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E9E300" w14:textId="73525720" w:rsidR="00FB000B" w:rsidRPr="004F0CB4" w:rsidRDefault="00FB000B" w:rsidP="007132CE">
      <w:pPr>
        <w:pStyle w:val="Heading2"/>
        <w:keepNext w:val="0"/>
        <w:keepLines w:val="0"/>
        <w:widowControl w:val="0"/>
        <w:spacing w:line="360" w:lineRule="auto"/>
        <w:rPr>
          <w:color w:val="auto"/>
          <w:sz w:val="26"/>
        </w:rPr>
      </w:pPr>
    </w:p>
    <w:p w14:paraId="4633A3AA" w14:textId="4175C86A" w:rsidR="00FB000B" w:rsidRPr="004F0CB4" w:rsidRDefault="000C0F11" w:rsidP="000C0F11">
      <w:pPr>
        <w:pStyle w:val="Heading2"/>
        <w:keepNext w:val="0"/>
        <w:keepLines w:val="0"/>
        <w:widowControl w:val="0"/>
        <w:tabs>
          <w:tab w:val="left" w:pos="3510"/>
        </w:tabs>
        <w:spacing w:line="360" w:lineRule="auto"/>
        <w:jc w:val="center"/>
        <w:rPr>
          <w:color w:val="auto"/>
          <w:sz w:val="26"/>
        </w:rPr>
      </w:pPr>
      <w:r w:rsidRPr="004F0CB4">
        <w:rPr>
          <w:color w:val="auto"/>
          <w:sz w:val="26"/>
          <w:highlight w:val="yellow"/>
        </w:rPr>
        <w:t>ĐỀ ÔN TẬP SỐ 01</w:t>
      </w:r>
    </w:p>
    <w:p w14:paraId="0D22FE56" w14:textId="77777777" w:rsidR="00FB000B" w:rsidRPr="004F0CB4" w:rsidRDefault="00FB000B" w:rsidP="00FB000B">
      <w:pPr>
        <w:spacing w:line="276" w:lineRule="auto"/>
        <w:rPr>
          <w:color w:val="auto"/>
          <w:sz w:val="26"/>
          <w:szCs w:val="26"/>
        </w:rPr>
      </w:pPr>
      <w:r w:rsidRPr="004F0CB4">
        <w:rPr>
          <w:noProof/>
          <w:color w:val="auto"/>
          <w:sz w:val="26"/>
          <w:szCs w:val="26"/>
        </w:rPr>
        <mc:AlternateContent>
          <mc:Choice Requires="wpg">
            <w:drawing>
              <wp:inline distT="0" distB="0" distL="0" distR="0" wp14:anchorId="65438AFA" wp14:editId="6E596483">
                <wp:extent cx="5443829" cy="324009"/>
                <wp:effectExtent l="0" t="0" r="5080" b="0"/>
                <wp:docPr id="1566168002"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934797560" name="Group 44"/>
                        <wpg:cNvGrpSpPr>
                          <a:grpSpLocks/>
                        </wpg:cNvGrpSpPr>
                        <wpg:grpSpPr bwMode="auto">
                          <a:xfrm>
                            <a:off x="95" y="-1"/>
                            <a:ext cx="54449" cy="3265"/>
                            <a:chOff x="95" y="-1"/>
                            <a:chExt cx="54448" cy="3265"/>
                          </a:xfrm>
                        </wpg:grpSpPr>
                        <wpg:grpSp>
                          <wpg:cNvPr id="175203870" name="Group 45"/>
                          <wpg:cNvGrpSpPr>
                            <a:grpSpLocks/>
                          </wpg:cNvGrpSpPr>
                          <wpg:grpSpPr bwMode="auto">
                            <a:xfrm>
                              <a:off x="95" y="0"/>
                              <a:ext cx="54448" cy="3225"/>
                              <a:chOff x="92" y="0"/>
                              <a:chExt cx="52587" cy="3227"/>
                            </a:xfrm>
                          </wpg:grpSpPr>
                          <wps:wsp>
                            <wps:cNvPr id="401239438"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36412532"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47437843"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7021620"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3A6C0B" w14:textId="7C688D42" w:rsidR="00FB000B" w:rsidRPr="009111E4" w:rsidRDefault="00FB000B" w:rsidP="00FB000B">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w:t>
                                </w:r>
                                <w:r w:rsidR="008A3CDD">
                                  <w:rPr>
                                    <w:b/>
                                    <w:bCs/>
                                    <w:color w:val="FFFFFF" w:themeColor="background1"/>
                                    <w:sz w:val="32"/>
                                    <w:szCs w:val="32"/>
                                  </w:rPr>
                                  <w:t>6</w:t>
                                </w:r>
                                <w:r>
                                  <w:rPr>
                                    <w:b/>
                                    <w:bCs/>
                                    <w:color w:val="FFFFFF" w:themeColor="background1"/>
                                    <w:sz w:val="32"/>
                                    <w:szCs w:val="32"/>
                                  </w:rPr>
                                  <w:t xml:space="preserve"> điểm)</w:t>
                                </w:r>
                              </w:p>
                              <w:p w14:paraId="7B56C94B" w14:textId="4D001BE1" w:rsidR="00FB000B" w:rsidRPr="009111E4" w:rsidRDefault="00FB000B" w:rsidP="00FB000B">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997189235"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35C21C" w14:textId="77777777" w:rsidR="00FB000B" w:rsidRPr="009111E4" w:rsidRDefault="00FB000B" w:rsidP="00FB000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65438AFA" id="Group 42" o:spid="_x0000_s1026"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">
                <v:group id="Group 44" o:spid="_x0000_s1027"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">
                  <v:group id="Group 45" o:spid="_x0000_s1028"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6" o:spid="_x0000_s1029"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" fillcolor="#98c1d9" stroked="f" strokeweight="1pt">
                      <v:fill opacity="52428f"/>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7" o:spid="_x0000_s103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" adj="4292" fillcolor="#f60" stroked="f" strokeweight="1pt"/>
                    <v:shape id="Hexagon 48" o:spid="_x0000_s103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" adj="4292" fillcolor="#3d5a80" stroked="f" strokeweight="1pt"/>
                  </v:group>
                  <v:shapetype id="_x0000_t202" coordsize="21600,21600" o:spt="202" path="m,l,21600r21600,l21600,xe">
                    <v:stroke joinstyle="miter"/>
                    <v:path gradientshapeok="t" o:connecttype="rect"/>
                  </v:shapetype>
                  <v:shape id="WordArt 192" o:spid="_x0000_s1032"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" filled="f" stroked="f">
                    <v:stroke joinstyle="round"/>
                    <o:lock v:ext="edit" shapetype="t"/>
                    <v:textbox>
                      <w:txbxContent>
                        <w:p w14:paraId="183A6C0B" w14:textId="7C688D42" w:rsidR="00FB000B" w:rsidRPr="009111E4" w:rsidRDefault="00FB000B" w:rsidP="00FB000B">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w:t>
                          </w:r>
                          <w:r w:rsidR="008A3CDD">
                            <w:rPr>
                              <w:b/>
                              <w:bCs/>
                              <w:color w:val="FFFFFF" w:themeColor="background1"/>
                              <w:sz w:val="32"/>
                              <w:szCs w:val="32"/>
                            </w:rPr>
                            <w:t>6</w:t>
                          </w:r>
                          <w:r>
                            <w:rPr>
                              <w:b/>
                              <w:bCs/>
                              <w:color w:val="FFFFFF" w:themeColor="background1"/>
                              <w:sz w:val="32"/>
                              <w:szCs w:val="32"/>
                            </w:rPr>
                            <w:t xml:space="preserve"> điểm)</w:t>
                          </w:r>
                        </w:p>
                        <w:p w14:paraId="7B56C94B" w14:textId="4D001BE1" w:rsidR="00FB000B" w:rsidRPr="009111E4" w:rsidRDefault="00FB000B" w:rsidP="00FB000B">
                          <w:pPr>
                            <w:pStyle w:val="NormalWeb"/>
                            <w:spacing w:line="240" w:lineRule="auto"/>
                            <w:ind w:firstLine="0"/>
                            <w:rPr>
                              <w:b/>
                              <w:color w:val="FFFFFF" w:themeColor="background1"/>
                              <w:sz w:val="32"/>
                              <w:szCs w:val="32"/>
                            </w:rPr>
                          </w:pPr>
                        </w:p>
                      </w:txbxContent>
                    </v:textbox>
                  </v:shape>
                </v:group>
                <v:shape id="WordArt 192" o:spid="_x0000_s1033"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" filled="f" stroked="f">
                  <v:stroke joinstyle="round"/>
                  <o:lock v:ext="edit" shapetype="t"/>
                  <v:textbox>
                    <w:txbxContent>
                      <w:p w14:paraId="6A35C21C" w14:textId="77777777" w:rsidR="00FB000B" w:rsidRPr="009111E4" w:rsidRDefault="00FB000B" w:rsidP="00FB000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25337EE9" w14:textId="14BD3347" w:rsidR="005E6904" w:rsidRPr="004F0CB4" w:rsidRDefault="005E6904" w:rsidP="005E6904">
      <w:pPr>
        <w:tabs>
          <w:tab w:val="left" w:pos="360"/>
        </w:tabs>
        <w:spacing w:line="276" w:lineRule="auto"/>
        <w:jc w:val="center"/>
        <w:rPr>
          <w:i/>
          <w:iCs/>
          <w:color w:val="auto"/>
          <w:sz w:val="26"/>
          <w:szCs w:val="26"/>
        </w:rPr>
      </w:pPr>
      <w:r w:rsidRPr="004F0CB4">
        <w:rPr>
          <w:i/>
          <w:iCs/>
          <w:color w:val="auto"/>
          <w:sz w:val="26"/>
          <w:szCs w:val="26"/>
        </w:rPr>
        <w:t>Thí sinh trả lời từ câu 1 đến câu 18. Mỗi câu  hỏi thí sinh chỉ chọn một phương án.</w:t>
      </w:r>
    </w:p>
    <w:p w14:paraId="61225BE8" w14:textId="22A93063" w:rsidR="005E6904" w:rsidRPr="004F0CB4" w:rsidRDefault="005E6904" w:rsidP="005E6904">
      <w:pPr>
        <w:tabs>
          <w:tab w:val="left" w:pos="360"/>
        </w:tabs>
        <w:spacing w:line="276" w:lineRule="auto"/>
        <w:jc w:val="center"/>
        <w:rPr>
          <w:i/>
          <w:iCs/>
          <w:color w:val="auto"/>
          <w:sz w:val="26"/>
          <w:szCs w:val="26"/>
        </w:rPr>
      </w:pPr>
      <w:r w:rsidRPr="004F0CB4">
        <w:rPr>
          <w:i/>
          <w:iCs/>
          <w:color w:val="auto"/>
          <w:sz w:val="26"/>
          <w:szCs w:val="26"/>
        </w:rPr>
        <w:t>(Mỗi câu trả lời đúng thí sinh được 0,25 điểm)</w:t>
      </w:r>
    </w:p>
    <w:p w14:paraId="1F1D8A18" w14:textId="77777777" w:rsidR="00F5232E" w:rsidRPr="004F0CB4" w:rsidRDefault="00F5232E">
      <w:pPr>
        <w:numPr>
          <w:ilvl w:val="1"/>
          <w:numId w:val="14"/>
        </w:numPr>
        <w:pBdr>
          <w:top w:val="nil"/>
          <w:left w:val="nil"/>
          <w:bottom w:val="nil"/>
          <w:right w:val="nil"/>
          <w:between w:val="nil"/>
        </w:pBdr>
        <w:tabs>
          <w:tab w:val="left" w:pos="810"/>
          <w:tab w:val="left" w:pos="990"/>
        </w:tabs>
        <w:spacing w:line="276" w:lineRule="auto"/>
        <w:ind w:left="0" w:firstLine="0"/>
        <w:contextualSpacing/>
        <w:jc w:val="both"/>
        <w:rPr>
          <w:rFonts w:eastAsia="Calibri"/>
          <w:color w:val="auto"/>
          <w:sz w:val="26"/>
          <w:szCs w:val="26"/>
        </w:rPr>
      </w:pPr>
      <w:r w:rsidRPr="004F0CB4">
        <w:rPr>
          <w:rFonts w:eastAsia="Calibri"/>
          <w:color w:val="auto"/>
          <w:sz w:val="26"/>
          <w:szCs w:val="26"/>
        </w:rPr>
        <w:t>Lĩnh vực nghiên cứu nào sau đây là của Vật lí?</w:t>
      </w:r>
    </w:p>
    <w:p w14:paraId="4B476E7E" w14:textId="77777777" w:rsidR="00F5232E" w:rsidRPr="004F0CB4" w:rsidRDefault="00F5232E" w:rsidP="00F5232E">
      <w:pPr>
        <w:pBdr>
          <w:top w:val="nil"/>
          <w:left w:val="nil"/>
          <w:bottom w:val="nil"/>
          <w:right w:val="nil"/>
          <w:between w:val="nil"/>
        </w:pBdr>
        <w:tabs>
          <w:tab w:val="left" w:pos="3402"/>
          <w:tab w:val="left" w:pos="5669"/>
          <w:tab w:val="left" w:pos="7937"/>
        </w:tabs>
        <w:spacing w:line="276" w:lineRule="auto"/>
        <w:ind w:left="360"/>
        <w:jc w:val="both"/>
        <w:rPr>
          <w:color w:val="auto"/>
          <w:sz w:val="26"/>
          <w:szCs w:val="26"/>
        </w:rPr>
      </w:pPr>
      <w:r w:rsidRPr="004F0CB4">
        <w:rPr>
          <w:b/>
          <w:color w:val="auto"/>
          <w:sz w:val="26"/>
          <w:szCs w:val="26"/>
        </w:rPr>
        <w:t xml:space="preserve">A. </w:t>
      </w:r>
      <w:r w:rsidRPr="004F0CB4">
        <w:rPr>
          <w:color w:val="auto"/>
          <w:sz w:val="26"/>
          <w:szCs w:val="26"/>
        </w:rPr>
        <w:t>Nghiên cứu về sự thay đổi của các chất khi kết hợp với nhau.</w:t>
      </w:r>
    </w:p>
    <w:p w14:paraId="0E66C552" w14:textId="77777777" w:rsidR="00F5232E" w:rsidRPr="004F0CB4" w:rsidRDefault="00F5232E" w:rsidP="00F5232E">
      <w:pPr>
        <w:pBdr>
          <w:top w:val="nil"/>
          <w:left w:val="nil"/>
          <w:bottom w:val="nil"/>
          <w:right w:val="nil"/>
          <w:between w:val="nil"/>
        </w:pBdr>
        <w:tabs>
          <w:tab w:val="left" w:pos="3402"/>
          <w:tab w:val="left" w:pos="5669"/>
          <w:tab w:val="left" w:pos="7937"/>
        </w:tabs>
        <w:spacing w:line="276" w:lineRule="auto"/>
        <w:ind w:left="360"/>
        <w:jc w:val="both"/>
        <w:rPr>
          <w:color w:val="auto"/>
          <w:sz w:val="26"/>
          <w:szCs w:val="26"/>
        </w:rPr>
      </w:pPr>
      <w:r w:rsidRPr="004F0CB4">
        <w:rPr>
          <w:b/>
          <w:color w:val="auto"/>
          <w:sz w:val="26"/>
          <w:szCs w:val="26"/>
        </w:rPr>
        <w:t xml:space="preserve">B. </w:t>
      </w:r>
      <w:r w:rsidRPr="004F0CB4">
        <w:rPr>
          <w:color w:val="auto"/>
          <w:sz w:val="26"/>
          <w:szCs w:val="26"/>
        </w:rPr>
        <w:t>Nghiên cứu sự phát minh và phát triển của các vi khuẩn.</w:t>
      </w:r>
    </w:p>
    <w:p w14:paraId="17ACA3B2" w14:textId="77777777" w:rsidR="00F5232E" w:rsidRPr="004F0CB4" w:rsidRDefault="00F5232E" w:rsidP="00F5232E">
      <w:pPr>
        <w:pBdr>
          <w:top w:val="nil"/>
          <w:left w:val="nil"/>
          <w:bottom w:val="nil"/>
          <w:right w:val="nil"/>
          <w:between w:val="nil"/>
        </w:pBdr>
        <w:tabs>
          <w:tab w:val="left" w:pos="3402"/>
          <w:tab w:val="left" w:pos="5669"/>
          <w:tab w:val="left" w:pos="7937"/>
        </w:tabs>
        <w:spacing w:line="276" w:lineRule="auto"/>
        <w:ind w:left="360"/>
        <w:jc w:val="both"/>
        <w:rPr>
          <w:color w:val="auto"/>
          <w:sz w:val="26"/>
          <w:szCs w:val="26"/>
        </w:rPr>
      </w:pPr>
      <w:r w:rsidRPr="004F0CB4">
        <w:rPr>
          <w:b/>
          <w:color w:val="auto"/>
          <w:sz w:val="26"/>
          <w:szCs w:val="26"/>
          <w:highlight w:val="green"/>
        </w:rPr>
        <w:t xml:space="preserve">C. </w:t>
      </w:r>
      <w:r w:rsidRPr="004F0CB4">
        <w:rPr>
          <w:color w:val="auto"/>
          <w:sz w:val="26"/>
          <w:szCs w:val="26"/>
          <w:highlight w:val="green"/>
        </w:rPr>
        <w:t>Nghiên cứu về các dạng chuyển động và các dạng năng lượng khác nhau.</w:t>
      </w:r>
    </w:p>
    <w:p w14:paraId="5510B363" w14:textId="77777777" w:rsidR="00F5232E" w:rsidRPr="004F0CB4" w:rsidRDefault="00F5232E" w:rsidP="00F5232E">
      <w:pPr>
        <w:pBdr>
          <w:top w:val="nil"/>
          <w:left w:val="nil"/>
          <w:bottom w:val="nil"/>
          <w:right w:val="nil"/>
          <w:between w:val="nil"/>
        </w:pBdr>
        <w:tabs>
          <w:tab w:val="left" w:pos="3402"/>
          <w:tab w:val="left" w:pos="5669"/>
          <w:tab w:val="left" w:pos="7937"/>
        </w:tabs>
        <w:spacing w:line="276" w:lineRule="auto"/>
        <w:ind w:left="360"/>
        <w:jc w:val="both"/>
        <w:rPr>
          <w:color w:val="auto"/>
          <w:sz w:val="26"/>
          <w:szCs w:val="26"/>
        </w:rPr>
      </w:pPr>
      <w:r w:rsidRPr="004F0CB4">
        <w:rPr>
          <w:b/>
          <w:color w:val="auto"/>
          <w:sz w:val="26"/>
          <w:szCs w:val="26"/>
        </w:rPr>
        <w:t xml:space="preserve">D. </w:t>
      </w:r>
      <w:r w:rsidRPr="004F0CB4">
        <w:rPr>
          <w:color w:val="auto"/>
          <w:sz w:val="26"/>
          <w:szCs w:val="26"/>
        </w:rPr>
        <w:t>Nghiên cứu về sự hình thành và phát triển của các tầng lớp, giai cấp trong xã hội.</w:t>
      </w:r>
    </w:p>
    <w:p w14:paraId="7CBEC0FE" w14:textId="7F7055AF" w:rsidR="00F5232E" w:rsidRPr="004F0CB4" w:rsidRDefault="00F5232E">
      <w:pPr>
        <w:numPr>
          <w:ilvl w:val="0"/>
          <w:numId w:val="14"/>
        </w:numPr>
        <w:pBdr>
          <w:top w:val="nil"/>
          <w:left w:val="nil"/>
          <w:bottom w:val="nil"/>
          <w:right w:val="nil"/>
          <w:between w:val="nil"/>
        </w:pBdr>
        <w:tabs>
          <w:tab w:val="left" w:pos="810"/>
          <w:tab w:val="left" w:pos="990"/>
        </w:tabs>
        <w:spacing w:line="276" w:lineRule="auto"/>
        <w:ind w:left="0" w:firstLine="0"/>
        <w:contextualSpacing/>
        <w:jc w:val="both"/>
        <w:rPr>
          <w:rFonts w:eastAsia="Calibri"/>
          <w:color w:val="auto"/>
          <w:sz w:val="26"/>
          <w:szCs w:val="26"/>
        </w:rPr>
      </w:pPr>
      <w:r w:rsidRPr="004F0CB4">
        <w:rPr>
          <w:rFonts w:eastAsia="Calibri"/>
          <w:b/>
          <w:color w:val="auto"/>
          <w:sz w:val="26"/>
          <w:szCs w:val="26"/>
        </w:rPr>
        <w:t>(SBT-KNTT)</w:t>
      </w:r>
      <w:r w:rsidRPr="004F0CB4">
        <w:rPr>
          <w:rFonts w:eastAsia="Calibri"/>
          <w:color w:val="auto"/>
          <w:sz w:val="26"/>
          <w:szCs w:val="26"/>
        </w:rPr>
        <w:t xml:space="preserve"> Thành tựu nghiên cứu nào sau đây của Vật lí được coi là có vai trò quan trọng trong việc mở đầu cho cuộc cách mạng công nghệ lần thứ nhất?</w:t>
      </w:r>
    </w:p>
    <w:p w14:paraId="3CFEBCEC" w14:textId="77777777" w:rsidR="00F5232E" w:rsidRPr="004F0CB4" w:rsidRDefault="00F5232E" w:rsidP="00F5232E">
      <w:pPr>
        <w:pBdr>
          <w:top w:val="nil"/>
          <w:left w:val="nil"/>
          <w:bottom w:val="nil"/>
          <w:right w:val="nil"/>
          <w:between w:val="nil"/>
        </w:pBdr>
        <w:tabs>
          <w:tab w:val="left" w:pos="3402"/>
          <w:tab w:val="left" w:pos="5669"/>
          <w:tab w:val="left" w:pos="7937"/>
        </w:tabs>
        <w:spacing w:line="276" w:lineRule="auto"/>
        <w:ind w:left="360"/>
        <w:jc w:val="both"/>
        <w:rPr>
          <w:color w:val="auto"/>
          <w:sz w:val="26"/>
          <w:szCs w:val="26"/>
        </w:rPr>
      </w:pPr>
      <w:r w:rsidRPr="004F0CB4">
        <w:rPr>
          <w:b/>
          <w:color w:val="auto"/>
          <w:sz w:val="26"/>
          <w:szCs w:val="26"/>
        </w:rPr>
        <w:t xml:space="preserve">A. </w:t>
      </w:r>
      <w:r w:rsidRPr="004F0CB4">
        <w:rPr>
          <w:color w:val="auto"/>
          <w:sz w:val="26"/>
          <w:szCs w:val="26"/>
        </w:rPr>
        <w:t>Nghiên cứu về lực vạn vật hấp dẫn.</w:t>
      </w:r>
      <w:r w:rsidRPr="004F0CB4">
        <w:rPr>
          <w:color w:val="auto"/>
          <w:sz w:val="26"/>
          <w:szCs w:val="26"/>
        </w:rPr>
        <w:tab/>
      </w:r>
      <w:r w:rsidRPr="004F0CB4">
        <w:rPr>
          <w:b/>
          <w:color w:val="auto"/>
          <w:sz w:val="26"/>
          <w:szCs w:val="26"/>
          <w:highlight w:val="green"/>
        </w:rPr>
        <w:t xml:space="preserve">B. </w:t>
      </w:r>
      <w:r w:rsidRPr="004F0CB4">
        <w:rPr>
          <w:color w:val="auto"/>
          <w:sz w:val="26"/>
          <w:szCs w:val="26"/>
          <w:highlight w:val="green"/>
        </w:rPr>
        <w:t>Nghiên cứu về nhiệt động lực học.</w:t>
      </w:r>
    </w:p>
    <w:p w14:paraId="13A26BE6" w14:textId="77777777" w:rsidR="00F5232E" w:rsidRPr="004F0CB4" w:rsidRDefault="00F5232E" w:rsidP="00F5232E">
      <w:pPr>
        <w:pBdr>
          <w:top w:val="nil"/>
          <w:left w:val="nil"/>
          <w:bottom w:val="nil"/>
          <w:right w:val="nil"/>
          <w:between w:val="nil"/>
        </w:pBdr>
        <w:tabs>
          <w:tab w:val="left" w:pos="3402"/>
          <w:tab w:val="left" w:pos="5669"/>
          <w:tab w:val="left" w:pos="7937"/>
        </w:tabs>
        <w:spacing w:line="276" w:lineRule="auto"/>
        <w:ind w:left="360"/>
        <w:jc w:val="both"/>
        <w:rPr>
          <w:color w:val="auto"/>
          <w:sz w:val="26"/>
          <w:szCs w:val="26"/>
        </w:rPr>
      </w:pPr>
      <w:r w:rsidRPr="004F0CB4">
        <w:rPr>
          <w:b/>
          <w:color w:val="auto"/>
          <w:sz w:val="26"/>
          <w:szCs w:val="26"/>
        </w:rPr>
        <w:t xml:space="preserve">C. </w:t>
      </w:r>
      <w:r w:rsidRPr="004F0CB4">
        <w:rPr>
          <w:color w:val="auto"/>
          <w:sz w:val="26"/>
          <w:szCs w:val="26"/>
        </w:rPr>
        <w:t>Nghiên cứu về cảm ứng điện từ.</w:t>
      </w:r>
      <w:r w:rsidRPr="004F0CB4">
        <w:rPr>
          <w:color w:val="auto"/>
          <w:sz w:val="26"/>
          <w:szCs w:val="26"/>
        </w:rPr>
        <w:tab/>
      </w:r>
      <w:r w:rsidRPr="004F0CB4">
        <w:rPr>
          <w:b/>
          <w:color w:val="auto"/>
          <w:sz w:val="26"/>
          <w:szCs w:val="26"/>
        </w:rPr>
        <w:t xml:space="preserve">D. </w:t>
      </w:r>
      <w:r w:rsidRPr="004F0CB4">
        <w:rPr>
          <w:color w:val="auto"/>
          <w:sz w:val="26"/>
          <w:szCs w:val="26"/>
        </w:rPr>
        <w:t>Nghiên cứu về thuyết tương đối.</w:t>
      </w:r>
    </w:p>
    <w:p w14:paraId="591218F1" w14:textId="435BA3DC" w:rsidR="00F5232E" w:rsidRPr="004F0CB4" w:rsidRDefault="00F5232E">
      <w:pPr>
        <w:numPr>
          <w:ilvl w:val="0"/>
          <w:numId w:val="14"/>
        </w:numPr>
        <w:pBdr>
          <w:top w:val="nil"/>
          <w:left w:val="nil"/>
          <w:bottom w:val="nil"/>
          <w:right w:val="nil"/>
          <w:between w:val="nil"/>
        </w:pBdr>
        <w:tabs>
          <w:tab w:val="left" w:pos="810"/>
          <w:tab w:val="left" w:pos="990"/>
        </w:tabs>
        <w:spacing w:line="276" w:lineRule="auto"/>
        <w:ind w:left="0" w:firstLine="0"/>
        <w:contextualSpacing/>
        <w:jc w:val="both"/>
        <w:rPr>
          <w:rFonts w:eastAsia="Calibri"/>
          <w:color w:val="auto"/>
          <w:sz w:val="26"/>
          <w:szCs w:val="26"/>
        </w:rPr>
      </w:pPr>
      <w:r w:rsidRPr="004F0CB4">
        <w:rPr>
          <w:rFonts w:eastAsia="Calibri"/>
          <w:b/>
          <w:color w:val="auto"/>
          <w:sz w:val="26"/>
          <w:szCs w:val="26"/>
        </w:rPr>
        <w:t>(SBT-KNTT)</w:t>
      </w:r>
      <w:r w:rsidRPr="004F0CB4">
        <w:rPr>
          <w:rFonts w:eastAsia="Calibri"/>
          <w:color w:val="auto"/>
          <w:sz w:val="26"/>
          <w:szCs w:val="26"/>
        </w:rPr>
        <w:t xml:space="preserve"> Cách sắp xếp nào sau đây trong 5 bước của phương pháp thực nghiệm là </w:t>
      </w:r>
      <w:r w:rsidRPr="004F0CB4">
        <w:rPr>
          <w:rFonts w:eastAsia="Calibri"/>
          <w:b/>
          <w:bCs/>
          <w:color w:val="auto"/>
          <w:sz w:val="26"/>
          <w:szCs w:val="26"/>
        </w:rPr>
        <w:t>đúng</w:t>
      </w:r>
      <w:r w:rsidRPr="004F0CB4">
        <w:rPr>
          <w:rFonts w:eastAsia="Calibri"/>
          <w:color w:val="auto"/>
          <w:sz w:val="26"/>
          <w:szCs w:val="26"/>
        </w:rPr>
        <w:t>?</w:t>
      </w:r>
    </w:p>
    <w:p w14:paraId="2653ACD8" w14:textId="77777777" w:rsidR="00F5232E" w:rsidRPr="004F0CB4" w:rsidRDefault="00F5232E" w:rsidP="00F5232E">
      <w:pPr>
        <w:pBdr>
          <w:top w:val="nil"/>
          <w:left w:val="nil"/>
          <w:bottom w:val="nil"/>
          <w:right w:val="nil"/>
          <w:between w:val="nil"/>
        </w:pBdr>
        <w:tabs>
          <w:tab w:val="left" w:pos="3402"/>
          <w:tab w:val="left" w:pos="5669"/>
          <w:tab w:val="left" w:pos="7937"/>
        </w:tabs>
        <w:spacing w:line="276" w:lineRule="auto"/>
        <w:ind w:left="360"/>
        <w:jc w:val="both"/>
        <w:rPr>
          <w:color w:val="auto"/>
          <w:sz w:val="26"/>
          <w:szCs w:val="26"/>
        </w:rPr>
      </w:pPr>
      <w:r w:rsidRPr="004F0CB4">
        <w:rPr>
          <w:b/>
          <w:color w:val="auto"/>
          <w:sz w:val="26"/>
          <w:szCs w:val="26"/>
        </w:rPr>
        <w:t xml:space="preserve">A. </w:t>
      </w:r>
      <w:r w:rsidRPr="004F0CB4">
        <w:rPr>
          <w:color w:val="auto"/>
          <w:sz w:val="26"/>
          <w:szCs w:val="26"/>
        </w:rPr>
        <w:t>Xác định vấn đề cần nghiên cứu, dự đoán, quan sát, thí nghiệm, kết luận.</w:t>
      </w:r>
    </w:p>
    <w:p w14:paraId="731AA565" w14:textId="77777777" w:rsidR="00F5232E" w:rsidRPr="004F0CB4" w:rsidRDefault="00F5232E" w:rsidP="00F5232E">
      <w:pPr>
        <w:pBdr>
          <w:top w:val="nil"/>
          <w:left w:val="nil"/>
          <w:bottom w:val="nil"/>
          <w:right w:val="nil"/>
          <w:between w:val="nil"/>
        </w:pBdr>
        <w:tabs>
          <w:tab w:val="left" w:pos="3402"/>
          <w:tab w:val="left" w:pos="5669"/>
          <w:tab w:val="left" w:pos="7937"/>
        </w:tabs>
        <w:spacing w:line="276" w:lineRule="auto"/>
        <w:ind w:left="360"/>
        <w:jc w:val="both"/>
        <w:rPr>
          <w:color w:val="auto"/>
          <w:sz w:val="26"/>
          <w:szCs w:val="26"/>
        </w:rPr>
      </w:pPr>
      <w:r w:rsidRPr="004F0CB4">
        <w:rPr>
          <w:b/>
          <w:color w:val="auto"/>
          <w:sz w:val="26"/>
          <w:szCs w:val="26"/>
        </w:rPr>
        <w:t xml:space="preserve">B. </w:t>
      </w:r>
      <w:r w:rsidRPr="004F0CB4">
        <w:rPr>
          <w:color w:val="auto"/>
          <w:sz w:val="26"/>
          <w:szCs w:val="26"/>
        </w:rPr>
        <w:t>Quan sát, xác định vấn đề cần nghiên cứu, thí nghiệm, dự đoán, kết luận.</w:t>
      </w:r>
    </w:p>
    <w:p w14:paraId="6048061B" w14:textId="77777777" w:rsidR="00F5232E" w:rsidRPr="004F0CB4" w:rsidRDefault="00F5232E" w:rsidP="00F5232E">
      <w:pPr>
        <w:pBdr>
          <w:top w:val="nil"/>
          <w:left w:val="nil"/>
          <w:bottom w:val="nil"/>
          <w:right w:val="nil"/>
          <w:between w:val="nil"/>
        </w:pBdr>
        <w:tabs>
          <w:tab w:val="left" w:pos="3402"/>
          <w:tab w:val="left" w:pos="5669"/>
          <w:tab w:val="left" w:pos="7937"/>
        </w:tabs>
        <w:spacing w:line="276" w:lineRule="auto"/>
        <w:ind w:left="360"/>
        <w:jc w:val="both"/>
        <w:rPr>
          <w:color w:val="auto"/>
          <w:sz w:val="26"/>
          <w:szCs w:val="26"/>
        </w:rPr>
      </w:pPr>
      <w:r w:rsidRPr="004F0CB4">
        <w:rPr>
          <w:b/>
          <w:color w:val="auto"/>
          <w:sz w:val="26"/>
          <w:szCs w:val="26"/>
          <w:highlight w:val="green"/>
        </w:rPr>
        <w:t xml:space="preserve">C. </w:t>
      </w:r>
      <w:r w:rsidRPr="004F0CB4">
        <w:rPr>
          <w:color w:val="auto"/>
          <w:sz w:val="26"/>
          <w:szCs w:val="26"/>
          <w:highlight w:val="green"/>
        </w:rPr>
        <w:t>Xác định vấn đề cần nghiên cứu, quan sát, dự đoán, thí nghiệm, kết luận.</w:t>
      </w:r>
    </w:p>
    <w:p w14:paraId="461F21BC" w14:textId="77777777" w:rsidR="00F5232E" w:rsidRPr="004F0CB4" w:rsidRDefault="00F5232E" w:rsidP="00F5232E">
      <w:pPr>
        <w:pBdr>
          <w:top w:val="nil"/>
          <w:left w:val="nil"/>
          <w:bottom w:val="nil"/>
          <w:right w:val="nil"/>
          <w:between w:val="nil"/>
        </w:pBdr>
        <w:tabs>
          <w:tab w:val="left" w:pos="3402"/>
          <w:tab w:val="left" w:pos="5669"/>
          <w:tab w:val="left" w:pos="7937"/>
        </w:tabs>
        <w:spacing w:line="276" w:lineRule="auto"/>
        <w:ind w:left="360"/>
        <w:jc w:val="both"/>
        <w:rPr>
          <w:color w:val="auto"/>
          <w:sz w:val="26"/>
          <w:szCs w:val="26"/>
        </w:rPr>
      </w:pPr>
      <w:r w:rsidRPr="004F0CB4">
        <w:rPr>
          <w:b/>
          <w:color w:val="auto"/>
          <w:sz w:val="26"/>
          <w:szCs w:val="26"/>
        </w:rPr>
        <w:t xml:space="preserve">D. </w:t>
      </w:r>
      <w:r w:rsidRPr="004F0CB4">
        <w:rPr>
          <w:color w:val="auto"/>
          <w:sz w:val="26"/>
          <w:szCs w:val="26"/>
        </w:rPr>
        <w:t>Thí nghiệm, xác định vấn đề cần nghiên cứu, dự đoán, quan sát, kết luận.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0"/>
        <w:gridCol w:w="2466"/>
      </w:tblGrid>
      <w:tr w:rsidR="004F0CB4" w:rsidRPr="004F0CB4" w14:paraId="3A100191" w14:textId="77777777" w:rsidTr="00F5232E">
        <w:tc>
          <w:tcPr>
            <w:tcW w:w="7180" w:type="dxa"/>
          </w:tcPr>
          <w:p w14:paraId="335E00AA" w14:textId="6D084A90" w:rsidR="00F5232E" w:rsidRPr="004F0CB4" w:rsidRDefault="00F5232E">
            <w:pPr>
              <w:numPr>
                <w:ilvl w:val="0"/>
                <w:numId w:val="14"/>
              </w:numPr>
              <w:pBdr>
                <w:top w:val="nil"/>
                <w:left w:val="nil"/>
                <w:bottom w:val="nil"/>
                <w:right w:val="nil"/>
                <w:between w:val="nil"/>
              </w:pBdr>
              <w:tabs>
                <w:tab w:val="left" w:pos="810"/>
                <w:tab w:val="left" w:pos="990"/>
              </w:tabs>
              <w:spacing w:line="276" w:lineRule="auto"/>
              <w:ind w:left="0" w:firstLine="0"/>
              <w:contextualSpacing/>
              <w:jc w:val="both"/>
              <w:rPr>
                <w:rFonts w:eastAsia="Calibri"/>
                <w:noProof/>
                <w:color w:val="auto"/>
                <w:sz w:val="22"/>
                <w:szCs w:val="22"/>
              </w:rPr>
            </w:pPr>
            <w:r w:rsidRPr="004F0CB4">
              <w:rPr>
                <w:rFonts w:eastAsia="Calibri"/>
                <w:b/>
                <w:color w:val="auto"/>
                <w:sz w:val="26"/>
                <w:szCs w:val="26"/>
              </w:rPr>
              <w:t>(SBT-KNTT)</w:t>
            </w:r>
            <w:r w:rsidRPr="004F0CB4">
              <w:rPr>
                <w:rFonts w:eastAsia="Calibri"/>
                <w:color w:val="auto"/>
                <w:sz w:val="26"/>
                <w:szCs w:val="26"/>
              </w:rPr>
              <w:t xml:space="preserve"> Yếu tố nào sau đây là quan trọng nhất dẫn tới việc Aristotle mắc sai lầm khi xác định nguyên nhân làm cho các vật rơi nhanh chậm khác nhau?</w:t>
            </w:r>
            <w:r w:rsidRPr="004F0CB4">
              <w:rPr>
                <w:rFonts w:eastAsia="Calibri"/>
                <w:noProof/>
                <w:color w:val="auto"/>
                <w:sz w:val="22"/>
                <w:szCs w:val="22"/>
              </w:rPr>
              <w:t xml:space="preserve"> </w:t>
            </w:r>
          </w:p>
          <w:p w14:paraId="384C4BA8" w14:textId="77777777" w:rsidR="00F5232E" w:rsidRPr="004F0CB4" w:rsidRDefault="00F5232E" w:rsidP="00F5232E">
            <w:pPr>
              <w:pBdr>
                <w:top w:val="nil"/>
                <w:left w:val="nil"/>
                <w:bottom w:val="nil"/>
                <w:right w:val="nil"/>
                <w:between w:val="nil"/>
              </w:pBdr>
              <w:tabs>
                <w:tab w:val="left" w:pos="3402"/>
                <w:tab w:val="left" w:pos="5669"/>
                <w:tab w:val="left" w:pos="7937"/>
              </w:tabs>
              <w:spacing w:line="276" w:lineRule="auto"/>
              <w:ind w:left="360"/>
              <w:jc w:val="both"/>
              <w:rPr>
                <w:color w:val="auto"/>
                <w:sz w:val="26"/>
                <w:szCs w:val="26"/>
              </w:rPr>
            </w:pPr>
            <w:r w:rsidRPr="004F0CB4">
              <w:rPr>
                <w:b/>
                <w:color w:val="auto"/>
                <w:sz w:val="26"/>
                <w:szCs w:val="26"/>
              </w:rPr>
              <w:t xml:space="preserve">A. </w:t>
            </w:r>
            <w:r w:rsidRPr="004F0CB4">
              <w:rPr>
                <w:color w:val="auto"/>
                <w:sz w:val="26"/>
                <w:szCs w:val="26"/>
              </w:rPr>
              <w:t>Khoa học chưa phát triển.</w:t>
            </w:r>
          </w:p>
          <w:p w14:paraId="61FF33F6" w14:textId="77777777" w:rsidR="00F5232E" w:rsidRPr="004F0CB4" w:rsidRDefault="00F5232E" w:rsidP="00F5232E">
            <w:pPr>
              <w:pBdr>
                <w:top w:val="nil"/>
                <w:left w:val="nil"/>
                <w:bottom w:val="nil"/>
                <w:right w:val="nil"/>
                <w:between w:val="nil"/>
              </w:pBdr>
              <w:tabs>
                <w:tab w:val="left" w:pos="3402"/>
                <w:tab w:val="left" w:pos="5669"/>
                <w:tab w:val="left" w:pos="7937"/>
              </w:tabs>
              <w:spacing w:line="276" w:lineRule="auto"/>
              <w:ind w:left="360"/>
              <w:jc w:val="both"/>
              <w:rPr>
                <w:color w:val="auto"/>
                <w:sz w:val="26"/>
                <w:szCs w:val="26"/>
              </w:rPr>
            </w:pPr>
            <w:r w:rsidRPr="004F0CB4">
              <w:rPr>
                <w:b/>
                <w:color w:val="auto"/>
                <w:sz w:val="26"/>
                <w:szCs w:val="26"/>
              </w:rPr>
              <w:t xml:space="preserve">B. </w:t>
            </w:r>
            <w:r w:rsidRPr="004F0CB4">
              <w:rPr>
                <w:color w:val="auto"/>
                <w:sz w:val="26"/>
                <w:szCs w:val="26"/>
              </w:rPr>
              <w:t>Ông quá tự tin vào suy luận của mình.</w:t>
            </w:r>
          </w:p>
          <w:p w14:paraId="16794C98" w14:textId="77777777" w:rsidR="00F5232E" w:rsidRPr="004F0CB4" w:rsidRDefault="00F5232E" w:rsidP="00F5232E">
            <w:pPr>
              <w:pBdr>
                <w:top w:val="nil"/>
                <w:left w:val="nil"/>
                <w:bottom w:val="nil"/>
                <w:right w:val="nil"/>
                <w:between w:val="nil"/>
              </w:pBdr>
              <w:tabs>
                <w:tab w:val="left" w:pos="3402"/>
                <w:tab w:val="left" w:pos="5669"/>
                <w:tab w:val="left" w:pos="7937"/>
              </w:tabs>
              <w:spacing w:line="276" w:lineRule="auto"/>
              <w:ind w:left="360"/>
              <w:jc w:val="both"/>
              <w:rPr>
                <w:color w:val="auto"/>
                <w:sz w:val="26"/>
                <w:szCs w:val="26"/>
              </w:rPr>
            </w:pPr>
            <w:r w:rsidRPr="004F0CB4">
              <w:rPr>
                <w:b/>
                <w:color w:val="auto"/>
                <w:sz w:val="26"/>
                <w:szCs w:val="26"/>
              </w:rPr>
              <w:t xml:space="preserve">C. </w:t>
            </w:r>
            <w:r w:rsidRPr="004F0CB4">
              <w:rPr>
                <w:color w:val="auto"/>
                <w:sz w:val="26"/>
                <w:szCs w:val="26"/>
              </w:rPr>
              <w:t>Không có nhà khoa học nào giúp đỡ ông.</w:t>
            </w:r>
          </w:p>
          <w:p w14:paraId="467C3018" w14:textId="77777777" w:rsidR="00F5232E" w:rsidRPr="004F0CB4" w:rsidRDefault="00F5232E" w:rsidP="00F5232E">
            <w:pPr>
              <w:pBdr>
                <w:top w:val="nil"/>
                <w:left w:val="nil"/>
                <w:bottom w:val="nil"/>
                <w:right w:val="nil"/>
                <w:between w:val="nil"/>
              </w:pBdr>
              <w:tabs>
                <w:tab w:val="left" w:pos="3402"/>
                <w:tab w:val="left" w:pos="5669"/>
                <w:tab w:val="left" w:pos="7937"/>
              </w:tabs>
              <w:spacing w:line="276" w:lineRule="auto"/>
              <w:ind w:left="360"/>
              <w:jc w:val="both"/>
              <w:rPr>
                <w:color w:val="auto"/>
                <w:sz w:val="26"/>
                <w:szCs w:val="26"/>
              </w:rPr>
            </w:pPr>
            <w:r w:rsidRPr="004F0CB4">
              <w:rPr>
                <w:b/>
                <w:color w:val="auto"/>
                <w:sz w:val="26"/>
                <w:szCs w:val="26"/>
                <w:highlight w:val="green"/>
              </w:rPr>
              <w:t xml:space="preserve">D. </w:t>
            </w:r>
            <w:r w:rsidRPr="004F0CB4">
              <w:rPr>
                <w:color w:val="auto"/>
                <w:sz w:val="26"/>
                <w:szCs w:val="26"/>
                <w:highlight w:val="green"/>
              </w:rPr>
              <w:t>Ông không làm thí nghiệm để kiểm tra quan điểm của mình.</w:t>
            </w:r>
            <w:r w:rsidRPr="004F0CB4">
              <w:rPr>
                <w:color w:val="auto"/>
              </w:rPr>
              <w:t xml:space="preserve"> </w:t>
            </w:r>
          </w:p>
        </w:tc>
        <w:tc>
          <w:tcPr>
            <w:tcW w:w="2466" w:type="dxa"/>
            <w:vAlign w:val="center"/>
          </w:tcPr>
          <w:p w14:paraId="254DF07F" w14:textId="77777777" w:rsidR="00F5232E" w:rsidRPr="004F0CB4" w:rsidRDefault="00F5232E" w:rsidP="00F5232E">
            <w:pPr>
              <w:spacing w:line="276" w:lineRule="auto"/>
              <w:jc w:val="center"/>
              <w:rPr>
                <w:color w:val="auto"/>
                <w:sz w:val="26"/>
                <w:szCs w:val="26"/>
              </w:rPr>
            </w:pPr>
            <w:r w:rsidRPr="004F0CB4">
              <w:rPr>
                <w:noProof/>
                <w:color w:val="auto"/>
              </w:rPr>
              <w:drawing>
                <wp:inline distT="0" distB="0" distL="0" distR="0" wp14:anchorId="360B9820" wp14:editId="75D7CDBA">
                  <wp:extent cx="1420776" cy="1420776"/>
                  <wp:effectExtent l="0" t="0" r="8255" b="8255"/>
                  <wp:docPr id="1138103701" name="Picture 1" descr="ARISTO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RISTO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3347" cy="1423347"/>
                          </a:xfrm>
                          <a:prstGeom prst="rect">
                            <a:avLst/>
                          </a:prstGeom>
                          <a:noFill/>
                          <a:ln>
                            <a:noFill/>
                          </a:ln>
                        </pic:spPr>
                      </pic:pic>
                    </a:graphicData>
                  </a:graphic>
                </wp:inline>
              </w:drawing>
            </w:r>
          </w:p>
        </w:tc>
      </w:tr>
    </w:tbl>
    <w:p w14:paraId="1318F1D1" w14:textId="089E79C6" w:rsidR="00F5232E" w:rsidRPr="004F0CB4" w:rsidRDefault="00F5232E">
      <w:pPr>
        <w:numPr>
          <w:ilvl w:val="0"/>
          <w:numId w:val="14"/>
        </w:numPr>
        <w:tabs>
          <w:tab w:val="left" w:pos="810"/>
          <w:tab w:val="left" w:pos="990"/>
        </w:tabs>
        <w:spacing w:line="276" w:lineRule="auto"/>
        <w:ind w:left="0" w:firstLine="0"/>
        <w:contextualSpacing/>
        <w:jc w:val="both"/>
        <w:rPr>
          <w:rFonts w:eastAsia="Calibri"/>
          <w:color w:val="auto"/>
          <w:sz w:val="26"/>
          <w:szCs w:val="26"/>
        </w:rPr>
      </w:pPr>
      <w:r w:rsidRPr="004F0CB4">
        <w:rPr>
          <w:rFonts w:eastAsia="Calibri"/>
          <w:b/>
          <w:color w:val="auto"/>
          <w:sz w:val="26"/>
          <w:szCs w:val="26"/>
        </w:rPr>
        <w:t>(SBT-KNTT)</w:t>
      </w:r>
      <w:r w:rsidRPr="004F0CB4">
        <w:rPr>
          <w:rFonts w:eastAsia="Calibri"/>
          <w:color w:val="auto"/>
          <w:sz w:val="26"/>
          <w:szCs w:val="26"/>
        </w:rPr>
        <w:t xml:space="preserve"> Đối tượng nghiên cứu của vật lí là gì?</w:t>
      </w:r>
    </w:p>
    <w:p w14:paraId="3F01A61C" w14:textId="77777777" w:rsidR="00F5232E" w:rsidRPr="004F0CB4" w:rsidRDefault="00F5232E" w:rsidP="00F5232E">
      <w:pPr>
        <w:spacing w:line="276" w:lineRule="auto"/>
        <w:ind w:firstLine="360"/>
        <w:jc w:val="both"/>
        <w:rPr>
          <w:color w:val="auto"/>
          <w:sz w:val="26"/>
          <w:szCs w:val="26"/>
        </w:rPr>
      </w:pPr>
      <w:r w:rsidRPr="004F0CB4">
        <w:rPr>
          <w:b/>
          <w:bCs/>
          <w:color w:val="auto"/>
          <w:sz w:val="26"/>
          <w:szCs w:val="26"/>
        </w:rPr>
        <w:t>A.</w:t>
      </w:r>
      <w:r w:rsidRPr="004F0CB4">
        <w:rPr>
          <w:color w:val="auto"/>
          <w:sz w:val="26"/>
          <w:szCs w:val="26"/>
        </w:rPr>
        <w:t xml:space="preserve"> Các dạng vận động và tương tác của vật chất.</w:t>
      </w:r>
    </w:p>
    <w:p w14:paraId="3D4E4914" w14:textId="77777777" w:rsidR="00F5232E" w:rsidRPr="004F0CB4" w:rsidRDefault="00F5232E" w:rsidP="00F5232E">
      <w:pPr>
        <w:spacing w:line="276" w:lineRule="auto"/>
        <w:ind w:firstLine="360"/>
        <w:jc w:val="both"/>
        <w:rPr>
          <w:color w:val="auto"/>
          <w:sz w:val="26"/>
          <w:szCs w:val="26"/>
        </w:rPr>
      </w:pPr>
      <w:r w:rsidRPr="004F0CB4">
        <w:rPr>
          <w:b/>
          <w:bCs/>
          <w:color w:val="auto"/>
          <w:sz w:val="26"/>
          <w:szCs w:val="26"/>
        </w:rPr>
        <w:t>B.</w:t>
      </w:r>
      <w:r w:rsidRPr="004F0CB4">
        <w:rPr>
          <w:color w:val="auto"/>
          <w:sz w:val="26"/>
          <w:szCs w:val="26"/>
        </w:rPr>
        <w:t xml:space="preserve"> Quy luật tương tác của các dạng năng lượng.</w:t>
      </w:r>
    </w:p>
    <w:p w14:paraId="7F5653FC" w14:textId="77777777" w:rsidR="00F5232E" w:rsidRPr="004F0CB4" w:rsidRDefault="00F5232E" w:rsidP="00F5232E">
      <w:pPr>
        <w:spacing w:line="276" w:lineRule="auto"/>
        <w:ind w:firstLine="360"/>
        <w:jc w:val="both"/>
        <w:rPr>
          <w:color w:val="auto"/>
          <w:sz w:val="26"/>
          <w:szCs w:val="26"/>
        </w:rPr>
      </w:pPr>
      <w:r w:rsidRPr="004F0CB4">
        <w:rPr>
          <w:b/>
          <w:bCs/>
          <w:color w:val="auto"/>
          <w:sz w:val="26"/>
          <w:szCs w:val="26"/>
          <w:highlight w:val="green"/>
        </w:rPr>
        <w:t>C.</w:t>
      </w:r>
      <w:r w:rsidRPr="004F0CB4">
        <w:rPr>
          <w:color w:val="auto"/>
          <w:sz w:val="26"/>
          <w:szCs w:val="26"/>
          <w:highlight w:val="green"/>
        </w:rPr>
        <w:t xml:space="preserve"> Các dạng vận động của vật chất và năng lượng.</w:t>
      </w:r>
    </w:p>
    <w:p w14:paraId="2DE0F4F1" w14:textId="77777777" w:rsidR="00F5232E" w:rsidRPr="004F0CB4" w:rsidRDefault="00F5232E" w:rsidP="00F5232E">
      <w:pPr>
        <w:spacing w:line="276" w:lineRule="auto"/>
        <w:ind w:firstLine="360"/>
        <w:jc w:val="both"/>
        <w:rPr>
          <w:color w:val="auto"/>
          <w:sz w:val="26"/>
          <w:szCs w:val="26"/>
        </w:rPr>
      </w:pPr>
      <w:r w:rsidRPr="004F0CB4">
        <w:rPr>
          <w:b/>
          <w:bCs/>
          <w:color w:val="auto"/>
          <w:sz w:val="26"/>
          <w:szCs w:val="26"/>
        </w:rPr>
        <w:t>D.</w:t>
      </w:r>
      <w:r w:rsidRPr="004F0CB4">
        <w:rPr>
          <w:color w:val="auto"/>
          <w:sz w:val="26"/>
          <w:szCs w:val="26"/>
        </w:rPr>
        <w:t xml:space="preserve"> Quy luật vận động, phát triển của sự vật hiện tượng.</w:t>
      </w:r>
    </w:p>
    <w:p w14:paraId="2A2187E9" w14:textId="77777777" w:rsidR="00F5232E" w:rsidRPr="004F0CB4" w:rsidRDefault="00F5232E">
      <w:pPr>
        <w:numPr>
          <w:ilvl w:val="0"/>
          <w:numId w:val="14"/>
        </w:numPr>
        <w:tabs>
          <w:tab w:val="left" w:pos="810"/>
          <w:tab w:val="left" w:pos="990"/>
        </w:tabs>
        <w:spacing w:line="276" w:lineRule="auto"/>
        <w:ind w:left="0" w:firstLine="0"/>
        <w:jc w:val="both"/>
        <w:rPr>
          <w:rFonts w:eastAsia="Calibri"/>
          <w:color w:val="auto"/>
          <w:sz w:val="26"/>
          <w:szCs w:val="26"/>
        </w:rPr>
      </w:pPr>
      <w:r w:rsidRPr="004F0CB4">
        <w:rPr>
          <w:rFonts w:eastAsia="Calibri"/>
          <w:color w:val="auto"/>
          <w:sz w:val="26"/>
          <w:szCs w:val="26"/>
        </w:rPr>
        <w:t>Đối tượng nghiên cứu của Vật lí gồm</w:t>
      </w:r>
    </w:p>
    <w:p w14:paraId="6367BE9F" w14:textId="77777777" w:rsidR="00F5232E" w:rsidRPr="004F0CB4" w:rsidRDefault="00F5232E" w:rsidP="00F5232E">
      <w:pPr>
        <w:spacing w:line="276" w:lineRule="auto"/>
        <w:ind w:firstLine="360"/>
        <w:jc w:val="both"/>
        <w:rPr>
          <w:rFonts w:eastAsia="Calibri"/>
          <w:color w:val="auto"/>
          <w:sz w:val="26"/>
          <w:szCs w:val="26"/>
        </w:rPr>
      </w:pPr>
      <w:r w:rsidRPr="004F0CB4">
        <w:rPr>
          <w:rFonts w:eastAsia="Calibri"/>
          <w:b/>
          <w:bCs/>
          <w:color w:val="auto"/>
          <w:sz w:val="26"/>
          <w:szCs w:val="26"/>
        </w:rPr>
        <w:t>A.</w:t>
      </w:r>
      <w:r w:rsidRPr="004F0CB4">
        <w:rPr>
          <w:rFonts w:eastAsia="Calibri"/>
          <w:color w:val="auto"/>
          <w:sz w:val="26"/>
          <w:szCs w:val="26"/>
        </w:rPr>
        <w:t xml:space="preserve"> Vật chất và năng lượng</w:t>
      </w:r>
    </w:p>
    <w:p w14:paraId="1E08D6D2" w14:textId="77777777" w:rsidR="00F5232E" w:rsidRPr="004F0CB4" w:rsidRDefault="00F5232E" w:rsidP="00F5232E">
      <w:pPr>
        <w:spacing w:line="276" w:lineRule="auto"/>
        <w:ind w:firstLine="360"/>
        <w:jc w:val="both"/>
        <w:rPr>
          <w:rFonts w:eastAsia="Calibri"/>
          <w:color w:val="auto"/>
          <w:sz w:val="26"/>
          <w:szCs w:val="26"/>
        </w:rPr>
      </w:pPr>
      <w:r w:rsidRPr="004F0CB4">
        <w:rPr>
          <w:rFonts w:eastAsia="Calibri"/>
          <w:b/>
          <w:bCs/>
          <w:color w:val="auto"/>
          <w:sz w:val="26"/>
          <w:szCs w:val="26"/>
        </w:rPr>
        <w:t>B.</w:t>
      </w:r>
      <w:r w:rsidRPr="004F0CB4">
        <w:rPr>
          <w:rFonts w:eastAsia="Calibri"/>
          <w:color w:val="auto"/>
          <w:sz w:val="26"/>
          <w:szCs w:val="26"/>
        </w:rPr>
        <w:t xml:space="preserve"> Các chuyển động cơ học và năng lượng</w:t>
      </w:r>
    </w:p>
    <w:p w14:paraId="5425EFD5" w14:textId="77777777" w:rsidR="00F5232E" w:rsidRPr="004F0CB4" w:rsidRDefault="00F5232E" w:rsidP="00F5232E">
      <w:pPr>
        <w:spacing w:line="276" w:lineRule="auto"/>
        <w:ind w:firstLine="360"/>
        <w:jc w:val="both"/>
        <w:rPr>
          <w:rFonts w:eastAsia="Calibri"/>
          <w:color w:val="auto"/>
          <w:sz w:val="26"/>
          <w:szCs w:val="26"/>
        </w:rPr>
      </w:pPr>
      <w:r w:rsidRPr="004F0CB4">
        <w:rPr>
          <w:rFonts w:eastAsia="Calibri"/>
          <w:b/>
          <w:bCs/>
          <w:color w:val="auto"/>
          <w:sz w:val="26"/>
          <w:szCs w:val="26"/>
          <w:highlight w:val="green"/>
        </w:rPr>
        <w:t>C.</w:t>
      </w:r>
      <w:r w:rsidRPr="004F0CB4">
        <w:rPr>
          <w:rFonts w:eastAsia="Calibri"/>
          <w:color w:val="auto"/>
          <w:sz w:val="26"/>
          <w:szCs w:val="26"/>
          <w:highlight w:val="green"/>
        </w:rPr>
        <w:t xml:space="preserve"> các dạng vận động của vật chất và năng lượng.</w:t>
      </w:r>
    </w:p>
    <w:p w14:paraId="4E6EAB66" w14:textId="77777777" w:rsidR="00F5232E" w:rsidRPr="004F0CB4" w:rsidRDefault="00F5232E" w:rsidP="00F5232E">
      <w:pPr>
        <w:spacing w:line="276" w:lineRule="auto"/>
        <w:ind w:firstLine="360"/>
        <w:jc w:val="both"/>
        <w:rPr>
          <w:rFonts w:eastAsia="Calibri"/>
          <w:color w:val="auto"/>
          <w:sz w:val="26"/>
          <w:szCs w:val="26"/>
        </w:rPr>
      </w:pPr>
      <w:r w:rsidRPr="004F0CB4">
        <w:rPr>
          <w:rFonts w:eastAsia="Calibri"/>
          <w:b/>
          <w:bCs/>
          <w:color w:val="auto"/>
          <w:sz w:val="26"/>
          <w:szCs w:val="26"/>
        </w:rPr>
        <w:t>D.</w:t>
      </w:r>
      <w:r w:rsidRPr="004F0CB4">
        <w:rPr>
          <w:rFonts w:eastAsia="Calibri"/>
          <w:color w:val="auto"/>
          <w:sz w:val="26"/>
          <w:szCs w:val="26"/>
        </w:rPr>
        <w:t xml:space="preserve"> Các hiện tượng tự nhiên</w:t>
      </w:r>
    </w:p>
    <w:p w14:paraId="27BA289B" w14:textId="77777777" w:rsidR="00F5232E" w:rsidRPr="004F0CB4" w:rsidRDefault="00F5232E">
      <w:pPr>
        <w:numPr>
          <w:ilvl w:val="0"/>
          <w:numId w:val="14"/>
        </w:numPr>
        <w:tabs>
          <w:tab w:val="left" w:pos="810"/>
          <w:tab w:val="left" w:pos="990"/>
        </w:tabs>
        <w:spacing w:line="276" w:lineRule="auto"/>
        <w:ind w:left="0" w:firstLine="0"/>
        <w:jc w:val="both"/>
        <w:rPr>
          <w:rFonts w:eastAsia="Calibri"/>
          <w:color w:val="auto"/>
          <w:sz w:val="26"/>
          <w:szCs w:val="26"/>
        </w:rPr>
      </w:pPr>
      <w:r w:rsidRPr="004F0CB4">
        <w:rPr>
          <w:rFonts w:eastAsia="Calibri"/>
          <w:bCs/>
          <w:color w:val="auto"/>
          <w:sz w:val="26"/>
          <w:szCs w:val="26"/>
        </w:rPr>
        <w:t>Mục tiêu của môn Vật lí là:</w:t>
      </w:r>
    </w:p>
    <w:p w14:paraId="2BB47AE2" w14:textId="77777777" w:rsidR="00F5232E" w:rsidRPr="004F0CB4" w:rsidRDefault="00F5232E" w:rsidP="00F5232E">
      <w:pPr>
        <w:spacing w:line="276" w:lineRule="auto"/>
        <w:ind w:left="426" w:hanging="284"/>
        <w:jc w:val="both"/>
        <w:rPr>
          <w:color w:val="auto"/>
          <w:sz w:val="26"/>
          <w:szCs w:val="26"/>
        </w:rPr>
      </w:pPr>
      <w:r w:rsidRPr="004F0CB4">
        <w:rPr>
          <w:b/>
          <w:bCs/>
          <w:color w:val="auto"/>
          <w:sz w:val="26"/>
          <w:szCs w:val="26"/>
          <w:highlight w:val="green"/>
        </w:rPr>
        <w:t>A.</w:t>
      </w:r>
      <w:r w:rsidRPr="004F0CB4">
        <w:rPr>
          <w:color w:val="auto"/>
          <w:sz w:val="26"/>
          <w:szCs w:val="26"/>
          <w:highlight w:val="green"/>
        </w:rPr>
        <w:t xml:space="preserve"> khám phá ra quy luật tổng quát nhất chi phối sự vận động của vật chất và năng lượng, cũng như tương tác giữa chúng ở mọi cấp độ: vi mô, vĩ mô.</w:t>
      </w:r>
    </w:p>
    <w:p w14:paraId="45DAF466" w14:textId="77777777" w:rsidR="00F5232E" w:rsidRPr="004F0CB4" w:rsidRDefault="00F5232E" w:rsidP="00F5232E">
      <w:pPr>
        <w:spacing w:line="276" w:lineRule="auto"/>
        <w:ind w:left="426" w:hanging="284"/>
        <w:jc w:val="both"/>
        <w:rPr>
          <w:color w:val="auto"/>
          <w:sz w:val="26"/>
          <w:szCs w:val="26"/>
        </w:rPr>
      </w:pPr>
      <w:r w:rsidRPr="004F0CB4">
        <w:rPr>
          <w:b/>
          <w:bCs/>
          <w:color w:val="auto"/>
          <w:sz w:val="26"/>
          <w:szCs w:val="26"/>
        </w:rPr>
        <w:t>B.</w:t>
      </w:r>
      <w:r w:rsidRPr="004F0CB4">
        <w:rPr>
          <w:color w:val="auto"/>
          <w:sz w:val="26"/>
          <w:szCs w:val="26"/>
        </w:rPr>
        <w:t xml:space="preserve"> khám phá ra quy luật tổng quát nhất chi phối sự vận động của vật chất và năng lượng.</w:t>
      </w:r>
    </w:p>
    <w:p w14:paraId="7BDEC967" w14:textId="77777777" w:rsidR="00F5232E" w:rsidRPr="004F0CB4" w:rsidRDefault="00F5232E" w:rsidP="00F5232E">
      <w:pPr>
        <w:spacing w:line="276" w:lineRule="auto"/>
        <w:ind w:left="426" w:hanging="284"/>
        <w:jc w:val="both"/>
        <w:rPr>
          <w:color w:val="auto"/>
          <w:sz w:val="26"/>
          <w:szCs w:val="26"/>
        </w:rPr>
      </w:pPr>
      <w:r w:rsidRPr="004F0CB4">
        <w:rPr>
          <w:b/>
          <w:bCs/>
          <w:color w:val="auto"/>
          <w:sz w:val="26"/>
          <w:szCs w:val="26"/>
        </w:rPr>
        <w:t>C.</w:t>
      </w:r>
      <w:r w:rsidRPr="004F0CB4">
        <w:rPr>
          <w:color w:val="auto"/>
          <w:sz w:val="26"/>
          <w:szCs w:val="26"/>
        </w:rPr>
        <w:t xml:space="preserve"> khảo sát sự tương tác của vật chất ở mọi cấp độ: vi mô, vĩ mô.</w:t>
      </w:r>
    </w:p>
    <w:p w14:paraId="2CE15C92" w14:textId="77777777" w:rsidR="00F5232E" w:rsidRPr="004F0CB4" w:rsidRDefault="00F5232E" w:rsidP="00F5232E">
      <w:pPr>
        <w:spacing w:line="276" w:lineRule="auto"/>
        <w:ind w:left="426" w:hanging="284"/>
        <w:jc w:val="both"/>
        <w:rPr>
          <w:color w:val="auto"/>
          <w:sz w:val="26"/>
          <w:szCs w:val="26"/>
        </w:rPr>
      </w:pPr>
      <w:r w:rsidRPr="004F0CB4">
        <w:rPr>
          <w:b/>
          <w:bCs/>
          <w:color w:val="auto"/>
          <w:sz w:val="26"/>
          <w:szCs w:val="26"/>
        </w:rPr>
        <w:lastRenderedPageBreak/>
        <w:t>D.</w:t>
      </w:r>
      <w:r w:rsidRPr="004F0CB4">
        <w:rPr>
          <w:color w:val="auto"/>
          <w:sz w:val="26"/>
          <w:szCs w:val="26"/>
        </w:rPr>
        <w:t xml:space="preserve"> khám phá ra quy luật vận động cũng như tương tác của vật chất ở mọi cấp độ: vi mô, vĩ mô</w:t>
      </w:r>
    </w:p>
    <w:p w14:paraId="5CA91318" w14:textId="77777777" w:rsidR="00F5232E" w:rsidRPr="004F0CB4" w:rsidRDefault="00F5232E">
      <w:pPr>
        <w:numPr>
          <w:ilvl w:val="0"/>
          <w:numId w:val="14"/>
        </w:numPr>
        <w:tabs>
          <w:tab w:val="left" w:pos="810"/>
          <w:tab w:val="left" w:pos="990"/>
        </w:tabs>
        <w:spacing w:line="276" w:lineRule="auto"/>
        <w:ind w:left="0" w:firstLine="0"/>
        <w:contextualSpacing/>
        <w:jc w:val="both"/>
        <w:rPr>
          <w:rFonts w:eastAsia="Calibri"/>
          <w:color w:val="auto"/>
          <w:sz w:val="26"/>
          <w:szCs w:val="26"/>
          <w:lang w:val="fr-FR"/>
        </w:rPr>
      </w:pPr>
      <w:r w:rsidRPr="004F0CB4">
        <w:rPr>
          <w:rFonts w:eastAsia="Calibri"/>
          <w:color w:val="auto"/>
          <w:sz w:val="26"/>
          <w:szCs w:val="26"/>
          <w:lang w:val="fr-FR"/>
        </w:rPr>
        <w:t>Cấp độ vi mô là:</w:t>
      </w:r>
    </w:p>
    <w:p w14:paraId="5D4E798D" w14:textId="77777777" w:rsidR="00F5232E" w:rsidRPr="004F0CB4" w:rsidRDefault="00F5232E" w:rsidP="00F5232E">
      <w:pPr>
        <w:spacing w:line="276" w:lineRule="auto"/>
        <w:ind w:firstLine="142"/>
        <w:jc w:val="both"/>
        <w:rPr>
          <w:color w:val="auto"/>
          <w:sz w:val="26"/>
          <w:szCs w:val="26"/>
          <w:lang w:val="fr-FR"/>
        </w:rPr>
      </w:pPr>
      <w:r w:rsidRPr="004F0CB4">
        <w:rPr>
          <w:b/>
          <w:bCs/>
          <w:color w:val="auto"/>
          <w:sz w:val="26"/>
          <w:szCs w:val="26"/>
          <w:highlight w:val="green"/>
          <w:lang w:val="fr-FR"/>
        </w:rPr>
        <w:t>A.</w:t>
      </w:r>
      <w:r w:rsidRPr="004F0CB4">
        <w:rPr>
          <w:color w:val="auto"/>
          <w:sz w:val="26"/>
          <w:szCs w:val="26"/>
          <w:highlight w:val="green"/>
          <w:lang w:val="fr-FR"/>
        </w:rPr>
        <w:t xml:space="preserve"> cấp độ dùng để mô phỏng vật chất nhỏ bé.</w:t>
      </w:r>
    </w:p>
    <w:p w14:paraId="2699FD67" w14:textId="77777777" w:rsidR="00F5232E" w:rsidRPr="004F0CB4" w:rsidRDefault="00F5232E" w:rsidP="00F5232E">
      <w:pPr>
        <w:spacing w:line="276" w:lineRule="auto"/>
        <w:ind w:firstLine="142"/>
        <w:jc w:val="both"/>
        <w:rPr>
          <w:color w:val="auto"/>
          <w:sz w:val="26"/>
          <w:szCs w:val="26"/>
          <w:lang w:val="fr-FR"/>
        </w:rPr>
      </w:pPr>
      <w:r w:rsidRPr="004F0CB4">
        <w:rPr>
          <w:b/>
          <w:bCs/>
          <w:color w:val="auto"/>
          <w:sz w:val="26"/>
          <w:szCs w:val="26"/>
          <w:lang w:val="fr-FR"/>
        </w:rPr>
        <w:t>B.</w:t>
      </w:r>
      <w:r w:rsidRPr="004F0CB4">
        <w:rPr>
          <w:color w:val="auto"/>
          <w:sz w:val="26"/>
          <w:szCs w:val="26"/>
          <w:lang w:val="fr-FR"/>
        </w:rPr>
        <w:t xml:space="preserve"> cấp độ to, nhỏ tùy thuộc vào quy mô được khảo sát</w:t>
      </w:r>
    </w:p>
    <w:p w14:paraId="7C9B1076" w14:textId="77777777" w:rsidR="00F5232E" w:rsidRPr="004F0CB4" w:rsidRDefault="00F5232E" w:rsidP="00F5232E">
      <w:pPr>
        <w:spacing w:line="276" w:lineRule="auto"/>
        <w:ind w:firstLine="142"/>
        <w:jc w:val="both"/>
        <w:rPr>
          <w:color w:val="auto"/>
          <w:sz w:val="26"/>
          <w:szCs w:val="26"/>
          <w:lang w:val="fr-FR"/>
        </w:rPr>
      </w:pPr>
      <w:r w:rsidRPr="004F0CB4">
        <w:rPr>
          <w:b/>
          <w:bCs/>
          <w:color w:val="auto"/>
          <w:sz w:val="26"/>
          <w:szCs w:val="26"/>
          <w:lang w:val="fr-FR"/>
        </w:rPr>
        <w:t>C.</w:t>
      </w:r>
      <w:r w:rsidRPr="004F0CB4">
        <w:rPr>
          <w:color w:val="auto"/>
          <w:sz w:val="26"/>
          <w:szCs w:val="26"/>
          <w:lang w:val="fr-FR"/>
        </w:rPr>
        <w:t xml:space="preserve"> cấp độ dùng để mô phỏng tầm rộng lớn hay rất lớn của vật chất</w:t>
      </w:r>
    </w:p>
    <w:p w14:paraId="63D379F9" w14:textId="77777777" w:rsidR="00F5232E" w:rsidRPr="004F0CB4" w:rsidRDefault="00F5232E" w:rsidP="00F5232E">
      <w:pPr>
        <w:spacing w:line="276" w:lineRule="auto"/>
        <w:ind w:firstLine="142"/>
        <w:jc w:val="both"/>
        <w:rPr>
          <w:color w:val="auto"/>
          <w:sz w:val="26"/>
          <w:szCs w:val="26"/>
          <w:lang w:val="fr-FR"/>
        </w:rPr>
      </w:pPr>
      <w:r w:rsidRPr="004F0CB4">
        <w:rPr>
          <w:b/>
          <w:bCs/>
          <w:color w:val="auto"/>
          <w:sz w:val="26"/>
          <w:szCs w:val="26"/>
          <w:lang w:val="fr-FR"/>
        </w:rPr>
        <w:t>D.</w:t>
      </w:r>
      <w:r w:rsidRPr="004F0CB4">
        <w:rPr>
          <w:color w:val="auto"/>
          <w:sz w:val="26"/>
          <w:szCs w:val="26"/>
          <w:lang w:val="fr-FR"/>
        </w:rPr>
        <w:t xml:space="preserve"> cấp độ tinh vi khi khảo sát một hiện tượng vật lí.</w:t>
      </w:r>
    </w:p>
    <w:p w14:paraId="42FB3015" w14:textId="77777777" w:rsidR="00F5232E" w:rsidRPr="004F0CB4" w:rsidRDefault="00F5232E">
      <w:pPr>
        <w:numPr>
          <w:ilvl w:val="0"/>
          <w:numId w:val="14"/>
        </w:numPr>
        <w:tabs>
          <w:tab w:val="left" w:pos="810"/>
          <w:tab w:val="left" w:pos="990"/>
        </w:tabs>
        <w:spacing w:line="276" w:lineRule="auto"/>
        <w:ind w:left="0" w:firstLine="0"/>
        <w:contextualSpacing/>
        <w:jc w:val="both"/>
        <w:rPr>
          <w:rFonts w:eastAsia="Calibri"/>
          <w:color w:val="auto"/>
          <w:sz w:val="26"/>
          <w:szCs w:val="26"/>
          <w:lang w:val="fr-FR"/>
        </w:rPr>
      </w:pPr>
      <w:r w:rsidRPr="004F0CB4">
        <w:rPr>
          <w:rFonts w:eastAsia="Calibri"/>
          <w:color w:val="auto"/>
          <w:sz w:val="26"/>
          <w:szCs w:val="26"/>
          <w:lang w:val="fr-FR"/>
        </w:rPr>
        <w:t>Cấp độ vĩ mô là:</w:t>
      </w:r>
    </w:p>
    <w:p w14:paraId="39705B50" w14:textId="77777777" w:rsidR="00F5232E" w:rsidRPr="004F0CB4" w:rsidRDefault="00F5232E" w:rsidP="00F5232E">
      <w:pPr>
        <w:spacing w:line="276" w:lineRule="auto"/>
        <w:ind w:firstLine="142"/>
        <w:jc w:val="both"/>
        <w:rPr>
          <w:color w:val="auto"/>
          <w:sz w:val="26"/>
          <w:szCs w:val="26"/>
          <w:lang w:val="fr-FR"/>
        </w:rPr>
      </w:pPr>
      <w:r w:rsidRPr="004F0CB4">
        <w:rPr>
          <w:b/>
          <w:bCs/>
          <w:color w:val="auto"/>
          <w:sz w:val="26"/>
          <w:szCs w:val="26"/>
          <w:lang w:val="fr-FR"/>
        </w:rPr>
        <w:t>A.</w:t>
      </w:r>
      <w:r w:rsidRPr="004F0CB4">
        <w:rPr>
          <w:color w:val="auto"/>
          <w:sz w:val="26"/>
          <w:szCs w:val="26"/>
          <w:lang w:val="fr-FR"/>
        </w:rPr>
        <w:t xml:space="preserve"> cấp độ dùng để mô phỏng vật chất nhỏ bé.</w:t>
      </w:r>
    </w:p>
    <w:p w14:paraId="266BE30E" w14:textId="77777777" w:rsidR="00F5232E" w:rsidRPr="004F0CB4" w:rsidRDefault="00F5232E" w:rsidP="00F5232E">
      <w:pPr>
        <w:spacing w:line="276" w:lineRule="auto"/>
        <w:ind w:firstLine="142"/>
        <w:jc w:val="both"/>
        <w:rPr>
          <w:color w:val="auto"/>
          <w:sz w:val="26"/>
          <w:szCs w:val="26"/>
          <w:lang w:val="fr-FR"/>
        </w:rPr>
      </w:pPr>
      <w:r w:rsidRPr="004F0CB4">
        <w:rPr>
          <w:b/>
          <w:bCs/>
          <w:color w:val="auto"/>
          <w:sz w:val="26"/>
          <w:szCs w:val="26"/>
          <w:lang w:val="fr-FR"/>
        </w:rPr>
        <w:t>B.</w:t>
      </w:r>
      <w:r w:rsidRPr="004F0CB4">
        <w:rPr>
          <w:color w:val="auto"/>
          <w:sz w:val="26"/>
          <w:szCs w:val="26"/>
          <w:lang w:val="fr-FR"/>
        </w:rPr>
        <w:t xml:space="preserve"> cấp độ to, nhỏ tùy thuộc vào quy mô được khảo sát</w:t>
      </w:r>
    </w:p>
    <w:p w14:paraId="13F26582" w14:textId="77777777" w:rsidR="00F5232E" w:rsidRPr="004F0CB4" w:rsidRDefault="00F5232E" w:rsidP="00F5232E">
      <w:pPr>
        <w:spacing w:line="276" w:lineRule="auto"/>
        <w:ind w:firstLine="142"/>
        <w:jc w:val="both"/>
        <w:rPr>
          <w:color w:val="auto"/>
          <w:sz w:val="26"/>
          <w:szCs w:val="26"/>
          <w:lang w:val="fr-FR"/>
        </w:rPr>
      </w:pPr>
      <w:r w:rsidRPr="004F0CB4">
        <w:rPr>
          <w:b/>
          <w:bCs/>
          <w:color w:val="auto"/>
          <w:sz w:val="26"/>
          <w:szCs w:val="26"/>
          <w:highlight w:val="green"/>
          <w:lang w:val="fr-FR"/>
        </w:rPr>
        <w:t>C.</w:t>
      </w:r>
      <w:r w:rsidRPr="004F0CB4">
        <w:rPr>
          <w:color w:val="auto"/>
          <w:sz w:val="26"/>
          <w:szCs w:val="26"/>
          <w:highlight w:val="green"/>
          <w:lang w:val="fr-FR"/>
        </w:rPr>
        <w:t xml:space="preserve"> cấp độ dùng để mô phỏng tầm rộng lớn hay rất lớn của vật chất</w:t>
      </w:r>
    </w:p>
    <w:p w14:paraId="552CE266" w14:textId="77777777" w:rsidR="00F5232E" w:rsidRPr="004F0CB4" w:rsidRDefault="00F5232E" w:rsidP="00F5232E">
      <w:pPr>
        <w:spacing w:line="276" w:lineRule="auto"/>
        <w:ind w:firstLine="142"/>
        <w:jc w:val="both"/>
        <w:rPr>
          <w:color w:val="auto"/>
          <w:sz w:val="26"/>
          <w:szCs w:val="26"/>
          <w:lang w:val="fr-FR"/>
        </w:rPr>
      </w:pPr>
      <w:r w:rsidRPr="004F0CB4">
        <w:rPr>
          <w:b/>
          <w:bCs/>
          <w:color w:val="auto"/>
          <w:sz w:val="26"/>
          <w:szCs w:val="26"/>
          <w:lang w:val="fr-FR"/>
        </w:rPr>
        <w:t>D.</w:t>
      </w:r>
      <w:r w:rsidRPr="004F0CB4">
        <w:rPr>
          <w:color w:val="auto"/>
          <w:sz w:val="26"/>
          <w:szCs w:val="26"/>
          <w:lang w:val="fr-FR"/>
        </w:rPr>
        <w:t xml:space="preserve"> cấp độ tinh vi khi khảo sát một hiện tượng vật lí.</w:t>
      </w:r>
    </w:p>
    <w:p w14:paraId="35F64968" w14:textId="77777777" w:rsidR="00F5232E" w:rsidRPr="004F0CB4" w:rsidRDefault="00F5232E">
      <w:pPr>
        <w:numPr>
          <w:ilvl w:val="0"/>
          <w:numId w:val="14"/>
        </w:numPr>
        <w:tabs>
          <w:tab w:val="left" w:pos="810"/>
          <w:tab w:val="left" w:pos="990"/>
        </w:tabs>
        <w:spacing w:line="276" w:lineRule="auto"/>
        <w:ind w:left="0" w:firstLine="0"/>
        <w:contextualSpacing/>
        <w:jc w:val="both"/>
        <w:rPr>
          <w:rFonts w:eastAsia="Calibri"/>
          <w:color w:val="auto"/>
          <w:sz w:val="26"/>
          <w:szCs w:val="26"/>
          <w:lang w:val="fr-FR"/>
        </w:rPr>
      </w:pPr>
      <w:r w:rsidRPr="004F0CB4">
        <w:rPr>
          <w:rFonts w:eastAsia="Calibri"/>
          <w:color w:val="auto"/>
          <w:sz w:val="26"/>
          <w:szCs w:val="26"/>
          <w:lang w:val="fr-FR"/>
        </w:rPr>
        <w:t xml:space="preserve">Chọn câu </w:t>
      </w:r>
      <w:r w:rsidRPr="004F0CB4">
        <w:rPr>
          <w:rFonts w:eastAsia="Calibri"/>
          <w:b/>
          <w:bCs/>
          <w:color w:val="auto"/>
          <w:sz w:val="26"/>
          <w:szCs w:val="26"/>
          <w:lang w:val="fr-FR"/>
        </w:rPr>
        <w:t>đúng</w:t>
      </w:r>
      <w:r w:rsidRPr="004F0CB4">
        <w:rPr>
          <w:rFonts w:eastAsia="Calibri"/>
          <w:color w:val="auto"/>
          <w:sz w:val="26"/>
          <w:szCs w:val="26"/>
          <w:lang w:val="fr-FR"/>
        </w:rPr>
        <w:t xml:space="preserve"> khi nói về phương pháp thực nghiệm:</w:t>
      </w:r>
    </w:p>
    <w:p w14:paraId="446AF944" w14:textId="77777777" w:rsidR="00F5232E" w:rsidRPr="004F0CB4" w:rsidRDefault="00F5232E" w:rsidP="00F5232E">
      <w:pPr>
        <w:spacing w:line="276" w:lineRule="auto"/>
        <w:ind w:left="426" w:hanging="284"/>
        <w:jc w:val="both"/>
        <w:rPr>
          <w:color w:val="auto"/>
          <w:sz w:val="26"/>
          <w:szCs w:val="26"/>
          <w:lang w:val="fr-FR"/>
        </w:rPr>
      </w:pPr>
      <w:r w:rsidRPr="004F0CB4">
        <w:rPr>
          <w:b/>
          <w:bCs/>
          <w:color w:val="auto"/>
          <w:sz w:val="26"/>
          <w:szCs w:val="26"/>
          <w:lang w:val="fr-FR"/>
        </w:rPr>
        <w:t>A.</w:t>
      </w:r>
      <w:r w:rsidRPr="004F0CB4">
        <w:rPr>
          <w:color w:val="auto"/>
          <w:sz w:val="26"/>
          <w:szCs w:val="26"/>
          <w:lang w:val="fr-FR"/>
        </w:rPr>
        <w:t xml:space="preserve"> </w:t>
      </w:r>
      <w:r w:rsidRPr="004F0CB4">
        <w:rPr>
          <w:bCs/>
          <w:color w:val="auto"/>
          <w:sz w:val="26"/>
          <w:szCs w:val="26"/>
          <w:lang w:val="fr-FR"/>
        </w:rPr>
        <w:t>Hai phương pháp thực nghiệm và lí thuyết hỗ trợ cho nhau, trong đó phương pháp lí thuyết có tính quyết định.</w:t>
      </w:r>
      <w:r w:rsidRPr="004F0CB4">
        <w:rPr>
          <w:color w:val="auto"/>
          <w:sz w:val="26"/>
          <w:szCs w:val="26"/>
          <w:lang w:val="fr-FR"/>
        </w:rPr>
        <w:t xml:space="preserve"> </w:t>
      </w:r>
    </w:p>
    <w:p w14:paraId="56E9816A" w14:textId="77777777" w:rsidR="00F5232E" w:rsidRPr="004F0CB4" w:rsidRDefault="00F5232E" w:rsidP="00F5232E">
      <w:pPr>
        <w:spacing w:line="276" w:lineRule="auto"/>
        <w:ind w:left="426" w:hanging="284"/>
        <w:jc w:val="both"/>
        <w:rPr>
          <w:color w:val="auto"/>
          <w:sz w:val="26"/>
          <w:szCs w:val="26"/>
          <w:lang w:val="fr-FR"/>
        </w:rPr>
      </w:pPr>
      <w:r w:rsidRPr="004F0CB4">
        <w:rPr>
          <w:b/>
          <w:bCs/>
          <w:color w:val="auto"/>
          <w:sz w:val="26"/>
          <w:szCs w:val="26"/>
          <w:lang w:val="fr-FR"/>
        </w:rPr>
        <w:t>B.</w:t>
      </w:r>
      <w:r w:rsidRPr="004F0CB4">
        <w:rPr>
          <w:color w:val="auto"/>
          <w:sz w:val="26"/>
          <w:szCs w:val="26"/>
          <w:lang w:val="fr-FR"/>
        </w:rPr>
        <w:t xml:space="preserve"> Phương pháp thực nghiệm sử dụng ngôn ngữ toán học và suy luận lí thuyết để phát hiện một kết quả mới.</w:t>
      </w:r>
    </w:p>
    <w:p w14:paraId="5716A5EF" w14:textId="77777777" w:rsidR="00F5232E" w:rsidRPr="004F0CB4" w:rsidRDefault="00F5232E" w:rsidP="00F5232E">
      <w:pPr>
        <w:spacing w:line="276" w:lineRule="auto"/>
        <w:ind w:left="426" w:hanging="284"/>
        <w:jc w:val="both"/>
        <w:rPr>
          <w:color w:val="auto"/>
          <w:sz w:val="26"/>
          <w:szCs w:val="26"/>
          <w:lang w:val="fr-FR"/>
        </w:rPr>
      </w:pPr>
      <w:r w:rsidRPr="004F0CB4">
        <w:rPr>
          <w:b/>
          <w:bCs/>
          <w:color w:val="auto"/>
          <w:sz w:val="26"/>
          <w:szCs w:val="26"/>
          <w:highlight w:val="green"/>
          <w:lang w:val="fr-FR"/>
        </w:rPr>
        <w:t>C.</w:t>
      </w:r>
      <w:r w:rsidRPr="004F0CB4">
        <w:rPr>
          <w:color w:val="auto"/>
          <w:sz w:val="26"/>
          <w:szCs w:val="26"/>
          <w:highlight w:val="green"/>
          <w:lang w:val="fr-FR"/>
        </w:rPr>
        <w:t xml:space="preserve"> Phương pháp thực nghiệm</w:t>
      </w:r>
      <w:r w:rsidRPr="004F0CB4">
        <w:rPr>
          <w:bCs/>
          <w:color w:val="auto"/>
          <w:sz w:val="26"/>
          <w:szCs w:val="26"/>
          <w:highlight w:val="green"/>
          <w:lang w:val="fr-FR"/>
        </w:rPr>
        <w:t xml:space="preserve"> dùng thí nghiệm để phát hiện kết quả mới giúp kiểm chứng, hoàn thiện, bổ sung hay bác bỏ giả thuyết nào đó.</w:t>
      </w:r>
    </w:p>
    <w:p w14:paraId="1AE8A748" w14:textId="77777777" w:rsidR="00F5232E" w:rsidRPr="004F0CB4" w:rsidRDefault="00F5232E" w:rsidP="00F5232E">
      <w:pPr>
        <w:spacing w:line="276" w:lineRule="auto"/>
        <w:ind w:left="426" w:hanging="284"/>
        <w:jc w:val="both"/>
        <w:rPr>
          <w:color w:val="auto"/>
          <w:sz w:val="26"/>
          <w:szCs w:val="26"/>
          <w:lang w:val="fr-FR"/>
        </w:rPr>
      </w:pPr>
      <w:r w:rsidRPr="004F0CB4">
        <w:rPr>
          <w:b/>
          <w:bCs/>
          <w:color w:val="auto"/>
          <w:sz w:val="26"/>
          <w:szCs w:val="26"/>
          <w:lang w:val="fr-FR"/>
        </w:rPr>
        <w:t>D.</w:t>
      </w:r>
      <w:r w:rsidRPr="004F0CB4">
        <w:rPr>
          <w:color w:val="auto"/>
          <w:sz w:val="26"/>
          <w:szCs w:val="26"/>
          <w:lang w:val="fr-FR"/>
        </w:rPr>
        <w:t xml:space="preserve"> Kết quả được phát hiện từ phương pháp thực nghiệm cần được kiểm chứng bằng lí thuyết</w:t>
      </w:r>
    </w:p>
    <w:p w14:paraId="6A662662" w14:textId="77777777" w:rsidR="00F5232E" w:rsidRPr="004F0CB4" w:rsidRDefault="00F5232E">
      <w:pPr>
        <w:numPr>
          <w:ilvl w:val="0"/>
          <w:numId w:val="14"/>
        </w:numPr>
        <w:tabs>
          <w:tab w:val="left" w:pos="810"/>
          <w:tab w:val="left" w:pos="990"/>
        </w:tabs>
        <w:spacing w:line="276" w:lineRule="auto"/>
        <w:ind w:left="0" w:firstLine="0"/>
        <w:contextualSpacing/>
        <w:jc w:val="both"/>
        <w:rPr>
          <w:rFonts w:eastAsia="Calibri"/>
          <w:color w:val="auto"/>
          <w:sz w:val="26"/>
          <w:szCs w:val="26"/>
          <w:lang w:val="fr-FR"/>
        </w:rPr>
      </w:pPr>
      <w:r w:rsidRPr="004F0CB4">
        <w:rPr>
          <w:rFonts w:eastAsia="Calibri"/>
          <w:color w:val="auto"/>
          <w:sz w:val="26"/>
          <w:szCs w:val="26"/>
          <w:lang w:val="fr-FR"/>
        </w:rPr>
        <w:t xml:space="preserve">Chọn câu </w:t>
      </w:r>
      <w:r w:rsidRPr="004F0CB4">
        <w:rPr>
          <w:rFonts w:eastAsia="Calibri"/>
          <w:b/>
          <w:bCs/>
          <w:color w:val="auto"/>
          <w:sz w:val="26"/>
          <w:szCs w:val="26"/>
          <w:lang w:val="fr-FR"/>
        </w:rPr>
        <w:t>đúng</w:t>
      </w:r>
      <w:r w:rsidRPr="004F0CB4">
        <w:rPr>
          <w:rFonts w:eastAsia="Calibri"/>
          <w:color w:val="auto"/>
          <w:sz w:val="26"/>
          <w:szCs w:val="26"/>
          <w:lang w:val="fr-FR"/>
        </w:rPr>
        <w:t xml:space="preserve"> khi nói về phương pháp lí thuyết:</w:t>
      </w:r>
    </w:p>
    <w:p w14:paraId="6BDB6467" w14:textId="77777777" w:rsidR="00F5232E" w:rsidRPr="004F0CB4" w:rsidRDefault="00F5232E" w:rsidP="00F5232E">
      <w:pPr>
        <w:spacing w:line="276" w:lineRule="auto"/>
        <w:ind w:left="426" w:hanging="284"/>
        <w:jc w:val="both"/>
        <w:rPr>
          <w:color w:val="auto"/>
          <w:sz w:val="26"/>
          <w:szCs w:val="26"/>
          <w:lang w:val="fr-FR"/>
        </w:rPr>
      </w:pPr>
      <w:r w:rsidRPr="004F0CB4">
        <w:rPr>
          <w:b/>
          <w:bCs/>
          <w:color w:val="auto"/>
          <w:sz w:val="26"/>
          <w:szCs w:val="26"/>
          <w:lang w:val="fr-FR"/>
        </w:rPr>
        <w:t>A.</w:t>
      </w:r>
      <w:r w:rsidRPr="004F0CB4">
        <w:rPr>
          <w:color w:val="auto"/>
          <w:sz w:val="26"/>
          <w:szCs w:val="26"/>
          <w:lang w:val="fr-FR"/>
        </w:rPr>
        <w:t xml:space="preserve"> </w:t>
      </w:r>
      <w:r w:rsidRPr="004F0CB4">
        <w:rPr>
          <w:bCs/>
          <w:color w:val="auto"/>
          <w:sz w:val="26"/>
          <w:szCs w:val="26"/>
          <w:lang w:val="fr-FR"/>
        </w:rPr>
        <w:t>Hai phương pháp thực nghiệm và lí thuyết hỗ trợ cho nhau, trong đó phương pháp lí thuyết có tính quyết định.</w:t>
      </w:r>
      <w:r w:rsidRPr="004F0CB4">
        <w:rPr>
          <w:color w:val="auto"/>
          <w:sz w:val="26"/>
          <w:szCs w:val="26"/>
          <w:lang w:val="fr-FR"/>
        </w:rPr>
        <w:t xml:space="preserve"> </w:t>
      </w:r>
    </w:p>
    <w:p w14:paraId="5AA7A559" w14:textId="77777777" w:rsidR="00F5232E" w:rsidRPr="004F0CB4" w:rsidRDefault="00F5232E" w:rsidP="00F5232E">
      <w:pPr>
        <w:spacing w:line="276" w:lineRule="auto"/>
        <w:ind w:left="426" w:hanging="284"/>
        <w:jc w:val="both"/>
        <w:rPr>
          <w:color w:val="auto"/>
          <w:sz w:val="26"/>
          <w:szCs w:val="26"/>
          <w:lang w:val="fr-FR"/>
        </w:rPr>
      </w:pPr>
      <w:r w:rsidRPr="004F0CB4">
        <w:rPr>
          <w:b/>
          <w:bCs/>
          <w:color w:val="auto"/>
          <w:sz w:val="26"/>
          <w:szCs w:val="26"/>
          <w:highlight w:val="green"/>
          <w:lang w:val="fr-FR"/>
        </w:rPr>
        <w:t>B.</w:t>
      </w:r>
      <w:r w:rsidRPr="004F0CB4">
        <w:rPr>
          <w:color w:val="auto"/>
          <w:sz w:val="26"/>
          <w:szCs w:val="26"/>
          <w:highlight w:val="green"/>
          <w:lang w:val="fr-FR"/>
        </w:rPr>
        <w:t xml:space="preserve"> Phương pháp lí thuyết sử dụng ngôn ngữ toán học và suy luận lí thuyết để phát hiện một kết quả mới.</w:t>
      </w:r>
    </w:p>
    <w:p w14:paraId="6C7F30C1" w14:textId="77777777" w:rsidR="00F5232E" w:rsidRPr="004F0CB4" w:rsidRDefault="00F5232E" w:rsidP="00F5232E">
      <w:pPr>
        <w:spacing w:line="276" w:lineRule="auto"/>
        <w:ind w:left="426" w:hanging="284"/>
        <w:jc w:val="both"/>
        <w:rPr>
          <w:color w:val="auto"/>
          <w:sz w:val="26"/>
          <w:szCs w:val="26"/>
          <w:lang w:val="fr-FR"/>
        </w:rPr>
      </w:pPr>
      <w:r w:rsidRPr="004F0CB4">
        <w:rPr>
          <w:b/>
          <w:bCs/>
          <w:color w:val="auto"/>
          <w:sz w:val="26"/>
          <w:szCs w:val="26"/>
          <w:lang w:val="fr-FR"/>
        </w:rPr>
        <w:t>C.</w:t>
      </w:r>
      <w:r w:rsidRPr="004F0CB4">
        <w:rPr>
          <w:color w:val="auto"/>
          <w:sz w:val="26"/>
          <w:szCs w:val="26"/>
          <w:lang w:val="fr-FR"/>
        </w:rPr>
        <w:t xml:space="preserve"> Phương pháp lí thuyết</w:t>
      </w:r>
      <w:r w:rsidRPr="004F0CB4">
        <w:rPr>
          <w:bCs/>
          <w:color w:val="auto"/>
          <w:sz w:val="26"/>
          <w:szCs w:val="26"/>
          <w:lang w:val="fr-FR"/>
        </w:rPr>
        <w:t xml:space="preserve"> dùng thí nghiệm để phát hiện kết quả mới giúp kiểm chứng, hoàn thiện, bổ sung hay bác bỏ giả thuyết nào đó.</w:t>
      </w:r>
    </w:p>
    <w:p w14:paraId="667E4BC1" w14:textId="77777777" w:rsidR="00F5232E" w:rsidRPr="004F0CB4" w:rsidRDefault="00F5232E" w:rsidP="00F5232E">
      <w:pPr>
        <w:spacing w:line="276" w:lineRule="auto"/>
        <w:ind w:left="426" w:hanging="284"/>
        <w:jc w:val="both"/>
        <w:rPr>
          <w:color w:val="auto"/>
          <w:sz w:val="26"/>
          <w:szCs w:val="26"/>
          <w:lang w:val="fr-FR"/>
        </w:rPr>
      </w:pPr>
      <w:r w:rsidRPr="004F0CB4">
        <w:rPr>
          <w:b/>
          <w:bCs/>
          <w:color w:val="auto"/>
          <w:sz w:val="26"/>
          <w:szCs w:val="26"/>
          <w:lang w:val="fr-FR"/>
        </w:rPr>
        <w:t>D.</w:t>
      </w:r>
      <w:r w:rsidRPr="004F0CB4">
        <w:rPr>
          <w:color w:val="auto"/>
          <w:sz w:val="26"/>
          <w:szCs w:val="26"/>
          <w:lang w:val="fr-FR"/>
        </w:rPr>
        <w:t xml:space="preserve"> Kết quả được phát hiện từ phương pháp thực nghiệm cần được kiểm chứng bằng lí thuyết</w:t>
      </w:r>
    </w:p>
    <w:p w14:paraId="162D1DD5" w14:textId="77777777" w:rsidR="00F5232E" w:rsidRPr="004F0CB4" w:rsidRDefault="00F5232E">
      <w:pPr>
        <w:numPr>
          <w:ilvl w:val="0"/>
          <w:numId w:val="14"/>
        </w:numPr>
        <w:tabs>
          <w:tab w:val="left" w:pos="810"/>
          <w:tab w:val="left" w:pos="990"/>
        </w:tabs>
        <w:spacing w:line="276" w:lineRule="auto"/>
        <w:ind w:left="0" w:firstLine="0"/>
        <w:contextualSpacing/>
        <w:jc w:val="both"/>
        <w:rPr>
          <w:rFonts w:eastAsia="Calibri"/>
          <w:color w:val="auto"/>
          <w:sz w:val="26"/>
          <w:szCs w:val="26"/>
        </w:rPr>
      </w:pPr>
      <w:r w:rsidRPr="004F0CB4">
        <w:rPr>
          <w:rFonts w:eastAsia="Calibri"/>
          <w:color w:val="auto"/>
          <w:sz w:val="26"/>
          <w:szCs w:val="26"/>
        </w:rPr>
        <w:t>Cho các dữ kiện sau:</w:t>
      </w:r>
    </w:p>
    <w:p w14:paraId="5BDE2B60" w14:textId="77777777" w:rsidR="00F5232E" w:rsidRPr="004F0CB4" w:rsidRDefault="00F5232E" w:rsidP="00F5232E">
      <w:pPr>
        <w:spacing w:line="276" w:lineRule="auto"/>
        <w:ind w:firstLine="403"/>
        <w:rPr>
          <w:color w:val="auto"/>
          <w:sz w:val="26"/>
          <w:szCs w:val="26"/>
        </w:rPr>
      </w:pPr>
      <w:r w:rsidRPr="004F0CB4">
        <w:rPr>
          <w:b/>
          <w:bCs/>
          <w:color w:val="auto"/>
          <w:sz w:val="26"/>
          <w:szCs w:val="26"/>
        </w:rPr>
        <w:t>1.</w:t>
      </w:r>
      <w:r w:rsidRPr="004F0CB4">
        <w:rPr>
          <w:color w:val="auto"/>
          <w:sz w:val="26"/>
          <w:szCs w:val="26"/>
        </w:rPr>
        <w:t xml:space="preserve"> Kiểm tra giả thuyết</w:t>
      </w:r>
      <w:r w:rsidRPr="004F0CB4">
        <w:rPr>
          <w:color w:val="auto"/>
          <w:sz w:val="26"/>
          <w:szCs w:val="26"/>
        </w:rPr>
        <w:tab/>
      </w:r>
      <w:r w:rsidRPr="004F0CB4">
        <w:rPr>
          <w:color w:val="auto"/>
          <w:sz w:val="26"/>
          <w:szCs w:val="26"/>
        </w:rPr>
        <w:tab/>
      </w:r>
      <w:r w:rsidRPr="004F0CB4">
        <w:rPr>
          <w:b/>
          <w:bCs/>
          <w:color w:val="auto"/>
          <w:sz w:val="26"/>
          <w:szCs w:val="26"/>
        </w:rPr>
        <w:t>2.</w:t>
      </w:r>
      <w:r w:rsidRPr="004F0CB4">
        <w:rPr>
          <w:color w:val="auto"/>
          <w:sz w:val="26"/>
          <w:szCs w:val="26"/>
        </w:rPr>
        <w:t xml:space="preserve"> Hình thành giả thuyết</w:t>
      </w:r>
      <w:r w:rsidRPr="004F0CB4">
        <w:rPr>
          <w:b/>
          <w:bCs/>
          <w:color w:val="auto"/>
          <w:sz w:val="26"/>
          <w:szCs w:val="26"/>
        </w:rPr>
        <w:t xml:space="preserve"> </w:t>
      </w:r>
      <w:r w:rsidRPr="004F0CB4">
        <w:rPr>
          <w:b/>
          <w:bCs/>
          <w:color w:val="auto"/>
          <w:sz w:val="26"/>
          <w:szCs w:val="26"/>
        </w:rPr>
        <w:tab/>
      </w:r>
      <w:r w:rsidRPr="004F0CB4">
        <w:rPr>
          <w:b/>
          <w:bCs/>
          <w:color w:val="auto"/>
          <w:sz w:val="26"/>
          <w:szCs w:val="26"/>
        </w:rPr>
        <w:tab/>
      </w:r>
      <w:r w:rsidRPr="004F0CB4">
        <w:rPr>
          <w:b/>
          <w:bCs/>
          <w:color w:val="auto"/>
          <w:sz w:val="26"/>
          <w:szCs w:val="26"/>
        </w:rPr>
        <w:tab/>
        <w:t>3.</w:t>
      </w:r>
      <w:r w:rsidRPr="004F0CB4">
        <w:rPr>
          <w:color w:val="auto"/>
          <w:sz w:val="26"/>
          <w:szCs w:val="26"/>
        </w:rPr>
        <w:t xml:space="preserve"> Rút ra kết luận</w:t>
      </w:r>
    </w:p>
    <w:p w14:paraId="7532E826" w14:textId="77777777" w:rsidR="00F5232E" w:rsidRPr="004F0CB4" w:rsidRDefault="00F5232E" w:rsidP="00F5232E">
      <w:pPr>
        <w:spacing w:line="276" w:lineRule="auto"/>
        <w:ind w:firstLine="403"/>
        <w:rPr>
          <w:color w:val="auto"/>
          <w:sz w:val="26"/>
          <w:szCs w:val="26"/>
        </w:rPr>
      </w:pPr>
      <w:r w:rsidRPr="004F0CB4">
        <w:rPr>
          <w:b/>
          <w:bCs/>
          <w:color w:val="auto"/>
          <w:sz w:val="26"/>
          <w:szCs w:val="26"/>
        </w:rPr>
        <w:t>4.</w:t>
      </w:r>
      <w:r w:rsidRPr="004F0CB4">
        <w:rPr>
          <w:color w:val="auto"/>
          <w:sz w:val="26"/>
          <w:szCs w:val="26"/>
        </w:rPr>
        <w:t xml:space="preserve"> Đề xuất vấn đề</w:t>
      </w:r>
      <w:r w:rsidRPr="004F0CB4">
        <w:rPr>
          <w:color w:val="auto"/>
          <w:sz w:val="26"/>
          <w:szCs w:val="26"/>
        </w:rPr>
        <w:tab/>
      </w:r>
      <w:r w:rsidRPr="004F0CB4">
        <w:rPr>
          <w:color w:val="auto"/>
          <w:sz w:val="26"/>
          <w:szCs w:val="26"/>
        </w:rPr>
        <w:tab/>
      </w:r>
      <w:r w:rsidRPr="004F0CB4">
        <w:rPr>
          <w:b/>
          <w:bCs/>
          <w:color w:val="auto"/>
          <w:sz w:val="26"/>
          <w:szCs w:val="26"/>
        </w:rPr>
        <w:t>5.</w:t>
      </w:r>
      <w:r w:rsidRPr="004F0CB4">
        <w:rPr>
          <w:color w:val="auto"/>
          <w:sz w:val="26"/>
          <w:szCs w:val="26"/>
        </w:rPr>
        <w:t xml:space="preserve"> Quan sát hiện tượng, suy luận</w:t>
      </w:r>
    </w:p>
    <w:p w14:paraId="3D00F7AF" w14:textId="77777777" w:rsidR="00F5232E" w:rsidRPr="004F0CB4" w:rsidRDefault="00F5232E" w:rsidP="00F5232E">
      <w:pPr>
        <w:spacing w:line="276" w:lineRule="auto"/>
        <w:jc w:val="both"/>
        <w:rPr>
          <w:color w:val="auto"/>
          <w:sz w:val="26"/>
          <w:szCs w:val="26"/>
        </w:rPr>
      </w:pPr>
      <w:r w:rsidRPr="004F0CB4">
        <w:rPr>
          <w:color w:val="auto"/>
          <w:sz w:val="26"/>
          <w:szCs w:val="26"/>
        </w:rPr>
        <w:t xml:space="preserve">Sắp xếp lại </w:t>
      </w:r>
      <w:r w:rsidRPr="004F0CB4">
        <w:rPr>
          <w:b/>
          <w:bCs/>
          <w:color w:val="auto"/>
          <w:sz w:val="26"/>
          <w:szCs w:val="26"/>
        </w:rPr>
        <w:t>đúng</w:t>
      </w:r>
      <w:r w:rsidRPr="004F0CB4">
        <w:rPr>
          <w:color w:val="auto"/>
          <w:sz w:val="26"/>
          <w:szCs w:val="26"/>
        </w:rPr>
        <w:t xml:space="preserve"> các bước tìm hiểu thế giới tự nhiên dưới góc độ vật lí.</w:t>
      </w:r>
    </w:p>
    <w:p w14:paraId="692AD468" w14:textId="77777777" w:rsidR="00F5232E" w:rsidRPr="004F0CB4" w:rsidRDefault="00F5232E" w:rsidP="00F5232E">
      <w:pPr>
        <w:spacing w:line="276" w:lineRule="auto"/>
        <w:ind w:firstLine="720"/>
        <w:jc w:val="both"/>
        <w:rPr>
          <w:color w:val="auto"/>
          <w:sz w:val="26"/>
          <w:szCs w:val="26"/>
        </w:rPr>
      </w:pPr>
      <w:r w:rsidRPr="004F0CB4">
        <w:rPr>
          <w:b/>
          <w:bCs/>
          <w:color w:val="auto"/>
          <w:sz w:val="26"/>
          <w:szCs w:val="26"/>
        </w:rPr>
        <w:t>A.</w:t>
      </w:r>
      <w:r w:rsidRPr="004F0CB4">
        <w:rPr>
          <w:color w:val="auto"/>
          <w:sz w:val="26"/>
          <w:szCs w:val="26"/>
        </w:rPr>
        <w:t xml:space="preserve"> 1 – 2 – 3 – 4 – 5.</w:t>
      </w:r>
      <w:r w:rsidRPr="004F0CB4">
        <w:rPr>
          <w:color w:val="auto"/>
          <w:sz w:val="26"/>
          <w:szCs w:val="26"/>
        </w:rPr>
        <w:tab/>
      </w:r>
      <w:r w:rsidRPr="004F0CB4">
        <w:rPr>
          <w:b/>
          <w:bCs/>
          <w:color w:val="auto"/>
          <w:sz w:val="26"/>
          <w:szCs w:val="26"/>
        </w:rPr>
        <w:tab/>
      </w:r>
      <w:r w:rsidRPr="004F0CB4">
        <w:rPr>
          <w:b/>
          <w:bCs/>
          <w:color w:val="auto"/>
          <w:sz w:val="26"/>
          <w:szCs w:val="26"/>
        </w:rPr>
        <w:tab/>
      </w:r>
      <w:r w:rsidRPr="004F0CB4">
        <w:rPr>
          <w:b/>
          <w:bCs/>
          <w:color w:val="auto"/>
          <w:sz w:val="26"/>
          <w:szCs w:val="26"/>
        </w:rPr>
        <w:tab/>
      </w:r>
      <w:r w:rsidRPr="004F0CB4">
        <w:rPr>
          <w:b/>
          <w:bCs/>
          <w:color w:val="auto"/>
          <w:sz w:val="26"/>
          <w:szCs w:val="26"/>
        </w:rPr>
        <w:tab/>
      </w:r>
      <w:r w:rsidRPr="004F0CB4">
        <w:rPr>
          <w:b/>
          <w:bCs/>
          <w:color w:val="auto"/>
          <w:sz w:val="26"/>
          <w:szCs w:val="26"/>
        </w:rPr>
        <w:tab/>
        <w:t>B.</w:t>
      </w:r>
      <w:r w:rsidRPr="004F0CB4">
        <w:rPr>
          <w:color w:val="auto"/>
          <w:sz w:val="26"/>
          <w:szCs w:val="26"/>
        </w:rPr>
        <w:t xml:space="preserve"> 2 – 1 – 5 – 4 – 3.</w:t>
      </w:r>
    </w:p>
    <w:p w14:paraId="2B237FD6" w14:textId="77777777" w:rsidR="00F5232E" w:rsidRPr="004F0CB4" w:rsidRDefault="00F5232E" w:rsidP="00F5232E">
      <w:pPr>
        <w:spacing w:line="276" w:lineRule="auto"/>
        <w:ind w:firstLine="720"/>
        <w:jc w:val="both"/>
        <w:rPr>
          <w:color w:val="auto"/>
          <w:sz w:val="26"/>
          <w:szCs w:val="26"/>
        </w:rPr>
      </w:pPr>
      <w:r w:rsidRPr="004F0CB4">
        <w:rPr>
          <w:b/>
          <w:bCs/>
          <w:color w:val="auto"/>
          <w:sz w:val="26"/>
          <w:szCs w:val="26"/>
        </w:rPr>
        <w:t>C.</w:t>
      </w:r>
      <w:r w:rsidRPr="004F0CB4">
        <w:rPr>
          <w:color w:val="auto"/>
          <w:sz w:val="26"/>
          <w:szCs w:val="26"/>
        </w:rPr>
        <w:t xml:space="preserve"> 5 – 2 – 1 – 4 – 3 </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highlight w:val="green"/>
        </w:rPr>
        <w:t>D.</w:t>
      </w:r>
      <w:r w:rsidRPr="004F0CB4">
        <w:rPr>
          <w:color w:val="auto"/>
          <w:sz w:val="26"/>
          <w:szCs w:val="26"/>
          <w:highlight w:val="green"/>
        </w:rPr>
        <w:t xml:space="preserve"> 5 – 4 – 2 – 1 – 3.</w:t>
      </w:r>
    </w:p>
    <w:p w14:paraId="0BEBF75B" w14:textId="77777777" w:rsidR="00F5232E" w:rsidRPr="004F0CB4" w:rsidRDefault="00F5232E">
      <w:pPr>
        <w:numPr>
          <w:ilvl w:val="0"/>
          <w:numId w:val="14"/>
        </w:numPr>
        <w:tabs>
          <w:tab w:val="left" w:pos="810"/>
          <w:tab w:val="left" w:pos="990"/>
        </w:tabs>
        <w:spacing w:line="276" w:lineRule="auto"/>
        <w:ind w:left="0" w:firstLine="0"/>
        <w:contextualSpacing/>
        <w:jc w:val="both"/>
        <w:rPr>
          <w:rFonts w:eastAsia="Calibri"/>
          <w:color w:val="auto"/>
          <w:sz w:val="26"/>
          <w:szCs w:val="26"/>
        </w:rPr>
      </w:pPr>
      <w:r w:rsidRPr="004F0CB4">
        <w:rPr>
          <w:rFonts w:eastAsia="Calibri"/>
          <w:color w:val="auto"/>
          <w:sz w:val="26"/>
          <w:szCs w:val="26"/>
        </w:rPr>
        <w:t xml:space="preserve">Kết luận </w:t>
      </w:r>
      <w:r w:rsidRPr="004F0CB4">
        <w:rPr>
          <w:rFonts w:eastAsia="Calibri"/>
          <w:b/>
          <w:bCs/>
          <w:color w:val="auto"/>
          <w:sz w:val="26"/>
          <w:szCs w:val="26"/>
        </w:rPr>
        <w:t>đúng</w:t>
      </w:r>
      <w:r w:rsidRPr="004F0CB4">
        <w:rPr>
          <w:rFonts w:eastAsia="Calibri"/>
          <w:color w:val="auto"/>
          <w:sz w:val="26"/>
          <w:szCs w:val="26"/>
        </w:rPr>
        <w:t xml:space="preserve"> về ảnh hưởng của vật lí đến một số lĩnh vực trong đời sống và kĩ thuật</w:t>
      </w:r>
    </w:p>
    <w:p w14:paraId="767D23E4" w14:textId="77777777" w:rsidR="00F5232E" w:rsidRPr="004F0CB4" w:rsidRDefault="00F5232E" w:rsidP="00F5232E">
      <w:pPr>
        <w:spacing w:line="276" w:lineRule="auto"/>
        <w:ind w:left="426" w:hanging="284"/>
        <w:jc w:val="both"/>
        <w:rPr>
          <w:color w:val="auto"/>
          <w:sz w:val="26"/>
          <w:szCs w:val="26"/>
        </w:rPr>
      </w:pPr>
      <w:r w:rsidRPr="004F0CB4">
        <w:rPr>
          <w:b/>
          <w:bCs/>
          <w:color w:val="auto"/>
          <w:sz w:val="26"/>
          <w:szCs w:val="26"/>
        </w:rPr>
        <w:t>A.</w:t>
      </w:r>
      <w:r w:rsidRPr="004F0CB4">
        <w:rPr>
          <w:color w:val="auto"/>
          <w:sz w:val="26"/>
          <w:szCs w:val="26"/>
        </w:rPr>
        <w:t xml:space="preserve"> Vật lí là cơ sở của khoa học tự nhiên và công nghệ.</w:t>
      </w:r>
    </w:p>
    <w:p w14:paraId="39D6C6C2" w14:textId="77777777" w:rsidR="00F5232E" w:rsidRPr="004F0CB4" w:rsidRDefault="00F5232E" w:rsidP="00F5232E">
      <w:pPr>
        <w:spacing w:line="276" w:lineRule="auto"/>
        <w:ind w:left="426" w:hanging="284"/>
        <w:jc w:val="both"/>
        <w:rPr>
          <w:rFonts w:eastAsia="Calibri"/>
          <w:color w:val="auto"/>
          <w:sz w:val="26"/>
          <w:szCs w:val="26"/>
        </w:rPr>
      </w:pPr>
      <w:r w:rsidRPr="004F0CB4">
        <w:rPr>
          <w:rFonts w:eastAsia="Calibri"/>
          <w:b/>
          <w:bCs/>
          <w:color w:val="auto"/>
          <w:sz w:val="26"/>
          <w:szCs w:val="26"/>
        </w:rPr>
        <w:t>B.</w:t>
      </w:r>
      <w:r w:rsidRPr="004F0CB4">
        <w:rPr>
          <w:rFonts w:eastAsia="Calibri"/>
          <w:color w:val="auto"/>
          <w:sz w:val="26"/>
          <w:szCs w:val="26"/>
        </w:rPr>
        <w:t xml:space="preserve"> Vật lí ảnh hưởng đến một số lĩnh vực: Thông tin liên lạc; Y tế; Công nghiệp; Nông nghiệp; Nghiên cứu khoa học.</w:t>
      </w:r>
    </w:p>
    <w:p w14:paraId="7F93CDB9" w14:textId="77777777" w:rsidR="00F5232E" w:rsidRPr="004F0CB4" w:rsidRDefault="00F5232E" w:rsidP="00F5232E">
      <w:pPr>
        <w:spacing w:line="276" w:lineRule="auto"/>
        <w:ind w:left="426" w:hanging="284"/>
        <w:jc w:val="both"/>
        <w:rPr>
          <w:rFonts w:eastAsia="Calibri"/>
          <w:color w:val="auto"/>
          <w:sz w:val="26"/>
          <w:szCs w:val="26"/>
        </w:rPr>
      </w:pPr>
      <w:r w:rsidRPr="004F0CB4">
        <w:rPr>
          <w:rFonts w:eastAsia="Calibri"/>
          <w:b/>
          <w:bCs/>
          <w:color w:val="auto"/>
          <w:sz w:val="26"/>
          <w:szCs w:val="26"/>
        </w:rPr>
        <w:t>C.</w:t>
      </w:r>
      <w:r w:rsidRPr="004F0CB4">
        <w:rPr>
          <w:rFonts w:eastAsia="Calibri"/>
          <w:color w:val="auto"/>
          <w:sz w:val="26"/>
          <w:szCs w:val="26"/>
        </w:rPr>
        <w:t xml:space="preserve"> Dựa trên nền tảng vật lý các công nghệ mới được sáng tạo với tốc độ vũ bão.</w:t>
      </w:r>
    </w:p>
    <w:p w14:paraId="64483CD3" w14:textId="77777777" w:rsidR="00F5232E" w:rsidRPr="004F0CB4" w:rsidRDefault="00F5232E" w:rsidP="00F5232E">
      <w:pPr>
        <w:spacing w:line="276" w:lineRule="auto"/>
        <w:ind w:left="426" w:hanging="284"/>
        <w:jc w:val="both"/>
        <w:rPr>
          <w:rFonts w:eastAsia="Calibri"/>
          <w:color w:val="auto"/>
          <w:sz w:val="26"/>
          <w:szCs w:val="26"/>
        </w:rPr>
      </w:pPr>
      <w:r w:rsidRPr="004F0CB4">
        <w:rPr>
          <w:rFonts w:eastAsia="Calibri"/>
          <w:b/>
          <w:bCs/>
          <w:color w:val="auto"/>
          <w:sz w:val="26"/>
          <w:szCs w:val="26"/>
          <w:highlight w:val="green"/>
        </w:rPr>
        <w:t>D.</w:t>
      </w:r>
      <w:r w:rsidRPr="004F0CB4">
        <w:rPr>
          <w:rFonts w:eastAsia="Calibri"/>
          <w:color w:val="auto"/>
          <w:sz w:val="26"/>
          <w:szCs w:val="26"/>
          <w:highlight w:val="green"/>
        </w:rPr>
        <w:t xml:space="preserve"> Tất cả các đáp án trên đều đúng.</w:t>
      </w:r>
    </w:p>
    <w:p w14:paraId="425245FD" w14:textId="77777777" w:rsidR="00F5232E" w:rsidRPr="004F0CB4" w:rsidRDefault="00F5232E">
      <w:pPr>
        <w:numPr>
          <w:ilvl w:val="0"/>
          <w:numId w:val="14"/>
        </w:numPr>
        <w:tabs>
          <w:tab w:val="left" w:pos="810"/>
          <w:tab w:val="left" w:pos="990"/>
        </w:tabs>
        <w:spacing w:line="276" w:lineRule="auto"/>
        <w:ind w:left="0" w:firstLine="0"/>
        <w:contextualSpacing/>
        <w:jc w:val="both"/>
        <w:rPr>
          <w:rFonts w:eastAsia="Calibri"/>
          <w:color w:val="auto"/>
          <w:sz w:val="26"/>
          <w:szCs w:val="26"/>
        </w:rPr>
      </w:pPr>
      <w:r w:rsidRPr="004F0CB4">
        <w:rPr>
          <w:rFonts w:eastAsia="Calibri"/>
          <w:color w:val="auto"/>
          <w:sz w:val="26"/>
          <w:szCs w:val="26"/>
        </w:rPr>
        <w:t xml:space="preserve">Kết luận </w:t>
      </w:r>
      <w:r w:rsidRPr="004F0CB4">
        <w:rPr>
          <w:rFonts w:eastAsia="Calibri"/>
          <w:b/>
          <w:bCs/>
          <w:color w:val="auto"/>
          <w:sz w:val="26"/>
          <w:szCs w:val="26"/>
        </w:rPr>
        <w:t>sai</w:t>
      </w:r>
      <w:r w:rsidRPr="004F0CB4">
        <w:rPr>
          <w:rFonts w:eastAsia="Calibri"/>
          <w:color w:val="auto"/>
          <w:sz w:val="26"/>
          <w:szCs w:val="26"/>
        </w:rPr>
        <w:t xml:space="preserve"> về ảnh hưởng của vật lí đến một số lĩnh vực trong đời sống và kĩ thuật</w:t>
      </w:r>
    </w:p>
    <w:p w14:paraId="6953E4DB" w14:textId="77777777" w:rsidR="00F5232E" w:rsidRPr="004F0CB4" w:rsidRDefault="00F5232E" w:rsidP="00F5232E">
      <w:pPr>
        <w:spacing w:line="276" w:lineRule="auto"/>
        <w:ind w:firstLine="142"/>
        <w:jc w:val="both"/>
        <w:rPr>
          <w:color w:val="auto"/>
          <w:sz w:val="26"/>
          <w:szCs w:val="26"/>
        </w:rPr>
      </w:pPr>
      <w:r w:rsidRPr="004F0CB4">
        <w:rPr>
          <w:b/>
          <w:bCs/>
          <w:color w:val="auto"/>
          <w:sz w:val="26"/>
          <w:szCs w:val="26"/>
          <w:highlight w:val="green"/>
        </w:rPr>
        <w:lastRenderedPageBreak/>
        <w:t>A.</w:t>
      </w:r>
      <w:r w:rsidRPr="004F0CB4">
        <w:rPr>
          <w:color w:val="auto"/>
          <w:sz w:val="26"/>
          <w:szCs w:val="26"/>
          <w:highlight w:val="green"/>
        </w:rPr>
        <w:t xml:space="preserve"> Vật lí đem lại cho con người những lợi ích tuyệt vời và không gây ra một ảnh hưởng xấu nào.</w:t>
      </w:r>
    </w:p>
    <w:p w14:paraId="527F9F9E" w14:textId="77777777" w:rsidR="00F5232E" w:rsidRPr="004F0CB4" w:rsidRDefault="00F5232E" w:rsidP="00F5232E">
      <w:pPr>
        <w:spacing w:line="276" w:lineRule="auto"/>
        <w:ind w:firstLine="142"/>
        <w:jc w:val="both"/>
        <w:rPr>
          <w:rFonts w:eastAsia="Calibri"/>
          <w:color w:val="auto"/>
          <w:sz w:val="26"/>
          <w:szCs w:val="26"/>
        </w:rPr>
      </w:pPr>
      <w:r w:rsidRPr="004F0CB4">
        <w:rPr>
          <w:rFonts w:eastAsia="Calibri"/>
          <w:b/>
          <w:bCs/>
          <w:color w:val="auto"/>
          <w:sz w:val="26"/>
          <w:szCs w:val="26"/>
        </w:rPr>
        <w:t>B.</w:t>
      </w:r>
      <w:r w:rsidRPr="004F0CB4">
        <w:rPr>
          <w:rFonts w:eastAsia="Calibri"/>
          <w:color w:val="auto"/>
          <w:sz w:val="26"/>
          <w:szCs w:val="26"/>
        </w:rPr>
        <w:t xml:space="preserve"> Vật lí ảnh hưởng mạnh mẽ và có tác động làm thay đổi mọi lĩnh vực hoạt động của con người.</w:t>
      </w:r>
    </w:p>
    <w:p w14:paraId="051B461F" w14:textId="77777777" w:rsidR="00F5232E" w:rsidRPr="004F0CB4" w:rsidRDefault="00F5232E" w:rsidP="00F5232E">
      <w:pPr>
        <w:spacing w:line="276" w:lineRule="auto"/>
        <w:ind w:firstLine="142"/>
        <w:jc w:val="both"/>
        <w:rPr>
          <w:rFonts w:eastAsia="Calibri"/>
          <w:color w:val="auto"/>
          <w:sz w:val="26"/>
          <w:szCs w:val="26"/>
        </w:rPr>
      </w:pPr>
      <w:r w:rsidRPr="004F0CB4">
        <w:rPr>
          <w:rFonts w:eastAsia="Calibri"/>
          <w:b/>
          <w:bCs/>
          <w:color w:val="auto"/>
          <w:sz w:val="26"/>
          <w:szCs w:val="26"/>
        </w:rPr>
        <w:t>C.</w:t>
      </w:r>
      <w:r w:rsidRPr="004F0CB4">
        <w:rPr>
          <w:rFonts w:eastAsia="Calibri"/>
          <w:color w:val="auto"/>
          <w:sz w:val="26"/>
          <w:szCs w:val="26"/>
        </w:rPr>
        <w:t xml:space="preserve"> Kiến thức vật lí trong các phân ngành được áp dụng kết hợp để tạo ra kết quả tối ưu.</w:t>
      </w:r>
    </w:p>
    <w:p w14:paraId="61731FC8" w14:textId="4DBBF2B2" w:rsidR="00F5232E" w:rsidRPr="004F0CB4" w:rsidRDefault="00F5232E" w:rsidP="00F5232E">
      <w:pPr>
        <w:spacing w:line="276" w:lineRule="auto"/>
        <w:ind w:firstLine="142"/>
        <w:jc w:val="both"/>
        <w:rPr>
          <w:color w:val="auto"/>
          <w:sz w:val="26"/>
          <w:szCs w:val="26"/>
        </w:rPr>
      </w:pPr>
      <w:r w:rsidRPr="004F0CB4">
        <w:rPr>
          <w:b/>
          <w:bCs/>
          <w:color w:val="auto"/>
          <w:sz w:val="26"/>
          <w:szCs w:val="26"/>
        </w:rPr>
        <w:t>D.</w:t>
      </w:r>
      <w:r w:rsidRPr="004F0CB4">
        <w:rPr>
          <w:color w:val="auto"/>
          <w:sz w:val="26"/>
          <w:szCs w:val="26"/>
        </w:rPr>
        <w:t xml:space="preserve"> Vật lí là cơ sở của khoa học tự nhiên và công nghệ.</w:t>
      </w:r>
    </w:p>
    <w:p w14:paraId="18971BA5" w14:textId="77777777" w:rsidR="00F5232E" w:rsidRPr="004F0CB4" w:rsidRDefault="00F5232E">
      <w:pPr>
        <w:numPr>
          <w:ilvl w:val="0"/>
          <w:numId w:val="14"/>
        </w:numPr>
        <w:tabs>
          <w:tab w:val="left" w:pos="810"/>
          <w:tab w:val="left" w:pos="990"/>
        </w:tabs>
        <w:spacing w:line="276" w:lineRule="auto"/>
        <w:ind w:left="0" w:firstLine="0"/>
        <w:contextualSpacing/>
        <w:jc w:val="both"/>
        <w:rPr>
          <w:rFonts w:eastAsia="Calibri"/>
          <w:color w:val="auto"/>
          <w:sz w:val="26"/>
          <w:szCs w:val="26"/>
        </w:rPr>
      </w:pPr>
      <w:r w:rsidRPr="004F0CB4">
        <w:rPr>
          <w:rFonts w:eastAsia="Calibri"/>
          <w:color w:val="auto"/>
          <w:sz w:val="26"/>
          <w:szCs w:val="26"/>
        </w:rPr>
        <w:t>Các hiện tượng vật lí nào sau đây liên quan đến phương pháp thực nghiệm: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314"/>
        <w:gridCol w:w="2323"/>
        <w:gridCol w:w="2483"/>
      </w:tblGrid>
      <w:tr w:rsidR="004F0CB4" w:rsidRPr="004F0CB4" w14:paraId="7086A7F8" w14:textId="77777777" w:rsidTr="00E27DFC">
        <w:tc>
          <w:tcPr>
            <w:tcW w:w="2490" w:type="dxa"/>
          </w:tcPr>
          <w:p w14:paraId="780C4734" w14:textId="77777777" w:rsidR="00F5232E" w:rsidRPr="004F0CB4" w:rsidRDefault="00F5232E" w:rsidP="00F5232E">
            <w:pPr>
              <w:spacing w:line="276" w:lineRule="auto"/>
              <w:ind w:firstLine="142"/>
              <w:jc w:val="both"/>
              <w:rPr>
                <w:color w:val="auto"/>
                <w:sz w:val="26"/>
                <w:szCs w:val="26"/>
              </w:rPr>
            </w:pPr>
            <w:r w:rsidRPr="004F0CB4">
              <w:rPr>
                <w:b/>
                <w:bCs/>
                <w:color w:val="auto"/>
                <w:sz w:val="26"/>
                <w:szCs w:val="26"/>
              </w:rPr>
              <w:t>A.</w:t>
            </w:r>
            <w:r w:rsidRPr="004F0CB4">
              <w:rPr>
                <w:color w:val="auto"/>
                <w:sz w:val="26"/>
                <w:szCs w:val="26"/>
              </w:rPr>
              <w:t xml:space="preserve"> Ô tô khi chạy đường dài có thể xem ô tô như là một chất điểm.</w:t>
            </w:r>
          </w:p>
        </w:tc>
        <w:tc>
          <w:tcPr>
            <w:tcW w:w="2490" w:type="dxa"/>
          </w:tcPr>
          <w:p w14:paraId="0A1493EC" w14:textId="77777777" w:rsidR="00F5232E" w:rsidRPr="004F0CB4" w:rsidRDefault="00F5232E" w:rsidP="00F5232E">
            <w:pPr>
              <w:spacing w:line="276" w:lineRule="auto"/>
              <w:ind w:firstLine="142"/>
              <w:jc w:val="both"/>
              <w:rPr>
                <w:color w:val="auto"/>
                <w:sz w:val="26"/>
                <w:szCs w:val="26"/>
              </w:rPr>
            </w:pPr>
            <w:r w:rsidRPr="004F0CB4">
              <w:rPr>
                <w:b/>
                <w:bCs/>
                <w:color w:val="auto"/>
                <w:sz w:val="26"/>
                <w:szCs w:val="26"/>
                <w:highlight w:val="green"/>
              </w:rPr>
              <w:t>B.</w:t>
            </w:r>
            <w:r w:rsidRPr="004F0CB4">
              <w:rPr>
                <w:color w:val="auto"/>
                <w:sz w:val="26"/>
                <w:szCs w:val="26"/>
                <w:highlight w:val="green"/>
              </w:rPr>
              <w:t xml:space="preserve"> Thả rơi một vật từ trên cao xuống mặt đất.</w:t>
            </w:r>
            <w:r w:rsidRPr="004F0CB4">
              <w:rPr>
                <w:color w:val="auto"/>
                <w:sz w:val="26"/>
                <w:szCs w:val="26"/>
              </w:rPr>
              <w:t xml:space="preserve"> </w:t>
            </w:r>
          </w:p>
        </w:tc>
        <w:tc>
          <w:tcPr>
            <w:tcW w:w="2490" w:type="dxa"/>
          </w:tcPr>
          <w:p w14:paraId="527B8C4A" w14:textId="77777777" w:rsidR="00F5232E" w:rsidRPr="004F0CB4" w:rsidRDefault="00F5232E" w:rsidP="00F5232E">
            <w:pPr>
              <w:spacing w:line="276" w:lineRule="auto"/>
              <w:ind w:firstLine="142"/>
              <w:jc w:val="both"/>
              <w:rPr>
                <w:color w:val="auto"/>
                <w:sz w:val="26"/>
                <w:szCs w:val="26"/>
              </w:rPr>
            </w:pPr>
            <w:r w:rsidRPr="004F0CB4">
              <w:rPr>
                <w:b/>
                <w:bCs/>
                <w:color w:val="auto"/>
                <w:sz w:val="26"/>
                <w:szCs w:val="26"/>
              </w:rPr>
              <w:t>C.</w:t>
            </w:r>
            <w:r w:rsidRPr="004F0CB4">
              <w:rPr>
                <w:color w:val="auto"/>
                <w:sz w:val="26"/>
                <w:szCs w:val="26"/>
              </w:rPr>
              <w:t xml:space="preserve"> Quả địa cầu là mô hình thu nhỏ của Trái đất.</w:t>
            </w:r>
          </w:p>
        </w:tc>
        <w:tc>
          <w:tcPr>
            <w:tcW w:w="2491" w:type="dxa"/>
          </w:tcPr>
          <w:p w14:paraId="68C1DEA1" w14:textId="77777777" w:rsidR="00F5232E" w:rsidRPr="004F0CB4" w:rsidRDefault="00F5232E" w:rsidP="00F5232E">
            <w:pPr>
              <w:spacing w:line="276" w:lineRule="auto"/>
              <w:ind w:firstLine="142"/>
              <w:jc w:val="both"/>
              <w:rPr>
                <w:color w:val="auto"/>
                <w:sz w:val="26"/>
                <w:szCs w:val="26"/>
              </w:rPr>
            </w:pPr>
            <w:r w:rsidRPr="004F0CB4">
              <w:rPr>
                <w:b/>
                <w:bCs/>
                <w:color w:val="auto"/>
                <w:sz w:val="26"/>
                <w:szCs w:val="26"/>
              </w:rPr>
              <w:t>D.</w:t>
            </w:r>
            <w:r w:rsidRPr="004F0CB4">
              <w:rPr>
                <w:color w:val="auto"/>
                <w:sz w:val="26"/>
                <w:szCs w:val="26"/>
              </w:rPr>
              <w:t xml:space="preserve"> Để biểu diễn đường truyền của ánh sáng người ta dùng tia sáng.</w:t>
            </w:r>
          </w:p>
        </w:tc>
      </w:tr>
      <w:tr w:rsidR="004F0CB4" w:rsidRPr="004F0CB4" w14:paraId="7BD9251D" w14:textId="77777777" w:rsidTr="00E27DFC">
        <w:tc>
          <w:tcPr>
            <w:tcW w:w="2490" w:type="dxa"/>
            <w:vAlign w:val="center"/>
          </w:tcPr>
          <w:p w14:paraId="78E6BAFE" w14:textId="77777777" w:rsidR="00F5232E" w:rsidRPr="004F0CB4" w:rsidRDefault="00F5232E" w:rsidP="00F5232E">
            <w:pPr>
              <w:spacing w:line="276" w:lineRule="auto"/>
              <w:jc w:val="center"/>
              <w:rPr>
                <w:color w:val="auto"/>
                <w:sz w:val="26"/>
                <w:szCs w:val="26"/>
                <w:lang w:val="pt-BR"/>
              </w:rPr>
            </w:pPr>
            <w:r w:rsidRPr="004F0CB4">
              <w:rPr>
                <w:noProof/>
                <w:color w:val="auto"/>
              </w:rPr>
              <w:drawing>
                <wp:inline distT="0" distB="0" distL="0" distR="0" wp14:anchorId="30E4BC6B" wp14:editId="521D323B">
                  <wp:extent cx="1463040" cy="520843"/>
                  <wp:effectExtent l="0" t="0" r="3810" b="0"/>
                  <wp:docPr id="370577874"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577874" name="Picture 3" descr="Graphical user interface, application&#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0399" b="34001"/>
                          <a:stretch/>
                        </pic:blipFill>
                        <pic:spPr bwMode="auto">
                          <a:xfrm>
                            <a:off x="0" y="0"/>
                            <a:ext cx="1463040" cy="5208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0" w:type="dxa"/>
            <w:vAlign w:val="center"/>
          </w:tcPr>
          <w:p w14:paraId="46A0A3AD" w14:textId="77777777" w:rsidR="00F5232E" w:rsidRPr="004F0CB4" w:rsidRDefault="00F5232E" w:rsidP="00F5232E">
            <w:pPr>
              <w:spacing w:line="276" w:lineRule="auto"/>
              <w:jc w:val="center"/>
              <w:rPr>
                <w:color w:val="auto"/>
                <w:sz w:val="26"/>
                <w:szCs w:val="26"/>
                <w:lang w:val="pt-BR"/>
              </w:rPr>
            </w:pPr>
            <w:r w:rsidRPr="004F0CB4">
              <w:rPr>
                <w:noProof/>
                <w:color w:val="auto"/>
              </w:rPr>
              <w:drawing>
                <wp:inline distT="0" distB="0" distL="0" distR="0" wp14:anchorId="451CE7B6" wp14:editId="00F208A3">
                  <wp:extent cx="643890" cy="885349"/>
                  <wp:effectExtent l="0" t="0" r="3810" b="0"/>
                  <wp:docPr id="989731402" name="Picture 98973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8026" cy="904785"/>
                          </a:xfrm>
                          <a:prstGeom prst="rect">
                            <a:avLst/>
                          </a:prstGeom>
                          <a:noFill/>
                          <a:ln>
                            <a:noFill/>
                          </a:ln>
                        </pic:spPr>
                      </pic:pic>
                    </a:graphicData>
                  </a:graphic>
                </wp:inline>
              </w:drawing>
            </w:r>
          </w:p>
        </w:tc>
        <w:tc>
          <w:tcPr>
            <w:tcW w:w="2490" w:type="dxa"/>
            <w:vAlign w:val="center"/>
          </w:tcPr>
          <w:p w14:paraId="1BB3F200" w14:textId="77777777" w:rsidR="00F5232E" w:rsidRPr="004F0CB4" w:rsidRDefault="00F5232E" w:rsidP="00F5232E">
            <w:pPr>
              <w:spacing w:line="276" w:lineRule="auto"/>
              <w:jc w:val="center"/>
              <w:rPr>
                <w:color w:val="auto"/>
                <w:sz w:val="26"/>
                <w:szCs w:val="26"/>
                <w:lang w:val="pt-BR"/>
              </w:rPr>
            </w:pPr>
            <w:r w:rsidRPr="004F0CB4">
              <w:rPr>
                <w:noProof/>
                <w:color w:val="auto"/>
              </w:rPr>
              <w:drawing>
                <wp:inline distT="0" distB="0" distL="0" distR="0" wp14:anchorId="60420EAF" wp14:editId="613A35A0">
                  <wp:extent cx="691047" cy="857250"/>
                  <wp:effectExtent l="0" t="0" r="0" b="0"/>
                  <wp:docPr id="1840729800" name="Picture 184072980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00271" name="Picture 18" descr="Shape, arrow&#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35" t="3713" r="12511"/>
                          <a:stretch/>
                        </pic:blipFill>
                        <pic:spPr bwMode="auto">
                          <a:xfrm>
                            <a:off x="0" y="0"/>
                            <a:ext cx="708414" cy="8787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1" w:type="dxa"/>
            <w:vAlign w:val="center"/>
          </w:tcPr>
          <w:p w14:paraId="6157AEC8" w14:textId="77777777" w:rsidR="00F5232E" w:rsidRPr="004F0CB4" w:rsidRDefault="00F5232E" w:rsidP="00F5232E">
            <w:pPr>
              <w:spacing w:line="276" w:lineRule="auto"/>
              <w:jc w:val="center"/>
              <w:rPr>
                <w:color w:val="auto"/>
                <w:sz w:val="26"/>
                <w:szCs w:val="26"/>
                <w:lang w:val="pt-BR"/>
              </w:rPr>
            </w:pPr>
            <w:r w:rsidRPr="004F0CB4">
              <w:rPr>
                <w:noProof/>
                <w:color w:val="auto"/>
              </w:rPr>
              <w:drawing>
                <wp:inline distT="0" distB="0" distL="0" distR="0" wp14:anchorId="11282F91" wp14:editId="4DB58B7E">
                  <wp:extent cx="1408319" cy="750184"/>
                  <wp:effectExtent l="0" t="0" r="1905" b="0"/>
                  <wp:docPr id="812819936"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19936" name="Picture 4" descr="A picture containing char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891" t="5036" r="6084" b="3732"/>
                          <a:stretch/>
                        </pic:blipFill>
                        <pic:spPr bwMode="auto">
                          <a:xfrm>
                            <a:off x="0" y="0"/>
                            <a:ext cx="1433535" cy="7636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71D068" w14:textId="77777777" w:rsidR="00F5232E" w:rsidRPr="004F0CB4" w:rsidRDefault="00F5232E">
      <w:pPr>
        <w:numPr>
          <w:ilvl w:val="0"/>
          <w:numId w:val="14"/>
        </w:numPr>
        <w:tabs>
          <w:tab w:val="left" w:pos="810"/>
          <w:tab w:val="left" w:pos="990"/>
        </w:tabs>
        <w:spacing w:line="276" w:lineRule="auto"/>
        <w:ind w:left="0" w:firstLine="0"/>
        <w:contextualSpacing/>
        <w:jc w:val="both"/>
        <w:rPr>
          <w:rFonts w:eastAsia="Calibri"/>
          <w:color w:val="auto"/>
          <w:sz w:val="26"/>
          <w:szCs w:val="26"/>
        </w:rPr>
      </w:pPr>
      <w:r w:rsidRPr="004F0CB4">
        <w:rPr>
          <w:rFonts w:eastAsia="Calibri"/>
          <w:color w:val="auto"/>
          <w:sz w:val="26"/>
          <w:szCs w:val="26"/>
        </w:rPr>
        <w:t xml:space="preserve">Các hiện tượng vật lí nào sau đây </w:t>
      </w:r>
      <w:r w:rsidRPr="004F0CB4">
        <w:rPr>
          <w:rFonts w:eastAsia="Calibri"/>
          <w:b/>
          <w:bCs/>
          <w:color w:val="auto"/>
          <w:sz w:val="26"/>
          <w:szCs w:val="26"/>
        </w:rPr>
        <w:t>không</w:t>
      </w:r>
      <w:r w:rsidRPr="004F0CB4">
        <w:rPr>
          <w:rFonts w:eastAsia="Calibri"/>
          <w:color w:val="auto"/>
          <w:sz w:val="26"/>
          <w:szCs w:val="26"/>
        </w:rPr>
        <w:t xml:space="preserve"> liên quan đến phương pháp thực nghiệm:</w:t>
      </w:r>
    </w:p>
    <w:p w14:paraId="2D54FDD3" w14:textId="77777777" w:rsidR="00F5232E" w:rsidRPr="004F0CB4" w:rsidRDefault="00F5232E" w:rsidP="00F5232E">
      <w:pPr>
        <w:spacing w:line="276" w:lineRule="auto"/>
        <w:ind w:firstLine="142"/>
        <w:jc w:val="both"/>
        <w:rPr>
          <w:color w:val="auto"/>
          <w:sz w:val="26"/>
          <w:szCs w:val="26"/>
        </w:rPr>
      </w:pPr>
      <w:r w:rsidRPr="004F0CB4">
        <w:rPr>
          <w:b/>
          <w:bCs/>
          <w:color w:val="auto"/>
          <w:sz w:val="26"/>
          <w:szCs w:val="26"/>
          <w:highlight w:val="green"/>
        </w:rPr>
        <w:t>A.</w:t>
      </w:r>
      <w:r w:rsidRPr="004F0CB4">
        <w:rPr>
          <w:color w:val="auto"/>
          <w:sz w:val="26"/>
          <w:szCs w:val="26"/>
          <w:highlight w:val="green"/>
        </w:rPr>
        <w:t xml:space="preserve"> Tính toán quỹ đạo chuyển động của Thiên vương tinh dựa vào toán học.</w:t>
      </w:r>
    </w:p>
    <w:p w14:paraId="309A4B8A" w14:textId="77777777" w:rsidR="00F5232E" w:rsidRPr="004F0CB4" w:rsidRDefault="00F5232E" w:rsidP="00F5232E">
      <w:pPr>
        <w:spacing w:line="276" w:lineRule="auto"/>
        <w:ind w:firstLine="142"/>
        <w:jc w:val="both"/>
        <w:rPr>
          <w:color w:val="auto"/>
          <w:sz w:val="26"/>
          <w:szCs w:val="26"/>
        </w:rPr>
      </w:pPr>
      <w:r w:rsidRPr="004F0CB4">
        <w:rPr>
          <w:b/>
          <w:bCs/>
          <w:color w:val="auto"/>
          <w:sz w:val="26"/>
          <w:szCs w:val="26"/>
        </w:rPr>
        <w:t>B.</w:t>
      </w:r>
      <w:r w:rsidRPr="004F0CB4">
        <w:rPr>
          <w:color w:val="auto"/>
          <w:sz w:val="26"/>
          <w:szCs w:val="26"/>
        </w:rPr>
        <w:t xml:space="preserve"> Thả rơi một vật từ trên cao xuống mặt đất. </w:t>
      </w:r>
    </w:p>
    <w:p w14:paraId="2A50B657" w14:textId="77777777" w:rsidR="00F5232E" w:rsidRPr="004F0CB4" w:rsidRDefault="00F5232E" w:rsidP="00F5232E">
      <w:pPr>
        <w:spacing w:line="276" w:lineRule="auto"/>
        <w:ind w:firstLine="142"/>
        <w:jc w:val="both"/>
        <w:rPr>
          <w:color w:val="auto"/>
          <w:sz w:val="26"/>
          <w:szCs w:val="26"/>
        </w:rPr>
      </w:pPr>
      <w:r w:rsidRPr="004F0CB4">
        <w:rPr>
          <w:b/>
          <w:bCs/>
          <w:color w:val="auto"/>
          <w:sz w:val="26"/>
          <w:szCs w:val="26"/>
        </w:rPr>
        <w:t>C.</w:t>
      </w:r>
      <w:r w:rsidRPr="004F0CB4">
        <w:rPr>
          <w:color w:val="auto"/>
          <w:sz w:val="26"/>
          <w:szCs w:val="26"/>
        </w:rPr>
        <w:t xml:space="preserve"> Kiểm tra sự thay đổi nhiệt độ trong quá trình nóng chảy hoặc bay hơi của một chất.</w:t>
      </w:r>
    </w:p>
    <w:p w14:paraId="756FECD6" w14:textId="77777777" w:rsidR="00F5232E" w:rsidRPr="004F0CB4" w:rsidRDefault="00F5232E" w:rsidP="00F5232E">
      <w:pPr>
        <w:spacing w:line="276" w:lineRule="auto"/>
        <w:ind w:firstLine="142"/>
        <w:jc w:val="both"/>
        <w:rPr>
          <w:color w:val="auto"/>
          <w:sz w:val="26"/>
          <w:szCs w:val="26"/>
        </w:rPr>
      </w:pPr>
      <w:r w:rsidRPr="004F0CB4">
        <w:rPr>
          <w:b/>
          <w:bCs/>
          <w:color w:val="auto"/>
          <w:sz w:val="26"/>
          <w:szCs w:val="26"/>
        </w:rPr>
        <w:t>D.</w:t>
      </w:r>
      <w:r w:rsidRPr="004F0CB4">
        <w:rPr>
          <w:color w:val="auto"/>
          <w:sz w:val="26"/>
          <w:szCs w:val="26"/>
        </w:rPr>
        <w:t xml:space="preserve"> Ném một quả bóng lên trên cao</w:t>
      </w:r>
    </w:p>
    <w:p w14:paraId="61DDC7A6" w14:textId="77777777" w:rsidR="00F5232E" w:rsidRPr="004F0CB4" w:rsidRDefault="00F5232E">
      <w:pPr>
        <w:numPr>
          <w:ilvl w:val="0"/>
          <w:numId w:val="14"/>
        </w:numPr>
        <w:tabs>
          <w:tab w:val="left" w:pos="810"/>
          <w:tab w:val="left" w:pos="990"/>
        </w:tabs>
        <w:spacing w:line="276" w:lineRule="auto"/>
        <w:ind w:left="0" w:firstLine="0"/>
        <w:contextualSpacing/>
        <w:jc w:val="both"/>
        <w:rPr>
          <w:rFonts w:eastAsia="Calibri"/>
          <w:color w:val="auto"/>
          <w:sz w:val="26"/>
          <w:szCs w:val="26"/>
        </w:rPr>
      </w:pPr>
      <w:r w:rsidRPr="004F0CB4">
        <w:rPr>
          <w:rFonts w:eastAsia="Calibri"/>
          <w:color w:val="auto"/>
          <w:sz w:val="26"/>
          <w:szCs w:val="26"/>
        </w:rPr>
        <w:t>Các hiện tượng vật lí nào sau đây liên quan đến phương pháp lí thuyết:</w:t>
      </w:r>
    </w:p>
    <w:p w14:paraId="14411987" w14:textId="77777777" w:rsidR="00F5232E" w:rsidRPr="004F0CB4" w:rsidRDefault="00F5232E" w:rsidP="00F5232E">
      <w:pPr>
        <w:spacing w:line="276" w:lineRule="auto"/>
        <w:ind w:firstLine="142"/>
        <w:jc w:val="both"/>
        <w:rPr>
          <w:color w:val="auto"/>
          <w:sz w:val="26"/>
          <w:szCs w:val="26"/>
        </w:rPr>
      </w:pPr>
      <w:r w:rsidRPr="004F0CB4">
        <w:rPr>
          <w:b/>
          <w:bCs/>
          <w:color w:val="auto"/>
          <w:sz w:val="26"/>
          <w:szCs w:val="26"/>
          <w:highlight w:val="green"/>
        </w:rPr>
        <w:t>A.</w:t>
      </w:r>
      <w:r w:rsidRPr="004F0CB4">
        <w:rPr>
          <w:color w:val="auto"/>
          <w:sz w:val="26"/>
          <w:szCs w:val="26"/>
          <w:highlight w:val="green"/>
        </w:rPr>
        <w:t xml:space="preserve"> Ô tô khi chạy đường dài có thể xem ô tô như là một chất điểm.</w:t>
      </w:r>
    </w:p>
    <w:p w14:paraId="207D0AF0" w14:textId="77777777" w:rsidR="00F5232E" w:rsidRPr="004F0CB4" w:rsidRDefault="00F5232E" w:rsidP="00F5232E">
      <w:pPr>
        <w:spacing w:line="276" w:lineRule="auto"/>
        <w:ind w:firstLine="142"/>
        <w:jc w:val="both"/>
        <w:rPr>
          <w:color w:val="auto"/>
          <w:sz w:val="26"/>
          <w:szCs w:val="26"/>
        </w:rPr>
      </w:pPr>
      <w:r w:rsidRPr="004F0CB4">
        <w:rPr>
          <w:b/>
          <w:bCs/>
          <w:color w:val="auto"/>
          <w:sz w:val="26"/>
          <w:szCs w:val="26"/>
        </w:rPr>
        <w:t>B.</w:t>
      </w:r>
      <w:r w:rsidRPr="004F0CB4">
        <w:rPr>
          <w:color w:val="auto"/>
          <w:sz w:val="26"/>
          <w:szCs w:val="26"/>
        </w:rPr>
        <w:t xml:space="preserve"> Thả rơi một vật từ trên cao xuống mặt đất. </w:t>
      </w:r>
    </w:p>
    <w:p w14:paraId="78196A2F" w14:textId="77777777" w:rsidR="00F5232E" w:rsidRPr="004F0CB4" w:rsidRDefault="00F5232E" w:rsidP="00F5232E">
      <w:pPr>
        <w:spacing w:line="276" w:lineRule="auto"/>
        <w:ind w:firstLine="142"/>
        <w:jc w:val="both"/>
        <w:rPr>
          <w:color w:val="auto"/>
          <w:sz w:val="26"/>
          <w:szCs w:val="26"/>
        </w:rPr>
      </w:pPr>
      <w:r w:rsidRPr="004F0CB4">
        <w:rPr>
          <w:b/>
          <w:bCs/>
          <w:color w:val="auto"/>
          <w:sz w:val="26"/>
          <w:szCs w:val="26"/>
        </w:rPr>
        <w:t>C.</w:t>
      </w:r>
      <w:r w:rsidRPr="004F0CB4">
        <w:rPr>
          <w:color w:val="auto"/>
          <w:sz w:val="26"/>
          <w:szCs w:val="26"/>
        </w:rPr>
        <w:t xml:space="preserve"> Kiểm tra sự thay đổi nhiệt độ trong quá trình nóng chảy hoặc bay hơi của một chất.</w:t>
      </w:r>
    </w:p>
    <w:p w14:paraId="020B747B" w14:textId="77777777" w:rsidR="00F5232E" w:rsidRPr="004F0CB4" w:rsidRDefault="00F5232E" w:rsidP="00F5232E">
      <w:pPr>
        <w:spacing w:line="276" w:lineRule="auto"/>
        <w:ind w:firstLine="142"/>
        <w:jc w:val="both"/>
        <w:rPr>
          <w:color w:val="auto"/>
          <w:sz w:val="26"/>
          <w:szCs w:val="26"/>
        </w:rPr>
      </w:pPr>
      <w:r w:rsidRPr="004F0CB4">
        <w:rPr>
          <w:b/>
          <w:bCs/>
          <w:color w:val="auto"/>
          <w:sz w:val="26"/>
          <w:szCs w:val="26"/>
        </w:rPr>
        <w:t>D.</w:t>
      </w:r>
      <w:r w:rsidRPr="004F0CB4">
        <w:rPr>
          <w:color w:val="auto"/>
          <w:sz w:val="26"/>
          <w:szCs w:val="26"/>
        </w:rPr>
        <w:t xml:space="preserve"> Ném một quả bóng lên trên cao</w:t>
      </w:r>
    </w:p>
    <w:p w14:paraId="0C803946" w14:textId="77777777" w:rsidR="00F5232E" w:rsidRPr="004F0CB4" w:rsidRDefault="00F5232E">
      <w:pPr>
        <w:numPr>
          <w:ilvl w:val="0"/>
          <w:numId w:val="14"/>
        </w:numPr>
        <w:tabs>
          <w:tab w:val="left" w:pos="810"/>
          <w:tab w:val="left" w:pos="990"/>
        </w:tabs>
        <w:spacing w:line="276" w:lineRule="auto"/>
        <w:ind w:left="0" w:firstLine="0"/>
        <w:contextualSpacing/>
        <w:jc w:val="both"/>
        <w:rPr>
          <w:rFonts w:eastAsia="Calibri"/>
          <w:color w:val="auto"/>
          <w:sz w:val="26"/>
          <w:szCs w:val="26"/>
        </w:rPr>
      </w:pPr>
      <w:r w:rsidRPr="004F0CB4">
        <w:rPr>
          <w:rFonts w:eastAsia="Calibri"/>
          <w:color w:val="auto"/>
          <w:sz w:val="26"/>
          <w:szCs w:val="26"/>
        </w:rPr>
        <w:t xml:space="preserve">Các hiện tượng vật lí nào sau đây </w:t>
      </w:r>
      <w:r w:rsidRPr="004F0CB4">
        <w:rPr>
          <w:rFonts w:eastAsia="Calibri"/>
          <w:b/>
          <w:bCs/>
          <w:color w:val="auto"/>
          <w:sz w:val="26"/>
          <w:szCs w:val="26"/>
        </w:rPr>
        <w:t>không</w:t>
      </w:r>
      <w:r w:rsidRPr="004F0CB4">
        <w:rPr>
          <w:rFonts w:eastAsia="Calibri"/>
          <w:color w:val="auto"/>
          <w:sz w:val="26"/>
          <w:szCs w:val="26"/>
        </w:rPr>
        <w:t xml:space="preserve"> liên quan đến phương pháp lí thuyết:</w:t>
      </w:r>
    </w:p>
    <w:p w14:paraId="2E21FAD0" w14:textId="77777777" w:rsidR="00F5232E" w:rsidRPr="004F0CB4" w:rsidRDefault="00F5232E" w:rsidP="00F5232E">
      <w:pPr>
        <w:spacing w:line="276" w:lineRule="auto"/>
        <w:ind w:firstLine="142"/>
        <w:jc w:val="both"/>
        <w:rPr>
          <w:color w:val="auto"/>
          <w:sz w:val="26"/>
          <w:szCs w:val="26"/>
        </w:rPr>
      </w:pPr>
      <w:r w:rsidRPr="004F0CB4">
        <w:rPr>
          <w:b/>
          <w:bCs/>
          <w:color w:val="auto"/>
          <w:sz w:val="26"/>
          <w:szCs w:val="26"/>
        </w:rPr>
        <w:t>A.</w:t>
      </w:r>
      <w:r w:rsidRPr="004F0CB4">
        <w:rPr>
          <w:color w:val="auto"/>
          <w:sz w:val="26"/>
          <w:szCs w:val="26"/>
        </w:rPr>
        <w:t xml:space="preserve"> Tính toán quỹ đạo chuyển động của Thiên vương tinh dựa vào toán học.</w:t>
      </w:r>
    </w:p>
    <w:p w14:paraId="689FD9DD" w14:textId="77777777" w:rsidR="00F5232E" w:rsidRPr="004F0CB4" w:rsidRDefault="00F5232E" w:rsidP="00F5232E">
      <w:pPr>
        <w:spacing w:line="276" w:lineRule="auto"/>
        <w:ind w:firstLine="142"/>
        <w:jc w:val="both"/>
        <w:rPr>
          <w:color w:val="auto"/>
          <w:sz w:val="26"/>
          <w:szCs w:val="26"/>
        </w:rPr>
      </w:pPr>
      <w:r w:rsidRPr="004F0CB4">
        <w:rPr>
          <w:b/>
          <w:bCs/>
          <w:color w:val="auto"/>
          <w:sz w:val="26"/>
          <w:szCs w:val="26"/>
        </w:rPr>
        <w:t>B.</w:t>
      </w:r>
      <w:r w:rsidRPr="004F0CB4">
        <w:rPr>
          <w:color w:val="auto"/>
          <w:sz w:val="26"/>
          <w:szCs w:val="26"/>
        </w:rPr>
        <w:t xml:space="preserve"> Quả địa cầu là mô hình thu nhỏ của Trái đất.</w:t>
      </w:r>
    </w:p>
    <w:p w14:paraId="5775DBD9" w14:textId="77777777" w:rsidR="00F5232E" w:rsidRPr="004F0CB4" w:rsidRDefault="00F5232E" w:rsidP="00F5232E">
      <w:pPr>
        <w:spacing w:line="276" w:lineRule="auto"/>
        <w:ind w:firstLine="142"/>
        <w:jc w:val="both"/>
        <w:rPr>
          <w:color w:val="auto"/>
          <w:sz w:val="26"/>
          <w:szCs w:val="26"/>
        </w:rPr>
      </w:pPr>
      <w:r w:rsidRPr="004F0CB4">
        <w:rPr>
          <w:b/>
          <w:bCs/>
          <w:color w:val="auto"/>
          <w:sz w:val="26"/>
          <w:szCs w:val="26"/>
        </w:rPr>
        <w:t>C.</w:t>
      </w:r>
      <w:r w:rsidRPr="004F0CB4">
        <w:rPr>
          <w:color w:val="auto"/>
          <w:sz w:val="26"/>
          <w:szCs w:val="26"/>
        </w:rPr>
        <w:t xml:space="preserve"> Để biểu diễn đường truyền của ánh sáng người ta dùng tia sáng.</w:t>
      </w:r>
    </w:p>
    <w:p w14:paraId="5F7FECD8" w14:textId="77777777" w:rsidR="00F5232E" w:rsidRPr="004F0CB4" w:rsidRDefault="00F5232E" w:rsidP="00F5232E">
      <w:pPr>
        <w:spacing w:line="276" w:lineRule="auto"/>
        <w:ind w:firstLine="142"/>
        <w:jc w:val="both"/>
        <w:rPr>
          <w:color w:val="auto"/>
          <w:sz w:val="26"/>
          <w:szCs w:val="26"/>
          <w:highlight w:val="green"/>
        </w:rPr>
      </w:pPr>
      <w:r w:rsidRPr="004F0CB4">
        <w:rPr>
          <w:b/>
          <w:bCs/>
          <w:color w:val="auto"/>
          <w:sz w:val="26"/>
          <w:szCs w:val="26"/>
          <w:highlight w:val="green"/>
        </w:rPr>
        <w:t>D.</w:t>
      </w:r>
      <w:r w:rsidRPr="004F0CB4">
        <w:rPr>
          <w:color w:val="auto"/>
          <w:sz w:val="26"/>
          <w:szCs w:val="26"/>
          <w:highlight w:val="green"/>
        </w:rPr>
        <w:t xml:space="preserve"> Ném một quả bóng lên trên cao.</w:t>
      </w:r>
    </w:p>
    <w:p w14:paraId="225841E9" w14:textId="5D57827A" w:rsidR="00BD621A" w:rsidRPr="004F0CB4" w:rsidRDefault="00BD621A" w:rsidP="00F5232E">
      <w:pPr>
        <w:tabs>
          <w:tab w:val="left" w:pos="360"/>
        </w:tabs>
        <w:spacing w:line="276" w:lineRule="auto"/>
        <w:rPr>
          <w:i/>
          <w:iCs/>
          <w:color w:val="auto"/>
          <w:sz w:val="26"/>
          <w:szCs w:val="26"/>
        </w:rPr>
      </w:pPr>
    </w:p>
    <w:p w14:paraId="297289FC" w14:textId="77777777" w:rsidR="00FB000B" w:rsidRPr="004F0CB4" w:rsidRDefault="00FB000B" w:rsidP="00FB000B">
      <w:pPr>
        <w:spacing w:line="276" w:lineRule="auto"/>
        <w:jc w:val="both"/>
        <w:rPr>
          <w:color w:val="auto"/>
          <w:sz w:val="26"/>
          <w:szCs w:val="26"/>
        </w:rPr>
      </w:pPr>
      <w:bookmarkStart w:id="0" w:name="_Hlk152355818"/>
      <w:r w:rsidRPr="004F0CB4">
        <w:rPr>
          <w:noProof/>
          <w:color w:val="auto"/>
          <w:sz w:val="26"/>
          <w:szCs w:val="26"/>
        </w:rPr>
        <mc:AlternateContent>
          <mc:Choice Requires="wpg">
            <w:drawing>
              <wp:inline distT="0" distB="0" distL="0" distR="0" wp14:anchorId="4BAF3D63" wp14:editId="3AD3FA84">
                <wp:extent cx="5445928" cy="340995"/>
                <wp:effectExtent l="0" t="0" r="2540" b="1905"/>
                <wp:docPr id="1586003980"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657745247" name="Group 52"/>
                        <wpg:cNvGrpSpPr>
                          <a:grpSpLocks/>
                        </wpg:cNvGrpSpPr>
                        <wpg:grpSpPr bwMode="auto">
                          <a:xfrm>
                            <a:off x="95" y="0"/>
                            <a:ext cx="54470" cy="3433"/>
                            <a:chOff x="95" y="0"/>
                            <a:chExt cx="54469" cy="3433"/>
                          </a:xfrm>
                        </wpg:grpSpPr>
                        <wpg:grpSp>
                          <wpg:cNvPr id="559923500" name="Group 53"/>
                          <wpg:cNvGrpSpPr>
                            <a:grpSpLocks/>
                          </wpg:cNvGrpSpPr>
                          <wpg:grpSpPr bwMode="auto">
                            <a:xfrm>
                              <a:off x="95" y="0"/>
                              <a:ext cx="54469" cy="3225"/>
                              <a:chOff x="92" y="0"/>
                              <a:chExt cx="52607" cy="3227"/>
                            </a:xfrm>
                          </wpg:grpSpPr>
                          <wps:wsp>
                            <wps:cNvPr id="1704135937"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96954979"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04426902"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25081256"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4AFA54" w14:textId="77777777" w:rsidR="004703C0" w:rsidRPr="009111E4" w:rsidRDefault="004703C0" w:rsidP="004703C0">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4AF69915" w14:textId="12381359" w:rsidR="00FB000B" w:rsidRPr="009111E4" w:rsidRDefault="00FB000B" w:rsidP="00FB000B">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294839512"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5BA938" w14:textId="77777777" w:rsidR="00FB000B" w:rsidRPr="009111E4" w:rsidRDefault="00FB000B" w:rsidP="00FB000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4BAF3D63" id="Group 51" o:spid="_x0000_s1034"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">
                <v:group id="Group 52" o:spid="_x0000_s1035"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">
                  <v:group id="Group 53" o:spid="_x0000_s1036"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">
                    <v:shape id="Flowchart: Alternate Process 54" o:spid="_x0000_s1037"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" fillcolor="#98c1d9" stroked="f" strokeweight="1pt">
                      <v:fill opacity="52428f"/>
                    </v:shape>
                    <v:shape id="Hexagon 55" o:spid="_x0000_s103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" adj="4292" fillcolor="#f60" stroked="f" strokeweight="1pt"/>
                    <v:shape id="Hexagon 56" o:spid="_x0000_s103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" adj="4292" fillcolor="#3d5a80" stroked="f" strokeweight="1pt"/>
                  </v:group>
                  <v:shape id="WordArt 192" o:spid="_x0000_s1040"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" filled="f" stroked="f">
                    <v:stroke joinstyle="round"/>
                    <o:lock v:ext="edit" shapetype="t"/>
                    <v:textbox>
                      <w:txbxContent>
                        <w:p w14:paraId="0C4AFA54" w14:textId="77777777" w:rsidR="004703C0" w:rsidRPr="009111E4" w:rsidRDefault="004703C0" w:rsidP="004703C0">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4AF69915" w14:textId="12381359" w:rsidR="00FB000B" w:rsidRPr="009111E4" w:rsidRDefault="00FB000B" w:rsidP="00FB000B">
                          <w:pPr>
                            <w:pStyle w:val="NormalWeb"/>
                            <w:ind w:firstLine="0"/>
                            <w:jc w:val="left"/>
                            <w:rPr>
                              <w:b/>
                              <w:color w:val="FFFFFF" w:themeColor="background1"/>
                              <w:sz w:val="32"/>
                              <w:szCs w:val="32"/>
                            </w:rPr>
                          </w:pPr>
                        </w:p>
                      </w:txbxContent>
                    </v:textbox>
                  </v:shape>
                </v:group>
                <v:shape id="WordArt 192" o:spid="_x0000_s1041"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" filled="f" stroked="f">
                  <v:stroke joinstyle="round"/>
                  <o:lock v:ext="edit" shapetype="t"/>
                  <v:textbox>
                    <w:txbxContent>
                      <w:p w14:paraId="715BA938" w14:textId="77777777" w:rsidR="00FB000B" w:rsidRPr="009111E4" w:rsidRDefault="00FB000B" w:rsidP="00FB000B">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7E8B7677" w14:textId="2763C4F4" w:rsidR="005E6904" w:rsidRPr="004F0CB4" w:rsidRDefault="005E6904" w:rsidP="005E6904">
      <w:pPr>
        <w:spacing w:line="276" w:lineRule="auto"/>
        <w:jc w:val="center"/>
        <w:rPr>
          <w:rFonts w:eastAsia="Calibri"/>
          <w:bCs/>
          <w:i/>
          <w:iCs/>
          <w:color w:val="auto"/>
          <w:sz w:val="26"/>
          <w:szCs w:val="26"/>
          <w:lang w:val="fr-FR"/>
          <w14:ligatures w14:val="standardContextual"/>
        </w:rPr>
      </w:pPr>
      <w:r w:rsidRPr="004F0CB4">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55C19C5B" w14:textId="18A11BD3" w:rsidR="005E6904" w:rsidRPr="004F0CB4" w:rsidRDefault="005E6904" w:rsidP="005E6904">
      <w:pPr>
        <w:spacing w:line="276" w:lineRule="auto"/>
        <w:ind w:firstLine="284"/>
        <w:rPr>
          <w:i/>
          <w:iCs/>
          <w:color w:val="auto"/>
          <w:sz w:val="26"/>
          <w:szCs w:val="26"/>
          <w:lang w:val="fr-FR"/>
        </w:rPr>
      </w:pPr>
      <w:r w:rsidRPr="004F0CB4">
        <w:rPr>
          <w:i/>
          <w:iCs/>
          <w:color w:val="auto"/>
          <w:sz w:val="26"/>
          <w:szCs w:val="26"/>
          <w:lang w:val="fr-FR"/>
        </w:rPr>
        <w:t>Điểm tối đa của 01 câu hỏi là 1 điểm.</w:t>
      </w:r>
    </w:p>
    <w:p w14:paraId="7F9820CD" w14:textId="6ACD9E4D" w:rsidR="005E6904" w:rsidRPr="004F0CB4" w:rsidRDefault="005E6904" w:rsidP="005E6904">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4F0CB4">
        <w:rPr>
          <w:i/>
          <w:iCs/>
          <w:color w:val="auto"/>
          <w:sz w:val="26"/>
          <w:szCs w:val="26"/>
          <w:lang w:val="fr-FR"/>
        </w:rPr>
        <w:t xml:space="preserve"> điểm.</w:t>
      </w:r>
    </w:p>
    <w:p w14:paraId="0A2F5F33" w14:textId="277D5384" w:rsidR="005E6904" w:rsidRPr="004F0CB4" w:rsidRDefault="005E6904" w:rsidP="005E6904">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4F0CB4">
        <w:rPr>
          <w:i/>
          <w:iCs/>
          <w:color w:val="auto"/>
          <w:sz w:val="26"/>
          <w:szCs w:val="26"/>
          <w:lang w:val="fr-FR"/>
        </w:rPr>
        <w:t xml:space="preserve"> điểm.</w:t>
      </w:r>
    </w:p>
    <w:p w14:paraId="5663CB6B" w14:textId="2F63F01E" w:rsidR="005E6904" w:rsidRPr="004F0CB4" w:rsidRDefault="005E6904" w:rsidP="005E6904">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4F0CB4">
        <w:rPr>
          <w:i/>
          <w:iCs/>
          <w:color w:val="auto"/>
          <w:sz w:val="26"/>
          <w:szCs w:val="26"/>
          <w:lang w:val="fr-FR"/>
        </w:rPr>
        <w:t xml:space="preserve"> điểm.</w:t>
      </w:r>
    </w:p>
    <w:p w14:paraId="4D7FA1EF" w14:textId="77777777" w:rsidR="005E6904" w:rsidRPr="004F0CB4" w:rsidRDefault="005E6904" w:rsidP="005E6904">
      <w:pPr>
        <w:tabs>
          <w:tab w:val="left" w:pos="720"/>
        </w:tabs>
        <w:spacing w:line="276" w:lineRule="auto"/>
        <w:ind w:left="720" w:hanging="153"/>
        <w:rPr>
          <w:i/>
          <w:iCs/>
          <w:color w:val="auto"/>
          <w:sz w:val="26"/>
          <w:szCs w:val="26"/>
          <w:lang w:val="fr-FR"/>
        </w:rPr>
      </w:pPr>
      <w:r w:rsidRPr="004F0CB4">
        <w:rPr>
          <w:i/>
          <w:iCs/>
          <w:color w:val="auto"/>
          <w:sz w:val="26"/>
          <w:szCs w:val="26"/>
          <w:lang w:val="fr-FR"/>
        </w:rPr>
        <w:t>- Thí sinh lựa chọn chính xác cả 04 ý trong 1 câu hỏi được 1 điểm.</w:t>
      </w:r>
    </w:p>
    <w:p w14:paraId="701101DE" w14:textId="77777777" w:rsidR="005032E4" w:rsidRPr="004F0CB4" w:rsidRDefault="005032E4" w:rsidP="005E6904">
      <w:pPr>
        <w:tabs>
          <w:tab w:val="left" w:pos="720"/>
        </w:tabs>
        <w:spacing w:line="276" w:lineRule="auto"/>
        <w:ind w:left="720" w:hanging="153"/>
        <w:rPr>
          <w:i/>
          <w:iCs/>
          <w:color w:val="auto"/>
          <w:sz w:val="26"/>
          <w:szCs w:val="26"/>
          <w:lang w:val="fr-FR"/>
        </w:rPr>
      </w:pPr>
    </w:p>
    <w:p w14:paraId="73DCA789" w14:textId="5BA5BAF3" w:rsidR="005032E4" w:rsidRPr="004F0CB4" w:rsidRDefault="00FB185D">
      <w:pPr>
        <w:numPr>
          <w:ilvl w:val="0"/>
          <w:numId w:val="10"/>
        </w:numPr>
        <w:shd w:val="clear" w:color="auto" w:fill="FFFFFF"/>
        <w:tabs>
          <w:tab w:val="left" w:pos="900"/>
        </w:tabs>
        <w:spacing w:line="276" w:lineRule="auto"/>
        <w:ind w:left="0" w:firstLine="0"/>
        <w:contextualSpacing/>
        <w:jc w:val="both"/>
        <w:rPr>
          <w:i/>
          <w:iCs/>
          <w:color w:val="auto"/>
          <w:sz w:val="26"/>
          <w:szCs w:val="26"/>
          <w:lang w:val="fr-FR"/>
        </w:rPr>
      </w:pPr>
      <w:r w:rsidRPr="004F0CB4">
        <w:rPr>
          <w:rFonts w:eastAsia="Arial"/>
          <w:color w:val="auto"/>
          <w:kern w:val="2"/>
          <w:sz w:val="26"/>
          <w:szCs w:val="26"/>
          <w:lang w:val="fr-FR"/>
          <w14:ligatures w14:val="standardContextual"/>
        </w:rPr>
        <w:t>Đối tượng nghiên cứu và mục tiêu của Vật lý: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7F033754" w14:textId="77777777" w:rsidTr="002561D3">
        <w:tc>
          <w:tcPr>
            <w:tcW w:w="8905" w:type="dxa"/>
          </w:tcPr>
          <w:p w14:paraId="76957006" w14:textId="693CA8D8" w:rsidR="005032E4" w:rsidRPr="004F0CB4" w:rsidRDefault="005032E4" w:rsidP="00FB185D">
            <w:pPr>
              <w:tabs>
                <w:tab w:val="right" w:leader="dot" w:pos="9420"/>
              </w:tabs>
              <w:spacing w:line="276" w:lineRule="auto"/>
              <w:jc w:val="both"/>
              <w:rPr>
                <w:color w:val="auto"/>
                <w:sz w:val="26"/>
                <w:szCs w:val="26"/>
                <w:lang w:val="fr-FR"/>
              </w:rPr>
            </w:pPr>
            <w:r w:rsidRPr="004F0CB4">
              <w:rPr>
                <w:rFonts w:eastAsia="Arial"/>
                <w:color w:val="auto"/>
                <w:kern w:val="2"/>
                <w:sz w:val="26"/>
                <w:szCs w:val="26"/>
                <w:lang w:val="fr-FR"/>
                <w14:ligatures w14:val="standardContextual"/>
              </w:rPr>
              <w:t xml:space="preserve">a. </w:t>
            </w:r>
            <w:r w:rsidR="00FB185D" w:rsidRPr="004F0CB4">
              <w:rPr>
                <w:color w:val="auto"/>
                <w:sz w:val="26"/>
                <w:szCs w:val="26"/>
                <w:lang w:val="fr-FR"/>
              </w:rPr>
              <w:t>Đối tượng nghiên cứu của Vật lí gồm: các dạng vận động của vật chất và năng lượng</w:t>
            </w:r>
          </w:p>
        </w:tc>
        <w:tc>
          <w:tcPr>
            <w:tcW w:w="731" w:type="dxa"/>
          </w:tcPr>
          <w:p w14:paraId="5DF79B07" w14:textId="7B1BCEDE" w:rsidR="005032E4" w:rsidRPr="004F0CB4" w:rsidRDefault="005032E4" w:rsidP="005032E4">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4077FBC9" w14:textId="77777777" w:rsidTr="002561D3">
        <w:tc>
          <w:tcPr>
            <w:tcW w:w="8905" w:type="dxa"/>
          </w:tcPr>
          <w:p w14:paraId="396E7EE9" w14:textId="76B437B2" w:rsidR="005032E4" w:rsidRPr="004F0CB4" w:rsidRDefault="005032E4" w:rsidP="005032E4">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lastRenderedPageBreak/>
              <w:t xml:space="preserve">b. </w:t>
            </w:r>
            <w:r w:rsidR="00FB185D" w:rsidRPr="004F0CB4">
              <w:rPr>
                <w:color w:val="auto"/>
                <w:sz w:val="26"/>
                <w:szCs w:val="26"/>
              </w:rPr>
              <w:t>Mục tiêu của Vật lí là khám phá ra quy luật tổng quát nhất chi phối sự vận động của vật chất và năng lượng, cũng như tương tác giữa chúng ở mọi cấp độ vi mô và vĩ mô</w:t>
            </w:r>
          </w:p>
        </w:tc>
        <w:tc>
          <w:tcPr>
            <w:tcW w:w="731" w:type="dxa"/>
          </w:tcPr>
          <w:p w14:paraId="5F0791FA" w14:textId="39DFF948" w:rsidR="005032E4" w:rsidRPr="004F0CB4" w:rsidRDefault="005032E4" w:rsidP="005032E4">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028862D6" w14:textId="77777777" w:rsidTr="002561D3">
        <w:tc>
          <w:tcPr>
            <w:tcW w:w="8905" w:type="dxa"/>
          </w:tcPr>
          <w:p w14:paraId="5603314C" w14:textId="3B885066" w:rsidR="005032E4" w:rsidRPr="004F0CB4" w:rsidRDefault="005032E4" w:rsidP="005032E4">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 xml:space="preserve">c. </w:t>
            </w:r>
            <w:r w:rsidR="00FB185D" w:rsidRPr="004F0CB4">
              <w:rPr>
                <w:rFonts w:eastAsia="Arial"/>
                <w:color w:val="auto"/>
                <w:kern w:val="2"/>
                <w:sz w:val="26"/>
                <w:szCs w:val="26"/>
                <w14:ligatures w14:val="standardContextual"/>
              </w:rPr>
              <w:t xml:space="preserve">Mục tiêu học tập môn Vật lí: Giúp học sinh hình thành, phát triển năng lực </w:t>
            </w:r>
            <w:r w:rsidR="002561D3" w:rsidRPr="004F0CB4">
              <w:rPr>
                <w:rFonts w:eastAsia="Arial"/>
                <w:color w:val="auto"/>
                <w:kern w:val="2"/>
                <w:sz w:val="26"/>
                <w:szCs w:val="26"/>
                <w14:ligatures w14:val="standardContextual"/>
              </w:rPr>
              <w:t>Toán học</w:t>
            </w:r>
          </w:p>
        </w:tc>
        <w:tc>
          <w:tcPr>
            <w:tcW w:w="731" w:type="dxa"/>
          </w:tcPr>
          <w:p w14:paraId="5387244C" w14:textId="6DED0B86" w:rsidR="005032E4" w:rsidRPr="004F0CB4" w:rsidRDefault="005032E4" w:rsidP="005032E4">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5032E4" w:rsidRPr="004F0CB4" w14:paraId="656A70E4" w14:textId="77777777" w:rsidTr="002561D3">
        <w:tc>
          <w:tcPr>
            <w:tcW w:w="8905" w:type="dxa"/>
          </w:tcPr>
          <w:p w14:paraId="45445C72" w14:textId="2AF1B21F" w:rsidR="005032E4" w:rsidRPr="004F0CB4" w:rsidRDefault="005032E4" w:rsidP="005032E4">
            <w:pPr>
              <w:tabs>
                <w:tab w:val="left" w:pos="426"/>
              </w:tabs>
              <w:spacing w:line="276" w:lineRule="auto"/>
              <w:rPr>
                <w:rFonts w:eastAsia="Arial"/>
                <w:bCs/>
                <w:color w:val="auto"/>
                <w:kern w:val="2"/>
                <w:sz w:val="26"/>
                <w:szCs w:val="26"/>
                <w14:ligatures w14:val="standardContextual"/>
              </w:rPr>
            </w:pPr>
            <w:r w:rsidRPr="004F0CB4">
              <w:rPr>
                <w:rFonts w:eastAsia="Arial"/>
                <w:bCs/>
                <w:color w:val="auto"/>
                <w:kern w:val="2"/>
                <w:sz w:val="26"/>
                <w:szCs w:val="26"/>
                <w14:ligatures w14:val="standardContextual"/>
              </w:rPr>
              <w:t xml:space="preserve">d. </w:t>
            </w:r>
            <w:r w:rsidR="00FB185D" w:rsidRPr="004F0CB4">
              <w:rPr>
                <w:bCs/>
                <w:color w:val="auto"/>
                <w:sz w:val="26"/>
                <w:szCs w:val="26"/>
              </w:rPr>
              <w:t xml:space="preserve">Cấp độ vĩ mô là </w:t>
            </w:r>
            <w:r w:rsidR="002561D3" w:rsidRPr="004F0CB4">
              <w:rPr>
                <w:bCs/>
                <w:color w:val="auto"/>
                <w:sz w:val="26"/>
                <w:szCs w:val="26"/>
              </w:rPr>
              <w:t>là cấp độ dùng để mô phỏng vật chất nhỏ bé</w:t>
            </w:r>
          </w:p>
        </w:tc>
        <w:tc>
          <w:tcPr>
            <w:tcW w:w="731" w:type="dxa"/>
          </w:tcPr>
          <w:p w14:paraId="6A9B5DCD" w14:textId="4CD6F7CB" w:rsidR="005032E4" w:rsidRPr="004F0CB4" w:rsidRDefault="005032E4" w:rsidP="005032E4">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bl>
    <w:p w14:paraId="4AA6F195" w14:textId="77777777" w:rsidR="00FB185D" w:rsidRPr="004F0CB4" w:rsidRDefault="00FB185D" w:rsidP="00FB185D">
      <w:pPr>
        <w:tabs>
          <w:tab w:val="left" w:pos="720"/>
        </w:tabs>
        <w:spacing w:line="276" w:lineRule="auto"/>
        <w:rPr>
          <w:i/>
          <w:iCs/>
          <w:color w:val="auto"/>
          <w:sz w:val="26"/>
          <w:szCs w:val="26"/>
        </w:rPr>
      </w:pPr>
    </w:p>
    <w:p w14:paraId="4FD1EAC9" w14:textId="0D8FC5E7" w:rsidR="00906AD5" w:rsidRPr="004F0CB4" w:rsidRDefault="00FB185D" w:rsidP="00BF45E3">
      <w:pPr>
        <w:tabs>
          <w:tab w:val="left" w:pos="720"/>
        </w:tabs>
        <w:spacing w:line="276" w:lineRule="auto"/>
        <w:rPr>
          <w:color w:val="auto"/>
          <w:sz w:val="26"/>
          <w:szCs w:val="26"/>
        </w:rPr>
      </w:pPr>
      <w:r w:rsidRPr="004F0CB4">
        <w:rPr>
          <w:b/>
          <w:bCs/>
          <w:color w:val="auto"/>
          <w:sz w:val="26"/>
          <w:szCs w:val="26"/>
        </w:rPr>
        <w:t xml:space="preserve">Câu 2: </w:t>
      </w:r>
      <w:r w:rsidRPr="004F0CB4">
        <w:rPr>
          <w:color w:val="auto"/>
          <w:sz w:val="26"/>
          <w:szCs w:val="26"/>
        </w:rPr>
        <w:t>Quá trình phát triển của Vật lý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16CAC5FB" w14:textId="77777777" w:rsidTr="002561D3">
        <w:tc>
          <w:tcPr>
            <w:tcW w:w="8905" w:type="dxa"/>
          </w:tcPr>
          <w:p w14:paraId="24FCEFE6" w14:textId="2A28BDD8" w:rsidR="00FB185D" w:rsidRPr="004F0CB4" w:rsidRDefault="00FB185D" w:rsidP="00E27DFC">
            <w:pPr>
              <w:tabs>
                <w:tab w:val="right" w:leader="dot" w:pos="9420"/>
              </w:tabs>
              <w:spacing w:line="276" w:lineRule="auto"/>
              <w:jc w:val="both"/>
              <w:rPr>
                <w:color w:val="auto"/>
                <w:sz w:val="26"/>
                <w:szCs w:val="26"/>
              </w:rPr>
            </w:pPr>
            <w:r w:rsidRPr="004F0CB4">
              <w:rPr>
                <w:rFonts w:eastAsia="Arial"/>
                <w:color w:val="auto"/>
                <w:kern w:val="2"/>
                <w:sz w:val="26"/>
                <w:szCs w:val="26"/>
                <w14:ligatures w14:val="standardContextual"/>
              </w:rPr>
              <w:t xml:space="preserve">a. </w:t>
            </w:r>
            <w:r w:rsidRPr="004F0CB4">
              <w:rPr>
                <w:color w:val="auto"/>
                <w:sz w:val="26"/>
                <w:szCs w:val="26"/>
              </w:rPr>
              <w:t>Giai đoạn 1: Các nhà triết học tìm hiểu thế giới tự nhiên dựa trên quan sát và suy luận chủ quan: từ năm 350 trước Công nguyên đến thế kỉ XVI (tiền Vật lí)</w:t>
            </w:r>
          </w:p>
        </w:tc>
        <w:tc>
          <w:tcPr>
            <w:tcW w:w="731" w:type="dxa"/>
          </w:tcPr>
          <w:p w14:paraId="168C133D" w14:textId="77777777" w:rsidR="00FB185D" w:rsidRPr="004F0CB4" w:rsidRDefault="00FB185D" w:rsidP="00E27DFC">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34A200BB" w14:textId="77777777" w:rsidTr="002561D3">
        <w:tc>
          <w:tcPr>
            <w:tcW w:w="8905" w:type="dxa"/>
          </w:tcPr>
          <w:p w14:paraId="7C19F836" w14:textId="34DC6B03" w:rsidR="00FB185D" w:rsidRPr="004F0CB4" w:rsidRDefault="00FB185D" w:rsidP="00E27DFC">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 xml:space="preserve">b. </w:t>
            </w:r>
            <w:r w:rsidRPr="004F0CB4">
              <w:rPr>
                <w:color w:val="auto"/>
                <w:sz w:val="26"/>
                <w:szCs w:val="26"/>
              </w:rPr>
              <w:t>Giai đoạn 2: Các nhà vật lý dùng phương pháp thực nghiệm để tìm hiểu thế giới tự nhiên: từ thế kỉ XVII đến cuối thế kỉ XIX (Vật lí cổ điển)</w:t>
            </w:r>
          </w:p>
        </w:tc>
        <w:tc>
          <w:tcPr>
            <w:tcW w:w="731" w:type="dxa"/>
          </w:tcPr>
          <w:p w14:paraId="0B541B25" w14:textId="77777777" w:rsidR="00FB185D" w:rsidRPr="004F0CB4" w:rsidRDefault="00FB185D" w:rsidP="00E27DFC">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3070F581" w14:textId="77777777" w:rsidTr="002561D3">
        <w:tc>
          <w:tcPr>
            <w:tcW w:w="8905" w:type="dxa"/>
          </w:tcPr>
          <w:p w14:paraId="4602D8CE" w14:textId="3FDF15A7" w:rsidR="00FB185D" w:rsidRPr="004F0CB4" w:rsidRDefault="00FB185D" w:rsidP="00E27DFC">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 xml:space="preserve">c. Giai đoạn 3: Các nhà vật lý tập trung vào các mô hình </w:t>
            </w:r>
            <w:r w:rsidR="002561D3" w:rsidRPr="004F0CB4">
              <w:rPr>
                <w:rFonts w:eastAsia="Arial"/>
                <w:color w:val="auto"/>
                <w:kern w:val="2"/>
                <w:sz w:val="26"/>
                <w:szCs w:val="26"/>
                <w14:ligatures w14:val="standardContextual"/>
              </w:rPr>
              <w:t>thực nghiệm</w:t>
            </w:r>
            <w:r w:rsidRPr="004F0CB4">
              <w:rPr>
                <w:rFonts w:eastAsia="Arial"/>
                <w:color w:val="auto"/>
                <w:kern w:val="2"/>
                <w:sz w:val="26"/>
                <w:szCs w:val="26"/>
                <w14:ligatures w14:val="standardContextual"/>
              </w:rPr>
              <w:t xml:space="preserve"> tìm hiểu thế giới v</w:t>
            </w:r>
            <w:r w:rsidR="002561D3" w:rsidRPr="004F0CB4">
              <w:rPr>
                <w:rFonts w:eastAsia="Arial"/>
                <w:color w:val="auto"/>
                <w:kern w:val="2"/>
                <w:sz w:val="26"/>
                <w:szCs w:val="26"/>
                <w14:ligatures w14:val="standardContextual"/>
              </w:rPr>
              <w:t>ĩ</w:t>
            </w:r>
            <w:r w:rsidRPr="004F0CB4">
              <w:rPr>
                <w:rFonts w:eastAsia="Arial"/>
                <w:color w:val="auto"/>
                <w:kern w:val="2"/>
                <w:sz w:val="26"/>
                <w:szCs w:val="26"/>
                <w14:ligatures w14:val="standardContextual"/>
              </w:rPr>
              <w:t xml:space="preserve"> mô: Từ cuối thế kỉ XIX đến nay (Vật lí hiện đại)</w:t>
            </w:r>
          </w:p>
        </w:tc>
        <w:tc>
          <w:tcPr>
            <w:tcW w:w="731" w:type="dxa"/>
          </w:tcPr>
          <w:p w14:paraId="76442CA0" w14:textId="77777777" w:rsidR="00FB185D" w:rsidRPr="004F0CB4" w:rsidRDefault="00FB185D" w:rsidP="00E27DFC">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FB185D" w:rsidRPr="004F0CB4" w14:paraId="5BC83929" w14:textId="77777777" w:rsidTr="002561D3">
        <w:tc>
          <w:tcPr>
            <w:tcW w:w="8905" w:type="dxa"/>
          </w:tcPr>
          <w:p w14:paraId="7887279B" w14:textId="4EEF2479" w:rsidR="00FB185D" w:rsidRPr="004F0CB4" w:rsidRDefault="00FB185D" w:rsidP="00E27DFC">
            <w:pPr>
              <w:tabs>
                <w:tab w:val="left" w:pos="426"/>
              </w:tabs>
              <w:spacing w:line="276" w:lineRule="auto"/>
              <w:rPr>
                <w:rFonts w:eastAsia="Arial"/>
                <w:bCs/>
                <w:color w:val="auto"/>
                <w:kern w:val="2"/>
                <w:sz w:val="26"/>
                <w:szCs w:val="26"/>
                <w14:ligatures w14:val="standardContextual"/>
              </w:rPr>
            </w:pPr>
            <w:r w:rsidRPr="004F0CB4">
              <w:rPr>
                <w:rFonts w:eastAsia="Arial"/>
                <w:bCs/>
                <w:color w:val="auto"/>
                <w:kern w:val="2"/>
                <w:sz w:val="26"/>
                <w:szCs w:val="26"/>
                <w14:ligatures w14:val="standardContextual"/>
              </w:rPr>
              <w:t xml:space="preserve">d. </w:t>
            </w:r>
            <w:r w:rsidRPr="004F0CB4">
              <w:rPr>
                <w:bCs/>
                <w:color w:val="auto"/>
                <w:sz w:val="26"/>
                <w:szCs w:val="26"/>
              </w:rPr>
              <w:t xml:space="preserve">Việc ứng dụng các thành tựu của vật lý vào công nghệ </w:t>
            </w:r>
            <w:r w:rsidR="002561D3" w:rsidRPr="004F0CB4">
              <w:rPr>
                <w:bCs/>
                <w:color w:val="auto"/>
                <w:sz w:val="26"/>
                <w:szCs w:val="26"/>
              </w:rPr>
              <w:t>luôn</w:t>
            </w:r>
            <w:r w:rsidRPr="004F0CB4">
              <w:rPr>
                <w:bCs/>
                <w:color w:val="auto"/>
                <w:sz w:val="26"/>
                <w:szCs w:val="26"/>
              </w:rPr>
              <w:t xml:space="preserve"> mang lại lợi ích cho nhân loại</w:t>
            </w:r>
            <w:r w:rsidR="002561D3" w:rsidRPr="004F0CB4">
              <w:rPr>
                <w:bCs/>
                <w:color w:val="auto"/>
                <w:sz w:val="26"/>
                <w:szCs w:val="26"/>
              </w:rPr>
              <w:t>, không có tác hại gì</w:t>
            </w:r>
          </w:p>
        </w:tc>
        <w:tc>
          <w:tcPr>
            <w:tcW w:w="731" w:type="dxa"/>
          </w:tcPr>
          <w:p w14:paraId="74076C07" w14:textId="77777777" w:rsidR="00FB185D" w:rsidRPr="004F0CB4" w:rsidRDefault="00FB185D" w:rsidP="00E27DFC">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bl>
    <w:p w14:paraId="4B106AB9" w14:textId="77777777" w:rsidR="00FB185D" w:rsidRPr="004F0CB4" w:rsidRDefault="00FB185D" w:rsidP="00BF45E3">
      <w:pPr>
        <w:tabs>
          <w:tab w:val="left" w:pos="720"/>
        </w:tabs>
        <w:spacing w:line="276" w:lineRule="auto"/>
        <w:rPr>
          <w:i/>
          <w:iCs/>
          <w:color w:val="auto"/>
          <w:sz w:val="26"/>
          <w:szCs w:val="26"/>
        </w:rPr>
      </w:pPr>
    </w:p>
    <w:p w14:paraId="6B0573B6" w14:textId="00C5F1B3" w:rsidR="00FB185D" w:rsidRPr="004F0CB4" w:rsidRDefault="00FB185D" w:rsidP="00BF45E3">
      <w:pPr>
        <w:tabs>
          <w:tab w:val="left" w:pos="720"/>
        </w:tabs>
        <w:spacing w:line="276" w:lineRule="auto"/>
        <w:rPr>
          <w:color w:val="auto"/>
          <w:sz w:val="26"/>
          <w:szCs w:val="26"/>
        </w:rPr>
      </w:pPr>
      <w:r w:rsidRPr="004F0CB4">
        <w:rPr>
          <w:b/>
          <w:bCs/>
          <w:color w:val="auto"/>
          <w:sz w:val="26"/>
          <w:szCs w:val="26"/>
        </w:rPr>
        <w:t>Câu 3:</w:t>
      </w:r>
      <w:r w:rsidRPr="004F0CB4">
        <w:rPr>
          <w:color w:val="auto"/>
          <w:sz w:val="26"/>
          <w:szCs w:val="26"/>
        </w:rPr>
        <w:t xml:space="preserve"> Lịch sử loài người đã trải qua 4 cuộc cách mạng công nghiệp dựa trên những kết quả nghiên cứu của Vật lí: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5902CF9C" w14:textId="77777777" w:rsidTr="002561D3">
        <w:tc>
          <w:tcPr>
            <w:tcW w:w="8905" w:type="dxa"/>
          </w:tcPr>
          <w:p w14:paraId="32965033" w14:textId="04C5ECC7" w:rsidR="00FB185D" w:rsidRPr="004F0CB4" w:rsidRDefault="00FB185D" w:rsidP="00E27DFC">
            <w:pPr>
              <w:tabs>
                <w:tab w:val="right" w:leader="dot" w:pos="9420"/>
              </w:tabs>
              <w:spacing w:line="276" w:lineRule="auto"/>
              <w:jc w:val="both"/>
              <w:rPr>
                <w:color w:val="auto"/>
                <w:sz w:val="26"/>
                <w:szCs w:val="26"/>
              </w:rPr>
            </w:pPr>
            <w:r w:rsidRPr="004F0CB4">
              <w:rPr>
                <w:rFonts w:eastAsia="Arial"/>
                <w:color w:val="auto"/>
                <w:kern w:val="2"/>
                <w:sz w:val="26"/>
                <w:szCs w:val="26"/>
                <w14:ligatures w14:val="standardContextual"/>
              </w:rPr>
              <w:t xml:space="preserve">a. </w:t>
            </w:r>
            <w:r w:rsidRPr="004F0CB4">
              <w:rPr>
                <w:color w:val="auto"/>
                <w:sz w:val="26"/>
                <w:szCs w:val="26"/>
              </w:rPr>
              <w:t xml:space="preserve">Cuộc cách mạng công nghiệp lần thứ nhất (thế kỉ XVIII): </w:t>
            </w:r>
            <w:r w:rsidR="002561D3" w:rsidRPr="004F0CB4">
              <w:rPr>
                <w:color w:val="auto"/>
                <w:sz w:val="26"/>
                <w:szCs w:val="26"/>
              </w:rPr>
              <w:t>là sự xuất hiện các thiết bị dùng điện trong mọi lĩnh vực sản xuất và đời sống con người.</w:t>
            </w:r>
          </w:p>
        </w:tc>
        <w:tc>
          <w:tcPr>
            <w:tcW w:w="731" w:type="dxa"/>
          </w:tcPr>
          <w:p w14:paraId="4B8F7185" w14:textId="77777777" w:rsidR="00FB185D" w:rsidRPr="004F0CB4" w:rsidRDefault="00FB185D" w:rsidP="00E27DFC">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65AB7660" w14:textId="77777777" w:rsidTr="002561D3">
        <w:tc>
          <w:tcPr>
            <w:tcW w:w="8905" w:type="dxa"/>
          </w:tcPr>
          <w:p w14:paraId="5BE37AC6" w14:textId="3BD4B60D" w:rsidR="00FB185D" w:rsidRPr="004F0CB4" w:rsidRDefault="00FB185D" w:rsidP="00E27DFC">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 xml:space="preserve">b. </w:t>
            </w:r>
            <w:r w:rsidRPr="004F0CB4">
              <w:rPr>
                <w:color w:val="auto"/>
                <w:sz w:val="26"/>
                <w:szCs w:val="26"/>
              </w:rPr>
              <w:t xml:space="preserve">Cuộc cách mạng công nghiệp lần thứ hai (thế kỉ XIX): </w:t>
            </w:r>
            <w:r w:rsidR="002561D3" w:rsidRPr="004F0CB4">
              <w:rPr>
                <w:color w:val="auto"/>
                <w:sz w:val="26"/>
                <w:szCs w:val="26"/>
              </w:rPr>
              <w:t>thay thế sức lực cơ bắp bằng sức lực máy móc.</w:t>
            </w:r>
          </w:p>
        </w:tc>
        <w:tc>
          <w:tcPr>
            <w:tcW w:w="731" w:type="dxa"/>
          </w:tcPr>
          <w:p w14:paraId="40E9D55F" w14:textId="77777777" w:rsidR="00FB185D" w:rsidRPr="004F0CB4" w:rsidRDefault="00FB185D" w:rsidP="00E27DFC">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3412CDB9" w14:textId="77777777" w:rsidTr="002561D3">
        <w:tc>
          <w:tcPr>
            <w:tcW w:w="8905" w:type="dxa"/>
          </w:tcPr>
          <w:p w14:paraId="7DE92B0C" w14:textId="2341C791" w:rsidR="00FB185D" w:rsidRPr="004F0CB4" w:rsidRDefault="00FB185D" w:rsidP="00E27DFC">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c. Cuộc cách mạng công nghiệp lần thứ ba (những năm 70 của thế kỉ XX): là tự động hóa các quá trình sản xuất</w:t>
            </w:r>
          </w:p>
        </w:tc>
        <w:tc>
          <w:tcPr>
            <w:tcW w:w="731" w:type="dxa"/>
          </w:tcPr>
          <w:p w14:paraId="752553F5" w14:textId="77777777" w:rsidR="00FB185D" w:rsidRPr="004F0CB4" w:rsidRDefault="00FB185D" w:rsidP="00E27DFC">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528577EB" w14:textId="77777777" w:rsidTr="002561D3">
        <w:tc>
          <w:tcPr>
            <w:tcW w:w="8905" w:type="dxa"/>
          </w:tcPr>
          <w:p w14:paraId="506B0574" w14:textId="12674E38" w:rsidR="00FB185D" w:rsidRPr="004F0CB4" w:rsidRDefault="00FB185D" w:rsidP="00E27DFC">
            <w:pPr>
              <w:tabs>
                <w:tab w:val="left" w:pos="426"/>
              </w:tabs>
              <w:spacing w:line="276" w:lineRule="auto"/>
              <w:rPr>
                <w:rFonts w:eastAsia="Arial"/>
                <w:bCs/>
                <w:color w:val="auto"/>
                <w:kern w:val="2"/>
                <w:sz w:val="26"/>
                <w:szCs w:val="26"/>
                <w14:ligatures w14:val="standardContextual"/>
              </w:rPr>
            </w:pPr>
            <w:r w:rsidRPr="004F0CB4">
              <w:rPr>
                <w:rFonts w:eastAsia="Arial"/>
                <w:bCs/>
                <w:color w:val="auto"/>
                <w:kern w:val="2"/>
                <w:sz w:val="26"/>
                <w:szCs w:val="26"/>
                <w14:ligatures w14:val="standardContextual"/>
              </w:rPr>
              <w:t xml:space="preserve">d. </w:t>
            </w:r>
            <w:r w:rsidRPr="004F0CB4">
              <w:rPr>
                <w:bCs/>
                <w:color w:val="auto"/>
                <w:sz w:val="26"/>
                <w:szCs w:val="26"/>
              </w:rPr>
              <w:t>Cuộc cách mạng công nghiệp lần thứ tư (đầu thế kỉ XXI): là sử dụng trí tuệ nhân tạo, robot, internet toàn cầu, công nghệ vật liệu siêu nhỏ (nano); là sự xuất hiện các thiết bị thông minh.</w:t>
            </w:r>
          </w:p>
        </w:tc>
        <w:tc>
          <w:tcPr>
            <w:tcW w:w="731" w:type="dxa"/>
          </w:tcPr>
          <w:p w14:paraId="34BD056A" w14:textId="77777777" w:rsidR="00FB185D" w:rsidRPr="004F0CB4" w:rsidRDefault="00FB185D" w:rsidP="00E27DFC">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bl>
    <w:p w14:paraId="4BEB445E" w14:textId="52B85623" w:rsidR="00FB185D" w:rsidRPr="004F0CB4" w:rsidRDefault="00FB185D" w:rsidP="00BF45E3">
      <w:pPr>
        <w:tabs>
          <w:tab w:val="left" w:pos="720"/>
        </w:tabs>
        <w:spacing w:line="276" w:lineRule="auto"/>
        <w:rPr>
          <w:i/>
          <w:iCs/>
          <w:color w:val="auto"/>
          <w:sz w:val="26"/>
          <w:szCs w:val="26"/>
        </w:rPr>
      </w:pPr>
      <w:r w:rsidRPr="004F0CB4">
        <w:rPr>
          <w:b/>
          <w:bCs/>
          <w:color w:val="auto"/>
          <w:sz w:val="26"/>
          <w:szCs w:val="26"/>
        </w:rPr>
        <w:t>Câu 4:</w:t>
      </w:r>
      <w:r w:rsidRPr="004F0CB4">
        <w:rPr>
          <w:i/>
          <w:iCs/>
          <w:color w:val="auto"/>
          <w:sz w:val="26"/>
          <w:szCs w:val="26"/>
        </w:rPr>
        <w:t xml:space="preserve"> </w:t>
      </w:r>
      <w:r w:rsidRPr="004F0CB4">
        <w:rPr>
          <w:color w:val="auto"/>
          <w:sz w:val="26"/>
          <w:szCs w:val="26"/>
        </w:rPr>
        <w:t>Các phương pháp nghiên cứu Vật lý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35DEE60B" w14:textId="77777777" w:rsidTr="002561D3">
        <w:tc>
          <w:tcPr>
            <w:tcW w:w="8905" w:type="dxa"/>
          </w:tcPr>
          <w:p w14:paraId="262F22BD" w14:textId="79E9F8F1" w:rsidR="00FB185D" w:rsidRPr="004F0CB4" w:rsidRDefault="00FB185D" w:rsidP="00E27DFC">
            <w:pPr>
              <w:tabs>
                <w:tab w:val="right" w:leader="dot" w:pos="9420"/>
              </w:tabs>
              <w:spacing w:line="276" w:lineRule="auto"/>
              <w:jc w:val="both"/>
              <w:rPr>
                <w:color w:val="auto"/>
                <w:sz w:val="26"/>
                <w:szCs w:val="26"/>
              </w:rPr>
            </w:pPr>
            <w:r w:rsidRPr="004F0CB4">
              <w:rPr>
                <w:rFonts w:eastAsia="Arial"/>
                <w:color w:val="auto"/>
                <w:kern w:val="2"/>
                <w:sz w:val="26"/>
                <w:szCs w:val="26"/>
                <w14:ligatures w14:val="standardContextual"/>
              </w:rPr>
              <w:t xml:space="preserve">a. </w:t>
            </w:r>
            <w:r w:rsidRPr="004F0CB4">
              <w:rPr>
                <w:color w:val="auto"/>
                <w:sz w:val="26"/>
                <w:szCs w:val="26"/>
              </w:rPr>
              <w:t>Gồm có phương pháp thực nghiệm</w:t>
            </w:r>
            <w:r w:rsidR="002561D3" w:rsidRPr="004F0CB4">
              <w:rPr>
                <w:color w:val="auto"/>
                <w:sz w:val="26"/>
                <w:szCs w:val="26"/>
              </w:rPr>
              <w:t>, phương pháp lý thuyết</w:t>
            </w:r>
            <w:r w:rsidRPr="004F0CB4">
              <w:rPr>
                <w:color w:val="auto"/>
                <w:sz w:val="26"/>
                <w:szCs w:val="26"/>
              </w:rPr>
              <w:t xml:space="preserve"> và phương pháp mô hình</w:t>
            </w:r>
          </w:p>
        </w:tc>
        <w:tc>
          <w:tcPr>
            <w:tcW w:w="731" w:type="dxa"/>
          </w:tcPr>
          <w:p w14:paraId="79546621" w14:textId="77777777" w:rsidR="00FB185D" w:rsidRPr="004F0CB4" w:rsidRDefault="00FB185D" w:rsidP="00E27DFC">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6D950192" w14:textId="77777777" w:rsidTr="002561D3">
        <w:tc>
          <w:tcPr>
            <w:tcW w:w="8905" w:type="dxa"/>
          </w:tcPr>
          <w:p w14:paraId="432BF6C2" w14:textId="240F5693" w:rsidR="00FB185D" w:rsidRPr="004F0CB4" w:rsidRDefault="00FB185D" w:rsidP="00FB185D">
            <w:pPr>
              <w:tabs>
                <w:tab w:val="left" w:pos="426"/>
                <w:tab w:val="left" w:pos="540"/>
              </w:tabs>
              <w:spacing w:line="276" w:lineRule="auto"/>
              <w:jc w:val="both"/>
              <w:rPr>
                <w:color w:val="auto"/>
                <w:sz w:val="26"/>
                <w:szCs w:val="26"/>
              </w:rPr>
            </w:pPr>
            <w:r w:rsidRPr="004F0CB4">
              <w:rPr>
                <w:rFonts w:eastAsia="Arial"/>
                <w:color w:val="auto"/>
                <w:kern w:val="2"/>
                <w:sz w:val="26"/>
                <w:szCs w:val="26"/>
                <w14:ligatures w14:val="standardContextual"/>
              </w:rPr>
              <w:t xml:space="preserve">b. </w:t>
            </w:r>
            <w:r w:rsidRPr="004F0CB4">
              <w:rPr>
                <w:color w:val="auto"/>
                <w:sz w:val="26"/>
                <w:szCs w:val="26"/>
              </w:rPr>
              <w:t>Phương pháp thực nghiệm: dùng thí nghiệm để phát hiện kết quả mới giúp kiểm chứng, hoàn thiện, bổ sung hay bác bỏ giả thuyết nào đó. Kết quả mới này cần được giải thích bằng lí thuyết đã biết hoặc l</w:t>
            </w:r>
            <w:r w:rsidR="002561D3" w:rsidRPr="004F0CB4">
              <w:rPr>
                <w:color w:val="auto"/>
                <w:sz w:val="26"/>
                <w:szCs w:val="26"/>
              </w:rPr>
              <w:t>í</w:t>
            </w:r>
            <w:r w:rsidRPr="004F0CB4">
              <w:rPr>
                <w:color w:val="auto"/>
                <w:sz w:val="26"/>
                <w:szCs w:val="26"/>
              </w:rPr>
              <w:t xml:space="preserve"> thuyết mới.</w:t>
            </w:r>
          </w:p>
        </w:tc>
        <w:tc>
          <w:tcPr>
            <w:tcW w:w="731" w:type="dxa"/>
          </w:tcPr>
          <w:p w14:paraId="08A64440" w14:textId="77777777" w:rsidR="00FB185D" w:rsidRPr="004F0CB4" w:rsidRDefault="00FB185D" w:rsidP="00E27DFC">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09B96CF1" w14:textId="77777777" w:rsidTr="002561D3">
        <w:tc>
          <w:tcPr>
            <w:tcW w:w="8905" w:type="dxa"/>
          </w:tcPr>
          <w:p w14:paraId="086A3255" w14:textId="295EB66E" w:rsidR="00FB185D" w:rsidRPr="004F0CB4" w:rsidRDefault="00FB185D" w:rsidP="00FB185D">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c. Phương pháp mô hình: Dùng các mô hình để nghiên cứu, giải thích các tính chất của vật thật, tìm ra cơ chế hoạt động của nó.</w:t>
            </w:r>
          </w:p>
        </w:tc>
        <w:tc>
          <w:tcPr>
            <w:tcW w:w="731" w:type="dxa"/>
          </w:tcPr>
          <w:p w14:paraId="6D1996C1" w14:textId="77777777" w:rsidR="00FB185D" w:rsidRPr="004F0CB4" w:rsidRDefault="00FB185D" w:rsidP="00E27DFC">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FB185D" w:rsidRPr="004F0CB4" w14:paraId="1E9A6210" w14:textId="77777777" w:rsidTr="002561D3">
        <w:tc>
          <w:tcPr>
            <w:tcW w:w="8905" w:type="dxa"/>
          </w:tcPr>
          <w:p w14:paraId="299512B9" w14:textId="709592EB" w:rsidR="00FB185D" w:rsidRPr="004F0CB4" w:rsidRDefault="00FB185D" w:rsidP="00E27DFC">
            <w:pPr>
              <w:tabs>
                <w:tab w:val="left" w:pos="426"/>
              </w:tabs>
              <w:spacing w:line="276" w:lineRule="auto"/>
              <w:rPr>
                <w:rFonts w:eastAsia="Arial"/>
                <w:bCs/>
                <w:color w:val="auto"/>
                <w:kern w:val="2"/>
                <w:sz w:val="26"/>
                <w:szCs w:val="26"/>
                <w14:ligatures w14:val="standardContextual"/>
              </w:rPr>
            </w:pPr>
            <w:r w:rsidRPr="004F0CB4">
              <w:rPr>
                <w:rFonts w:eastAsia="Arial"/>
                <w:bCs/>
                <w:color w:val="auto"/>
                <w:kern w:val="2"/>
                <w:sz w:val="26"/>
                <w:szCs w:val="26"/>
                <w14:ligatures w14:val="standardContextual"/>
              </w:rPr>
              <w:t xml:space="preserve">d. </w:t>
            </w:r>
            <w:r w:rsidR="002561D3" w:rsidRPr="004F0CB4">
              <w:rPr>
                <w:bCs/>
                <w:color w:val="auto"/>
                <w:sz w:val="26"/>
                <w:szCs w:val="26"/>
              </w:rPr>
              <w:t>Phương pháp lí thuyết (là 1 trường hợp của phương pháp mô hình): sử dụng ngôn ngữ toán học và suy luận lí thuyết để phát hiện một kết quả mới. Kết quả mới này cần được kiểm chứng bằng thực nghiệm.</w:t>
            </w:r>
          </w:p>
        </w:tc>
        <w:tc>
          <w:tcPr>
            <w:tcW w:w="731" w:type="dxa"/>
          </w:tcPr>
          <w:p w14:paraId="56FC0D63" w14:textId="77777777" w:rsidR="00FB185D" w:rsidRPr="004F0CB4" w:rsidRDefault="00FB185D" w:rsidP="00E27DFC">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bl>
    <w:p w14:paraId="540E3C4D" w14:textId="77777777" w:rsidR="00FB185D" w:rsidRPr="004F0CB4" w:rsidRDefault="00FB185D" w:rsidP="00BF45E3">
      <w:pPr>
        <w:tabs>
          <w:tab w:val="left" w:pos="720"/>
        </w:tabs>
        <w:spacing w:line="276" w:lineRule="auto"/>
        <w:rPr>
          <w:i/>
          <w:iCs/>
          <w:color w:val="auto"/>
          <w:sz w:val="26"/>
          <w:szCs w:val="26"/>
        </w:rPr>
      </w:pPr>
    </w:p>
    <w:bookmarkEnd w:id="0"/>
    <w:p w14:paraId="652B526C" w14:textId="1DCFD1F4" w:rsidR="0037294B" w:rsidRPr="004F0CB4" w:rsidRDefault="0037294B" w:rsidP="00FF31F4">
      <w:pPr>
        <w:tabs>
          <w:tab w:val="left" w:pos="360"/>
        </w:tabs>
        <w:spacing w:line="276" w:lineRule="auto"/>
        <w:jc w:val="both"/>
        <w:rPr>
          <w:b/>
          <w:color w:val="auto"/>
          <w:sz w:val="26"/>
          <w:szCs w:val="26"/>
        </w:rPr>
      </w:pPr>
      <w:r w:rsidRPr="004F0CB4">
        <w:rPr>
          <w:noProof/>
          <w:color w:val="auto"/>
          <w:sz w:val="26"/>
          <w:szCs w:val="26"/>
        </w:rPr>
        <mc:AlternateContent>
          <mc:Choice Requires="wpg">
            <w:drawing>
              <wp:inline distT="0" distB="0" distL="0" distR="0" wp14:anchorId="4A05EC79" wp14:editId="6C1842A7">
                <wp:extent cx="3995052" cy="367589"/>
                <wp:effectExtent l="0" t="0" r="24765" b="0"/>
                <wp:docPr id="1664476470" name="Group 498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1664476471"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64476472"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CA9D0" w14:textId="77777777" w:rsidR="0037294B" w:rsidRPr="001D19D1" w:rsidRDefault="0037294B" w:rsidP="0037294B">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664476473"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05EC79" id="Group 4988" o:spid="_x0000_s1042"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">
                <v:shapetype id="_x0000_t4" coordsize="21600,21600" o:spt="4" path="m10800,l,10800,10800,21600,21600,10800xe">
                  <v:stroke joinstyle="miter"/>
                  <v:path gradientshapeok="t" o:connecttype="rect" textboxrect="5400,5400,16200,16200"/>
                </v:shapetype>
                <v:shape id="Diamond 4989" o:spid="_x0000_s1043"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" fillcolor="#293241" stroked="f" strokeweight="1pt"/>
                <v:shape id="Text Box 2" o:spid="_x0000_s1044"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" filled="f" stroked="f">
                  <v:textbox>
                    <w:txbxContent>
                      <w:p w14:paraId="109CA9D0" w14:textId="77777777" w:rsidR="0037294B" w:rsidRPr="001D19D1" w:rsidRDefault="0037294B" w:rsidP="0037294B">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045"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" strokecolor="#f60" strokeweight="3pt">
                  <v:stroke joinstyle="miter"/>
                </v:line>
                <w10:anchorlock/>
              </v:group>
            </w:pict>
          </mc:Fallback>
        </mc:AlternateContent>
      </w:r>
    </w:p>
    <w:p w14:paraId="26DE9A72" w14:textId="77777777" w:rsidR="004703C0" w:rsidRPr="004F0CB4" w:rsidRDefault="004703C0" w:rsidP="004703C0">
      <w:pPr>
        <w:spacing w:line="276" w:lineRule="auto"/>
        <w:rPr>
          <w:color w:val="auto"/>
          <w:sz w:val="26"/>
          <w:szCs w:val="26"/>
        </w:rPr>
      </w:pPr>
      <w:r w:rsidRPr="004F0CB4">
        <w:rPr>
          <w:noProof/>
          <w:color w:val="auto"/>
          <w:sz w:val="26"/>
          <w:szCs w:val="26"/>
        </w:rPr>
        <mc:AlternateContent>
          <mc:Choice Requires="wpg">
            <w:drawing>
              <wp:inline distT="0" distB="0" distL="0" distR="0" wp14:anchorId="44D7D8F0" wp14:editId="27AA3AA4">
                <wp:extent cx="5443829" cy="324009"/>
                <wp:effectExtent l="0" t="0" r="5080" b="0"/>
                <wp:docPr id="946428280"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931185125" name="Group 44"/>
                        <wpg:cNvGrpSpPr>
                          <a:grpSpLocks/>
                        </wpg:cNvGrpSpPr>
                        <wpg:grpSpPr bwMode="auto">
                          <a:xfrm>
                            <a:off x="95" y="-1"/>
                            <a:ext cx="54449" cy="3265"/>
                            <a:chOff x="95" y="-1"/>
                            <a:chExt cx="54448" cy="3265"/>
                          </a:xfrm>
                        </wpg:grpSpPr>
                        <wpg:grpSp>
                          <wpg:cNvPr id="1574738571" name="Group 45"/>
                          <wpg:cNvGrpSpPr>
                            <a:grpSpLocks/>
                          </wpg:cNvGrpSpPr>
                          <wpg:grpSpPr bwMode="auto">
                            <a:xfrm>
                              <a:off x="95" y="0"/>
                              <a:ext cx="54448" cy="3225"/>
                              <a:chOff x="92" y="0"/>
                              <a:chExt cx="52587" cy="3227"/>
                            </a:xfrm>
                          </wpg:grpSpPr>
                          <wps:wsp>
                            <wps:cNvPr id="517810739"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72979311"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7478886"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500730483"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BAA99A" w14:textId="256A239E" w:rsidR="004703C0" w:rsidRPr="009111E4" w:rsidRDefault="004703C0" w:rsidP="004703C0">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w:t>
                                </w:r>
                                <w:r w:rsidR="002561D3">
                                  <w:rPr>
                                    <w:b/>
                                    <w:bCs/>
                                    <w:color w:val="FFFFFF" w:themeColor="background1"/>
                                    <w:sz w:val="32"/>
                                    <w:szCs w:val="32"/>
                                  </w:rPr>
                                  <w:t>6</w:t>
                                </w:r>
                                <w:r>
                                  <w:rPr>
                                    <w:b/>
                                    <w:bCs/>
                                    <w:color w:val="FFFFFF" w:themeColor="background1"/>
                                    <w:sz w:val="32"/>
                                    <w:szCs w:val="32"/>
                                  </w:rPr>
                                  <w:t xml:space="preserve"> điểm)</w:t>
                                </w:r>
                              </w:p>
                              <w:p w14:paraId="7F096164" w14:textId="77777777" w:rsidR="004703C0" w:rsidRPr="009111E4" w:rsidRDefault="004703C0" w:rsidP="004703C0">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871870212"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EA417A" w14:textId="77777777" w:rsidR="004703C0" w:rsidRPr="009111E4" w:rsidRDefault="004703C0" w:rsidP="004703C0">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44D7D8F0" id="_x0000_s1046"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">
                <v:group id="Group 44" o:spid="_x0000_s1047"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">
                  <v:group id="Group 45" o:spid="_x0000_s1048"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">
                    <v:shape id="Flowchart: Alternate Process 46" o:spid="_x0000_s1049"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" fillcolor="#98c1d9" stroked="f" strokeweight="1pt">
                      <v:fill opacity="52428f"/>
                    </v:shape>
                    <v:shape id="Hexagon 47" o:spid="_x0000_s105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" adj="4292" fillcolor="#f60" stroked="f" strokeweight="1pt"/>
                    <v:shape id="Hexagon 48" o:spid="_x0000_s105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" adj="4292" fillcolor="#3d5a80" stroked="f" strokeweight="1pt"/>
                  </v:group>
                  <v:shape id="WordArt 192" o:spid="_x0000_s1052"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" filled="f" stroked="f">
                    <v:stroke joinstyle="round"/>
                    <o:lock v:ext="edit" shapetype="t"/>
                    <v:textbox>
                      <w:txbxContent>
                        <w:p w14:paraId="67BAA99A" w14:textId="256A239E" w:rsidR="004703C0" w:rsidRPr="009111E4" w:rsidRDefault="004703C0" w:rsidP="004703C0">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w:t>
                          </w:r>
                          <w:r w:rsidR="002561D3">
                            <w:rPr>
                              <w:b/>
                              <w:bCs/>
                              <w:color w:val="FFFFFF" w:themeColor="background1"/>
                              <w:sz w:val="32"/>
                              <w:szCs w:val="32"/>
                            </w:rPr>
                            <w:t>6</w:t>
                          </w:r>
                          <w:r>
                            <w:rPr>
                              <w:b/>
                              <w:bCs/>
                              <w:color w:val="FFFFFF" w:themeColor="background1"/>
                              <w:sz w:val="32"/>
                              <w:szCs w:val="32"/>
                            </w:rPr>
                            <w:t xml:space="preserve"> điểm)</w:t>
                          </w:r>
                        </w:p>
                        <w:p w14:paraId="7F096164" w14:textId="77777777" w:rsidR="004703C0" w:rsidRPr="009111E4" w:rsidRDefault="004703C0" w:rsidP="004703C0">
                          <w:pPr>
                            <w:pStyle w:val="NormalWeb"/>
                            <w:spacing w:line="240" w:lineRule="auto"/>
                            <w:ind w:firstLine="0"/>
                            <w:rPr>
                              <w:b/>
                              <w:color w:val="FFFFFF" w:themeColor="background1"/>
                              <w:sz w:val="32"/>
                              <w:szCs w:val="32"/>
                            </w:rPr>
                          </w:pPr>
                        </w:p>
                      </w:txbxContent>
                    </v:textbox>
                  </v:shape>
                </v:group>
                <v:shape id="WordArt 192" o:spid="_x0000_s1053"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" filled="f" stroked="f">
                  <v:stroke joinstyle="round"/>
                  <o:lock v:ext="edit" shapetype="t"/>
                  <v:textbox>
                    <w:txbxContent>
                      <w:p w14:paraId="25EA417A" w14:textId="77777777" w:rsidR="004703C0" w:rsidRPr="009111E4" w:rsidRDefault="004703C0" w:rsidP="004703C0">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4D119354" w14:textId="77777777" w:rsidR="005E6904" w:rsidRPr="004F0CB4" w:rsidRDefault="005E6904" w:rsidP="005E6904">
      <w:pPr>
        <w:tabs>
          <w:tab w:val="left" w:pos="360"/>
        </w:tabs>
        <w:spacing w:line="276" w:lineRule="auto"/>
        <w:jc w:val="center"/>
        <w:rPr>
          <w:i/>
          <w:iCs/>
          <w:color w:val="auto"/>
          <w:sz w:val="26"/>
          <w:szCs w:val="26"/>
        </w:rPr>
      </w:pPr>
      <w:r w:rsidRPr="004F0CB4">
        <w:rPr>
          <w:i/>
          <w:iCs/>
          <w:color w:val="auto"/>
          <w:sz w:val="26"/>
          <w:szCs w:val="26"/>
        </w:rPr>
        <w:t>Thí sinh trả lời từ câu 1 đến câu 18. Mỗi câu  hỏi thí sinh chỉ chọn một phương án.</w:t>
      </w:r>
    </w:p>
    <w:p w14:paraId="364DE332" w14:textId="77777777" w:rsidR="005E6904" w:rsidRPr="004F0CB4" w:rsidRDefault="005E6904" w:rsidP="005E6904">
      <w:pPr>
        <w:tabs>
          <w:tab w:val="left" w:pos="360"/>
        </w:tabs>
        <w:spacing w:line="276" w:lineRule="auto"/>
        <w:jc w:val="center"/>
        <w:rPr>
          <w:i/>
          <w:iCs/>
          <w:color w:val="auto"/>
          <w:sz w:val="26"/>
          <w:szCs w:val="26"/>
        </w:rPr>
      </w:pPr>
      <w:r w:rsidRPr="004F0CB4">
        <w:rPr>
          <w:i/>
          <w:iCs/>
          <w:color w:val="auto"/>
          <w:sz w:val="26"/>
          <w:szCs w:val="26"/>
        </w:rPr>
        <w:lastRenderedPageBreak/>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4F0CB4" w:rsidRPr="004F0CB4" w14:paraId="738A2026" w14:textId="77777777" w:rsidTr="00157FC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B94A3F9" w14:textId="77777777" w:rsidR="005E6904" w:rsidRPr="004F0CB4" w:rsidRDefault="005E6904" w:rsidP="005E6904">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40637E25" w14:textId="77777777" w:rsidR="005E6904" w:rsidRPr="004F0CB4" w:rsidRDefault="005E6904" w:rsidP="005E6904">
            <w:pPr>
              <w:spacing w:line="276" w:lineRule="auto"/>
              <w:jc w:val="center"/>
              <w:rPr>
                <w:b/>
                <w:bCs/>
                <w:color w:val="auto"/>
                <w:sz w:val="26"/>
                <w:szCs w:val="26"/>
              </w:rPr>
            </w:pPr>
            <w:r w:rsidRPr="004F0CB4">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43EB207E" w14:textId="77777777" w:rsidR="005E6904" w:rsidRPr="004F0CB4" w:rsidRDefault="005E6904" w:rsidP="005E6904">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E4A4D74" w14:textId="77777777" w:rsidR="005E6904" w:rsidRPr="004F0CB4" w:rsidRDefault="005E6904" w:rsidP="005E6904">
            <w:pPr>
              <w:spacing w:line="276" w:lineRule="auto"/>
              <w:jc w:val="center"/>
              <w:rPr>
                <w:b/>
                <w:bCs/>
                <w:color w:val="auto"/>
                <w:sz w:val="26"/>
                <w:szCs w:val="26"/>
              </w:rPr>
            </w:pPr>
            <w:r w:rsidRPr="004F0CB4">
              <w:rPr>
                <w:b/>
                <w:bCs/>
                <w:color w:val="auto"/>
                <w:sz w:val="26"/>
                <w:szCs w:val="26"/>
              </w:rPr>
              <w:t>Đáp án</w:t>
            </w:r>
          </w:p>
        </w:tc>
      </w:tr>
      <w:tr w:rsidR="004F0CB4" w:rsidRPr="004F0CB4" w14:paraId="71C4AD75"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50036D0" w14:textId="77777777" w:rsidR="005E6904" w:rsidRPr="004F0CB4" w:rsidRDefault="005E6904" w:rsidP="005E6904">
            <w:pPr>
              <w:spacing w:line="276" w:lineRule="auto"/>
              <w:jc w:val="center"/>
              <w:rPr>
                <w:b/>
                <w:bCs/>
                <w:color w:val="auto"/>
                <w:sz w:val="26"/>
                <w:szCs w:val="26"/>
              </w:rPr>
            </w:pPr>
            <w:r w:rsidRPr="004F0CB4">
              <w:rPr>
                <w:b/>
                <w:bCs/>
                <w:color w:val="auto"/>
                <w:sz w:val="26"/>
                <w:szCs w:val="26"/>
              </w:rPr>
              <w:t>1</w:t>
            </w:r>
          </w:p>
        </w:tc>
        <w:tc>
          <w:tcPr>
            <w:tcW w:w="0" w:type="auto"/>
            <w:tcBorders>
              <w:bottom w:val="single" w:sz="8" w:space="0" w:color="000000"/>
              <w:right w:val="single" w:sz="8" w:space="0" w:color="000000"/>
            </w:tcBorders>
            <w:vAlign w:val="center"/>
          </w:tcPr>
          <w:p w14:paraId="44437758" w14:textId="18BA34D9" w:rsidR="005E6904" w:rsidRPr="004F0CB4" w:rsidRDefault="007E32F3" w:rsidP="005E6904">
            <w:pPr>
              <w:spacing w:line="276" w:lineRule="auto"/>
              <w:jc w:val="center"/>
              <w:rPr>
                <w:color w:val="auto"/>
                <w:sz w:val="26"/>
                <w:szCs w:val="26"/>
              </w:rPr>
            </w:pPr>
            <w:r w:rsidRPr="004F0CB4">
              <w:rPr>
                <w:color w:val="auto"/>
                <w:sz w:val="26"/>
                <w:szCs w:val="26"/>
              </w:rPr>
              <w:t>C</w:t>
            </w:r>
          </w:p>
        </w:tc>
        <w:tc>
          <w:tcPr>
            <w:tcW w:w="0" w:type="auto"/>
            <w:tcBorders>
              <w:bottom w:val="single" w:sz="8" w:space="0" w:color="000000"/>
              <w:right w:val="single" w:sz="8" w:space="0" w:color="000000"/>
            </w:tcBorders>
            <w:vAlign w:val="center"/>
          </w:tcPr>
          <w:p w14:paraId="6B464422" w14:textId="77777777" w:rsidR="005E6904" w:rsidRPr="004F0CB4" w:rsidRDefault="005E6904" w:rsidP="005E6904">
            <w:pPr>
              <w:spacing w:line="276" w:lineRule="auto"/>
              <w:jc w:val="center"/>
              <w:rPr>
                <w:b/>
                <w:bCs/>
                <w:color w:val="auto"/>
                <w:sz w:val="26"/>
                <w:szCs w:val="26"/>
              </w:rPr>
            </w:pPr>
            <w:r w:rsidRPr="004F0CB4">
              <w:rPr>
                <w:b/>
                <w:bCs/>
                <w:color w:val="auto"/>
                <w:sz w:val="26"/>
                <w:szCs w:val="26"/>
              </w:rPr>
              <w:t>10</w:t>
            </w:r>
          </w:p>
        </w:tc>
        <w:tc>
          <w:tcPr>
            <w:tcW w:w="0" w:type="auto"/>
            <w:tcBorders>
              <w:bottom w:val="single" w:sz="8" w:space="0" w:color="000000"/>
              <w:right w:val="single" w:sz="8" w:space="0" w:color="000000"/>
            </w:tcBorders>
            <w:vAlign w:val="center"/>
          </w:tcPr>
          <w:p w14:paraId="01B0AC0A" w14:textId="38020693" w:rsidR="005E6904" w:rsidRPr="004F0CB4" w:rsidRDefault="007E32F3" w:rsidP="005E6904">
            <w:pPr>
              <w:spacing w:line="276" w:lineRule="auto"/>
              <w:jc w:val="center"/>
              <w:rPr>
                <w:color w:val="auto"/>
                <w:sz w:val="26"/>
                <w:szCs w:val="26"/>
              </w:rPr>
            </w:pPr>
            <w:r w:rsidRPr="004F0CB4">
              <w:rPr>
                <w:color w:val="auto"/>
                <w:sz w:val="26"/>
                <w:szCs w:val="26"/>
              </w:rPr>
              <w:t>C</w:t>
            </w:r>
          </w:p>
        </w:tc>
      </w:tr>
      <w:tr w:rsidR="004F0CB4" w:rsidRPr="004F0CB4" w14:paraId="01196071"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13F59B2" w14:textId="77777777" w:rsidR="005E6904" w:rsidRPr="004F0CB4" w:rsidRDefault="005E6904" w:rsidP="005E6904">
            <w:pPr>
              <w:spacing w:line="276" w:lineRule="auto"/>
              <w:jc w:val="center"/>
              <w:rPr>
                <w:b/>
                <w:bCs/>
                <w:color w:val="auto"/>
                <w:sz w:val="26"/>
                <w:szCs w:val="26"/>
              </w:rPr>
            </w:pPr>
            <w:r w:rsidRPr="004F0CB4">
              <w:rPr>
                <w:b/>
                <w:bCs/>
                <w:color w:val="auto"/>
                <w:sz w:val="26"/>
                <w:szCs w:val="26"/>
              </w:rPr>
              <w:t>2</w:t>
            </w:r>
          </w:p>
        </w:tc>
        <w:tc>
          <w:tcPr>
            <w:tcW w:w="0" w:type="auto"/>
            <w:tcBorders>
              <w:bottom w:val="single" w:sz="8" w:space="0" w:color="000000"/>
              <w:right w:val="single" w:sz="8" w:space="0" w:color="000000"/>
            </w:tcBorders>
            <w:vAlign w:val="center"/>
          </w:tcPr>
          <w:p w14:paraId="1660B358" w14:textId="5EA39D6C" w:rsidR="005E6904" w:rsidRPr="004F0CB4" w:rsidRDefault="007E32F3" w:rsidP="005E6904">
            <w:pPr>
              <w:spacing w:line="276" w:lineRule="auto"/>
              <w:jc w:val="center"/>
              <w:rPr>
                <w:color w:val="auto"/>
                <w:sz w:val="26"/>
                <w:szCs w:val="26"/>
              </w:rPr>
            </w:pPr>
            <w:r w:rsidRPr="004F0CB4">
              <w:rPr>
                <w:color w:val="auto"/>
                <w:sz w:val="26"/>
                <w:szCs w:val="26"/>
              </w:rPr>
              <w:t>B</w:t>
            </w:r>
          </w:p>
        </w:tc>
        <w:tc>
          <w:tcPr>
            <w:tcW w:w="0" w:type="auto"/>
            <w:tcBorders>
              <w:bottom w:val="single" w:sz="8" w:space="0" w:color="000000"/>
              <w:right w:val="single" w:sz="8" w:space="0" w:color="000000"/>
            </w:tcBorders>
            <w:vAlign w:val="center"/>
          </w:tcPr>
          <w:p w14:paraId="16CCFADB" w14:textId="77777777" w:rsidR="005E6904" w:rsidRPr="004F0CB4" w:rsidRDefault="005E6904" w:rsidP="005E6904">
            <w:pPr>
              <w:spacing w:line="276" w:lineRule="auto"/>
              <w:jc w:val="center"/>
              <w:rPr>
                <w:b/>
                <w:bCs/>
                <w:color w:val="auto"/>
                <w:sz w:val="26"/>
                <w:szCs w:val="26"/>
              </w:rPr>
            </w:pPr>
            <w:r w:rsidRPr="004F0CB4">
              <w:rPr>
                <w:b/>
                <w:bCs/>
                <w:color w:val="auto"/>
                <w:sz w:val="26"/>
                <w:szCs w:val="26"/>
              </w:rPr>
              <w:t>11</w:t>
            </w:r>
          </w:p>
        </w:tc>
        <w:tc>
          <w:tcPr>
            <w:tcW w:w="0" w:type="auto"/>
            <w:tcBorders>
              <w:bottom w:val="single" w:sz="8" w:space="0" w:color="000000"/>
              <w:right w:val="single" w:sz="8" w:space="0" w:color="000000"/>
            </w:tcBorders>
            <w:vAlign w:val="center"/>
          </w:tcPr>
          <w:p w14:paraId="50C06CC3" w14:textId="40C31876" w:rsidR="005E6904" w:rsidRPr="004F0CB4" w:rsidRDefault="007E32F3" w:rsidP="005E6904">
            <w:pPr>
              <w:spacing w:line="276" w:lineRule="auto"/>
              <w:jc w:val="center"/>
              <w:rPr>
                <w:color w:val="auto"/>
                <w:sz w:val="26"/>
                <w:szCs w:val="26"/>
              </w:rPr>
            </w:pPr>
            <w:r w:rsidRPr="004F0CB4">
              <w:rPr>
                <w:color w:val="auto"/>
                <w:sz w:val="26"/>
                <w:szCs w:val="26"/>
              </w:rPr>
              <w:t>B</w:t>
            </w:r>
          </w:p>
        </w:tc>
      </w:tr>
      <w:tr w:rsidR="004F0CB4" w:rsidRPr="004F0CB4" w14:paraId="0E96CE31"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5957C3C" w14:textId="77777777" w:rsidR="005E6904" w:rsidRPr="004F0CB4" w:rsidRDefault="005E6904" w:rsidP="005E6904">
            <w:pPr>
              <w:spacing w:line="276" w:lineRule="auto"/>
              <w:jc w:val="center"/>
              <w:rPr>
                <w:b/>
                <w:bCs/>
                <w:color w:val="auto"/>
                <w:sz w:val="26"/>
                <w:szCs w:val="26"/>
              </w:rPr>
            </w:pPr>
            <w:r w:rsidRPr="004F0CB4">
              <w:rPr>
                <w:b/>
                <w:bCs/>
                <w:color w:val="auto"/>
                <w:sz w:val="26"/>
                <w:szCs w:val="26"/>
              </w:rPr>
              <w:t>3</w:t>
            </w:r>
          </w:p>
        </w:tc>
        <w:tc>
          <w:tcPr>
            <w:tcW w:w="0" w:type="auto"/>
            <w:tcBorders>
              <w:bottom w:val="single" w:sz="8" w:space="0" w:color="000000"/>
              <w:right w:val="single" w:sz="8" w:space="0" w:color="000000"/>
            </w:tcBorders>
            <w:vAlign w:val="center"/>
          </w:tcPr>
          <w:p w14:paraId="12CBD195" w14:textId="45DB258E" w:rsidR="005E6904" w:rsidRPr="004F0CB4" w:rsidRDefault="007E32F3" w:rsidP="005E6904">
            <w:pPr>
              <w:spacing w:line="276" w:lineRule="auto"/>
              <w:jc w:val="center"/>
              <w:rPr>
                <w:color w:val="auto"/>
                <w:sz w:val="26"/>
                <w:szCs w:val="26"/>
              </w:rPr>
            </w:pPr>
            <w:r w:rsidRPr="004F0CB4">
              <w:rPr>
                <w:color w:val="auto"/>
                <w:sz w:val="26"/>
                <w:szCs w:val="26"/>
              </w:rPr>
              <w:t>C</w:t>
            </w:r>
          </w:p>
        </w:tc>
        <w:tc>
          <w:tcPr>
            <w:tcW w:w="0" w:type="auto"/>
            <w:tcBorders>
              <w:bottom w:val="single" w:sz="8" w:space="0" w:color="000000"/>
              <w:right w:val="single" w:sz="8" w:space="0" w:color="000000"/>
            </w:tcBorders>
            <w:vAlign w:val="center"/>
          </w:tcPr>
          <w:p w14:paraId="30340085" w14:textId="77777777" w:rsidR="005E6904" w:rsidRPr="004F0CB4" w:rsidRDefault="005E6904" w:rsidP="005E6904">
            <w:pPr>
              <w:spacing w:line="276" w:lineRule="auto"/>
              <w:jc w:val="center"/>
              <w:rPr>
                <w:b/>
                <w:bCs/>
                <w:color w:val="auto"/>
                <w:sz w:val="26"/>
                <w:szCs w:val="26"/>
              </w:rPr>
            </w:pPr>
            <w:r w:rsidRPr="004F0CB4">
              <w:rPr>
                <w:b/>
                <w:bCs/>
                <w:color w:val="auto"/>
                <w:sz w:val="26"/>
                <w:szCs w:val="26"/>
              </w:rPr>
              <w:t>12</w:t>
            </w:r>
          </w:p>
        </w:tc>
        <w:tc>
          <w:tcPr>
            <w:tcW w:w="0" w:type="auto"/>
            <w:tcBorders>
              <w:bottom w:val="single" w:sz="8" w:space="0" w:color="000000"/>
              <w:right w:val="single" w:sz="8" w:space="0" w:color="000000"/>
            </w:tcBorders>
            <w:vAlign w:val="center"/>
          </w:tcPr>
          <w:p w14:paraId="5604BB6B" w14:textId="178E2AC1" w:rsidR="005E6904" w:rsidRPr="004F0CB4" w:rsidRDefault="007E32F3" w:rsidP="005E6904">
            <w:pPr>
              <w:spacing w:line="276" w:lineRule="auto"/>
              <w:jc w:val="center"/>
              <w:rPr>
                <w:color w:val="auto"/>
                <w:sz w:val="26"/>
                <w:szCs w:val="26"/>
              </w:rPr>
            </w:pPr>
            <w:r w:rsidRPr="004F0CB4">
              <w:rPr>
                <w:color w:val="auto"/>
                <w:sz w:val="26"/>
                <w:szCs w:val="26"/>
              </w:rPr>
              <w:t>D</w:t>
            </w:r>
          </w:p>
        </w:tc>
      </w:tr>
      <w:tr w:rsidR="004F0CB4" w:rsidRPr="004F0CB4" w14:paraId="15EB79E6"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A70EADE" w14:textId="77777777" w:rsidR="005E6904" w:rsidRPr="004F0CB4" w:rsidRDefault="005E6904" w:rsidP="005E6904">
            <w:pPr>
              <w:spacing w:line="276" w:lineRule="auto"/>
              <w:jc w:val="center"/>
              <w:rPr>
                <w:b/>
                <w:bCs/>
                <w:color w:val="auto"/>
                <w:sz w:val="26"/>
                <w:szCs w:val="26"/>
              </w:rPr>
            </w:pPr>
            <w:r w:rsidRPr="004F0CB4">
              <w:rPr>
                <w:b/>
                <w:bCs/>
                <w:color w:val="auto"/>
                <w:sz w:val="26"/>
                <w:szCs w:val="26"/>
              </w:rPr>
              <w:t>4</w:t>
            </w:r>
          </w:p>
        </w:tc>
        <w:tc>
          <w:tcPr>
            <w:tcW w:w="0" w:type="auto"/>
            <w:tcBorders>
              <w:bottom w:val="single" w:sz="8" w:space="0" w:color="000000"/>
              <w:right w:val="single" w:sz="8" w:space="0" w:color="000000"/>
            </w:tcBorders>
            <w:vAlign w:val="center"/>
          </w:tcPr>
          <w:p w14:paraId="68EF21E9" w14:textId="7CBDE2B1" w:rsidR="005E6904" w:rsidRPr="004F0CB4" w:rsidRDefault="007E32F3" w:rsidP="005E6904">
            <w:pPr>
              <w:spacing w:line="276" w:lineRule="auto"/>
              <w:jc w:val="center"/>
              <w:rPr>
                <w:color w:val="auto"/>
                <w:sz w:val="26"/>
                <w:szCs w:val="26"/>
              </w:rPr>
            </w:pPr>
            <w:r w:rsidRPr="004F0CB4">
              <w:rPr>
                <w:color w:val="auto"/>
                <w:sz w:val="26"/>
                <w:szCs w:val="26"/>
              </w:rPr>
              <w:t>D</w:t>
            </w:r>
          </w:p>
        </w:tc>
        <w:tc>
          <w:tcPr>
            <w:tcW w:w="0" w:type="auto"/>
            <w:tcBorders>
              <w:bottom w:val="single" w:sz="8" w:space="0" w:color="000000"/>
              <w:right w:val="single" w:sz="8" w:space="0" w:color="000000"/>
            </w:tcBorders>
            <w:vAlign w:val="center"/>
          </w:tcPr>
          <w:p w14:paraId="38F4CAA0" w14:textId="77777777" w:rsidR="005E6904" w:rsidRPr="004F0CB4" w:rsidRDefault="005E6904" w:rsidP="005E6904">
            <w:pPr>
              <w:spacing w:line="276" w:lineRule="auto"/>
              <w:jc w:val="center"/>
              <w:rPr>
                <w:b/>
                <w:bCs/>
                <w:color w:val="auto"/>
                <w:sz w:val="26"/>
                <w:szCs w:val="26"/>
              </w:rPr>
            </w:pPr>
            <w:r w:rsidRPr="004F0CB4">
              <w:rPr>
                <w:b/>
                <w:bCs/>
                <w:color w:val="auto"/>
                <w:sz w:val="26"/>
                <w:szCs w:val="26"/>
              </w:rPr>
              <w:t>13</w:t>
            </w:r>
          </w:p>
        </w:tc>
        <w:tc>
          <w:tcPr>
            <w:tcW w:w="0" w:type="auto"/>
            <w:tcBorders>
              <w:bottom w:val="single" w:sz="8" w:space="0" w:color="000000"/>
              <w:right w:val="single" w:sz="8" w:space="0" w:color="000000"/>
            </w:tcBorders>
            <w:vAlign w:val="center"/>
          </w:tcPr>
          <w:p w14:paraId="220E33F1" w14:textId="440AF751" w:rsidR="005E6904" w:rsidRPr="004F0CB4" w:rsidRDefault="007E32F3" w:rsidP="005E6904">
            <w:pPr>
              <w:spacing w:line="276" w:lineRule="auto"/>
              <w:jc w:val="center"/>
              <w:rPr>
                <w:color w:val="auto"/>
                <w:sz w:val="26"/>
                <w:szCs w:val="26"/>
              </w:rPr>
            </w:pPr>
            <w:r w:rsidRPr="004F0CB4">
              <w:rPr>
                <w:color w:val="auto"/>
                <w:sz w:val="26"/>
                <w:szCs w:val="26"/>
              </w:rPr>
              <w:t>D</w:t>
            </w:r>
          </w:p>
        </w:tc>
      </w:tr>
      <w:tr w:rsidR="004F0CB4" w:rsidRPr="004F0CB4" w14:paraId="6D31B932"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5B01BC3" w14:textId="77777777" w:rsidR="005E6904" w:rsidRPr="004F0CB4" w:rsidRDefault="005E6904" w:rsidP="005E6904">
            <w:pPr>
              <w:spacing w:line="276" w:lineRule="auto"/>
              <w:jc w:val="center"/>
              <w:rPr>
                <w:b/>
                <w:bCs/>
                <w:color w:val="auto"/>
                <w:sz w:val="26"/>
                <w:szCs w:val="26"/>
              </w:rPr>
            </w:pPr>
            <w:r w:rsidRPr="004F0CB4">
              <w:rPr>
                <w:b/>
                <w:bCs/>
                <w:color w:val="auto"/>
                <w:sz w:val="26"/>
                <w:szCs w:val="26"/>
              </w:rPr>
              <w:t>5</w:t>
            </w:r>
          </w:p>
        </w:tc>
        <w:tc>
          <w:tcPr>
            <w:tcW w:w="0" w:type="auto"/>
            <w:tcBorders>
              <w:bottom w:val="single" w:sz="8" w:space="0" w:color="000000"/>
              <w:right w:val="single" w:sz="8" w:space="0" w:color="000000"/>
            </w:tcBorders>
            <w:vAlign w:val="center"/>
          </w:tcPr>
          <w:p w14:paraId="5025CBF3" w14:textId="1BAE8827" w:rsidR="005E6904" w:rsidRPr="004F0CB4" w:rsidRDefault="007E32F3" w:rsidP="005E6904">
            <w:pPr>
              <w:spacing w:line="276" w:lineRule="auto"/>
              <w:jc w:val="center"/>
              <w:rPr>
                <w:color w:val="auto"/>
                <w:sz w:val="26"/>
                <w:szCs w:val="26"/>
              </w:rPr>
            </w:pPr>
            <w:r w:rsidRPr="004F0CB4">
              <w:rPr>
                <w:color w:val="auto"/>
                <w:sz w:val="26"/>
                <w:szCs w:val="26"/>
              </w:rPr>
              <w:t>C</w:t>
            </w:r>
          </w:p>
        </w:tc>
        <w:tc>
          <w:tcPr>
            <w:tcW w:w="0" w:type="auto"/>
            <w:tcBorders>
              <w:bottom w:val="single" w:sz="8" w:space="0" w:color="000000"/>
              <w:right w:val="single" w:sz="8" w:space="0" w:color="000000"/>
            </w:tcBorders>
            <w:vAlign w:val="center"/>
          </w:tcPr>
          <w:p w14:paraId="550E0763" w14:textId="0242D1A2" w:rsidR="005E6904" w:rsidRPr="004F0CB4" w:rsidRDefault="005E6904" w:rsidP="005E6904">
            <w:pPr>
              <w:spacing w:line="276" w:lineRule="auto"/>
              <w:jc w:val="center"/>
              <w:rPr>
                <w:b/>
                <w:bCs/>
                <w:color w:val="auto"/>
                <w:sz w:val="26"/>
                <w:szCs w:val="26"/>
              </w:rPr>
            </w:pPr>
            <w:r w:rsidRPr="004F0CB4">
              <w:rPr>
                <w:b/>
                <w:bCs/>
                <w:color w:val="auto"/>
                <w:sz w:val="26"/>
                <w:szCs w:val="26"/>
              </w:rPr>
              <w:t>14</w:t>
            </w:r>
          </w:p>
        </w:tc>
        <w:tc>
          <w:tcPr>
            <w:tcW w:w="0" w:type="auto"/>
            <w:tcBorders>
              <w:bottom w:val="single" w:sz="8" w:space="0" w:color="000000"/>
              <w:right w:val="single" w:sz="8" w:space="0" w:color="000000"/>
            </w:tcBorders>
            <w:vAlign w:val="center"/>
          </w:tcPr>
          <w:p w14:paraId="163E4034" w14:textId="73BECA05" w:rsidR="005E6904" w:rsidRPr="004F0CB4" w:rsidRDefault="007E32F3" w:rsidP="005E6904">
            <w:pPr>
              <w:spacing w:line="276" w:lineRule="auto"/>
              <w:jc w:val="center"/>
              <w:rPr>
                <w:color w:val="auto"/>
                <w:sz w:val="26"/>
                <w:szCs w:val="26"/>
              </w:rPr>
            </w:pPr>
            <w:r w:rsidRPr="004F0CB4">
              <w:rPr>
                <w:color w:val="auto"/>
                <w:sz w:val="26"/>
                <w:szCs w:val="26"/>
              </w:rPr>
              <w:t>A</w:t>
            </w:r>
          </w:p>
        </w:tc>
      </w:tr>
      <w:tr w:rsidR="004F0CB4" w:rsidRPr="004F0CB4" w14:paraId="3DD681B0"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79A96BF" w14:textId="77777777" w:rsidR="005E6904" w:rsidRPr="004F0CB4" w:rsidRDefault="005E6904" w:rsidP="005E6904">
            <w:pPr>
              <w:spacing w:line="276" w:lineRule="auto"/>
              <w:jc w:val="center"/>
              <w:rPr>
                <w:b/>
                <w:bCs/>
                <w:color w:val="auto"/>
                <w:sz w:val="26"/>
                <w:szCs w:val="26"/>
              </w:rPr>
            </w:pPr>
            <w:r w:rsidRPr="004F0CB4">
              <w:rPr>
                <w:b/>
                <w:bCs/>
                <w:color w:val="auto"/>
                <w:sz w:val="26"/>
                <w:szCs w:val="26"/>
              </w:rPr>
              <w:t>6</w:t>
            </w:r>
          </w:p>
        </w:tc>
        <w:tc>
          <w:tcPr>
            <w:tcW w:w="0" w:type="auto"/>
            <w:tcBorders>
              <w:bottom w:val="single" w:sz="8" w:space="0" w:color="000000"/>
              <w:right w:val="single" w:sz="8" w:space="0" w:color="000000"/>
            </w:tcBorders>
            <w:vAlign w:val="center"/>
          </w:tcPr>
          <w:p w14:paraId="7095E04C" w14:textId="11AA10B8" w:rsidR="005E6904" w:rsidRPr="004F0CB4" w:rsidRDefault="007E32F3" w:rsidP="005E6904">
            <w:pPr>
              <w:spacing w:line="276" w:lineRule="auto"/>
              <w:jc w:val="center"/>
              <w:rPr>
                <w:color w:val="auto"/>
                <w:sz w:val="26"/>
                <w:szCs w:val="26"/>
              </w:rPr>
            </w:pPr>
            <w:r w:rsidRPr="004F0CB4">
              <w:rPr>
                <w:color w:val="auto"/>
                <w:sz w:val="26"/>
                <w:szCs w:val="26"/>
              </w:rPr>
              <w:t>C</w:t>
            </w:r>
          </w:p>
        </w:tc>
        <w:tc>
          <w:tcPr>
            <w:tcW w:w="0" w:type="auto"/>
            <w:tcBorders>
              <w:bottom w:val="single" w:sz="8" w:space="0" w:color="000000"/>
              <w:right w:val="single" w:sz="8" w:space="0" w:color="000000"/>
            </w:tcBorders>
            <w:vAlign w:val="center"/>
          </w:tcPr>
          <w:p w14:paraId="40CAA551" w14:textId="77777777" w:rsidR="005E6904" w:rsidRPr="004F0CB4" w:rsidRDefault="005E6904" w:rsidP="005E6904">
            <w:pPr>
              <w:spacing w:line="276" w:lineRule="auto"/>
              <w:jc w:val="center"/>
              <w:rPr>
                <w:b/>
                <w:bCs/>
                <w:color w:val="auto"/>
                <w:sz w:val="26"/>
                <w:szCs w:val="26"/>
              </w:rPr>
            </w:pPr>
            <w:r w:rsidRPr="004F0CB4">
              <w:rPr>
                <w:b/>
                <w:bCs/>
                <w:color w:val="auto"/>
                <w:sz w:val="26"/>
                <w:szCs w:val="26"/>
              </w:rPr>
              <w:t>15</w:t>
            </w:r>
          </w:p>
        </w:tc>
        <w:tc>
          <w:tcPr>
            <w:tcW w:w="0" w:type="auto"/>
            <w:tcBorders>
              <w:bottom w:val="single" w:sz="8" w:space="0" w:color="000000"/>
              <w:right w:val="single" w:sz="8" w:space="0" w:color="000000"/>
            </w:tcBorders>
            <w:vAlign w:val="center"/>
          </w:tcPr>
          <w:p w14:paraId="3934E8DF" w14:textId="369114EE" w:rsidR="005E6904" w:rsidRPr="004F0CB4" w:rsidRDefault="007E32F3" w:rsidP="005E6904">
            <w:pPr>
              <w:spacing w:line="276" w:lineRule="auto"/>
              <w:jc w:val="center"/>
              <w:rPr>
                <w:color w:val="auto"/>
                <w:sz w:val="26"/>
                <w:szCs w:val="26"/>
              </w:rPr>
            </w:pPr>
            <w:r w:rsidRPr="004F0CB4">
              <w:rPr>
                <w:color w:val="auto"/>
                <w:sz w:val="26"/>
                <w:szCs w:val="26"/>
              </w:rPr>
              <w:t>B</w:t>
            </w:r>
          </w:p>
        </w:tc>
      </w:tr>
      <w:tr w:rsidR="004F0CB4" w:rsidRPr="004F0CB4" w14:paraId="1F1661A3"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93A0C22" w14:textId="77777777" w:rsidR="005E6904" w:rsidRPr="004F0CB4" w:rsidRDefault="005E6904" w:rsidP="005E6904">
            <w:pPr>
              <w:spacing w:line="276" w:lineRule="auto"/>
              <w:jc w:val="center"/>
              <w:rPr>
                <w:b/>
                <w:bCs/>
                <w:color w:val="auto"/>
                <w:sz w:val="26"/>
                <w:szCs w:val="26"/>
              </w:rPr>
            </w:pPr>
            <w:r w:rsidRPr="004F0CB4">
              <w:rPr>
                <w:b/>
                <w:bCs/>
                <w:color w:val="auto"/>
                <w:sz w:val="26"/>
                <w:szCs w:val="26"/>
              </w:rPr>
              <w:t>7</w:t>
            </w:r>
          </w:p>
        </w:tc>
        <w:tc>
          <w:tcPr>
            <w:tcW w:w="0" w:type="auto"/>
            <w:tcBorders>
              <w:bottom w:val="single" w:sz="8" w:space="0" w:color="000000"/>
              <w:right w:val="single" w:sz="8" w:space="0" w:color="000000"/>
            </w:tcBorders>
            <w:vAlign w:val="center"/>
          </w:tcPr>
          <w:p w14:paraId="72F07454" w14:textId="4450206F" w:rsidR="005E6904" w:rsidRPr="004F0CB4" w:rsidRDefault="007E32F3" w:rsidP="005E6904">
            <w:pPr>
              <w:spacing w:line="276" w:lineRule="auto"/>
              <w:jc w:val="center"/>
              <w:rPr>
                <w:color w:val="auto"/>
                <w:sz w:val="26"/>
                <w:szCs w:val="26"/>
              </w:rPr>
            </w:pPr>
            <w:r w:rsidRPr="004F0CB4">
              <w:rPr>
                <w:color w:val="auto"/>
                <w:sz w:val="26"/>
                <w:szCs w:val="26"/>
              </w:rPr>
              <w:t>A</w:t>
            </w:r>
          </w:p>
        </w:tc>
        <w:tc>
          <w:tcPr>
            <w:tcW w:w="0" w:type="auto"/>
            <w:tcBorders>
              <w:bottom w:val="single" w:sz="8" w:space="0" w:color="000000"/>
              <w:right w:val="single" w:sz="8" w:space="0" w:color="000000"/>
            </w:tcBorders>
            <w:vAlign w:val="center"/>
          </w:tcPr>
          <w:p w14:paraId="0DAB9DA6" w14:textId="77777777" w:rsidR="005E6904" w:rsidRPr="004F0CB4" w:rsidRDefault="005E6904" w:rsidP="005E6904">
            <w:pPr>
              <w:spacing w:line="276" w:lineRule="auto"/>
              <w:jc w:val="center"/>
              <w:rPr>
                <w:b/>
                <w:bCs/>
                <w:color w:val="auto"/>
                <w:sz w:val="26"/>
                <w:szCs w:val="26"/>
              </w:rPr>
            </w:pPr>
            <w:r w:rsidRPr="004F0CB4">
              <w:rPr>
                <w:b/>
                <w:bCs/>
                <w:color w:val="auto"/>
                <w:sz w:val="26"/>
                <w:szCs w:val="26"/>
              </w:rPr>
              <w:t>16</w:t>
            </w:r>
          </w:p>
        </w:tc>
        <w:tc>
          <w:tcPr>
            <w:tcW w:w="0" w:type="auto"/>
            <w:tcBorders>
              <w:bottom w:val="single" w:sz="8" w:space="0" w:color="000000"/>
              <w:right w:val="single" w:sz="8" w:space="0" w:color="000000"/>
            </w:tcBorders>
            <w:vAlign w:val="center"/>
          </w:tcPr>
          <w:p w14:paraId="0BCBA8C6" w14:textId="76DCC66C" w:rsidR="005E6904" w:rsidRPr="004F0CB4" w:rsidRDefault="007E32F3" w:rsidP="005E6904">
            <w:pPr>
              <w:spacing w:line="276" w:lineRule="auto"/>
              <w:jc w:val="center"/>
              <w:rPr>
                <w:color w:val="auto"/>
                <w:sz w:val="26"/>
                <w:szCs w:val="26"/>
              </w:rPr>
            </w:pPr>
            <w:r w:rsidRPr="004F0CB4">
              <w:rPr>
                <w:color w:val="auto"/>
                <w:sz w:val="26"/>
                <w:szCs w:val="26"/>
              </w:rPr>
              <w:t>A</w:t>
            </w:r>
          </w:p>
        </w:tc>
      </w:tr>
      <w:tr w:rsidR="004F0CB4" w:rsidRPr="004F0CB4" w14:paraId="02F7F07E"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8AC7C69" w14:textId="77777777" w:rsidR="005E6904" w:rsidRPr="004F0CB4" w:rsidRDefault="005E6904" w:rsidP="005E6904">
            <w:pPr>
              <w:spacing w:line="276" w:lineRule="auto"/>
              <w:jc w:val="center"/>
              <w:rPr>
                <w:b/>
                <w:bCs/>
                <w:color w:val="auto"/>
                <w:sz w:val="26"/>
                <w:szCs w:val="26"/>
              </w:rPr>
            </w:pPr>
            <w:r w:rsidRPr="004F0CB4">
              <w:rPr>
                <w:b/>
                <w:bCs/>
                <w:color w:val="auto"/>
                <w:sz w:val="26"/>
                <w:szCs w:val="26"/>
              </w:rPr>
              <w:t>8</w:t>
            </w:r>
          </w:p>
        </w:tc>
        <w:tc>
          <w:tcPr>
            <w:tcW w:w="0" w:type="auto"/>
            <w:tcBorders>
              <w:bottom w:val="single" w:sz="8" w:space="0" w:color="000000"/>
              <w:right w:val="single" w:sz="8" w:space="0" w:color="000000"/>
            </w:tcBorders>
            <w:vAlign w:val="center"/>
          </w:tcPr>
          <w:p w14:paraId="4C2DABF3" w14:textId="50F92800" w:rsidR="005E6904" w:rsidRPr="004F0CB4" w:rsidRDefault="007E32F3" w:rsidP="005E6904">
            <w:pPr>
              <w:spacing w:line="276" w:lineRule="auto"/>
              <w:jc w:val="center"/>
              <w:rPr>
                <w:color w:val="auto"/>
                <w:sz w:val="26"/>
                <w:szCs w:val="26"/>
              </w:rPr>
            </w:pPr>
            <w:r w:rsidRPr="004F0CB4">
              <w:rPr>
                <w:color w:val="auto"/>
                <w:sz w:val="26"/>
                <w:szCs w:val="26"/>
              </w:rPr>
              <w:t>A</w:t>
            </w:r>
          </w:p>
        </w:tc>
        <w:tc>
          <w:tcPr>
            <w:tcW w:w="0" w:type="auto"/>
            <w:tcBorders>
              <w:bottom w:val="single" w:sz="8" w:space="0" w:color="000000"/>
              <w:right w:val="single" w:sz="8" w:space="0" w:color="000000"/>
            </w:tcBorders>
            <w:vAlign w:val="center"/>
          </w:tcPr>
          <w:p w14:paraId="0F2A6106" w14:textId="77777777" w:rsidR="005E6904" w:rsidRPr="004F0CB4" w:rsidRDefault="005E6904" w:rsidP="005E6904">
            <w:pPr>
              <w:spacing w:line="276" w:lineRule="auto"/>
              <w:jc w:val="center"/>
              <w:rPr>
                <w:b/>
                <w:bCs/>
                <w:color w:val="auto"/>
                <w:sz w:val="26"/>
                <w:szCs w:val="26"/>
              </w:rPr>
            </w:pPr>
            <w:r w:rsidRPr="004F0CB4">
              <w:rPr>
                <w:b/>
                <w:bCs/>
                <w:color w:val="auto"/>
                <w:sz w:val="26"/>
                <w:szCs w:val="26"/>
              </w:rPr>
              <w:t>17</w:t>
            </w:r>
          </w:p>
        </w:tc>
        <w:tc>
          <w:tcPr>
            <w:tcW w:w="0" w:type="auto"/>
            <w:tcBorders>
              <w:bottom w:val="single" w:sz="8" w:space="0" w:color="000000"/>
              <w:right w:val="single" w:sz="8" w:space="0" w:color="000000"/>
            </w:tcBorders>
            <w:vAlign w:val="center"/>
          </w:tcPr>
          <w:p w14:paraId="67D8CB30" w14:textId="0EB526E2" w:rsidR="005E6904" w:rsidRPr="004F0CB4" w:rsidRDefault="007E32F3" w:rsidP="005E6904">
            <w:pPr>
              <w:spacing w:line="276" w:lineRule="auto"/>
              <w:jc w:val="center"/>
              <w:rPr>
                <w:color w:val="auto"/>
                <w:sz w:val="26"/>
                <w:szCs w:val="26"/>
              </w:rPr>
            </w:pPr>
            <w:r w:rsidRPr="004F0CB4">
              <w:rPr>
                <w:color w:val="auto"/>
                <w:sz w:val="26"/>
                <w:szCs w:val="26"/>
              </w:rPr>
              <w:t>A</w:t>
            </w:r>
          </w:p>
        </w:tc>
      </w:tr>
      <w:tr w:rsidR="004F0CB4" w:rsidRPr="004F0CB4" w14:paraId="12BAA375" w14:textId="77777777" w:rsidTr="00157FC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CD1D581" w14:textId="77777777" w:rsidR="005E6904" w:rsidRPr="004F0CB4" w:rsidRDefault="005E6904" w:rsidP="005E6904">
            <w:pPr>
              <w:spacing w:line="276" w:lineRule="auto"/>
              <w:jc w:val="center"/>
              <w:rPr>
                <w:b/>
                <w:bCs/>
                <w:color w:val="auto"/>
                <w:sz w:val="26"/>
                <w:szCs w:val="26"/>
              </w:rPr>
            </w:pPr>
            <w:r w:rsidRPr="004F0CB4">
              <w:rPr>
                <w:b/>
                <w:bCs/>
                <w:color w:val="auto"/>
                <w:sz w:val="26"/>
                <w:szCs w:val="26"/>
              </w:rPr>
              <w:t>9</w:t>
            </w:r>
          </w:p>
        </w:tc>
        <w:tc>
          <w:tcPr>
            <w:tcW w:w="0" w:type="auto"/>
            <w:tcBorders>
              <w:bottom w:val="single" w:sz="8" w:space="0" w:color="000000"/>
              <w:right w:val="single" w:sz="8" w:space="0" w:color="000000"/>
            </w:tcBorders>
            <w:vAlign w:val="center"/>
          </w:tcPr>
          <w:p w14:paraId="18F8BDDD" w14:textId="01807480" w:rsidR="005E6904" w:rsidRPr="004F0CB4" w:rsidRDefault="007E32F3" w:rsidP="005E6904">
            <w:pPr>
              <w:spacing w:line="276" w:lineRule="auto"/>
              <w:jc w:val="center"/>
              <w:rPr>
                <w:color w:val="auto"/>
                <w:sz w:val="26"/>
                <w:szCs w:val="26"/>
              </w:rPr>
            </w:pPr>
            <w:r w:rsidRPr="004F0CB4">
              <w:rPr>
                <w:color w:val="auto"/>
                <w:sz w:val="26"/>
                <w:szCs w:val="26"/>
              </w:rPr>
              <w:t>C</w:t>
            </w:r>
          </w:p>
        </w:tc>
        <w:tc>
          <w:tcPr>
            <w:tcW w:w="0" w:type="auto"/>
            <w:tcBorders>
              <w:bottom w:val="single" w:sz="8" w:space="0" w:color="000000"/>
              <w:right w:val="single" w:sz="8" w:space="0" w:color="000000"/>
            </w:tcBorders>
            <w:vAlign w:val="center"/>
          </w:tcPr>
          <w:p w14:paraId="19988567" w14:textId="77777777" w:rsidR="005E6904" w:rsidRPr="004F0CB4" w:rsidRDefault="005E6904" w:rsidP="005E6904">
            <w:pPr>
              <w:spacing w:line="276" w:lineRule="auto"/>
              <w:jc w:val="center"/>
              <w:rPr>
                <w:b/>
                <w:bCs/>
                <w:color w:val="auto"/>
                <w:sz w:val="26"/>
                <w:szCs w:val="26"/>
              </w:rPr>
            </w:pPr>
            <w:r w:rsidRPr="004F0CB4">
              <w:rPr>
                <w:b/>
                <w:bCs/>
                <w:color w:val="auto"/>
                <w:sz w:val="26"/>
                <w:szCs w:val="26"/>
              </w:rPr>
              <w:t>18</w:t>
            </w:r>
          </w:p>
        </w:tc>
        <w:tc>
          <w:tcPr>
            <w:tcW w:w="0" w:type="auto"/>
            <w:tcBorders>
              <w:bottom w:val="single" w:sz="8" w:space="0" w:color="000000"/>
              <w:right w:val="single" w:sz="8" w:space="0" w:color="000000"/>
            </w:tcBorders>
            <w:vAlign w:val="center"/>
          </w:tcPr>
          <w:p w14:paraId="0B428A27" w14:textId="56A15323" w:rsidR="005E6904" w:rsidRPr="004F0CB4" w:rsidRDefault="007E32F3" w:rsidP="005E6904">
            <w:pPr>
              <w:spacing w:line="276" w:lineRule="auto"/>
              <w:jc w:val="center"/>
              <w:rPr>
                <w:color w:val="auto"/>
                <w:sz w:val="26"/>
                <w:szCs w:val="26"/>
              </w:rPr>
            </w:pPr>
            <w:r w:rsidRPr="004F0CB4">
              <w:rPr>
                <w:color w:val="auto"/>
                <w:sz w:val="26"/>
                <w:szCs w:val="26"/>
              </w:rPr>
              <w:t>D</w:t>
            </w:r>
          </w:p>
        </w:tc>
      </w:tr>
    </w:tbl>
    <w:p w14:paraId="6511BB4C" w14:textId="77777777" w:rsidR="005E6904" w:rsidRPr="004F0CB4" w:rsidRDefault="005E6904" w:rsidP="005E6904">
      <w:pPr>
        <w:tabs>
          <w:tab w:val="left" w:pos="360"/>
        </w:tabs>
        <w:spacing w:line="276" w:lineRule="auto"/>
        <w:jc w:val="both"/>
        <w:rPr>
          <w:rFonts w:eastAsia="Calibri"/>
          <w:b/>
          <w:color w:val="auto"/>
          <w:sz w:val="26"/>
          <w:szCs w:val="26"/>
          <w:lang w:val="vi-VN"/>
          <w14:ligatures w14:val="standardContextual"/>
        </w:rPr>
      </w:pPr>
    </w:p>
    <w:p w14:paraId="7AE4A978" w14:textId="77777777" w:rsidR="004703C0" w:rsidRPr="004F0CB4" w:rsidRDefault="004703C0" w:rsidP="004703C0">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314666CB" wp14:editId="74E2450C">
                <wp:extent cx="5445928" cy="340995"/>
                <wp:effectExtent l="0" t="0" r="2540" b="1905"/>
                <wp:docPr id="264827153"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675582432" name="Group 52"/>
                        <wpg:cNvGrpSpPr>
                          <a:grpSpLocks/>
                        </wpg:cNvGrpSpPr>
                        <wpg:grpSpPr bwMode="auto">
                          <a:xfrm>
                            <a:off x="95" y="0"/>
                            <a:ext cx="54470" cy="3433"/>
                            <a:chOff x="95" y="0"/>
                            <a:chExt cx="54469" cy="3433"/>
                          </a:xfrm>
                        </wpg:grpSpPr>
                        <wpg:grpSp>
                          <wpg:cNvPr id="1077768650" name="Group 53"/>
                          <wpg:cNvGrpSpPr>
                            <a:grpSpLocks/>
                          </wpg:cNvGrpSpPr>
                          <wpg:grpSpPr bwMode="auto">
                            <a:xfrm>
                              <a:off x="95" y="0"/>
                              <a:ext cx="54469" cy="3225"/>
                              <a:chOff x="92" y="0"/>
                              <a:chExt cx="52607" cy="3227"/>
                            </a:xfrm>
                          </wpg:grpSpPr>
                          <wps:wsp>
                            <wps:cNvPr id="499238551"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02871990"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2889638"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2385546"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EB2496" w14:textId="54C3636A" w:rsidR="004703C0" w:rsidRPr="009111E4" w:rsidRDefault="004703C0" w:rsidP="004703C0">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w:t>
                                </w:r>
                                <w:r w:rsidR="002561D3">
                                  <w:rPr>
                                    <w:b/>
                                    <w:bCs/>
                                    <w:color w:val="FFFFFF" w:themeColor="background1"/>
                                    <w:sz w:val="32"/>
                                    <w:szCs w:val="32"/>
                                  </w:rPr>
                                  <w:t>4</w:t>
                                </w:r>
                                <w:r>
                                  <w:rPr>
                                    <w:b/>
                                    <w:bCs/>
                                    <w:color w:val="FFFFFF" w:themeColor="background1"/>
                                    <w:sz w:val="32"/>
                                    <w:szCs w:val="32"/>
                                  </w:rPr>
                                  <w:t xml:space="preserve"> điểm)</w:t>
                                </w:r>
                              </w:p>
                              <w:p w14:paraId="18E76BDB" w14:textId="77777777" w:rsidR="004703C0" w:rsidRPr="009111E4" w:rsidRDefault="004703C0" w:rsidP="004703C0">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285832049"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21707A" w14:textId="77777777" w:rsidR="004703C0" w:rsidRPr="009111E4" w:rsidRDefault="004703C0" w:rsidP="004703C0">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314666CB" id="_x0000_s1054"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">
                <v:group id="Group 52" o:spid="_x0000_s1055"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">
                  <v:group id="Group 53" o:spid="_x0000_s1056"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">
                    <v:shape id="Flowchart: Alternate Process 54" o:spid="_x0000_s1057"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" fillcolor="#98c1d9" stroked="f" strokeweight="1pt">
                      <v:fill opacity="52428f"/>
                    </v:shape>
                    <v:shape id="Hexagon 55" o:spid="_x0000_s105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" adj="4292" fillcolor="#f60" stroked="f" strokeweight="1pt"/>
                    <v:shape id="Hexagon 56" o:spid="_x0000_s105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" adj="4292" fillcolor="#3d5a80" stroked="f" strokeweight="1pt"/>
                  </v:group>
                  <v:shape id="WordArt 192" o:spid="_x0000_s1060"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" filled="f" stroked="f">
                    <v:stroke joinstyle="round"/>
                    <o:lock v:ext="edit" shapetype="t"/>
                    <v:textbox>
                      <w:txbxContent>
                        <w:p w14:paraId="35EB2496" w14:textId="54C3636A" w:rsidR="004703C0" w:rsidRPr="009111E4" w:rsidRDefault="004703C0" w:rsidP="004703C0">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w:t>
                          </w:r>
                          <w:r w:rsidR="002561D3">
                            <w:rPr>
                              <w:b/>
                              <w:bCs/>
                              <w:color w:val="FFFFFF" w:themeColor="background1"/>
                              <w:sz w:val="32"/>
                              <w:szCs w:val="32"/>
                            </w:rPr>
                            <w:t>4</w:t>
                          </w:r>
                          <w:r>
                            <w:rPr>
                              <w:b/>
                              <w:bCs/>
                              <w:color w:val="FFFFFF" w:themeColor="background1"/>
                              <w:sz w:val="32"/>
                              <w:szCs w:val="32"/>
                            </w:rPr>
                            <w:t xml:space="preserve"> điểm)</w:t>
                          </w:r>
                        </w:p>
                        <w:p w14:paraId="18E76BDB" w14:textId="77777777" w:rsidR="004703C0" w:rsidRPr="009111E4" w:rsidRDefault="004703C0" w:rsidP="004703C0">
                          <w:pPr>
                            <w:pStyle w:val="NormalWeb"/>
                            <w:ind w:firstLine="0"/>
                            <w:jc w:val="left"/>
                            <w:rPr>
                              <w:b/>
                              <w:color w:val="FFFFFF" w:themeColor="background1"/>
                              <w:sz w:val="32"/>
                              <w:szCs w:val="32"/>
                            </w:rPr>
                          </w:pPr>
                        </w:p>
                      </w:txbxContent>
                    </v:textbox>
                  </v:shape>
                </v:group>
                <v:shape id="WordArt 192" o:spid="_x0000_s1061"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" filled="f" stroked="f">
                  <v:stroke joinstyle="round"/>
                  <o:lock v:ext="edit" shapetype="t"/>
                  <v:textbox>
                    <w:txbxContent>
                      <w:p w14:paraId="0121707A" w14:textId="77777777" w:rsidR="004703C0" w:rsidRPr="009111E4" w:rsidRDefault="004703C0" w:rsidP="004703C0">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030C086B" w14:textId="77777777" w:rsidR="005E6904" w:rsidRPr="004F0CB4" w:rsidRDefault="005E6904" w:rsidP="005E6904">
      <w:pPr>
        <w:spacing w:line="276" w:lineRule="auto"/>
        <w:jc w:val="center"/>
        <w:rPr>
          <w:rFonts w:eastAsia="Calibri"/>
          <w:bCs/>
          <w:i/>
          <w:iCs/>
          <w:color w:val="auto"/>
          <w:sz w:val="26"/>
          <w:szCs w:val="26"/>
          <w:lang w:val="fr-FR"/>
          <w14:ligatures w14:val="standardContextual"/>
        </w:rPr>
      </w:pPr>
      <w:r w:rsidRPr="004F0CB4">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7FABA970" w14:textId="77777777" w:rsidR="005E6904" w:rsidRPr="004F0CB4" w:rsidRDefault="005E6904" w:rsidP="005E6904">
      <w:pPr>
        <w:spacing w:line="276" w:lineRule="auto"/>
        <w:ind w:firstLine="284"/>
        <w:rPr>
          <w:i/>
          <w:iCs/>
          <w:color w:val="auto"/>
          <w:sz w:val="26"/>
          <w:szCs w:val="26"/>
          <w:lang w:val="fr-FR"/>
        </w:rPr>
      </w:pPr>
      <w:r w:rsidRPr="004F0CB4">
        <w:rPr>
          <w:i/>
          <w:iCs/>
          <w:color w:val="auto"/>
          <w:sz w:val="26"/>
          <w:szCs w:val="26"/>
          <w:lang w:val="fr-FR"/>
        </w:rPr>
        <w:t>Điểm tối đa của 01 câu hỏi là 1 điểm.</w:t>
      </w:r>
    </w:p>
    <w:p w14:paraId="77903336" w14:textId="77777777" w:rsidR="005E6904" w:rsidRPr="004F0CB4" w:rsidRDefault="005E6904" w:rsidP="005E6904">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4F0CB4">
        <w:rPr>
          <w:i/>
          <w:iCs/>
          <w:color w:val="auto"/>
          <w:sz w:val="26"/>
          <w:szCs w:val="26"/>
          <w:lang w:val="fr-FR"/>
        </w:rPr>
        <w:t xml:space="preserve"> điểm.</w:t>
      </w:r>
    </w:p>
    <w:p w14:paraId="72098365" w14:textId="77777777" w:rsidR="005E6904" w:rsidRPr="004F0CB4" w:rsidRDefault="005E6904" w:rsidP="005E6904">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4F0CB4">
        <w:rPr>
          <w:i/>
          <w:iCs/>
          <w:color w:val="auto"/>
          <w:sz w:val="26"/>
          <w:szCs w:val="26"/>
          <w:lang w:val="fr-FR"/>
        </w:rPr>
        <w:t xml:space="preserve"> điểm.</w:t>
      </w:r>
    </w:p>
    <w:p w14:paraId="72029F5E" w14:textId="77777777" w:rsidR="005E6904" w:rsidRPr="004F0CB4" w:rsidRDefault="005E6904" w:rsidP="005E6904">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4F0CB4">
        <w:rPr>
          <w:i/>
          <w:iCs/>
          <w:color w:val="auto"/>
          <w:sz w:val="26"/>
          <w:szCs w:val="26"/>
          <w:lang w:val="fr-FR"/>
        </w:rPr>
        <w:t xml:space="preserve"> điểm.</w:t>
      </w:r>
    </w:p>
    <w:p w14:paraId="69A8C5B8" w14:textId="77777777" w:rsidR="005E6904" w:rsidRPr="004F0CB4" w:rsidRDefault="005E6904" w:rsidP="005E6904">
      <w:pPr>
        <w:tabs>
          <w:tab w:val="left" w:pos="720"/>
        </w:tabs>
        <w:spacing w:line="276" w:lineRule="auto"/>
        <w:ind w:left="720" w:hanging="153"/>
        <w:rPr>
          <w:i/>
          <w:iCs/>
          <w:color w:val="auto"/>
          <w:sz w:val="26"/>
          <w:szCs w:val="26"/>
          <w:lang w:val="fr-FR"/>
        </w:rPr>
      </w:pPr>
      <w:r w:rsidRPr="004F0CB4">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4F0CB4" w:rsidRPr="004F0CB4" w14:paraId="16679845" w14:textId="77777777" w:rsidTr="003F5644">
        <w:trPr>
          <w:trHeight w:hRule="exact" w:val="512"/>
          <w:jc w:val="center"/>
        </w:trPr>
        <w:tc>
          <w:tcPr>
            <w:tcW w:w="888" w:type="dxa"/>
            <w:tcBorders>
              <w:top w:val="single" w:sz="4" w:space="0" w:color="auto"/>
              <w:left w:val="single" w:sz="4" w:space="0" w:color="auto"/>
            </w:tcBorders>
            <w:shd w:val="clear" w:color="auto" w:fill="FFFFFF"/>
            <w:vAlign w:val="center"/>
          </w:tcPr>
          <w:p w14:paraId="03E450ED" w14:textId="77777777" w:rsidR="005E6904" w:rsidRPr="004F0CB4" w:rsidRDefault="005E6904" w:rsidP="003F5644">
            <w:pPr>
              <w:widowControl w:val="0"/>
              <w:spacing w:before="120"/>
              <w:jc w:val="center"/>
              <w:rPr>
                <w:color w:val="auto"/>
                <w:sz w:val="26"/>
                <w:szCs w:val="26"/>
                <w:lang w:val="vi-VN" w:eastAsia="vi-VN" w:bidi="vi-VN"/>
              </w:rPr>
            </w:pPr>
            <w:r w:rsidRPr="004F0CB4">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690155A8" w14:textId="77777777" w:rsidR="005E6904" w:rsidRPr="004F0CB4" w:rsidRDefault="005E6904" w:rsidP="003F5644">
            <w:pPr>
              <w:widowControl w:val="0"/>
              <w:spacing w:before="120"/>
              <w:jc w:val="center"/>
              <w:rPr>
                <w:color w:val="auto"/>
                <w:sz w:val="26"/>
                <w:szCs w:val="26"/>
                <w:lang w:val="vi-VN" w:eastAsia="vi-VN" w:bidi="vi-VN"/>
              </w:rPr>
            </w:pPr>
            <w:r w:rsidRPr="004F0CB4">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73400BC2" w14:textId="77777777" w:rsidR="005E6904" w:rsidRPr="004F0CB4" w:rsidRDefault="005E6904" w:rsidP="003F5644">
            <w:pPr>
              <w:widowControl w:val="0"/>
              <w:spacing w:before="120"/>
              <w:jc w:val="center"/>
              <w:rPr>
                <w:color w:val="auto"/>
                <w:sz w:val="26"/>
                <w:szCs w:val="26"/>
                <w:lang w:val="vi-VN" w:eastAsia="vi-VN" w:bidi="vi-VN"/>
              </w:rPr>
            </w:pPr>
            <w:r w:rsidRPr="004F0CB4">
              <w:rPr>
                <w:b/>
                <w:bCs/>
                <w:color w:val="auto"/>
                <w:sz w:val="26"/>
                <w:szCs w:val="26"/>
                <w:lang w:val="vi-VN" w:eastAsia="vi-VN" w:bidi="vi-VN"/>
              </w:rPr>
              <w:t>Đáp án</w:t>
            </w:r>
            <w:r w:rsidRPr="004F0CB4">
              <w:rPr>
                <w:b/>
                <w:bCs/>
                <w:color w:val="auto"/>
                <w:sz w:val="26"/>
                <w:szCs w:val="26"/>
                <w:lang w:eastAsia="vi-VN" w:bidi="vi-VN"/>
              </w:rPr>
              <w:t xml:space="preserve"> </w:t>
            </w:r>
            <w:r w:rsidRPr="004F0CB4">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7B1009BC" w14:textId="77777777" w:rsidR="005E6904" w:rsidRPr="004F0CB4" w:rsidRDefault="005E6904" w:rsidP="003F5644">
            <w:pPr>
              <w:widowControl w:val="0"/>
              <w:spacing w:before="120"/>
              <w:jc w:val="center"/>
              <w:rPr>
                <w:color w:val="auto"/>
                <w:sz w:val="26"/>
                <w:szCs w:val="26"/>
                <w:lang w:val="vi-VN" w:eastAsia="vi-VN" w:bidi="vi-VN"/>
              </w:rPr>
            </w:pPr>
            <w:r w:rsidRPr="004F0CB4">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31525FAB" w14:textId="77777777" w:rsidR="005E6904" w:rsidRPr="004F0CB4" w:rsidRDefault="005E6904" w:rsidP="003F5644">
            <w:pPr>
              <w:widowControl w:val="0"/>
              <w:spacing w:before="120"/>
              <w:jc w:val="center"/>
              <w:rPr>
                <w:color w:val="auto"/>
                <w:sz w:val="26"/>
                <w:szCs w:val="26"/>
                <w:lang w:val="vi-VN" w:eastAsia="vi-VN" w:bidi="vi-VN"/>
              </w:rPr>
            </w:pPr>
            <w:r w:rsidRPr="004F0CB4">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402CEC07" w14:textId="77777777" w:rsidR="005E6904" w:rsidRPr="004F0CB4" w:rsidRDefault="005E6904" w:rsidP="003F5644">
            <w:pPr>
              <w:widowControl w:val="0"/>
              <w:spacing w:before="120"/>
              <w:jc w:val="center"/>
              <w:rPr>
                <w:color w:val="auto"/>
                <w:sz w:val="26"/>
                <w:szCs w:val="26"/>
                <w:lang w:val="vi-VN" w:eastAsia="vi-VN" w:bidi="vi-VN"/>
              </w:rPr>
            </w:pPr>
            <w:r w:rsidRPr="004F0CB4">
              <w:rPr>
                <w:b/>
                <w:bCs/>
                <w:color w:val="auto"/>
                <w:sz w:val="26"/>
                <w:szCs w:val="26"/>
                <w:lang w:val="vi-VN" w:eastAsia="vi-VN" w:bidi="vi-VN"/>
              </w:rPr>
              <w:t>Đáp án</w:t>
            </w:r>
            <w:r w:rsidRPr="004F0CB4">
              <w:rPr>
                <w:b/>
                <w:bCs/>
                <w:color w:val="auto"/>
                <w:sz w:val="26"/>
                <w:szCs w:val="26"/>
                <w:lang w:eastAsia="vi-VN" w:bidi="vi-VN"/>
              </w:rPr>
              <w:t xml:space="preserve"> </w:t>
            </w:r>
            <w:r w:rsidRPr="004F0CB4">
              <w:rPr>
                <w:b/>
                <w:bCs/>
                <w:color w:val="auto"/>
                <w:sz w:val="26"/>
                <w:szCs w:val="26"/>
                <w:lang w:val="vi-VN" w:eastAsia="vi-VN" w:bidi="vi-VN"/>
              </w:rPr>
              <w:t>(Đ/S)</w:t>
            </w:r>
          </w:p>
        </w:tc>
      </w:tr>
      <w:tr w:rsidR="004F0CB4" w:rsidRPr="004F0CB4" w14:paraId="79488CD3" w14:textId="77777777" w:rsidTr="003F5644">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1F494CBC" w14:textId="77777777" w:rsidR="005E6904" w:rsidRPr="004F0CB4" w:rsidRDefault="005E6904" w:rsidP="003F5644">
            <w:pPr>
              <w:widowControl w:val="0"/>
              <w:jc w:val="center"/>
              <w:rPr>
                <w:color w:val="auto"/>
                <w:sz w:val="26"/>
                <w:szCs w:val="26"/>
                <w:lang w:val="vi-VN" w:eastAsia="vi-VN" w:bidi="vi-VN"/>
              </w:rPr>
            </w:pPr>
            <w:r w:rsidRPr="004F0CB4">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5A118E94" w14:textId="77777777" w:rsidR="005E6904" w:rsidRPr="004F0CB4" w:rsidRDefault="005E6904" w:rsidP="003F5644">
            <w:pPr>
              <w:widowControl w:val="0"/>
              <w:jc w:val="center"/>
              <w:rPr>
                <w:color w:val="auto"/>
                <w:sz w:val="26"/>
                <w:szCs w:val="26"/>
                <w:lang w:val="vi-VN" w:eastAsia="vi-VN" w:bidi="vi-VN"/>
              </w:rPr>
            </w:pPr>
            <w:r w:rsidRPr="004F0CB4">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6E97AC23" w14:textId="7295A13A" w:rsidR="005E6904" w:rsidRPr="004F0CB4" w:rsidRDefault="00BD621A" w:rsidP="003F5644">
            <w:pPr>
              <w:widowControl w:val="0"/>
              <w:jc w:val="center"/>
              <w:rPr>
                <w:color w:val="auto"/>
                <w:sz w:val="26"/>
                <w:szCs w:val="26"/>
                <w:lang w:eastAsia="vi-VN" w:bidi="vi-VN"/>
              </w:rPr>
            </w:pPr>
            <w:r w:rsidRPr="004F0CB4">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4BB3BBE4" w14:textId="77777777" w:rsidR="005E6904" w:rsidRPr="004F0CB4" w:rsidRDefault="005E6904" w:rsidP="003F5644">
            <w:pPr>
              <w:widowControl w:val="0"/>
              <w:jc w:val="center"/>
              <w:rPr>
                <w:color w:val="auto"/>
                <w:sz w:val="26"/>
                <w:szCs w:val="26"/>
                <w:lang w:val="vi-VN" w:eastAsia="vi-VN" w:bidi="vi-VN"/>
              </w:rPr>
            </w:pPr>
            <w:r w:rsidRPr="004F0CB4">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493BF95D" w14:textId="77777777" w:rsidR="005E6904" w:rsidRPr="004F0CB4" w:rsidRDefault="005E6904" w:rsidP="003F5644">
            <w:pPr>
              <w:widowControl w:val="0"/>
              <w:jc w:val="center"/>
              <w:rPr>
                <w:color w:val="auto"/>
                <w:sz w:val="26"/>
                <w:szCs w:val="26"/>
                <w:lang w:val="vi-VN" w:eastAsia="vi-VN" w:bidi="vi-VN"/>
              </w:rPr>
            </w:pPr>
            <w:r w:rsidRPr="004F0CB4">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CDA2EF7" w14:textId="6A58D714" w:rsidR="005E6904" w:rsidRPr="004F0CB4" w:rsidRDefault="002561D3" w:rsidP="003F5644">
            <w:pPr>
              <w:widowControl w:val="0"/>
              <w:jc w:val="center"/>
              <w:rPr>
                <w:color w:val="auto"/>
                <w:sz w:val="26"/>
                <w:szCs w:val="26"/>
                <w:lang w:eastAsia="vi-VN" w:bidi="vi-VN"/>
              </w:rPr>
            </w:pPr>
            <w:r w:rsidRPr="004F0CB4">
              <w:rPr>
                <w:color w:val="auto"/>
                <w:sz w:val="26"/>
                <w:szCs w:val="26"/>
                <w:lang w:eastAsia="vi-VN" w:bidi="vi-VN"/>
              </w:rPr>
              <w:t>S</w:t>
            </w:r>
          </w:p>
        </w:tc>
      </w:tr>
      <w:tr w:rsidR="004F0CB4" w:rsidRPr="004F0CB4" w14:paraId="008F428C" w14:textId="77777777" w:rsidTr="003F5644">
        <w:trPr>
          <w:trHeight w:hRule="exact" w:val="330"/>
          <w:jc w:val="center"/>
        </w:trPr>
        <w:tc>
          <w:tcPr>
            <w:tcW w:w="888" w:type="dxa"/>
            <w:vMerge/>
            <w:tcBorders>
              <w:left w:val="single" w:sz="4" w:space="0" w:color="auto"/>
            </w:tcBorders>
            <w:shd w:val="clear" w:color="auto" w:fill="FFFFFF"/>
            <w:vAlign w:val="center"/>
          </w:tcPr>
          <w:p w14:paraId="6F4F6559" w14:textId="77777777" w:rsidR="005E6904" w:rsidRPr="004F0CB4" w:rsidRDefault="005E6904" w:rsidP="003F5644">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3EFFA59" w14:textId="77777777" w:rsidR="005E6904" w:rsidRPr="004F0CB4" w:rsidRDefault="005E6904" w:rsidP="003F5644">
            <w:pPr>
              <w:widowControl w:val="0"/>
              <w:jc w:val="center"/>
              <w:rPr>
                <w:color w:val="auto"/>
                <w:sz w:val="26"/>
                <w:szCs w:val="26"/>
                <w:lang w:val="vi-VN" w:eastAsia="vi-VN" w:bidi="vi-VN"/>
              </w:rPr>
            </w:pPr>
            <w:r w:rsidRPr="004F0CB4">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3863FB47" w14:textId="1C39B7A4" w:rsidR="005E6904" w:rsidRPr="004F0CB4" w:rsidRDefault="002561D3" w:rsidP="003F5644">
            <w:pPr>
              <w:widowControl w:val="0"/>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6EABAF8D" w14:textId="77777777" w:rsidR="005E6904" w:rsidRPr="004F0CB4" w:rsidRDefault="005E6904" w:rsidP="003F5644">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B7AAF7B" w14:textId="77777777" w:rsidR="005E6904" w:rsidRPr="004F0CB4" w:rsidRDefault="005E6904" w:rsidP="003F5644">
            <w:pPr>
              <w:widowControl w:val="0"/>
              <w:jc w:val="center"/>
              <w:rPr>
                <w:color w:val="auto"/>
                <w:sz w:val="26"/>
                <w:szCs w:val="26"/>
                <w:lang w:val="vi-VN" w:eastAsia="vi-VN" w:bidi="vi-VN"/>
              </w:rPr>
            </w:pPr>
            <w:r w:rsidRPr="004F0CB4">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CAAD3E1" w14:textId="6D40099B" w:rsidR="005E6904" w:rsidRPr="004F0CB4" w:rsidRDefault="002561D3" w:rsidP="003F5644">
            <w:pPr>
              <w:widowControl w:val="0"/>
              <w:jc w:val="center"/>
              <w:rPr>
                <w:color w:val="auto"/>
                <w:sz w:val="26"/>
                <w:szCs w:val="26"/>
                <w:lang w:eastAsia="vi-VN" w:bidi="vi-VN"/>
              </w:rPr>
            </w:pPr>
            <w:r w:rsidRPr="004F0CB4">
              <w:rPr>
                <w:color w:val="auto"/>
                <w:sz w:val="26"/>
                <w:szCs w:val="26"/>
                <w:lang w:eastAsia="vi-VN" w:bidi="vi-VN"/>
              </w:rPr>
              <w:t>S</w:t>
            </w:r>
          </w:p>
        </w:tc>
      </w:tr>
      <w:tr w:rsidR="004F0CB4" w:rsidRPr="004F0CB4" w14:paraId="50619F90" w14:textId="77777777" w:rsidTr="003F5644">
        <w:trPr>
          <w:trHeight w:hRule="exact" w:val="330"/>
          <w:jc w:val="center"/>
        </w:trPr>
        <w:tc>
          <w:tcPr>
            <w:tcW w:w="888" w:type="dxa"/>
            <w:vMerge/>
            <w:tcBorders>
              <w:left w:val="single" w:sz="4" w:space="0" w:color="auto"/>
            </w:tcBorders>
            <w:shd w:val="clear" w:color="auto" w:fill="FFFFFF"/>
            <w:vAlign w:val="center"/>
          </w:tcPr>
          <w:p w14:paraId="12F8A63D" w14:textId="77777777" w:rsidR="005E6904" w:rsidRPr="004F0CB4" w:rsidRDefault="005E6904" w:rsidP="003F5644">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80E4089" w14:textId="77777777" w:rsidR="005E6904" w:rsidRPr="004F0CB4" w:rsidRDefault="005E6904" w:rsidP="003F5644">
            <w:pPr>
              <w:widowControl w:val="0"/>
              <w:jc w:val="center"/>
              <w:rPr>
                <w:color w:val="auto"/>
                <w:sz w:val="26"/>
                <w:szCs w:val="26"/>
                <w:lang w:val="vi-VN" w:eastAsia="vi-VN" w:bidi="vi-VN"/>
              </w:rPr>
            </w:pPr>
            <w:r w:rsidRPr="004F0CB4">
              <w:rPr>
                <w:color w:val="auto"/>
                <w:sz w:val="26"/>
                <w:szCs w:val="26"/>
                <w:lang w:eastAsia="vi-VN" w:bidi="vi-VN"/>
              </w:rPr>
              <w:t>c</w:t>
            </w:r>
            <w:r w:rsidRPr="004F0CB4">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05CEACF7" w14:textId="6D46D5AF" w:rsidR="005E6904" w:rsidRPr="004F0CB4" w:rsidRDefault="002561D3" w:rsidP="003F5644">
            <w:pPr>
              <w:widowControl w:val="0"/>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tcBorders>
            <w:shd w:val="clear" w:color="auto" w:fill="FFFFFF"/>
            <w:vAlign w:val="center"/>
          </w:tcPr>
          <w:p w14:paraId="64CE2BC9" w14:textId="77777777" w:rsidR="005E6904" w:rsidRPr="004F0CB4" w:rsidRDefault="005E6904" w:rsidP="003F5644">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472B6BA" w14:textId="77777777" w:rsidR="005E6904" w:rsidRPr="004F0CB4" w:rsidRDefault="005E6904" w:rsidP="003F5644">
            <w:pPr>
              <w:widowControl w:val="0"/>
              <w:jc w:val="center"/>
              <w:rPr>
                <w:color w:val="auto"/>
                <w:sz w:val="26"/>
                <w:szCs w:val="26"/>
                <w:lang w:val="vi-VN" w:eastAsia="vi-VN" w:bidi="vi-VN"/>
              </w:rPr>
            </w:pPr>
            <w:r w:rsidRPr="004F0CB4">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FD8EF50" w14:textId="17F3E232" w:rsidR="005E6904" w:rsidRPr="004F0CB4" w:rsidRDefault="002561D3" w:rsidP="003F5644">
            <w:pPr>
              <w:widowControl w:val="0"/>
              <w:jc w:val="center"/>
              <w:rPr>
                <w:color w:val="auto"/>
                <w:sz w:val="26"/>
                <w:szCs w:val="26"/>
                <w:lang w:eastAsia="vi-VN" w:bidi="vi-VN"/>
              </w:rPr>
            </w:pPr>
            <w:r w:rsidRPr="004F0CB4">
              <w:rPr>
                <w:color w:val="auto"/>
                <w:sz w:val="26"/>
                <w:szCs w:val="26"/>
                <w:lang w:eastAsia="vi-VN" w:bidi="vi-VN"/>
              </w:rPr>
              <w:t>Đ</w:t>
            </w:r>
          </w:p>
        </w:tc>
      </w:tr>
      <w:tr w:rsidR="004F0CB4" w:rsidRPr="004F0CB4" w14:paraId="116E2EF8" w14:textId="77777777" w:rsidTr="003F5644">
        <w:trPr>
          <w:trHeight w:hRule="exact" w:val="318"/>
          <w:jc w:val="center"/>
        </w:trPr>
        <w:tc>
          <w:tcPr>
            <w:tcW w:w="888" w:type="dxa"/>
            <w:vMerge/>
            <w:tcBorders>
              <w:left w:val="single" w:sz="4" w:space="0" w:color="auto"/>
            </w:tcBorders>
            <w:shd w:val="clear" w:color="auto" w:fill="FFFFFF"/>
            <w:vAlign w:val="center"/>
          </w:tcPr>
          <w:p w14:paraId="4C332670" w14:textId="77777777" w:rsidR="005E6904" w:rsidRPr="004F0CB4" w:rsidRDefault="005E6904" w:rsidP="003F5644">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1566955" w14:textId="77777777" w:rsidR="005E6904" w:rsidRPr="004F0CB4" w:rsidRDefault="005E6904" w:rsidP="003F5644">
            <w:pPr>
              <w:widowControl w:val="0"/>
              <w:jc w:val="center"/>
              <w:rPr>
                <w:color w:val="auto"/>
                <w:sz w:val="26"/>
                <w:szCs w:val="26"/>
                <w:lang w:val="vi-VN" w:eastAsia="vi-VN" w:bidi="vi-VN"/>
              </w:rPr>
            </w:pPr>
            <w:r w:rsidRPr="004F0CB4">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4B13C921" w14:textId="518082E0" w:rsidR="005E6904" w:rsidRPr="004F0CB4" w:rsidRDefault="002561D3" w:rsidP="003F5644">
            <w:pPr>
              <w:widowControl w:val="0"/>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tcBorders>
            <w:shd w:val="clear" w:color="auto" w:fill="FFFFFF"/>
            <w:vAlign w:val="center"/>
          </w:tcPr>
          <w:p w14:paraId="5117DC5E" w14:textId="77777777" w:rsidR="005E6904" w:rsidRPr="004F0CB4" w:rsidRDefault="005E6904" w:rsidP="003F5644">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B6DD2C6" w14:textId="77777777" w:rsidR="005E6904" w:rsidRPr="004F0CB4" w:rsidRDefault="005E6904" w:rsidP="003F5644">
            <w:pPr>
              <w:widowControl w:val="0"/>
              <w:jc w:val="center"/>
              <w:rPr>
                <w:color w:val="auto"/>
                <w:sz w:val="26"/>
                <w:szCs w:val="26"/>
                <w:lang w:val="vi-VN" w:eastAsia="vi-VN" w:bidi="vi-VN"/>
              </w:rPr>
            </w:pPr>
            <w:r w:rsidRPr="004F0CB4">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5F3BBA7D" w14:textId="26531296" w:rsidR="005E6904" w:rsidRPr="004F0CB4" w:rsidRDefault="002561D3" w:rsidP="003F5644">
            <w:pPr>
              <w:widowControl w:val="0"/>
              <w:jc w:val="center"/>
              <w:rPr>
                <w:color w:val="auto"/>
                <w:sz w:val="26"/>
                <w:szCs w:val="26"/>
                <w:lang w:eastAsia="vi-VN" w:bidi="vi-VN"/>
              </w:rPr>
            </w:pPr>
            <w:r w:rsidRPr="004F0CB4">
              <w:rPr>
                <w:color w:val="auto"/>
                <w:sz w:val="26"/>
                <w:szCs w:val="26"/>
                <w:lang w:eastAsia="vi-VN" w:bidi="vi-VN"/>
              </w:rPr>
              <w:t>Đ</w:t>
            </w:r>
          </w:p>
        </w:tc>
      </w:tr>
      <w:tr w:rsidR="004F0CB4" w:rsidRPr="004F0CB4" w14:paraId="5964B8BC" w14:textId="77777777" w:rsidTr="003F5644">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4B0CA69A" w14:textId="77777777" w:rsidR="005E6904" w:rsidRPr="004F0CB4" w:rsidRDefault="005E6904" w:rsidP="003F5644">
            <w:pPr>
              <w:widowControl w:val="0"/>
              <w:jc w:val="center"/>
              <w:rPr>
                <w:color w:val="auto"/>
                <w:sz w:val="26"/>
                <w:szCs w:val="26"/>
                <w:lang w:val="vi-VN" w:eastAsia="vi-VN" w:bidi="vi-VN"/>
              </w:rPr>
            </w:pPr>
            <w:r w:rsidRPr="004F0CB4">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3F6038DD" w14:textId="77777777" w:rsidR="005E6904" w:rsidRPr="004F0CB4" w:rsidRDefault="005E6904" w:rsidP="003F5644">
            <w:pPr>
              <w:widowControl w:val="0"/>
              <w:jc w:val="center"/>
              <w:rPr>
                <w:color w:val="auto"/>
                <w:sz w:val="26"/>
                <w:szCs w:val="26"/>
                <w:lang w:val="vi-VN" w:eastAsia="vi-VN" w:bidi="vi-VN"/>
              </w:rPr>
            </w:pPr>
            <w:r w:rsidRPr="004F0CB4">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697244BC" w14:textId="24E9BAA8" w:rsidR="005E6904" w:rsidRPr="004F0CB4" w:rsidRDefault="002561D3" w:rsidP="003F5644">
            <w:pPr>
              <w:widowControl w:val="0"/>
              <w:jc w:val="center"/>
              <w:rPr>
                <w:color w:val="auto"/>
                <w:sz w:val="26"/>
                <w:szCs w:val="26"/>
                <w:lang w:eastAsia="vi-VN" w:bidi="vi-VN"/>
              </w:rPr>
            </w:pPr>
            <w:r w:rsidRPr="004F0CB4">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5FC3C0F4" w14:textId="77777777" w:rsidR="005E6904" w:rsidRPr="004F0CB4" w:rsidRDefault="005E6904" w:rsidP="003F5644">
            <w:pPr>
              <w:widowControl w:val="0"/>
              <w:jc w:val="center"/>
              <w:rPr>
                <w:color w:val="auto"/>
                <w:sz w:val="26"/>
                <w:szCs w:val="26"/>
                <w:lang w:val="vi-VN" w:eastAsia="vi-VN" w:bidi="vi-VN"/>
              </w:rPr>
            </w:pPr>
            <w:r w:rsidRPr="004F0CB4">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73CE369D" w14:textId="77777777" w:rsidR="005E6904" w:rsidRPr="004F0CB4" w:rsidRDefault="005E6904" w:rsidP="003F5644">
            <w:pPr>
              <w:widowControl w:val="0"/>
              <w:jc w:val="center"/>
              <w:rPr>
                <w:color w:val="auto"/>
                <w:sz w:val="26"/>
                <w:szCs w:val="26"/>
                <w:lang w:val="vi-VN" w:eastAsia="vi-VN" w:bidi="vi-VN"/>
              </w:rPr>
            </w:pPr>
            <w:r w:rsidRPr="004F0CB4">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9122D68" w14:textId="58D40605" w:rsidR="005E6904" w:rsidRPr="004F0CB4" w:rsidRDefault="002561D3" w:rsidP="003F5644">
            <w:pPr>
              <w:widowControl w:val="0"/>
              <w:jc w:val="center"/>
              <w:rPr>
                <w:color w:val="auto"/>
                <w:sz w:val="26"/>
                <w:szCs w:val="26"/>
                <w:lang w:eastAsia="vi-VN" w:bidi="vi-VN"/>
              </w:rPr>
            </w:pPr>
            <w:r w:rsidRPr="004F0CB4">
              <w:rPr>
                <w:color w:val="auto"/>
                <w:sz w:val="26"/>
                <w:szCs w:val="26"/>
                <w:lang w:eastAsia="vi-VN" w:bidi="vi-VN"/>
              </w:rPr>
              <w:t>S</w:t>
            </w:r>
          </w:p>
        </w:tc>
      </w:tr>
      <w:tr w:rsidR="004F0CB4" w:rsidRPr="004F0CB4" w14:paraId="66A83F7D" w14:textId="77777777" w:rsidTr="003F5644">
        <w:trPr>
          <w:trHeight w:hRule="exact" w:val="330"/>
          <w:jc w:val="center"/>
        </w:trPr>
        <w:tc>
          <w:tcPr>
            <w:tcW w:w="888" w:type="dxa"/>
            <w:vMerge/>
            <w:tcBorders>
              <w:left w:val="single" w:sz="4" w:space="0" w:color="auto"/>
            </w:tcBorders>
            <w:shd w:val="clear" w:color="auto" w:fill="FFFFFF"/>
            <w:vAlign w:val="center"/>
          </w:tcPr>
          <w:p w14:paraId="080FE8DB" w14:textId="77777777" w:rsidR="005E6904" w:rsidRPr="004F0CB4" w:rsidRDefault="005E6904" w:rsidP="003F5644">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564C3E4" w14:textId="77777777" w:rsidR="005E6904" w:rsidRPr="004F0CB4" w:rsidRDefault="005E6904" w:rsidP="003F5644">
            <w:pPr>
              <w:widowControl w:val="0"/>
              <w:jc w:val="center"/>
              <w:rPr>
                <w:color w:val="auto"/>
                <w:sz w:val="26"/>
                <w:szCs w:val="26"/>
                <w:lang w:val="vi-VN" w:eastAsia="vi-VN" w:bidi="vi-VN"/>
              </w:rPr>
            </w:pPr>
            <w:r w:rsidRPr="004F0CB4">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65BBF3B8" w14:textId="673A4180" w:rsidR="005E6904" w:rsidRPr="004F0CB4" w:rsidRDefault="002561D3" w:rsidP="003F5644">
            <w:pPr>
              <w:widowControl w:val="0"/>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7681B747" w14:textId="77777777" w:rsidR="005E6904" w:rsidRPr="004F0CB4" w:rsidRDefault="005E6904" w:rsidP="003F5644">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9610C09" w14:textId="77777777" w:rsidR="005E6904" w:rsidRPr="004F0CB4" w:rsidRDefault="005E6904" w:rsidP="003F5644">
            <w:pPr>
              <w:widowControl w:val="0"/>
              <w:jc w:val="center"/>
              <w:rPr>
                <w:color w:val="auto"/>
                <w:sz w:val="26"/>
                <w:szCs w:val="26"/>
                <w:lang w:val="vi-VN" w:eastAsia="vi-VN" w:bidi="vi-VN"/>
              </w:rPr>
            </w:pPr>
            <w:r w:rsidRPr="004F0CB4">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B17AF2D" w14:textId="23C77601" w:rsidR="005E6904" w:rsidRPr="004F0CB4" w:rsidRDefault="002561D3" w:rsidP="003F5644">
            <w:pPr>
              <w:widowControl w:val="0"/>
              <w:jc w:val="center"/>
              <w:rPr>
                <w:color w:val="auto"/>
                <w:sz w:val="26"/>
                <w:szCs w:val="26"/>
                <w:lang w:eastAsia="vi-VN" w:bidi="vi-VN"/>
              </w:rPr>
            </w:pPr>
            <w:r w:rsidRPr="004F0CB4">
              <w:rPr>
                <w:color w:val="auto"/>
                <w:sz w:val="26"/>
                <w:szCs w:val="26"/>
                <w:lang w:eastAsia="vi-VN" w:bidi="vi-VN"/>
              </w:rPr>
              <w:t>Đ</w:t>
            </w:r>
          </w:p>
        </w:tc>
      </w:tr>
      <w:tr w:rsidR="004F0CB4" w:rsidRPr="004F0CB4" w14:paraId="6BF3E6B4" w14:textId="77777777" w:rsidTr="003F5644">
        <w:trPr>
          <w:trHeight w:hRule="exact" w:val="324"/>
          <w:jc w:val="center"/>
        </w:trPr>
        <w:tc>
          <w:tcPr>
            <w:tcW w:w="888" w:type="dxa"/>
            <w:vMerge/>
            <w:tcBorders>
              <w:left w:val="single" w:sz="4" w:space="0" w:color="auto"/>
            </w:tcBorders>
            <w:shd w:val="clear" w:color="auto" w:fill="FFFFFF"/>
            <w:vAlign w:val="center"/>
          </w:tcPr>
          <w:p w14:paraId="5F989F0F" w14:textId="77777777" w:rsidR="005E6904" w:rsidRPr="004F0CB4" w:rsidRDefault="005E6904" w:rsidP="003F5644">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D1AFDED" w14:textId="77777777" w:rsidR="005E6904" w:rsidRPr="004F0CB4" w:rsidRDefault="005E6904" w:rsidP="003F5644">
            <w:pPr>
              <w:widowControl w:val="0"/>
              <w:jc w:val="center"/>
              <w:rPr>
                <w:color w:val="auto"/>
                <w:sz w:val="26"/>
                <w:szCs w:val="26"/>
                <w:lang w:val="vi-VN" w:eastAsia="vi-VN" w:bidi="vi-VN"/>
              </w:rPr>
            </w:pPr>
            <w:r w:rsidRPr="004F0CB4">
              <w:rPr>
                <w:color w:val="auto"/>
                <w:sz w:val="26"/>
                <w:szCs w:val="26"/>
                <w:lang w:eastAsia="vi-VN" w:bidi="vi-VN"/>
              </w:rPr>
              <w:t>c</w:t>
            </w:r>
            <w:r w:rsidRPr="004F0CB4">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0F8C7A7E" w14:textId="40EFAB09" w:rsidR="005E6904" w:rsidRPr="004F0CB4" w:rsidRDefault="002561D3" w:rsidP="003F5644">
            <w:pPr>
              <w:widowControl w:val="0"/>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tcBorders>
            <w:shd w:val="clear" w:color="auto" w:fill="FFFFFF"/>
            <w:vAlign w:val="center"/>
          </w:tcPr>
          <w:p w14:paraId="1B43DDF6" w14:textId="77777777" w:rsidR="005E6904" w:rsidRPr="004F0CB4" w:rsidRDefault="005E6904" w:rsidP="003F5644">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5A6E3F6" w14:textId="77777777" w:rsidR="005E6904" w:rsidRPr="004F0CB4" w:rsidRDefault="005E6904" w:rsidP="003F5644">
            <w:pPr>
              <w:widowControl w:val="0"/>
              <w:jc w:val="center"/>
              <w:rPr>
                <w:color w:val="auto"/>
                <w:sz w:val="26"/>
                <w:szCs w:val="26"/>
                <w:lang w:val="vi-VN" w:eastAsia="vi-VN" w:bidi="vi-VN"/>
              </w:rPr>
            </w:pPr>
            <w:r w:rsidRPr="004F0CB4">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3E8413AF" w14:textId="2FE419C0" w:rsidR="005E6904" w:rsidRPr="004F0CB4" w:rsidRDefault="002561D3" w:rsidP="003F5644">
            <w:pPr>
              <w:widowControl w:val="0"/>
              <w:jc w:val="center"/>
              <w:rPr>
                <w:color w:val="auto"/>
                <w:sz w:val="26"/>
                <w:szCs w:val="26"/>
                <w:lang w:eastAsia="vi-VN" w:bidi="vi-VN"/>
              </w:rPr>
            </w:pPr>
            <w:r w:rsidRPr="004F0CB4">
              <w:rPr>
                <w:color w:val="auto"/>
                <w:sz w:val="26"/>
                <w:szCs w:val="26"/>
                <w:lang w:eastAsia="vi-VN" w:bidi="vi-VN"/>
              </w:rPr>
              <w:t>Đ</w:t>
            </w:r>
          </w:p>
        </w:tc>
      </w:tr>
      <w:tr w:rsidR="004F0CB4" w:rsidRPr="004F0CB4" w14:paraId="59860A3B" w14:textId="77777777" w:rsidTr="003F5644">
        <w:trPr>
          <w:trHeight w:hRule="exact" w:val="354"/>
          <w:jc w:val="center"/>
        </w:trPr>
        <w:tc>
          <w:tcPr>
            <w:tcW w:w="888" w:type="dxa"/>
            <w:vMerge/>
            <w:tcBorders>
              <w:left w:val="single" w:sz="4" w:space="0" w:color="auto"/>
              <w:bottom w:val="single" w:sz="4" w:space="0" w:color="auto"/>
            </w:tcBorders>
            <w:shd w:val="clear" w:color="auto" w:fill="FFFFFF"/>
            <w:vAlign w:val="center"/>
          </w:tcPr>
          <w:p w14:paraId="06E68832" w14:textId="77777777" w:rsidR="005E6904" w:rsidRPr="004F0CB4" w:rsidRDefault="005E6904" w:rsidP="003F5644">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5503A2EE" w14:textId="77777777" w:rsidR="005E6904" w:rsidRPr="004F0CB4" w:rsidRDefault="005E6904" w:rsidP="003F5644">
            <w:pPr>
              <w:widowControl w:val="0"/>
              <w:jc w:val="center"/>
              <w:rPr>
                <w:color w:val="auto"/>
                <w:sz w:val="26"/>
                <w:szCs w:val="26"/>
                <w:lang w:val="vi-VN" w:eastAsia="vi-VN" w:bidi="vi-VN"/>
              </w:rPr>
            </w:pPr>
            <w:r w:rsidRPr="004F0CB4">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078E6A38" w14:textId="45814273" w:rsidR="005E6904" w:rsidRPr="004F0CB4" w:rsidRDefault="002561D3" w:rsidP="003F5644">
            <w:pPr>
              <w:widowControl w:val="0"/>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7D8D8D14" w14:textId="77777777" w:rsidR="005E6904" w:rsidRPr="004F0CB4" w:rsidRDefault="005E6904" w:rsidP="003F5644">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3A6A34F2" w14:textId="77777777" w:rsidR="005E6904" w:rsidRPr="004F0CB4" w:rsidRDefault="005E6904" w:rsidP="003F5644">
            <w:pPr>
              <w:widowControl w:val="0"/>
              <w:jc w:val="center"/>
              <w:rPr>
                <w:color w:val="auto"/>
                <w:sz w:val="26"/>
                <w:szCs w:val="26"/>
                <w:lang w:val="vi-VN" w:eastAsia="vi-VN" w:bidi="vi-VN"/>
              </w:rPr>
            </w:pPr>
            <w:r w:rsidRPr="004F0CB4">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177E0B59" w14:textId="31762F9C" w:rsidR="005E6904" w:rsidRPr="004F0CB4" w:rsidRDefault="002561D3" w:rsidP="003F5644">
            <w:pPr>
              <w:widowControl w:val="0"/>
              <w:jc w:val="center"/>
              <w:rPr>
                <w:color w:val="auto"/>
                <w:sz w:val="26"/>
                <w:szCs w:val="26"/>
                <w:lang w:eastAsia="vi-VN" w:bidi="vi-VN"/>
              </w:rPr>
            </w:pPr>
            <w:r w:rsidRPr="004F0CB4">
              <w:rPr>
                <w:color w:val="auto"/>
                <w:sz w:val="26"/>
                <w:szCs w:val="26"/>
                <w:lang w:eastAsia="vi-VN" w:bidi="vi-VN"/>
              </w:rPr>
              <w:t>Đ</w:t>
            </w:r>
          </w:p>
        </w:tc>
      </w:tr>
    </w:tbl>
    <w:p w14:paraId="0AB60554" w14:textId="113FD426" w:rsidR="005E6904" w:rsidRPr="004F0CB4" w:rsidRDefault="003F5644" w:rsidP="005E6904">
      <w:pPr>
        <w:spacing w:line="276" w:lineRule="auto"/>
        <w:jc w:val="both"/>
        <w:rPr>
          <w:rFonts w:eastAsia="Calibri"/>
          <w:b/>
          <w:i/>
          <w:iCs/>
          <w:color w:val="auto"/>
          <w:sz w:val="26"/>
          <w:szCs w:val="26"/>
          <w:lang w:val="fr-FR"/>
          <w14:ligatures w14:val="standardContextual"/>
        </w:rPr>
      </w:pPr>
      <w:r w:rsidRPr="004F0CB4">
        <w:rPr>
          <w:rFonts w:eastAsia="Calibri"/>
          <w:b/>
          <w:i/>
          <w:iCs/>
          <w:color w:val="auto"/>
          <w:sz w:val="26"/>
          <w:szCs w:val="26"/>
          <w:lang w:val="fr-FR"/>
          <w14:ligatures w14:val="standardContextual"/>
        </w:rPr>
        <w:t>Hướng dẫn chi tiết:</w:t>
      </w:r>
    </w:p>
    <w:p w14:paraId="26CA570F" w14:textId="77777777" w:rsidR="002561D3" w:rsidRPr="004F0CB4" w:rsidRDefault="002561D3">
      <w:pPr>
        <w:numPr>
          <w:ilvl w:val="0"/>
          <w:numId w:val="10"/>
        </w:numPr>
        <w:shd w:val="clear" w:color="auto" w:fill="FFFFFF"/>
        <w:tabs>
          <w:tab w:val="left" w:pos="900"/>
        </w:tabs>
        <w:spacing w:line="276" w:lineRule="auto"/>
        <w:ind w:left="0" w:firstLine="0"/>
        <w:contextualSpacing/>
        <w:jc w:val="both"/>
        <w:rPr>
          <w:i/>
          <w:iCs/>
          <w:color w:val="auto"/>
          <w:sz w:val="26"/>
          <w:szCs w:val="26"/>
          <w:lang w:val="fr-FR"/>
        </w:rPr>
      </w:pPr>
      <w:r w:rsidRPr="004F0CB4">
        <w:rPr>
          <w:rFonts w:eastAsia="Arial"/>
          <w:color w:val="auto"/>
          <w:kern w:val="2"/>
          <w:sz w:val="26"/>
          <w:szCs w:val="26"/>
          <w:lang w:val="fr-FR"/>
          <w14:ligatures w14:val="standardContextual"/>
        </w:rPr>
        <w:t>Đối tượng nghiên cứu và mục tiêu của Vật lý:</w:t>
      </w:r>
    </w:p>
    <w:p w14:paraId="0D593075" w14:textId="77777777" w:rsidR="002561D3" w:rsidRPr="004F0CB4" w:rsidRDefault="002561D3" w:rsidP="002561D3">
      <w:pPr>
        <w:shd w:val="clear" w:color="auto" w:fill="FFFFFF"/>
        <w:tabs>
          <w:tab w:val="left" w:pos="900"/>
        </w:tabs>
        <w:spacing w:line="276" w:lineRule="auto"/>
        <w:contextualSpacing/>
        <w:jc w:val="both"/>
        <w:rPr>
          <w:color w:val="auto"/>
          <w:sz w:val="26"/>
          <w:szCs w:val="26"/>
          <w:lang w:val="fr-FR"/>
        </w:rPr>
      </w:pPr>
      <w:r w:rsidRPr="004F0CB4">
        <w:rPr>
          <w:color w:val="auto"/>
          <w:sz w:val="26"/>
          <w:szCs w:val="26"/>
          <w:lang w:val="fr-FR"/>
        </w:rPr>
        <w:t>a. Đối tượng nghiên cứu của Vật lí gồm: các dạng vận động của vật chất và năng lượng</w:t>
      </w:r>
    </w:p>
    <w:p w14:paraId="31A49DE5" w14:textId="77777777" w:rsidR="002561D3" w:rsidRPr="004F0CB4" w:rsidRDefault="002561D3" w:rsidP="002561D3">
      <w:pPr>
        <w:shd w:val="clear" w:color="auto" w:fill="FFFFFF"/>
        <w:tabs>
          <w:tab w:val="left" w:pos="900"/>
        </w:tabs>
        <w:spacing w:line="276" w:lineRule="auto"/>
        <w:contextualSpacing/>
        <w:jc w:val="both"/>
        <w:rPr>
          <w:color w:val="auto"/>
          <w:sz w:val="26"/>
          <w:szCs w:val="26"/>
          <w:lang w:val="fr-FR"/>
        </w:rPr>
      </w:pPr>
      <w:r w:rsidRPr="004F0CB4">
        <w:rPr>
          <w:color w:val="auto"/>
          <w:sz w:val="26"/>
          <w:szCs w:val="26"/>
          <w:lang w:val="fr-FR"/>
        </w:rPr>
        <w:t>b. Mục tiêu của Vật lí là khám phá ra quy luật tổng quát nhất chi phối sự vận động của vật chất và năng lượng, cũng như tương tác giữa chúng ở mọi cấp độ vi mô và vĩ mô</w:t>
      </w:r>
    </w:p>
    <w:p w14:paraId="134A262C" w14:textId="77777777" w:rsidR="002561D3" w:rsidRPr="004F0CB4" w:rsidRDefault="002561D3" w:rsidP="002561D3">
      <w:pPr>
        <w:shd w:val="clear" w:color="auto" w:fill="FFFFFF"/>
        <w:tabs>
          <w:tab w:val="left" w:pos="900"/>
        </w:tabs>
        <w:spacing w:line="276" w:lineRule="auto"/>
        <w:contextualSpacing/>
        <w:jc w:val="both"/>
        <w:rPr>
          <w:color w:val="auto"/>
          <w:sz w:val="26"/>
          <w:szCs w:val="26"/>
          <w:lang w:val="fr-FR"/>
        </w:rPr>
      </w:pPr>
      <w:r w:rsidRPr="004F0CB4">
        <w:rPr>
          <w:color w:val="auto"/>
          <w:sz w:val="26"/>
          <w:szCs w:val="26"/>
          <w:lang w:val="fr-FR"/>
        </w:rPr>
        <w:t>c. Mục tiêu học tập môn Vật lí: Giúp học sinh hình thành, phát triển năng lực vật lí.</w:t>
      </w:r>
    </w:p>
    <w:p w14:paraId="6478ECC9" w14:textId="28614271" w:rsidR="002561D3" w:rsidRPr="004F0CB4" w:rsidRDefault="002561D3" w:rsidP="002561D3">
      <w:pPr>
        <w:shd w:val="clear" w:color="auto" w:fill="FFFFFF"/>
        <w:tabs>
          <w:tab w:val="left" w:pos="900"/>
        </w:tabs>
        <w:spacing w:line="276" w:lineRule="auto"/>
        <w:contextualSpacing/>
        <w:jc w:val="both"/>
        <w:rPr>
          <w:color w:val="auto"/>
          <w:sz w:val="26"/>
          <w:szCs w:val="26"/>
          <w:lang w:val="fr-FR"/>
        </w:rPr>
      </w:pPr>
      <w:r w:rsidRPr="004F0CB4">
        <w:rPr>
          <w:color w:val="auto"/>
          <w:sz w:val="26"/>
          <w:szCs w:val="26"/>
          <w:lang w:val="fr-FR"/>
        </w:rPr>
        <w:t>d. Cấp độ vĩ mô là cấp độ dùng để mô phỏng tầm rộng lớn hay rất lớn của vật chất</w:t>
      </w:r>
    </w:p>
    <w:p w14:paraId="0E20D921" w14:textId="77777777" w:rsidR="002561D3" w:rsidRPr="004F0CB4" w:rsidRDefault="002561D3" w:rsidP="002561D3">
      <w:pPr>
        <w:tabs>
          <w:tab w:val="left" w:pos="720"/>
        </w:tabs>
        <w:spacing w:line="276" w:lineRule="auto"/>
        <w:rPr>
          <w:color w:val="auto"/>
          <w:sz w:val="26"/>
          <w:szCs w:val="26"/>
          <w:lang w:val="fr-FR"/>
        </w:rPr>
      </w:pPr>
      <w:r w:rsidRPr="004F0CB4">
        <w:rPr>
          <w:b/>
          <w:bCs/>
          <w:color w:val="auto"/>
          <w:sz w:val="26"/>
          <w:szCs w:val="26"/>
          <w:lang w:val="fr-FR"/>
        </w:rPr>
        <w:t xml:space="preserve">Câu 2: </w:t>
      </w:r>
      <w:r w:rsidRPr="004F0CB4">
        <w:rPr>
          <w:color w:val="auto"/>
          <w:sz w:val="26"/>
          <w:szCs w:val="26"/>
          <w:lang w:val="fr-FR"/>
        </w:rPr>
        <w:t>Quá trình phát triển của Vật lý</w:t>
      </w:r>
    </w:p>
    <w:p w14:paraId="7A8F3F91" w14:textId="77777777" w:rsidR="002561D3" w:rsidRPr="004F0CB4" w:rsidRDefault="002561D3" w:rsidP="002561D3">
      <w:pPr>
        <w:tabs>
          <w:tab w:val="left" w:pos="720"/>
        </w:tabs>
        <w:spacing w:line="276" w:lineRule="auto"/>
        <w:rPr>
          <w:color w:val="auto"/>
          <w:sz w:val="26"/>
          <w:szCs w:val="26"/>
          <w:lang w:val="fr-FR"/>
        </w:rPr>
      </w:pPr>
      <w:r w:rsidRPr="004F0CB4">
        <w:rPr>
          <w:color w:val="auto"/>
          <w:sz w:val="26"/>
          <w:szCs w:val="26"/>
          <w:lang w:val="fr-FR"/>
        </w:rPr>
        <w:lastRenderedPageBreak/>
        <w:t>a. Giai đoạn 1: Các nhà triết học tìm hiểu thế giới tự nhiên dựa trên quan sát và suy luận chủ quan: từ năm 350 trước Công nguyên đến thế kỉ XVI (tiền Vật lí)</w:t>
      </w:r>
    </w:p>
    <w:p w14:paraId="6486A824" w14:textId="77777777" w:rsidR="002561D3" w:rsidRPr="004F0CB4" w:rsidRDefault="002561D3" w:rsidP="002561D3">
      <w:pPr>
        <w:tabs>
          <w:tab w:val="left" w:pos="720"/>
        </w:tabs>
        <w:spacing w:line="276" w:lineRule="auto"/>
        <w:rPr>
          <w:color w:val="auto"/>
          <w:sz w:val="26"/>
          <w:szCs w:val="26"/>
          <w:lang w:val="fr-FR"/>
        </w:rPr>
      </w:pPr>
      <w:r w:rsidRPr="004F0CB4">
        <w:rPr>
          <w:color w:val="auto"/>
          <w:sz w:val="26"/>
          <w:szCs w:val="26"/>
          <w:lang w:val="fr-FR"/>
        </w:rPr>
        <w:t>b. Giai đoạn 2: Các nhà vật lý dùng phương pháp thực nghiệm để tìm hiểu thế giới tự nhiên: từ thế kỉ XVII đến cuối thế kỉ XIX (Vật lí cổ điển)</w:t>
      </w:r>
    </w:p>
    <w:p w14:paraId="1CED60B2" w14:textId="77777777" w:rsidR="002561D3" w:rsidRPr="004F0CB4" w:rsidRDefault="002561D3" w:rsidP="002561D3">
      <w:pPr>
        <w:tabs>
          <w:tab w:val="left" w:pos="720"/>
        </w:tabs>
        <w:spacing w:line="276" w:lineRule="auto"/>
        <w:rPr>
          <w:color w:val="auto"/>
          <w:sz w:val="26"/>
          <w:szCs w:val="26"/>
          <w:lang w:val="fr-FR"/>
        </w:rPr>
      </w:pPr>
      <w:r w:rsidRPr="004F0CB4">
        <w:rPr>
          <w:color w:val="auto"/>
          <w:sz w:val="26"/>
          <w:szCs w:val="26"/>
          <w:lang w:val="fr-FR"/>
        </w:rPr>
        <w:t>c. Giai đoạn 3: Các nhà vật lý tập trung vào các mô hình lí thuyết tìm hiểu thế giới vi mô và sử dụng thí nghiệm để kiểm chứng: Từ cuối thế kỉ XIX đến nay (Vật lí hiện đại)</w:t>
      </w:r>
    </w:p>
    <w:p w14:paraId="128A10F1" w14:textId="687004C6" w:rsidR="002561D3" w:rsidRPr="004F0CB4" w:rsidRDefault="002561D3" w:rsidP="002561D3">
      <w:pPr>
        <w:tabs>
          <w:tab w:val="left" w:pos="720"/>
        </w:tabs>
        <w:spacing w:line="276" w:lineRule="auto"/>
        <w:rPr>
          <w:color w:val="auto"/>
          <w:sz w:val="26"/>
          <w:szCs w:val="26"/>
          <w:lang w:val="fr-FR"/>
        </w:rPr>
      </w:pPr>
      <w:r w:rsidRPr="004F0CB4">
        <w:rPr>
          <w:color w:val="auto"/>
          <w:sz w:val="26"/>
          <w:szCs w:val="26"/>
          <w:lang w:val="fr-FR"/>
        </w:rPr>
        <w:t>d. Việc ứng dụng các thành tựu của vật lý vào công nghệ không chỉ mang lại lợi ích cho nhân loại mà còn có thể làm ô nhiễm môi trường sống, hủy hoại hệ sinh thái,… nếu không được sử dụng đúng phương pháp, đúng mục đích.</w:t>
      </w:r>
    </w:p>
    <w:p w14:paraId="55B89E7A" w14:textId="77777777" w:rsidR="002561D3" w:rsidRPr="004F0CB4" w:rsidRDefault="002561D3" w:rsidP="002561D3">
      <w:pPr>
        <w:tabs>
          <w:tab w:val="left" w:pos="720"/>
        </w:tabs>
        <w:spacing w:line="276" w:lineRule="auto"/>
        <w:rPr>
          <w:color w:val="auto"/>
          <w:sz w:val="26"/>
          <w:szCs w:val="26"/>
          <w:lang w:val="fr-FR"/>
        </w:rPr>
      </w:pPr>
      <w:r w:rsidRPr="004F0CB4">
        <w:rPr>
          <w:b/>
          <w:bCs/>
          <w:color w:val="auto"/>
          <w:sz w:val="26"/>
          <w:szCs w:val="26"/>
          <w:lang w:val="fr-FR"/>
        </w:rPr>
        <w:t xml:space="preserve">Câu 3: </w:t>
      </w:r>
      <w:r w:rsidRPr="004F0CB4">
        <w:rPr>
          <w:color w:val="auto"/>
          <w:sz w:val="26"/>
          <w:szCs w:val="26"/>
          <w:lang w:val="fr-FR"/>
        </w:rPr>
        <w:t>Lịch sử loài người đã trải qua 4 cuộc cách mạng công nghiệp dựa trên những kết quả nghiên cứu của Vật lí:</w:t>
      </w:r>
    </w:p>
    <w:p w14:paraId="04FD2FAD" w14:textId="77777777" w:rsidR="002561D3" w:rsidRPr="004F0CB4" w:rsidRDefault="002561D3" w:rsidP="002561D3">
      <w:pPr>
        <w:tabs>
          <w:tab w:val="left" w:pos="720"/>
        </w:tabs>
        <w:spacing w:line="276" w:lineRule="auto"/>
        <w:rPr>
          <w:color w:val="auto"/>
          <w:sz w:val="26"/>
          <w:szCs w:val="26"/>
          <w:lang w:val="fr-FR"/>
        </w:rPr>
      </w:pPr>
      <w:r w:rsidRPr="004F0CB4">
        <w:rPr>
          <w:color w:val="auto"/>
          <w:sz w:val="26"/>
          <w:szCs w:val="26"/>
          <w:lang w:val="fr-FR"/>
        </w:rPr>
        <w:t>a. Cuộc cách mạng công nghiệp lần thứ nhất (thế kỉ XVIII): thay thế sức lực cơ bắp bằng sức lực máy móc.</w:t>
      </w:r>
    </w:p>
    <w:p w14:paraId="001AC469" w14:textId="77777777" w:rsidR="002561D3" w:rsidRPr="004F0CB4" w:rsidRDefault="002561D3" w:rsidP="002561D3">
      <w:pPr>
        <w:tabs>
          <w:tab w:val="left" w:pos="720"/>
        </w:tabs>
        <w:spacing w:line="276" w:lineRule="auto"/>
        <w:rPr>
          <w:color w:val="auto"/>
          <w:sz w:val="26"/>
          <w:szCs w:val="26"/>
          <w:lang w:val="fr-FR"/>
        </w:rPr>
      </w:pPr>
      <w:r w:rsidRPr="004F0CB4">
        <w:rPr>
          <w:color w:val="auto"/>
          <w:sz w:val="26"/>
          <w:szCs w:val="26"/>
          <w:lang w:val="fr-FR"/>
        </w:rPr>
        <w:t>b. Cuộc cách mạng công nghiệp lần thứ hai (thế kỉ XIX): là sự xuất hiện các thiết bị dùng điện trong mọi lĩnh vực sản xuất và đời sống con người.</w:t>
      </w:r>
    </w:p>
    <w:p w14:paraId="1DEDAB57" w14:textId="77777777" w:rsidR="002561D3" w:rsidRPr="004F0CB4" w:rsidRDefault="002561D3" w:rsidP="002561D3">
      <w:pPr>
        <w:tabs>
          <w:tab w:val="left" w:pos="720"/>
        </w:tabs>
        <w:spacing w:line="276" w:lineRule="auto"/>
        <w:rPr>
          <w:color w:val="auto"/>
          <w:sz w:val="26"/>
          <w:szCs w:val="26"/>
          <w:lang w:val="fr-FR"/>
        </w:rPr>
      </w:pPr>
      <w:r w:rsidRPr="004F0CB4">
        <w:rPr>
          <w:color w:val="auto"/>
          <w:sz w:val="26"/>
          <w:szCs w:val="26"/>
          <w:lang w:val="fr-FR"/>
        </w:rPr>
        <w:t>c. Cuộc cách mạng công nghiệp lần thứ ba (những năm 70 của thế kỉ XX): là tự động hóa các quá trình sản xuất</w:t>
      </w:r>
    </w:p>
    <w:p w14:paraId="33FF5B10" w14:textId="41D2EF1D" w:rsidR="002561D3" w:rsidRPr="004F0CB4" w:rsidRDefault="002561D3" w:rsidP="002561D3">
      <w:pPr>
        <w:tabs>
          <w:tab w:val="left" w:pos="720"/>
        </w:tabs>
        <w:spacing w:line="276" w:lineRule="auto"/>
        <w:rPr>
          <w:color w:val="auto"/>
          <w:sz w:val="26"/>
          <w:szCs w:val="26"/>
          <w:lang w:val="fr-FR"/>
        </w:rPr>
      </w:pPr>
      <w:r w:rsidRPr="004F0CB4">
        <w:rPr>
          <w:color w:val="auto"/>
          <w:sz w:val="26"/>
          <w:szCs w:val="26"/>
          <w:lang w:val="fr-FR"/>
        </w:rPr>
        <w:t>d. Cuộc cách mạng công nghiệp lần thứ tư (đầu thế kỉ XXI): là sử dụng trí tuệ nhân tạo, robot, internet toàn cầu, công nghệ vật liệu siêu nhỏ (nano); là sự xuất hiện các thiết bị thông minh.</w:t>
      </w:r>
    </w:p>
    <w:p w14:paraId="52223369" w14:textId="77777777" w:rsidR="002561D3" w:rsidRPr="004F0CB4" w:rsidRDefault="002561D3" w:rsidP="002561D3">
      <w:pPr>
        <w:tabs>
          <w:tab w:val="left" w:pos="720"/>
        </w:tabs>
        <w:spacing w:line="276" w:lineRule="auto"/>
        <w:rPr>
          <w:color w:val="auto"/>
          <w:sz w:val="26"/>
          <w:szCs w:val="26"/>
          <w:lang w:val="fr-FR"/>
        </w:rPr>
      </w:pPr>
      <w:r w:rsidRPr="004F0CB4">
        <w:rPr>
          <w:b/>
          <w:bCs/>
          <w:color w:val="auto"/>
          <w:sz w:val="26"/>
          <w:szCs w:val="26"/>
          <w:lang w:val="fr-FR"/>
        </w:rPr>
        <w:t>Câu 4:</w:t>
      </w:r>
      <w:r w:rsidRPr="004F0CB4">
        <w:rPr>
          <w:color w:val="auto"/>
          <w:sz w:val="26"/>
          <w:szCs w:val="26"/>
          <w:lang w:val="fr-FR"/>
        </w:rPr>
        <w:t xml:space="preserve"> Các phương pháp nghiên cứu Vật lý</w:t>
      </w:r>
    </w:p>
    <w:p w14:paraId="717C8D10" w14:textId="77777777" w:rsidR="002561D3" w:rsidRPr="004F0CB4" w:rsidRDefault="002561D3" w:rsidP="002561D3">
      <w:pPr>
        <w:tabs>
          <w:tab w:val="left" w:pos="720"/>
        </w:tabs>
        <w:spacing w:line="276" w:lineRule="auto"/>
        <w:rPr>
          <w:color w:val="auto"/>
          <w:sz w:val="26"/>
          <w:szCs w:val="26"/>
          <w:lang w:val="fr-FR"/>
        </w:rPr>
      </w:pPr>
      <w:r w:rsidRPr="004F0CB4">
        <w:rPr>
          <w:color w:val="auto"/>
          <w:sz w:val="26"/>
          <w:szCs w:val="26"/>
          <w:lang w:val="fr-FR"/>
        </w:rPr>
        <w:t>a. Gồm có phương pháp thực nghiệm và phương pháp mô hình</w:t>
      </w:r>
    </w:p>
    <w:p w14:paraId="523C8BFB" w14:textId="77777777" w:rsidR="002561D3" w:rsidRPr="004F0CB4" w:rsidRDefault="002561D3" w:rsidP="002561D3">
      <w:pPr>
        <w:tabs>
          <w:tab w:val="left" w:pos="720"/>
        </w:tabs>
        <w:spacing w:line="276" w:lineRule="auto"/>
        <w:rPr>
          <w:color w:val="auto"/>
          <w:sz w:val="26"/>
          <w:szCs w:val="26"/>
          <w:lang w:val="fr-FR"/>
        </w:rPr>
      </w:pPr>
      <w:r w:rsidRPr="004F0CB4">
        <w:rPr>
          <w:color w:val="auto"/>
          <w:sz w:val="26"/>
          <w:szCs w:val="26"/>
          <w:lang w:val="fr-FR"/>
        </w:rPr>
        <w:t>b. Phương pháp thực nghiệm: dùng thí nghiệm để phát hiện kết quả mới giúp kiểm chứng, hoàn thiện, bổ sung hay bác bỏ giả thuyết nào đó. Kết quả mới này cần được giải thích bằng lí thuyết đã biết hoặc li thuyết mới.</w:t>
      </w:r>
    </w:p>
    <w:p w14:paraId="77D30F0C" w14:textId="77777777" w:rsidR="002561D3" w:rsidRPr="004F0CB4" w:rsidRDefault="002561D3" w:rsidP="002561D3">
      <w:pPr>
        <w:tabs>
          <w:tab w:val="left" w:pos="720"/>
        </w:tabs>
        <w:spacing w:line="276" w:lineRule="auto"/>
        <w:rPr>
          <w:color w:val="auto"/>
          <w:sz w:val="26"/>
          <w:szCs w:val="26"/>
          <w:lang w:val="fr-FR"/>
        </w:rPr>
      </w:pPr>
      <w:r w:rsidRPr="004F0CB4">
        <w:rPr>
          <w:color w:val="auto"/>
          <w:sz w:val="26"/>
          <w:szCs w:val="26"/>
          <w:lang w:val="fr-FR"/>
        </w:rPr>
        <w:t>c. Phương pháp mô hình: Dùng các mô hình để nghiên cứu, giải thích các tính chất của vật thật, tìm ra cơ chế hoạt động của nó.</w:t>
      </w:r>
    </w:p>
    <w:p w14:paraId="150863E4" w14:textId="76F52AA7" w:rsidR="002561D3" w:rsidRPr="004F0CB4" w:rsidRDefault="002561D3" w:rsidP="002561D3">
      <w:pPr>
        <w:tabs>
          <w:tab w:val="left" w:pos="720"/>
        </w:tabs>
        <w:spacing w:line="276" w:lineRule="auto"/>
        <w:rPr>
          <w:color w:val="auto"/>
          <w:sz w:val="26"/>
          <w:szCs w:val="26"/>
          <w:lang w:val="fr-FR"/>
        </w:rPr>
      </w:pPr>
      <w:r w:rsidRPr="004F0CB4">
        <w:rPr>
          <w:color w:val="auto"/>
          <w:sz w:val="26"/>
          <w:szCs w:val="26"/>
          <w:lang w:val="fr-FR"/>
        </w:rPr>
        <w:t>d. Phương pháp lí thuyết (là 1 trường hợp của phương pháp mô hình): sử dụng ngôn ngữ toán học và suy luận lí thuyết để phát hiện một kết quả mới. Kết quả mới này cần được kiểm chứng bằng thực nghiệm.</w:t>
      </w:r>
    </w:p>
    <w:p w14:paraId="2ABD0149" w14:textId="77777777" w:rsidR="007132CE" w:rsidRPr="004F0CB4" w:rsidRDefault="007132CE" w:rsidP="002561D3">
      <w:pPr>
        <w:tabs>
          <w:tab w:val="left" w:pos="720"/>
        </w:tabs>
        <w:spacing w:line="276" w:lineRule="auto"/>
        <w:rPr>
          <w:color w:val="auto"/>
          <w:sz w:val="26"/>
          <w:szCs w:val="26"/>
          <w:lang w:val="fr-FR"/>
        </w:rPr>
      </w:pPr>
    </w:p>
    <w:p w14:paraId="5011DAC9" w14:textId="77777777" w:rsidR="007132CE" w:rsidRPr="004F0CB4" w:rsidRDefault="007132CE" w:rsidP="002561D3">
      <w:pPr>
        <w:tabs>
          <w:tab w:val="left" w:pos="720"/>
        </w:tabs>
        <w:spacing w:line="276" w:lineRule="auto"/>
        <w:rPr>
          <w:color w:val="auto"/>
          <w:sz w:val="26"/>
          <w:szCs w:val="26"/>
          <w:lang w:val="fr-FR"/>
        </w:rPr>
      </w:pPr>
    </w:p>
    <w:p w14:paraId="0D92BFF5" w14:textId="77777777" w:rsidR="007132CE" w:rsidRPr="004F0CB4" w:rsidRDefault="007132CE" w:rsidP="002561D3">
      <w:pPr>
        <w:tabs>
          <w:tab w:val="left" w:pos="720"/>
        </w:tabs>
        <w:spacing w:line="276" w:lineRule="auto"/>
        <w:rPr>
          <w:color w:val="auto"/>
          <w:sz w:val="26"/>
          <w:szCs w:val="26"/>
          <w:lang w:val="fr-FR"/>
        </w:rPr>
      </w:pPr>
    </w:p>
    <w:p w14:paraId="53E12425" w14:textId="77777777" w:rsidR="007132CE" w:rsidRPr="004F0CB4" w:rsidRDefault="007132CE" w:rsidP="002561D3">
      <w:pPr>
        <w:tabs>
          <w:tab w:val="left" w:pos="720"/>
        </w:tabs>
        <w:spacing w:line="276" w:lineRule="auto"/>
        <w:rPr>
          <w:color w:val="auto"/>
          <w:sz w:val="26"/>
          <w:szCs w:val="26"/>
          <w:lang w:val="fr-FR"/>
        </w:rPr>
      </w:pPr>
    </w:p>
    <w:p w14:paraId="1D3FB842" w14:textId="77777777" w:rsidR="007132CE" w:rsidRPr="004F0CB4" w:rsidRDefault="007132CE" w:rsidP="002561D3">
      <w:pPr>
        <w:tabs>
          <w:tab w:val="left" w:pos="720"/>
        </w:tabs>
        <w:spacing w:line="276" w:lineRule="auto"/>
        <w:rPr>
          <w:color w:val="auto"/>
          <w:sz w:val="26"/>
          <w:szCs w:val="26"/>
          <w:lang w:val="fr-FR"/>
        </w:rPr>
      </w:pPr>
    </w:p>
    <w:p w14:paraId="19EF6089" w14:textId="77777777" w:rsidR="007132CE" w:rsidRPr="004F0CB4" w:rsidRDefault="007132CE" w:rsidP="002561D3">
      <w:pPr>
        <w:tabs>
          <w:tab w:val="left" w:pos="720"/>
        </w:tabs>
        <w:spacing w:line="276" w:lineRule="auto"/>
        <w:rPr>
          <w:color w:val="auto"/>
          <w:sz w:val="26"/>
          <w:szCs w:val="26"/>
          <w:lang w:val="fr-FR"/>
        </w:rPr>
      </w:pPr>
    </w:p>
    <w:p w14:paraId="6D145243" w14:textId="0A51CB81" w:rsidR="007132CE" w:rsidRPr="004F0CB4" w:rsidRDefault="000C0F11" w:rsidP="000C0F11">
      <w:pPr>
        <w:pStyle w:val="Heading2"/>
        <w:keepNext w:val="0"/>
        <w:keepLines w:val="0"/>
        <w:widowControl w:val="0"/>
        <w:spacing w:line="360" w:lineRule="auto"/>
        <w:jc w:val="center"/>
        <w:rPr>
          <w:color w:val="auto"/>
          <w:sz w:val="26"/>
        </w:rPr>
      </w:pPr>
      <w:r w:rsidRPr="004F0CB4">
        <w:rPr>
          <w:color w:val="auto"/>
          <w:sz w:val="26"/>
          <w:highlight w:val="yellow"/>
        </w:rPr>
        <w:t>ĐỀ ÔN TẬP SỐ 0</w:t>
      </w:r>
      <w:r w:rsidRPr="004F0CB4">
        <w:rPr>
          <w:color w:val="auto"/>
          <w:sz w:val="26"/>
        </w:rPr>
        <w:t>2</w:t>
      </w:r>
    </w:p>
    <w:p w14:paraId="2B9E7CE4" w14:textId="77777777" w:rsidR="007132CE" w:rsidRPr="004F0CB4" w:rsidRDefault="007132CE" w:rsidP="007132CE">
      <w:pPr>
        <w:spacing w:line="276" w:lineRule="auto"/>
        <w:rPr>
          <w:color w:val="auto"/>
          <w:sz w:val="26"/>
          <w:szCs w:val="26"/>
        </w:rPr>
      </w:pPr>
      <w:r w:rsidRPr="004F0CB4">
        <w:rPr>
          <w:noProof/>
          <w:color w:val="auto"/>
          <w:sz w:val="26"/>
          <w:szCs w:val="26"/>
        </w:rPr>
        <mc:AlternateContent>
          <mc:Choice Requires="wpg">
            <w:drawing>
              <wp:inline distT="0" distB="0" distL="0" distR="0" wp14:anchorId="65B72971" wp14:editId="3EBDC964">
                <wp:extent cx="5443829" cy="324009"/>
                <wp:effectExtent l="0" t="0" r="5080" b="0"/>
                <wp:docPr id="2135317460"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2139689013" name="Group 44"/>
                        <wpg:cNvGrpSpPr>
                          <a:grpSpLocks/>
                        </wpg:cNvGrpSpPr>
                        <wpg:grpSpPr bwMode="auto">
                          <a:xfrm>
                            <a:off x="95" y="-1"/>
                            <a:ext cx="54449" cy="3265"/>
                            <a:chOff x="95" y="-1"/>
                            <a:chExt cx="54448" cy="3265"/>
                          </a:xfrm>
                        </wpg:grpSpPr>
                        <wpg:grpSp>
                          <wpg:cNvPr id="315165836" name="Group 45"/>
                          <wpg:cNvGrpSpPr>
                            <a:grpSpLocks/>
                          </wpg:cNvGrpSpPr>
                          <wpg:grpSpPr bwMode="auto">
                            <a:xfrm>
                              <a:off x="95" y="0"/>
                              <a:ext cx="54448" cy="3225"/>
                              <a:chOff x="92" y="0"/>
                              <a:chExt cx="52587" cy="3227"/>
                            </a:xfrm>
                          </wpg:grpSpPr>
                          <wps:wsp>
                            <wps:cNvPr id="1146453432"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94693310"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33698888"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75550005"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36DC53" w14:textId="77777777" w:rsidR="007132CE" w:rsidRPr="009111E4" w:rsidRDefault="007132CE" w:rsidP="007132CE">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(6 điểm)</w:t>
                                </w:r>
                              </w:p>
                              <w:p w14:paraId="1BAF53F7" w14:textId="77777777" w:rsidR="007132CE" w:rsidRPr="009111E4" w:rsidRDefault="007132CE" w:rsidP="007132CE">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899264167"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C9EB91" w14:textId="77777777" w:rsidR="007132CE" w:rsidRPr="009111E4" w:rsidRDefault="007132CE" w:rsidP="007132CE">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65B72971" id="_x0000_s1062"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">
                <v:group id="Group 44" o:spid="_x0000_s1063"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">
                  <v:group id="Group 45" o:spid="_x0000_s1064"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">
                    <v:shape id="Flowchart: Alternate Process 46" o:spid="_x0000_s1065"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" fillcolor="#98c1d9" stroked="f" strokeweight="1pt">
                      <v:fill opacity="52428f"/>
                    </v:shape>
                    <v:shape id="Hexagon 47" o:spid="_x0000_s1066"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" adj="4292" fillcolor="#f60" stroked="f" strokeweight="1pt"/>
                    <v:shape id="Hexagon 48" o:spid="_x0000_s1067"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" adj="4292" fillcolor="#3d5a80" stroked="f" strokeweight="1pt"/>
                  </v:group>
                  <v:shape id="WordArt 192" o:spid="_x0000_s1068"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" filled="f" stroked="f">
                    <v:stroke joinstyle="round"/>
                    <o:lock v:ext="edit" shapetype="t"/>
                    <v:textbox>
                      <w:txbxContent>
                        <w:p w14:paraId="6836DC53" w14:textId="77777777" w:rsidR="007132CE" w:rsidRPr="009111E4" w:rsidRDefault="007132CE" w:rsidP="007132CE">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(6 điểm)</w:t>
                          </w:r>
                        </w:p>
                        <w:p w14:paraId="1BAF53F7" w14:textId="77777777" w:rsidR="007132CE" w:rsidRPr="009111E4" w:rsidRDefault="007132CE" w:rsidP="007132CE">
                          <w:pPr>
                            <w:pStyle w:val="NormalWeb"/>
                            <w:spacing w:line="240" w:lineRule="auto"/>
                            <w:ind w:firstLine="0"/>
                            <w:rPr>
                              <w:b/>
                              <w:color w:val="FFFFFF" w:themeColor="background1"/>
                              <w:sz w:val="32"/>
                              <w:szCs w:val="32"/>
                            </w:rPr>
                          </w:pPr>
                        </w:p>
                      </w:txbxContent>
                    </v:textbox>
                  </v:shape>
                </v:group>
                <v:shape id="WordArt 192" o:spid="_x0000_s1069"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" filled="f" stroked="f">
                  <v:stroke joinstyle="round"/>
                  <o:lock v:ext="edit" shapetype="t"/>
                  <v:textbox>
                    <w:txbxContent>
                      <w:p w14:paraId="79C9EB91" w14:textId="77777777" w:rsidR="007132CE" w:rsidRPr="009111E4" w:rsidRDefault="007132CE" w:rsidP="007132CE">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7A29EF65" w14:textId="77777777" w:rsidR="007132CE" w:rsidRPr="004F0CB4" w:rsidRDefault="007132CE" w:rsidP="007132CE">
      <w:pPr>
        <w:tabs>
          <w:tab w:val="left" w:pos="360"/>
        </w:tabs>
        <w:spacing w:line="276" w:lineRule="auto"/>
        <w:jc w:val="center"/>
        <w:rPr>
          <w:i/>
          <w:iCs/>
          <w:color w:val="auto"/>
          <w:sz w:val="26"/>
          <w:szCs w:val="26"/>
        </w:rPr>
      </w:pPr>
      <w:r w:rsidRPr="004F0CB4">
        <w:rPr>
          <w:i/>
          <w:iCs/>
          <w:color w:val="auto"/>
          <w:sz w:val="26"/>
          <w:szCs w:val="26"/>
        </w:rPr>
        <w:t>Thí sinh trả lời từ câu 1 đến câu 18. Mỗi câu  hỏi thí sinh chỉ chọn một phương án.</w:t>
      </w:r>
    </w:p>
    <w:p w14:paraId="35D1FB37" w14:textId="77777777" w:rsidR="007132CE" w:rsidRPr="004F0CB4" w:rsidRDefault="007132CE" w:rsidP="007132CE">
      <w:pPr>
        <w:tabs>
          <w:tab w:val="left" w:pos="360"/>
        </w:tabs>
        <w:spacing w:line="276" w:lineRule="auto"/>
        <w:jc w:val="center"/>
        <w:rPr>
          <w:i/>
          <w:iCs/>
          <w:color w:val="auto"/>
          <w:sz w:val="26"/>
          <w:szCs w:val="26"/>
        </w:rPr>
      </w:pPr>
      <w:r w:rsidRPr="004F0CB4">
        <w:rPr>
          <w:i/>
          <w:iCs/>
          <w:color w:val="auto"/>
          <w:sz w:val="26"/>
          <w:szCs w:val="26"/>
        </w:rPr>
        <w:t>(Mỗi câu trả lời đúng thí sinh được 0,25 điểm)</w:t>
      </w:r>
    </w:p>
    <w:p w14:paraId="539F3AD5" w14:textId="77777777" w:rsidR="007132CE" w:rsidRPr="004F0CB4" w:rsidRDefault="007132CE" w:rsidP="007132CE">
      <w:pPr>
        <w:spacing w:line="276" w:lineRule="auto"/>
        <w:jc w:val="both"/>
        <w:rPr>
          <w:bCs/>
          <w:color w:val="auto"/>
          <w:sz w:val="26"/>
          <w:szCs w:val="26"/>
        </w:rPr>
      </w:pPr>
      <w:r w:rsidRPr="004F0CB4">
        <w:rPr>
          <w:b/>
          <w:bCs/>
          <w:noProof/>
          <w:color w:val="auto"/>
          <w:sz w:val="26"/>
          <w:szCs w:val="26"/>
        </w:rPr>
        <w:t>Câu 1:</w:t>
      </w:r>
      <w:r w:rsidRPr="004F0CB4">
        <w:rPr>
          <w:noProof/>
          <w:color w:val="auto"/>
          <w:sz w:val="26"/>
          <w:szCs w:val="26"/>
        </w:rPr>
        <w:t xml:space="preserve"> Chọn đáp án </w:t>
      </w:r>
      <w:r w:rsidRPr="004F0CB4">
        <w:rPr>
          <w:b/>
          <w:bCs/>
          <w:noProof/>
          <w:color w:val="auto"/>
          <w:sz w:val="26"/>
          <w:szCs w:val="26"/>
        </w:rPr>
        <w:t>sai</w:t>
      </w:r>
      <w:r w:rsidRPr="004F0CB4">
        <w:rPr>
          <w:noProof/>
          <w:color w:val="auto"/>
          <w:sz w:val="26"/>
          <w:szCs w:val="26"/>
        </w:rPr>
        <w:t xml:space="preserve"> khi nói về n</w:t>
      </w:r>
      <w:r w:rsidRPr="004F0CB4">
        <w:rPr>
          <w:color w:val="auto"/>
          <w:sz w:val="26"/>
          <w:szCs w:val="26"/>
        </w:rPr>
        <w:t>hững quy tắc an toàn</w:t>
      </w:r>
      <w:r w:rsidRPr="004F0CB4">
        <w:rPr>
          <w:b/>
          <w:color w:val="auto"/>
          <w:sz w:val="26"/>
          <w:szCs w:val="26"/>
        </w:rPr>
        <w:t xml:space="preserve"> </w:t>
      </w:r>
      <w:r w:rsidRPr="004F0CB4">
        <w:rPr>
          <w:bCs/>
          <w:color w:val="auto"/>
          <w:sz w:val="26"/>
          <w:szCs w:val="26"/>
        </w:rPr>
        <w:t>khi làm việc với phóng xạ:</w:t>
      </w:r>
    </w:p>
    <w:p w14:paraId="1EA0CCA8"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A.</w:t>
      </w:r>
      <w:r w:rsidRPr="004F0CB4">
        <w:rPr>
          <w:bCs/>
          <w:color w:val="auto"/>
          <w:sz w:val="26"/>
          <w:szCs w:val="26"/>
        </w:rPr>
        <w:t xml:space="preserve"> </w:t>
      </w:r>
      <w:r w:rsidRPr="004F0CB4">
        <w:rPr>
          <w:color w:val="auto"/>
          <w:sz w:val="26"/>
          <w:szCs w:val="26"/>
        </w:rPr>
        <w:t>Giảm thời gian tiếp xúc với nguồn phóng xạ</w:t>
      </w:r>
    </w:p>
    <w:p w14:paraId="19D80341" w14:textId="77777777" w:rsidR="007132CE" w:rsidRPr="004F0CB4" w:rsidRDefault="007132CE" w:rsidP="007132CE">
      <w:pPr>
        <w:pStyle w:val="NormalWeb"/>
        <w:spacing w:line="276" w:lineRule="auto"/>
        <w:rPr>
          <w:sz w:val="26"/>
          <w:szCs w:val="26"/>
        </w:rPr>
      </w:pPr>
      <w:r w:rsidRPr="004F0CB4">
        <w:rPr>
          <w:b/>
          <w:bCs/>
          <w:sz w:val="26"/>
          <w:szCs w:val="26"/>
        </w:rPr>
        <w:t>B.</w:t>
      </w:r>
      <w:r w:rsidRPr="004F0CB4">
        <w:rPr>
          <w:sz w:val="26"/>
          <w:szCs w:val="26"/>
        </w:rPr>
        <w:t xml:space="preserve"> Tăng khoảng cách từ ta đến nguồn phóng xạ</w:t>
      </w:r>
    </w:p>
    <w:p w14:paraId="0F018D43" w14:textId="77777777" w:rsidR="007132CE" w:rsidRPr="004F0CB4" w:rsidRDefault="007132CE" w:rsidP="007132CE">
      <w:pPr>
        <w:pStyle w:val="NormalWeb"/>
        <w:spacing w:line="276" w:lineRule="auto"/>
        <w:rPr>
          <w:sz w:val="26"/>
          <w:szCs w:val="26"/>
        </w:rPr>
      </w:pPr>
      <w:r w:rsidRPr="004F0CB4">
        <w:rPr>
          <w:b/>
          <w:bCs/>
          <w:sz w:val="26"/>
          <w:szCs w:val="26"/>
        </w:rPr>
        <w:lastRenderedPageBreak/>
        <w:t>C.</w:t>
      </w:r>
      <w:r w:rsidRPr="004F0CB4">
        <w:rPr>
          <w:sz w:val="26"/>
          <w:szCs w:val="26"/>
        </w:rPr>
        <w:t xml:space="preserve"> Đảm bảo che chắn những cơ quan trọng yếu của cơ thể</w:t>
      </w:r>
    </w:p>
    <w:p w14:paraId="4995031B" w14:textId="77777777" w:rsidR="007132CE" w:rsidRPr="004F0CB4" w:rsidRDefault="007132CE" w:rsidP="007132CE">
      <w:pPr>
        <w:pStyle w:val="NormalWeb"/>
        <w:spacing w:line="276" w:lineRule="auto"/>
        <w:rPr>
          <w:sz w:val="26"/>
          <w:szCs w:val="26"/>
        </w:rPr>
      </w:pPr>
      <w:r w:rsidRPr="004F0CB4">
        <w:rPr>
          <w:b/>
          <w:bCs/>
          <w:sz w:val="26"/>
          <w:szCs w:val="26"/>
          <w:highlight w:val="green"/>
        </w:rPr>
        <w:t>D.</w:t>
      </w:r>
      <w:r w:rsidRPr="004F0CB4">
        <w:rPr>
          <w:sz w:val="26"/>
          <w:szCs w:val="26"/>
          <w:highlight w:val="green"/>
        </w:rPr>
        <w:t xml:space="preserve"> Mang áo phòng hộ và không cần đeo mặt nạ</w:t>
      </w:r>
    </w:p>
    <w:p w14:paraId="74A4EC63" w14:textId="77777777" w:rsidR="007132CE" w:rsidRPr="004F0CB4" w:rsidRDefault="007132CE" w:rsidP="007132CE">
      <w:pPr>
        <w:spacing w:line="276" w:lineRule="auto"/>
        <w:jc w:val="both"/>
        <w:rPr>
          <w:color w:val="auto"/>
          <w:sz w:val="26"/>
          <w:szCs w:val="26"/>
        </w:rPr>
      </w:pPr>
      <w:r w:rsidRPr="004F0CB4">
        <w:rPr>
          <w:b/>
          <w:bCs/>
          <w:noProof/>
          <w:color w:val="auto"/>
          <w:sz w:val="26"/>
          <w:szCs w:val="26"/>
        </w:rPr>
        <w:t>Câu 2:</w:t>
      </w:r>
      <w:r w:rsidRPr="004F0CB4">
        <w:rPr>
          <w:noProof/>
          <w:color w:val="auto"/>
          <w:sz w:val="26"/>
          <w:szCs w:val="26"/>
        </w:rPr>
        <w:t xml:space="preserve"> Chọn đáp án </w:t>
      </w:r>
      <w:r w:rsidRPr="004F0CB4">
        <w:rPr>
          <w:b/>
          <w:bCs/>
          <w:noProof/>
          <w:color w:val="auto"/>
          <w:sz w:val="26"/>
          <w:szCs w:val="26"/>
        </w:rPr>
        <w:t>sai</w:t>
      </w:r>
      <w:r w:rsidRPr="004F0CB4">
        <w:rPr>
          <w:noProof/>
          <w:color w:val="auto"/>
          <w:sz w:val="26"/>
          <w:szCs w:val="26"/>
        </w:rPr>
        <w:t xml:space="preserve">. </w:t>
      </w:r>
      <w:r w:rsidRPr="004F0CB4">
        <w:rPr>
          <w:color w:val="auto"/>
          <w:sz w:val="26"/>
          <w:szCs w:val="26"/>
        </w:rPr>
        <w:t>Cần tuân thủ các biển báo an toàn trong phòng thực hành nhằm mục đích:</w:t>
      </w:r>
    </w:p>
    <w:p w14:paraId="760D7A0A" w14:textId="77777777" w:rsidR="007132CE" w:rsidRPr="004F0CB4" w:rsidRDefault="007132CE" w:rsidP="007132CE">
      <w:pPr>
        <w:pStyle w:val="NormalWeb"/>
        <w:spacing w:line="276" w:lineRule="auto"/>
        <w:rPr>
          <w:sz w:val="26"/>
          <w:szCs w:val="26"/>
        </w:rPr>
      </w:pPr>
      <w:r w:rsidRPr="004F0CB4">
        <w:rPr>
          <w:b/>
          <w:bCs/>
          <w:sz w:val="26"/>
          <w:szCs w:val="26"/>
          <w:highlight w:val="green"/>
        </w:rPr>
        <w:t>A.</w:t>
      </w:r>
      <w:r w:rsidRPr="004F0CB4">
        <w:rPr>
          <w:sz w:val="26"/>
          <w:szCs w:val="26"/>
          <w:highlight w:val="green"/>
        </w:rPr>
        <w:t xml:space="preserve"> Tạo ra nhiều sản phẩm mang lại lợi nhuận</w:t>
      </w:r>
    </w:p>
    <w:p w14:paraId="7E0FB702" w14:textId="77777777" w:rsidR="007132CE" w:rsidRPr="004F0CB4" w:rsidRDefault="007132CE" w:rsidP="007132CE">
      <w:pPr>
        <w:pStyle w:val="NormalWeb"/>
        <w:spacing w:line="276" w:lineRule="auto"/>
        <w:rPr>
          <w:sz w:val="26"/>
          <w:szCs w:val="26"/>
        </w:rPr>
      </w:pPr>
      <w:r w:rsidRPr="004F0CB4">
        <w:rPr>
          <w:b/>
          <w:bCs/>
          <w:sz w:val="26"/>
          <w:szCs w:val="26"/>
        </w:rPr>
        <w:t>B.</w:t>
      </w:r>
      <w:r w:rsidRPr="004F0CB4">
        <w:rPr>
          <w:sz w:val="26"/>
          <w:szCs w:val="26"/>
        </w:rPr>
        <w:t xml:space="preserve"> Hạn chế các trường hợp nguy hiểm như: đứt tay, ngộ độc,…</w:t>
      </w:r>
    </w:p>
    <w:p w14:paraId="3BECBECA" w14:textId="77777777" w:rsidR="007132CE" w:rsidRPr="004F0CB4" w:rsidRDefault="007132CE" w:rsidP="007132CE">
      <w:pPr>
        <w:pStyle w:val="NormalWeb"/>
        <w:spacing w:line="276" w:lineRule="auto"/>
        <w:rPr>
          <w:sz w:val="26"/>
          <w:szCs w:val="26"/>
        </w:rPr>
      </w:pPr>
      <w:r w:rsidRPr="004F0CB4">
        <w:rPr>
          <w:b/>
          <w:bCs/>
          <w:sz w:val="26"/>
          <w:szCs w:val="26"/>
        </w:rPr>
        <w:t>C.</w:t>
      </w:r>
      <w:r w:rsidRPr="004F0CB4">
        <w:rPr>
          <w:sz w:val="26"/>
          <w:szCs w:val="26"/>
        </w:rPr>
        <w:t xml:space="preserve"> Tránh được các tổn thất về tài sản nếu không làm theo hướng dẫn.</w:t>
      </w:r>
    </w:p>
    <w:p w14:paraId="046016FD" w14:textId="77777777" w:rsidR="007132CE" w:rsidRPr="004F0CB4" w:rsidRDefault="007132CE" w:rsidP="007132CE">
      <w:pPr>
        <w:pStyle w:val="NormalWeb"/>
        <w:spacing w:line="276" w:lineRule="auto"/>
        <w:rPr>
          <w:sz w:val="26"/>
          <w:szCs w:val="26"/>
        </w:rPr>
      </w:pPr>
      <w:r w:rsidRPr="004F0CB4">
        <w:rPr>
          <w:b/>
          <w:bCs/>
          <w:sz w:val="26"/>
          <w:szCs w:val="26"/>
        </w:rPr>
        <w:t>D.</w:t>
      </w:r>
      <w:r w:rsidRPr="004F0CB4">
        <w:rPr>
          <w:sz w:val="26"/>
          <w:szCs w:val="26"/>
        </w:rPr>
        <w:t xml:space="preserve"> Chống cháy, nổ.</w:t>
      </w:r>
    </w:p>
    <w:p w14:paraId="755EA5F3" w14:textId="77777777" w:rsidR="007132CE" w:rsidRPr="004F0CB4" w:rsidRDefault="007132CE" w:rsidP="007132CE">
      <w:pPr>
        <w:spacing w:line="276" w:lineRule="auto"/>
        <w:jc w:val="both"/>
        <w:rPr>
          <w:color w:val="auto"/>
          <w:sz w:val="26"/>
          <w:szCs w:val="26"/>
        </w:rPr>
      </w:pPr>
      <w:r w:rsidRPr="004F0CB4">
        <w:rPr>
          <w:b/>
          <w:bCs/>
          <w:noProof/>
          <w:color w:val="auto"/>
          <w:sz w:val="26"/>
          <w:szCs w:val="26"/>
        </w:rPr>
        <w:t>Câu 3:</w:t>
      </w:r>
      <w:r w:rsidRPr="004F0CB4">
        <w:rPr>
          <w:noProof/>
          <w:color w:val="auto"/>
          <w:sz w:val="26"/>
          <w:szCs w:val="26"/>
        </w:rPr>
        <w:t xml:space="preserve"> Chọn đáp án </w:t>
      </w:r>
      <w:r w:rsidRPr="004F0CB4">
        <w:rPr>
          <w:b/>
          <w:bCs/>
          <w:noProof/>
          <w:color w:val="auto"/>
          <w:sz w:val="26"/>
          <w:szCs w:val="26"/>
        </w:rPr>
        <w:t>sai</w:t>
      </w:r>
      <w:r w:rsidRPr="004F0CB4">
        <w:rPr>
          <w:noProof/>
          <w:color w:val="auto"/>
          <w:sz w:val="26"/>
          <w:szCs w:val="26"/>
        </w:rPr>
        <w:t xml:space="preserve"> khi nói về n</w:t>
      </w:r>
      <w:r w:rsidRPr="004F0CB4">
        <w:rPr>
          <w:color w:val="auto"/>
          <w:sz w:val="26"/>
          <w:szCs w:val="26"/>
        </w:rPr>
        <w:t>hững quy tắc an toàn</w:t>
      </w:r>
      <w:r w:rsidRPr="004F0CB4">
        <w:rPr>
          <w:b/>
          <w:color w:val="auto"/>
          <w:sz w:val="26"/>
          <w:szCs w:val="26"/>
        </w:rPr>
        <w:t xml:space="preserve"> </w:t>
      </w:r>
      <w:r w:rsidRPr="004F0CB4">
        <w:rPr>
          <w:rStyle w:val="Strong"/>
          <w:color w:val="auto"/>
          <w:sz w:val="26"/>
          <w:szCs w:val="26"/>
        </w:rPr>
        <w:t>trong phòng thí nghiệm:</w:t>
      </w:r>
    </w:p>
    <w:p w14:paraId="4B114467" w14:textId="77777777" w:rsidR="007132CE" w:rsidRPr="004F0CB4" w:rsidRDefault="007132CE" w:rsidP="007132CE">
      <w:pPr>
        <w:pStyle w:val="NormalWeb"/>
        <w:spacing w:line="276" w:lineRule="auto"/>
        <w:ind w:left="567" w:hanging="283"/>
        <w:rPr>
          <w:sz w:val="26"/>
          <w:szCs w:val="26"/>
        </w:rPr>
      </w:pPr>
      <w:r w:rsidRPr="004F0CB4">
        <w:rPr>
          <w:b/>
          <w:bCs/>
          <w:sz w:val="26"/>
          <w:szCs w:val="26"/>
        </w:rPr>
        <w:t>A.</w:t>
      </w:r>
      <w:r w:rsidRPr="004F0CB4">
        <w:rPr>
          <w:sz w:val="26"/>
          <w:szCs w:val="26"/>
        </w:rPr>
        <w:t xml:space="preserve"> Đọc kĩ hướng dẫn sử dụng thiết bị và quan sát các chỉ dẫn, các kí hiệu trên các thiết bị thí nghiệm.</w:t>
      </w:r>
    </w:p>
    <w:p w14:paraId="7079F743" w14:textId="77777777" w:rsidR="007132CE" w:rsidRPr="004F0CB4" w:rsidRDefault="007132CE" w:rsidP="007132CE">
      <w:pPr>
        <w:pStyle w:val="NormalWeb"/>
        <w:spacing w:line="276" w:lineRule="auto"/>
        <w:ind w:left="567" w:hanging="283"/>
        <w:rPr>
          <w:sz w:val="26"/>
          <w:szCs w:val="26"/>
        </w:rPr>
      </w:pPr>
      <w:r w:rsidRPr="004F0CB4">
        <w:rPr>
          <w:b/>
          <w:bCs/>
          <w:sz w:val="26"/>
          <w:szCs w:val="26"/>
          <w:highlight w:val="green"/>
        </w:rPr>
        <w:t>B.</w:t>
      </w:r>
      <w:r w:rsidRPr="004F0CB4">
        <w:rPr>
          <w:sz w:val="26"/>
          <w:szCs w:val="26"/>
          <w:highlight w:val="green"/>
        </w:rPr>
        <w:t xml:space="preserve"> Tắt công tắc nguồn thiết bị điện sau khi cắm hoặc tháo thiết bị điện.</w:t>
      </w:r>
    </w:p>
    <w:p w14:paraId="120FA8FF" w14:textId="77777777" w:rsidR="007132CE" w:rsidRPr="004F0CB4" w:rsidRDefault="007132CE" w:rsidP="007132CE">
      <w:pPr>
        <w:pStyle w:val="NormalWeb"/>
        <w:spacing w:line="276" w:lineRule="auto"/>
        <w:ind w:left="567" w:hanging="283"/>
        <w:rPr>
          <w:sz w:val="26"/>
          <w:szCs w:val="26"/>
        </w:rPr>
      </w:pPr>
      <w:r w:rsidRPr="004F0CB4">
        <w:rPr>
          <w:b/>
          <w:bCs/>
          <w:sz w:val="26"/>
          <w:szCs w:val="26"/>
        </w:rPr>
        <w:t>C.</w:t>
      </w:r>
      <w:r w:rsidRPr="004F0CB4">
        <w:rPr>
          <w:sz w:val="26"/>
          <w:szCs w:val="26"/>
        </w:rPr>
        <w:t xml:space="preserve"> Kiểm tra cẩn thận thiết bị, phương tiện, dụng cụ thí nghiệm trước khi sử dụng.</w:t>
      </w:r>
    </w:p>
    <w:p w14:paraId="7DD30896" w14:textId="77777777" w:rsidR="007132CE" w:rsidRPr="004F0CB4" w:rsidRDefault="007132CE" w:rsidP="007132CE">
      <w:pPr>
        <w:pStyle w:val="NormalWeb"/>
        <w:spacing w:line="276" w:lineRule="auto"/>
        <w:ind w:left="567" w:hanging="283"/>
        <w:rPr>
          <w:sz w:val="26"/>
          <w:szCs w:val="26"/>
        </w:rPr>
      </w:pPr>
      <w:r w:rsidRPr="004F0CB4">
        <w:rPr>
          <w:b/>
          <w:bCs/>
          <w:sz w:val="26"/>
          <w:szCs w:val="26"/>
        </w:rPr>
        <w:t>D.</w:t>
      </w:r>
      <w:r w:rsidRPr="004F0CB4">
        <w:rPr>
          <w:sz w:val="26"/>
          <w:szCs w:val="26"/>
        </w:rPr>
        <w:t xml:space="preserve"> Chỉ tiến hành thí nghiệm khi được sự cho phép của giáo viên hướng dẫn thí nghiệm.</w:t>
      </w:r>
    </w:p>
    <w:p w14:paraId="23FD6D69" w14:textId="77777777" w:rsidR="007132CE" w:rsidRPr="004F0CB4" w:rsidRDefault="007132CE" w:rsidP="007132CE">
      <w:pPr>
        <w:spacing w:line="276" w:lineRule="auto"/>
        <w:jc w:val="both"/>
        <w:rPr>
          <w:color w:val="auto"/>
          <w:sz w:val="26"/>
          <w:szCs w:val="26"/>
        </w:rPr>
      </w:pPr>
      <w:r w:rsidRPr="004F0CB4">
        <w:rPr>
          <w:b/>
          <w:bCs/>
          <w:color w:val="auto"/>
          <w:sz w:val="26"/>
          <w:szCs w:val="26"/>
        </w:rPr>
        <w:t>Câu 4:</w:t>
      </w:r>
      <w:r w:rsidRPr="004F0CB4">
        <w:rPr>
          <w:color w:val="auto"/>
          <w:sz w:val="26"/>
          <w:szCs w:val="26"/>
        </w:rPr>
        <w:t xml:space="preserve"> Kí hiệu DC hoặc dấu “-” mang ý nghĩa:</w:t>
      </w:r>
    </w:p>
    <w:p w14:paraId="4C5B25FE"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highlight w:val="green"/>
        </w:rPr>
        <w:t>A.</w:t>
      </w:r>
      <w:r w:rsidRPr="004F0CB4">
        <w:rPr>
          <w:color w:val="auto"/>
          <w:sz w:val="26"/>
          <w:szCs w:val="26"/>
          <w:highlight w:val="green"/>
        </w:rPr>
        <w:t xml:space="preserve"> Dòng điện 1 chiều</w:t>
      </w:r>
      <w:r w:rsidRPr="004F0CB4">
        <w:rPr>
          <w:color w:val="auto"/>
          <w:sz w:val="26"/>
          <w:szCs w:val="26"/>
        </w:rPr>
        <w:tab/>
      </w:r>
      <w:r w:rsidRPr="004F0CB4">
        <w:rPr>
          <w:b/>
          <w:bCs/>
          <w:color w:val="auto"/>
          <w:sz w:val="26"/>
          <w:szCs w:val="26"/>
        </w:rPr>
        <w:t>B.</w:t>
      </w:r>
      <w:r w:rsidRPr="004F0CB4">
        <w:rPr>
          <w:color w:val="auto"/>
          <w:sz w:val="26"/>
          <w:szCs w:val="26"/>
        </w:rPr>
        <w:t xml:space="preserve"> Dòng điện xoay chiều</w:t>
      </w:r>
      <w:r w:rsidRPr="004F0CB4">
        <w:rPr>
          <w:color w:val="auto"/>
          <w:sz w:val="26"/>
          <w:szCs w:val="26"/>
        </w:rPr>
        <w:tab/>
      </w:r>
      <w:r w:rsidRPr="004F0CB4">
        <w:rPr>
          <w:b/>
          <w:bCs/>
          <w:color w:val="auto"/>
          <w:sz w:val="26"/>
          <w:szCs w:val="26"/>
        </w:rPr>
        <w:t>C.</w:t>
      </w:r>
      <w:r w:rsidRPr="004F0CB4">
        <w:rPr>
          <w:color w:val="auto"/>
          <w:sz w:val="26"/>
          <w:szCs w:val="26"/>
        </w:rPr>
        <w:t xml:space="preserve"> Cực dương</w:t>
      </w:r>
      <w:r w:rsidRPr="004F0CB4">
        <w:rPr>
          <w:color w:val="auto"/>
          <w:sz w:val="26"/>
          <w:szCs w:val="26"/>
        </w:rPr>
        <w:tab/>
      </w:r>
      <w:r w:rsidRPr="004F0CB4">
        <w:rPr>
          <w:color w:val="auto"/>
          <w:sz w:val="26"/>
          <w:szCs w:val="26"/>
        </w:rPr>
        <w:tab/>
      </w:r>
      <w:r w:rsidRPr="004F0CB4">
        <w:rPr>
          <w:b/>
          <w:bCs/>
          <w:color w:val="auto"/>
          <w:sz w:val="26"/>
          <w:szCs w:val="26"/>
        </w:rPr>
        <w:t>D.</w:t>
      </w:r>
      <w:r w:rsidRPr="004F0CB4">
        <w:rPr>
          <w:color w:val="auto"/>
          <w:sz w:val="26"/>
          <w:szCs w:val="26"/>
        </w:rPr>
        <w:t xml:space="preserve"> Cực </w:t>
      </w:r>
    </w:p>
    <w:p w14:paraId="5FCD5ABC" w14:textId="77777777" w:rsidR="007132CE" w:rsidRPr="004F0CB4" w:rsidRDefault="007132CE" w:rsidP="007132CE">
      <w:pPr>
        <w:spacing w:line="276" w:lineRule="auto"/>
        <w:jc w:val="both"/>
        <w:rPr>
          <w:color w:val="auto"/>
          <w:sz w:val="26"/>
          <w:szCs w:val="26"/>
        </w:rPr>
      </w:pPr>
      <w:r w:rsidRPr="004F0CB4">
        <w:rPr>
          <w:b/>
          <w:bCs/>
          <w:color w:val="auto"/>
          <w:sz w:val="26"/>
          <w:szCs w:val="26"/>
        </w:rPr>
        <w:t>Câu 5:</w:t>
      </w:r>
      <w:r w:rsidRPr="004F0CB4">
        <w:rPr>
          <w:color w:val="auto"/>
          <w:sz w:val="26"/>
          <w:szCs w:val="26"/>
        </w:rPr>
        <w:t xml:space="preserve"> Kí hiệu “+” hoặc màu đỏ mang ý nghĩa:</w:t>
      </w:r>
    </w:p>
    <w:p w14:paraId="641ED9DA"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A.</w:t>
      </w:r>
      <w:r w:rsidRPr="004F0CB4">
        <w:rPr>
          <w:color w:val="auto"/>
          <w:sz w:val="26"/>
          <w:szCs w:val="26"/>
        </w:rPr>
        <w:t xml:space="preserve"> Đầu vào</w:t>
      </w:r>
      <w:r w:rsidRPr="004F0CB4">
        <w:rPr>
          <w:color w:val="auto"/>
          <w:sz w:val="26"/>
          <w:szCs w:val="26"/>
        </w:rPr>
        <w:tab/>
      </w:r>
      <w:r w:rsidRPr="004F0CB4">
        <w:rPr>
          <w:color w:val="auto"/>
          <w:sz w:val="26"/>
          <w:szCs w:val="26"/>
        </w:rPr>
        <w:tab/>
      </w:r>
      <w:r w:rsidRPr="004F0CB4">
        <w:rPr>
          <w:b/>
          <w:bCs/>
          <w:color w:val="auto"/>
          <w:sz w:val="26"/>
          <w:szCs w:val="26"/>
        </w:rPr>
        <w:t>B.</w:t>
      </w:r>
      <w:r w:rsidRPr="004F0CB4">
        <w:rPr>
          <w:color w:val="auto"/>
          <w:sz w:val="26"/>
          <w:szCs w:val="26"/>
        </w:rPr>
        <w:t xml:space="preserve"> Đầu ra</w:t>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highlight w:val="green"/>
        </w:rPr>
        <w:t>C.</w:t>
      </w:r>
      <w:r w:rsidRPr="004F0CB4">
        <w:rPr>
          <w:color w:val="auto"/>
          <w:sz w:val="26"/>
          <w:szCs w:val="26"/>
          <w:highlight w:val="green"/>
        </w:rPr>
        <w:t xml:space="preserve"> Cực dương</w:t>
      </w:r>
      <w:r w:rsidRPr="004F0CB4">
        <w:rPr>
          <w:color w:val="auto"/>
          <w:sz w:val="26"/>
          <w:szCs w:val="26"/>
        </w:rPr>
        <w:tab/>
      </w:r>
      <w:r w:rsidRPr="004F0CB4">
        <w:rPr>
          <w:color w:val="auto"/>
          <w:sz w:val="26"/>
          <w:szCs w:val="26"/>
        </w:rPr>
        <w:tab/>
      </w:r>
      <w:r w:rsidRPr="004F0CB4">
        <w:rPr>
          <w:b/>
          <w:bCs/>
          <w:color w:val="auto"/>
          <w:sz w:val="26"/>
          <w:szCs w:val="26"/>
        </w:rPr>
        <w:t>D.</w:t>
      </w:r>
      <w:r w:rsidRPr="004F0CB4">
        <w:rPr>
          <w:color w:val="auto"/>
          <w:sz w:val="26"/>
          <w:szCs w:val="26"/>
        </w:rPr>
        <w:t xml:space="preserve"> Cực âm</w:t>
      </w:r>
    </w:p>
    <w:p w14:paraId="0E986E32" w14:textId="77777777" w:rsidR="007132CE" w:rsidRPr="004F0CB4" w:rsidRDefault="007132CE" w:rsidP="007132CE">
      <w:pPr>
        <w:spacing w:line="276" w:lineRule="auto"/>
        <w:jc w:val="both"/>
        <w:rPr>
          <w:color w:val="auto"/>
          <w:sz w:val="26"/>
          <w:szCs w:val="26"/>
        </w:rPr>
      </w:pPr>
      <w:r w:rsidRPr="004F0CB4">
        <w:rPr>
          <w:b/>
          <w:bCs/>
          <w:color w:val="auto"/>
          <w:sz w:val="26"/>
          <w:szCs w:val="26"/>
        </w:rPr>
        <w:t>Câu 6:</w:t>
      </w:r>
      <w:r w:rsidRPr="004F0CB4">
        <w:rPr>
          <w:color w:val="auto"/>
          <w:sz w:val="26"/>
          <w:szCs w:val="26"/>
        </w:rPr>
        <w:t xml:space="preserve"> Kí hiệu “Input (I)” mang ý nghĩa:</w:t>
      </w:r>
    </w:p>
    <w:p w14:paraId="08C81A28"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highlight w:val="green"/>
        </w:rPr>
        <w:t>A.</w:t>
      </w:r>
      <w:r w:rsidRPr="004F0CB4">
        <w:rPr>
          <w:color w:val="auto"/>
          <w:sz w:val="26"/>
          <w:szCs w:val="26"/>
          <w:highlight w:val="green"/>
        </w:rPr>
        <w:t xml:space="preserve"> Đầu vào</w:t>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B.</w:t>
      </w:r>
      <w:r w:rsidRPr="004F0CB4">
        <w:rPr>
          <w:color w:val="auto"/>
          <w:sz w:val="26"/>
          <w:szCs w:val="26"/>
        </w:rPr>
        <w:t xml:space="preserve"> Đầu ra</w:t>
      </w:r>
      <w:r w:rsidRPr="004F0CB4">
        <w:rPr>
          <w:color w:val="auto"/>
          <w:sz w:val="26"/>
          <w:szCs w:val="26"/>
        </w:rPr>
        <w:tab/>
      </w:r>
      <w:r w:rsidRPr="004F0CB4">
        <w:rPr>
          <w:color w:val="auto"/>
          <w:sz w:val="26"/>
          <w:szCs w:val="26"/>
        </w:rPr>
        <w:tab/>
      </w:r>
      <w:r w:rsidRPr="004F0CB4">
        <w:rPr>
          <w:b/>
          <w:bCs/>
          <w:color w:val="auto"/>
          <w:sz w:val="26"/>
          <w:szCs w:val="26"/>
        </w:rPr>
        <w:t>C.</w:t>
      </w:r>
      <w:r w:rsidRPr="004F0CB4">
        <w:rPr>
          <w:color w:val="auto"/>
          <w:sz w:val="26"/>
          <w:szCs w:val="26"/>
        </w:rPr>
        <w:t xml:space="preserve"> Cực dương</w:t>
      </w:r>
      <w:r w:rsidRPr="004F0CB4">
        <w:rPr>
          <w:color w:val="auto"/>
          <w:sz w:val="26"/>
          <w:szCs w:val="26"/>
        </w:rPr>
        <w:tab/>
      </w:r>
      <w:r w:rsidRPr="004F0CB4">
        <w:rPr>
          <w:color w:val="auto"/>
          <w:sz w:val="26"/>
          <w:szCs w:val="26"/>
        </w:rPr>
        <w:tab/>
      </w:r>
      <w:r w:rsidRPr="004F0CB4">
        <w:rPr>
          <w:b/>
          <w:bCs/>
          <w:color w:val="auto"/>
          <w:sz w:val="26"/>
          <w:szCs w:val="26"/>
        </w:rPr>
        <w:t>D.</w:t>
      </w:r>
      <w:r w:rsidRPr="004F0CB4">
        <w:rPr>
          <w:color w:val="auto"/>
          <w:sz w:val="26"/>
          <w:szCs w:val="26"/>
        </w:rPr>
        <w:t xml:space="preserve"> Cực âm</w:t>
      </w:r>
    </w:p>
    <w:p w14:paraId="7FA02786" w14:textId="77777777" w:rsidR="007132CE" w:rsidRPr="004F0CB4" w:rsidRDefault="007132CE" w:rsidP="007132CE">
      <w:pPr>
        <w:spacing w:line="276" w:lineRule="auto"/>
        <w:jc w:val="both"/>
        <w:rPr>
          <w:color w:val="auto"/>
          <w:sz w:val="26"/>
          <w:szCs w:val="26"/>
        </w:rPr>
      </w:pPr>
      <w:r w:rsidRPr="004F0CB4">
        <w:rPr>
          <w:b/>
          <w:bCs/>
          <w:color w:val="auto"/>
          <w:sz w:val="26"/>
          <w:szCs w:val="26"/>
        </w:rPr>
        <w:t>Câu 7:</w:t>
      </w:r>
      <w:r w:rsidRPr="004F0CB4">
        <w:rPr>
          <w:color w:val="auto"/>
          <w:sz w:val="26"/>
          <w:szCs w:val="26"/>
        </w:rPr>
        <w:t xml:space="preserve"> Kí hiệu </w:t>
      </w:r>
      <w:r w:rsidRPr="004F0CB4">
        <w:rPr>
          <w:b/>
          <w:noProof/>
          <w:color w:val="auto"/>
          <w:sz w:val="26"/>
          <w:szCs w:val="26"/>
        </w:rPr>
        <w:drawing>
          <wp:inline distT="0" distB="0" distL="0" distR="0" wp14:anchorId="11E3C60A" wp14:editId="6A3136C3">
            <wp:extent cx="308347" cy="324000"/>
            <wp:effectExtent l="0" t="0" r="0" b="0"/>
            <wp:docPr id="114" name="Picture 11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Picture 4887" descr="A picture containing 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347" cy="324000"/>
                    </a:xfrm>
                    <a:prstGeom prst="rect">
                      <a:avLst/>
                    </a:prstGeom>
                    <a:noFill/>
                  </pic:spPr>
                </pic:pic>
              </a:graphicData>
            </a:graphic>
          </wp:inline>
        </w:drawing>
      </w:r>
      <w:r w:rsidRPr="004F0CB4">
        <w:rPr>
          <w:color w:val="auto"/>
          <w:sz w:val="26"/>
          <w:szCs w:val="26"/>
        </w:rPr>
        <w:t xml:space="preserve"> mang ý nghĩa:</w:t>
      </w:r>
    </w:p>
    <w:p w14:paraId="3E194C52"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A.</w:t>
      </w:r>
      <w:r w:rsidRPr="004F0CB4">
        <w:rPr>
          <w:bCs/>
          <w:color w:val="auto"/>
          <w:sz w:val="26"/>
          <w:szCs w:val="26"/>
        </w:rPr>
        <w:t xml:space="preserve"> </w:t>
      </w:r>
      <w:r w:rsidRPr="004F0CB4">
        <w:rPr>
          <w:color w:val="auto"/>
          <w:sz w:val="26"/>
          <w:szCs w:val="26"/>
        </w:rPr>
        <w:t>Không được phép bỏ vào thùng rác.</w:t>
      </w:r>
      <w:r w:rsidRPr="004F0CB4">
        <w:rPr>
          <w:color w:val="auto"/>
          <w:sz w:val="26"/>
          <w:szCs w:val="26"/>
        </w:rPr>
        <w:tab/>
      </w:r>
      <w:r w:rsidRPr="004F0CB4">
        <w:rPr>
          <w:color w:val="auto"/>
          <w:sz w:val="26"/>
          <w:szCs w:val="26"/>
        </w:rPr>
        <w:tab/>
      </w:r>
      <w:r w:rsidRPr="004F0CB4">
        <w:rPr>
          <w:b/>
          <w:bCs/>
          <w:color w:val="auto"/>
          <w:sz w:val="26"/>
          <w:szCs w:val="26"/>
        </w:rPr>
        <w:t>B.</w:t>
      </w:r>
      <w:r w:rsidRPr="004F0CB4">
        <w:rPr>
          <w:color w:val="auto"/>
          <w:sz w:val="26"/>
          <w:szCs w:val="26"/>
        </w:rPr>
        <w:t xml:space="preserve"> Tránh ánh nắng chiếu trực tiếp</w:t>
      </w:r>
    </w:p>
    <w:p w14:paraId="6B91BD61" w14:textId="77777777" w:rsidR="007132CE" w:rsidRPr="004F0CB4" w:rsidRDefault="007132CE" w:rsidP="007132CE">
      <w:pPr>
        <w:spacing w:line="276" w:lineRule="auto"/>
        <w:ind w:firstLine="284"/>
        <w:jc w:val="both"/>
        <w:rPr>
          <w:bCs/>
          <w:color w:val="auto"/>
          <w:sz w:val="26"/>
          <w:szCs w:val="26"/>
        </w:rPr>
      </w:pPr>
      <w:r w:rsidRPr="004F0CB4">
        <w:rPr>
          <w:b/>
          <w:bCs/>
          <w:color w:val="auto"/>
          <w:sz w:val="26"/>
          <w:szCs w:val="26"/>
          <w:highlight w:val="green"/>
        </w:rPr>
        <w:t>C.</w:t>
      </w:r>
      <w:r w:rsidRPr="004F0CB4">
        <w:rPr>
          <w:color w:val="auto"/>
          <w:sz w:val="26"/>
          <w:szCs w:val="26"/>
          <w:highlight w:val="green"/>
        </w:rPr>
        <w:t xml:space="preserve"> Dụng cụ đặt đứng</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D.</w:t>
      </w:r>
      <w:r w:rsidRPr="004F0CB4">
        <w:rPr>
          <w:color w:val="auto"/>
          <w:sz w:val="26"/>
          <w:szCs w:val="26"/>
        </w:rPr>
        <w:t xml:space="preserve"> Dụng cụ dễ vỡ</w:t>
      </w:r>
    </w:p>
    <w:p w14:paraId="511B190A" w14:textId="77777777" w:rsidR="007132CE" w:rsidRPr="004F0CB4" w:rsidRDefault="007132CE" w:rsidP="007132CE">
      <w:pPr>
        <w:spacing w:line="276" w:lineRule="auto"/>
        <w:jc w:val="both"/>
        <w:rPr>
          <w:color w:val="auto"/>
          <w:sz w:val="26"/>
          <w:szCs w:val="26"/>
        </w:rPr>
      </w:pPr>
      <w:r w:rsidRPr="004F0CB4">
        <w:rPr>
          <w:b/>
          <w:bCs/>
          <w:color w:val="auto"/>
          <w:sz w:val="26"/>
          <w:szCs w:val="26"/>
        </w:rPr>
        <w:t>Câu 8:</w:t>
      </w:r>
      <w:r w:rsidRPr="004F0CB4">
        <w:rPr>
          <w:color w:val="auto"/>
          <w:sz w:val="26"/>
          <w:szCs w:val="26"/>
        </w:rPr>
        <w:t xml:space="preserve"> Kí hiệu </w:t>
      </w:r>
      <w:r w:rsidRPr="004F0CB4">
        <w:rPr>
          <w:b/>
          <w:noProof/>
          <w:color w:val="auto"/>
          <w:sz w:val="26"/>
          <w:szCs w:val="26"/>
        </w:rPr>
        <w:drawing>
          <wp:inline distT="0" distB="0" distL="0" distR="0" wp14:anchorId="7D0EBB77" wp14:editId="393AC243">
            <wp:extent cx="346740" cy="324000"/>
            <wp:effectExtent l="0" t="0" r="0" b="0"/>
            <wp:docPr id="121" name="Picture 121" descr="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ifehack] Ý nghĩa những ký hiệu bí ẩn trên thiết bị điện tử nhà bạ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034" r="17244"/>
                    <a:stretch/>
                  </pic:blipFill>
                  <pic:spPr bwMode="auto">
                    <a:xfrm>
                      <a:off x="0" y="0"/>
                      <a:ext cx="346740"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4F0CB4">
        <w:rPr>
          <w:color w:val="auto"/>
          <w:sz w:val="26"/>
          <w:szCs w:val="26"/>
        </w:rPr>
        <w:t xml:space="preserve"> mang ý nghĩa:</w:t>
      </w:r>
    </w:p>
    <w:p w14:paraId="179C7691"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highlight w:val="green"/>
        </w:rPr>
        <w:t>A.</w:t>
      </w:r>
      <w:r w:rsidRPr="004F0CB4">
        <w:rPr>
          <w:bCs/>
          <w:color w:val="auto"/>
          <w:sz w:val="26"/>
          <w:szCs w:val="26"/>
          <w:highlight w:val="green"/>
        </w:rPr>
        <w:t xml:space="preserve"> </w:t>
      </w:r>
      <w:r w:rsidRPr="004F0CB4">
        <w:rPr>
          <w:color w:val="auto"/>
          <w:sz w:val="26"/>
          <w:szCs w:val="26"/>
          <w:highlight w:val="green"/>
        </w:rPr>
        <w:t>Không được phép bỏ vào thùng rác.</w:t>
      </w:r>
      <w:r w:rsidRPr="004F0CB4">
        <w:rPr>
          <w:color w:val="auto"/>
          <w:sz w:val="26"/>
          <w:szCs w:val="26"/>
        </w:rPr>
        <w:tab/>
      </w:r>
      <w:r w:rsidRPr="004F0CB4">
        <w:rPr>
          <w:color w:val="auto"/>
          <w:sz w:val="26"/>
          <w:szCs w:val="26"/>
        </w:rPr>
        <w:tab/>
      </w:r>
      <w:r w:rsidRPr="004F0CB4">
        <w:rPr>
          <w:b/>
          <w:bCs/>
          <w:color w:val="auto"/>
          <w:sz w:val="26"/>
          <w:szCs w:val="26"/>
        </w:rPr>
        <w:t>B.</w:t>
      </w:r>
      <w:r w:rsidRPr="004F0CB4">
        <w:rPr>
          <w:color w:val="auto"/>
          <w:sz w:val="26"/>
          <w:szCs w:val="26"/>
        </w:rPr>
        <w:t xml:space="preserve"> Tránh ánh nắng chiếu trực tiếp</w:t>
      </w:r>
    </w:p>
    <w:p w14:paraId="687D5BA9" w14:textId="77777777" w:rsidR="007132CE" w:rsidRPr="004F0CB4" w:rsidRDefault="007132CE" w:rsidP="007132CE">
      <w:pPr>
        <w:spacing w:line="276" w:lineRule="auto"/>
        <w:ind w:firstLine="284"/>
        <w:jc w:val="both"/>
        <w:rPr>
          <w:bCs/>
          <w:color w:val="auto"/>
          <w:sz w:val="26"/>
          <w:szCs w:val="26"/>
        </w:rPr>
      </w:pPr>
      <w:r w:rsidRPr="004F0CB4">
        <w:rPr>
          <w:b/>
          <w:bCs/>
          <w:color w:val="auto"/>
          <w:sz w:val="26"/>
          <w:szCs w:val="26"/>
        </w:rPr>
        <w:t>C.</w:t>
      </w:r>
      <w:r w:rsidRPr="004F0CB4">
        <w:rPr>
          <w:color w:val="auto"/>
          <w:sz w:val="26"/>
          <w:szCs w:val="26"/>
        </w:rPr>
        <w:t xml:space="preserve"> Dụng cụ đặt đứng</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D.</w:t>
      </w:r>
      <w:r w:rsidRPr="004F0CB4">
        <w:rPr>
          <w:color w:val="auto"/>
          <w:sz w:val="26"/>
          <w:szCs w:val="26"/>
        </w:rPr>
        <w:t xml:space="preserve"> Dụng cụ dễ vỡ</w:t>
      </w:r>
    </w:p>
    <w:p w14:paraId="2C324B12" w14:textId="77777777" w:rsidR="007132CE" w:rsidRPr="004F0CB4" w:rsidRDefault="007132CE" w:rsidP="007132CE">
      <w:pPr>
        <w:spacing w:line="276" w:lineRule="auto"/>
        <w:jc w:val="both"/>
        <w:rPr>
          <w:color w:val="auto"/>
          <w:sz w:val="26"/>
          <w:szCs w:val="26"/>
        </w:rPr>
      </w:pPr>
      <w:r w:rsidRPr="004F0CB4">
        <w:rPr>
          <w:b/>
          <w:bCs/>
          <w:color w:val="auto"/>
          <w:sz w:val="26"/>
          <w:szCs w:val="26"/>
        </w:rPr>
        <w:t>Câu 9:</w:t>
      </w:r>
      <w:r w:rsidRPr="004F0CB4">
        <w:rPr>
          <w:color w:val="auto"/>
          <w:sz w:val="26"/>
          <w:szCs w:val="26"/>
        </w:rPr>
        <w:t xml:space="preserve"> Kí hiệu </w:t>
      </w:r>
      <w:r w:rsidRPr="004F0CB4">
        <w:rPr>
          <w:b/>
          <w:noProof/>
          <w:color w:val="auto"/>
          <w:sz w:val="26"/>
          <w:szCs w:val="26"/>
        </w:rPr>
        <w:drawing>
          <wp:inline distT="0" distB="0" distL="0" distR="0" wp14:anchorId="1E3B4BE6" wp14:editId="63DB7BF0">
            <wp:extent cx="352956" cy="324000"/>
            <wp:effectExtent l="0" t="0" r="9525" b="0"/>
            <wp:docPr id="115" name="Picture 115" descr="A black and white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 name="Picture 4888" descr="A black and white clock&#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956" cy="324000"/>
                    </a:xfrm>
                    <a:prstGeom prst="rect">
                      <a:avLst/>
                    </a:prstGeom>
                    <a:noFill/>
                  </pic:spPr>
                </pic:pic>
              </a:graphicData>
            </a:graphic>
          </wp:inline>
        </w:drawing>
      </w:r>
      <w:r w:rsidRPr="004F0CB4">
        <w:rPr>
          <w:color w:val="auto"/>
          <w:sz w:val="26"/>
          <w:szCs w:val="26"/>
        </w:rPr>
        <w:t xml:space="preserve"> mang ý nghĩa:</w:t>
      </w:r>
    </w:p>
    <w:p w14:paraId="2076C1DD"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A.</w:t>
      </w:r>
      <w:r w:rsidRPr="004F0CB4">
        <w:rPr>
          <w:bCs/>
          <w:color w:val="auto"/>
          <w:sz w:val="26"/>
          <w:szCs w:val="26"/>
        </w:rPr>
        <w:t xml:space="preserve"> </w:t>
      </w:r>
      <w:r w:rsidRPr="004F0CB4">
        <w:rPr>
          <w:color w:val="auto"/>
          <w:sz w:val="26"/>
          <w:szCs w:val="26"/>
        </w:rPr>
        <w:t>Không được phép bỏ vào thùng rác.</w:t>
      </w:r>
      <w:r w:rsidRPr="004F0CB4">
        <w:rPr>
          <w:color w:val="auto"/>
          <w:sz w:val="26"/>
          <w:szCs w:val="26"/>
        </w:rPr>
        <w:tab/>
      </w:r>
      <w:r w:rsidRPr="004F0CB4">
        <w:rPr>
          <w:color w:val="auto"/>
          <w:sz w:val="26"/>
          <w:szCs w:val="26"/>
        </w:rPr>
        <w:tab/>
      </w:r>
      <w:r w:rsidRPr="004F0CB4">
        <w:rPr>
          <w:b/>
          <w:bCs/>
          <w:color w:val="auto"/>
          <w:sz w:val="26"/>
          <w:szCs w:val="26"/>
          <w:highlight w:val="green"/>
        </w:rPr>
        <w:t>B.</w:t>
      </w:r>
      <w:r w:rsidRPr="004F0CB4">
        <w:rPr>
          <w:color w:val="auto"/>
          <w:sz w:val="26"/>
          <w:szCs w:val="26"/>
          <w:highlight w:val="green"/>
        </w:rPr>
        <w:t xml:space="preserve"> Tránh ánh nắng chiếu trực tiếp</w:t>
      </w:r>
    </w:p>
    <w:p w14:paraId="06F80A57" w14:textId="77777777" w:rsidR="007132CE" w:rsidRPr="004F0CB4" w:rsidRDefault="007132CE" w:rsidP="007132CE">
      <w:pPr>
        <w:spacing w:line="276" w:lineRule="auto"/>
        <w:ind w:firstLine="284"/>
        <w:jc w:val="both"/>
        <w:rPr>
          <w:bCs/>
          <w:color w:val="auto"/>
          <w:sz w:val="26"/>
          <w:szCs w:val="26"/>
        </w:rPr>
      </w:pPr>
      <w:r w:rsidRPr="004F0CB4">
        <w:rPr>
          <w:b/>
          <w:bCs/>
          <w:color w:val="auto"/>
          <w:sz w:val="26"/>
          <w:szCs w:val="26"/>
        </w:rPr>
        <w:t>C.</w:t>
      </w:r>
      <w:r w:rsidRPr="004F0CB4">
        <w:rPr>
          <w:color w:val="auto"/>
          <w:sz w:val="26"/>
          <w:szCs w:val="26"/>
        </w:rPr>
        <w:t xml:space="preserve"> Dụng cụ đặt đứng</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D.</w:t>
      </w:r>
      <w:r w:rsidRPr="004F0CB4">
        <w:rPr>
          <w:color w:val="auto"/>
          <w:sz w:val="26"/>
          <w:szCs w:val="26"/>
        </w:rPr>
        <w:t xml:space="preserve"> Dụng cụ dễ vỡ</w:t>
      </w:r>
    </w:p>
    <w:p w14:paraId="74B150EB" w14:textId="77777777" w:rsidR="007132CE" w:rsidRPr="004F0CB4" w:rsidRDefault="007132CE" w:rsidP="007132CE">
      <w:pPr>
        <w:spacing w:line="276" w:lineRule="auto"/>
        <w:jc w:val="both"/>
        <w:rPr>
          <w:color w:val="auto"/>
          <w:sz w:val="26"/>
          <w:szCs w:val="26"/>
        </w:rPr>
      </w:pPr>
      <w:r w:rsidRPr="004F0CB4">
        <w:rPr>
          <w:b/>
          <w:bCs/>
          <w:color w:val="auto"/>
          <w:sz w:val="26"/>
          <w:szCs w:val="26"/>
        </w:rPr>
        <w:t>Câu 10:</w:t>
      </w:r>
      <w:r w:rsidRPr="004F0CB4">
        <w:rPr>
          <w:color w:val="auto"/>
          <w:sz w:val="26"/>
          <w:szCs w:val="26"/>
        </w:rPr>
        <w:t xml:space="preserve"> Biển báo </w:t>
      </w:r>
      <w:r w:rsidRPr="004F0CB4">
        <w:rPr>
          <w:noProof/>
          <w:color w:val="auto"/>
          <w:sz w:val="26"/>
          <w:szCs w:val="26"/>
        </w:rPr>
        <w:drawing>
          <wp:inline distT="0" distB="0" distL="0" distR="0" wp14:anchorId="762E87AB" wp14:editId="72179105">
            <wp:extent cx="324000" cy="324000"/>
            <wp:effectExtent l="0" t="0" r="0" b="0"/>
            <wp:docPr id="116" name="Picture 11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iểu tượng cảnh báo nguy hiểm – Cách nhận biết và ý nghĩ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4F0CB4">
        <w:rPr>
          <w:color w:val="auto"/>
          <w:sz w:val="26"/>
          <w:szCs w:val="26"/>
        </w:rPr>
        <w:t xml:space="preserve"> mang ý nghĩa:</w:t>
      </w:r>
    </w:p>
    <w:p w14:paraId="517A32BE"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lastRenderedPageBreak/>
        <w:t>A.</w:t>
      </w:r>
      <w:r w:rsidRPr="004F0CB4">
        <w:rPr>
          <w:bCs/>
          <w:color w:val="auto"/>
          <w:sz w:val="26"/>
          <w:szCs w:val="26"/>
        </w:rPr>
        <w:t xml:space="preserve"> </w:t>
      </w:r>
      <w:r w:rsidRPr="004F0CB4">
        <w:rPr>
          <w:color w:val="auto"/>
          <w:sz w:val="26"/>
          <w:szCs w:val="26"/>
        </w:rPr>
        <w:t>Bình chữa cháy.</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B.</w:t>
      </w:r>
      <w:r w:rsidRPr="004F0CB4">
        <w:rPr>
          <w:color w:val="auto"/>
          <w:sz w:val="26"/>
          <w:szCs w:val="26"/>
        </w:rPr>
        <w:t xml:space="preserve"> Chất độc môi trường</w:t>
      </w:r>
    </w:p>
    <w:p w14:paraId="57F9881A" w14:textId="77777777" w:rsidR="007132CE" w:rsidRPr="004F0CB4" w:rsidRDefault="007132CE" w:rsidP="007132CE">
      <w:pPr>
        <w:spacing w:line="276" w:lineRule="auto"/>
        <w:ind w:firstLine="284"/>
        <w:jc w:val="both"/>
        <w:rPr>
          <w:bCs/>
          <w:color w:val="auto"/>
          <w:sz w:val="26"/>
          <w:szCs w:val="26"/>
        </w:rPr>
      </w:pPr>
      <w:r w:rsidRPr="004F0CB4">
        <w:rPr>
          <w:b/>
          <w:bCs/>
          <w:color w:val="auto"/>
          <w:sz w:val="26"/>
          <w:szCs w:val="26"/>
          <w:highlight w:val="green"/>
        </w:rPr>
        <w:t>C.</w:t>
      </w:r>
      <w:r w:rsidRPr="004F0CB4">
        <w:rPr>
          <w:color w:val="auto"/>
          <w:sz w:val="26"/>
          <w:szCs w:val="26"/>
          <w:highlight w:val="green"/>
        </w:rPr>
        <w:t xml:space="preserve"> Bình khí nén áp suất cao</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D.</w:t>
      </w:r>
      <w:r w:rsidRPr="004F0CB4">
        <w:rPr>
          <w:color w:val="auto"/>
          <w:sz w:val="26"/>
          <w:szCs w:val="26"/>
        </w:rPr>
        <w:t xml:space="preserve"> Dụng cụ dễ vỡ</w:t>
      </w:r>
    </w:p>
    <w:p w14:paraId="1AE72890" w14:textId="77777777" w:rsidR="007132CE" w:rsidRPr="004F0CB4" w:rsidRDefault="007132CE" w:rsidP="007132CE">
      <w:pPr>
        <w:spacing w:line="276" w:lineRule="auto"/>
        <w:jc w:val="both"/>
        <w:rPr>
          <w:color w:val="auto"/>
          <w:sz w:val="26"/>
          <w:szCs w:val="26"/>
        </w:rPr>
      </w:pPr>
      <w:r w:rsidRPr="004F0CB4">
        <w:rPr>
          <w:b/>
          <w:bCs/>
          <w:color w:val="auto"/>
          <w:sz w:val="26"/>
          <w:szCs w:val="26"/>
        </w:rPr>
        <w:t>Câu 11:</w:t>
      </w:r>
      <w:r w:rsidRPr="004F0CB4">
        <w:rPr>
          <w:color w:val="auto"/>
          <w:sz w:val="26"/>
          <w:szCs w:val="26"/>
        </w:rPr>
        <w:t xml:space="preserve"> Biển báo </w:t>
      </w:r>
      <w:r w:rsidRPr="004F0CB4">
        <w:rPr>
          <w:noProof/>
          <w:color w:val="auto"/>
          <w:sz w:val="26"/>
          <w:szCs w:val="26"/>
        </w:rPr>
        <w:drawing>
          <wp:inline distT="0" distB="0" distL="0" distR="0" wp14:anchorId="0D236E39" wp14:editId="2348287F">
            <wp:extent cx="370166" cy="324000"/>
            <wp:effectExtent l="0" t="0" r="0" b="0"/>
            <wp:docPr id="1973574275" name="Picture 197357427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4F0CB4">
        <w:rPr>
          <w:color w:val="auto"/>
          <w:sz w:val="26"/>
          <w:szCs w:val="26"/>
        </w:rPr>
        <w:t xml:space="preserve"> mang ý nghĩa:</w:t>
      </w:r>
    </w:p>
    <w:p w14:paraId="310BCAFE"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A.</w:t>
      </w:r>
      <w:r w:rsidRPr="004F0CB4">
        <w:rPr>
          <w:bCs/>
          <w:color w:val="auto"/>
          <w:sz w:val="26"/>
          <w:szCs w:val="26"/>
        </w:rPr>
        <w:t xml:space="preserve"> </w:t>
      </w:r>
      <w:r w:rsidRPr="004F0CB4">
        <w:rPr>
          <w:color w:val="auto"/>
          <w:sz w:val="26"/>
          <w:szCs w:val="26"/>
        </w:rPr>
        <w:t>Tránh ánh nắng chiếu trực tiếp</w:t>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B.</w:t>
      </w:r>
      <w:r w:rsidRPr="004F0CB4">
        <w:rPr>
          <w:color w:val="auto"/>
          <w:sz w:val="26"/>
          <w:szCs w:val="26"/>
        </w:rPr>
        <w:t xml:space="preserve"> Nhiệt độ cao</w:t>
      </w:r>
    </w:p>
    <w:p w14:paraId="2C775255" w14:textId="77777777" w:rsidR="007132CE" w:rsidRPr="004F0CB4" w:rsidRDefault="007132CE" w:rsidP="007132CE">
      <w:pPr>
        <w:spacing w:line="276" w:lineRule="auto"/>
        <w:ind w:firstLine="284"/>
        <w:jc w:val="both"/>
        <w:rPr>
          <w:bCs/>
          <w:color w:val="auto"/>
          <w:sz w:val="26"/>
          <w:szCs w:val="26"/>
        </w:rPr>
      </w:pPr>
      <w:r w:rsidRPr="004F0CB4">
        <w:rPr>
          <w:b/>
          <w:bCs/>
          <w:color w:val="auto"/>
          <w:sz w:val="26"/>
          <w:szCs w:val="26"/>
          <w:highlight w:val="green"/>
        </w:rPr>
        <w:t>C.</w:t>
      </w:r>
      <w:r w:rsidRPr="004F0CB4">
        <w:rPr>
          <w:color w:val="auto"/>
          <w:sz w:val="26"/>
          <w:szCs w:val="26"/>
          <w:highlight w:val="green"/>
        </w:rPr>
        <w:t xml:space="preserve"> Cảnh báo tia laser</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D.</w:t>
      </w:r>
      <w:r w:rsidRPr="004F0CB4">
        <w:rPr>
          <w:color w:val="auto"/>
          <w:sz w:val="26"/>
          <w:szCs w:val="26"/>
        </w:rPr>
        <w:t xml:space="preserve"> Nơi có chất phóng xạ</w:t>
      </w:r>
    </w:p>
    <w:p w14:paraId="789E5B78" w14:textId="77777777" w:rsidR="007132CE" w:rsidRPr="004F0CB4" w:rsidRDefault="007132CE" w:rsidP="007132CE">
      <w:pPr>
        <w:spacing w:line="276" w:lineRule="auto"/>
        <w:jc w:val="both"/>
        <w:rPr>
          <w:color w:val="auto"/>
          <w:sz w:val="26"/>
          <w:szCs w:val="26"/>
        </w:rPr>
      </w:pPr>
      <w:r w:rsidRPr="004F0CB4">
        <w:rPr>
          <w:b/>
          <w:bCs/>
          <w:color w:val="auto"/>
          <w:sz w:val="26"/>
          <w:szCs w:val="26"/>
        </w:rPr>
        <w:t>Câu 12:</w:t>
      </w:r>
      <w:r w:rsidRPr="004F0CB4">
        <w:rPr>
          <w:color w:val="auto"/>
          <w:sz w:val="26"/>
          <w:szCs w:val="26"/>
        </w:rPr>
        <w:t xml:space="preserve"> Biển báo </w:t>
      </w:r>
      <w:r w:rsidRPr="004F0CB4">
        <w:rPr>
          <w:b/>
          <w:bCs/>
          <w:noProof/>
          <w:color w:val="auto"/>
          <w:sz w:val="26"/>
          <w:szCs w:val="26"/>
        </w:rPr>
        <w:drawing>
          <wp:inline distT="0" distB="0" distL="0" distR="0" wp14:anchorId="224654EC" wp14:editId="7F34B1D4">
            <wp:extent cx="370283" cy="324000"/>
            <wp:effectExtent l="0" t="0" r="0" b="0"/>
            <wp:docPr id="4869" name="Picture 4869"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 name="Picture 4980" descr="A yellow sign with black text&#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283" cy="324000"/>
                    </a:xfrm>
                    <a:prstGeom prst="rect">
                      <a:avLst/>
                    </a:prstGeom>
                    <a:noFill/>
                    <a:ln>
                      <a:noFill/>
                    </a:ln>
                  </pic:spPr>
                </pic:pic>
              </a:graphicData>
            </a:graphic>
          </wp:inline>
        </w:drawing>
      </w:r>
      <w:r w:rsidRPr="004F0CB4">
        <w:rPr>
          <w:color w:val="auto"/>
          <w:sz w:val="26"/>
          <w:szCs w:val="26"/>
        </w:rPr>
        <w:t xml:space="preserve"> mang ý nghĩa:</w:t>
      </w:r>
    </w:p>
    <w:p w14:paraId="6E280D91"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A.</w:t>
      </w:r>
      <w:r w:rsidRPr="004F0CB4">
        <w:rPr>
          <w:bCs/>
          <w:color w:val="auto"/>
          <w:sz w:val="26"/>
          <w:szCs w:val="26"/>
        </w:rPr>
        <w:t xml:space="preserve"> </w:t>
      </w:r>
      <w:r w:rsidRPr="004F0CB4">
        <w:rPr>
          <w:color w:val="auto"/>
          <w:sz w:val="26"/>
          <w:szCs w:val="26"/>
        </w:rPr>
        <w:t>Chất độc môi trường</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B.</w:t>
      </w:r>
      <w:r w:rsidRPr="004F0CB4">
        <w:rPr>
          <w:color w:val="auto"/>
          <w:sz w:val="26"/>
          <w:szCs w:val="26"/>
        </w:rPr>
        <w:t xml:space="preserve"> Cần mang bao tay chống hóa chất</w:t>
      </w:r>
    </w:p>
    <w:p w14:paraId="119D6100" w14:textId="77777777" w:rsidR="007132CE" w:rsidRPr="004F0CB4" w:rsidRDefault="007132CE" w:rsidP="007132CE">
      <w:pPr>
        <w:spacing w:line="276" w:lineRule="auto"/>
        <w:ind w:firstLine="284"/>
        <w:jc w:val="both"/>
        <w:rPr>
          <w:bCs/>
          <w:color w:val="auto"/>
          <w:sz w:val="26"/>
          <w:szCs w:val="26"/>
        </w:rPr>
      </w:pPr>
      <w:r w:rsidRPr="004F0CB4">
        <w:rPr>
          <w:b/>
          <w:bCs/>
          <w:color w:val="auto"/>
          <w:sz w:val="26"/>
          <w:szCs w:val="26"/>
        </w:rPr>
        <w:t>C.</w:t>
      </w:r>
      <w:r w:rsidRPr="004F0CB4">
        <w:rPr>
          <w:color w:val="auto"/>
          <w:sz w:val="26"/>
          <w:szCs w:val="26"/>
        </w:rPr>
        <w:t xml:space="preserve"> Chất ăn mòn</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highlight w:val="green"/>
        </w:rPr>
        <w:t>D.</w:t>
      </w:r>
      <w:r w:rsidRPr="004F0CB4">
        <w:rPr>
          <w:color w:val="auto"/>
          <w:sz w:val="26"/>
          <w:szCs w:val="26"/>
          <w:highlight w:val="green"/>
        </w:rPr>
        <w:t xml:space="preserve"> Cảnh báo vật sắc, nhọn</w:t>
      </w:r>
    </w:p>
    <w:p w14:paraId="5D9EF113" w14:textId="77777777" w:rsidR="007132CE" w:rsidRPr="004F0CB4" w:rsidRDefault="007132CE" w:rsidP="007132CE">
      <w:pPr>
        <w:spacing w:line="276" w:lineRule="auto"/>
        <w:jc w:val="both"/>
        <w:rPr>
          <w:color w:val="auto"/>
          <w:sz w:val="26"/>
          <w:szCs w:val="26"/>
        </w:rPr>
      </w:pPr>
      <w:r w:rsidRPr="004F0CB4">
        <w:rPr>
          <w:b/>
          <w:bCs/>
          <w:color w:val="auto"/>
          <w:sz w:val="26"/>
          <w:szCs w:val="26"/>
        </w:rPr>
        <w:t>Câu 13:</w:t>
      </w:r>
      <w:r w:rsidRPr="004F0CB4">
        <w:rPr>
          <w:color w:val="auto"/>
          <w:sz w:val="26"/>
          <w:szCs w:val="26"/>
        </w:rPr>
        <w:t xml:space="preserve"> Biển báo </w:t>
      </w:r>
      <w:r w:rsidRPr="004F0CB4">
        <w:rPr>
          <w:noProof/>
          <w:color w:val="auto"/>
          <w:sz w:val="26"/>
          <w:szCs w:val="26"/>
        </w:rPr>
        <w:drawing>
          <wp:inline distT="0" distB="0" distL="0" distR="0" wp14:anchorId="239718E3" wp14:editId="76A29481">
            <wp:extent cx="324000" cy="324000"/>
            <wp:effectExtent l="0" t="0" r="0" b="0"/>
            <wp:docPr id="4866" name="Picture 486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4F0CB4">
        <w:rPr>
          <w:color w:val="auto"/>
          <w:sz w:val="26"/>
          <w:szCs w:val="26"/>
        </w:rPr>
        <w:t xml:space="preserve"> mang ý nghĩa:</w:t>
      </w:r>
    </w:p>
    <w:p w14:paraId="359348F5"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A.</w:t>
      </w:r>
      <w:r w:rsidRPr="004F0CB4">
        <w:rPr>
          <w:bCs/>
          <w:color w:val="auto"/>
          <w:sz w:val="26"/>
          <w:szCs w:val="26"/>
        </w:rPr>
        <w:t xml:space="preserve"> </w:t>
      </w:r>
      <w:r w:rsidRPr="004F0CB4">
        <w:rPr>
          <w:color w:val="auto"/>
          <w:sz w:val="26"/>
          <w:szCs w:val="26"/>
        </w:rPr>
        <w:t>Nhiệt độ cao</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B.</w:t>
      </w:r>
      <w:r w:rsidRPr="004F0CB4">
        <w:rPr>
          <w:color w:val="auto"/>
          <w:sz w:val="26"/>
          <w:szCs w:val="26"/>
        </w:rPr>
        <w:t xml:space="preserve"> Nơi cấm lửa</w:t>
      </w:r>
    </w:p>
    <w:p w14:paraId="6E62BDC9" w14:textId="77777777" w:rsidR="007132CE" w:rsidRPr="004F0CB4" w:rsidRDefault="007132CE" w:rsidP="007132CE">
      <w:pPr>
        <w:spacing w:line="276" w:lineRule="auto"/>
        <w:ind w:firstLine="284"/>
        <w:jc w:val="both"/>
        <w:rPr>
          <w:bCs/>
          <w:color w:val="auto"/>
          <w:sz w:val="26"/>
          <w:szCs w:val="26"/>
        </w:rPr>
      </w:pPr>
      <w:r w:rsidRPr="004F0CB4">
        <w:rPr>
          <w:b/>
          <w:bCs/>
          <w:color w:val="auto"/>
          <w:sz w:val="26"/>
          <w:szCs w:val="26"/>
        </w:rPr>
        <w:t>C.</w:t>
      </w:r>
      <w:r w:rsidRPr="004F0CB4">
        <w:rPr>
          <w:color w:val="auto"/>
          <w:sz w:val="26"/>
          <w:szCs w:val="26"/>
        </w:rPr>
        <w:t xml:space="preserve"> Tránh ánh nắng chiếu trực tiếp</w:t>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highlight w:val="green"/>
        </w:rPr>
        <w:t>D.</w:t>
      </w:r>
      <w:r w:rsidRPr="004F0CB4">
        <w:rPr>
          <w:color w:val="auto"/>
          <w:sz w:val="26"/>
          <w:szCs w:val="26"/>
          <w:highlight w:val="green"/>
        </w:rPr>
        <w:t xml:space="preserve"> Chất dễ cháy</w:t>
      </w:r>
    </w:p>
    <w:p w14:paraId="5D17BF9B" w14:textId="77777777" w:rsidR="007132CE" w:rsidRPr="004F0CB4" w:rsidRDefault="007132CE" w:rsidP="007132CE">
      <w:pPr>
        <w:spacing w:line="276" w:lineRule="auto"/>
        <w:jc w:val="both"/>
        <w:rPr>
          <w:color w:val="auto"/>
          <w:sz w:val="26"/>
          <w:szCs w:val="26"/>
        </w:rPr>
      </w:pPr>
      <w:r w:rsidRPr="004F0CB4">
        <w:rPr>
          <w:b/>
          <w:bCs/>
          <w:color w:val="auto"/>
          <w:sz w:val="26"/>
          <w:szCs w:val="26"/>
        </w:rPr>
        <w:t>Câu 14:</w:t>
      </w:r>
      <w:r w:rsidRPr="004F0CB4">
        <w:rPr>
          <w:color w:val="auto"/>
          <w:sz w:val="26"/>
          <w:szCs w:val="26"/>
        </w:rPr>
        <w:t xml:space="preserve"> Biển báo </w:t>
      </w:r>
      <w:r w:rsidRPr="004F0CB4">
        <w:rPr>
          <w:b/>
          <w:noProof/>
          <w:color w:val="auto"/>
          <w:sz w:val="26"/>
          <w:szCs w:val="26"/>
        </w:rPr>
        <w:drawing>
          <wp:inline distT="0" distB="0" distL="0" distR="0" wp14:anchorId="5628031C" wp14:editId="580C38E4">
            <wp:extent cx="370166" cy="324000"/>
            <wp:effectExtent l="0" t="0" r="0" b="0"/>
            <wp:docPr id="125" name="Picture 1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4F0CB4">
        <w:rPr>
          <w:color w:val="auto"/>
          <w:sz w:val="26"/>
          <w:szCs w:val="26"/>
        </w:rPr>
        <w:t xml:space="preserve"> mang ý nghĩa:</w:t>
      </w:r>
    </w:p>
    <w:p w14:paraId="731E7340"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highlight w:val="green"/>
        </w:rPr>
        <w:t>A.</w:t>
      </w:r>
      <w:r w:rsidRPr="004F0CB4">
        <w:rPr>
          <w:bCs/>
          <w:color w:val="auto"/>
          <w:sz w:val="26"/>
          <w:szCs w:val="26"/>
          <w:highlight w:val="green"/>
        </w:rPr>
        <w:t xml:space="preserve"> </w:t>
      </w:r>
      <w:r w:rsidRPr="004F0CB4">
        <w:rPr>
          <w:color w:val="auto"/>
          <w:sz w:val="26"/>
          <w:szCs w:val="26"/>
          <w:highlight w:val="green"/>
        </w:rPr>
        <w:t>Chất độc sức khỏe</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B.</w:t>
      </w:r>
      <w:r w:rsidRPr="004F0CB4">
        <w:rPr>
          <w:color w:val="auto"/>
          <w:sz w:val="26"/>
          <w:szCs w:val="26"/>
        </w:rPr>
        <w:t xml:space="preserve"> Lưu ý cẩn thận</w:t>
      </w:r>
    </w:p>
    <w:p w14:paraId="72384533" w14:textId="77777777" w:rsidR="007132CE" w:rsidRPr="004F0CB4" w:rsidRDefault="007132CE" w:rsidP="007132CE">
      <w:pPr>
        <w:spacing w:line="276" w:lineRule="auto"/>
        <w:ind w:firstLine="284"/>
        <w:jc w:val="both"/>
        <w:rPr>
          <w:bCs/>
          <w:color w:val="auto"/>
          <w:sz w:val="26"/>
          <w:szCs w:val="26"/>
        </w:rPr>
      </w:pPr>
      <w:r w:rsidRPr="004F0CB4">
        <w:rPr>
          <w:b/>
          <w:bCs/>
          <w:color w:val="auto"/>
          <w:sz w:val="26"/>
          <w:szCs w:val="26"/>
        </w:rPr>
        <w:t>C.</w:t>
      </w:r>
      <w:r w:rsidRPr="004F0CB4">
        <w:rPr>
          <w:color w:val="auto"/>
          <w:sz w:val="26"/>
          <w:szCs w:val="26"/>
        </w:rPr>
        <w:t xml:space="preserve"> Chất độc môi trường</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D.</w:t>
      </w:r>
      <w:r w:rsidRPr="004F0CB4">
        <w:rPr>
          <w:color w:val="auto"/>
          <w:sz w:val="26"/>
          <w:szCs w:val="26"/>
        </w:rPr>
        <w:t xml:space="preserve"> Nơi có chất phóng xạ</w:t>
      </w:r>
    </w:p>
    <w:p w14:paraId="73C3A58B" w14:textId="77777777" w:rsidR="007132CE" w:rsidRPr="004F0CB4" w:rsidRDefault="007132CE" w:rsidP="007132CE">
      <w:pPr>
        <w:spacing w:line="276" w:lineRule="auto"/>
        <w:jc w:val="both"/>
        <w:rPr>
          <w:color w:val="auto"/>
          <w:sz w:val="26"/>
          <w:szCs w:val="26"/>
        </w:rPr>
      </w:pPr>
      <w:r w:rsidRPr="004F0CB4">
        <w:rPr>
          <w:b/>
          <w:bCs/>
          <w:color w:val="auto"/>
          <w:sz w:val="26"/>
          <w:szCs w:val="26"/>
        </w:rPr>
        <w:t>Câu 15:</w:t>
      </w:r>
      <w:r w:rsidRPr="004F0CB4">
        <w:rPr>
          <w:color w:val="auto"/>
          <w:sz w:val="26"/>
          <w:szCs w:val="26"/>
        </w:rPr>
        <w:t xml:space="preserve"> Biển báo </w:t>
      </w:r>
      <w:r w:rsidRPr="004F0CB4">
        <w:rPr>
          <w:b/>
          <w:noProof/>
          <w:color w:val="auto"/>
          <w:sz w:val="26"/>
          <w:szCs w:val="26"/>
        </w:rPr>
        <w:drawing>
          <wp:inline distT="0" distB="0" distL="0" distR="0" wp14:anchorId="67EF55FF" wp14:editId="63C3094D">
            <wp:extent cx="370166" cy="324000"/>
            <wp:effectExtent l="0" t="0" r="0" b="0"/>
            <wp:docPr id="127" name="Picture 127"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4F0CB4">
        <w:rPr>
          <w:color w:val="auto"/>
          <w:sz w:val="26"/>
          <w:szCs w:val="26"/>
        </w:rPr>
        <w:t xml:space="preserve"> mang ý nghĩa:</w:t>
      </w:r>
    </w:p>
    <w:p w14:paraId="33B2B49E"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highlight w:val="green"/>
        </w:rPr>
        <w:t>A.</w:t>
      </w:r>
      <w:r w:rsidRPr="004F0CB4">
        <w:rPr>
          <w:bCs/>
          <w:color w:val="auto"/>
          <w:sz w:val="26"/>
          <w:szCs w:val="26"/>
          <w:highlight w:val="green"/>
        </w:rPr>
        <w:t xml:space="preserve"> </w:t>
      </w:r>
      <w:r w:rsidRPr="004F0CB4">
        <w:rPr>
          <w:color w:val="auto"/>
          <w:sz w:val="26"/>
          <w:szCs w:val="26"/>
          <w:highlight w:val="green"/>
        </w:rPr>
        <w:t>Nơi nguy hiểm về điện</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B.</w:t>
      </w:r>
      <w:r w:rsidRPr="004F0CB4">
        <w:rPr>
          <w:color w:val="auto"/>
          <w:sz w:val="26"/>
          <w:szCs w:val="26"/>
        </w:rPr>
        <w:t xml:space="preserve"> Lưu ý cẩn thận</w:t>
      </w:r>
    </w:p>
    <w:p w14:paraId="69C7D342" w14:textId="77777777" w:rsidR="007132CE" w:rsidRPr="004F0CB4" w:rsidRDefault="007132CE" w:rsidP="007132CE">
      <w:pPr>
        <w:spacing w:line="276" w:lineRule="auto"/>
        <w:ind w:firstLine="284"/>
        <w:jc w:val="both"/>
        <w:rPr>
          <w:bCs/>
          <w:color w:val="auto"/>
          <w:sz w:val="26"/>
          <w:szCs w:val="26"/>
        </w:rPr>
      </w:pPr>
      <w:r w:rsidRPr="004F0CB4">
        <w:rPr>
          <w:b/>
          <w:bCs/>
          <w:color w:val="auto"/>
          <w:sz w:val="26"/>
          <w:szCs w:val="26"/>
        </w:rPr>
        <w:t>C.</w:t>
      </w:r>
      <w:r w:rsidRPr="004F0CB4">
        <w:rPr>
          <w:color w:val="auto"/>
          <w:sz w:val="26"/>
          <w:szCs w:val="26"/>
        </w:rPr>
        <w:t xml:space="preserve"> Cẩn thận sét đánh</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D.</w:t>
      </w:r>
      <w:r w:rsidRPr="004F0CB4">
        <w:rPr>
          <w:color w:val="auto"/>
          <w:sz w:val="26"/>
          <w:szCs w:val="26"/>
        </w:rPr>
        <w:t xml:space="preserve"> Cảnh báo tia laser</w:t>
      </w:r>
    </w:p>
    <w:p w14:paraId="32007E38" w14:textId="77777777" w:rsidR="007132CE" w:rsidRPr="004F0CB4" w:rsidRDefault="007132CE" w:rsidP="007132CE">
      <w:pPr>
        <w:spacing w:line="276" w:lineRule="auto"/>
        <w:jc w:val="both"/>
        <w:rPr>
          <w:color w:val="auto"/>
          <w:sz w:val="26"/>
          <w:szCs w:val="26"/>
        </w:rPr>
      </w:pPr>
      <w:r w:rsidRPr="004F0CB4">
        <w:rPr>
          <w:b/>
          <w:bCs/>
          <w:color w:val="auto"/>
          <w:sz w:val="26"/>
          <w:szCs w:val="26"/>
        </w:rPr>
        <w:t>Câu 16:</w:t>
      </w:r>
      <w:r w:rsidRPr="004F0CB4">
        <w:rPr>
          <w:color w:val="auto"/>
          <w:sz w:val="26"/>
          <w:szCs w:val="26"/>
        </w:rPr>
        <w:t xml:space="preserve"> Biển báo </w:t>
      </w:r>
      <w:r w:rsidRPr="004F0CB4">
        <w:rPr>
          <w:noProof/>
          <w:color w:val="auto"/>
          <w:sz w:val="26"/>
          <w:szCs w:val="26"/>
        </w:rPr>
        <w:drawing>
          <wp:inline distT="0" distB="0" distL="0" distR="0" wp14:anchorId="4C48BDDE" wp14:editId="1DA8C0E5">
            <wp:extent cx="370166" cy="324000"/>
            <wp:effectExtent l="0" t="0" r="0" b="0"/>
            <wp:docPr id="124" name="Picture 124"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descr="A yellow sign with black text&#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4F0CB4">
        <w:rPr>
          <w:color w:val="auto"/>
          <w:sz w:val="26"/>
          <w:szCs w:val="26"/>
        </w:rPr>
        <w:t xml:space="preserve"> mang ý nghĩa:</w:t>
      </w:r>
    </w:p>
    <w:p w14:paraId="57F6EBC1"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A.</w:t>
      </w:r>
      <w:r w:rsidRPr="004F0CB4">
        <w:rPr>
          <w:bCs/>
          <w:color w:val="auto"/>
          <w:sz w:val="26"/>
          <w:szCs w:val="26"/>
        </w:rPr>
        <w:t xml:space="preserve"> </w:t>
      </w:r>
      <w:r w:rsidRPr="004F0CB4">
        <w:rPr>
          <w:color w:val="auto"/>
          <w:sz w:val="26"/>
          <w:szCs w:val="26"/>
        </w:rPr>
        <w:t>Nơi nguy hiểm về điện</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highlight w:val="green"/>
        </w:rPr>
        <w:t>B.</w:t>
      </w:r>
      <w:r w:rsidRPr="004F0CB4">
        <w:rPr>
          <w:color w:val="auto"/>
          <w:sz w:val="26"/>
          <w:szCs w:val="26"/>
          <w:highlight w:val="green"/>
        </w:rPr>
        <w:t xml:space="preserve"> Từ trường</w:t>
      </w:r>
      <w:r w:rsidRPr="004F0CB4">
        <w:rPr>
          <w:color w:val="auto"/>
          <w:sz w:val="26"/>
          <w:szCs w:val="26"/>
        </w:rPr>
        <w:t xml:space="preserve"> </w:t>
      </w:r>
    </w:p>
    <w:p w14:paraId="36BF3AE8" w14:textId="77777777" w:rsidR="007132CE" w:rsidRPr="004F0CB4" w:rsidRDefault="007132CE" w:rsidP="007132CE">
      <w:pPr>
        <w:spacing w:line="276" w:lineRule="auto"/>
        <w:ind w:firstLine="284"/>
        <w:jc w:val="both"/>
        <w:rPr>
          <w:bCs/>
          <w:color w:val="auto"/>
          <w:sz w:val="26"/>
          <w:szCs w:val="26"/>
        </w:rPr>
      </w:pPr>
      <w:r w:rsidRPr="004F0CB4">
        <w:rPr>
          <w:b/>
          <w:bCs/>
          <w:color w:val="auto"/>
          <w:sz w:val="26"/>
          <w:szCs w:val="26"/>
        </w:rPr>
        <w:t>C.</w:t>
      </w:r>
      <w:r w:rsidRPr="004F0CB4">
        <w:rPr>
          <w:color w:val="auto"/>
          <w:sz w:val="26"/>
          <w:szCs w:val="26"/>
        </w:rPr>
        <w:t xml:space="preserve"> Lưu ý vật dễ vỡ</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D.</w:t>
      </w:r>
      <w:r w:rsidRPr="004F0CB4">
        <w:rPr>
          <w:color w:val="auto"/>
          <w:sz w:val="26"/>
          <w:szCs w:val="26"/>
        </w:rPr>
        <w:t xml:space="preserve"> Nơi có chất phóng xạ</w:t>
      </w:r>
    </w:p>
    <w:p w14:paraId="6143B06B" w14:textId="77777777" w:rsidR="007132CE" w:rsidRPr="004F0CB4" w:rsidRDefault="007132CE" w:rsidP="007132CE">
      <w:pPr>
        <w:spacing w:line="276" w:lineRule="auto"/>
        <w:jc w:val="both"/>
        <w:rPr>
          <w:color w:val="auto"/>
          <w:sz w:val="26"/>
          <w:szCs w:val="26"/>
        </w:rPr>
      </w:pPr>
      <w:r w:rsidRPr="004F0CB4">
        <w:rPr>
          <w:b/>
          <w:bCs/>
          <w:color w:val="auto"/>
          <w:sz w:val="26"/>
          <w:szCs w:val="26"/>
        </w:rPr>
        <w:t>Câu 17:</w:t>
      </w:r>
      <w:r w:rsidRPr="004F0CB4">
        <w:rPr>
          <w:color w:val="auto"/>
          <w:sz w:val="26"/>
          <w:szCs w:val="26"/>
        </w:rPr>
        <w:t xml:space="preserve"> Biển báo </w:t>
      </w:r>
      <w:r w:rsidRPr="004F0CB4">
        <w:rPr>
          <w:b/>
          <w:noProof/>
          <w:color w:val="auto"/>
          <w:sz w:val="26"/>
          <w:szCs w:val="26"/>
        </w:rPr>
        <w:drawing>
          <wp:inline distT="0" distB="0" distL="0" distR="0" wp14:anchorId="6DFCE376" wp14:editId="19AF10A5">
            <wp:extent cx="325832" cy="324000"/>
            <wp:effectExtent l="0" t="0" r="0" b="0"/>
            <wp:docPr id="4865" name="Picture 48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Picture 4917" descr="Ic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832" cy="324000"/>
                    </a:xfrm>
                    <a:prstGeom prst="rect">
                      <a:avLst/>
                    </a:prstGeom>
                    <a:noFill/>
                    <a:ln>
                      <a:noFill/>
                    </a:ln>
                  </pic:spPr>
                </pic:pic>
              </a:graphicData>
            </a:graphic>
          </wp:inline>
        </w:drawing>
      </w:r>
      <w:r w:rsidRPr="004F0CB4">
        <w:rPr>
          <w:color w:val="auto"/>
          <w:sz w:val="26"/>
          <w:szCs w:val="26"/>
        </w:rPr>
        <w:t xml:space="preserve"> mang ý nghĩa:</w:t>
      </w:r>
    </w:p>
    <w:p w14:paraId="7CD3E66A"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A.</w:t>
      </w:r>
      <w:r w:rsidRPr="004F0CB4">
        <w:rPr>
          <w:bCs/>
          <w:color w:val="auto"/>
          <w:sz w:val="26"/>
          <w:szCs w:val="26"/>
        </w:rPr>
        <w:t xml:space="preserve"> </w:t>
      </w:r>
      <w:r w:rsidRPr="004F0CB4">
        <w:rPr>
          <w:color w:val="auto"/>
          <w:sz w:val="26"/>
          <w:szCs w:val="26"/>
        </w:rPr>
        <w:t>Nhiệt độ cao</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highlight w:val="green"/>
        </w:rPr>
        <w:t>B.</w:t>
      </w:r>
      <w:r w:rsidRPr="004F0CB4">
        <w:rPr>
          <w:color w:val="auto"/>
          <w:sz w:val="26"/>
          <w:szCs w:val="26"/>
          <w:highlight w:val="green"/>
        </w:rPr>
        <w:t xml:space="preserve"> Nơi cấm lửa</w:t>
      </w:r>
    </w:p>
    <w:p w14:paraId="683B5FC6" w14:textId="77777777" w:rsidR="007132CE" w:rsidRPr="004F0CB4" w:rsidRDefault="007132CE" w:rsidP="007132CE">
      <w:pPr>
        <w:spacing w:line="276" w:lineRule="auto"/>
        <w:ind w:firstLine="284"/>
        <w:jc w:val="both"/>
        <w:rPr>
          <w:bCs/>
          <w:color w:val="auto"/>
          <w:sz w:val="26"/>
          <w:szCs w:val="26"/>
        </w:rPr>
      </w:pPr>
      <w:r w:rsidRPr="004F0CB4">
        <w:rPr>
          <w:b/>
          <w:bCs/>
          <w:color w:val="auto"/>
          <w:sz w:val="26"/>
          <w:szCs w:val="26"/>
        </w:rPr>
        <w:t>C.</w:t>
      </w:r>
      <w:r w:rsidRPr="004F0CB4">
        <w:rPr>
          <w:color w:val="auto"/>
          <w:sz w:val="26"/>
          <w:szCs w:val="26"/>
        </w:rPr>
        <w:t xml:space="preserve"> Tránh ánh nắng chiếu trực tiếp</w:t>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D.</w:t>
      </w:r>
      <w:r w:rsidRPr="004F0CB4">
        <w:rPr>
          <w:color w:val="auto"/>
          <w:sz w:val="26"/>
          <w:szCs w:val="26"/>
        </w:rPr>
        <w:t xml:space="preserve"> Chất dễ cháy</w:t>
      </w:r>
    </w:p>
    <w:p w14:paraId="48D62517" w14:textId="77777777" w:rsidR="007132CE" w:rsidRPr="004F0CB4" w:rsidRDefault="007132CE" w:rsidP="007132CE">
      <w:pPr>
        <w:spacing w:line="276" w:lineRule="auto"/>
        <w:jc w:val="both"/>
        <w:rPr>
          <w:color w:val="auto"/>
          <w:sz w:val="26"/>
          <w:szCs w:val="26"/>
        </w:rPr>
      </w:pPr>
      <w:r w:rsidRPr="004F0CB4">
        <w:rPr>
          <w:b/>
          <w:bCs/>
          <w:color w:val="auto"/>
          <w:sz w:val="26"/>
          <w:szCs w:val="26"/>
        </w:rPr>
        <w:t>Câu 18:</w:t>
      </w:r>
      <w:r w:rsidRPr="004F0CB4">
        <w:rPr>
          <w:color w:val="auto"/>
          <w:sz w:val="26"/>
          <w:szCs w:val="26"/>
        </w:rPr>
        <w:t xml:space="preserve"> Biển báo </w:t>
      </w:r>
      <w:r w:rsidRPr="004F0CB4">
        <w:rPr>
          <w:noProof/>
          <w:color w:val="auto"/>
          <w:sz w:val="26"/>
          <w:szCs w:val="26"/>
        </w:rPr>
        <w:drawing>
          <wp:inline distT="0" distB="0" distL="0" distR="0" wp14:anchorId="6C1E3745" wp14:editId="5E3B4E25">
            <wp:extent cx="370166" cy="324000"/>
            <wp:effectExtent l="0" t="0" r="0" b="0"/>
            <wp:docPr id="4868" name="Picture 486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4F0CB4">
        <w:rPr>
          <w:color w:val="auto"/>
          <w:sz w:val="26"/>
          <w:szCs w:val="26"/>
        </w:rPr>
        <w:t xml:space="preserve"> mang ý nghĩa:</w:t>
      </w:r>
    </w:p>
    <w:p w14:paraId="5A59CE5A"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highlight w:val="green"/>
        </w:rPr>
        <w:t>A.</w:t>
      </w:r>
      <w:r w:rsidRPr="004F0CB4">
        <w:rPr>
          <w:bCs/>
          <w:color w:val="auto"/>
          <w:sz w:val="26"/>
          <w:szCs w:val="26"/>
          <w:highlight w:val="green"/>
        </w:rPr>
        <w:t xml:space="preserve"> </w:t>
      </w:r>
      <w:r w:rsidRPr="004F0CB4">
        <w:rPr>
          <w:color w:val="auto"/>
          <w:sz w:val="26"/>
          <w:szCs w:val="26"/>
          <w:highlight w:val="green"/>
        </w:rPr>
        <w:t>Nơi có chất phóng xạ</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B.</w:t>
      </w:r>
      <w:r w:rsidRPr="004F0CB4">
        <w:rPr>
          <w:color w:val="auto"/>
          <w:sz w:val="26"/>
          <w:szCs w:val="26"/>
        </w:rPr>
        <w:t xml:space="preserve"> Nơi cấm sử dụng quạt</w:t>
      </w:r>
    </w:p>
    <w:p w14:paraId="424E3B38" w14:textId="77777777" w:rsidR="007132CE" w:rsidRPr="004F0CB4" w:rsidRDefault="007132CE" w:rsidP="007132CE">
      <w:pPr>
        <w:spacing w:line="276" w:lineRule="auto"/>
        <w:ind w:firstLine="284"/>
        <w:jc w:val="both"/>
        <w:rPr>
          <w:bCs/>
          <w:color w:val="auto"/>
          <w:sz w:val="26"/>
          <w:szCs w:val="26"/>
        </w:rPr>
      </w:pPr>
      <w:r w:rsidRPr="004F0CB4">
        <w:rPr>
          <w:b/>
          <w:bCs/>
          <w:color w:val="auto"/>
          <w:sz w:val="26"/>
          <w:szCs w:val="26"/>
        </w:rPr>
        <w:t>C.</w:t>
      </w:r>
      <w:r w:rsidRPr="004F0CB4">
        <w:rPr>
          <w:color w:val="auto"/>
          <w:sz w:val="26"/>
          <w:szCs w:val="26"/>
        </w:rPr>
        <w:t xml:space="preserve"> Tránh gió trực tiếp</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D.</w:t>
      </w:r>
      <w:r w:rsidRPr="004F0CB4">
        <w:rPr>
          <w:color w:val="auto"/>
          <w:sz w:val="26"/>
          <w:szCs w:val="26"/>
        </w:rPr>
        <w:t xml:space="preserve"> Lối thoát hiểm</w:t>
      </w:r>
    </w:p>
    <w:p w14:paraId="4E42BC18" w14:textId="77777777" w:rsidR="007132CE" w:rsidRPr="004F0CB4" w:rsidRDefault="007132CE" w:rsidP="007132CE">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2431D9DA" wp14:editId="277F5611">
                <wp:extent cx="5445928" cy="340995"/>
                <wp:effectExtent l="0" t="0" r="2540" b="1905"/>
                <wp:docPr id="682209852"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911792334" name="Group 52"/>
                        <wpg:cNvGrpSpPr>
                          <a:grpSpLocks/>
                        </wpg:cNvGrpSpPr>
                        <wpg:grpSpPr bwMode="auto">
                          <a:xfrm>
                            <a:off x="95" y="0"/>
                            <a:ext cx="54470" cy="3433"/>
                            <a:chOff x="95" y="0"/>
                            <a:chExt cx="54469" cy="3433"/>
                          </a:xfrm>
                        </wpg:grpSpPr>
                        <wpg:grpSp>
                          <wpg:cNvPr id="1173438081" name="Group 53"/>
                          <wpg:cNvGrpSpPr>
                            <a:grpSpLocks/>
                          </wpg:cNvGrpSpPr>
                          <wpg:grpSpPr bwMode="auto">
                            <a:xfrm>
                              <a:off x="95" y="0"/>
                              <a:ext cx="54469" cy="3225"/>
                              <a:chOff x="92" y="0"/>
                              <a:chExt cx="52607" cy="3227"/>
                            </a:xfrm>
                          </wpg:grpSpPr>
                          <wps:wsp>
                            <wps:cNvPr id="754223109"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53088822"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48051664"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41410622"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2918AA" w14:textId="77777777" w:rsidR="007132CE" w:rsidRPr="009111E4" w:rsidRDefault="007132CE" w:rsidP="007132CE">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7AA403BA" w14:textId="77777777" w:rsidR="007132CE" w:rsidRPr="009111E4" w:rsidRDefault="007132CE" w:rsidP="007132CE">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854476941"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772E8F" w14:textId="77777777" w:rsidR="007132CE" w:rsidRPr="009111E4" w:rsidRDefault="007132CE" w:rsidP="007132CE">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2431D9DA" id="_x0000_s1070"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">
                <v:group id="Group 52" o:spid="_x0000_s1071"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">
                  <v:group id="Group 53" o:spid="_x0000_s1072"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">
                    <v:shape id="Flowchart: Alternate Process 54" o:spid="_x0000_s1073"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" fillcolor="#98c1d9" stroked="f" strokeweight="1pt">
                      <v:fill opacity="52428f"/>
                    </v:shape>
                    <v:shape id="Hexagon 55" o:spid="_x0000_s1074"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" adj="4292" fillcolor="#f60" stroked="f" strokeweight="1pt"/>
                    <v:shape id="Hexagon 56" o:spid="_x0000_s1075"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" adj="4292" fillcolor="#3d5a80" stroked="f" strokeweight="1pt"/>
                  </v:group>
                  <v:shape id="WordArt 192" o:spid="_x0000_s1076"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" filled="f" stroked="f">
                    <v:stroke joinstyle="round"/>
                    <o:lock v:ext="edit" shapetype="t"/>
                    <v:textbox>
                      <w:txbxContent>
                        <w:p w14:paraId="232918AA" w14:textId="77777777" w:rsidR="007132CE" w:rsidRPr="009111E4" w:rsidRDefault="007132CE" w:rsidP="007132CE">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7AA403BA" w14:textId="77777777" w:rsidR="007132CE" w:rsidRPr="009111E4" w:rsidRDefault="007132CE" w:rsidP="007132CE">
                          <w:pPr>
                            <w:pStyle w:val="NormalWeb"/>
                            <w:ind w:firstLine="0"/>
                            <w:jc w:val="left"/>
                            <w:rPr>
                              <w:b/>
                              <w:color w:val="FFFFFF" w:themeColor="background1"/>
                              <w:sz w:val="32"/>
                              <w:szCs w:val="32"/>
                            </w:rPr>
                          </w:pPr>
                        </w:p>
                      </w:txbxContent>
                    </v:textbox>
                  </v:shape>
                </v:group>
                <v:shape id="WordArt 192" o:spid="_x0000_s1077"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" filled="f" stroked="f">
                  <v:stroke joinstyle="round"/>
                  <o:lock v:ext="edit" shapetype="t"/>
                  <v:textbox>
                    <w:txbxContent>
                      <w:p w14:paraId="26772E8F" w14:textId="77777777" w:rsidR="007132CE" w:rsidRPr="009111E4" w:rsidRDefault="007132CE" w:rsidP="007132CE">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7136BC02" w14:textId="77777777" w:rsidR="007132CE" w:rsidRPr="004F0CB4" w:rsidRDefault="007132CE" w:rsidP="007132CE">
      <w:pPr>
        <w:spacing w:line="276" w:lineRule="auto"/>
        <w:jc w:val="center"/>
        <w:rPr>
          <w:rFonts w:eastAsia="Calibri"/>
          <w:bCs/>
          <w:i/>
          <w:iCs/>
          <w:color w:val="auto"/>
          <w:sz w:val="26"/>
          <w:szCs w:val="26"/>
          <w:lang w:val="fr-FR"/>
          <w14:ligatures w14:val="standardContextual"/>
        </w:rPr>
      </w:pPr>
      <w:r w:rsidRPr="004F0CB4">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5BD78A04" w14:textId="77777777" w:rsidR="007132CE" w:rsidRPr="004F0CB4" w:rsidRDefault="007132CE" w:rsidP="007132CE">
      <w:pPr>
        <w:spacing w:line="276" w:lineRule="auto"/>
        <w:ind w:firstLine="284"/>
        <w:rPr>
          <w:i/>
          <w:iCs/>
          <w:color w:val="auto"/>
          <w:sz w:val="26"/>
          <w:szCs w:val="26"/>
          <w:lang w:val="fr-FR"/>
        </w:rPr>
      </w:pPr>
      <w:r w:rsidRPr="004F0CB4">
        <w:rPr>
          <w:i/>
          <w:iCs/>
          <w:color w:val="auto"/>
          <w:sz w:val="26"/>
          <w:szCs w:val="26"/>
          <w:lang w:val="fr-FR"/>
        </w:rPr>
        <w:t>Điểm tối đa của 01 câu hỏi là 1 điểm.</w:t>
      </w:r>
    </w:p>
    <w:p w14:paraId="76D6ADDE" w14:textId="77777777" w:rsidR="007132CE" w:rsidRPr="004F0CB4" w:rsidRDefault="007132CE" w:rsidP="007132CE">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4F0CB4">
        <w:rPr>
          <w:i/>
          <w:iCs/>
          <w:color w:val="auto"/>
          <w:sz w:val="26"/>
          <w:szCs w:val="26"/>
          <w:lang w:val="fr-FR"/>
        </w:rPr>
        <w:t xml:space="preserve"> điểm.</w:t>
      </w:r>
    </w:p>
    <w:p w14:paraId="24D90580" w14:textId="77777777" w:rsidR="007132CE" w:rsidRPr="004F0CB4" w:rsidRDefault="007132CE" w:rsidP="007132CE">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4F0CB4">
        <w:rPr>
          <w:i/>
          <w:iCs/>
          <w:color w:val="auto"/>
          <w:sz w:val="26"/>
          <w:szCs w:val="26"/>
          <w:lang w:val="fr-FR"/>
        </w:rPr>
        <w:t xml:space="preserve"> điểm.</w:t>
      </w:r>
    </w:p>
    <w:p w14:paraId="34B4D00D" w14:textId="77777777" w:rsidR="007132CE" w:rsidRPr="004F0CB4" w:rsidRDefault="007132CE" w:rsidP="007132CE">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4F0CB4">
        <w:rPr>
          <w:i/>
          <w:iCs/>
          <w:color w:val="auto"/>
          <w:sz w:val="26"/>
          <w:szCs w:val="26"/>
          <w:lang w:val="fr-FR"/>
        </w:rPr>
        <w:t xml:space="preserve"> điểm.</w:t>
      </w:r>
    </w:p>
    <w:p w14:paraId="179E4051" w14:textId="77777777" w:rsidR="007132CE" w:rsidRPr="004F0CB4" w:rsidRDefault="007132CE" w:rsidP="007132CE">
      <w:pPr>
        <w:tabs>
          <w:tab w:val="left" w:pos="720"/>
        </w:tabs>
        <w:spacing w:line="276" w:lineRule="auto"/>
        <w:ind w:left="720" w:hanging="153"/>
        <w:rPr>
          <w:i/>
          <w:iCs/>
          <w:color w:val="auto"/>
          <w:sz w:val="26"/>
          <w:szCs w:val="26"/>
          <w:lang w:val="fr-FR"/>
        </w:rPr>
      </w:pPr>
      <w:r w:rsidRPr="004F0CB4">
        <w:rPr>
          <w:i/>
          <w:iCs/>
          <w:color w:val="auto"/>
          <w:sz w:val="26"/>
          <w:szCs w:val="26"/>
          <w:lang w:val="fr-FR"/>
        </w:rPr>
        <w:t>- Thí sinh lựa chọn chính xác cả 04 ý trong 1 câu hỏi được 1 điểm.</w:t>
      </w:r>
    </w:p>
    <w:p w14:paraId="2D1622BE" w14:textId="77777777" w:rsidR="007132CE" w:rsidRPr="004F0CB4" w:rsidRDefault="007132CE">
      <w:pPr>
        <w:numPr>
          <w:ilvl w:val="0"/>
          <w:numId w:val="10"/>
        </w:numPr>
        <w:shd w:val="clear" w:color="auto" w:fill="FFFFFF"/>
        <w:tabs>
          <w:tab w:val="left" w:pos="900"/>
        </w:tabs>
        <w:spacing w:line="276" w:lineRule="auto"/>
        <w:ind w:left="0" w:firstLine="0"/>
        <w:contextualSpacing/>
        <w:jc w:val="both"/>
        <w:rPr>
          <w:i/>
          <w:iCs/>
          <w:color w:val="auto"/>
          <w:sz w:val="26"/>
          <w:szCs w:val="26"/>
          <w:lang w:val="fr-FR"/>
        </w:rPr>
      </w:pPr>
      <w:r w:rsidRPr="004F0CB4">
        <w:rPr>
          <w:rFonts w:eastAsia="Arial"/>
          <w:color w:val="auto"/>
          <w:kern w:val="2"/>
          <w:sz w:val="26"/>
          <w:szCs w:val="26"/>
          <w:lang w:val="fr-FR"/>
          <w14:ligatures w14:val="standardContextual"/>
        </w:rPr>
        <w:t>Các qui tắc an toàn khi sử dụng thiết bị thí nghiệm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36FEA626" w14:textId="77777777" w:rsidTr="00592AB2">
        <w:tc>
          <w:tcPr>
            <w:tcW w:w="8905" w:type="dxa"/>
          </w:tcPr>
          <w:p w14:paraId="453F9928" w14:textId="77777777" w:rsidR="007132CE" w:rsidRPr="004F0CB4" w:rsidRDefault="007132CE" w:rsidP="00592AB2">
            <w:pPr>
              <w:tabs>
                <w:tab w:val="left" w:pos="426"/>
                <w:tab w:val="left" w:pos="540"/>
              </w:tabs>
              <w:spacing w:line="276" w:lineRule="auto"/>
              <w:jc w:val="both"/>
              <w:rPr>
                <w:rFonts w:eastAsia="Arial"/>
                <w:color w:val="auto"/>
                <w:kern w:val="2"/>
                <w:sz w:val="26"/>
                <w:szCs w:val="26"/>
                <w:lang w:val="fr-FR"/>
                <w14:ligatures w14:val="standardContextual"/>
              </w:rPr>
            </w:pPr>
            <w:r w:rsidRPr="004F0CB4">
              <w:rPr>
                <w:rFonts w:eastAsia="Arial"/>
                <w:color w:val="auto"/>
                <w:kern w:val="2"/>
                <w:sz w:val="26"/>
                <w:szCs w:val="26"/>
                <w:lang w:val="fr-FR"/>
                <w14:ligatures w14:val="standardContextual"/>
              </w:rPr>
              <w:t xml:space="preserve">a. Sử dụng thiết bị điện: Sử dụng điện áp lớn hơn thông số qui định trên thiết bị để thiết bị hoạt động mạnh hơn </w:t>
            </w:r>
          </w:p>
        </w:tc>
        <w:tc>
          <w:tcPr>
            <w:tcW w:w="731" w:type="dxa"/>
          </w:tcPr>
          <w:p w14:paraId="33E36DF9"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76688D35" w14:textId="77777777" w:rsidTr="00592AB2">
        <w:tc>
          <w:tcPr>
            <w:tcW w:w="8905" w:type="dxa"/>
          </w:tcPr>
          <w:p w14:paraId="6238DE96" w14:textId="77777777" w:rsidR="007132CE" w:rsidRPr="004F0CB4" w:rsidRDefault="007132CE"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lastRenderedPageBreak/>
              <w:t>b. Sử dụng thiết bị nhiệt và thủy tinh: Các thiết bị nung nóng có thể gây cháy hoặc nứt vỡ các bộ phận làm thủy tinh.</w:t>
            </w:r>
          </w:p>
        </w:tc>
        <w:tc>
          <w:tcPr>
            <w:tcW w:w="731" w:type="dxa"/>
          </w:tcPr>
          <w:p w14:paraId="3AC01814"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095B9E54" w14:textId="77777777" w:rsidTr="00592AB2">
        <w:tc>
          <w:tcPr>
            <w:tcW w:w="8905" w:type="dxa"/>
          </w:tcPr>
          <w:p w14:paraId="23FE1135" w14:textId="77777777" w:rsidR="007132CE" w:rsidRPr="004F0CB4" w:rsidRDefault="007132CE"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c. Sử dụng các thiết bị quang học: Các thiết bị quang học rất dễ mốc, xước, nứt, vỡ và dính bụi bẩn, làm ảnh hưởng đến đường truyền tia sáng và sai lệch kết quả thí nghiệm.</w:t>
            </w:r>
          </w:p>
        </w:tc>
        <w:tc>
          <w:tcPr>
            <w:tcW w:w="731" w:type="dxa"/>
          </w:tcPr>
          <w:p w14:paraId="64E6E7E8"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2600CA97" w14:textId="77777777" w:rsidTr="00592AB2">
        <w:tc>
          <w:tcPr>
            <w:tcW w:w="8905" w:type="dxa"/>
          </w:tcPr>
          <w:p w14:paraId="1AD5B756" w14:textId="77777777" w:rsidR="007132CE" w:rsidRPr="004F0CB4" w:rsidRDefault="007132CE" w:rsidP="00592AB2">
            <w:pPr>
              <w:tabs>
                <w:tab w:val="left" w:pos="426"/>
              </w:tabs>
              <w:spacing w:line="276" w:lineRule="auto"/>
              <w:rPr>
                <w:rFonts w:eastAsia="Arial"/>
                <w:color w:val="auto"/>
                <w:kern w:val="2"/>
                <w:sz w:val="26"/>
                <w:szCs w:val="26"/>
                <w14:ligatures w14:val="standardContextual"/>
              </w:rPr>
            </w:pPr>
            <w:r w:rsidRPr="004F0CB4">
              <w:rPr>
                <w:rFonts w:eastAsia="Arial"/>
                <w:bCs/>
                <w:color w:val="auto"/>
                <w:kern w:val="2"/>
                <w:sz w:val="26"/>
                <w:szCs w:val="26"/>
                <w14:ligatures w14:val="standardContextual"/>
              </w:rPr>
              <w:t>d. Tuân thủ quy tắc an toàn phòng cháy chữa cháy và an toàn khi sử dụng hóa chất dễ cháy, nổ.</w:t>
            </w:r>
          </w:p>
        </w:tc>
        <w:tc>
          <w:tcPr>
            <w:tcW w:w="731" w:type="dxa"/>
          </w:tcPr>
          <w:p w14:paraId="13E72846"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bl>
    <w:p w14:paraId="0768CF70" w14:textId="77777777" w:rsidR="007132CE" w:rsidRPr="004F0CB4" w:rsidRDefault="007132CE">
      <w:pPr>
        <w:pStyle w:val="ListParagraph"/>
        <w:numPr>
          <w:ilvl w:val="0"/>
          <w:numId w:val="10"/>
        </w:numPr>
        <w:spacing w:line="276" w:lineRule="auto"/>
        <w:jc w:val="both"/>
        <w:rPr>
          <w:rFonts w:ascii="Times New Roman" w:hAnsi="Times New Roman" w:cs="Times New Roman"/>
          <w:sz w:val="26"/>
          <w:szCs w:val="26"/>
        </w:rPr>
      </w:pPr>
      <w:r w:rsidRPr="004F0CB4">
        <w:rPr>
          <w:rFonts w:ascii="Times New Roman" w:hAnsi="Times New Roman" w:cs="Times New Roman"/>
          <w:sz w:val="26"/>
          <w:szCs w:val="26"/>
        </w:rPr>
        <w:t>Những hoạt động tuân thủ nguyên tắc an toàn khi sử dụng điện: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5E97272F" w14:textId="77777777" w:rsidTr="00592AB2">
        <w:tc>
          <w:tcPr>
            <w:tcW w:w="8905" w:type="dxa"/>
          </w:tcPr>
          <w:p w14:paraId="5AEAA13A" w14:textId="77777777" w:rsidR="007132CE" w:rsidRPr="004F0CB4" w:rsidRDefault="007132CE" w:rsidP="00592AB2">
            <w:pPr>
              <w:spacing w:line="276" w:lineRule="auto"/>
              <w:jc w:val="both"/>
              <w:rPr>
                <w:color w:val="auto"/>
                <w:sz w:val="26"/>
                <w:szCs w:val="26"/>
              </w:rPr>
            </w:pPr>
            <w:r w:rsidRPr="004F0CB4">
              <w:rPr>
                <w:rFonts w:eastAsia="Arial"/>
                <w:color w:val="auto"/>
                <w:kern w:val="2"/>
                <w:sz w:val="26"/>
                <w:szCs w:val="26"/>
                <w14:ligatures w14:val="standardContextual"/>
              </w:rPr>
              <w:t xml:space="preserve">a. </w:t>
            </w:r>
            <w:r w:rsidRPr="004F0CB4">
              <w:rPr>
                <w:color w:val="auto"/>
                <w:sz w:val="26"/>
                <w:szCs w:val="26"/>
              </w:rPr>
              <w:t>Bọc kĩ các dây dẫn điện bằng vật liệu cách điện.</w:t>
            </w:r>
          </w:p>
        </w:tc>
        <w:tc>
          <w:tcPr>
            <w:tcW w:w="731" w:type="dxa"/>
          </w:tcPr>
          <w:p w14:paraId="763807FB"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6DC8C42D" w14:textId="77777777" w:rsidTr="00592AB2">
        <w:tc>
          <w:tcPr>
            <w:tcW w:w="8905" w:type="dxa"/>
          </w:tcPr>
          <w:p w14:paraId="67C731C7" w14:textId="77777777" w:rsidR="007132CE" w:rsidRPr="004F0CB4" w:rsidRDefault="007132CE" w:rsidP="00592AB2">
            <w:pPr>
              <w:spacing w:line="276" w:lineRule="auto"/>
              <w:jc w:val="both"/>
              <w:rPr>
                <w:color w:val="auto"/>
                <w:sz w:val="26"/>
                <w:szCs w:val="26"/>
              </w:rPr>
            </w:pPr>
            <w:r w:rsidRPr="004F0CB4">
              <w:rPr>
                <w:rFonts w:eastAsia="Arial"/>
                <w:color w:val="auto"/>
                <w:kern w:val="2"/>
                <w:sz w:val="26"/>
                <w:szCs w:val="26"/>
                <w14:ligatures w14:val="standardContextual"/>
              </w:rPr>
              <w:t xml:space="preserve">b. </w:t>
            </w:r>
            <w:r w:rsidRPr="004F0CB4">
              <w:rPr>
                <w:color w:val="auto"/>
                <w:sz w:val="26"/>
                <w:szCs w:val="26"/>
              </w:rPr>
              <w:t>Kiểm tra mạch có điện bằng bút thử điện.</w:t>
            </w:r>
          </w:p>
        </w:tc>
        <w:tc>
          <w:tcPr>
            <w:tcW w:w="731" w:type="dxa"/>
          </w:tcPr>
          <w:p w14:paraId="5FCD9B39"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2FEFAA5A" w14:textId="77777777" w:rsidTr="00592AB2">
        <w:tc>
          <w:tcPr>
            <w:tcW w:w="8905" w:type="dxa"/>
          </w:tcPr>
          <w:p w14:paraId="4A1AF6D2" w14:textId="77777777" w:rsidR="007132CE" w:rsidRPr="004F0CB4" w:rsidRDefault="007132CE"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c. Sửa chữa điện khi chưa ngắt nguồn điện.</w:t>
            </w:r>
          </w:p>
        </w:tc>
        <w:tc>
          <w:tcPr>
            <w:tcW w:w="731" w:type="dxa"/>
          </w:tcPr>
          <w:p w14:paraId="077BB587"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7132CE" w:rsidRPr="004F0CB4" w14:paraId="0A08F336" w14:textId="77777777" w:rsidTr="00592AB2">
        <w:tc>
          <w:tcPr>
            <w:tcW w:w="8905" w:type="dxa"/>
          </w:tcPr>
          <w:p w14:paraId="1866FBEA" w14:textId="77777777" w:rsidR="007132CE" w:rsidRPr="004F0CB4" w:rsidRDefault="007132CE" w:rsidP="00592AB2">
            <w:pPr>
              <w:tabs>
                <w:tab w:val="left" w:pos="426"/>
              </w:tabs>
              <w:spacing w:line="276" w:lineRule="auto"/>
              <w:rPr>
                <w:rFonts w:eastAsia="Arial"/>
                <w:color w:val="auto"/>
                <w:kern w:val="2"/>
                <w:sz w:val="26"/>
                <w:szCs w:val="26"/>
                <w14:ligatures w14:val="standardContextual"/>
              </w:rPr>
            </w:pPr>
            <w:r w:rsidRPr="004F0CB4">
              <w:rPr>
                <w:rFonts w:eastAsia="Arial"/>
                <w:bCs/>
                <w:color w:val="auto"/>
                <w:kern w:val="2"/>
                <w:sz w:val="26"/>
                <w:szCs w:val="26"/>
                <w14:ligatures w14:val="standardContextual"/>
              </w:rPr>
              <w:t>d. Chạm tay trực tiếp vào ổ điện, dây điện trần hoặc dây dẫn điện bị hở.</w:t>
            </w:r>
          </w:p>
        </w:tc>
        <w:tc>
          <w:tcPr>
            <w:tcW w:w="731" w:type="dxa"/>
          </w:tcPr>
          <w:p w14:paraId="41DB02D8"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bl>
    <w:p w14:paraId="146710D2" w14:textId="77777777" w:rsidR="007132CE" w:rsidRPr="004F0CB4" w:rsidRDefault="007132CE" w:rsidP="007132CE">
      <w:pPr>
        <w:spacing w:line="276" w:lineRule="auto"/>
        <w:jc w:val="both"/>
        <w:rPr>
          <w:color w:val="auto"/>
          <w:sz w:val="26"/>
          <w:szCs w:val="26"/>
        </w:rPr>
      </w:pPr>
    </w:p>
    <w:p w14:paraId="50FD1697" w14:textId="77777777" w:rsidR="007132CE" w:rsidRPr="004F0CB4" w:rsidRDefault="007132CE">
      <w:pPr>
        <w:numPr>
          <w:ilvl w:val="0"/>
          <w:numId w:val="10"/>
        </w:numPr>
        <w:shd w:val="clear" w:color="auto" w:fill="FFFFFF"/>
        <w:tabs>
          <w:tab w:val="left" w:pos="900"/>
        </w:tabs>
        <w:spacing w:line="276" w:lineRule="auto"/>
        <w:ind w:left="0" w:firstLine="0"/>
        <w:contextualSpacing/>
        <w:jc w:val="both"/>
        <w:rPr>
          <w:color w:val="auto"/>
          <w:sz w:val="26"/>
          <w:szCs w:val="26"/>
        </w:rPr>
      </w:pPr>
      <w:r w:rsidRPr="004F0CB4">
        <w:rPr>
          <w:color w:val="auto"/>
          <w:sz w:val="26"/>
          <w:szCs w:val="26"/>
        </w:rPr>
        <w:t>Ý nghĩa của các biển báo:</w:t>
      </w:r>
    </w:p>
    <w:p w14:paraId="18587194" w14:textId="77777777" w:rsidR="007132CE" w:rsidRPr="004F0CB4" w:rsidRDefault="007132CE" w:rsidP="007132CE">
      <w:pPr>
        <w:tabs>
          <w:tab w:val="left" w:pos="720"/>
        </w:tabs>
        <w:spacing w:line="276" w:lineRule="auto"/>
        <w:ind w:left="720" w:hanging="153"/>
        <w:rPr>
          <w:i/>
          <w:iCs/>
          <w:color w:val="auto"/>
          <w:sz w:val="26"/>
          <w:szCs w:val="26"/>
        </w:rPr>
      </w:pPr>
      <w:r w:rsidRPr="004F0CB4">
        <w:rPr>
          <w:noProof/>
          <w:color w:val="auto"/>
          <w:sz w:val="26"/>
          <w:szCs w:val="26"/>
        </w:rPr>
        <w:drawing>
          <wp:inline distT="0" distB="0" distL="0" distR="0" wp14:anchorId="5B1583CB" wp14:editId="636DF6BC">
            <wp:extent cx="5057775" cy="2217997"/>
            <wp:effectExtent l="0" t="0" r="0" b="0"/>
            <wp:docPr id="1659078440" name="Picture 1659078440" descr="A picture containing text, sign, clock,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clock, watch&#10;&#10;Description automatically generated"/>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Lst>
                    </a:blip>
                    <a:srcRect l="3473" t="3466" r="1910" b="4517"/>
                    <a:stretch/>
                  </pic:blipFill>
                  <pic:spPr bwMode="auto">
                    <a:xfrm>
                      <a:off x="0" y="0"/>
                      <a:ext cx="5061313" cy="221954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0796E3D1" w14:textId="77777777" w:rsidTr="00592AB2">
        <w:tc>
          <w:tcPr>
            <w:tcW w:w="8905" w:type="dxa"/>
          </w:tcPr>
          <w:p w14:paraId="140A02A0" w14:textId="77777777" w:rsidR="007132CE" w:rsidRPr="004F0CB4" w:rsidRDefault="007132CE" w:rsidP="00592AB2">
            <w:pPr>
              <w:spacing w:line="276" w:lineRule="auto"/>
              <w:jc w:val="both"/>
              <w:rPr>
                <w:color w:val="auto"/>
                <w:sz w:val="26"/>
                <w:szCs w:val="26"/>
                <w:lang w:val="pt-BR"/>
              </w:rPr>
            </w:pPr>
            <w:r w:rsidRPr="004F0CB4">
              <w:rPr>
                <w:rFonts w:eastAsia="Arial"/>
                <w:color w:val="auto"/>
                <w:kern w:val="2"/>
                <w:sz w:val="26"/>
                <w:szCs w:val="26"/>
                <w:lang w:val="pt-BR"/>
                <w14:ligatures w14:val="standardContextual"/>
              </w:rPr>
              <w:t xml:space="preserve">a. </w:t>
            </w:r>
            <w:r w:rsidRPr="004F0CB4">
              <w:rPr>
                <w:color w:val="auto"/>
                <w:sz w:val="26"/>
                <w:szCs w:val="26"/>
                <w:lang w:val="pt-BR"/>
              </w:rPr>
              <w:t>a là biển báo cấm lửa</w:t>
            </w:r>
          </w:p>
        </w:tc>
        <w:tc>
          <w:tcPr>
            <w:tcW w:w="731" w:type="dxa"/>
          </w:tcPr>
          <w:p w14:paraId="5F136F04"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4E4E22F4" w14:textId="77777777" w:rsidTr="00592AB2">
        <w:tc>
          <w:tcPr>
            <w:tcW w:w="8905" w:type="dxa"/>
          </w:tcPr>
          <w:p w14:paraId="42AE89F7" w14:textId="77777777" w:rsidR="007132CE" w:rsidRPr="004F0CB4" w:rsidRDefault="007132CE" w:rsidP="00592AB2">
            <w:pPr>
              <w:spacing w:line="276" w:lineRule="auto"/>
              <w:jc w:val="both"/>
              <w:rPr>
                <w:color w:val="auto"/>
                <w:sz w:val="26"/>
                <w:szCs w:val="26"/>
              </w:rPr>
            </w:pPr>
            <w:r w:rsidRPr="004F0CB4">
              <w:rPr>
                <w:rFonts w:eastAsia="Arial"/>
                <w:color w:val="auto"/>
                <w:kern w:val="2"/>
                <w:sz w:val="26"/>
                <w:szCs w:val="26"/>
                <w14:ligatures w14:val="standardContextual"/>
              </w:rPr>
              <w:t xml:space="preserve">b. </w:t>
            </w:r>
            <w:r w:rsidRPr="004F0CB4">
              <w:rPr>
                <w:color w:val="auto"/>
                <w:sz w:val="26"/>
                <w:szCs w:val="26"/>
              </w:rPr>
              <w:t>c là biển cảnh báo nguy hiểm có điện</w:t>
            </w:r>
          </w:p>
        </w:tc>
        <w:tc>
          <w:tcPr>
            <w:tcW w:w="731" w:type="dxa"/>
          </w:tcPr>
          <w:p w14:paraId="3CEF95AF"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2190126E" w14:textId="77777777" w:rsidTr="00592AB2">
        <w:tc>
          <w:tcPr>
            <w:tcW w:w="8905" w:type="dxa"/>
          </w:tcPr>
          <w:p w14:paraId="269FD651" w14:textId="77777777" w:rsidR="007132CE" w:rsidRPr="004F0CB4" w:rsidRDefault="007132CE"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c. d là biển cảnh báo vị trí rửa tay</w:t>
            </w:r>
          </w:p>
        </w:tc>
        <w:tc>
          <w:tcPr>
            <w:tcW w:w="731" w:type="dxa"/>
          </w:tcPr>
          <w:p w14:paraId="5CED9593"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093B629D" w14:textId="77777777" w:rsidTr="00592AB2">
        <w:tc>
          <w:tcPr>
            <w:tcW w:w="8905" w:type="dxa"/>
          </w:tcPr>
          <w:p w14:paraId="2F1FBA43" w14:textId="77777777" w:rsidR="007132CE" w:rsidRPr="004F0CB4" w:rsidRDefault="007132CE" w:rsidP="00592AB2">
            <w:pPr>
              <w:tabs>
                <w:tab w:val="left" w:pos="426"/>
              </w:tabs>
              <w:spacing w:line="276" w:lineRule="auto"/>
              <w:rPr>
                <w:rFonts w:eastAsia="Arial"/>
                <w:color w:val="auto"/>
                <w:kern w:val="2"/>
                <w:sz w:val="26"/>
                <w:szCs w:val="26"/>
                <w14:ligatures w14:val="standardContextual"/>
              </w:rPr>
            </w:pPr>
            <w:r w:rsidRPr="004F0CB4">
              <w:rPr>
                <w:rFonts w:eastAsia="Arial"/>
                <w:bCs/>
                <w:color w:val="auto"/>
                <w:kern w:val="2"/>
                <w:sz w:val="26"/>
                <w:szCs w:val="26"/>
                <w14:ligatures w14:val="standardContextual"/>
              </w:rPr>
              <w:t>d. b là biển thông báo vị trí cần được chữa cháy</w:t>
            </w:r>
          </w:p>
        </w:tc>
        <w:tc>
          <w:tcPr>
            <w:tcW w:w="731" w:type="dxa"/>
          </w:tcPr>
          <w:p w14:paraId="6F396DEF"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bl>
    <w:p w14:paraId="4642CD05" w14:textId="77777777" w:rsidR="007132CE" w:rsidRPr="004F0CB4" w:rsidRDefault="007132CE" w:rsidP="007132CE">
      <w:pPr>
        <w:pStyle w:val="NormalWeb"/>
        <w:tabs>
          <w:tab w:val="left" w:pos="810"/>
          <w:tab w:val="left" w:pos="990"/>
        </w:tabs>
        <w:spacing w:line="276" w:lineRule="auto"/>
        <w:ind w:firstLine="0"/>
        <w:rPr>
          <w:sz w:val="26"/>
          <w:szCs w:val="26"/>
        </w:rPr>
      </w:pPr>
      <w:r w:rsidRPr="004F0CB4">
        <w:rPr>
          <w:b/>
          <w:bCs/>
          <w:sz w:val="26"/>
          <w:szCs w:val="26"/>
        </w:rPr>
        <w:t>Câu 4:</w:t>
      </w:r>
      <w:r w:rsidRPr="004F0CB4">
        <w:rPr>
          <w:i/>
          <w:iCs/>
          <w:sz w:val="26"/>
          <w:szCs w:val="26"/>
        </w:rPr>
        <w:t xml:space="preserve"> </w:t>
      </w:r>
      <w:r w:rsidRPr="004F0CB4">
        <w:rPr>
          <w:sz w:val="26"/>
          <w:szCs w:val="26"/>
        </w:rPr>
        <w:t xml:space="preserve">Quan sát hai thiết bị chuyển đổi điện áp </w:t>
      </w:r>
    </w:p>
    <w:p w14:paraId="0BC00433" w14:textId="77777777" w:rsidR="007132CE" w:rsidRPr="004F0CB4" w:rsidRDefault="007132CE" w:rsidP="007132CE">
      <w:pPr>
        <w:pStyle w:val="NormalWeb"/>
        <w:spacing w:line="276" w:lineRule="auto"/>
        <w:ind w:firstLine="0"/>
        <w:jc w:val="center"/>
        <w:rPr>
          <w:sz w:val="26"/>
          <w:szCs w:val="26"/>
        </w:rPr>
      </w:pPr>
      <w:r w:rsidRPr="004F0CB4">
        <w:rPr>
          <w:noProof/>
        </w:rPr>
        <w:drawing>
          <wp:inline distT="0" distB="0" distL="0" distR="0" wp14:anchorId="0C9F6B08" wp14:editId="5AD9D87D">
            <wp:extent cx="3320883" cy="1776286"/>
            <wp:effectExtent l="0" t="0" r="0" b="0"/>
            <wp:docPr id="1144433913" name="Picture 6" descr="Hãy quan sát hai thiết bị chuyển đổi điện áp, tham khảo kí hiệu ở B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ãy quan sát hai thiết bị chuyển đổi điện áp, tham khảo kí hiệu ở Bảng"/>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39572" cy="1786282"/>
                    </a:xfrm>
                    <a:prstGeom prst="rect">
                      <a:avLst/>
                    </a:prstGeom>
                    <a:noFill/>
                    <a:ln>
                      <a:noFill/>
                    </a:ln>
                  </pic:spPr>
                </pic:pic>
              </a:graphicData>
            </a:graphic>
          </wp:inline>
        </w:drawing>
      </w:r>
      <w:r w:rsidRPr="004F0CB4">
        <w:rPr>
          <w:noProof/>
        </w:rPr>
        <w:drawing>
          <wp:inline distT="0" distB="0" distL="0" distR="0" wp14:anchorId="7253114B" wp14:editId="77CB5AEF">
            <wp:extent cx="1181437" cy="2007597"/>
            <wp:effectExtent l="0" t="0" r="0" b="0"/>
            <wp:docPr id="1921665061" name="Picture 1" descr="Hãy quan sát hai thiết bị chuyển đổi điện áp, tham khảo kí hiệu ở Bả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ãy quan sát hai thiết bị chuyển đổi điện áp, tham khảo kí hiệu ở Bảng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4158" cy="2029213"/>
                    </a:xfrm>
                    <a:prstGeom prst="rect">
                      <a:avLst/>
                    </a:prstGeom>
                    <a:noFill/>
                    <a:ln>
                      <a:noFill/>
                    </a:ln>
                  </pic:spPr>
                </pic:pic>
              </a:graphicData>
            </a:graphic>
          </wp:inline>
        </w:drawing>
      </w:r>
    </w:p>
    <w:p w14:paraId="606DC1A9" w14:textId="77777777" w:rsidR="007132CE" w:rsidRPr="004F0CB4" w:rsidRDefault="007132CE" w:rsidP="007132CE">
      <w:pPr>
        <w:tabs>
          <w:tab w:val="left" w:pos="720"/>
        </w:tabs>
        <w:spacing w:line="276" w:lineRule="auto"/>
        <w:rPr>
          <w:i/>
          <w:iCs/>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6962C3B6" w14:textId="77777777" w:rsidTr="00592AB2">
        <w:tc>
          <w:tcPr>
            <w:tcW w:w="8905" w:type="dxa"/>
          </w:tcPr>
          <w:p w14:paraId="6DAB65E1" w14:textId="77777777" w:rsidR="007132CE" w:rsidRPr="004F0CB4" w:rsidRDefault="007132CE" w:rsidP="00592AB2">
            <w:pPr>
              <w:pStyle w:val="NormalWeb"/>
              <w:spacing w:line="276" w:lineRule="auto"/>
              <w:ind w:firstLine="0"/>
              <w:rPr>
                <w:sz w:val="26"/>
                <w:szCs w:val="26"/>
              </w:rPr>
            </w:pPr>
            <w:r w:rsidRPr="004F0CB4">
              <w:rPr>
                <w:rFonts w:eastAsia="Arial"/>
                <w:kern w:val="2"/>
                <w:sz w:val="26"/>
                <w:szCs w:val="26"/>
                <w14:ligatures w14:val="standardContextual"/>
              </w:rPr>
              <w:t xml:space="preserve">a. </w:t>
            </w:r>
            <w:r w:rsidRPr="004F0CB4">
              <w:rPr>
                <w:sz w:val="26"/>
                <w:szCs w:val="26"/>
              </w:rPr>
              <w:t>Cả hai đều dùng để biến đổi điện áp.</w:t>
            </w:r>
          </w:p>
        </w:tc>
        <w:tc>
          <w:tcPr>
            <w:tcW w:w="731" w:type="dxa"/>
          </w:tcPr>
          <w:p w14:paraId="637061BF"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3EEE7F3B" w14:textId="77777777" w:rsidTr="00592AB2">
        <w:tc>
          <w:tcPr>
            <w:tcW w:w="8905" w:type="dxa"/>
          </w:tcPr>
          <w:p w14:paraId="0CFB0978" w14:textId="77777777" w:rsidR="007132CE" w:rsidRPr="004F0CB4" w:rsidRDefault="007132CE" w:rsidP="00592AB2">
            <w:pPr>
              <w:spacing w:line="276" w:lineRule="auto"/>
              <w:jc w:val="both"/>
              <w:rPr>
                <w:color w:val="auto"/>
                <w:sz w:val="26"/>
                <w:szCs w:val="26"/>
              </w:rPr>
            </w:pPr>
            <w:r w:rsidRPr="004F0CB4">
              <w:rPr>
                <w:rFonts w:eastAsia="Arial"/>
                <w:color w:val="auto"/>
                <w:kern w:val="2"/>
                <w:sz w:val="26"/>
                <w:szCs w:val="26"/>
                <w14:ligatures w14:val="standardContextual"/>
              </w:rPr>
              <w:t>b.</w:t>
            </w:r>
            <w:r w:rsidRPr="004F0CB4">
              <w:rPr>
                <w:color w:val="auto"/>
              </w:rPr>
              <w:t xml:space="preserve"> </w:t>
            </w:r>
            <w:r w:rsidRPr="004F0CB4">
              <w:rPr>
                <w:rFonts w:eastAsia="Arial"/>
                <w:color w:val="auto"/>
                <w:kern w:val="2"/>
                <w:sz w:val="26"/>
                <w:szCs w:val="26"/>
                <w14:ligatures w14:val="standardContextual"/>
              </w:rPr>
              <w:t>Máy biến áp: chỉ dùng để biến đổi điện áp xoay chiều và một chiều.</w:t>
            </w:r>
          </w:p>
        </w:tc>
        <w:tc>
          <w:tcPr>
            <w:tcW w:w="731" w:type="dxa"/>
          </w:tcPr>
          <w:p w14:paraId="15A6E6BC"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193F0FB7" w14:textId="77777777" w:rsidTr="00592AB2">
        <w:tc>
          <w:tcPr>
            <w:tcW w:w="8905" w:type="dxa"/>
          </w:tcPr>
          <w:p w14:paraId="5E93D878" w14:textId="77777777" w:rsidR="007132CE" w:rsidRPr="004F0CB4" w:rsidRDefault="007132CE"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lastRenderedPageBreak/>
              <w:t>c. Bộ chuyển đổi điện áp: có thể được sử dụng với đầu vào một chiều hoặc xoay chiều để chuyển đổi chúng sang xoay chiều hoặc một chiều.</w:t>
            </w:r>
          </w:p>
        </w:tc>
        <w:tc>
          <w:tcPr>
            <w:tcW w:w="731" w:type="dxa"/>
          </w:tcPr>
          <w:p w14:paraId="68E44BDB"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7132CE" w:rsidRPr="004F0CB4" w14:paraId="600D8492" w14:textId="77777777" w:rsidTr="00592AB2">
        <w:tc>
          <w:tcPr>
            <w:tcW w:w="8905" w:type="dxa"/>
          </w:tcPr>
          <w:p w14:paraId="234A9C53" w14:textId="77777777" w:rsidR="007132CE" w:rsidRPr="004F0CB4" w:rsidRDefault="007132CE" w:rsidP="00592AB2">
            <w:pPr>
              <w:tabs>
                <w:tab w:val="left" w:pos="426"/>
              </w:tabs>
              <w:spacing w:line="276" w:lineRule="auto"/>
              <w:rPr>
                <w:rFonts w:eastAsia="Arial"/>
                <w:color w:val="auto"/>
                <w:kern w:val="2"/>
                <w:sz w:val="26"/>
                <w:szCs w:val="26"/>
                <w14:ligatures w14:val="standardContextual"/>
              </w:rPr>
            </w:pPr>
            <w:r w:rsidRPr="004F0CB4">
              <w:rPr>
                <w:rFonts w:eastAsia="Arial"/>
                <w:bCs/>
                <w:color w:val="auto"/>
                <w:kern w:val="2"/>
                <w:sz w:val="26"/>
                <w:szCs w:val="26"/>
                <w14:ligatures w14:val="standardContextual"/>
              </w:rPr>
              <w:t>d. Bộ chuyển đổi điện áp (Hình b) sử dụng điện áp vào là: 120 – 140V AC.</w:t>
            </w:r>
          </w:p>
        </w:tc>
        <w:tc>
          <w:tcPr>
            <w:tcW w:w="731" w:type="dxa"/>
          </w:tcPr>
          <w:p w14:paraId="005BE284"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bl>
    <w:p w14:paraId="01A3ABBD" w14:textId="77777777" w:rsidR="007132CE" w:rsidRPr="004F0CB4" w:rsidRDefault="007132CE" w:rsidP="007132CE">
      <w:pPr>
        <w:spacing w:line="276" w:lineRule="auto"/>
        <w:jc w:val="both"/>
        <w:rPr>
          <w:b/>
          <w:color w:val="auto"/>
          <w:sz w:val="26"/>
          <w:szCs w:val="26"/>
        </w:rPr>
      </w:pPr>
    </w:p>
    <w:p w14:paraId="7F001339" w14:textId="77777777" w:rsidR="007132CE" w:rsidRPr="004F0CB4" w:rsidRDefault="007132CE" w:rsidP="007132CE">
      <w:pPr>
        <w:tabs>
          <w:tab w:val="left" w:pos="360"/>
        </w:tabs>
        <w:spacing w:line="276" w:lineRule="auto"/>
        <w:jc w:val="both"/>
        <w:rPr>
          <w:b/>
          <w:color w:val="auto"/>
          <w:sz w:val="26"/>
          <w:szCs w:val="26"/>
        </w:rPr>
      </w:pPr>
      <w:r w:rsidRPr="004F0CB4">
        <w:rPr>
          <w:noProof/>
          <w:color w:val="auto"/>
          <w:sz w:val="26"/>
          <w:szCs w:val="26"/>
        </w:rPr>
        <mc:AlternateContent>
          <mc:Choice Requires="wpg">
            <w:drawing>
              <wp:inline distT="0" distB="0" distL="0" distR="0" wp14:anchorId="4F6C8A38" wp14:editId="11FF68E1">
                <wp:extent cx="3995052" cy="367589"/>
                <wp:effectExtent l="0" t="0" r="24765" b="0"/>
                <wp:docPr id="2004383430" name="Group 498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717902541"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87091615"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A7542" w14:textId="77777777" w:rsidR="007132CE" w:rsidRPr="001D19D1" w:rsidRDefault="007132CE" w:rsidP="007132CE">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495822523"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6C8A38" id="_x0000_s1078"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">
                <v:shape id="Diamond 4989" o:spid="_x0000_s1079"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" fillcolor="#293241" stroked="f" strokeweight="1pt"/>
                <v:shape id="Text Box 2" o:spid="_x0000_s1080"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" filled="f" stroked="f">
                  <v:textbox>
                    <w:txbxContent>
                      <w:p w14:paraId="0EDA7542" w14:textId="77777777" w:rsidR="007132CE" w:rsidRPr="001D19D1" w:rsidRDefault="007132CE" w:rsidP="007132CE">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081"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" strokecolor="#f60" strokeweight="3pt">
                  <v:stroke joinstyle="miter"/>
                </v:line>
                <w10:anchorlock/>
              </v:group>
            </w:pict>
          </mc:Fallback>
        </mc:AlternateContent>
      </w:r>
    </w:p>
    <w:p w14:paraId="40EE804C" w14:textId="77777777" w:rsidR="007132CE" w:rsidRPr="004F0CB4" w:rsidRDefault="007132CE" w:rsidP="007132CE">
      <w:pPr>
        <w:spacing w:line="276" w:lineRule="auto"/>
        <w:rPr>
          <w:color w:val="auto"/>
          <w:sz w:val="26"/>
          <w:szCs w:val="26"/>
        </w:rPr>
      </w:pPr>
      <w:r w:rsidRPr="004F0CB4">
        <w:rPr>
          <w:noProof/>
          <w:color w:val="auto"/>
          <w:sz w:val="26"/>
          <w:szCs w:val="26"/>
        </w:rPr>
        <mc:AlternateContent>
          <mc:Choice Requires="wpg">
            <w:drawing>
              <wp:inline distT="0" distB="0" distL="0" distR="0" wp14:anchorId="0E672DBF" wp14:editId="2752C018">
                <wp:extent cx="5443829" cy="324009"/>
                <wp:effectExtent l="0" t="0" r="5080" b="0"/>
                <wp:docPr id="2108375444"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957507222" name="Group 44"/>
                        <wpg:cNvGrpSpPr>
                          <a:grpSpLocks/>
                        </wpg:cNvGrpSpPr>
                        <wpg:grpSpPr bwMode="auto">
                          <a:xfrm>
                            <a:off x="95" y="-1"/>
                            <a:ext cx="54449" cy="3265"/>
                            <a:chOff x="95" y="-1"/>
                            <a:chExt cx="54448" cy="3265"/>
                          </a:xfrm>
                        </wpg:grpSpPr>
                        <wpg:grpSp>
                          <wpg:cNvPr id="820298902" name="Group 45"/>
                          <wpg:cNvGrpSpPr>
                            <a:grpSpLocks/>
                          </wpg:cNvGrpSpPr>
                          <wpg:grpSpPr bwMode="auto">
                            <a:xfrm>
                              <a:off x="95" y="0"/>
                              <a:ext cx="54448" cy="3225"/>
                              <a:chOff x="92" y="0"/>
                              <a:chExt cx="52587" cy="3227"/>
                            </a:xfrm>
                          </wpg:grpSpPr>
                          <wps:wsp>
                            <wps:cNvPr id="350219457"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90879550"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25352589"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75241925"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196F7E" w14:textId="77777777" w:rsidR="007132CE" w:rsidRPr="009111E4" w:rsidRDefault="007132CE" w:rsidP="007132CE">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(6 điểm)</w:t>
                                </w:r>
                              </w:p>
                              <w:p w14:paraId="46D6FA15" w14:textId="77777777" w:rsidR="007132CE" w:rsidRPr="009111E4" w:rsidRDefault="007132CE" w:rsidP="007132CE">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266091781"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3E991A" w14:textId="77777777" w:rsidR="007132CE" w:rsidRPr="009111E4" w:rsidRDefault="007132CE" w:rsidP="007132CE">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0E672DBF" id="_x0000_s1082"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">
                <v:group id="Group 44" o:spid="_x0000_s1083"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">
                  <v:group id="Group 45" o:spid="_x0000_s1084"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">
                    <v:shape id="Flowchart: Alternate Process 46" o:spid="_x0000_s1085"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" fillcolor="#98c1d9" stroked="f" strokeweight="1pt">
                      <v:fill opacity="52428f"/>
                    </v:shape>
                    <v:shape id="Hexagon 47" o:spid="_x0000_s1086"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" adj="4292" fillcolor="#f60" stroked="f" strokeweight="1pt"/>
                    <v:shape id="Hexagon 48" o:spid="_x0000_s1087"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" adj="4292" fillcolor="#3d5a80" stroked="f" strokeweight="1pt"/>
                  </v:group>
                  <v:shape id="WordArt 192" o:spid="_x0000_s1088"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" filled="f" stroked="f">
                    <v:stroke joinstyle="round"/>
                    <o:lock v:ext="edit" shapetype="t"/>
                    <v:textbox>
                      <w:txbxContent>
                        <w:p w14:paraId="0C196F7E" w14:textId="77777777" w:rsidR="007132CE" w:rsidRPr="009111E4" w:rsidRDefault="007132CE" w:rsidP="007132CE">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(6 điểm)</w:t>
                          </w:r>
                        </w:p>
                        <w:p w14:paraId="46D6FA15" w14:textId="77777777" w:rsidR="007132CE" w:rsidRPr="009111E4" w:rsidRDefault="007132CE" w:rsidP="007132CE">
                          <w:pPr>
                            <w:pStyle w:val="NormalWeb"/>
                            <w:spacing w:line="240" w:lineRule="auto"/>
                            <w:ind w:firstLine="0"/>
                            <w:rPr>
                              <w:b/>
                              <w:color w:val="FFFFFF" w:themeColor="background1"/>
                              <w:sz w:val="32"/>
                              <w:szCs w:val="32"/>
                            </w:rPr>
                          </w:pPr>
                        </w:p>
                      </w:txbxContent>
                    </v:textbox>
                  </v:shape>
                </v:group>
                <v:shape id="WordArt 192" o:spid="_x0000_s1089"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" filled="f" stroked="f">
                  <v:stroke joinstyle="round"/>
                  <o:lock v:ext="edit" shapetype="t"/>
                  <v:textbox>
                    <w:txbxContent>
                      <w:p w14:paraId="2B3E991A" w14:textId="77777777" w:rsidR="007132CE" w:rsidRPr="009111E4" w:rsidRDefault="007132CE" w:rsidP="007132CE">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18BCBC1A" w14:textId="77777777" w:rsidR="007132CE" w:rsidRPr="004F0CB4" w:rsidRDefault="007132CE" w:rsidP="007132CE">
      <w:pPr>
        <w:tabs>
          <w:tab w:val="left" w:pos="360"/>
        </w:tabs>
        <w:spacing w:line="276" w:lineRule="auto"/>
        <w:jc w:val="center"/>
        <w:rPr>
          <w:i/>
          <w:iCs/>
          <w:color w:val="auto"/>
          <w:sz w:val="26"/>
          <w:szCs w:val="26"/>
        </w:rPr>
      </w:pPr>
      <w:r w:rsidRPr="004F0CB4">
        <w:rPr>
          <w:i/>
          <w:iCs/>
          <w:color w:val="auto"/>
          <w:sz w:val="26"/>
          <w:szCs w:val="26"/>
        </w:rPr>
        <w:t>Thí sinh trả lời từ câu 1 đến câu 18. Mỗi câu  hỏi thí sinh chỉ chọn một phương án.</w:t>
      </w:r>
    </w:p>
    <w:p w14:paraId="1B88F8C8" w14:textId="77777777" w:rsidR="007132CE" w:rsidRPr="004F0CB4" w:rsidRDefault="007132CE" w:rsidP="007132CE">
      <w:pPr>
        <w:tabs>
          <w:tab w:val="left" w:pos="360"/>
        </w:tabs>
        <w:spacing w:line="276" w:lineRule="auto"/>
        <w:jc w:val="center"/>
        <w:rPr>
          <w:i/>
          <w:iCs/>
          <w:color w:val="auto"/>
          <w:sz w:val="26"/>
          <w:szCs w:val="26"/>
        </w:rPr>
      </w:pPr>
      <w:r w:rsidRPr="004F0CB4">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4F0CB4" w:rsidRPr="004F0CB4" w14:paraId="360549A1"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0BCC122"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144A2333"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7B351A17"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3F36D7E5"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Đáp án</w:t>
            </w:r>
          </w:p>
        </w:tc>
      </w:tr>
      <w:tr w:rsidR="004F0CB4" w:rsidRPr="004F0CB4" w14:paraId="744835EB"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3E66C60"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1</w:t>
            </w:r>
          </w:p>
        </w:tc>
        <w:tc>
          <w:tcPr>
            <w:tcW w:w="0" w:type="auto"/>
            <w:tcBorders>
              <w:bottom w:val="single" w:sz="8" w:space="0" w:color="000000"/>
              <w:right w:val="single" w:sz="8" w:space="0" w:color="000000"/>
            </w:tcBorders>
            <w:vAlign w:val="center"/>
          </w:tcPr>
          <w:p w14:paraId="39D84BE8" w14:textId="77777777" w:rsidR="007132CE" w:rsidRPr="004F0CB4" w:rsidRDefault="007132CE" w:rsidP="00592AB2">
            <w:pPr>
              <w:spacing w:line="276" w:lineRule="auto"/>
              <w:jc w:val="center"/>
              <w:rPr>
                <w:color w:val="auto"/>
                <w:sz w:val="26"/>
                <w:szCs w:val="26"/>
              </w:rPr>
            </w:pPr>
            <w:r w:rsidRPr="004F0CB4">
              <w:rPr>
                <w:color w:val="auto"/>
                <w:sz w:val="26"/>
                <w:szCs w:val="26"/>
              </w:rPr>
              <w:t>D</w:t>
            </w:r>
          </w:p>
        </w:tc>
        <w:tc>
          <w:tcPr>
            <w:tcW w:w="0" w:type="auto"/>
            <w:tcBorders>
              <w:bottom w:val="single" w:sz="8" w:space="0" w:color="000000"/>
              <w:right w:val="single" w:sz="8" w:space="0" w:color="000000"/>
            </w:tcBorders>
            <w:vAlign w:val="center"/>
          </w:tcPr>
          <w:p w14:paraId="39E4E37D"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10</w:t>
            </w:r>
          </w:p>
        </w:tc>
        <w:tc>
          <w:tcPr>
            <w:tcW w:w="0" w:type="auto"/>
            <w:tcBorders>
              <w:bottom w:val="single" w:sz="8" w:space="0" w:color="000000"/>
              <w:right w:val="single" w:sz="8" w:space="0" w:color="000000"/>
            </w:tcBorders>
            <w:vAlign w:val="center"/>
          </w:tcPr>
          <w:p w14:paraId="1CF814F1" w14:textId="77777777" w:rsidR="007132CE" w:rsidRPr="004F0CB4" w:rsidRDefault="007132CE" w:rsidP="00592AB2">
            <w:pPr>
              <w:spacing w:line="276" w:lineRule="auto"/>
              <w:jc w:val="center"/>
              <w:rPr>
                <w:color w:val="auto"/>
                <w:sz w:val="26"/>
                <w:szCs w:val="26"/>
              </w:rPr>
            </w:pPr>
            <w:r w:rsidRPr="004F0CB4">
              <w:rPr>
                <w:color w:val="auto"/>
                <w:sz w:val="26"/>
                <w:szCs w:val="26"/>
              </w:rPr>
              <w:t>C</w:t>
            </w:r>
          </w:p>
        </w:tc>
      </w:tr>
      <w:tr w:rsidR="004F0CB4" w:rsidRPr="004F0CB4" w14:paraId="2FF39C9E"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1496672"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2</w:t>
            </w:r>
          </w:p>
        </w:tc>
        <w:tc>
          <w:tcPr>
            <w:tcW w:w="0" w:type="auto"/>
            <w:tcBorders>
              <w:bottom w:val="single" w:sz="8" w:space="0" w:color="000000"/>
              <w:right w:val="single" w:sz="8" w:space="0" w:color="000000"/>
            </w:tcBorders>
            <w:vAlign w:val="center"/>
          </w:tcPr>
          <w:p w14:paraId="47EBD072" w14:textId="77777777" w:rsidR="007132CE" w:rsidRPr="004F0CB4" w:rsidRDefault="007132CE" w:rsidP="00592AB2">
            <w:pPr>
              <w:spacing w:line="276" w:lineRule="auto"/>
              <w:jc w:val="center"/>
              <w:rPr>
                <w:color w:val="auto"/>
                <w:sz w:val="26"/>
                <w:szCs w:val="26"/>
              </w:rPr>
            </w:pPr>
            <w:r w:rsidRPr="004F0CB4">
              <w:rPr>
                <w:color w:val="auto"/>
                <w:sz w:val="26"/>
                <w:szCs w:val="26"/>
              </w:rPr>
              <w:t>A</w:t>
            </w:r>
          </w:p>
        </w:tc>
        <w:tc>
          <w:tcPr>
            <w:tcW w:w="0" w:type="auto"/>
            <w:tcBorders>
              <w:bottom w:val="single" w:sz="8" w:space="0" w:color="000000"/>
              <w:right w:val="single" w:sz="8" w:space="0" w:color="000000"/>
            </w:tcBorders>
            <w:vAlign w:val="center"/>
          </w:tcPr>
          <w:p w14:paraId="3CA8859F"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11</w:t>
            </w:r>
          </w:p>
        </w:tc>
        <w:tc>
          <w:tcPr>
            <w:tcW w:w="0" w:type="auto"/>
            <w:tcBorders>
              <w:bottom w:val="single" w:sz="8" w:space="0" w:color="000000"/>
              <w:right w:val="single" w:sz="8" w:space="0" w:color="000000"/>
            </w:tcBorders>
            <w:vAlign w:val="center"/>
          </w:tcPr>
          <w:p w14:paraId="281B074B" w14:textId="77777777" w:rsidR="007132CE" w:rsidRPr="004F0CB4" w:rsidRDefault="007132CE" w:rsidP="00592AB2">
            <w:pPr>
              <w:spacing w:line="276" w:lineRule="auto"/>
              <w:jc w:val="center"/>
              <w:rPr>
                <w:color w:val="auto"/>
                <w:sz w:val="26"/>
                <w:szCs w:val="26"/>
              </w:rPr>
            </w:pPr>
            <w:r w:rsidRPr="004F0CB4">
              <w:rPr>
                <w:color w:val="auto"/>
                <w:sz w:val="26"/>
                <w:szCs w:val="26"/>
              </w:rPr>
              <w:t>C</w:t>
            </w:r>
          </w:p>
        </w:tc>
      </w:tr>
      <w:tr w:rsidR="004F0CB4" w:rsidRPr="004F0CB4" w14:paraId="48BC1734"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FCC211B"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3</w:t>
            </w:r>
          </w:p>
        </w:tc>
        <w:tc>
          <w:tcPr>
            <w:tcW w:w="0" w:type="auto"/>
            <w:tcBorders>
              <w:bottom w:val="single" w:sz="8" w:space="0" w:color="000000"/>
              <w:right w:val="single" w:sz="8" w:space="0" w:color="000000"/>
            </w:tcBorders>
            <w:vAlign w:val="center"/>
          </w:tcPr>
          <w:p w14:paraId="451EDC21" w14:textId="77777777" w:rsidR="007132CE" w:rsidRPr="004F0CB4" w:rsidRDefault="007132CE" w:rsidP="00592AB2">
            <w:pPr>
              <w:spacing w:line="276" w:lineRule="auto"/>
              <w:jc w:val="center"/>
              <w:rPr>
                <w:color w:val="auto"/>
                <w:sz w:val="26"/>
                <w:szCs w:val="26"/>
              </w:rPr>
            </w:pPr>
            <w:r w:rsidRPr="004F0CB4">
              <w:rPr>
                <w:color w:val="auto"/>
                <w:sz w:val="26"/>
                <w:szCs w:val="26"/>
              </w:rPr>
              <w:t>B</w:t>
            </w:r>
          </w:p>
        </w:tc>
        <w:tc>
          <w:tcPr>
            <w:tcW w:w="0" w:type="auto"/>
            <w:tcBorders>
              <w:bottom w:val="single" w:sz="8" w:space="0" w:color="000000"/>
              <w:right w:val="single" w:sz="8" w:space="0" w:color="000000"/>
            </w:tcBorders>
            <w:vAlign w:val="center"/>
          </w:tcPr>
          <w:p w14:paraId="4BEFB73A"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12</w:t>
            </w:r>
          </w:p>
        </w:tc>
        <w:tc>
          <w:tcPr>
            <w:tcW w:w="0" w:type="auto"/>
            <w:tcBorders>
              <w:bottom w:val="single" w:sz="8" w:space="0" w:color="000000"/>
              <w:right w:val="single" w:sz="8" w:space="0" w:color="000000"/>
            </w:tcBorders>
            <w:vAlign w:val="center"/>
          </w:tcPr>
          <w:p w14:paraId="465512B9" w14:textId="77777777" w:rsidR="007132CE" w:rsidRPr="004F0CB4" w:rsidRDefault="007132CE" w:rsidP="00592AB2">
            <w:pPr>
              <w:spacing w:line="276" w:lineRule="auto"/>
              <w:jc w:val="center"/>
              <w:rPr>
                <w:color w:val="auto"/>
                <w:sz w:val="26"/>
                <w:szCs w:val="26"/>
              </w:rPr>
            </w:pPr>
            <w:r w:rsidRPr="004F0CB4">
              <w:rPr>
                <w:color w:val="auto"/>
                <w:sz w:val="26"/>
                <w:szCs w:val="26"/>
              </w:rPr>
              <w:t>D</w:t>
            </w:r>
          </w:p>
        </w:tc>
      </w:tr>
      <w:tr w:rsidR="004F0CB4" w:rsidRPr="004F0CB4" w14:paraId="021DB04E"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2D2F11E"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4</w:t>
            </w:r>
          </w:p>
        </w:tc>
        <w:tc>
          <w:tcPr>
            <w:tcW w:w="0" w:type="auto"/>
            <w:tcBorders>
              <w:bottom w:val="single" w:sz="8" w:space="0" w:color="000000"/>
              <w:right w:val="single" w:sz="8" w:space="0" w:color="000000"/>
            </w:tcBorders>
            <w:vAlign w:val="center"/>
          </w:tcPr>
          <w:p w14:paraId="2178F3D4" w14:textId="77777777" w:rsidR="007132CE" w:rsidRPr="004F0CB4" w:rsidRDefault="007132CE" w:rsidP="00592AB2">
            <w:pPr>
              <w:spacing w:line="276" w:lineRule="auto"/>
              <w:jc w:val="center"/>
              <w:rPr>
                <w:color w:val="auto"/>
                <w:sz w:val="26"/>
                <w:szCs w:val="26"/>
              </w:rPr>
            </w:pPr>
            <w:r w:rsidRPr="004F0CB4">
              <w:rPr>
                <w:color w:val="auto"/>
                <w:sz w:val="26"/>
                <w:szCs w:val="26"/>
              </w:rPr>
              <w:t>A</w:t>
            </w:r>
          </w:p>
        </w:tc>
        <w:tc>
          <w:tcPr>
            <w:tcW w:w="0" w:type="auto"/>
            <w:tcBorders>
              <w:bottom w:val="single" w:sz="8" w:space="0" w:color="000000"/>
              <w:right w:val="single" w:sz="8" w:space="0" w:color="000000"/>
            </w:tcBorders>
            <w:vAlign w:val="center"/>
          </w:tcPr>
          <w:p w14:paraId="382EBD18"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13</w:t>
            </w:r>
          </w:p>
        </w:tc>
        <w:tc>
          <w:tcPr>
            <w:tcW w:w="0" w:type="auto"/>
            <w:tcBorders>
              <w:bottom w:val="single" w:sz="8" w:space="0" w:color="000000"/>
              <w:right w:val="single" w:sz="8" w:space="0" w:color="000000"/>
            </w:tcBorders>
            <w:vAlign w:val="center"/>
          </w:tcPr>
          <w:p w14:paraId="74191A95" w14:textId="77777777" w:rsidR="007132CE" w:rsidRPr="004F0CB4" w:rsidRDefault="007132CE" w:rsidP="00592AB2">
            <w:pPr>
              <w:spacing w:line="276" w:lineRule="auto"/>
              <w:jc w:val="center"/>
              <w:rPr>
                <w:color w:val="auto"/>
                <w:sz w:val="26"/>
                <w:szCs w:val="26"/>
              </w:rPr>
            </w:pPr>
            <w:r w:rsidRPr="004F0CB4">
              <w:rPr>
                <w:color w:val="auto"/>
                <w:sz w:val="26"/>
                <w:szCs w:val="26"/>
              </w:rPr>
              <w:t>D</w:t>
            </w:r>
          </w:p>
        </w:tc>
      </w:tr>
      <w:tr w:rsidR="004F0CB4" w:rsidRPr="004F0CB4" w14:paraId="32FFBABF"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80162A6"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5</w:t>
            </w:r>
          </w:p>
        </w:tc>
        <w:tc>
          <w:tcPr>
            <w:tcW w:w="0" w:type="auto"/>
            <w:tcBorders>
              <w:bottom w:val="single" w:sz="8" w:space="0" w:color="000000"/>
              <w:right w:val="single" w:sz="8" w:space="0" w:color="000000"/>
            </w:tcBorders>
            <w:vAlign w:val="center"/>
          </w:tcPr>
          <w:p w14:paraId="78324AA1" w14:textId="77777777" w:rsidR="007132CE" w:rsidRPr="004F0CB4" w:rsidRDefault="007132CE" w:rsidP="00592AB2">
            <w:pPr>
              <w:spacing w:line="276" w:lineRule="auto"/>
              <w:jc w:val="center"/>
              <w:rPr>
                <w:color w:val="auto"/>
                <w:sz w:val="26"/>
                <w:szCs w:val="26"/>
              </w:rPr>
            </w:pPr>
            <w:r w:rsidRPr="004F0CB4">
              <w:rPr>
                <w:color w:val="auto"/>
                <w:sz w:val="26"/>
                <w:szCs w:val="26"/>
              </w:rPr>
              <w:t>C</w:t>
            </w:r>
          </w:p>
        </w:tc>
        <w:tc>
          <w:tcPr>
            <w:tcW w:w="0" w:type="auto"/>
            <w:tcBorders>
              <w:bottom w:val="single" w:sz="8" w:space="0" w:color="000000"/>
              <w:right w:val="single" w:sz="8" w:space="0" w:color="000000"/>
            </w:tcBorders>
            <w:vAlign w:val="center"/>
          </w:tcPr>
          <w:p w14:paraId="3C65E88B"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14</w:t>
            </w:r>
          </w:p>
        </w:tc>
        <w:tc>
          <w:tcPr>
            <w:tcW w:w="0" w:type="auto"/>
            <w:tcBorders>
              <w:bottom w:val="single" w:sz="8" w:space="0" w:color="000000"/>
              <w:right w:val="single" w:sz="8" w:space="0" w:color="000000"/>
            </w:tcBorders>
            <w:vAlign w:val="center"/>
          </w:tcPr>
          <w:p w14:paraId="2C96DF42" w14:textId="77777777" w:rsidR="007132CE" w:rsidRPr="004F0CB4" w:rsidRDefault="007132CE" w:rsidP="00592AB2">
            <w:pPr>
              <w:spacing w:line="276" w:lineRule="auto"/>
              <w:jc w:val="center"/>
              <w:rPr>
                <w:color w:val="auto"/>
                <w:sz w:val="26"/>
                <w:szCs w:val="26"/>
              </w:rPr>
            </w:pPr>
            <w:r w:rsidRPr="004F0CB4">
              <w:rPr>
                <w:color w:val="auto"/>
                <w:sz w:val="26"/>
                <w:szCs w:val="26"/>
              </w:rPr>
              <w:t>A</w:t>
            </w:r>
          </w:p>
        </w:tc>
      </w:tr>
      <w:tr w:rsidR="004F0CB4" w:rsidRPr="004F0CB4" w14:paraId="1C6DC713"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7AC0E13"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6</w:t>
            </w:r>
          </w:p>
        </w:tc>
        <w:tc>
          <w:tcPr>
            <w:tcW w:w="0" w:type="auto"/>
            <w:tcBorders>
              <w:bottom w:val="single" w:sz="8" w:space="0" w:color="000000"/>
              <w:right w:val="single" w:sz="8" w:space="0" w:color="000000"/>
            </w:tcBorders>
            <w:vAlign w:val="center"/>
          </w:tcPr>
          <w:p w14:paraId="3EA4BCD4" w14:textId="77777777" w:rsidR="007132CE" w:rsidRPr="004F0CB4" w:rsidRDefault="007132CE" w:rsidP="00592AB2">
            <w:pPr>
              <w:spacing w:line="276" w:lineRule="auto"/>
              <w:jc w:val="center"/>
              <w:rPr>
                <w:color w:val="auto"/>
                <w:sz w:val="26"/>
                <w:szCs w:val="26"/>
              </w:rPr>
            </w:pPr>
            <w:r w:rsidRPr="004F0CB4">
              <w:rPr>
                <w:color w:val="auto"/>
                <w:sz w:val="26"/>
                <w:szCs w:val="26"/>
              </w:rPr>
              <w:t>A</w:t>
            </w:r>
          </w:p>
        </w:tc>
        <w:tc>
          <w:tcPr>
            <w:tcW w:w="0" w:type="auto"/>
            <w:tcBorders>
              <w:bottom w:val="single" w:sz="8" w:space="0" w:color="000000"/>
              <w:right w:val="single" w:sz="8" w:space="0" w:color="000000"/>
            </w:tcBorders>
            <w:vAlign w:val="center"/>
          </w:tcPr>
          <w:p w14:paraId="50ECE742"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15</w:t>
            </w:r>
          </w:p>
        </w:tc>
        <w:tc>
          <w:tcPr>
            <w:tcW w:w="0" w:type="auto"/>
            <w:tcBorders>
              <w:bottom w:val="single" w:sz="8" w:space="0" w:color="000000"/>
              <w:right w:val="single" w:sz="8" w:space="0" w:color="000000"/>
            </w:tcBorders>
            <w:vAlign w:val="center"/>
          </w:tcPr>
          <w:p w14:paraId="2B70AB71" w14:textId="77777777" w:rsidR="007132CE" w:rsidRPr="004F0CB4" w:rsidRDefault="007132CE" w:rsidP="00592AB2">
            <w:pPr>
              <w:spacing w:line="276" w:lineRule="auto"/>
              <w:jc w:val="center"/>
              <w:rPr>
                <w:color w:val="auto"/>
                <w:sz w:val="26"/>
                <w:szCs w:val="26"/>
              </w:rPr>
            </w:pPr>
            <w:r w:rsidRPr="004F0CB4">
              <w:rPr>
                <w:color w:val="auto"/>
                <w:sz w:val="26"/>
                <w:szCs w:val="26"/>
              </w:rPr>
              <w:t>A</w:t>
            </w:r>
          </w:p>
        </w:tc>
      </w:tr>
      <w:tr w:rsidR="004F0CB4" w:rsidRPr="004F0CB4" w14:paraId="07689A24"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A7AE025"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7</w:t>
            </w:r>
          </w:p>
        </w:tc>
        <w:tc>
          <w:tcPr>
            <w:tcW w:w="0" w:type="auto"/>
            <w:tcBorders>
              <w:bottom w:val="single" w:sz="8" w:space="0" w:color="000000"/>
              <w:right w:val="single" w:sz="8" w:space="0" w:color="000000"/>
            </w:tcBorders>
            <w:vAlign w:val="center"/>
          </w:tcPr>
          <w:p w14:paraId="16F5C6C8" w14:textId="77777777" w:rsidR="007132CE" w:rsidRPr="004F0CB4" w:rsidRDefault="007132CE" w:rsidP="00592AB2">
            <w:pPr>
              <w:spacing w:line="276" w:lineRule="auto"/>
              <w:jc w:val="center"/>
              <w:rPr>
                <w:color w:val="auto"/>
                <w:sz w:val="26"/>
                <w:szCs w:val="26"/>
              </w:rPr>
            </w:pPr>
            <w:r w:rsidRPr="004F0CB4">
              <w:rPr>
                <w:color w:val="auto"/>
                <w:sz w:val="26"/>
                <w:szCs w:val="26"/>
              </w:rPr>
              <w:t>C</w:t>
            </w:r>
          </w:p>
        </w:tc>
        <w:tc>
          <w:tcPr>
            <w:tcW w:w="0" w:type="auto"/>
            <w:tcBorders>
              <w:bottom w:val="single" w:sz="8" w:space="0" w:color="000000"/>
              <w:right w:val="single" w:sz="8" w:space="0" w:color="000000"/>
            </w:tcBorders>
            <w:vAlign w:val="center"/>
          </w:tcPr>
          <w:p w14:paraId="6DD7AA3D"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16</w:t>
            </w:r>
          </w:p>
        </w:tc>
        <w:tc>
          <w:tcPr>
            <w:tcW w:w="0" w:type="auto"/>
            <w:tcBorders>
              <w:bottom w:val="single" w:sz="8" w:space="0" w:color="000000"/>
              <w:right w:val="single" w:sz="8" w:space="0" w:color="000000"/>
            </w:tcBorders>
            <w:vAlign w:val="center"/>
          </w:tcPr>
          <w:p w14:paraId="05AAE039" w14:textId="77777777" w:rsidR="007132CE" w:rsidRPr="004F0CB4" w:rsidRDefault="007132CE" w:rsidP="00592AB2">
            <w:pPr>
              <w:spacing w:line="276" w:lineRule="auto"/>
              <w:jc w:val="center"/>
              <w:rPr>
                <w:color w:val="auto"/>
                <w:sz w:val="26"/>
                <w:szCs w:val="26"/>
              </w:rPr>
            </w:pPr>
            <w:r w:rsidRPr="004F0CB4">
              <w:rPr>
                <w:color w:val="auto"/>
                <w:sz w:val="26"/>
                <w:szCs w:val="26"/>
              </w:rPr>
              <w:t>B</w:t>
            </w:r>
          </w:p>
        </w:tc>
      </w:tr>
      <w:tr w:rsidR="004F0CB4" w:rsidRPr="004F0CB4" w14:paraId="3AC0CD92"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2EE09BB"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8</w:t>
            </w:r>
          </w:p>
        </w:tc>
        <w:tc>
          <w:tcPr>
            <w:tcW w:w="0" w:type="auto"/>
            <w:tcBorders>
              <w:bottom w:val="single" w:sz="8" w:space="0" w:color="000000"/>
              <w:right w:val="single" w:sz="8" w:space="0" w:color="000000"/>
            </w:tcBorders>
            <w:vAlign w:val="center"/>
          </w:tcPr>
          <w:p w14:paraId="10F81CAF" w14:textId="77777777" w:rsidR="007132CE" w:rsidRPr="004F0CB4" w:rsidRDefault="007132CE" w:rsidP="00592AB2">
            <w:pPr>
              <w:spacing w:line="276" w:lineRule="auto"/>
              <w:jc w:val="center"/>
              <w:rPr>
                <w:color w:val="auto"/>
                <w:sz w:val="26"/>
                <w:szCs w:val="26"/>
              </w:rPr>
            </w:pPr>
            <w:r w:rsidRPr="004F0CB4">
              <w:rPr>
                <w:color w:val="auto"/>
                <w:sz w:val="26"/>
                <w:szCs w:val="26"/>
              </w:rPr>
              <w:t>A</w:t>
            </w:r>
          </w:p>
        </w:tc>
        <w:tc>
          <w:tcPr>
            <w:tcW w:w="0" w:type="auto"/>
            <w:tcBorders>
              <w:bottom w:val="single" w:sz="8" w:space="0" w:color="000000"/>
              <w:right w:val="single" w:sz="8" w:space="0" w:color="000000"/>
            </w:tcBorders>
            <w:vAlign w:val="center"/>
          </w:tcPr>
          <w:p w14:paraId="19711F92"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17</w:t>
            </w:r>
          </w:p>
        </w:tc>
        <w:tc>
          <w:tcPr>
            <w:tcW w:w="0" w:type="auto"/>
            <w:tcBorders>
              <w:bottom w:val="single" w:sz="8" w:space="0" w:color="000000"/>
              <w:right w:val="single" w:sz="8" w:space="0" w:color="000000"/>
            </w:tcBorders>
            <w:vAlign w:val="center"/>
          </w:tcPr>
          <w:p w14:paraId="23D4EE25" w14:textId="77777777" w:rsidR="007132CE" w:rsidRPr="004F0CB4" w:rsidRDefault="007132CE" w:rsidP="00592AB2">
            <w:pPr>
              <w:spacing w:line="276" w:lineRule="auto"/>
              <w:jc w:val="center"/>
              <w:rPr>
                <w:color w:val="auto"/>
                <w:sz w:val="26"/>
                <w:szCs w:val="26"/>
              </w:rPr>
            </w:pPr>
            <w:r w:rsidRPr="004F0CB4">
              <w:rPr>
                <w:color w:val="auto"/>
                <w:sz w:val="26"/>
                <w:szCs w:val="26"/>
              </w:rPr>
              <w:t>B</w:t>
            </w:r>
          </w:p>
        </w:tc>
      </w:tr>
      <w:tr w:rsidR="00000000" w:rsidRPr="004F0CB4" w14:paraId="74C602C8"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19B227F"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9</w:t>
            </w:r>
          </w:p>
        </w:tc>
        <w:tc>
          <w:tcPr>
            <w:tcW w:w="0" w:type="auto"/>
            <w:tcBorders>
              <w:bottom w:val="single" w:sz="8" w:space="0" w:color="000000"/>
              <w:right w:val="single" w:sz="8" w:space="0" w:color="000000"/>
            </w:tcBorders>
            <w:vAlign w:val="center"/>
          </w:tcPr>
          <w:p w14:paraId="07872E6B" w14:textId="77777777" w:rsidR="007132CE" w:rsidRPr="004F0CB4" w:rsidRDefault="007132CE" w:rsidP="00592AB2">
            <w:pPr>
              <w:spacing w:line="276" w:lineRule="auto"/>
              <w:jc w:val="center"/>
              <w:rPr>
                <w:color w:val="auto"/>
                <w:sz w:val="26"/>
                <w:szCs w:val="26"/>
              </w:rPr>
            </w:pPr>
            <w:r w:rsidRPr="004F0CB4">
              <w:rPr>
                <w:color w:val="auto"/>
                <w:sz w:val="26"/>
                <w:szCs w:val="26"/>
              </w:rPr>
              <w:t>B</w:t>
            </w:r>
          </w:p>
        </w:tc>
        <w:tc>
          <w:tcPr>
            <w:tcW w:w="0" w:type="auto"/>
            <w:tcBorders>
              <w:bottom w:val="single" w:sz="8" w:space="0" w:color="000000"/>
              <w:right w:val="single" w:sz="8" w:space="0" w:color="000000"/>
            </w:tcBorders>
            <w:vAlign w:val="center"/>
          </w:tcPr>
          <w:p w14:paraId="680C6EE6"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18</w:t>
            </w:r>
          </w:p>
        </w:tc>
        <w:tc>
          <w:tcPr>
            <w:tcW w:w="0" w:type="auto"/>
            <w:tcBorders>
              <w:bottom w:val="single" w:sz="8" w:space="0" w:color="000000"/>
              <w:right w:val="single" w:sz="8" w:space="0" w:color="000000"/>
            </w:tcBorders>
            <w:vAlign w:val="center"/>
          </w:tcPr>
          <w:p w14:paraId="400757F4" w14:textId="77777777" w:rsidR="007132CE" w:rsidRPr="004F0CB4" w:rsidRDefault="007132CE" w:rsidP="00592AB2">
            <w:pPr>
              <w:spacing w:line="276" w:lineRule="auto"/>
              <w:jc w:val="center"/>
              <w:rPr>
                <w:color w:val="auto"/>
                <w:sz w:val="26"/>
                <w:szCs w:val="26"/>
              </w:rPr>
            </w:pPr>
            <w:r w:rsidRPr="004F0CB4">
              <w:rPr>
                <w:color w:val="auto"/>
                <w:sz w:val="26"/>
                <w:szCs w:val="26"/>
              </w:rPr>
              <w:t>A</w:t>
            </w:r>
          </w:p>
        </w:tc>
      </w:tr>
    </w:tbl>
    <w:p w14:paraId="6B659602" w14:textId="77777777" w:rsidR="007132CE" w:rsidRPr="004F0CB4" w:rsidRDefault="007132CE" w:rsidP="007132CE">
      <w:pPr>
        <w:tabs>
          <w:tab w:val="left" w:pos="360"/>
        </w:tabs>
        <w:spacing w:line="276" w:lineRule="auto"/>
        <w:jc w:val="both"/>
        <w:rPr>
          <w:rFonts w:eastAsia="Calibri"/>
          <w:b/>
          <w:color w:val="auto"/>
          <w:sz w:val="26"/>
          <w:szCs w:val="26"/>
          <w:lang w:val="vi-VN"/>
          <w14:ligatures w14:val="standardContextual"/>
        </w:rPr>
      </w:pPr>
    </w:p>
    <w:p w14:paraId="3338C589" w14:textId="77777777" w:rsidR="007132CE" w:rsidRPr="004F0CB4" w:rsidRDefault="007132CE" w:rsidP="007132CE">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2CA02C0A" wp14:editId="17C654E0">
                <wp:extent cx="5445928" cy="340995"/>
                <wp:effectExtent l="0" t="0" r="2540" b="1905"/>
                <wp:docPr id="2080685354"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976811265" name="Group 52"/>
                        <wpg:cNvGrpSpPr>
                          <a:grpSpLocks/>
                        </wpg:cNvGrpSpPr>
                        <wpg:grpSpPr bwMode="auto">
                          <a:xfrm>
                            <a:off x="95" y="0"/>
                            <a:ext cx="54470" cy="3433"/>
                            <a:chOff x="95" y="0"/>
                            <a:chExt cx="54469" cy="3433"/>
                          </a:xfrm>
                        </wpg:grpSpPr>
                        <wpg:grpSp>
                          <wpg:cNvPr id="434481645" name="Group 53"/>
                          <wpg:cNvGrpSpPr>
                            <a:grpSpLocks/>
                          </wpg:cNvGrpSpPr>
                          <wpg:grpSpPr bwMode="auto">
                            <a:xfrm>
                              <a:off x="95" y="0"/>
                              <a:ext cx="54469" cy="3225"/>
                              <a:chOff x="92" y="0"/>
                              <a:chExt cx="52607" cy="3227"/>
                            </a:xfrm>
                          </wpg:grpSpPr>
                          <wps:wsp>
                            <wps:cNvPr id="1683244927"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92312951"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47577364"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943597082"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C1E4C5" w14:textId="77777777" w:rsidR="007132CE" w:rsidRPr="009111E4" w:rsidRDefault="007132CE" w:rsidP="007132CE">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2F722BFD" w14:textId="77777777" w:rsidR="007132CE" w:rsidRPr="009111E4" w:rsidRDefault="007132CE" w:rsidP="007132CE">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2107581683"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CFBE5B" w14:textId="77777777" w:rsidR="007132CE" w:rsidRPr="009111E4" w:rsidRDefault="007132CE" w:rsidP="007132CE">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2CA02C0A" id="_x0000_s1090"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">
                <v:group id="Group 52" o:spid="_x0000_s1091"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">
                  <v:group id="Group 53" o:spid="_x0000_s1092"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">
                    <v:shape id="Flowchart: Alternate Process 54" o:spid="_x0000_s1093"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" fillcolor="#98c1d9" stroked="f" strokeweight="1pt">
                      <v:fill opacity="52428f"/>
                    </v:shape>
                    <v:shape id="Hexagon 55" o:spid="_x0000_s1094"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" adj="4292" fillcolor="#f60" stroked="f" strokeweight="1pt"/>
                    <v:shape id="Hexagon 56" o:spid="_x0000_s1095"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" adj="4292" fillcolor="#3d5a80" stroked="f" strokeweight="1pt"/>
                  </v:group>
                  <v:shape id="WordArt 192" o:spid="_x0000_s1096"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" filled="f" stroked="f">
                    <v:stroke joinstyle="round"/>
                    <o:lock v:ext="edit" shapetype="t"/>
                    <v:textbox>
                      <w:txbxContent>
                        <w:p w14:paraId="3EC1E4C5" w14:textId="77777777" w:rsidR="007132CE" w:rsidRPr="009111E4" w:rsidRDefault="007132CE" w:rsidP="007132CE">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2F722BFD" w14:textId="77777777" w:rsidR="007132CE" w:rsidRPr="009111E4" w:rsidRDefault="007132CE" w:rsidP="007132CE">
                          <w:pPr>
                            <w:pStyle w:val="NormalWeb"/>
                            <w:ind w:firstLine="0"/>
                            <w:jc w:val="left"/>
                            <w:rPr>
                              <w:b/>
                              <w:color w:val="FFFFFF" w:themeColor="background1"/>
                              <w:sz w:val="32"/>
                              <w:szCs w:val="32"/>
                            </w:rPr>
                          </w:pPr>
                        </w:p>
                      </w:txbxContent>
                    </v:textbox>
                  </v:shape>
                </v:group>
                <v:shape id="WordArt 192" o:spid="_x0000_s1097"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" filled="f" stroked="f">
                  <v:stroke joinstyle="round"/>
                  <o:lock v:ext="edit" shapetype="t"/>
                  <v:textbox>
                    <w:txbxContent>
                      <w:p w14:paraId="23CFBE5B" w14:textId="77777777" w:rsidR="007132CE" w:rsidRPr="009111E4" w:rsidRDefault="007132CE" w:rsidP="007132CE">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23FEE785" w14:textId="77777777" w:rsidR="007132CE" w:rsidRPr="004F0CB4" w:rsidRDefault="007132CE" w:rsidP="007132CE">
      <w:pPr>
        <w:spacing w:line="276" w:lineRule="auto"/>
        <w:jc w:val="center"/>
        <w:rPr>
          <w:rFonts w:eastAsia="Calibri"/>
          <w:bCs/>
          <w:i/>
          <w:iCs/>
          <w:color w:val="auto"/>
          <w:sz w:val="26"/>
          <w:szCs w:val="26"/>
          <w:lang w:val="fr-FR"/>
          <w14:ligatures w14:val="standardContextual"/>
        </w:rPr>
      </w:pPr>
      <w:r w:rsidRPr="004F0CB4">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0504AF7D" w14:textId="77777777" w:rsidR="007132CE" w:rsidRPr="004F0CB4" w:rsidRDefault="007132CE" w:rsidP="007132CE">
      <w:pPr>
        <w:spacing w:line="276" w:lineRule="auto"/>
        <w:ind w:firstLine="284"/>
        <w:rPr>
          <w:i/>
          <w:iCs/>
          <w:color w:val="auto"/>
          <w:sz w:val="26"/>
          <w:szCs w:val="26"/>
          <w:lang w:val="fr-FR"/>
        </w:rPr>
      </w:pPr>
      <w:r w:rsidRPr="004F0CB4">
        <w:rPr>
          <w:i/>
          <w:iCs/>
          <w:color w:val="auto"/>
          <w:sz w:val="26"/>
          <w:szCs w:val="26"/>
          <w:lang w:val="fr-FR"/>
        </w:rPr>
        <w:t>Điểm tối đa của 01 câu hỏi là 1 điểm.</w:t>
      </w:r>
    </w:p>
    <w:p w14:paraId="1FCCFD8B" w14:textId="77777777" w:rsidR="007132CE" w:rsidRPr="004F0CB4" w:rsidRDefault="007132CE" w:rsidP="007132CE">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4F0CB4">
        <w:rPr>
          <w:i/>
          <w:iCs/>
          <w:color w:val="auto"/>
          <w:sz w:val="26"/>
          <w:szCs w:val="26"/>
          <w:lang w:val="fr-FR"/>
        </w:rPr>
        <w:t xml:space="preserve"> điểm.</w:t>
      </w:r>
    </w:p>
    <w:p w14:paraId="16277AA4" w14:textId="77777777" w:rsidR="007132CE" w:rsidRPr="004F0CB4" w:rsidRDefault="007132CE" w:rsidP="007132CE">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4F0CB4">
        <w:rPr>
          <w:i/>
          <w:iCs/>
          <w:color w:val="auto"/>
          <w:sz w:val="26"/>
          <w:szCs w:val="26"/>
          <w:lang w:val="fr-FR"/>
        </w:rPr>
        <w:t xml:space="preserve"> điểm.</w:t>
      </w:r>
    </w:p>
    <w:p w14:paraId="0398A173" w14:textId="77777777" w:rsidR="007132CE" w:rsidRPr="004F0CB4" w:rsidRDefault="007132CE" w:rsidP="007132CE">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4F0CB4">
        <w:rPr>
          <w:i/>
          <w:iCs/>
          <w:color w:val="auto"/>
          <w:sz w:val="26"/>
          <w:szCs w:val="26"/>
          <w:lang w:val="fr-FR"/>
        </w:rPr>
        <w:t xml:space="preserve"> điểm.</w:t>
      </w:r>
    </w:p>
    <w:p w14:paraId="11767147" w14:textId="77777777" w:rsidR="007132CE" w:rsidRPr="004F0CB4" w:rsidRDefault="007132CE" w:rsidP="007132CE">
      <w:pPr>
        <w:tabs>
          <w:tab w:val="left" w:pos="720"/>
        </w:tabs>
        <w:spacing w:line="276" w:lineRule="auto"/>
        <w:ind w:left="720" w:hanging="153"/>
        <w:rPr>
          <w:i/>
          <w:iCs/>
          <w:color w:val="auto"/>
          <w:sz w:val="26"/>
          <w:szCs w:val="26"/>
          <w:lang w:val="fr-FR"/>
        </w:rPr>
      </w:pPr>
      <w:r w:rsidRPr="004F0CB4">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4F0CB4" w:rsidRPr="004F0CB4" w14:paraId="02A95F97"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07E462A0" w14:textId="77777777" w:rsidR="007132CE" w:rsidRPr="004F0CB4" w:rsidRDefault="007132CE"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5FA83F95" w14:textId="77777777" w:rsidR="007132CE" w:rsidRPr="004F0CB4" w:rsidRDefault="007132CE"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549C1E74" w14:textId="77777777" w:rsidR="007132CE" w:rsidRPr="004F0CB4" w:rsidRDefault="007132CE"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Đáp án</w:t>
            </w:r>
            <w:r w:rsidRPr="004F0CB4">
              <w:rPr>
                <w:b/>
                <w:bCs/>
                <w:color w:val="auto"/>
                <w:sz w:val="26"/>
                <w:szCs w:val="26"/>
                <w:lang w:eastAsia="vi-VN" w:bidi="vi-VN"/>
              </w:rPr>
              <w:t xml:space="preserve"> </w:t>
            </w:r>
            <w:r w:rsidRPr="004F0CB4">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0449347E" w14:textId="77777777" w:rsidR="007132CE" w:rsidRPr="004F0CB4" w:rsidRDefault="007132CE"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076F6BEA" w14:textId="77777777" w:rsidR="007132CE" w:rsidRPr="004F0CB4" w:rsidRDefault="007132CE"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588BB4F1" w14:textId="77777777" w:rsidR="007132CE" w:rsidRPr="004F0CB4" w:rsidRDefault="007132CE"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Đáp án</w:t>
            </w:r>
            <w:r w:rsidRPr="004F0CB4">
              <w:rPr>
                <w:b/>
                <w:bCs/>
                <w:color w:val="auto"/>
                <w:sz w:val="26"/>
                <w:szCs w:val="26"/>
                <w:lang w:eastAsia="vi-VN" w:bidi="vi-VN"/>
              </w:rPr>
              <w:t xml:space="preserve"> </w:t>
            </w:r>
            <w:r w:rsidRPr="004F0CB4">
              <w:rPr>
                <w:b/>
                <w:bCs/>
                <w:color w:val="auto"/>
                <w:sz w:val="26"/>
                <w:szCs w:val="26"/>
                <w:lang w:val="vi-VN" w:eastAsia="vi-VN" w:bidi="vi-VN"/>
              </w:rPr>
              <w:t>(Đ/S)</w:t>
            </w:r>
          </w:p>
        </w:tc>
      </w:tr>
      <w:tr w:rsidR="004F0CB4" w:rsidRPr="004F0CB4" w14:paraId="45E5765E"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36C4D5C2" w14:textId="77777777" w:rsidR="007132CE" w:rsidRPr="004F0CB4" w:rsidRDefault="007132CE" w:rsidP="00592AB2">
            <w:pPr>
              <w:widowControl w:val="0"/>
              <w:jc w:val="center"/>
              <w:rPr>
                <w:color w:val="auto"/>
                <w:sz w:val="26"/>
                <w:szCs w:val="26"/>
                <w:lang w:val="vi-VN" w:eastAsia="vi-VN" w:bidi="vi-VN"/>
              </w:rPr>
            </w:pPr>
            <w:r w:rsidRPr="004F0CB4">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38494C45"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6EFFC6E9"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657EBC4C" w14:textId="77777777" w:rsidR="007132CE" w:rsidRPr="004F0CB4" w:rsidRDefault="007132CE" w:rsidP="00592AB2">
            <w:pPr>
              <w:widowControl w:val="0"/>
              <w:jc w:val="center"/>
              <w:rPr>
                <w:color w:val="auto"/>
                <w:sz w:val="26"/>
                <w:szCs w:val="26"/>
                <w:lang w:val="vi-VN" w:eastAsia="vi-VN" w:bidi="vi-VN"/>
              </w:rPr>
            </w:pPr>
            <w:r w:rsidRPr="004F0CB4">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4A0A9FED"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4A62BA8"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Đ</w:t>
            </w:r>
          </w:p>
        </w:tc>
      </w:tr>
      <w:tr w:rsidR="004F0CB4" w:rsidRPr="004F0CB4" w14:paraId="35A45874" w14:textId="77777777" w:rsidTr="00592AB2">
        <w:trPr>
          <w:trHeight w:hRule="exact" w:val="330"/>
          <w:jc w:val="center"/>
        </w:trPr>
        <w:tc>
          <w:tcPr>
            <w:tcW w:w="888" w:type="dxa"/>
            <w:vMerge/>
            <w:tcBorders>
              <w:left w:val="single" w:sz="4" w:space="0" w:color="auto"/>
            </w:tcBorders>
            <w:shd w:val="clear" w:color="auto" w:fill="FFFFFF"/>
            <w:vAlign w:val="center"/>
          </w:tcPr>
          <w:p w14:paraId="0EFABFAE" w14:textId="77777777" w:rsidR="007132CE" w:rsidRPr="004F0CB4" w:rsidRDefault="007132CE"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4982D49"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1D0E1067"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3F9812D0" w14:textId="77777777" w:rsidR="007132CE" w:rsidRPr="004F0CB4" w:rsidRDefault="007132CE"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81695C5"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57C8919"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Đ</w:t>
            </w:r>
          </w:p>
        </w:tc>
      </w:tr>
      <w:tr w:rsidR="004F0CB4" w:rsidRPr="004F0CB4" w14:paraId="53F24640" w14:textId="77777777" w:rsidTr="00592AB2">
        <w:trPr>
          <w:trHeight w:hRule="exact" w:val="330"/>
          <w:jc w:val="center"/>
        </w:trPr>
        <w:tc>
          <w:tcPr>
            <w:tcW w:w="888" w:type="dxa"/>
            <w:vMerge/>
            <w:tcBorders>
              <w:left w:val="single" w:sz="4" w:space="0" w:color="auto"/>
            </w:tcBorders>
            <w:shd w:val="clear" w:color="auto" w:fill="FFFFFF"/>
            <w:vAlign w:val="center"/>
          </w:tcPr>
          <w:p w14:paraId="7CE221D8" w14:textId="77777777" w:rsidR="007132CE" w:rsidRPr="004F0CB4" w:rsidRDefault="007132CE"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A395528"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eastAsia="vi-VN" w:bidi="vi-VN"/>
              </w:rPr>
              <w:t>c</w:t>
            </w:r>
            <w:r w:rsidRPr="004F0CB4">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54849268"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7CF1866E" w14:textId="77777777" w:rsidR="007132CE" w:rsidRPr="004F0CB4" w:rsidRDefault="007132CE"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8BF2451"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37E12918"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S</w:t>
            </w:r>
          </w:p>
        </w:tc>
      </w:tr>
      <w:tr w:rsidR="004F0CB4" w:rsidRPr="004F0CB4" w14:paraId="793173E5" w14:textId="77777777" w:rsidTr="00592AB2">
        <w:trPr>
          <w:trHeight w:hRule="exact" w:val="318"/>
          <w:jc w:val="center"/>
        </w:trPr>
        <w:tc>
          <w:tcPr>
            <w:tcW w:w="888" w:type="dxa"/>
            <w:vMerge/>
            <w:tcBorders>
              <w:left w:val="single" w:sz="4" w:space="0" w:color="auto"/>
            </w:tcBorders>
            <w:shd w:val="clear" w:color="auto" w:fill="FFFFFF"/>
            <w:vAlign w:val="center"/>
          </w:tcPr>
          <w:p w14:paraId="107DD880" w14:textId="77777777" w:rsidR="007132CE" w:rsidRPr="004F0CB4" w:rsidRDefault="007132CE"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6E75268"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33514A8E"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50A5FD35" w14:textId="77777777" w:rsidR="007132CE" w:rsidRPr="004F0CB4" w:rsidRDefault="007132CE"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AEFA902"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27336188"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S</w:t>
            </w:r>
          </w:p>
        </w:tc>
      </w:tr>
      <w:tr w:rsidR="004F0CB4" w:rsidRPr="004F0CB4" w14:paraId="4DFA759B"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7938220E" w14:textId="77777777" w:rsidR="007132CE" w:rsidRPr="004F0CB4" w:rsidRDefault="007132CE" w:rsidP="00592AB2">
            <w:pPr>
              <w:widowControl w:val="0"/>
              <w:jc w:val="center"/>
              <w:rPr>
                <w:color w:val="auto"/>
                <w:sz w:val="26"/>
                <w:szCs w:val="26"/>
                <w:lang w:val="vi-VN" w:eastAsia="vi-VN" w:bidi="vi-VN"/>
              </w:rPr>
            </w:pPr>
            <w:r w:rsidRPr="004F0CB4">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797F7BAD"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2AB8A126"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080AE7AE" w14:textId="77777777" w:rsidR="007132CE" w:rsidRPr="004F0CB4" w:rsidRDefault="007132CE" w:rsidP="00592AB2">
            <w:pPr>
              <w:widowControl w:val="0"/>
              <w:jc w:val="center"/>
              <w:rPr>
                <w:color w:val="auto"/>
                <w:sz w:val="26"/>
                <w:szCs w:val="26"/>
                <w:lang w:val="vi-VN" w:eastAsia="vi-VN" w:bidi="vi-VN"/>
              </w:rPr>
            </w:pPr>
            <w:r w:rsidRPr="004F0CB4">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2566AC85"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EF52788"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Đ</w:t>
            </w:r>
          </w:p>
        </w:tc>
      </w:tr>
      <w:tr w:rsidR="004F0CB4" w:rsidRPr="004F0CB4" w14:paraId="57157ACF" w14:textId="77777777" w:rsidTr="00592AB2">
        <w:trPr>
          <w:trHeight w:hRule="exact" w:val="330"/>
          <w:jc w:val="center"/>
        </w:trPr>
        <w:tc>
          <w:tcPr>
            <w:tcW w:w="888" w:type="dxa"/>
            <w:vMerge/>
            <w:tcBorders>
              <w:left w:val="single" w:sz="4" w:space="0" w:color="auto"/>
            </w:tcBorders>
            <w:shd w:val="clear" w:color="auto" w:fill="FFFFFF"/>
            <w:vAlign w:val="center"/>
          </w:tcPr>
          <w:p w14:paraId="1C7E960D" w14:textId="77777777" w:rsidR="007132CE" w:rsidRPr="004F0CB4" w:rsidRDefault="007132CE"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F4F22ED"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59FBAC65"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271197C7" w14:textId="77777777" w:rsidR="007132CE" w:rsidRPr="004F0CB4" w:rsidRDefault="007132CE"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8F87526"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EB31410"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Đ</w:t>
            </w:r>
          </w:p>
        </w:tc>
      </w:tr>
      <w:tr w:rsidR="004F0CB4" w:rsidRPr="004F0CB4" w14:paraId="223BA58D" w14:textId="77777777" w:rsidTr="00592AB2">
        <w:trPr>
          <w:trHeight w:hRule="exact" w:val="324"/>
          <w:jc w:val="center"/>
        </w:trPr>
        <w:tc>
          <w:tcPr>
            <w:tcW w:w="888" w:type="dxa"/>
            <w:vMerge/>
            <w:tcBorders>
              <w:left w:val="single" w:sz="4" w:space="0" w:color="auto"/>
            </w:tcBorders>
            <w:shd w:val="clear" w:color="auto" w:fill="FFFFFF"/>
            <w:vAlign w:val="center"/>
          </w:tcPr>
          <w:p w14:paraId="6E153E99" w14:textId="77777777" w:rsidR="007132CE" w:rsidRPr="004F0CB4" w:rsidRDefault="007132CE"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00F66E6"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eastAsia="vi-VN" w:bidi="vi-VN"/>
              </w:rPr>
              <w:t>c</w:t>
            </w:r>
            <w:r w:rsidRPr="004F0CB4">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29EB4E03"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tcBorders>
            <w:shd w:val="clear" w:color="auto" w:fill="FFFFFF"/>
            <w:vAlign w:val="center"/>
          </w:tcPr>
          <w:p w14:paraId="431C955E" w14:textId="77777777" w:rsidR="007132CE" w:rsidRPr="004F0CB4" w:rsidRDefault="007132CE"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A9B0D8B"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69635187"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S</w:t>
            </w:r>
          </w:p>
        </w:tc>
      </w:tr>
      <w:tr w:rsidR="004F0CB4" w:rsidRPr="004F0CB4" w14:paraId="787D16C6"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654ACF36" w14:textId="77777777" w:rsidR="007132CE" w:rsidRPr="004F0CB4" w:rsidRDefault="007132CE"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01FC4547"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45FA7588"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347BB9DA" w14:textId="77777777" w:rsidR="007132CE" w:rsidRPr="004F0CB4" w:rsidRDefault="007132CE"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0995A9B4"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D9C1922"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S</w:t>
            </w:r>
          </w:p>
        </w:tc>
      </w:tr>
    </w:tbl>
    <w:p w14:paraId="71DF9992" w14:textId="77777777" w:rsidR="007132CE" w:rsidRPr="004F0CB4" w:rsidRDefault="007132CE" w:rsidP="007132CE">
      <w:pPr>
        <w:spacing w:line="276" w:lineRule="auto"/>
        <w:jc w:val="both"/>
        <w:rPr>
          <w:rFonts w:eastAsia="Calibri"/>
          <w:b/>
          <w:i/>
          <w:iCs/>
          <w:color w:val="auto"/>
          <w:sz w:val="26"/>
          <w:szCs w:val="26"/>
          <w:lang w:val="fr-FR"/>
          <w14:ligatures w14:val="standardContextual"/>
        </w:rPr>
      </w:pPr>
      <w:r w:rsidRPr="004F0CB4">
        <w:rPr>
          <w:rFonts w:eastAsia="Calibri"/>
          <w:b/>
          <w:i/>
          <w:iCs/>
          <w:color w:val="auto"/>
          <w:sz w:val="26"/>
          <w:szCs w:val="26"/>
          <w:lang w:val="fr-FR"/>
          <w14:ligatures w14:val="standardContextual"/>
        </w:rPr>
        <w:lastRenderedPageBreak/>
        <w:t>Hướng dẫn chi tiết :</w:t>
      </w:r>
    </w:p>
    <w:p w14:paraId="2A1368C2" w14:textId="77777777" w:rsidR="007132CE" w:rsidRPr="004F0CB4" w:rsidRDefault="007132CE">
      <w:pPr>
        <w:numPr>
          <w:ilvl w:val="0"/>
          <w:numId w:val="15"/>
        </w:numPr>
        <w:shd w:val="clear" w:color="auto" w:fill="FFFFFF"/>
        <w:tabs>
          <w:tab w:val="left" w:pos="900"/>
        </w:tabs>
        <w:spacing w:line="276" w:lineRule="auto"/>
        <w:contextualSpacing/>
        <w:jc w:val="both"/>
        <w:rPr>
          <w:i/>
          <w:iCs/>
          <w:color w:val="auto"/>
          <w:sz w:val="26"/>
          <w:szCs w:val="26"/>
          <w:lang w:val="fr-FR"/>
        </w:rPr>
      </w:pPr>
      <w:r w:rsidRPr="004F0CB4">
        <w:rPr>
          <w:rFonts w:eastAsia="Arial"/>
          <w:color w:val="auto"/>
          <w:kern w:val="2"/>
          <w:sz w:val="26"/>
          <w:szCs w:val="26"/>
          <w:lang w:val="fr-FR"/>
          <w14:ligatures w14:val="standardContextual"/>
        </w:rPr>
        <w:t>Các qui tắc an toàn khi sử dụng thiết bị thí nghiệm</w:t>
      </w:r>
    </w:p>
    <w:p w14:paraId="45A6918D" w14:textId="77777777" w:rsidR="007132CE" w:rsidRPr="004F0CB4" w:rsidRDefault="007132CE" w:rsidP="007132CE">
      <w:pPr>
        <w:shd w:val="clear" w:color="auto" w:fill="FFFFFF"/>
        <w:tabs>
          <w:tab w:val="left" w:pos="900"/>
        </w:tabs>
        <w:spacing w:line="276" w:lineRule="auto"/>
        <w:contextualSpacing/>
        <w:jc w:val="both"/>
        <w:rPr>
          <w:color w:val="auto"/>
          <w:sz w:val="26"/>
          <w:szCs w:val="26"/>
          <w:lang w:val="fr-FR"/>
        </w:rPr>
      </w:pPr>
      <w:r w:rsidRPr="004F0CB4">
        <w:rPr>
          <w:color w:val="auto"/>
          <w:sz w:val="26"/>
          <w:szCs w:val="26"/>
          <w:lang w:val="fr-FR"/>
        </w:rPr>
        <w:t>a. Sử dụng thiết bị điện: Cần quan sát các kí hiệu và thông số trên thiết bị để sử dụng đúng chức năng, yêu cầu kĩ thuật.</w:t>
      </w:r>
    </w:p>
    <w:p w14:paraId="222A951B" w14:textId="77777777" w:rsidR="007132CE" w:rsidRPr="004F0CB4" w:rsidRDefault="007132CE" w:rsidP="007132CE">
      <w:pPr>
        <w:shd w:val="clear" w:color="auto" w:fill="FFFFFF"/>
        <w:tabs>
          <w:tab w:val="left" w:pos="900"/>
        </w:tabs>
        <w:spacing w:line="276" w:lineRule="auto"/>
        <w:contextualSpacing/>
        <w:jc w:val="both"/>
        <w:rPr>
          <w:color w:val="auto"/>
          <w:sz w:val="26"/>
          <w:szCs w:val="26"/>
          <w:lang w:val="fr-FR"/>
        </w:rPr>
      </w:pPr>
      <w:r w:rsidRPr="004F0CB4">
        <w:rPr>
          <w:color w:val="auto"/>
          <w:sz w:val="26"/>
          <w:szCs w:val="26"/>
          <w:lang w:val="fr-FR"/>
        </w:rPr>
        <w:t>b. Sử dụng thiết bị nhiệt và thủy tinh: Các thiết bị nung nóng có thể gây cháy hoặc nứt vỡ các bộ phận làm thủy tinh.</w:t>
      </w:r>
    </w:p>
    <w:p w14:paraId="56A70034" w14:textId="77777777" w:rsidR="007132CE" w:rsidRPr="004F0CB4" w:rsidRDefault="007132CE" w:rsidP="007132CE">
      <w:pPr>
        <w:shd w:val="clear" w:color="auto" w:fill="FFFFFF"/>
        <w:tabs>
          <w:tab w:val="left" w:pos="900"/>
        </w:tabs>
        <w:spacing w:line="276" w:lineRule="auto"/>
        <w:contextualSpacing/>
        <w:jc w:val="both"/>
        <w:rPr>
          <w:color w:val="auto"/>
          <w:sz w:val="26"/>
          <w:szCs w:val="26"/>
          <w:lang w:val="fr-FR"/>
        </w:rPr>
      </w:pPr>
      <w:r w:rsidRPr="004F0CB4">
        <w:rPr>
          <w:color w:val="auto"/>
          <w:sz w:val="26"/>
          <w:szCs w:val="26"/>
          <w:lang w:val="fr-FR"/>
        </w:rPr>
        <w:t>c. Sử dụng các thiết bị quang học: Các thiết bị quang học rất dễ mốc, xước, nứt, vỡ và dính bụi bẩn, làm ảnh hưởng đến đường truyền tia sáng và sai lệch kết quả thí nghiệm.</w:t>
      </w:r>
    </w:p>
    <w:p w14:paraId="5FBFAB19" w14:textId="77777777" w:rsidR="007132CE" w:rsidRPr="004F0CB4" w:rsidRDefault="007132CE" w:rsidP="007132CE">
      <w:pPr>
        <w:shd w:val="clear" w:color="auto" w:fill="FFFFFF"/>
        <w:tabs>
          <w:tab w:val="left" w:pos="900"/>
        </w:tabs>
        <w:spacing w:line="276" w:lineRule="auto"/>
        <w:contextualSpacing/>
        <w:jc w:val="both"/>
        <w:rPr>
          <w:color w:val="auto"/>
          <w:sz w:val="26"/>
          <w:szCs w:val="26"/>
          <w:lang w:val="fr-FR"/>
        </w:rPr>
      </w:pPr>
      <w:r w:rsidRPr="004F0CB4">
        <w:rPr>
          <w:color w:val="auto"/>
          <w:sz w:val="26"/>
          <w:szCs w:val="26"/>
          <w:lang w:val="fr-FR"/>
        </w:rPr>
        <w:t>d. Tuân thủ quy tắc an toàn phòng cháy chữa cháy và an toàn khi sử dụng hóa chất dễ cháy, nổ.</w:t>
      </w:r>
    </w:p>
    <w:p w14:paraId="5713C09D" w14:textId="77777777" w:rsidR="007132CE" w:rsidRPr="004F0CB4" w:rsidRDefault="007132CE">
      <w:pPr>
        <w:numPr>
          <w:ilvl w:val="0"/>
          <w:numId w:val="15"/>
        </w:numPr>
        <w:shd w:val="clear" w:color="auto" w:fill="FFFFFF"/>
        <w:tabs>
          <w:tab w:val="left" w:pos="900"/>
        </w:tabs>
        <w:spacing w:line="276" w:lineRule="auto"/>
        <w:contextualSpacing/>
        <w:jc w:val="both"/>
        <w:rPr>
          <w:color w:val="auto"/>
          <w:sz w:val="26"/>
          <w:szCs w:val="26"/>
          <w:lang w:val="fr-FR"/>
        </w:rPr>
      </w:pPr>
    </w:p>
    <w:p w14:paraId="2BD11B68" w14:textId="77777777" w:rsidR="007132CE" w:rsidRPr="004F0CB4" w:rsidRDefault="007132CE" w:rsidP="007132CE">
      <w:pPr>
        <w:shd w:val="clear" w:color="auto" w:fill="FFFFFF"/>
        <w:tabs>
          <w:tab w:val="left" w:pos="900"/>
        </w:tabs>
        <w:spacing w:line="276" w:lineRule="auto"/>
        <w:contextualSpacing/>
        <w:jc w:val="both"/>
        <w:rPr>
          <w:color w:val="auto"/>
          <w:sz w:val="26"/>
          <w:szCs w:val="26"/>
          <w:lang w:val="fr-FR"/>
        </w:rPr>
      </w:pPr>
      <w:r w:rsidRPr="004F0CB4">
        <w:rPr>
          <w:color w:val="auto"/>
          <w:sz w:val="26"/>
          <w:szCs w:val="26"/>
          <w:lang w:val="fr-FR"/>
        </w:rPr>
        <w:t>a. Bọc kĩ các dây dẫn điện bằng vật liệu cách điện.</w:t>
      </w:r>
    </w:p>
    <w:p w14:paraId="10152C7E" w14:textId="77777777" w:rsidR="007132CE" w:rsidRPr="004F0CB4" w:rsidRDefault="007132CE" w:rsidP="007132CE">
      <w:pPr>
        <w:spacing w:line="276" w:lineRule="auto"/>
        <w:jc w:val="both"/>
        <w:rPr>
          <w:color w:val="auto"/>
          <w:sz w:val="26"/>
          <w:szCs w:val="26"/>
          <w:lang w:val="fr-FR"/>
        </w:rPr>
      </w:pPr>
      <w:r w:rsidRPr="004F0CB4">
        <w:rPr>
          <w:color w:val="auto"/>
          <w:sz w:val="26"/>
          <w:szCs w:val="26"/>
          <w:lang w:val="fr-FR"/>
        </w:rPr>
        <w:t>b. Kiểm tra mạch có điện bằng bút thử điện.</w:t>
      </w:r>
    </w:p>
    <w:p w14:paraId="17588ABC" w14:textId="77777777" w:rsidR="007132CE" w:rsidRPr="004F0CB4" w:rsidRDefault="007132CE" w:rsidP="007132CE">
      <w:pPr>
        <w:spacing w:line="276" w:lineRule="auto"/>
        <w:jc w:val="both"/>
        <w:rPr>
          <w:color w:val="auto"/>
          <w:sz w:val="26"/>
          <w:szCs w:val="26"/>
          <w:lang w:val="fr-FR"/>
        </w:rPr>
      </w:pPr>
      <w:r w:rsidRPr="004F0CB4">
        <w:rPr>
          <w:color w:val="auto"/>
          <w:sz w:val="26"/>
          <w:szCs w:val="26"/>
          <w:lang w:val="fr-FR"/>
        </w:rPr>
        <w:t>c. Sửa chữa điện khi chưa ngắt nguồn điện gây mất an toàn</w:t>
      </w:r>
    </w:p>
    <w:p w14:paraId="3ACF012D" w14:textId="77777777" w:rsidR="007132CE" w:rsidRPr="004F0CB4" w:rsidRDefault="007132CE" w:rsidP="007132CE">
      <w:pPr>
        <w:spacing w:line="276" w:lineRule="auto"/>
        <w:jc w:val="both"/>
        <w:rPr>
          <w:color w:val="auto"/>
          <w:sz w:val="26"/>
          <w:szCs w:val="26"/>
          <w:lang w:val="fr-FR"/>
        </w:rPr>
      </w:pPr>
      <w:r w:rsidRPr="004F0CB4">
        <w:rPr>
          <w:color w:val="auto"/>
          <w:sz w:val="26"/>
          <w:szCs w:val="26"/>
          <w:lang w:val="fr-FR"/>
        </w:rPr>
        <w:t>d. Chạm tay trực tiếp vào ổ điện, dây điện trần hoặc dây dẫn điện bị hở gây mất an toàn</w:t>
      </w:r>
    </w:p>
    <w:p w14:paraId="326CDBA3" w14:textId="77777777" w:rsidR="007132CE" w:rsidRPr="004F0CB4" w:rsidRDefault="007132CE">
      <w:pPr>
        <w:numPr>
          <w:ilvl w:val="0"/>
          <w:numId w:val="15"/>
        </w:numPr>
        <w:shd w:val="clear" w:color="auto" w:fill="FFFFFF"/>
        <w:tabs>
          <w:tab w:val="left" w:pos="900"/>
        </w:tabs>
        <w:spacing w:line="276" w:lineRule="auto"/>
        <w:ind w:left="0" w:firstLine="0"/>
        <w:contextualSpacing/>
        <w:jc w:val="both"/>
        <w:rPr>
          <w:color w:val="auto"/>
          <w:sz w:val="26"/>
          <w:szCs w:val="26"/>
          <w:lang w:val="fr-FR"/>
        </w:rPr>
      </w:pPr>
      <w:r w:rsidRPr="004F0CB4">
        <w:rPr>
          <w:color w:val="auto"/>
          <w:sz w:val="26"/>
          <w:szCs w:val="26"/>
          <w:lang w:val="fr-FR"/>
        </w:rPr>
        <w:t>Ý nghĩa của các biển báo:</w:t>
      </w:r>
    </w:p>
    <w:p w14:paraId="1532D036" w14:textId="77777777" w:rsidR="007132CE" w:rsidRPr="004F0CB4" w:rsidRDefault="007132CE" w:rsidP="007132CE">
      <w:pPr>
        <w:tabs>
          <w:tab w:val="left" w:pos="720"/>
        </w:tabs>
        <w:spacing w:line="276" w:lineRule="auto"/>
        <w:ind w:left="720" w:hanging="153"/>
        <w:rPr>
          <w:i/>
          <w:iCs/>
          <w:color w:val="auto"/>
          <w:sz w:val="26"/>
          <w:szCs w:val="26"/>
        </w:rPr>
      </w:pPr>
      <w:r w:rsidRPr="004F0CB4">
        <w:rPr>
          <w:noProof/>
          <w:color w:val="auto"/>
          <w:sz w:val="26"/>
          <w:szCs w:val="26"/>
        </w:rPr>
        <w:drawing>
          <wp:inline distT="0" distB="0" distL="0" distR="0" wp14:anchorId="2EB2D5AA" wp14:editId="1DBBAEC1">
            <wp:extent cx="5057775" cy="2217997"/>
            <wp:effectExtent l="0" t="0" r="0" b="0"/>
            <wp:docPr id="1816350283" name="Picture 1816350283" descr="A picture containing text, sign, clock,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clock, watch&#10;&#10;Description automatically generated"/>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Lst>
                    </a:blip>
                    <a:srcRect l="3473" t="3466" r="1910" b="4517"/>
                    <a:stretch/>
                  </pic:blipFill>
                  <pic:spPr bwMode="auto">
                    <a:xfrm>
                      <a:off x="0" y="0"/>
                      <a:ext cx="5061313" cy="2219548"/>
                    </a:xfrm>
                    <a:prstGeom prst="rect">
                      <a:avLst/>
                    </a:prstGeom>
                    <a:ln>
                      <a:noFill/>
                    </a:ln>
                    <a:extLst>
                      <a:ext uri="{53640926-AAD7-44D8-BBD7-CCE9431645EC}">
                        <a14:shadowObscured xmlns:a14="http://schemas.microsoft.com/office/drawing/2010/main"/>
                      </a:ext>
                    </a:extLst>
                  </pic:spPr>
                </pic:pic>
              </a:graphicData>
            </a:graphic>
          </wp:inline>
        </w:drawing>
      </w:r>
    </w:p>
    <w:p w14:paraId="596A72D8" w14:textId="77777777" w:rsidR="007132CE" w:rsidRPr="004F0CB4" w:rsidRDefault="007132CE" w:rsidP="007132CE">
      <w:pPr>
        <w:pStyle w:val="NormalWeb"/>
        <w:tabs>
          <w:tab w:val="left" w:pos="810"/>
          <w:tab w:val="left" w:pos="990"/>
        </w:tabs>
        <w:spacing w:line="276" w:lineRule="auto"/>
        <w:ind w:firstLine="0"/>
        <w:rPr>
          <w:sz w:val="26"/>
          <w:szCs w:val="26"/>
          <w:lang w:val="pt-BR"/>
        </w:rPr>
      </w:pPr>
      <w:r w:rsidRPr="004F0CB4">
        <w:rPr>
          <w:sz w:val="26"/>
          <w:szCs w:val="26"/>
          <w:lang w:val="pt-BR"/>
        </w:rPr>
        <w:t>a. a là biển báo cấm lửa</w:t>
      </w:r>
    </w:p>
    <w:p w14:paraId="63C4B064" w14:textId="77777777" w:rsidR="007132CE" w:rsidRPr="004F0CB4" w:rsidRDefault="007132CE" w:rsidP="007132CE">
      <w:pPr>
        <w:pStyle w:val="NormalWeb"/>
        <w:tabs>
          <w:tab w:val="left" w:pos="810"/>
          <w:tab w:val="left" w:pos="990"/>
        </w:tabs>
        <w:spacing w:line="276" w:lineRule="auto"/>
        <w:ind w:firstLine="0"/>
        <w:rPr>
          <w:sz w:val="26"/>
          <w:szCs w:val="26"/>
          <w:lang w:val="pt-BR"/>
        </w:rPr>
      </w:pPr>
      <w:r w:rsidRPr="004F0CB4">
        <w:rPr>
          <w:sz w:val="26"/>
          <w:szCs w:val="26"/>
          <w:lang w:val="pt-BR"/>
        </w:rPr>
        <w:t>b. c là biển cảnh báo nguy hiểm có điện</w:t>
      </w:r>
    </w:p>
    <w:p w14:paraId="0BAFEA10" w14:textId="77777777" w:rsidR="007132CE" w:rsidRPr="004F0CB4" w:rsidRDefault="007132CE" w:rsidP="007132CE">
      <w:pPr>
        <w:pStyle w:val="NormalWeb"/>
        <w:tabs>
          <w:tab w:val="left" w:pos="810"/>
          <w:tab w:val="left" w:pos="990"/>
        </w:tabs>
        <w:spacing w:line="276" w:lineRule="auto"/>
        <w:ind w:firstLine="0"/>
        <w:rPr>
          <w:sz w:val="26"/>
          <w:szCs w:val="26"/>
          <w:lang w:val="pt-BR"/>
        </w:rPr>
      </w:pPr>
      <w:r w:rsidRPr="004F0CB4">
        <w:rPr>
          <w:sz w:val="26"/>
          <w:szCs w:val="26"/>
          <w:lang w:val="pt-BR"/>
        </w:rPr>
        <w:t>c. d là biển cảnh báo hóa chất ăn mòn</w:t>
      </w:r>
    </w:p>
    <w:p w14:paraId="76B31358" w14:textId="77777777" w:rsidR="007132CE" w:rsidRPr="004F0CB4" w:rsidRDefault="007132CE" w:rsidP="007132CE">
      <w:pPr>
        <w:pStyle w:val="NormalWeb"/>
        <w:tabs>
          <w:tab w:val="left" w:pos="810"/>
          <w:tab w:val="left" w:pos="990"/>
        </w:tabs>
        <w:spacing w:line="276" w:lineRule="auto"/>
        <w:ind w:firstLine="0"/>
        <w:rPr>
          <w:sz w:val="26"/>
          <w:szCs w:val="26"/>
          <w:lang w:val="pt-BR"/>
        </w:rPr>
      </w:pPr>
      <w:r w:rsidRPr="004F0CB4">
        <w:rPr>
          <w:sz w:val="26"/>
          <w:szCs w:val="26"/>
          <w:lang w:val="pt-BR"/>
        </w:rPr>
        <w:t>d. b là biển thông báo vị trí để bình chữa cháy</w:t>
      </w:r>
    </w:p>
    <w:p w14:paraId="4EFA0543" w14:textId="77777777" w:rsidR="007132CE" w:rsidRPr="004F0CB4" w:rsidRDefault="007132CE" w:rsidP="007132CE">
      <w:pPr>
        <w:pStyle w:val="NormalWeb"/>
        <w:tabs>
          <w:tab w:val="left" w:pos="810"/>
          <w:tab w:val="left" w:pos="990"/>
        </w:tabs>
        <w:spacing w:line="276" w:lineRule="auto"/>
        <w:ind w:firstLine="0"/>
        <w:rPr>
          <w:sz w:val="26"/>
          <w:szCs w:val="26"/>
          <w:lang w:val="pt-BR"/>
        </w:rPr>
      </w:pPr>
      <w:r w:rsidRPr="004F0CB4">
        <w:rPr>
          <w:b/>
          <w:bCs/>
          <w:sz w:val="26"/>
          <w:szCs w:val="26"/>
          <w:lang w:val="pt-BR"/>
        </w:rPr>
        <w:t>Câu 4:</w:t>
      </w:r>
      <w:r w:rsidRPr="004F0CB4">
        <w:rPr>
          <w:i/>
          <w:iCs/>
          <w:sz w:val="26"/>
          <w:szCs w:val="26"/>
          <w:lang w:val="pt-BR"/>
        </w:rPr>
        <w:t xml:space="preserve"> </w:t>
      </w:r>
      <w:r w:rsidRPr="004F0CB4">
        <w:rPr>
          <w:sz w:val="26"/>
          <w:szCs w:val="26"/>
          <w:lang w:val="pt-BR"/>
        </w:rPr>
        <w:t xml:space="preserve">Quan sát hai thiết bị chuyển đổi điện áp </w:t>
      </w:r>
    </w:p>
    <w:p w14:paraId="68A8C390" w14:textId="77777777" w:rsidR="007132CE" w:rsidRPr="004F0CB4" w:rsidRDefault="007132CE" w:rsidP="007132CE">
      <w:pPr>
        <w:pStyle w:val="NormalWeb"/>
        <w:spacing w:line="276" w:lineRule="auto"/>
        <w:ind w:firstLine="0"/>
        <w:jc w:val="center"/>
        <w:rPr>
          <w:sz w:val="26"/>
          <w:szCs w:val="26"/>
        </w:rPr>
      </w:pPr>
      <w:r w:rsidRPr="004F0CB4">
        <w:rPr>
          <w:noProof/>
        </w:rPr>
        <w:drawing>
          <wp:inline distT="0" distB="0" distL="0" distR="0" wp14:anchorId="442BED57" wp14:editId="643D0A87">
            <wp:extent cx="3320883" cy="1776286"/>
            <wp:effectExtent l="0" t="0" r="0" b="0"/>
            <wp:docPr id="2139889165" name="Picture 6" descr="Hãy quan sát hai thiết bị chuyển đổi điện áp, tham khảo kí hiệu ở B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ãy quan sát hai thiết bị chuyển đổi điện áp, tham khảo kí hiệu ở Bảng"/>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39572" cy="1786282"/>
                    </a:xfrm>
                    <a:prstGeom prst="rect">
                      <a:avLst/>
                    </a:prstGeom>
                    <a:noFill/>
                    <a:ln>
                      <a:noFill/>
                    </a:ln>
                  </pic:spPr>
                </pic:pic>
              </a:graphicData>
            </a:graphic>
          </wp:inline>
        </w:drawing>
      </w:r>
      <w:r w:rsidRPr="004F0CB4">
        <w:rPr>
          <w:noProof/>
        </w:rPr>
        <w:drawing>
          <wp:inline distT="0" distB="0" distL="0" distR="0" wp14:anchorId="14C9DAC7" wp14:editId="1EDAAFD4">
            <wp:extent cx="1181437" cy="2007597"/>
            <wp:effectExtent l="0" t="0" r="0" b="0"/>
            <wp:docPr id="57985646" name="Picture 1" descr="Hãy quan sát hai thiết bị chuyển đổi điện áp, tham khảo kí hiệu ở Bả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ãy quan sát hai thiết bị chuyển đổi điện áp, tham khảo kí hiệu ở Bảng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4158" cy="2029213"/>
                    </a:xfrm>
                    <a:prstGeom prst="rect">
                      <a:avLst/>
                    </a:prstGeom>
                    <a:noFill/>
                    <a:ln>
                      <a:noFill/>
                    </a:ln>
                  </pic:spPr>
                </pic:pic>
              </a:graphicData>
            </a:graphic>
          </wp:inline>
        </w:drawing>
      </w:r>
    </w:p>
    <w:p w14:paraId="2D635E8E" w14:textId="77777777" w:rsidR="007132CE" w:rsidRPr="004F0CB4" w:rsidRDefault="007132CE" w:rsidP="007132CE">
      <w:pPr>
        <w:tabs>
          <w:tab w:val="left" w:pos="720"/>
        </w:tabs>
        <w:spacing w:line="276" w:lineRule="auto"/>
        <w:rPr>
          <w:color w:val="auto"/>
          <w:sz w:val="26"/>
          <w:szCs w:val="26"/>
        </w:rPr>
      </w:pPr>
      <w:r w:rsidRPr="004F0CB4">
        <w:rPr>
          <w:color w:val="auto"/>
          <w:sz w:val="26"/>
          <w:szCs w:val="26"/>
        </w:rPr>
        <w:t>a. Cả hai đều dùng để biến đổi điện áp.</w:t>
      </w:r>
    </w:p>
    <w:p w14:paraId="582F2EFF" w14:textId="77777777" w:rsidR="007132CE" w:rsidRPr="004F0CB4" w:rsidRDefault="007132CE" w:rsidP="007132CE">
      <w:pPr>
        <w:tabs>
          <w:tab w:val="left" w:pos="720"/>
        </w:tabs>
        <w:spacing w:line="276" w:lineRule="auto"/>
        <w:rPr>
          <w:color w:val="auto"/>
          <w:sz w:val="26"/>
          <w:szCs w:val="26"/>
        </w:rPr>
      </w:pPr>
      <w:r w:rsidRPr="004F0CB4">
        <w:rPr>
          <w:color w:val="auto"/>
          <w:sz w:val="26"/>
          <w:szCs w:val="26"/>
        </w:rPr>
        <w:t>b. Máy biến áp: chỉ dùng để biến đổi điện áp xoay chiều, chúng không thể hoạt động trong dòng điện một chiều.</w:t>
      </w:r>
    </w:p>
    <w:p w14:paraId="252ADC6F" w14:textId="77777777" w:rsidR="007132CE" w:rsidRPr="004F0CB4" w:rsidRDefault="007132CE" w:rsidP="007132CE">
      <w:pPr>
        <w:tabs>
          <w:tab w:val="left" w:pos="720"/>
        </w:tabs>
        <w:spacing w:line="276" w:lineRule="auto"/>
        <w:rPr>
          <w:color w:val="auto"/>
          <w:sz w:val="26"/>
          <w:szCs w:val="26"/>
        </w:rPr>
      </w:pPr>
      <w:r w:rsidRPr="004F0CB4">
        <w:rPr>
          <w:color w:val="auto"/>
          <w:sz w:val="26"/>
          <w:szCs w:val="26"/>
        </w:rPr>
        <w:lastRenderedPageBreak/>
        <w:t>c. Bộ chuyển đổi điện áp: có thể được sử dụng với đầu vào một chiều hoặc xoay chiều để chuyển đổi chúng sang xoay chiều hoặc một chiều.</w:t>
      </w:r>
    </w:p>
    <w:p w14:paraId="78574219" w14:textId="77777777" w:rsidR="007132CE" w:rsidRPr="004F0CB4" w:rsidRDefault="007132CE" w:rsidP="007132CE">
      <w:pPr>
        <w:tabs>
          <w:tab w:val="left" w:pos="720"/>
        </w:tabs>
        <w:spacing w:line="276" w:lineRule="auto"/>
        <w:rPr>
          <w:color w:val="auto"/>
          <w:sz w:val="26"/>
          <w:szCs w:val="26"/>
        </w:rPr>
      </w:pPr>
      <w:r w:rsidRPr="004F0CB4">
        <w:rPr>
          <w:color w:val="auto"/>
          <w:sz w:val="26"/>
          <w:szCs w:val="26"/>
        </w:rPr>
        <w:t>d. Bộ chuyển đổi điện áp (Hình b) sử dụng điện áp vào là: 220 – 240V AC.</w:t>
      </w:r>
    </w:p>
    <w:p w14:paraId="468FA6A1" w14:textId="77777777" w:rsidR="007132CE" w:rsidRPr="004F0CB4" w:rsidRDefault="007132CE" w:rsidP="007132CE">
      <w:pPr>
        <w:tabs>
          <w:tab w:val="left" w:pos="360"/>
        </w:tabs>
        <w:spacing w:line="276" w:lineRule="auto"/>
        <w:jc w:val="both"/>
        <w:rPr>
          <w:rFonts w:eastAsia="Calibri"/>
          <w:b/>
          <w:color w:val="auto"/>
          <w:sz w:val="26"/>
          <w:szCs w:val="26"/>
        </w:rPr>
      </w:pPr>
    </w:p>
    <w:p w14:paraId="0FF8378C" w14:textId="77777777" w:rsidR="007132CE" w:rsidRPr="004F0CB4" w:rsidRDefault="007132CE" w:rsidP="007132CE">
      <w:pPr>
        <w:tabs>
          <w:tab w:val="left" w:pos="360"/>
        </w:tabs>
        <w:spacing w:line="276" w:lineRule="auto"/>
        <w:jc w:val="both"/>
        <w:rPr>
          <w:color w:val="auto"/>
          <w:sz w:val="26"/>
          <w:szCs w:val="26"/>
        </w:rPr>
      </w:pPr>
      <w:r w:rsidRPr="004F0CB4">
        <w:rPr>
          <w:noProof/>
          <w:color w:val="auto"/>
          <w:sz w:val="26"/>
          <w:szCs w:val="26"/>
        </w:rPr>
        <mc:AlternateContent>
          <mc:Choice Requires="wpg">
            <w:drawing>
              <wp:inline distT="0" distB="0" distL="0" distR="0" wp14:anchorId="46981FF2" wp14:editId="550E6F23">
                <wp:extent cx="2410460" cy="361529"/>
                <wp:effectExtent l="0" t="0" r="8890" b="635"/>
                <wp:docPr id="314703095" name="Group 34"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61529"/>
                          <a:chOff x="0" y="0"/>
                          <a:chExt cx="24114" cy="3635"/>
                        </a:xfrm>
                      </wpg:grpSpPr>
                      <wpg:grpSp>
                        <wpg:cNvPr id="931876734" name="Group 35"/>
                        <wpg:cNvGrpSpPr>
                          <a:grpSpLocks/>
                        </wpg:cNvGrpSpPr>
                        <wpg:grpSpPr bwMode="auto">
                          <a:xfrm>
                            <a:off x="0" y="0"/>
                            <a:ext cx="24114" cy="3635"/>
                            <a:chOff x="0" y="0"/>
                            <a:chExt cx="24114" cy="3635"/>
                          </a:xfrm>
                        </wpg:grpSpPr>
                        <wpg:grpSp>
                          <wpg:cNvPr id="679864237" name="Group 36"/>
                          <wpg:cNvGrpSpPr>
                            <a:grpSpLocks/>
                          </wpg:cNvGrpSpPr>
                          <wpg:grpSpPr bwMode="auto">
                            <a:xfrm>
                              <a:off x="0" y="0"/>
                              <a:ext cx="24114" cy="3256"/>
                              <a:chOff x="0" y="0"/>
                              <a:chExt cx="23290" cy="3258"/>
                            </a:xfrm>
                          </wpg:grpSpPr>
                          <wps:wsp>
                            <wps:cNvPr id="716961549"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8731051"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64124528"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504329518" name="WordArt 192"/>
                          <wps:cNvSpPr txBox="1">
                            <a:spLocks noChangeArrowheads="1" noChangeShapeType="1"/>
                          </wps:cNvSpPr>
                          <wps:spPr bwMode="auto">
                            <a:xfrm>
                              <a:off x="3510" y="62"/>
                              <a:ext cx="1631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0BD513" w14:textId="77777777" w:rsidR="007132CE" w:rsidRPr="009111E4" w:rsidRDefault="007132CE" w:rsidP="007132CE">
                                <w:pPr>
                                  <w:pStyle w:val="NormalWeb"/>
                                  <w:ind w:firstLine="0"/>
                                  <w:jc w:val="center"/>
                                  <w:rPr>
                                    <w:b/>
                                    <w:color w:val="FFFFFF" w:themeColor="background1"/>
                                    <w:sz w:val="32"/>
                                    <w:szCs w:val="32"/>
                                  </w:rPr>
                                </w:pPr>
                                <w:r>
                                  <w:rPr>
                                    <w:b/>
                                    <w:bCs/>
                                    <w:color w:val="FFFFFF" w:themeColor="background1"/>
                                    <w:sz w:val="32"/>
                                    <w:szCs w:val="32"/>
                                  </w:rPr>
                                  <w:t>Đề về nhà</w:t>
                                </w:r>
                              </w:p>
                            </w:txbxContent>
                          </wps:txbx>
                          <wps:bodyPr rot="0" vert="horz" wrap="square" lIns="91440" tIns="45720" rIns="91440" bIns="45720" anchor="t" anchorCtr="0" upright="1">
                            <a:noAutofit/>
                          </wps:bodyPr>
                        </wps:wsp>
                      </wpg:grpSp>
                      <wps:wsp>
                        <wps:cNvPr id="712867140" name="WordArt 192"/>
                        <wps:cNvSpPr txBox="1">
                          <a:spLocks noChangeArrowheads="1" noChangeShapeType="1"/>
                        </wps:cNvSpPr>
                        <wps:spPr bwMode="auto">
                          <a:xfrm>
                            <a:off x="95" y="123"/>
                            <a:ext cx="427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C03E1D" w14:textId="77777777" w:rsidR="007132CE" w:rsidRPr="009111E4" w:rsidRDefault="007132CE" w:rsidP="007132CE">
                              <w:pPr>
                                <w:pStyle w:val="NormalWeb"/>
                                <w:ind w:firstLine="0"/>
                                <w:jc w:val="center"/>
                                <w:rPr>
                                  <w:b/>
                                  <w:bCs/>
                                  <w:color w:val="FFFFFF" w:themeColor="background1"/>
                                  <w:sz w:val="32"/>
                                  <w:szCs w:val="32"/>
                                </w:rPr>
                              </w:pPr>
                              <w:r>
                                <w:rPr>
                                  <w:b/>
                                  <w:bCs/>
                                  <w:color w:val="FFFFFF" w:themeColor="background1"/>
                                  <w:sz w:val="32"/>
                                  <w:szCs w:val="32"/>
                                </w:rPr>
                                <w:t>I</w:t>
                              </w:r>
                              <w:r w:rsidRPr="009111E4">
                                <w:rPr>
                                  <w:b/>
                                  <w:bCs/>
                                  <w:color w:val="FFFFFF" w:themeColor="background1"/>
                                  <w:sz w:val="32"/>
                                  <w:szCs w:val="32"/>
                                </w:rPr>
                                <w:t>I</w:t>
                              </w:r>
                              <w:r>
                                <w:rPr>
                                  <w:b/>
                                  <w:bCs/>
                                  <w:color w:val="FFFFFF" w:themeColor="background1"/>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46981FF2" id="Group 34" o:spid="_x0000_s1098" alt="50 hthy" style="width:189.8pt;height:28.45pt;mso-position-horizontal-relative:char;mso-position-vertical-relative:line" coordsize="24114,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">
                <v:group id="Group 35" o:spid="_x0000_s1099" style="position:absolute;width:24114;height:3635" coordsize="24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">
                  <v:group id="Group 36" o:spid="_x0000_s1100"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">
                    <v:shape id="Flowchart: Alternate Process 37" o:spid="_x0000_s1101"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" fillcolor="#3d5a80" stroked="f" strokeweight="1pt">
                      <v:fill opacity="52428f"/>
                    </v:shape>
                    <v:shape id="Hexagon 38" o:spid="_x0000_s1102"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" adj="4600" fillcolor="#f60" stroked="f" strokeweight="1pt"/>
                    <v:shape id="Hexagon 39" o:spid="_x0000_s1103"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" adj="4591" fillcolor="#293241" stroked="f" strokeweight="1pt"/>
                  </v:group>
                  <v:shape id="WordArt 192" o:spid="_x0000_s1104" type="#_x0000_t202" style="position:absolute;left:3510;top:62;width:16310;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" filled="f" stroked="f">
                    <v:stroke joinstyle="round"/>
                    <o:lock v:ext="edit" shapetype="t"/>
                    <v:textbox>
                      <w:txbxContent>
                        <w:p w14:paraId="200BD513" w14:textId="77777777" w:rsidR="007132CE" w:rsidRPr="009111E4" w:rsidRDefault="007132CE" w:rsidP="007132CE">
                          <w:pPr>
                            <w:pStyle w:val="NormalWeb"/>
                            <w:ind w:firstLine="0"/>
                            <w:jc w:val="center"/>
                            <w:rPr>
                              <w:b/>
                              <w:color w:val="FFFFFF" w:themeColor="background1"/>
                              <w:sz w:val="32"/>
                              <w:szCs w:val="32"/>
                            </w:rPr>
                          </w:pPr>
                          <w:r>
                            <w:rPr>
                              <w:b/>
                              <w:bCs/>
                              <w:color w:val="FFFFFF" w:themeColor="background1"/>
                              <w:sz w:val="32"/>
                              <w:szCs w:val="32"/>
                            </w:rPr>
                            <w:t>Đề về nhà</w:t>
                          </w:r>
                        </w:p>
                      </w:txbxContent>
                    </v:textbox>
                  </v:shape>
                </v:group>
                <v:shape id="WordArt 192" o:spid="_x0000_s1105" type="#_x0000_t202" style="position:absolute;left:95;top:123;width:4270;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" filled="f" stroked="f">
                  <v:stroke joinstyle="round"/>
                  <o:lock v:ext="edit" shapetype="t"/>
                  <v:textbox>
                    <w:txbxContent>
                      <w:p w14:paraId="13C03E1D" w14:textId="77777777" w:rsidR="007132CE" w:rsidRPr="009111E4" w:rsidRDefault="007132CE" w:rsidP="007132CE">
                        <w:pPr>
                          <w:pStyle w:val="NormalWeb"/>
                          <w:ind w:firstLine="0"/>
                          <w:jc w:val="center"/>
                          <w:rPr>
                            <w:b/>
                            <w:bCs/>
                            <w:color w:val="FFFFFF" w:themeColor="background1"/>
                            <w:sz w:val="32"/>
                            <w:szCs w:val="32"/>
                          </w:rPr>
                        </w:pPr>
                        <w:r>
                          <w:rPr>
                            <w:b/>
                            <w:bCs/>
                            <w:color w:val="FFFFFF" w:themeColor="background1"/>
                            <w:sz w:val="32"/>
                            <w:szCs w:val="32"/>
                          </w:rPr>
                          <w:t>I</w:t>
                        </w:r>
                        <w:r w:rsidRPr="009111E4">
                          <w:rPr>
                            <w:b/>
                            <w:bCs/>
                            <w:color w:val="FFFFFF" w:themeColor="background1"/>
                            <w:sz w:val="32"/>
                            <w:szCs w:val="32"/>
                          </w:rPr>
                          <w:t>I</w:t>
                        </w:r>
                        <w:r>
                          <w:rPr>
                            <w:b/>
                            <w:bCs/>
                            <w:color w:val="FFFFFF" w:themeColor="background1"/>
                            <w:sz w:val="32"/>
                            <w:szCs w:val="32"/>
                          </w:rPr>
                          <w:t>I</w:t>
                        </w:r>
                      </w:p>
                    </w:txbxContent>
                  </v:textbox>
                </v:shape>
                <w10:anchorlock/>
              </v:group>
            </w:pict>
          </mc:Fallback>
        </mc:AlternateContent>
      </w:r>
    </w:p>
    <w:p w14:paraId="4077AD28" w14:textId="77777777" w:rsidR="007132CE" w:rsidRPr="004F0CB4" w:rsidRDefault="007132CE" w:rsidP="007132CE">
      <w:pPr>
        <w:spacing w:line="276" w:lineRule="auto"/>
        <w:rPr>
          <w:color w:val="auto"/>
          <w:sz w:val="26"/>
          <w:szCs w:val="26"/>
        </w:rPr>
      </w:pPr>
      <w:r w:rsidRPr="004F0CB4">
        <w:rPr>
          <w:noProof/>
          <w:color w:val="auto"/>
          <w:sz w:val="26"/>
          <w:szCs w:val="26"/>
        </w:rPr>
        <mc:AlternateContent>
          <mc:Choice Requires="wpg">
            <w:drawing>
              <wp:inline distT="0" distB="0" distL="0" distR="0" wp14:anchorId="25CA84F5" wp14:editId="655B6C6A">
                <wp:extent cx="5443829" cy="324009"/>
                <wp:effectExtent l="0" t="0" r="5080" b="0"/>
                <wp:docPr id="2067557817"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779334621" name="Group 44"/>
                        <wpg:cNvGrpSpPr>
                          <a:grpSpLocks/>
                        </wpg:cNvGrpSpPr>
                        <wpg:grpSpPr bwMode="auto">
                          <a:xfrm>
                            <a:off x="95" y="-1"/>
                            <a:ext cx="54449" cy="3265"/>
                            <a:chOff x="95" y="-1"/>
                            <a:chExt cx="54448" cy="3265"/>
                          </a:xfrm>
                        </wpg:grpSpPr>
                        <wpg:grpSp>
                          <wpg:cNvPr id="1532768547" name="Group 45"/>
                          <wpg:cNvGrpSpPr>
                            <a:grpSpLocks/>
                          </wpg:cNvGrpSpPr>
                          <wpg:grpSpPr bwMode="auto">
                            <a:xfrm>
                              <a:off x="95" y="0"/>
                              <a:ext cx="54448" cy="3225"/>
                              <a:chOff x="92" y="0"/>
                              <a:chExt cx="52587" cy="3227"/>
                            </a:xfrm>
                          </wpg:grpSpPr>
                          <wps:wsp>
                            <wps:cNvPr id="643693786"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78908584"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30223859"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050083206"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780659" w14:textId="77777777" w:rsidR="007132CE" w:rsidRPr="009111E4" w:rsidRDefault="007132CE" w:rsidP="007132CE">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(6 điểm)</w:t>
                                </w:r>
                              </w:p>
                              <w:p w14:paraId="36985781" w14:textId="77777777" w:rsidR="007132CE" w:rsidRPr="009111E4" w:rsidRDefault="007132CE" w:rsidP="007132CE">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638332103"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562926" w14:textId="77777777" w:rsidR="007132CE" w:rsidRPr="009111E4" w:rsidRDefault="007132CE" w:rsidP="007132CE">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25CA84F5" id="_x0000_s1106"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">
                <v:group id="Group 44" o:spid="_x0000_s1107"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">
                  <v:group id="Group 45" o:spid="_x0000_s1108"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">
                    <v:shape id="Flowchart: Alternate Process 46" o:spid="_x0000_s1109"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" fillcolor="#98c1d9" stroked="f" strokeweight="1pt">
                      <v:fill opacity="52428f"/>
                    </v:shape>
                    <v:shape id="Hexagon 47" o:spid="_x0000_s111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" adj="4292" fillcolor="#f60" stroked="f" strokeweight="1pt"/>
                    <v:shape id="Hexagon 48" o:spid="_x0000_s111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" adj="4292" fillcolor="#3d5a80" stroked="f" strokeweight="1pt"/>
                  </v:group>
                  <v:shape id="WordArt 192" o:spid="_x0000_s1112"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" filled="f" stroked="f">
                    <v:stroke joinstyle="round"/>
                    <o:lock v:ext="edit" shapetype="t"/>
                    <v:textbox>
                      <w:txbxContent>
                        <w:p w14:paraId="2B780659" w14:textId="77777777" w:rsidR="007132CE" w:rsidRPr="009111E4" w:rsidRDefault="007132CE" w:rsidP="007132CE">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(6 điểm)</w:t>
                          </w:r>
                        </w:p>
                        <w:p w14:paraId="36985781" w14:textId="77777777" w:rsidR="007132CE" w:rsidRPr="009111E4" w:rsidRDefault="007132CE" w:rsidP="007132CE">
                          <w:pPr>
                            <w:pStyle w:val="NormalWeb"/>
                            <w:spacing w:line="240" w:lineRule="auto"/>
                            <w:ind w:firstLine="0"/>
                            <w:rPr>
                              <w:b/>
                              <w:color w:val="FFFFFF" w:themeColor="background1"/>
                              <w:sz w:val="32"/>
                              <w:szCs w:val="32"/>
                            </w:rPr>
                          </w:pPr>
                        </w:p>
                      </w:txbxContent>
                    </v:textbox>
                  </v:shape>
                </v:group>
                <v:shape id="WordArt 192" o:spid="_x0000_s1113"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" filled="f" stroked="f">
                  <v:stroke joinstyle="round"/>
                  <o:lock v:ext="edit" shapetype="t"/>
                  <v:textbox>
                    <w:txbxContent>
                      <w:p w14:paraId="79562926" w14:textId="77777777" w:rsidR="007132CE" w:rsidRPr="009111E4" w:rsidRDefault="007132CE" w:rsidP="007132CE">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4A3AB351" w14:textId="77777777" w:rsidR="007132CE" w:rsidRPr="004F0CB4" w:rsidRDefault="007132CE" w:rsidP="007132CE">
      <w:pPr>
        <w:tabs>
          <w:tab w:val="left" w:pos="360"/>
        </w:tabs>
        <w:spacing w:line="276" w:lineRule="auto"/>
        <w:jc w:val="center"/>
        <w:rPr>
          <w:i/>
          <w:iCs/>
          <w:color w:val="auto"/>
          <w:sz w:val="26"/>
          <w:szCs w:val="26"/>
        </w:rPr>
      </w:pPr>
      <w:r w:rsidRPr="004F0CB4">
        <w:rPr>
          <w:i/>
          <w:iCs/>
          <w:color w:val="auto"/>
          <w:sz w:val="26"/>
          <w:szCs w:val="26"/>
        </w:rPr>
        <w:t>Thí sinh trả lời từ câu 1 đến câu 18. Mỗi câu  hỏi thí sinh chỉ chọn một phương án.</w:t>
      </w:r>
    </w:p>
    <w:p w14:paraId="48FE17D2" w14:textId="77777777" w:rsidR="007132CE" w:rsidRPr="004F0CB4" w:rsidRDefault="007132CE" w:rsidP="007132CE">
      <w:pPr>
        <w:tabs>
          <w:tab w:val="left" w:pos="360"/>
        </w:tabs>
        <w:spacing w:line="276" w:lineRule="auto"/>
        <w:jc w:val="center"/>
        <w:rPr>
          <w:i/>
          <w:iCs/>
          <w:color w:val="auto"/>
          <w:sz w:val="26"/>
          <w:szCs w:val="26"/>
        </w:rPr>
      </w:pPr>
      <w:r w:rsidRPr="004F0CB4">
        <w:rPr>
          <w:i/>
          <w:iCs/>
          <w:color w:val="auto"/>
          <w:sz w:val="26"/>
          <w:szCs w:val="26"/>
        </w:rPr>
        <w:t>(Mỗi câu trả lời đúng thí sinh được 0,25 điểm)</w:t>
      </w:r>
    </w:p>
    <w:p w14:paraId="56E4B49F" w14:textId="77777777" w:rsidR="007132CE" w:rsidRPr="004F0CB4" w:rsidRDefault="007132CE" w:rsidP="007132CE">
      <w:pPr>
        <w:spacing w:line="276" w:lineRule="auto"/>
        <w:jc w:val="both"/>
        <w:rPr>
          <w:color w:val="auto"/>
          <w:sz w:val="26"/>
          <w:szCs w:val="26"/>
        </w:rPr>
      </w:pPr>
      <w:r w:rsidRPr="004F0CB4">
        <w:rPr>
          <w:b/>
          <w:bCs/>
          <w:color w:val="auto"/>
          <w:sz w:val="26"/>
          <w:szCs w:val="26"/>
        </w:rPr>
        <w:t>Câu 1:</w:t>
      </w:r>
      <w:r w:rsidRPr="004F0CB4">
        <w:rPr>
          <w:color w:val="auto"/>
          <w:sz w:val="26"/>
          <w:szCs w:val="26"/>
        </w:rPr>
        <w:t xml:space="preserve"> Biển báo </w:t>
      </w:r>
      <w:r w:rsidRPr="004F0CB4">
        <w:rPr>
          <w:b/>
          <w:noProof/>
          <w:color w:val="auto"/>
          <w:sz w:val="26"/>
          <w:szCs w:val="26"/>
        </w:rPr>
        <w:drawing>
          <wp:inline distT="0" distB="0" distL="0" distR="0" wp14:anchorId="7F5B0E4C" wp14:editId="63407A1C">
            <wp:extent cx="354776" cy="324000"/>
            <wp:effectExtent l="0" t="0" r="7620" b="0"/>
            <wp:docPr id="4867" name="Picture 4867"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ảnh Báo Dấu Hiệu Chất Ăn Mòn - Miễn Phí vector hình ảnh trên Pixaba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4776" cy="324000"/>
                    </a:xfrm>
                    <a:prstGeom prst="rect">
                      <a:avLst/>
                    </a:prstGeom>
                    <a:noFill/>
                    <a:ln>
                      <a:noFill/>
                    </a:ln>
                  </pic:spPr>
                </pic:pic>
              </a:graphicData>
            </a:graphic>
          </wp:inline>
        </w:drawing>
      </w:r>
      <w:r w:rsidRPr="004F0CB4">
        <w:rPr>
          <w:color w:val="auto"/>
          <w:sz w:val="26"/>
          <w:szCs w:val="26"/>
        </w:rPr>
        <w:t xml:space="preserve"> mang ý nghĩa:</w:t>
      </w:r>
    </w:p>
    <w:p w14:paraId="1EF20FBB"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A.</w:t>
      </w:r>
      <w:r w:rsidRPr="004F0CB4">
        <w:rPr>
          <w:bCs/>
          <w:color w:val="auto"/>
          <w:sz w:val="26"/>
          <w:szCs w:val="26"/>
        </w:rPr>
        <w:t xml:space="preserve"> </w:t>
      </w:r>
      <w:r w:rsidRPr="004F0CB4">
        <w:rPr>
          <w:color w:val="auto"/>
          <w:sz w:val="26"/>
          <w:szCs w:val="26"/>
        </w:rPr>
        <w:t>Chất độc sức khỏe</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highlight w:val="green"/>
        </w:rPr>
        <w:t>B.</w:t>
      </w:r>
      <w:r w:rsidRPr="004F0CB4">
        <w:rPr>
          <w:color w:val="auto"/>
          <w:sz w:val="26"/>
          <w:szCs w:val="26"/>
          <w:highlight w:val="green"/>
        </w:rPr>
        <w:t xml:space="preserve"> Chất ăn mòn</w:t>
      </w:r>
    </w:p>
    <w:p w14:paraId="475235DA" w14:textId="77777777" w:rsidR="007132CE" w:rsidRPr="004F0CB4" w:rsidRDefault="007132CE" w:rsidP="007132CE">
      <w:pPr>
        <w:spacing w:line="276" w:lineRule="auto"/>
        <w:ind w:firstLine="284"/>
        <w:jc w:val="both"/>
        <w:rPr>
          <w:bCs/>
          <w:color w:val="auto"/>
          <w:sz w:val="26"/>
          <w:szCs w:val="26"/>
        </w:rPr>
      </w:pPr>
      <w:r w:rsidRPr="004F0CB4">
        <w:rPr>
          <w:b/>
          <w:bCs/>
          <w:color w:val="auto"/>
          <w:sz w:val="26"/>
          <w:szCs w:val="26"/>
        </w:rPr>
        <w:t>C.</w:t>
      </w:r>
      <w:r w:rsidRPr="004F0CB4">
        <w:rPr>
          <w:color w:val="auto"/>
          <w:sz w:val="26"/>
          <w:szCs w:val="26"/>
        </w:rPr>
        <w:t xml:space="preserve"> Chất độc môi trường</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D.</w:t>
      </w:r>
      <w:r w:rsidRPr="004F0CB4">
        <w:rPr>
          <w:color w:val="auto"/>
          <w:sz w:val="26"/>
          <w:szCs w:val="26"/>
        </w:rPr>
        <w:t xml:space="preserve"> Nơi rửa tay</w:t>
      </w:r>
    </w:p>
    <w:p w14:paraId="37E8B986" w14:textId="77777777" w:rsidR="007132CE" w:rsidRPr="004F0CB4" w:rsidRDefault="007132CE" w:rsidP="007132CE">
      <w:pPr>
        <w:spacing w:line="276" w:lineRule="auto"/>
        <w:jc w:val="both"/>
        <w:rPr>
          <w:color w:val="auto"/>
          <w:sz w:val="26"/>
          <w:szCs w:val="26"/>
        </w:rPr>
      </w:pPr>
      <w:r w:rsidRPr="004F0CB4">
        <w:rPr>
          <w:b/>
          <w:bCs/>
          <w:color w:val="auto"/>
          <w:sz w:val="26"/>
          <w:szCs w:val="26"/>
        </w:rPr>
        <w:t>Câu 2:</w:t>
      </w:r>
      <w:r w:rsidRPr="004F0CB4">
        <w:rPr>
          <w:color w:val="auto"/>
          <w:sz w:val="26"/>
          <w:szCs w:val="26"/>
        </w:rPr>
        <w:t xml:space="preserve"> Biển báo </w:t>
      </w:r>
      <w:r w:rsidRPr="004F0CB4">
        <w:rPr>
          <w:noProof/>
          <w:color w:val="auto"/>
          <w:sz w:val="26"/>
          <w:szCs w:val="26"/>
        </w:rPr>
        <w:drawing>
          <wp:inline distT="0" distB="0" distL="0" distR="0" wp14:anchorId="3B9971CB" wp14:editId="08AF48A0">
            <wp:extent cx="685136" cy="324000"/>
            <wp:effectExtent l="0" t="0" r="1270" b="0"/>
            <wp:docPr id="4864" name="Picture 4864" descr="Emergencia Salida Verd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mergencia Salida Verde - Gráficos vectoriales gratis en Pixabay"/>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680" t="6653" r="3776" b="7374"/>
                    <a:stretch/>
                  </pic:blipFill>
                  <pic:spPr bwMode="auto">
                    <a:xfrm>
                      <a:off x="0" y="0"/>
                      <a:ext cx="685136"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4F0CB4">
        <w:rPr>
          <w:color w:val="auto"/>
          <w:sz w:val="26"/>
          <w:szCs w:val="26"/>
        </w:rPr>
        <w:t xml:space="preserve"> mang ý nghĩa:</w:t>
      </w:r>
    </w:p>
    <w:p w14:paraId="76220E89"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A.</w:t>
      </w:r>
      <w:r w:rsidRPr="004F0CB4">
        <w:rPr>
          <w:bCs/>
          <w:color w:val="auto"/>
          <w:sz w:val="26"/>
          <w:szCs w:val="26"/>
        </w:rPr>
        <w:t xml:space="preserve"> </w:t>
      </w:r>
      <w:r w:rsidRPr="004F0CB4">
        <w:rPr>
          <w:color w:val="auto"/>
          <w:sz w:val="26"/>
          <w:szCs w:val="26"/>
        </w:rPr>
        <w:t>Lối đi vào phòng thí nghiệm</w:t>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B.</w:t>
      </w:r>
      <w:r w:rsidRPr="004F0CB4">
        <w:rPr>
          <w:color w:val="auto"/>
          <w:sz w:val="26"/>
          <w:szCs w:val="26"/>
        </w:rPr>
        <w:t xml:space="preserve"> Phải rời khỏi đây ngay</w:t>
      </w:r>
    </w:p>
    <w:p w14:paraId="13949B34" w14:textId="77777777" w:rsidR="007132CE" w:rsidRPr="004F0CB4" w:rsidRDefault="007132CE" w:rsidP="007132CE">
      <w:pPr>
        <w:spacing w:line="276" w:lineRule="auto"/>
        <w:ind w:firstLine="284"/>
        <w:jc w:val="both"/>
        <w:rPr>
          <w:bCs/>
          <w:color w:val="auto"/>
          <w:sz w:val="26"/>
          <w:szCs w:val="26"/>
        </w:rPr>
      </w:pPr>
      <w:r w:rsidRPr="004F0CB4">
        <w:rPr>
          <w:b/>
          <w:bCs/>
          <w:color w:val="auto"/>
          <w:sz w:val="26"/>
          <w:szCs w:val="26"/>
        </w:rPr>
        <w:t>C.</w:t>
      </w:r>
      <w:r w:rsidRPr="004F0CB4">
        <w:rPr>
          <w:color w:val="auto"/>
          <w:sz w:val="26"/>
          <w:szCs w:val="26"/>
        </w:rPr>
        <w:t xml:space="preserve"> Phòng thực hành ở bên trái</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highlight w:val="green"/>
        </w:rPr>
        <w:t>D.</w:t>
      </w:r>
      <w:r w:rsidRPr="004F0CB4">
        <w:rPr>
          <w:color w:val="auto"/>
          <w:sz w:val="26"/>
          <w:szCs w:val="26"/>
          <w:highlight w:val="green"/>
        </w:rPr>
        <w:t xml:space="preserve"> Lối thoát hiểm</w:t>
      </w:r>
    </w:p>
    <w:p w14:paraId="4712D010" w14:textId="77777777" w:rsidR="007132CE" w:rsidRPr="004F0CB4" w:rsidRDefault="007132CE" w:rsidP="007132CE">
      <w:pPr>
        <w:spacing w:line="276" w:lineRule="auto"/>
        <w:jc w:val="both"/>
        <w:rPr>
          <w:color w:val="auto"/>
          <w:sz w:val="26"/>
          <w:szCs w:val="26"/>
        </w:rPr>
      </w:pPr>
      <w:r w:rsidRPr="004F0CB4">
        <w:rPr>
          <w:b/>
          <w:bCs/>
          <w:color w:val="auto"/>
          <w:sz w:val="26"/>
          <w:szCs w:val="26"/>
        </w:rPr>
        <w:t>Câu 3:</w:t>
      </w:r>
      <w:r w:rsidRPr="004F0CB4">
        <w:rPr>
          <w:color w:val="auto"/>
          <w:sz w:val="26"/>
          <w:szCs w:val="26"/>
        </w:rPr>
        <w:t xml:space="preserve"> Biển báo </w:t>
      </w:r>
      <w:r w:rsidRPr="004F0CB4">
        <w:rPr>
          <w:noProof/>
          <w:color w:val="auto"/>
          <w:sz w:val="26"/>
          <w:szCs w:val="26"/>
        </w:rPr>
        <w:drawing>
          <wp:inline distT="0" distB="0" distL="0" distR="0" wp14:anchorId="4781C75D" wp14:editId="58CA1F30">
            <wp:extent cx="323231" cy="324000"/>
            <wp:effectExtent l="0" t="0" r="635" b="0"/>
            <wp:docPr id="2110156971" name="Picture 2110156971"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 name="Picture 4944" descr="A picture containing weapon&#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2979" t="10264"/>
                    <a:stretch/>
                  </pic:blipFill>
                  <pic:spPr bwMode="auto">
                    <a:xfrm>
                      <a:off x="0" y="0"/>
                      <a:ext cx="323231"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4F0CB4">
        <w:rPr>
          <w:color w:val="auto"/>
          <w:sz w:val="26"/>
          <w:szCs w:val="26"/>
        </w:rPr>
        <w:t xml:space="preserve"> mang ý nghĩa:</w:t>
      </w:r>
    </w:p>
    <w:p w14:paraId="37C4DC2A"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A.</w:t>
      </w:r>
      <w:r w:rsidRPr="004F0CB4">
        <w:rPr>
          <w:bCs/>
          <w:color w:val="auto"/>
          <w:sz w:val="26"/>
          <w:szCs w:val="26"/>
        </w:rPr>
        <w:t xml:space="preserve"> </w:t>
      </w:r>
      <w:r w:rsidRPr="004F0CB4">
        <w:rPr>
          <w:color w:val="auto"/>
          <w:sz w:val="26"/>
          <w:szCs w:val="26"/>
        </w:rPr>
        <w:t>Cần đeo mặt nạ phòng độc</w:t>
      </w:r>
      <w:r w:rsidRPr="004F0CB4">
        <w:rPr>
          <w:color w:val="auto"/>
          <w:sz w:val="26"/>
          <w:szCs w:val="26"/>
        </w:rPr>
        <w:tab/>
      </w:r>
    </w:p>
    <w:p w14:paraId="163F15BF"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B.</w:t>
      </w:r>
      <w:r w:rsidRPr="004F0CB4">
        <w:rPr>
          <w:color w:val="auto"/>
          <w:sz w:val="26"/>
          <w:szCs w:val="26"/>
        </w:rPr>
        <w:t xml:space="preserve"> Cần mang đồ bảo hộ cơ thể, chống hóa chất, chống nước</w:t>
      </w:r>
    </w:p>
    <w:p w14:paraId="0D31F5BD" w14:textId="77777777" w:rsidR="007132CE" w:rsidRPr="004F0CB4" w:rsidRDefault="007132CE" w:rsidP="007132CE">
      <w:pPr>
        <w:spacing w:line="276" w:lineRule="auto"/>
        <w:ind w:left="270" w:firstLine="14"/>
        <w:jc w:val="both"/>
        <w:rPr>
          <w:color w:val="auto"/>
          <w:sz w:val="26"/>
          <w:szCs w:val="26"/>
        </w:rPr>
      </w:pPr>
      <w:r w:rsidRPr="004F0CB4">
        <w:rPr>
          <w:b/>
          <w:bCs/>
          <w:color w:val="auto"/>
          <w:sz w:val="26"/>
          <w:szCs w:val="26"/>
        </w:rPr>
        <w:t>C.</w:t>
      </w:r>
      <w:r w:rsidRPr="004F0CB4">
        <w:rPr>
          <w:color w:val="auto"/>
          <w:sz w:val="26"/>
          <w:szCs w:val="26"/>
        </w:rPr>
        <w:t xml:space="preserve"> Cần mang kính bảo vệ mắt khỏi những hóa chất độc hại và đảm bảo thị lực của người trong phòng TN.</w:t>
      </w:r>
    </w:p>
    <w:p w14:paraId="50AD13B9" w14:textId="77777777" w:rsidR="007132CE" w:rsidRPr="004F0CB4" w:rsidRDefault="007132CE" w:rsidP="007132CE">
      <w:pPr>
        <w:spacing w:line="276" w:lineRule="auto"/>
        <w:ind w:left="567" w:hanging="283"/>
        <w:jc w:val="both"/>
        <w:rPr>
          <w:bCs/>
          <w:color w:val="auto"/>
          <w:sz w:val="26"/>
          <w:szCs w:val="26"/>
        </w:rPr>
      </w:pPr>
      <w:r w:rsidRPr="004F0CB4">
        <w:rPr>
          <w:b/>
          <w:bCs/>
          <w:color w:val="auto"/>
          <w:sz w:val="26"/>
          <w:szCs w:val="26"/>
          <w:highlight w:val="green"/>
        </w:rPr>
        <w:t>D.</w:t>
      </w:r>
      <w:r w:rsidRPr="004F0CB4">
        <w:rPr>
          <w:color w:val="auto"/>
          <w:sz w:val="26"/>
          <w:szCs w:val="26"/>
          <w:highlight w:val="green"/>
        </w:rPr>
        <w:t xml:space="preserve"> Bao tay chống hóa chất, chống khuẩn</w:t>
      </w:r>
    </w:p>
    <w:p w14:paraId="1ADA85AA" w14:textId="77777777" w:rsidR="007132CE" w:rsidRPr="004F0CB4" w:rsidRDefault="007132CE" w:rsidP="007132CE">
      <w:pPr>
        <w:spacing w:line="276" w:lineRule="auto"/>
        <w:jc w:val="both"/>
        <w:rPr>
          <w:color w:val="auto"/>
          <w:sz w:val="26"/>
          <w:szCs w:val="26"/>
        </w:rPr>
      </w:pPr>
      <w:r w:rsidRPr="004F0CB4">
        <w:rPr>
          <w:b/>
          <w:bCs/>
          <w:noProof/>
          <w:color w:val="auto"/>
          <w:sz w:val="26"/>
          <w:szCs w:val="26"/>
        </w:rPr>
        <w:t>Câu 4:</w:t>
      </w:r>
      <w:r w:rsidRPr="004F0CB4">
        <w:rPr>
          <w:noProof/>
          <w:color w:val="auto"/>
          <w:sz w:val="26"/>
          <w:szCs w:val="26"/>
        </w:rPr>
        <w:t xml:space="preserve"> Chọn đáp án </w:t>
      </w:r>
      <w:r w:rsidRPr="004F0CB4">
        <w:rPr>
          <w:b/>
          <w:bCs/>
          <w:noProof/>
          <w:color w:val="auto"/>
          <w:sz w:val="26"/>
          <w:szCs w:val="26"/>
        </w:rPr>
        <w:t>sai</w:t>
      </w:r>
      <w:r w:rsidRPr="004F0CB4">
        <w:rPr>
          <w:noProof/>
          <w:color w:val="auto"/>
          <w:sz w:val="26"/>
          <w:szCs w:val="26"/>
        </w:rPr>
        <w:t xml:space="preserve"> khi nói về n</w:t>
      </w:r>
      <w:r w:rsidRPr="004F0CB4">
        <w:rPr>
          <w:color w:val="auto"/>
          <w:sz w:val="26"/>
          <w:szCs w:val="26"/>
        </w:rPr>
        <w:t>hững quy tắc an toàn</w:t>
      </w:r>
      <w:r w:rsidRPr="004F0CB4">
        <w:rPr>
          <w:b/>
          <w:color w:val="auto"/>
          <w:sz w:val="26"/>
          <w:szCs w:val="26"/>
        </w:rPr>
        <w:t xml:space="preserve"> </w:t>
      </w:r>
      <w:r w:rsidRPr="004F0CB4">
        <w:rPr>
          <w:rStyle w:val="Strong"/>
          <w:color w:val="auto"/>
          <w:sz w:val="26"/>
          <w:szCs w:val="26"/>
        </w:rPr>
        <w:t>trong phòng thí nghiệm:</w:t>
      </w:r>
    </w:p>
    <w:p w14:paraId="4C467BFC" w14:textId="77777777" w:rsidR="007132CE" w:rsidRPr="004F0CB4" w:rsidRDefault="007132CE" w:rsidP="007132CE">
      <w:pPr>
        <w:pStyle w:val="NormalWeb"/>
        <w:spacing w:line="276" w:lineRule="auto"/>
        <w:ind w:left="567" w:hanging="283"/>
        <w:rPr>
          <w:sz w:val="26"/>
          <w:szCs w:val="26"/>
        </w:rPr>
      </w:pPr>
      <w:r w:rsidRPr="004F0CB4">
        <w:rPr>
          <w:b/>
          <w:bCs/>
          <w:sz w:val="26"/>
          <w:szCs w:val="26"/>
          <w:highlight w:val="green"/>
        </w:rPr>
        <w:t>A.</w:t>
      </w:r>
      <w:r w:rsidRPr="004F0CB4">
        <w:rPr>
          <w:sz w:val="26"/>
          <w:szCs w:val="26"/>
          <w:highlight w:val="green"/>
        </w:rPr>
        <w:t xml:space="preserve"> Tuyệt đối không tiếp xúc với các vật và các thiết bị thí nghiệm có nhiệt độ cao ngay khi có dụng cụ bảo hộ.</w:t>
      </w:r>
    </w:p>
    <w:p w14:paraId="470F5959" w14:textId="77777777" w:rsidR="007132CE" w:rsidRPr="004F0CB4" w:rsidRDefault="007132CE" w:rsidP="007132CE">
      <w:pPr>
        <w:pStyle w:val="NormalWeb"/>
        <w:spacing w:line="276" w:lineRule="auto"/>
        <w:ind w:left="567" w:hanging="283"/>
        <w:rPr>
          <w:sz w:val="26"/>
          <w:szCs w:val="26"/>
        </w:rPr>
      </w:pPr>
      <w:r w:rsidRPr="004F0CB4">
        <w:rPr>
          <w:b/>
          <w:bCs/>
          <w:sz w:val="26"/>
          <w:szCs w:val="26"/>
        </w:rPr>
        <w:t>B.</w:t>
      </w:r>
      <w:r w:rsidRPr="004F0CB4">
        <w:rPr>
          <w:sz w:val="26"/>
          <w:szCs w:val="26"/>
        </w:rPr>
        <w:t xml:space="preserve"> Tắt công tắc nguồn thiết bị điện trước khi cắm hoặc tháo thiết bị điện.</w:t>
      </w:r>
    </w:p>
    <w:p w14:paraId="32E38D44" w14:textId="77777777" w:rsidR="007132CE" w:rsidRPr="004F0CB4" w:rsidRDefault="007132CE" w:rsidP="007132CE">
      <w:pPr>
        <w:pStyle w:val="NormalWeb"/>
        <w:spacing w:line="276" w:lineRule="auto"/>
        <w:ind w:left="567" w:hanging="283"/>
        <w:rPr>
          <w:sz w:val="26"/>
          <w:szCs w:val="26"/>
        </w:rPr>
      </w:pPr>
      <w:r w:rsidRPr="004F0CB4">
        <w:rPr>
          <w:b/>
          <w:bCs/>
          <w:sz w:val="26"/>
          <w:szCs w:val="26"/>
        </w:rPr>
        <w:t>C.</w:t>
      </w:r>
      <w:r w:rsidRPr="004F0CB4">
        <w:rPr>
          <w:sz w:val="26"/>
          <w:szCs w:val="26"/>
        </w:rPr>
        <w:t xml:space="preserve"> Chỉ cắm phích/giắc cắm của thiết bị điện vào ổ cắm khi hiệu điện thế của nguồn điện tương ứng với hiệu điện thế định mức của dụng cụ.</w:t>
      </w:r>
    </w:p>
    <w:p w14:paraId="5EAF2CB0" w14:textId="77777777" w:rsidR="007132CE" w:rsidRPr="004F0CB4" w:rsidRDefault="007132CE" w:rsidP="007132CE">
      <w:pPr>
        <w:pStyle w:val="NormalWeb"/>
        <w:spacing w:line="276" w:lineRule="auto"/>
        <w:ind w:left="567" w:hanging="283"/>
        <w:rPr>
          <w:sz w:val="26"/>
          <w:szCs w:val="26"/>
        </w:rPr>
      </w:pPr>
      <w:r w:rsidRPr="004F0CB4">
        <w:rPr>
          <w:b/>
          <w:bCs/>
          <w:sz w:val="26"/>
          <w:szCs w:val="26"/>
        </w:rPr>
        <w:t>D.</w:t>
      </w:r>
      <w:r w:rsidRPr="004F0CB4">
        <w:rPr>
          <w:sz w:val="26"/>
          <w:szCs w:val="26"/>
        </w:rPr>
        <w:t xml:space="preserve"> Phải bố trí dây điện gọn gàng, không bị vướng khi qua lại</w:t>
      </w:r>
    </w:p>
    <w:p w14:paraId="0152449E" w14:textId="77777777" w:rsidR="007132CE" w:rsidRPr="004F0CB4" w:rsidRDefault="007132CE" w:rsidP="007132CE">
      <w:pPr>
        <w:spacing w:line="276" w:lineRule="auto"/>
        <w:jc w:val="both"/>
        <w:rPr>
          <w:color w:val="auto"/>
          <w:sz w:val="26"/>
          <w:szCs w:val="26"/>
        </w:rPr>
      </w:pPr>
      <w:r w:rsidRPr="004F0CB4">
        <w:rPr>
          <w:b/>
          <w:bCs/>
          <w:noProof/>
          <w:color w:val="auto"/>
          <w:sz w:val="26"/>
          <w:szCs w:val="26"/>
        </w:rPr>
        <w:t>Câu 5:</w:t>
      </w:r>
      <w:r w:rsidRPr="004F0CB4">
        <w:rPr>
          <w:noProof/>
          <w:color w:val="auto"/>
          <w:sz w:val="26"/>
          <w:szCs w:val="26"/>
        </w:rPr>
        <w:t xml:space="preserve"> Chọn đáp án </w:t>
      </w:r>
      <w:r w:rsidRPr="004F0CB4">
        <w:rPr>
          <w:b/>
          <w:bCs/>
          <w:noProof/>
          <w:color w:val="auto"/>
          <w:sz w:val="26"/>
          <w:szCs w:val="26"/>
        </w:rPr>
        <w:t>sai</w:t>
      </w:r>
      <w:r w:rsidRPr="004F0CB4">
        <w:rPr>
          <w:noProof/>
          <w:color w:val="auto"/>
          <w:sz w:val="26"/>
          <w:szCs w:val="26"/>
        </w:rPr>
        <w:t xml:space="preserve"> khi nói về n</w:t>
      </w:r>
      <w:r w:rsidRPr="004F0CB4">
        <w:rPr>
          <w:color w:val="auto"/>
          <w:sz w:val="26"/>
          <w:szCs w:val="26"/>
        </w:rPr>
        <w:t>hững quy tắc an toàn</w:t>
      </w:r>
      <w:r w:rsidRPr="004F0CB4">
        <w:rPr>
          <w:b/>
          <w:color w:val="auto"/>
          <w:sz w:val="26"/>
          <w:szCs w:val="26"/>
        </w:rPr>
        <w:t xml:space="preserve"> </w:t>
      </w:r>
      <w:r w:rsidRPr="004F0CB4">
        <w:rPr>
          <w:rStyle w:val="Strong"/>
          <w:color w:val="auto"/>
          <w:sz w:val="26"/>
          <w:szCs w:val="26"/>
        </w:rPr>
        <w:t>trong phòng thí nghiệm:</w:t>
      </w:r>
    </w:p>
    <w:p w14:paraId="4C1F0B5C" w14:textId="77777777" w:rsidR="007132CE" w:rsidRPr="004F0CB4" w:rsidRDefault="007132CE" w:rsidP="007132CE">
      <w:pPr>
        <w:pStyle w:val="NormalWeb"/>
        <w:spacing w:line="276" w:lineRule="auto"/>
        <w:ind w:left="567" w:hanging="283"/>
        <w:rPr>
          <w:sz w:val="26"/>
          <w:szCs w:val="26"/>
        </w:rPr>
      </w:pPr>
      <w:r w:rsidRPr="004F0CB4">
        <w:rPr>
          <w:b/>
          <w:bCs/>
          <w:sz w:val="26"/>
          <w:szCs w:val="26"/>
        </w:rPr>
        <w:t>A.</w:t>
      </w:r>
      <w:r w:rsidRPr="004F0CB4">
        <w:rPr>
          <w:sz w:val="26"/>
          <w:szCs w:val="26"/>
        </w:rPr>
        <w:t xml:space="preserve"> Không tiếp xúc trực tiếp với các vật và các thiết bị thí nghiệm có nhiệt độ cao khi không có dụng cụ bảo hộ.</w:t>
      </w:r>
    </w:p>
    <w:p w14:paraId="5E039779" w14:textId="77777777" w:rsidR="007132CE" w:rsidRPr="004F0CB4" w:rsidRDefault="007132CE" w:rsidP="007132CE">
      <w:pPr>
        <w:pStyle w:val="NormalWeb"/>
        <w:spacing w:line="276" w:lineRule="auto"/>
        <w:ind w:left="567" w:hanging="283"/>
        <w:rPr>
          <w:sz w:val="26"/>
          <w:szCs w:val="26"/>
        </w:rPr>
      </w:pPr>
      <w:r w:rsidRPr="004F0CB4">
        <w:rPr>
          <w:b/>
          <w:bCs/>
          <w:sz w:val="26"/>
          <w:szCs w:val="26"/>
        </w:rPr>
        <w:t>B.</w:t>
      </w:r>
      <w:r w:rsidRPr="004F0CB4">
        <w:rPr>
          <w:sz w:val="26"/>
          <w:szCs w:val="26"/>
        </w:rPr>
        <w:t xml:space="preserve"> Không để nước cũng như các dung dịch dẫn điện, dung dịch dễ cháy gần thiết bị điện.</w:t>
      </w:r>
    </w:p>
    <w:p w14:paraId="4AD6D419" w14:textId="77777777" w:rsidR="007132CE" w:rsidRPr="004F0CB4" w:rsidRDefault="007132CE" w:rsidP="007132CE">
      <w:pPr>
        <w:pStyle w:val="NormalWeb"/>
        <w:spacing w:line="276" w:lineRule="auto"/>
        <w:ind w:left="567" w:hanging="283"/>
        <w:rPr>
          <w:sz w:val="26"/>
          <w:szCs w:val="26"/>
        </w:rPr>
      </w:pPr>
      <w:r w:rsidRPr="004F0CB4">
        <w:rPr>
          <w:b/>
          <w:bCs/>
          <w:sz w:val="26"/>
          <w:szCs w:val="26"/>
          <w:highlight w:val="green"/>
        </w:rPr>
        <w:t>C.</w:t>
      </w:r>
      <w:r w:rsidRPr="004F0CB4">
        <w:rPr>
          <w:sz w:val="26"/>
          <w:szCs w:val="26"/>
          <w:highlight w:val="green"/>
        </w:rPr>
        <w:t xml:space="preserve"> Được phép tiến hành thí nghiệm khi đã mang đồ bảo hộ.</w:t>
      </w:r>
    </w:p>
    <w:p w14:paraId="2E93A670" w14:textId="77777777" w:rsidR="007132CE" w:rsidRPr="004F0CB4" w:rsidRDefault="007132CE" w:rsidP="007132CE">
      <w:pPr>
        <w:pStyle w:val="NormalWeb"/>
        <w:spacing w:line="276" w:lineRule="auto"/>
        <w:ind w:left="567" w:hanging="283"/>
        <w:rPr>
          <w:sz w:val="26"/>
          <w:szCs w:val="26"/>
        </w:rPr>
      </w:pPr>
      <w:r w:rsidRPr="004F0CB4">
        <w:rPr>
          <w:b/>
          <w:bCs/>
          <w:sz w:val="26"/>
          <w:szCs w:val="26"/>
        </w:rPr>
        <w:t>D.</w:t>
      </w:r>
      <w:r w:rsidRPr="004F0CB4">
        <w:rPr>
          <w:sz w:val="26"/>
          <w:szCs w:val="26"/>
        </w:rPr>
        <w:t xml:space="preserve"> Giữ khoảng cách an toàn khi tiến hành thí nghiệm nung nóng các vật, thí nghiệm có các vật bắn ra, tia laser.</w:t>
      </w:r>
    </w:p>
    <w:p w14:paraId="7164EAFB" w14:textId="77777777" w:rsidR="007132CE" w:rsidRPr="004F0CB4" w:rsidRDefault="007132CE" w:rsidP="007132CE">
      <w:pPr>
        <w:spacing w:line="276" w:lineRule="auto"/>
        <w:jc w:val="both"/>
        <w:rPr>
          <w:color w:val="auto"/>
          <w:sz w:val="26"/>
          <w:szCs w:val="26"/>
        </w:rPr>
      </w:pPr>
      <w:r w:rsidRPr="004F0CB4">
        <w:rPr>
          <w:b/>
          <w:bCs/>
          <w:noProof/>
          <w:color w:val="auto"/>
          <w:sz w:val="26"/>
          <w:szCs w:val="26"/>
        </w:rPr>
        <w:t>Câu 6:</w:t>
      </w:r>
      <w:r w:rsidRPr="004F0CB4">
        <w:rPr>
          <w:noProof/>
          <w:color w:val="auto"/>
          <w:sz w:val="26"/>
          <w:szCs w:val="26"/>
        </w:rPr>
        <w:t xml:space="preserve"> Chọn đáp án </w:t>
      </w:r>
      <w:r w:rsidRPr="004F0CB4">
        <w:rPr>
          <w:b/>
          <w:bCs/>
          <w:noProof/>
          <w:color w:val="auto"/>
          <w:sz w:val="26"/>
          <w:szCs w:val="26"/>
        </w:rPr>
        <w:t>đúng</w:t>
      </w:r>
      <w:r w:rsidRPr="004F0CB4">
        <w:rPr>
          <w:noProof/>
          <w:color w:val="auto"/>
          <w:sz w:val="26"/>
          <w:szCs w:val="26"/>
        </w:rPr>
        <w:t xml:space="preserve"> khi nói về n</w:t>
      </w:r>
      <w:r w:rsidRPr="004F0CB4">
        <w:rPr>
          <w:color w:val="auto"/>
          <w:sz w:val="26"/>
          <w:szCs w:val="26"/>
        </w:rPr>
        <w:t>hững quy tắc an toàn</w:t>
      </w:r>
      <w:r w:rsidRPr="004F0CB4">
        <w:rPr>
          <w:b/>
          <w:color w:val="auto"/>
          <w:sz w:val="26"/>
          <w:szCs w:val="26"/>
        </w:rPr>
        <w:t xml:space="preserve"> </w:t>
      </w:r>
      <w:r w:rsidRPr="004F0CB4">
        <w:rPr>
          <w:rStyle w:val="Strong"/>
          <w:color w:val="auto"/>
          <w:sz w:val="26"/>
          <w:szCs w:val="26"/>
        </w:rPr>
        <w:t>trong phòng thí nghiệm:</w:t>
      </w:r>
    </w:p>
    <w:p w14:paraId="47978649" w14:textId="77777777" w:rsidR="007132CE" w:rsidRPr="004F0CB4" w:rsidRDefault="007132CE" w:rsidP="007132CE">
      <w:pPr>
        <w:pStyle w:val="NormalWeb"/>
        <w:spacing w:line="276" w:lineRule="auto"/>
        <w:ind w:left="567" w:hanging="283"/>
        <w:rPr>
          <w:sz w:val="26"/>
          <w:szCs w:val="26"/>
        </w:rPr>
      </w:pPr>
      <w:r w:rsidRPr="004F0CB4">
        <w:rPr>
          <w:b/>
          <w:bCs/>
          <w:sz w:val="26"/>
          <w:szCs w:val="26"/>
        </w:rPr>
        <w:t>B.</w:t>
      </w:r>
      <w:r w:rsidRPr="004F0CB4">
        <w:rPr>
          <w:sz w:val="26"/>
          <w:szCs w:val="26"/>
        </w:rPr>
        <w:t xml:space="preserve"> Tắt công tắc nguồn thiết bị điện sau khi cắm hoặc tháo thiết bị điện.</w:t>
      </w:r>
    </w:p>
    <w:p w14:paraId="1B0775F7" w14:textId="77777777" w:rsidR="007132CE" w:rsidRPr="004F0CB4" w:rsidRDefault="007132CE" w:rsidP="007132CE">
      <w:pPr>
        <w:pStyle w:val="NormalWeb"/>
        <w:spacing w:line="276" w:lineRule="auto"/>
        <w:ind w:left="567" w:hanging="283"/>
        <w:rPr>
          <w:sz w:val="26"/>
          <w:szCs w:val="26"/>
        </w:rPr>
      </w:pPr>
      <w:r w:rsidRPr="004F0CB4">
        <w:rPr>
          <w:b/>
          <w:bCs/>
          <w:sz w:val="26"/>
          <w:szCs w:val="26"/>
        </w:rPr>
        <w:t>A.</w:t>
      </w:r>
      <w:r w:rsidRPr="004F0CB4">
        <w:rPr>
          <w:sz w:val="26"/>
          <w:szCs w:val="26"/>
        </w:rPr>
        <w:t xml:space="preserve"> Tuyệt đối không tiếp xúc với các vật và các thiết bị thí nghiệm có nhiệt độ cao ngay khi có dụng cụ bảo hộ.</w:t>
      </w:r>
    </w:p>
    <w:p w14:paraId="0845373C" w14:textId="77777777" w:rsidR="007132CE" w:rsidRPr="004F0CB4" w:rsidRDefault="007132CE" w:rsidP="007132CE">
      <w:pPr>
        <w:pStyle w:val="NormalWeb"/>
        <w:spacing w:line="276" w:lineRule="auto"/>
        <w:ind w:left="567" w:hanging="283"/>
        <w:rPr>
          <w:sz w:val="26"/>
          <w:szCs w:val="26"/>
        </w:rPr>
      </w:pPr>
      <w:r w:rsidRPr="004F0CB4">
        <w:rPr>
          <w:b/>
          <w:bCs/>
          <w:sz w:val="26"/>
          <w:szCs w:val="26"/>
        </w:rPr>
        <w:t>C.</w:t>
      </w:r>
      <w:r w:rsidRPr="004F0CB4">
        <w:rPr>
          <w:sz w:val="26"/>
          <w:szCs w:val="26"/>
        </w:rPr>
        <w:t xml:space="preserve"> Được phép tiến hành thí nghiệm khi đã mang đồ bảo hộ.</w:t>
      </w:r>
    </w:p>
    <w:p w14:paraId="6264BC9B" w14:textId="77777777" w:rsidR="007132CE" w:rsidRPr="004F0CB4" w:rsidRDefault="007132CE" w:rsidP="007132CE">
      <w:pPr>
        <w:pStyle w:val="NormalWeb"/>
        <w:spacing w:line="276" w:lineRule="auto"/>
        <w:ind w:left="567" w:hanging="283"/>
        <w:rPr>
          <w:sz w:val="26"/>
          <w:szCs w:val="26"/>
        </w:rPr>
      </w:pPr>
      <w:r w:rsidRPr="004F0CB4">
        <w:rPr>
          <w:b/>
          <w:bCs/>
          <w:sz w:val="26"/>
          <w:szCs w:val="26"/>
          <w:highlight w:val="green"/>
        </w:rPr>
        <w:lastRenderedPageBreak/>
        <w:t>D.</w:t>
      </w:r>
      <w:r w:rsidRPr="004F0CB4">
        <w:rPr>
          <w:sz w:val="26"/>
          <w:szCs w:val="26"/>
          <w:highlight w:val="green"/>
        </w:rPr>
        <w:t xml:space="preserve"> Phải vệ sinh, sắp xếp gọn gàng, các thiết bị và dụng cụ thí nghiệm, bỏ chất thải thí nghiệm vào đúng nơi quy định sau khi tiến hành thí nghiệm.</w:t>
      </w:r>
    </w:p>
    <w:p w14:paraId="4DA46EE8" w14:textId="77777777" w:rsidR="007132CE" w:rsidRPr="004F0CB4" w:rsidRDefault="007132CE" w:rsidP="007132CE">
      <w:pPr>
        <w:spacing w:line="276" w:lineRule="auto"/>
        <w:ind w:firstLine="284"/>
        <w:jc w:val="both"/>
        <w:rPr>
          <w:color w:val="auto"/>
          <w:sz w:val="26"/>
          <w:szCs w:val="26"/>
        </w:rPr>
      </w:pPr>
      <w:r w:rsidRPr="004F0CB4">
        <w:rPr>
          <w:color w:val="auto"/>
          <w:sz w:val="26"/>
          <w:szCs w:val="26"/>
        </w:rPr>
        <w:t>âm</w:t>
      </w:r>
    </w:p>
    <w:p w14:paraId="383FAA00" w14:textId="77777777" w:rsidR="007132CE" w:rsidRPr="004F0CB4" w:rsidRDefault="007132CE" w:rsidP="007132CE">
      <w:pPr>
        <w:spacing w:line="276" w:lineRule="auto"/>
        <w:jc w:val="both"/>
        <w:rPr>
          <w:color w:val="auto"/>
          <w:sz w:val="26"/>
          <w:szCs w:val="26"/>
        </w:rPr>
      </w:pPr>
      <w:r w:rsidRPr="004F0CB4">
        <w:rPr>
          <w:b/>
          <w:bCs/>
          <w:color w:val="auto"/>
          <w:sz w:val="26"/>
          <w:szCs w:val="26"/>
        </w:rPr>
        <w:t>Câu 7:</w:t>
      </w:r>
      <w:r w:rsidRPr="004F0CB4">
        <w:rPr>
          <w:color w:val="auto"/>
          <w:sz w:val="26"/>
          <w:szCs w:val="26"/>
        </w:rPr>
        <w:t xml:space="preserve"> Kí hiệu AC hoặc dấu “~” mang ý nghĩa:</w:t>
      </w:r>
    </w:p>
    <w:p w14:paraId="7D69952B"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A.</w:t>
      </w:r>
      <w:r w:rsidRPr="004F0CB4">
        <w:rPr>
          <w:color w:val="auto"/>
          <w:sz w:val="26"/>
          <w:szCs w:val="26"/>
        </w:rPr>
        <w:t xml:space="preserve"> Dòng điện 1 chiều</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highlight w:val="green"/>
        </w:rPr>
        <w:t>B.</w:t>
      </w:r>
      <w:r w:rsidRPr="004F0CB4">
        <w:rPr>
          <w:color w:val="auto"/>
          <w:sz w:val="26"/>
          <w:szCs w:val="26"/>
          <w:highlight w:val="green"/>
        </w:rPr>
        <w:t xml:space="preserve"> Dòng điện xoay chiều</w:t>
      </w:r>
      <w:r w:rsidRPr="004F0CB4">
        <w:rPr>
          <w:color w:val="auto"/>
          <w:sz w:val="26"/>
          <w:szCs w:val="26"/>
        </w:rPr>
        <w:tab/>
      </w:r>
    </w:p>
    <w:p w14:paraId="568C8449"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C.</w:t>
      </w:r>
      <w:r w:rsidRPr="004F0CB4">
        <w:rPr>
          <w:color w:val="auto"/>
          <w:sz w:val="26"/>
          <w:szCs w:val="26"/>
        </w:rPr>
        <w:t xml:space="preserve"> Cực dương</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D.</w:t>
      </w:r>
      <w:r w:rsidRPr="004F0CB4">
        <w:rPr>
          <w:color w:val="auto"/>
          <w:sz w:val="26"/>
          <w:szCs w:val="26"/>
        </w:rPr>
        <w:t xml:space="preserve"> Cực âm</w:t>
      </w:r>
    </w:p>
    <w:p w14:paraId="67BBD37C" w14:textId="77777777" w:rsidR="007132CE" w:rsidRPr="004F0CB4" w:rsidRDefault="007132CE" w:rsidP="007132CE">
      <w:pPr>
        <w:spacing w:line="276" w:lineRule="auto"/>
        <w:jc w:val="both"/>
        <w:rPr>
          <w:color w:val="auto"/>
          <w:sz w:val="26"/>
          <w:szCs w:val="26"/>
        </w:rPr>
      </w:pPr>
      <w:r w:rsidRPr="004F0CB4">
        <w:rPr>
          <w:b/>
          <w:bCs/>
          <w:color w:val="auto"/>
          <w:sz w:val="26"/>
          <w:szCs w:val="26"/>
        </w:rPr>
        <w:t>Câu 8:</w:t>
      </w:r>
      <w:r w:rsidRPr="004F0CB4">
        <w:rPr>
          <w:color w:val="auto"/>
          <w:sz w:val="26"/>
          <w:szCs w:val="26"/>
        </w:rPr>
        <w:t xml:space="preserve"> Kí hiệu “–” hoặc màu xanh mang ý nghĩa:</w:t>
      </w:r>
    </w:p>
    <w:p w14:paraId="2BAD3CA0"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A.</w:t>
      </w:r>
      <w:r w:rsidRPr="004F0CB4">
        <w:rPr>
          <w:color w:val="auto"/>
          <w:sz w:val="26"/>
          <w:szCs w:val="26"/>
        </w:rPr>
        <w:t xml:space="preserve"> Đầu vào</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B.</w:t>
      </w:r>
      <w:r w:rsidRPr="004F0CB4">
        <w:rPr>
          <w:color w:val="auto"/>
          <w:sz w:val="26"/>
          <w:szCs w:val="26"/>
        </w:rPr>
        <w:t xml:space="preserve"> Đầu ra</w:t>
      </w:r>
      <w:r w:rsidRPr="004F0CB4">
        <w:rPr>
          <w:color w:val="auto"/>
          <w:sz w:val="26"/>
          <w:szCs w:val="26"/>
        </w:rPr>
        <w:tab/>
      </w:r>
      <w:r w:rsidRPr="004F0CB4">
        <w:rPr>
          <w:color w:val="auto"/>
          <w:sz w:val="26"/>
          <w:szCs w:val="26"/>
        </w:rPr>
        <w:tab/>
      </w:r>
    </w:p>
    <w:p w14:paraId="2FFB9447"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C.</w:t>
      </w:r>
      <w:r w:rsidRPr="004F0CB4">
        <w:rPr>
          <w:color w:val="auto"/>
          <w:sz w:val="26"/>
          <w:szCs w:val="26"/>
        </w:rPr>
        <w:t xml:space="preserve"> Cực dương</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highlight w:val="green"/>
        </w:rPr>
        <w:t>D.</w:t>
      </w:r>
      <w:r w:rsidRPr="004F0CB4">
        <w:rPr>
          <w:color w:val="auto"/>
          <w:sz w:val="26"/>
          <w:szCs w:val="26"/>
          <w:highlight w:val="green"/>
        </w:rPr>
        <w:t xml:space="preserve"> Cực âm</w:t>
      </w:r>
    </w:p>
    <w:p w14:paraId="61742C93" w14:textId="77777777" w:rsidR="007132CE" w:rsidRPr="004F0CB4" w:rsidRDefault="007132CE" w:rsidP="007132CE">
      <w:pPr>
        <w:spacing w:line="276" w:lineRule="auto"/>
        <w:jc w:val="both"/>
        <w:rPr>
          <w:color w:val="auto"/>
          <w:sz w:val="26"/>
          <w:szCs w:val="26"/>
        </w:rPr>
      </w:pPr>
      <w:r w:rsidRPr="004F0CB4">
        <w:rPr>
          <w:b/>
          <w:bCs/>
          <w:color w:val="auto"/>
          <w:sz w:val="26"/>
          <w:szCs w:val="26"/>
        </w:rPr>
        <w:t>Câu 9:</w:t>
      </w:r>
      <w:r w:rsidRPr="004F0CB4">
        <w:rPr>
          <w:color w:val="auto"/>
          <w:sz w:val="26"/>
          <w:szCs w:val="26"/>
        </w:rPr>
        <w:t xml:space="preserve"> Kí hiệu “Output” mang ý nghĩa:</w:t>
      </w:r>
    </w:p>
    <w:p w14:paraId="40DEF9DD"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A.</w:t>
      </w:r>
      <w:r w:rsidRPr="004F0CB4">
        <w:rPr>
          <w:color w:val="auto"/>
          <w:sz w:val="26"/>
          <w:szCs w:val="26"/>
        </w:rPr>
        <w:t xml:space="preserve"> Đầu vào</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highlight w:val="green"/>
        </w:rPr>
        <w:t>B.</w:t>
      </w:r>
      <w:r w:rsidRPr="004F0CB4">
        <w:rPr>
          <w:color w:val="auto"/>
          <w:sz w:val="26"/>
          <w:szCs w:val="26"/>
          <w:highlight w:val="green"/>
        </w:rPr>
        <w:t xml:space="preserve"> Đầu ra</w:t>
      </w:r>
      <w:r w:rsidRPr="004F0CB4">
        <w:rPr>
          <w:color w:val="auto"/>
          <w:sz w:val="26"/>
          <w:szCs w:val="26"/>
        </w:rPr>
        <w:tab/>
      </w:r>
      <w:r w:rsidRPr="004F0CB4">
        <w:rPr>
          <w:color w:val="auto"/>
          <w:sz w:val="26"/>
          <w:szCs w:val="26"/>
        </w:rPr>
        <w:tab/>
      </w:r>
    </w:p>
    <w:p w14:paraId="452473CB"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C.</w:t>
      </w:r>
      <w:r w:rsidRPr="004F0CB4">
        <w:rPr>
          <w:color w:val="auto"/>
          <w:sz w:val="26"/>
          <w:szCs w:val="26"/>
        </w:rPr>
        <w:t xml:space="preserve"> Cực dương</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D.</w:t>
      </w:r>
      <w:r w:rsidRPr="004F0CB4">
        <w:rPr>
          <w:color w:val="auto"/>
          <w:sz w:val="26"/>
          <w:szCs w:val="26"/>
        </w:rPr>
        <w:t xml:space="preserve"> Cực âm</w:t>
      </w:r>
    </w:p>
    <w:p w14:paraId="227B0ACA" w14:textId="77777777" w:rsidR="007132CE" w:rsidRPr="004F0CB4" w:rsidRDefault="007132CE" w:rsidP="007132CE">
      <w:pPr>
        <w:spacing w:line="276" w:lineRule="auto"/>
        <w:jc w:val="both"/>
        <w:rPr>
          <w:color w:val="auto"/>
          <w:sz w:val="26"/>
          <w:szCs w:val="26"/>
        </w:rPr>
      </w:pPr>
      <w:r w:rsidRPr="004F0CB4">
        <w:rPr>
          <w:b/>
          <w:bCs/>
          <w:color w:val="auto"/>
          <w:sz w:val="26"/>
          <w:szCs w:val="26"/>
        </w:rPr>
        <w:t>Câu 10:</w:t>
      </w:r>
      <w:r w:rsidRPr="004F0CB4">
        <w:rPr>
          <w:color w:val="auto"/>
          <w:sz w:val="26"/>
          <w:szCs w:val="26"/>
        </w:rPr>
        <w:t xml:space="preserve"> Kí hiệu </w:t>
      </w:r>
      <w:r w:rsidRPr="004F0CB4">
        <w:rPr>
          <w:b/>
          <w:noProof/>
          <w:color w:val="auto"/>
          <w:sz w:val="26"/>
          <w:szCs w:val="26"/>
        </w:rPr>
        <w:drawing>
          <wp:inline distT="0" distB="0" distL="0" distR="0" wp14:anchorId="5D1B5D8F" wp14:editId="7DE13114">
            <wp:extent cx="172193" cy="324000"/>
            <wp:effectExtent l="0" t="0" r="0" b="0"/>
            <wp:docPr id="117" name="Picture 117"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text, tabl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193" cy="324000"/>
                    </a:xfrm>
                    <a:prstGeom prst="rect">
                      <a:avLst/>
                    </a:prstGeom>
                    <a:noFill/>
                  </pic:spPr>
                </pic:pic>
              </a:graphicData>
            </a:graphic>
          </wp:inline>
        </w:drawing>
      </w:r>
      <w:r w:rsidRPr="004F0CB4">
        <w:rPr>
          <w:color w:val="auto"/>
          <w:sz w:val="26"/>
          <w:szCs w:val="26"/>
        </w:rPr>
        <w:t xml:space="preserve"> mang ý nghĩa:</w:t>
      </w:r>
    </w:p>
    <w:p w14:paraId="6559AB44"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A.</w:t>
      </w:r>
      <w:r w:rsidRPr="004F0CB4">
        <w:rPr>
          <w:bCs/>
          <w:color w:val="auto"/>
          <w:sz w:val="26"/>
          <w:szCs w:val="26"/>
        </w:rPr>
        <w:t xml:space="preserve"> </w:t>
      </w:r>
      <w:r w:rsidRPr="004F0CB4">
        <w:rPr>
          <w:color w:val="auto"/>
          <w:sz w:val="26"/>
          <w:szCs w:val="26"/>
        </w:rPr>
        <w:t>Không được phép bỏ vào thùng rác.</w:t>
      </w:r>
      <w:r w:rsidRPr="004F0CB4">
        <w:rPr>
          <w:color w:val="auto"/>
          <w:sz w:val="26"/>
          <w:szCs w:val="26"/>
        </w:rPr>
        <w:tab/>
      </w:r>
      <w:r w:rsidRPr="004F0CB4">
        <w:rPr>
          <w:color w:val="auto"/>
          <w:sz w:val="26"/>
          <w:szCs w:val="26"/>
        </w:rPr>
        <w:tab/>
      </w:r>
      <w:r w:rsidRPr="004F0CB4">
        <w:rPr>
          <w:b/>
          <w:bCs/>
          <w:color w:val="auto"/>
          <w:sz w:val="26"/>
          <w:szCs w:val="26"/>
        </w:rPr>
        <w:t>B.</w:t>
      </w:r>
      <w:r w:rsidRPr="004F0CB4">
        <w:rPr>
          <w:color w:val="auto"/>
          <w:sz w:val="26"/>
          <w:szCs w:val="26"/>
        </w:rPr>
        <w:t xml:space="preserve"> Tránh ánh nắng chiếu trực tiếp</w:t>
      </w:r>
    </w:p>
    <w:p w14:paraId="3C0C3F46" w14:textId="77777777" w:rsidR="007132CE" w:rsidRPr="004F0CB4" w:rsidRDefault="007132CE" w:rsidP="007132CE">
      <w:pPr>
        <w:spacing w:line="276" w:lineRule="auto"/>
        <w:ind w:firstLine="284"/>
        <w:jc w:val="both"/>
        <w:rPr>
          <w:bCs/>
          <w:color w:val="auto"/>
          <w:sz w:val="26"/>
          <w:szCs w:val="26"/>
        </w:rPr>
      </w:pPr>
      <w:r w:rsidRPr="004F0CB4">
        <w:rPr>
          <w:b/>
          <w:bCs/>
          <w:color w:val="auto"/>
          <w:sz w:val="26"/>
          <w:szCs w:val="26"/>
        </w:rPr>
        <w:t>C.</w:t>
      </w:r>
      <w:r w:rsidRPr="004F0CB4">
        <w:rPr>
          <w:color w:val="auto"/>
          <w:sz w:val="26"/>
          <w:szCs w:val="26"/>
        </w:rPr>
        <w:t xml:space="preserve"> Dụng cụ đặt đứng</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highlight w:val="green"/>
        </w:rPr>
        <w:t>D.</w:t>
      </w:r>
      <w:r w:rsidRPr="004F0CB4">
        <w:rPr>
          <w:color w:val="auto"/>
          <w:sz w:val="26"/>
          <w:szCs w:val="26"/>
          <w:highlight w:val="green"/>
        </w:rPr>
        <w:t xml:space="preserve"> Dụng cụ dễ vỡ</w:t>
      </w:r>
    </w:p>
    <w:p w14:paraId="3CE425AA" w14:textId="77777777" w:rsidR="007132CE" w:rsidRPr="004F0CB4" w:rsidRDefault="007132CE" w:rsidP="007132CE">
      <w:pPr>
        <w:spacing w:line="276" w:lineRule="auto"/>
        <w:jc w:val="both"/>
        <w:rPr>
          <w:color w:val="auto"/>
          <w:sz w:val="26"/>
          <w:szCs w:val="26"/>
        </w:rPr>
      </w:pPr>
      <w:r w:rsidRPr="004F0CB4">
        <w:rPr>
          <w:b/>
          <w:bCs/>
          <w:color w:val="auto"/>
          <w:sz w:val="26"/>
          <w:szCs w:val="26"/>
        </w:rPr>
        <w:t>Câu 11:</w:t>
      </w:r>
      <w:r w:rsidRPr="004F0CB4">
        <w:rPr>
          <w:color w:val="auto"/>
          <w:sz w:val="26"/>
          <w:szCs w:val="26"/>
        </w:rPr>
        <w:t xml:space="preserve"> Biển báo </w:t>
      </w:r>
      <w:r w:rsidRPr="004F0CB4">
        <w:rPr>
          <w:noProof/>
          <w:color w:val="auto"/>
          <w:sz w:val="26"/>
          <w:szCs w:val="26"/>
        </w:rPr>
        <w:drawing>
          <wp:inline distT="0" distB="0" distL="0" distR="0" wp14:anchorId="4324CF51" wp14:editId="7632246C">
            <wp:extent cx="362129" cy="324000"/>
            <wp:effectExtent l="0" t="0" r="0" b="0"/>
            <wp:docPr id="122" name="Picture 122"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Picture 4876" descr="A yellow sign with black text&#10;&#10;Description automatically generated with low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2129" cy="324000"/>
                    </a:xfrm>
                    <a:prstGeom prst="rect">
                      <a:avLst/>
                    </a:prstGeom>
                    <a:noFill/>
                  </pic:spPr>
                </pic:pic>
              </a:graphicData>
            </a:graphic>
          </wp:inline>
        </w:drawing>
      </w:r>
      <w:r w:rsidRPr="004F0CB4">
        <w:rPr>
          <w:color w:val="auto"/>
          <w:sz w:val="26"/>
          <w:szCs w:val="26"/>
        </w:rPr>
        <w:t xml:space="preserve"> mang ý nghĩa:</w:t>
      </w:r>
    </w:p>
    <w:p w14:paraId="1785BE4E"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A.</w:t>
      </w:r>
      <w:r w:rsidRPr="004F0CB4">
        <w:rPr>
          <w:bCs/>
          <w:color w:val="auto"/>
          <w:sz w:val="26"/>
          <w:szCs w:val="26"/>
        </w:rPr>
        <w:t xml:space="preserve"> </w:t>
      </w:r>
      <w:r w:rsidRPr="004F0CB4">
        <w:rPr>
          <w:color w:val="auto"/>
          <w:sz w:val="26"/>
          <w:szCs w:val="26"/>
        </w:rPr>
        <w:t>Tránh ánh nắng chiếu trực tiếp</w:t>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highlight w:val="green"/>
        </w:rPr>
        <w:t>B.</w:t>
      </w:r>
      <w:r w:rsidRPr="004F0CB4">
        <w:rPr>
          <w:color w:val="auto"/>
          <w:sz w:val="26"/>
          <w:szCs w:val="26"/>
          <w:highlight w:val="green"/>
        </w:rPr>
        <w:t xml:space="preserve"> Nhiệt độ cao</w:t>
      </w:r>
    </w:p>
    <w:p w14:paraId="00E27E1F" w14:textId="77777777" w:rsidR="007132CE" w:rsidRPr="004F0CB4" w:rsidRDefault="007132CE" w:rsidP="007132CE">
      <w:pPr>
        <w:spacing w:line="276" w:lineRule="auto"/>
        <w:ind w:firstLine="284"/>
        <w:jc w:val="both"/>
        <w:rPr>
          <w:bCs/>
          <w:color w:val="auto"/>
          <w:sz w:val="26"/>
          <w:szCs w:val="26"/>
        </w:rPr>
      </w:pPr>
      <w:r w:rsidRPr="004F0CB4">
        <w:rPr>
          <w:b/>
          <w:bCs/>
          <w:color w:val="auto"/>
          <w:sz w:val="26"/>
          <w:szCs w:val="26"/>
        </w:rPr>
        <w:t>C.</w:t>
      </w:r>
      <w:r w:rsidRPr="004F0CB4">
        <w:rPr>
          <w:color w:val="auto"/>
          <w:sz w:val="26"/>
          <w:szCs w:val="26"/>
        </w:rPr>
        <w:t xml:space="preserve"> Cảnh báo tia laser</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D.</w:t>
      </w:r>
      <w:r w:rsidRPr="004F0CB4">
        <w:rPr>
          <w:color w:val="auto"/>
          <w:sz w:val="26"/>
          <w:szCs w:val="26"/>
        </w:rPr>
        <w:t xml:space="preserve"> Nơi có nhiều khí độc</w:t>
      </w:r>
    </w:p>
    <w:p w14:paraId="0C0D1F31" w14:textId="77777777" w:rsidR="007132CE" w:rsidRPr="004F0CB4" w:rsidRDefault="007132CE" w:rsidP="007132CE">
      <w:pPr>
        <w:spacing w:line="276" w:lineRule="auto"/>
        <w:jc w:val="both"/>
        <w:rPr>
          <w:color w:val="auto"/>
          <w:sz w:val="26"/>
          <w:szCs w:val="26"/>
        </w:rPr>
      </w:pPr>
      <w:r w:rsidRPr="004F0CB4">
        <w:rPr>
          <w:b/>
          <w:bCs/>
          <w:color w:val="auto"/>
          <w:sz w:val="26"/>
          <w:szCs w:val="26"/>
        </w:rPr>
        <w:t>Câu 12:</w:t>
      </w:r>
      <w:r w:rsidRPr="004F0CB4">
        <w:rPr>
          <w:color w:val="auto"/>
          <w:sz w:val="26"/>
          <w:szCs w:val="26"/>
        </w:rPr>
        <w:t xml:space="preserve"> Biển báo </w:t>
      </w:r>
      <w:r w:rsidRPr="004F0CB4">
        <w:rPr>
          <w:b/>
          <w:noProof/>
          <w:color w:val="auto"/>
          <w:sz w:val="26"/>
          <w:szCs w:val="26"/>
        </w:rPr>
        <w:drawing>
          <wp:inline distT="0" distB="0" distL="0" distR="0" wp14:anchorId="7CAC46CE" wp14:editId="78254B89">
            <wp:extent cx="370193" cy="324000"/>
            <wp:effectExtent l="0" t="0" r="0" b="0"/>
            <wp:docPr id="1558347733" name="Picture 1558347733"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iển báo nguy hiểm – Ý nghĩa từng loạ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0193" cy="324000"/>
                    </a:xfrm>
                    <a:prstGeom prst="rect">
                      <a:avLst/>
                    </a:prstGeom>
                    <a:noFill/>
                    <a:ln>
                      <a:noFill/>
                    </a:ln>
                  </pic:spPr>
                </pic:pic>
              </a:graphicData>
            </a:graphic>
          </wp:inline>
        </w:drawing>
      </w:r>
      <w:r w:rsidRPr="004F0CB4">
        <w:rPr>
          <w:color w:val="auto"/>
          <w:sz w:val="26"/>
          <w:szCs w:val="26"/>
        </w:rPr>
        <w:t xml:space="preserve"> mang ý nghĩa:</w:t>
      </w:r>
    </w:p>
    <w:p w14:paraId="6E72498E"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highlight w:val="green"/>
        </w:rPr>
        <w:t>A.</w:t>
      </w:r>
      <w:r w:rsidRPr="004F0CB4">
        <w:rPr>
          <w:bCs/>
          <w:color w:val="auto"/>
          <w:sz w:val="26"/>
          <w:szCs w:val="26"/>
          <w:highlight w:val="green"/>
        </w:rPr>
        <w:t xml:space="preserve"> </w:t>
      </w:r>
      <w:r w:rsidRPr="004F0CB4">
        <w:rPr>
          <w:color w:val="auto"/>
          <w:sz w:val="26"/>
          <w:szCs w:val="26"/>
          <w:highlight w:val="green"/>
        </w:rPr>
        <w:t>Lưu ý cẩn thận</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B.</w:t>
      </w:r>
      <w:r w:rsidRPr="004F0CB4">
        <w:rPr>
          <w:color w:val="auto"/>
          <w:sz w:val="26"/>
          <w:szCs w:val="26"/>
        </w:rPr>
        <w:t xml:space="preserve"> Lối thoát hiểm </w:t>
      </w:r>
    </w:p>
    <w:p w14:paraId="317CBF1D" w14:textId="77777777" w:rsidR="007132CE" w:rsidRPr="004F0CB4" w:rsidRDefault="007132CE" w:rsidP="007132CE">
      <w:pPr>
        <w:spacing w:line="276" w:lineRule="auto"/>
        <w:ind w:firstLine="284"/>
        <w:jc w:val="both"/>
        <w:rPr>
          <w:bCs/>
          <w:color w:val="auto"/>
          <w:sz w:val="26"/>
          <w:szCs w:val="26"/>
        </w:rPr>
      </w:pPr>
      <w:r w:rsidRPr="004F0CB4">
        <w:rPr>
          <w:b/>
          <w:bCs/>
          <w:color w:val="auto"/>
          <w:sz w:val="26"/>
          <w:szCs w:val="26"/>
        </w:rPr>
        <w:t>C.</w:t>
      </w:r>
      <w:r w:rsidRPr="004F0CB4">
        <w:rPr>
          <w:color w:val="auto"/>
          <w:sz w:val="26"/>
          <w:szCs w:val="26"/>
        </w:rPr>
        <w:t xml:space="preserve"> Cảnh báo tia laser</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D.</w:t>
      </w:r>
      <w:r w:rsidRPr="004F0CB4">
        <w:rPr>
          <w:color w:val="auto"/>
          <w:sz w:val="26"/>
          <w:szCs w:val="26"/>
        </w:rPr>
        <w:t xml:space="preserve"> Cảnh báo vật sắc, nhọn</w:t>
      </w:r>
    </w:p>
    <w:p w14:paraId="19BC9AC6" w14:textId="77777777" w:rsidR="007132CE" w:rsidRPr="004F0CB4" w:rsidRDefault="007132CE" w:rsidP="007132CE">
      <w:pPr>
        <w:spacing w:line="276" w:lineRule="auto"/>
        <w:jc w:val="both"/>
        <w:rPr>
          <w:color w:val="auto"/>
          <w:sz w:val="26"/>
          <w:szCs w:val="26"/>
        </w:rPr>
      </w:pPr>
      <w:r w:rsidRPr="004F0CB4">
        <w:rPr>
          <w:b/>
          <w:bCs/>
          <w:color w:val="auto"/>
          <w:sz w:val="26"/>
          <w:szCs w:val="26"/>
        </w:rPr>
        <w:t>Câu 13:</w:t>
      </w:r>
      <w:r w:rsidRPr="004F0CB4">
        <w:rPr>
          <w:color w:val="auto"/>
          <w:sz w:val="26"/>
          <w:szCs w:val="26"/>
        </w:rPr>
        <w:t xml:space="preserve"> Biển báo </w:t>
      </w:r>
      <w:r w:rsidRPr="004F0CB4">
        <w:rPr>
          <w:noProof/>
          <w:color w:val="auto"/>
          <w:sz w:val="26"/>
          <w:szCs w:val="26"/>
        </w:rPr>
        <w:drawing>
          <wp:inline distT="0" distB="0" distL="0" distR="0" wp14:anchorId="49CFCCF7" wp14:editId="04D3AC36">
            <wp:extent cx="420556" cy="360000"/>
            <wp:effectExtent l="0" t="0" r="0" b="2540"/>
            <wp:docPr id="126" name="Picture 126"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uản lý chất thải nguy hại thế nào cho đú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0556" cy="360000"/>
                    </a:xfrm>
                    <a:prstGeom prst="rect">
                      <a:avLst/>
                    </a:prstGeom>
                    <a:noFill/>
                    <a:ln>
                      <a:noFill/>
                    </a:ln>
                  </pic:spPr>
                </pic:pic>
              </a:graphicData>
            </a:graphic>
          </wp:inline>
        </w:drawing>
      </w:r>
      <w:r w:rsidRPr="004F0CB4">
        <w:rPr>
          <w:color w:val="auto"/>
          <w:sz w:val="26"/>
          <w:szCs w:val="26"/>
        </w:rPr>
        <w:t xml:space="preserve"> mang ý nghĩa:</w:t>
      </w:r>
    </w:p>
    <w:p w14:paraId="738A4C3C"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A.</w:t>
      </w:r>
      <w:r w:rsidRPr="004F0CB4">
        <w:rPr>
          <w:bCs/>
          <w:color w:val="auto"/>
          <w:sz w:val="26"/>
          <w:szCs w:val="26"/>
        </w:rPr>
        <w:t xml:space="preserve"> </w:t>
      </w:r>
      <w:r w:rsidRPr="004F0CB4">
        <w:rPr>
          <w:color w:val="auto"/>
          <w:sz w:val="26"/>
          <w:szCs w:val="26"/>
        </w:rPr>
        <w:t>Chất độc sức khỏe</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B.</w:t>
      </w:r>
      <w:r w:rsidRPr="004F0CB4">
        <w:rPr>
          <w:color w:val="auto"/>
          <w:sz w:val="26"/>
          <w:szCs w:val="26"/>
        </w:rPr>
        <w:t xml:space="preserve"> Chất ăn mòn</w:t>
      </w:r>
      <w:r w:rsidRPr="004F0CB4">
        <w:rPr>
          <w:color w:val="auto"/>
          <w:sz w:val="26"/>
          <w:szCs w:val="26"/>
        </w:rPr>
        <w:tab/>
      </w:r>
    </w:p>
    <w:p w14:paraId="1B9B7D61"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highlight w:val="green"/>
        </w:rPr>
        <w:t>C.</w:t>
      </w:r>
      <w:r w:rsidRPr="004F0CB4">
        <w:rPr>
          <w:color w:val="auto"/>
          <w:sz w:val="26"/>
          <w:szCs w:val="26"/>
          <w:highlight w:val="green"/>
        </w:rPr>
        <w:t xml:space="preserve"> Chất độc môi trường</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D.</w:t>
      </w:r>
      <w:r w:rsidRPr="004F0CB4">
        <w:rPr>
          <w:color w:val="auto"/>
          <w:sz w:val="26"/>
          <w:szCs w:val="26"/>
        </w:rPr>
        <w:t xml:space="preserve"> Nơi có chất phóng xạ</w:t>
      </w:r>
    </w:p>
    <w:p w14:paraId="3725B526" w14:textId="77777777" w:rsidR="007132CE" w:rsidRPr="004F0CB4" w:rsidRDefault="007132CE" w:rsidP="007132CE">
      <w:pPr>
        <w:spacing w:line="276" w:lineRule="auto"/>
        <w:jc w:val="both"/>
        <w:rPr>
          <w:color w:val="auto"/>
          <w:sz w:val="26"/>
          <w:szCs w:val="26"/>
        </w:rPr>
      </w:pPr>
      <w:r w:rsidRPr="004F0CB4">
        <w:rPr>
          <w:b/>
          <w:bCs/>
          <w:color w:val="auto"/>
          <w:sz w:val="26"/>
          <w:szCs w:val="26"/>
        </w:rPr>
        <w:t>Câu 14:</w:t>
      </w:r>
      <w:r w:rsidRPr="004F0CB4">
        <w:rPr>
          <w:color w:val="auto"/>
          <w:sz w:val="26"/>
          <w:szCs w:val="26"/>
        </w:rPr>
        <w:t xml:space="preserve"> Biển báo </w:t>
      </w:r>
      <w:r w:rsidRPr="004F0CB4">
        <w:rPr>
          <w:noProof/>
          <w:color w:val="auto"/>
          <w:sz w:val="26"/>
          <w:szCs w:val="26"/>
        </w:rPr>
        <w:drawing>
          <wp:inline distT="0" distB="0" distL="0" distR="0" wp14:anchorId="76A89280" wp14:editId="3C092093">
            <wp:extent cx="330098" cy="324000"/>
            <wp:effectExtent l="0" t="0" r="0" b="0"/>
            <wp:docPr id="4870" name="Picture 4870" descr="Hình ảnh Mặt Nạ Phòng độc Giao Diện Người Dùng Phẳng Biểu Tượng Ui Biểu  Tượng điện Thoại Di động PNG , Biểu Tượng H5, Giao Diện Người Dùng Phẳng, Mặt  N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Mặt Nạ Phòng độc Giao Diện Người Dùng Phẳng Biểu Tượng Ui Biểu  Tượng điện Thoại Di động PNG , Biểu Tượng H5, Giao Diện Người Dùng Phẳng, Mặt  Nạ"/>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008" t="16342" r="18599" b="17510"/>
                    <a:stretch/>
                  </pic:blipFill>
                  <pic:spPr bwMode="auto">
                    <a:xfrm>
                      <a:off x="0" y="0"/>
                      <a:ext cx="330098"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4F0CB4">
        <w:rPr>
          <w:color w:val="auto"/>
          <w:sz w:val="26"/>
          <w:szCs w:val="26"/>
        </w:rPr>
        <w:t xml:space="preserve"> mang ý nghĩa:</w:t>
      </w:r>
    </w:p>
    <w:p w14:paraId="3CA35483"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highlight w:val="green"/>
        </w:rPr>
        <w:t>A.</w:t>
      </w:r>
      <w:r w:rsidRPr="004F0CB4">
        <w:rPr>
          <w:bCs/>
          <w:color w:val="auto"/>
          <w:sz w:val="26"/>
          <w:szCs w:val="26"/>
          <w:highlight w:val="green"/>
        </w:rPr>
        <w:t xml:space="preserve"> </w:t>
      </w:r>
      <w:r w:rsidRPr="004F0CB4">
        <w:rPr>
          <w:color w:val="auto"/>
          <w:sz w:val="26"/>
          <w:szCs w:val="26"/>
          <w:highlight w:val="green"/>
        </w:rPr>
        <w:t>Cần đeo mặt nạ phòng độc</w:t>
      </w:r>
      <w:r w:rsidRPr="004F0CB4">
        <w:rPr>
          <w:color w:val="auto"/>
          <w:sz w:val="26"/>
          <w:szCs w:val="26"/>
        </w:rPr>
        <w:tab/>
      </w:r>
    </w:p>
    <w:p w14:paraId="60EDFA08"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B.</w:t>
      </w:r>
      <w:r w:rsidRPr="004F0CB4">
        <w:rPr>
          <w:color w:val="auto"/>
          <w:sz w:val="26"/>
          <w:szCs w:val="26"/>
        </w:rPr>
        <w:t xml:space="preserve"> Cần mang đồ bảo hộ cơ thể, chống hóa chất, chống nước</w:t>
      </w:r>
    </w:p>
    <w:p w14:paraId="249DF9F2" w14:textId="77777777" w:rsidR="007132CE" w:rsidRPr="004F0CB4" w:rsidRDefault="007132CE" w:rsidP="007132CE">
      <w:pPr>
        <w:spacing w:line="276" w:lineRule="auto"/>
        <w:ind w:left="567" w:hanging="283"/>
        <w:jc w:val="both"/>
        <w:rPr>
          <w:color w:val="auto"/>
          <w:sz w:val="26"/>
          <w:szCs w:val="26"/>
        </w:rPr>
      </w:pPr>
      <w:r w:rsidRPr="004F0CB4">
        <w:rPr>
          <w:b/>
          <w:bCs/>
          <w:color w:val="auto"/>
          <w:sz w:val="26"/>
          <w:szCs w:val="26"/>
        </w:rPr>
        <w:t>C.</w:t>
      </w:r>
      <w:r w:rsidRPr="004F0CB4">
        <w:rPr>
          <w:color w:val="auto"/>
          <w:sz w:val="26"/>
          <w:szCs w:val="26"/>
        </w:rPr>
        <w:t xml:space="preserve"> Cần mang kính bảo vệ mắt khỏi những hóa chất độc hại và đảm bảo thị lực của người trong phòng TN.</w:t>
      </w:r>
    </w:p>
    <w:p w14:paraId="5B8A881D" w14:textId="77777777" w:rsidR="007132CE" w:rsidRPr="004F0CB4" w:rsidRDefault="007132CE" w:rsidP="007132CE">
      <w:pPr>
        <w:spacing w:line="276" w:lineRule="auto"/>
        <w:ind w:left="567" w:hanging="283"/>
        <w:jc w:val="both"/>
        <w:rPr>
          <w:bCs/>
          <w:color w:val="auto"/>
          <w:sz w:val="26"/>
          <w:szCs w:val="26"/>
        </w:rPr>
      </w:pPr>
      <w:r w:rsidRPr="004F0CB4">
        <w:rPr>
          <w:b/>
          <w:bCs/>
          <w:color w:val="auto"/>
          <w:sz w:val="26"/>
          <w:szCs w:val="26"/>
        </w:rPr>
        <w:t>D.</w:t>
      </w:r>
      <w:r w:rsidRPr="004F0CB4">
        <w:rPr>
          <w:color w:val="auto"/>
          <w:sz w:val="26"/>
          <w:szCs w:val="26"/>
        </w:rPr>
        <w:t xml:space="preserve"> Bao tay chống hóa chất, chống khuẩn</w:t>
      </w:r>
    </w:p>
    <w:p w14:paraId="6C949A26" w14:textId="77777777" w:rsidR="007132CE" w:rsidRPr="004F0CB4" w:rsidRDefault="007132CE" w:rsidP="007132CE">
      <w:pPr>
        <w:spacing w:line="276" w:lineRule="auto"/>
        <w:jc w:val="both"/>
        <w:rPr>
          <w:color w:val="auto"/>
          <w:sz w:val="26"/>
          <w:szCs w:val="26"/>
        </w:rPr>
      </w:pPr>
      <w:r w:rsidRPr="004F0CB4">
        <w:rPr>
          <w:b/>
          <w:bCs/>
          <w:color w:val="auto"/>
          <w:sz w:val="26"/>
          <w:szCs w:val="26"/>
        </w:rPr>
        <w:t>Câu 15:</w:t>
      </w:r>
      <w:r w:rsidRPr="004F0CB4">
        <w:rPr>
          <w:color w:val="auto"/>
          <w:sz w:val="26"/>
          <w:szCs w:val="26"/>
        </w:rPr>
        <w:t xml:space="preserve"> Biển báo </w:t>
      </w:r>
      <w:r w:rsidRPr="004F0CB4">
        <w:rPr>
          <w:noProof/>
          <w:color w:val="auto"/>
          <w:sz w:val="26"/>
          <w:szCs w:val="26"/>
        </w:rPr>
        <w:drawing>
          <wp:inline distT="0" distB="0" distL="0" distR="0" wp14:anchorId="45338CC8" wp14:editId="65ACA547">
            <wp:extent cx="334763" cy="324000"/>
            <wp:effectExtent l="0" t="0" r="8255" b="0"/>
            <wp:docPr id="4871" name="Picture 4871"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 name="Picture 4871" descr="A picture containing weapon&#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68814"/>
                    <a:stretch/>
                  </pic:blipFill>
                  <pic:spPr bwMode="auto">
                    <a:xfrm>
                      <a:off x="0" y="0"/>
                      <a:ext cx="334763"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4F0CB4">
        <w:rPr>
          <w:color w:val="auto"/>
          <w:sz w:val="26"/>
          <w:szCs w:val="26"/>
        </w:rPr>
        <w:t xml:space="preserve"> mang ý nghĩa:</w:t>
      </w:r>
    </w:p>
    <w:p w14:paraId="1BEA86F0"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A.</w:t>
      </w:r>
      <w:r w:rsidRPr="004F0CB4">
        <w:rPr>
          <w:bCs/>
          <w:color w:val="auto"/>
          <w:sz w:val="26"/>
          <w:szCs w:val="26"/>
        </w:rPr>
        <w:t xml:space="preserve"> </w:t>
      </w:r>
      <w:r w:rsidRPr="004F0CB4">
        <w:rPr>
          <w:color w:val="auto"/>
          <w:sz w:val="26"/>
          <w:szCs w:val="26"/>
        </w:rPr>
        <w:t>Cần đeo mặt nạ phòng độc</w:t>
      </w:r>
      <w:r w:rsidRPr="004F0CB4">
        <w:rPr>
          <w:color w:val="auto"/>
          <w:sz w:val="26"/>
          <w:szCs w:val="26"/>
        </w:rPr>
        <w:tab/>
      </w:r>
    </w:p>
    <w:p w14:paraId="0F4764A8"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highlight w:val="green"/>
        </w:rPr>
        <w:t>B.</w:t>
      </w:r>
      <w:r w:rsidRPr="004F0CB4">
        <w:rPr>
          <w:color w:val="auto"/>
          <w:sz w:val="26"/>
          <w:szCs w:val="26"/>
          <w:highlight w:val="green"/>
        </w:rPr>
        <w:t xml:space="preserve"> Cần mang đồ bảo hộ cơ thể, chống hóa chất, chống nước</w:t>
      </w:r>
    </w:p>
    <w:p w14:paraId="40ED2EBD" w14:textId="77777777" w:rsidR="007132CE" w:rsidRPr="004F0CB4" w:rsidRDefault="007132CE" w:rsidP="007132CE">
      <w:pPr>
        <w:spacing w:line="276" w:lineRule="auto"/>
        <w:ind w:left="567" w:hanging="283"/>
        <w:jc w:val="both"/>
        <w:rPr>
          <w:color w:val="auto"/>
          <w:sz w:val="26"/>
          <w:szCs w:val="26"/>
        </w:rPr>
      </w:pPr>
      <w:r w:rsidRPr="004F0CB4">
        <w:rPr>
          <w:b/>
          <w:bCs/>
          <w:color w:val="auto"/>
          <w:sz w:val="26"/>
          <w:szCs w:val="26"/>
        </w:rPr>
        <w:t>C.</w:t>
      </w:r>
      <w:r w:rsidRPr="004F0CB4">
        <w:rPr>
          <w:color w:val="auto"/>
          <w:sz w:val="26"/>
          <w:szCs w:val="26"/>
        </w:rPr>
        <w:t xml:space="preserve"> Cần mang kính bảo vệ mắt khỏi những hóa chất độc hại và đảm bảo thị lực của người trong phòng TN.</w:t>
      </w:r>
    </w:p>
    <w:p w14:paraId="6626DADB" w14:textId="77777777" w:rsidR="007132CE" w:rsidRPr="004F0CB4" w:rsidRDefault="007132CE" w:rsidP="007132CE">
      <w:pPr>
        <w:spacing w:line="276" w:lineRule="auto"/>
        <w:ind w:left="567" w:hanging="283"/>
        <w:jc w:val="both"/>
        <w:rPr>
          <w:bCs/>
          <w:color w:val="auto"/>
          <w:sz w:val="26"/>
          <w:szCs w:val="26"/>
        </w:rPr>
      </w:pPr>
      <w:r w:rsidRPr="004F0CB4">
        <w:rPr>
          <w:b/>
          <w:bCs/>
          <w:color w:val="auto"/>
          <w:sz w:val="26"/>
          <w:szCs w:val="26"/>
        </w:rPr>
        <w:t>D.</w:t>
      </w:r>
      <w:r w:rsidRPr="004F0CB4">
        <w:rPr>
          <w:color w:val="auto"/>
          <w:sz w:val="26"/>
          <w:szCs w:val="26"/>
        </w:rPr>
        <w:t xml:space="preserve"> Bao tay chống hóa chất, chống khuẩn</w:t>
      </w:r>
    </w:p>
    <w:p w14:paraId="7BA6E75C" w14:textId="77777777" w:rsidR="007132CE" w:rsidRPr="004F0CB4" w:rsidRDefault="007132CE" w:rsidP="007132CE">
      <w:pPr>
        <w:spacing w:line="276" w:lineRule="auto"/>
        <w:jc w:val="both"/>
        <w:rPr>
          <w:color w:val="auto"/>
          <w:sz w:val="26"/>
          <w:szCs w:val="26"/>
        </w:rPr>
      </w:pPr>
      <w:r w:rsidRPr="004F0CB4">
        <w:rPr>
          <w:b/>
          <w:bCs/>
          <w:color w:val="auto"/>
          <w:sz w:val="26"/>
          <w:szCs w:val="26"/>
        </w:rPr>
        <w:t>Câu 16:</w:t>
      </w:r>
      <w:r w:rsidRPr="004F0CB4">
        <w:rPr>
          <w:color w:val="auto"/>
          <w:sz w:val="26"/>
          <w:szCs w:val="26"/>
        </w:rPr>
        <w:t xml:space="preserve"> Biển báo </w:t>
      </w:r>
      <w:r w:rsidRPr="004F0CB4">
        <w:rPr>
          <w:noProof/>
          <w:color w:val="auto"/>
          <w:sz w:val="26"/>
          <w:szCs w:val="26"/>
        </w:rPr>
        <w:drawing>
          <wp:inline distT="0" distB="0" distL="0" distR="0" wp14:anchorId="2B4D7FB8" wp14:editId="57297109">
            <wp:extent cx="556106" cy="324000"/>
            <wp:effectExtent l="0" t="0" r="0" b="0"/>
            <wp:docPr id="4872" name="Picture 4872"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 name="Picture 4943" descr="A picture containing weapon&#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3259" t="27751" r="32781" b="6697"/>
                    <a:stretch/>
                  </pic:blipFill>
                  <pic:spPr bwMode="auto">
                    <a:xfrm>
                      <a:off x="0" y="0"/>
                      <a:ext cx="556106"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4F0CB4">
        <w:rPr>
          <w:color w:val="auto"/>
          <w:sz w:val="26"/>
          <w:szCs w:val="26"/>
        </w:rPr>
        <w:t xml:space="preserve"> mang ý nghĩa:</w:t>
      </w:r>
    </w:p>
    <w:p w14:paraId="4D06B287"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t>A.</w:t>
      </w:r>
      <w:r w:rsidRPr="004F0CB4">
        <w:rPr>
          <w:bCs/>
          <w:color w:val="auto"/>
          <w:sz w:val="26"/>
          <w:szCs w:val="26"/>
        </w:rPr>
        <w:t xml:space="preserve"> </w:t>
      </w:r>
      <w:r w:rsidRPr="004F0CB4">
        <w:rPr>
          <w:color w:val="auto"/>
          <w:sz w:val="26"/>
          <w:szCs w:val="26"/>
        </w:rPr>
        <w:t>Cần đeo mặt nạ phòng độc</w:t>
      </w:r>
      <w:r w:rsidRPr="004F0CB4">
        <w:rPr>
          <w:color w:val="auto"/>
          <w:sz w:val="26"/>
          <w:szCs w:val="26"/>
        </w:rPr>
        <w:tab/>
      </w:r>
    </w:p>
    <w:p w14:paraId="14FBB37F" w14:textId="77777777" w:rsidR="007132CE" w:rsidRPr="004F0CB4" w:rsidRDefault="007132CE" w:rsidP="007132CE">
      <w:pPr>
        <w:spacing w:line="276" w:lineRule="auto"/>
        <w:ind w:firstLine="284"/>
        <w:jc w:val="both"/>
        <w:rPr>
          <w:color w:val="auto"/>
          <w:sz w:val="26"/>
          <w:szCs w:val="26"/>
        </w:rPr>
      </w:pPr>
      <w:r w:rsidRPr="004F0CB4">
        <w:rPr>
          <w:b/>
          <w:bCs/>
          <w:color w:val="auto"/>
          <w:sz w:val="26"/>
          <w:szCs w:val="26"/>
        </w:rPr>
        <w:lastRenderedPageBreak/>
        <w:t>B.</w:t>
      </w:r>
      <w:r w:rsidRPr="004F0CB4">
        <w:rPr>
          <w:color w:val="auto"/>
          <w:sz w:val="26"/>
          <w:szCs w:val="26"/>
        </w:rPr>
        <w:t xml:space="preserve"> Cần mang đồ bảo hộ cơ thể, chống hóa chất, chống nước</w:t>
      </w:r>
    </w:p>
    <w:p w14:paraId="1721C96F" w14:textId="77777777" w:rsidR="007132CE" w:rsidRPr="004F0CB4" w:rsidRDefault="007132CE" w:rsidP="007132CE">
      <w:pPr>
        <w:spacing w:line="276" w:lineRule="auto"/>
        <w:ind w:left="567" w:hanging="283"/>
        <w:jc w:val="both"/>
        <w:rPr>
          <w:color w:val="auto"/>
          <w:sz w:val="26"/>
          <w:szCs w:val="26"/>
        </w:rPr>
      </w:pPr>
      <w:r w:rsidRPr="004F0CB4">
        <w:rPr>
          <w:b/>
          <w:bCs/>
          <w:color w:val="auto"/>
          <w:sz w:val="26"/>
          <w:szCs w:val="26"/>
          <w:highlight w:val="green"/>
        </w:rPr>
        <w:t>C.</w:t>
      </w:r>
      <w:r w:rsidRPr="004F0CB4">
        <w:rPr>
          <w:color w:val="auto"/>
          <w:sz w:val="26"/>
          <w:szCs w:val="26"/>
          <w:highlight w:val="green"/>
        </w:rPr>
        <w:t xml:space="preserve"> Cần mang kính bảo vệ mắt khỏi những hóa chất độc hại và đảm bảo thị lực của người trong phòng TN.</w:t>
      </w:r>
    </w:p>
    <w:p w14:paraId="063966F1" w14:textId="77777777" w:rsidR="007132CE" w:rsidRPr="004F0CB4" w:rsidRDefault="007132CE" w:rsidP="007132CE">
      <w:pPr>
        <w:spacing w:line="276" w:lineRule="auto"/>
        <w:ind w:left="567" w:hanging="283"/>
        <w:jc w:val="both"/>
        <w:rPr>
          <w:color w:val="auto"/>
          <w:sz w:val="26"/>
          <w:szCs w:val="26"/>
        </w:rPr>
      </w:pPr>
      <w:r w:rsidRPr="004F0CB4">
        <w:rPr>
          <w:b/>
          <w:bCs/>
          <w:color w:val="auto"/>
          <w:sz w:val="26"/>
          <w:szCs w:val="26"/>
        </w:rPr>
        <w:t>D.</w:t>
      </w:r>
      <w:r w:rsidRPr="004F0CB4">
        <w:rPr>
          <w:color w:val="auto"/>
          <w:sz w:val="26"/>
          <w:szCs w:val="26"/>
        </w:rPr>
        <w:t xml:space="preserve"> Bao tay chống hóa chất, chống khuẩn.</w:t>
      </w:r>
    </w:p>
    <w:p w14:paraId="632EE731" w14:textId="77777777" w:rsidR="007132CE" w:rsidRPr="004F0CB4" w:rsidRDefault="007132CE" w:rsidP="007132CE">
      <w:pPr>
        <w:tabs>
          <w:tab w:val="left" w:pos="360"/>
        </w:tabs>
        <w:spacing w:line="276" w:lineRule="auto"/>
        <w:rPr>
          <w:color w:val="auto"/>
          <w:sz w:val="26"/>
          <w:szCs w:val="26"/>
        </w:rPr>
      </w:pPr>
      <w:r w:rsidRPr="004F0CB4">
        <w:rPr>
          <w:b/>
          <w:bCs/>
          <w:noProof/>
          <w:color w:val="auto"/>
        </w:rPr>
        <w:drawing>
          <wp:anchor distT="0" distB="0" distL="114300" distR="114300" simplePos="0" relativeHeight="251666432" behindDoc="1" locked="0" layoutInCell="1" allowOverlap="1" wp14:anchorId="6BE25323" wp14:editId="6331B402">
            <wp:simplePos x="0" y="0"/>
            <wp:positionH relativeFrom="column">
              <wp:posOffset>4946239</wp:posOffset>
            </wp:positionH>
            <wp:positionV relativeFrom="paragraph">
              <wp:posOffset>158037</wp:posOffset>
            </wp:positionV>
            <wp:extent cx="906780" cy="1122045"/>
            <wp:effectExtent l="0" t="0" r="7620" b="1905"/>
            <wp:wrapTight wrapText="bothSides">
              <wp:wrapPolygon edited="0">
                <wp:start x="0" y="0"/>
                <wp:lineTo x="0" y="21270"/>
                <wp:lineTo x="20874" y="21270"/>
                <wp:lineTo x="21328" y="19803"/>
                <wp:lineTo x="21328" y="0"/>
                <wp:lineTo x="0" y="0"/>
              </wp:wrapPolygon>
            </wp:wrapTight>
            <wp:docPr id="1656218180" name="Picture 17"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18180" name="Picture 17" descr="50 hthy"/>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341" t="1460" r="2523" b="6812"/>
                    <a:stretch/>
                  </pic:blipFill>
                  <pic:spPr bwMode="auto">
                    <a:xfrm>
                      <a:off x="0" y="0"/>
                      <a:ext cx="906780" cy="1122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0CB4">
        <w:rPr>
          <w:b/>
          <w:bCs/>
          <w:color w:val="auto"/>
          <w:sz w:val="26"/>
          <w:szCs w:val="26"/>
        </w:rPr>
        <w:t>Câu 17.</w:t>
      </w:r>
      <w:r w:rsidRPr="004F0CB4">
        <w:rPr>
          <w:i/>
          <w:iCs/>
          <w:color w:val="auto"/>
          <w:sz w:val="26"/>
          <w:szCs w:val="26"/>
        </w:rPr>
        <w:t xml:space="preserve"> </w:t>
      </w:r>
      <w:r w:rsidRPr="004F0CB4">
        <w:rPr>
          <w:color w:val="auto"/>
          <w:sz w:val="26"/>
          <w:szCs w:val="26"/>
        </w:rPr>
        <w:t>Cho thiết bị sau, Chọn đáp án sai</w:t>
      </w:r>
    </w:p>
    <w:p w14:paraId="1968331F" w14:textId="77777777" w:rsidR="007132CE" w:rsidRPr="004F0CB4" w:rsidRDefault="007132CE" w:rsidP="007132CE">
      <w:pPr>
        <w:tabs>
          <w:tab w:val="left" w:pos="360"/>
        </w:tabs>
        <w:spacing w:line="276" w:lineRule="auto"/>
        <w:rPr>
          <w:color w:val="auto"/>
          <w:sz w:val="26"/>
          <w:szCs w:val="26"/>
        </w:rPr>
      </w:pPr>
      <w:r w:rsidRPr="004F0CB4">
        <w:rPr>
          <w:b/>
          <w:bCs/>
          <w:color w:val="auto"/>
          <w:sz w:val="26"/>
          <w:szCs w:val="26"/>
        </w:rPr>
        <w:tab/>
        <w:t>A.</w:t>
      </w:r>
      <w:r w:rsidRPr="004F0CB4">
        <w:rPr>
          <w:color w:val="auto"/>
          <w:sz w:val="26"/>
          <w:szCs w:val="26"/>
        </w:rPr>
        <w:t xml:space="preserve"> Thiết bị trên là Ampe kế</w:t>
      </w:r>
    </w:p>
    <w:p w14:paraId="4D7DEA74" w14:textId="77777777" w:rsidR="007132CE" w:rsidRPr="004F0CB4" w:rsidRDefault="007132CE" w:rsidP="007132CE">
      <w:pPr>
        <w:tabs>
          <w:tab w:val="left" w:pos="360"/>
        </w:tabs>
        <w:spacing w:line="276" w:lineRule="auto"/>
        <w:rPr>
          <w:color w:val="auto"/>
          <w:sz w:val="26"/>
          <w:szCs w:val="26"/>
        </w:rPr>
      </w:pPr>
      <w:r w:rsidRPr="004F0CB4">
        <w:rPr>
          <w:b/>
          <w:bCs/>
          <w:color w:val="auto"/>
          <w:sz w:val="26"/>
          <w:szCs w:val="26"/>
        </w:rPr>
        <w:tab/>
      </w:r>
      <w:r w:rsidRPr="004F0CB4">
        <w:rPr>
          <w:b/>
          <w:bCs/>
          <w:color w:val="auto"/>
          <w:sz w:val="26"/>
          <w:szCs w:val="26"/>
          <w:highlight w:val="green"/>
        </w:rPr>
        <w:t>B</w:t>
      </w:r>
      <w:r w:rsidRPr="004F0CB4">
        <w:rPr>
          <w:color w:val="auto"/>
          <w:sz w:val="26"/>
          <w:szCs w:val="26"/>
          <w:highlight w:val="green"/>
        </w:rPr>
        <w:t>. Thiết bị dùng để đo hiệu điện thế</w:t>
      </w:r>
    </w:p>
    <w:p w14:paraId="729834D6" w14:textId="77777777" w:rsidR="007132CE" w:rsidRPr="004F0CB4" w:rsidRDefault="007132CE" w:rsidP="007132CE">
      <w:pPr>
        <w:tabs>
          <w:tab w:val="left" w:pos="360"/>
        </w:tabs>
        <w:spacing w:line="276" w:lineRule="auto"/>
        <w:rPr>
          <w:color w:val="auto"/>
          <w:sz w:val="26"/>
          <w:szCs w:val="26"/>
        </w:rPr>
      </w:pPr>
      <w:r w:rsidRPr="004F0CB4">
        <w:rPr>
          <w:b/>
          <w:bCs/>
          <w:color w:val="auto"/>
          <w:sz w:val="26"/>
          <w:szCs w:val="26"/>
        </w:rPr>
        <w:tab/>
        <w:t>C</w:t>
      </w:r>
      <w:r w:rsidRPr="004F0CB4">
        <w:rPr>
          <w:color w:val="auto"/>
          <w:sz w:val="26"/>
          <w:szCs w:val="26"/>
        </w:rPr>
        <w:t>. Giới hạn đo của ampe kế ở hình  là 3A.</w:t>
      </w:r>
    </w:p>
    <w:p w14:paraId="542FE7A2" w14:textId="77777777" w:rsidR="007132CE" w:rsidRPr="004F0CB4" w:rsidRDefault="007132CE" w:rsidP="007132CE">
      <w:pPr>
        <w:tabs>
          <w:tab w:val="left" w:pos="360"/>
        </w:tabs>
        <w:spacing w:line="276" w:lineRule="auto"/>
        <w:ind w:left="270"/>
        <w:rPr>
          <w:color w:val="auto"/>
          <w:sz w:val="26"/>
          <w:szCs w:val="26"/>
        </w:rPr>
      </w:pPr>
      <w:r w:rsidRPr="004F0CB4">
        <w:rPr>
          <w:b/>
          <w:bCs/>
          <w:color w:val="auto"/>
          <w:sz w:val="26"/>
          <w:szCs w:val="26"/>
        </w:rPr>
        <w:tab/>
        <w:t>D.</w:t>
      </w:r>
      <w:r w:rsidRPr="004F0CB4">
        <w:rPr>
          <w:color w:val="auto"/>
          <w:sz w:val="26"/>
          <w:szCs w:val="26"/>
        </w:rPr>
        <w:t xml:space="preserve"> Nếu sử dụng ampe kế để đo dòng điện vượt quá giới hạn đo thì có thể làm cho ampe kế bị hư hỏng.</w:t>
      </w:r>
    </w:p>
    <w:p w14:paraId="4CD60F49" w14:textId="77777777" w:rsidR="007132CE" w:rsidRPr="004F0CB4" w:rsidRDefault="007132CE" w:rsidP="007132CE">
      <w:pPr>
        <w:pStyle w:val="NormalWeb"/>
        <w:spacing w:line="276" w:lineRule="auto"/>
        <w:ind w:firstLine="0"/>
        <w:rPr>
          <w:sz w:val="26"/>
          <w:szCs w:val="26"/>
        </w:rPr>
      </w:pPr>
      <w:r w:rsidRPr="004F0CB4">
        <w:rPr>
          <w:b/>
          <w:bCs/>
          <w:sz w:val="26"/>
          <w:szCs w:val="26"/>
        </w:rPr>
        <w:t xml:space="preserve">Câu 18.  </w:t>
      </w:r>
      <w:r w:rsidRPr="004F0CB4">
        <w:rPr>
          <w:sz w:val="26"/>
          <w:szCs w:val="26"/>
        </w:rPr>
        <w:t>Thao tác sử dụng thiết bị thí an toàn trong phòng thực hành là:</w:t>
      </w:r>
    </w:p>
    <w:p w14:paraId="4B1550C4" w14:textId="77777777" w:rsidR="007132CE" w:rsidRPr="004F0CB4" w:rsidRDefault="007132CE" w:rsidP="007132CE">
      <w:pPr>
        <w:pStyle w:val="NormalWeb"/>
        <w:spacing w:line="276" w:lineRule="auto"/>
        <w:ind w:firstLine="142"/>
        <w:rPr>
          <w:sz w:val="26"/>
          <w:szCs w:val="26"/>
        </w:rPr>
      </w:pPr>
      <w:r w:rsidRPr="004F0CB4">
        <w:rPr>
          <w:b/>
          <w:bCs/>
          <w:sz w:val="26"/>
          <w:szCs w:val="26"/>
        </w:rPr>
        <w:t>A</w:t>
      </w:r>
      <w:r w:rsidRPr="004F0CB4">
        <w:rPr>
          <w:sz w:val="26"/>
          <w:szCs w:val="26"/>
        </w:rPr>
        <w:t>. Để chất dễ cháy gần thí nghiệm mạch điện</w:t>
      </w:r>
    </w:p>
    <w:p w14:paraId="0BC8429A" w14:textId="77777777" w:rsidR="007132CE" w:rsidRPr="004F0CB4" w:rsidRDefault="007132CE" w:rsidP="007132CE">
      <w:pPr>
        <w:pStyle w:val="NormalWeb"/>
        <w:spacing w:line="276" w:lineRule="auto"/>
        <w:ind w:firstLine="142"/>
        <w:rPr>
          <w:sz w:val="26"/>
          <w:szCs w:val="26"/>
        </w:rPr>
      </w:pPr>
      <w:r w:rsidRPr="004F0CB4">
        <w:rPr>
          <w:b/>
          <w:bCs/>
          <w:sz w:val="26"/>
          <w:szCs w:val="26"/>
        </w:rPr>
        <w:t>B</w:t>
      </w:r>
      <w:r w:rsidRPr="004F0CB4">
        <w:rPr>
          <w:sz w:val="26"/>
          <w:szCs w:val="26"/>
        </w:rPr>
        <w:t>.  Không đeo găng tay bảo hộ khi làm thí nghiệm với nhiệt độ cao</w:t>
      </w:r>
    </w:p>
    <w:p w14:paraId="1CAFC7CB" w14:textId="77777777" w:rsidR="007132CE" w:rsidRPr="004F0CB4" w:rsidRDefault="007132CE" w:rsidP="007132CE">
      <w:pPr>
        <w:pStyle w:val="NormalWeb"/>
        <w:spacing w:line="276" w:lineRule="auto"/>
        <w:ind w:firstLine="142"/>
        <w:rPr>
          <w:sz w:val="26"/>
          <w:szCs w:val="26"/>
        </w:rPr>
      </w:pPr>
      <w:r w:rsidRPr="004F0CB4">
        <w:rPr>
          <w:b/>
          <w:bCs/>
          <w:sz w:val="26"/>
          <w:szCs w:val="26"/>
        </w:rPr>
        <w:t>C</w:t>
      </w:r>
      <w:r w:rsidRPr="004F0CB4">
        <w:rPr>
          <w:sz w:val="26"/>
          <w:szCs w:val="26"/>
        </w:rPr>
        <w:t>.  Thổi trực tiếp để tắt ngọn lửa đèn cồn</w:t>
      </w:r>
    </w:p>
    <w:p w14:paraId="1E9072EA" w14:textId="77777777" w:rsidR="007132CE" w:rsidRPr="004F0CB4" w:rsidRDefault="007132CE" w:rsidP="007132CE">
      <w:pPr>
        <w:pStyle w:val="NormalWeb"/>
        <w:spacing w:line="276" w:lineRule="auto"/>
        <w:ind w:firstLine="142"/>
        <w:rPr>
          <w:i/>
          <w:iCs/>
          <w:sz w:val="26"/>
          <w:szCs w:val="26"/>
        </w:rPr>
      </w:pPr>
      <w:r w:rsidRPr="004F0CB4">
        <w:rPr>
          <w:b/>
          <w:bCs/>
          <w:sz w:val="26"/>
          <w:szCs w:val="26"/>
          <w:highlight w:val="green"/>
        </w:rPr>
        <w:t>D</w:t>
      </w:r>
      <w:r w:rsidRPr="004F0CB4">
        <w:rPr>
          <w:sz w:val="26"/>
          <w:szCs w:val="26"/>
          <w:highlight w:val="green"/>
        </w:rPr>
        <w:t>. Mặc áo blouse, mang bao tay, kính bảo hộ trước khi vào phòng thí nghiệm.</w:t>
      </w:r>
    </w:p>
    <w:p w14:paraId="26954F61" w14:textId="77777777" w:rsidR="007132CE" w:rsidRPr="004F0CB4" w:rsidRDefault="007132CE" w:rsidP="007132CE">
      <w:pPr>
        <w:tabs>
          <w:tab w:val="left" w:pos="360"/>
        </w:tabs>
        <w:spacing w:line="276" w:lineRule="auto"/>
        <w:jc w:val="center"/>
        <w:rPr>
          <w:i/>
          <w:iCs/>
          <w:color w:val="auto"/>
          <w:sz w:val="26"/>
          <w:szCs w:val="26"/>
        </w:rPr>
      </w:pPr>
    </w:p>
    <w:p w14:paraId="491303F2" w14:textId="77777777" w:rsidR="007132CE" w:rsidRPr="004F0CB4" w:rsidRDefault="007132CE" w:rsidP="007132CE">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5E8E9F16" wp14:editId="2079EFA7">
                <wp:extent cx="5445928" cy="340995"/>
                <wp:effectExtent l="0" t="0" r="2540" b="1905"/>
                <wp:docPr id="85332916"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662987695" name="Group 52"/>
                        <wpg:cNvGrpSpPr>
                          <a:grpSpLocks/>
                        </wpg:cNvGrpSpPr>
                        <wpg:grpSpPr bwMode="auto">
                          <a:xfrm>
                            <a:off x="95" y="0"/>
                            <a:ext cx="54470" cy="3433"/>
                            <a:chOff x="95" y="0"/>
                            <a:chExt cx="54469" cy="3433"/>
                          </a:xfrm>
                        </wpg:grpSpPr>
                        <wpg:grpSp>
                          <wpg:cNvPr id="1940958520" name="Group 53"/>
                          <wpg:cNvGrpSpPr>
                            <a:grpSpLocks/>
                          </wpg:cNvGrpSpPr>
                          <wpg:grpSpPr bwMode="auto">
                            <a:xfrm>
                              <a:off x="95" y="0"/>
                              <a:ext cx="54469" cy="3225"/>
                              <a:chOff x="92" y="0"/>
                              <a:chExt cx="52607" cy="3227"/>
                            </a:xfrm>
                          </wpg:grpSpPr>
                          <wps:wsp>
                            <wps:cNvPr id="373573170"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39222222"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06587806"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706207662"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3204DB" w14:textId="77777777" w:rsidR="007132CE" w:rsidRPr="009111E4" w:rsidRDefault="007132CE" w:rsidP="007132CE">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4FF11103" w14:textId="77777777" w:rsidR="007132CE" w:rsidRPr="009111E4" w:rsidRDefault="007132CE" w:rsidP="007132CE">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754167000"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9F16F4" w14:textId="77777777" w:rsidR="007132CE" w:rsidRPr="009111E4" w:rsidRDefault="007132CE" w:rsidP="007132CE">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5E8E9F16" id="_x0000_s1114"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">
                <v:group id="Group 52" o:spid="_x0000_s1115"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">
                  <v:group id="Group 53" o:spid="_x0000_s1116"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">
                    <v:shape id="Flowchart: Alternate Process 54" o:spid="_x0000_s1117"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" fillcolor="#98c1d9" stroked="f" strokeweight="1pt">
                      <v:fill opacity="52428f"/>
                    </v:shape>
                    <v:shape id="Hexagon 55" o:spid="_x0000_s111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" adj="4292" fillcolor="#f60" stroked="f" strokeweight="1pt"/>
                    <v:shape id="Hexagon 56" o:spid="_x0000_s111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" adj="4292" fillcolor="#3d5a80" stroked="f" strokeweight="1pt"/>
                  </v:group>
                  <v:shape id="WordArt 192" o:spid="_x0000_s1120"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" filled="f" stroked="f">
                    <v:stroke joinstyle="round"/>
                    <o:lock v:ext="edit" shapetype="t"/>
                    <v:textbox>
                      <w:txbxContent>
                        <w:p w14:paraId="2E3204DB" w14:textId="77777777" w:rsidR="007132CE" w:rsidRPr="009111E4" w:rsidRDefault="007132CE" w:rsidP="007132CE">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4FF11103" w14:textId="77777777" w:rsidR="007132CE" w:rsidRPr="009111E4" w:rsidRDefault="007132CE" w:rsidP="007132CE">
                          <w:pPr>
                            <w:pStyle w:val="NormalWeb"/>
                            <w:ind w:firstLine="0"/>
                            <w:jc w:val="left"/>
                            <w:rPr>
                              <w:b/>
                              <w:color w:val="FFFFFF" w:themeColor="background1"/>
                              <w:sz w:val="32"/>
                              <w:szCs w:val="32"/>
                            </w:rPr>
                          </w:pPr>
                        </w:p>
                      </w:txbxContent>
                    </v:textbox>
                  </v:shape>
                </v:group>
                <v:shape id="WordArt 192" o:spid="_x0000_s1121"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" filled="f" stroked="f">
                  <v:stroke joinstyle="round"/>
                  <o:lock v:ext="edit" shapetype="t"/>
                  <v:textbox>
                    <w:txbxContent>
                      <w:p w14:paraId="549F16F4" w14:textId="77777777" w:rsidR="007132CE" w:rsidRPr="009111E4" w:rsidRDefault="007132CE" w:rsidP="007132CE">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798B2E3B" w14:textId="77777777" w:rsidR="007132CE" w:rsidRPr="004F0CB4" w:rsidRDefault="007132CE" w:rsidP="007132CE">
      <w:pPr>
        <w:spacing w:line="276" w:lineRule="auto"/>
        <w:jc w:val="center"/>
        <w:rPr>
          <w:rFonts w:eastAsia="Calibri"/>
          <w:bCs/>
          <w:i/>
          <w:iCs/>
          <w:color w:val="auto"/>
          <w:sz w:val="26"/>
          <w:szCs w:val="26"/>
          <w:lang w:val="fr-FR"/>
          <w14:ligatures w14:val="standardContextual"/>
        </w:rPr>
      </w:pPr>
      <w:r w:rsidRPr="004F0CB4">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6B798D09" w14:textId="77777777" w:rsidR="007132CE" w:rsidRPr="004F0CB4" w:rsidRDefault="007132CE" w:rsidP="007132CE">
      <w:pPr>
        <w:spacing w:line="276" w:lineRule="auto"/>
        <w:ind w:firstLine="284"/>
        <w:rPr>
          <w:i/>
          <w:iCs/>
          <w:color w:val="auto"/>
          <w:sz w:val="26"/>
          <w:szCs w:val="26"/>
          <w:lang w:val="fr-FR"/>
        </w:rPr>
      </w:pPr>
      <w:r w:rsidRPr="004F0CB4">
        <w:rPr>
          <w:i/>
          <w:iCs/>
          <w:color w:val="auto"/>
          <w:sz w:val="26"/>
          <w:szCs w:val="26"/>
          <w:lang w:val="fr-FR"/>
        </w:rPr>
        <w:t>Điểm tối đa của 01 câu hỏi là 1 điểm.</w:t>
      </w:r>
    </w:p>
    <w:p w14:paraId="312478FF" w14:textId="77777777" w:rsidR="007132CE" w:rsidRPr="004F0CB4" w:rsidRDefault="007132CE" w:rsidP="007132CE">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4F0CB4">
        <w:rPr>
          <w:i/>
          <w:iCs/>
          <w:color w:val="auto"/>
          <w:sz w:val="26"/>
          <w:szCs w:val="26"/>
          <w:lang w:val="fr-FR"/>
        </w:rPr>
        <w:t xml:space="preserve"> điểm.</w:t>
      </w:r>
    </w:p>
    <w:p w14:paraId="5F42A9AC" w14:textId="77777777" w:rsidR="007132CE" w:rsidRPr="004F0CB4" w:rsidRDefault="007132CE" w:rsidP="007132CE">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4F0CB4">
        <w:rPr>
          <w:i/>
          <w:iCs/>
          <w:color w:val="auto"/>
          <w:sz w:val="26"/>
          <w:szCs w:val="26"/>
          <w:lang w:val="fr-FR"/>
        </w:rPr>
        <w:t xml:space="preserve"> điểm.</w:t>
      </w:r>
    </w:p>
    <w:p w14:paraId="1B741FED" w14:textId="77777777" w:rsidR="007132CE" w:rsidRPr="004F0CB4" w:rsidRDefault="007132CE" w:rsidP="007132CE">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4F0CB4">
        <w:rPr>
          <w:i/>
          <w:iCs/>
          <w:color w:val="auto"/>
          <w:sz w:val="26"/>
          <w:szCs w:val="26"/>
          <w:lang w:val="fr-FR"/>
        </w:rPr>
        <w:t xml:space="preserve"> điểm.</w:t>
      </w:r>
    </w:p>
    <w:p w14:paraId="50F984EA" w14:textId="77777777" w:rsidR="007132CE" w:rsidRPr="004F0CB4" w:rsidRDefault="007132CE" w:rsidP="007132CE">
      <w:pPr>
        <w:tabs>
          <w:tab w:val="left" w:pos="720"/>
        </w:tabs>
        <w:spacing w:line="276" w:lineRule="auto"/>
        <w:ind w:left="720" w:hanging="153"/>
        <w:rPr>
          <w:i/>
          <w:iCs/>
          <w:color w:val="auto"/>
          <w:sz w:val="26"/>
          <w:szCs w:val="26"/>
          <w:lang w:val="fr-FR"/>
        </w:rPr>
      </w:pPr>
      <w:r w:rsidRPr="004F0CB4">
        <w:rPr>
          <w:i/>
          <w:iCs/>
          <w:color w:val="auto"/>
          <w:sz w:val="26"/>
          <w:szCs w:val="26"/>
          <w:lang w:val="fr-FR"/>
        </w:rPr>
        <w:t>- Thí sinh lựa chọn chính xác cả 04 ý trong 1 câu hỏi được 1 điểm.</w:t>
      </w:r>
    </w:p>
    <w:p w14:paraId="0F6CD93B" w14:textId="77777777" w:rsidR="007132CE" w:rsidRPr="004F0CB4" w:rsidRDefault="007132CE" w:rsidP="007132CE">
      <w:pPr>
        <w:spacing w:line="276" w:lineRule="auto"/>
        <w:jc w:val="both"/>
        <w:rPr>
          <w:color w:val="auto"/>
          <w:sz w:val="26"/>
          <w:szCs w:val="26"/>
          <w:lang w:val="fr-FR"/>
        </w:rPr>
      </w:pPr>
      <w:r w:rsidRPr="004F0CB4">
        <w:rPr>
          <w:noProof/>
          <w:color w:val="auto"/>
        </w:rPr>
        <w:drawing>
          <wp:anchor distT="0" distB="0" distL="114300" distR="114300" simplePos="0" relativeHeight="251669504" behindDoc="1" locked="0" layoutInCell="1" allowOverlap="1" wp14:anchorId="00EB9949" wp14:editId="69644129">
            <wp:simplePos x="0" y="0"/>
            <wp:positionH relativeFrom="page">
              <wp:align>center</wp:align>
            </wp:positionH>
            <wp:positionV relativeFrom="paragraph">
              <wp:posOffset>278894</wp:posOffset>
            </wp:positionV>
            <wp:extent cx="2087245" cy="1380490"/>
            <wp:effectExtent l="0" t="0" r="8255" b="0"/>
            <wp:wrapTight wrapText="bothSides">
              <wp:wrapPolygon edited="0">
                <wp:start x="0" y="0"/>
                <wp:lineTo x="0" y="21163"/>
                <wp:lineTo x="21488" y="21163"/>
                <wp:lineTo x="21488" y="0"/>
                <wp:lineTo x="0" y="0"/>
              </wp:wrapPolygon>
            </wp:wrapTight>
            <wp:docPr id="777698850" name="Picture 2"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98850" name="Picture 2" descr="50 hth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87245" cy="1380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0CB4">
        <w:rPr>
          <w:b/>
          <w:bCs/>
          <w:color w:val="auto"/>
          <w:sz w:val="26"/>
          <w:szCs w:val="26"/>
          <w:lang w:val="fr-FR"/>
        </w:rPr>
        <w:t xml:space="preserve">Câu 1: </w:t>
      </w:r>
      <w:r w:rsidRPr="004F0CB4">
        <w:rPr>
          <w:color w:val="auto"/>
          <w:sz w:val="26"/>
          <w:szCs w:val="26"/>
          <w:lang w:val="fr-FR"/>
        </w:rPr>
        <w:t xml:space="preserve">Những hoạt động tuân thủ nguyên tắc an toàn khi làm việc với các nguồn phóng xạ: </w:t>
      </w:r>
    </w:p>
    <w:p w14:paraId="5DD66634" w14:textId="77777777" w:rsidR="007132CE" w:rsidRPr="004F0CB4" w:rsidRDefault="007132CE" w:rsidP="007132CE">
      <w:pPr>
        <w:spacing w:line="276" w:lineRule="auto"/>
        <w:jc w:val="both"/>
        <w:rPr>
          <w:color w:val="auto"/>
          <w:sz w:val="26"/>
          <w:szCs w:val="26"/>
          <w:lang w:val="fr-FR"/>
        </w:rPr>
      </w:pPr>
    </w:p>
    <w:p w14:paraId="051BB475" w14:textId="77777777" w:rsidR="007132CE" w:rsidRPr="004F0CB4" w:rsidRDefault="007132CE" w:rsidP="007132CE">
      <w:pPr>
        <w:spacing w:line="276" w:lineRule="auto"/>
        <w:jc w:val="both"/>
        <w:rPr>
          <w:color w:val="auto"/>
          <w:sz w:val="26"/>
          <w:szCs w:val="26"/>
          <w:lang w:val="fr-FR"/>
        </w:rPr>
      </w:pPr>
    </w:p>
    <w:p w14:paraId="12E69EA2" w14:textId="77777777" w:rsidR="007132CE" w:rsidRPr="004F0CB4" w:rsidRDefault="007132CE" w:rsidP="007132CE">
      <w:pPr>
        <w:spacing w:line="276" w:lineRule="auto"/>
        <w:jc w:val="both"/>
        <w:rPr>
          <w:color w:val="auto"/>
          <w:sz w:val="26"/>
          <w:szCs w:val="26"/>
          <w:lang w:val="fr-FR"/>
        </w:rPr>
      </w:pPr>
    </w:p>
    <w:p w14:paraId="3460742F" w14:textId="77777777" w:rsidR="007132CE" w:rsidRPr="004F0CB4" w:rsidRDefault="007132CE" w:rsidP="007132CE">
      <w:pPr>
        <w:spacing w:line="276" w:lineRule="auto"/>
        <w:jc w:val="both"/>
        <w:rPr>
          <w:color w:val="auto"/>
          <w:sz w:val="26"/>
          <w:szCs w:val="26"/>
          <w:lang w:val="fr-FR"/>
        </w:rPr>
      </w:pPr>
    </w:p>
    <w:p w14:paraId="735605EA" w14:textId="77777777" w:rsidR="007132CE" w:rsidRPr="004F0CB4" w:rsidRDefault="007132CE" w:rsidP="007132CE">
      <w:pPr>
        <w:spacing w:line="276" w:lineRule="auto"/>
        <w:jc w:val="both"/>
        <w:rPr>
          <w:color w:val="auto"/>
          <w:sz w:val="26"/>
          <w:szCs w:val="26"/>
          <w:lang w:val="fr-FR"/>
        </w:rPr>
      </w:pPr>
    </w:p>
    <w:p w14:paraId="462DCFDA" w14:textId="77777777" w:rsidR="007132CE" w:rsidRPr="004F0CB4" w:rsidRDefault="007132CE" w:rsidP="007132CE">
      <w:pPr>
        <w:spacing w:line="276" w:lineRule="auto"/>
        <w:jc w:val="both"/>
        <w:rPr>
          <w:color w:val="auto"/>
          <w:sz w:val="26"/>
          <w:szCs w:val="26"/>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3CD2E8C2" w14:textId="77777777" w:rsidTr="00592AB2">
        <w:tc>
          <w:tcPr>
            <w:tcW w:w="8905" w:type="dxa"/>
          </w:tcPr>
          <w:p w14:paraId="668BC31F" w14:textId="77777777" w:rsidR="007132CE" w:rsidRPr="004F0CB4" w:rsidRDefault="007132CE" w:rsidP="00592AB2">
            <w:pPr>
              <w:tabs>
                <w:tab w:val="left" w:pos="426"/>
                <w:tab w:val="left" w:pos="540"/>
              </w:tabs>
              <w:spacing w:line="276" w:lineRule="auto"/>
              <w:jc w:val="both"/>
              <w:rPr>
                <w:rFonts w:eastAsia="Arial"/>
                <w:color w:val="auto"/>
                <w:kern w:val="2"/>
                <w:sz w:val="26"/>
                <w:szCs w:val="26"/>
                <w:lang w:val="fr-FR"/>
                <w14:ligatures w14:val="standardContextual"/>
              </w:rPr>
            </w:pPr>
            <w:r w:rsidRPr="004F0CB4">
              <w:rPr>
                <w:rFonts w:eastAsia="Arial"/>
                <w:color w:val="auto"/>
                <w:kern w:val="2"/>
                <w:sz w:val="26"/>
                <w:szCs w:val="26"/>
                <w:lang w:val="fr-FR"/>
                <w14:ligatures w14:val="standardContextual"/>
              </w:rPr>
              <w:t>a. Sử dụng phương tiện phòng hộ cá nhân như quần áo phòng hộ, mũ, găng tay, áo chì</w:t>
            </w:r>
          </w:p>
        </w:tc>
        <w:tc>
          <w:tcPr>
            <w:tcW w:w="731" w:type="dxa"/>
          </w:tcPr>
          <w:p w14:paraId="1AC96FCE"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22189F7F" w14:textId="77777777" w:rsidTr="00592AB2">
        <w:tc>
          <w:tcPr>
            <w:tcW w:w="8905" w:type="dxa"/>
          </w:tcPr>
          <w:p w14:paraId="023839CA" w14:textId="77777777" w:rsidR="007132CE" w:rsidRPr="004F0CB4" w:rsidRDefault="007132CE"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b. Ăn uống, trang điểm trong phòng làm việc có chứa chất phóng xạ.</w:t>
            </w:r>
          </w:p>
        </w:tc>
        <w:tc>
          <w:tcPr>
            <w:tcW w:w="731" w:type="dxa"/>
          </w:tcPr>
          <w:p w14:paraId="420DAFA8"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3577F099" w14:textId="77777777" w:rsidTr="00592AB2">
        <w:tc>
          <w:tcPr>
            <w:tcW w:w="8905" w:type="dxa"/>
          </w:tcPr>
          <w:p w14:paraId="25AB7EFD" w14:textId="77777777" w:rsidR="007132CE" w:rsidRPr="004F0CB4" w:rsidRDefault="007132CE"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c. Tẩy xạ khi bị nhiễm bẩn phóng xạ theo quy định.</w:t>
            </w:r>
          </w:p>
        </w:tc>
        <w:tc>
          <w:tcPr>
            <w:tcW w:w="731" w:type="dxa"/>
          </w:tcPr>
          <w:p w14:paraId="3F337E10"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7132CE" w:rsidRPr="004F0CB4" w14:paraId="03D0C6E3" w14:textId="77777777" w:rsidTr="00592AB2">
        <w:tc>
          <w:tcPr>
            <w:tcW w:w="8905" w:type="dxa"/>
          </w:tcPr>
          <w:p w14:paraId="5555EDAE" w14:textId="77777777" w:rsidR="007132CE" w:rsidRPr="004F0CB4" w:rsidRDefault="007132CE" w:rsidP="00592AB2">
            <w:pPr>
              <w:tabs>
                <w:tab w:val="left" w:pos="426"/>
              </w:tabs>
              <w:spacing w:line="276" w:lineRule="auto"/>
              <w:rPr>
                <w:rFonts w:eastAsia="Arial"/>
                <w:color w:val="auto"/>
                <w:kern w:val="2"/>
                <w:sz w:val="26"/>
                <w:szCs w:val="26"/>
                <w14:ligatures w14:val="standardContextual"/>
              </w:rPr>
            </w:pPr>
            <w:r w:rsidRPr="004F0CB4">
              <w:rPr>
                <w:rFonts w:eastAsia="Arial"/>
                <w:bCs/>
                <w:color w:val="auto"/>
                <w:kern w:val="2"/>
                <w:sz w:val="26"/>
                <w:szCs w:val="26"/>
                <w14:ligatures w14:val="standardContextual"/>
              </w:rPr>
              <w:t>d. Đổ rác thải phóng xạ tại các khu tập trung tác thải sinh hoạt.</w:t>
            </w:r>
          </w:p>
        </w:tc>
        <w:tc>
          <w:tcPr>
            <w:tcW w:w="731" w:type="dxa"/>
          </w:tcPr>
          <w:p w14:paraId="5C8C0CB8"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bl>
    <w:p w14:paraId="7B6AB659" w14:textId="77777777" w:rsidR="007132CE" w:rsidRPr="004F0CB4" w:rsidRDefault="007132CE" w:rsidP="007132CE">
      <w:pPr>
        <w:tabs>
          <w:tab w:val="left" w:pos="720"/>
        </w:tabs>
        <w:spacing w:line="276" w:lineRule="auto"/>
        <w:rPr>
          <w:color w:val="auto"/>
          <w:sz w:val="26"/>
          <w:szCs w:val="26"/>
        </w:rPr>
      </w:pPr>
    </w:p>
    <w:p w14:paraId="47E263E6" w14:textId="77777777" w:rsidR="007132CE" w:rsidRPr="004F0CB4" w:rsidRDefault="007132CE" w:rsidP="007132CE">
      <w:pPr>
        <w:tabs>
          <w:tab w:val="left" w:pos="720"/>
        </w:tabs>
        <w:spacing w:line="276" w:lineRule="auto"/>
        <w:rPr>
          <w:color w:val="auto"/>
          <w:sz w:val="26"/>
          <w:szCs w:val="26"/>
        </w:rPr>
      </w:pPr>
      <w:r w:rsidRPr="004F0CB4">
        <w:rPr>
          <w:b/>
          <w:bCs/>
          <w:color w:val="auto"/>
          <w:sz w:val="26"/>
          <w:szCs w:val="26"/>
        </w:rPr>
        <w:t>Câu 2:</w:t>
      </w:r>
      <w:r w:rsidRPr="004F0CB4">
        <w:rPr>
          <w:color w:val="auto"/>
          <w:sz w:val="26"/>
          <w:szCs w:val="26"/>
        </w:rPr>
        <w:t xml:space="preserve"> Những hoạt động nào gây nguy hiểm khi vào phòng thí nghiệm</w:t>
      </w:r>
    </w:p>
    <w:p w14:paraId="531F5A3A" w14:textId="77777777" w:rsidR="007132CE" w:rsidRPr="004F0CB4" w:rsidRDefault="007132CE" w:rsidP="007132CE">
      <w:pPr>
        <w:tabs>
          <w:tab w:val="left" w:pos="720"/>
        </w:tabs>
        <w:spacing w:line="276" w:lineRule="auto"/>
        <w:jc w:val="center"/>
        <w:rPr>
          <w:i/>
          <w:iCs/>
          <w:color w:val="auto"/>
          <w:sz w:val="26"/>
          <w:szCs w:val="26"/>
        </w:rPr>
      </w:pPr>
      <w:r w:rsidRPr="004F0CB4">
        <w:rPr>
          <w:noProof/>
          <w:color w:val="auto"/>
        </w:rPr>
        <w:lastRenderedPageBreak/>
        <w:drawing>
          <wp:inline distT="0" distB="0" distL="0" distR="0" wp14:anchorId="4624B237" wp14:editId="08D5B1A4">
            <wp:extent cx="2241494" cy="1207710"/>
            <wp:effectExtent l="0" t="0" r="6985" b="0"/>
            <wp:docPr id="981713006" name="Picture 3" descr="Nguyên tắc giữ an toàn trong phòng thí nghiệm - Takumi Safety - Giày bảo hộ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guyên tắc giữ an toàn trong phòng thí nghiệm - Takumi Safety - Giày bảo hộ  Nhật Bả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0448" cy="1212534"/>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5E8A1DE8" w14:textId="77777777" w:rsidTr="00592AB2">
        <w:tc>
          <w:tcPr>
            <w:tcW w:w="8905" w:type="dxa"/>
          </w:tcPr>
          <w:p w14:paraId="74D53D95" w14:textId="77777777" w:rsidR="007132CE" w:rsidRPr="004F0CB4" w:rsidRDefault="007132CE"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a. Nhờ giáo viên kiểm tra mạch điện trước khi bật nguồn điện</w:t>
            </w:r>
          </w:p>
        </w:tc>
        <w:tc>
          <w:tcPr>
            <w:tcW w:w="731" w:type="dxa"/>
          </w:tcPr>
          <w:p w14:paraId="33A86727"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3DC31F26" w14:textId="77777777" w:rsidTr="00592AB2">
        <w:tc>
          <w:tcPr>
            <w:tcW w:w="8905" w:type="dxa"/>
          </w:tcPr>
          <w:p w14:paraId="73AA25D8" w14:textId="77777777" w:rsidR="007132CE" w:rsidRPr="004F0CB4" w:rsidRDefault="007132CE"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b. Dùng tay ướt cắm điện vào nguồn điện.</w:t>
            </w:r>
          </w:p>
        </w:tc>
        <w:tc>
          <w:tcPr>
            <w:tcW w:w="731" w:type="dxa"/>
          </w:tcPr>
          <w:p w14:paraId="617AC421"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1130CF80" w14:textId="77777777" w:rsidTr="00592AB2">
        <w:tc>
          <w:tcPr>
            <w:tcW w:w="8905" w:type="dxa"/>
          </w:tcPr>
          <w:p w14:paraId="018EC3A2" w14:textId="77777777" w:rsidR="007132CE" w:rsidRPr="004F0CB4" w:rsidRDefault="007132CE"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c. Thực hiện thí nghiệm nhanh và mạnh.</w:t>
            </w:r>
          </w:p>
        </w:tc>
        <w:tc>
          <w:tcPr>
            <w:tcW w:w="731" w:type="dxa"/>
          </w:tcPr>
          <w:p w14:paraId="5CF3D49F"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5CD54DC8" w14:textId="77777777" w:rsidTr="00592AB2">
        <w:tc>
          <w:tcPr>
            <w:tcW w:w="8905" w:type="dxa"/>
          </w:tcPr>
          <w:p w14:paraId="18952A7C" w14:textId="77777777" w:rsidR="007132CE" w:rsidRPr="004F0CB4" w:rsidRDefault="007132CE" w:rsidP="00592AB2">
            <w:pPr>
              <w:tabs>
                <w:tab w:val="left" w:pos="426"/>
              </w:tabs>
              <w:spacing w:line="276" w:lineRule="auto"/>
              <w:rPr>
                <w:rFonts w:eastAsia="Arial"/>
                <w:color w:val="auto"/>
                <w:kern w:val="2"/>
                <w:sz w:val="26"/>
                <w:szCs w:val="26"/>
                <w14:ligatures w14:val="standardContextual"/>
              </w:rPr>
            </w:pPr>
            <w:r w:rsidRPr="004F0CB4">
              <w:rPr>
                <w:rFonts w:eastAsia="Arial"/>
                <w:bCs/>
                <w:color w:val="auto"/>
                <w:kern w:val="2"/>
                <w:sz w:val="26"/>
                <w:szCs w:val="26"/>
                <w14:ligatures w14:val="standardContextual"/>
              </w:rPr>
              <w:t>d. Rửa sạch da khi tiếp xúc với hóa chất.</w:t>
            </w:r>
          </w:p>
        </w:tc>
        <w:tc>
          <w:tcPr>
            <w:tcW w:w="731" w:type="dxa"/>
          </w:tcPr>
          <w:p w14:paraId="2D8B8761"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bl>
    <w:p w14:paraId="7E15DEAC" w14:textId="77777777" w:rsidR="007132CE" w:rsidRPr="004F0CB4" w:rsidRDefault="007132CE" w:rsidP="007132CE">
      <w:pPr>
        <w:tabs>
          <w:tab w:val="left" w:pos="720"/>
        </w:tabs>
        <w:spacing w:line="276" w:lineRule="auto"/>
        <w:rPr>
          <w:color w:val="auto"/>
          <w:sz w:val="26"/>
          <w:szCs w:val="26"/>
        </w:rPr>
      </w:pPr>
      <w:r w:rsidRPr="004F0CB4">
        <w:rPr>
          <w:b/>
          <w:bCs/>
          <w:noProof/>
          <w:color w:val="auto"/>
        </w:rPr>
        <w:drawing>
          <wp:anchor distT="0" distB="0" distL="114300" distR="114300" simplePos="0" relativeHeight="251667456" behindDoc="1" locked="0" layoutInCell="1" allowOverlap="1" wp14:anchorId="090C82E6" wp14:editId="31D2130D">
            <wp:simplePos x="0" y="0"/>
            <wp:positionH relativeFrom="margin">
              <wp:align>right</wp:align>
            </wp:positionH>
            <wp:positionV relativeFrom="paragraph">
              <wp:posOffset>84123</wp:posOffset>
            </wp:positionV>
            <wp:extent cx="2114550" cy="1599121"/>
            <wp:effectExtent l="0" t="0" r="0" b="1270"/>
            <wp:wrapTight wrapText="bothSides">
              <wp:wrapPolygon edited="0">
                <wp:start x="13427" y="0"/>
                <wp:lineTo x="6616" y="1544"/>
                <wp:lineTo x="5838" y="2059"/>
                <wp:lineTo x="5838" y="4118"/>
                <wp:lineTo x="4476" y="8235"/>
                <wp:lineTo x="4086" y="11323"/>
                <wp:lineTo x="4476" y="12353"/>
                <wp:lineTo x="1557" y="15956"/>
                <wp:lineTo x="0" y="20330"/>
                <wp:lineTo x="973" y="21360"/>
                <wp:lineTo x="1168" y="21360"/>
                <wp:lineTo x="3114" y="21360"/>
                <wp:lineTo x="3308" y="21360"/>
                <wp:lineTo x="7005" y="19816"/>
                <wp:lineTo x="7005" y="16728"/>
                <wp:lineTo x="10703" y="15956"/>
                <wp:lineTo x="11286" y="13382"/>
                <wp:lineTo x="9730" y="12353"/>
                <wp:lineTo x="21405" y="3346"/>
                <wp:lineTo x="21405" y="0"/>
                <wp:lineTo x="13427" y="0"/>
              </wp:wrapPolygon>
            </wp:wrapTight>
            <wp:docPr id="1083300076" name="Picture 5"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00076" name="Picture 5" descr="50 hthy"/>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l="7907" r="4297"/>
                    <a:stretch/>
                  </pic:blipFill>
                  <pic:spPr bwMode="auto">
                    <a:xfrm>
                      <a:off x="0" y="0"/>
                      <a:ext cx="2114550" cy="1599121"/>
                    </a:xfrm>
                    <a:prstGeom prst="rect">
                      <a:avLst/>
                    </a:prstGeom>
                    <a:noFill/>
                    <a:ln>
                      <a:noFill/>
                    </a:ln>
                    <a:extLst>
                      <a:ext uri="{53640926-AAD7-44D8-BBD7-CCE9431645EC}">
                        <a14:shadowObscured xmlns:a14="http://schemas.microsoft.com/office/drawing/2010/main"/>
                      </a:ext>
                    </a:extLst>
                  </pic:spPr>
                </pic:pic>
              </a:graphicData>
            </a:graphic>
          </wp:anchor>
        </w:drawing>
      </w:r>
      <w:r w:rsidRPr="004F0CB4">
        <w:rPr>
          <w:b/>
          <w:bCs/>
          <w:color w:val="auto"/>
          <w:sz w:val="26"/>
          <w:szCs w:val="26"/>
        </w:rPr>
        <w:t>Câu 3:</w:t>
      </w:r>
      <w:r w:rsidRPr="004F0CB4">
        <w:rPr>
          <w:color w:val="auto"/>
          <w:sz w:val="26"/>
          <w:szCs w:val="26"/>
        </w:rPr>
        <w:t xml:space="preserve"> Trong quá trình thực hành tại phòng thí nghiệm, một bạn học sinh vô tình làm vỡ nhiệt kế thuỷ ngân và làm thuỷ ngân đổ ra ngoài như Hình 2.2. Em hãy giúp bạn học sinh đó đưa ra cách xử lí thuỷ ngân đổ ra ngoài đúng cách để đảm bảo an toàn.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4D9860BB" w14:textId="77777777" w:rsidTr="00592AB2">
        <w:tc>
          <w:tcPr>
            <w:tcW w:w="8905" w:type="dxa"/>
          </w:tcPr>
          <w:p w14:paraId="280C77B4" w14:textId="77777777" w:rsidR="007132CE" w:rsidRPr="004F0CB4" w:rsidRDefault="007132CE"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a.Không báo cho giáo viên tại phòng thí nghiệm</w:t>
            </w:r>
          </w:p>
        </w:tc>
        <w:tc>
          <w:tcPr>
            <w:tcW w:w="731" w:type="dxa"/>
          </w:tcPr>
          <w:p w14:paraId="0158FAC1"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41FFBA24" w14:textId="77777777" w:rsidTr="00592AB2">
        <w:tc>
          <w:tcPr>
            <w:tcW w:w="8905" w:type="dxa"/>
          </w:tcPr>
          <w:p w14:paraId="69C3BCA0" w14:textId="77777777" w:rsidR="007132CE" w:rsidRPr="004F0CB4" w:rsidRDefault="007132CE"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b. Sơ tán các bạn học sinh ở khu vực gần đó, tắt quạt và đóng hết cửa sổ để tránh việc thủy ngân phát tán trong không khí</w:t>
            </w:r>
          </w:p>
        </w:tc>
        <w:tc>
          <w:tcPr>
            <w:tcW w:w="731" w:type="dxa"/>
          </w:tcPr>
          <w:p w14:paraId="15283180"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3C57A4B2" w14:textId="77777777" w:rsidTr="00592AB2">
        <w:tc>
          <w:tcPr>
            <w:tcW w:w="8905" w:type="dxa"/>
          </w:tcPr>
          <w:p w14:paraId="0A94CB3A" w14:textId="77777777" w:rsidR="007132CE" w:rsidRPr="004F0CB4" w:rsidRDefault="007132CE"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c. Người dọn dẹp phải sử dụng găng tay và khẩu trang để dọn sạch thủy ngân</w:t>
            </w:r>
          </w:p>
        </w:tc>
        <w:tc>
          <w:tcPr>
            <w:tcW w:w="731" w:type="dxa"/>
          </w:tcPr>
          <w:p w14:paraId="094522E0"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7132CE" w:rsidRPr="004F0CB4" w14:paraId="1EEC15AD" w14:textId="77777777" w:rsidTr="00592AB2">
        <w:tc>
          <w:tcPr>
            <w:tcW w:w="8905" w:type="dxa"/>
          </w:tcPr>
          <w:p w14:paraId="095618C9" w14:textId="77777777" w:rsidR="007132CE" w:rsidRPr="004F0CB4" w:rsidRDefault="007132CE" w:rsidP="00592AB2">
            <w:pPr>
              <w:tabs>
                <w:tab w:val="left" w:pos="426"/>
              </w:tabs>
              <w:spacing w:line="276" w:lineRule="auto"/>
              <w:rPr>
                <w:rFonts w:eastAsia="Arial"/>
                <w:color w:val="auto"/>
                <w:kern w:val="2"/>
                <w:sz w:val="26"/>
                <w:szCs w:val="26"/>
                <w14:ligatures w14:val="standardContextual"/>
              </w:rPr>
            </w:pPr>
            <w:r w:rsidRPr="004F0CB4">
              <w:rPr>
                <w:rFonts w:eastAsia="Arial"/>
                <w:bCs/>
                <w:color w:val="auto"/>
                <w:kern w:val="2"/>
                <w:sz w:val="26"/>
                <w:szCs w:val="26"/>
                <w14:ligatures w14:val="standardContextual"/>
              </w:rPr>
              <w:t>d. Tiếp xúc trực tiếp với thủy ngân bằng tay.</w:t>
            </w:r>
          </w:p>
        </w:tc>
        <w:tc>
          <w:tcPr>
            <w:tcW w:w="731" w:type="dxa"/>
          </w:tcPr>
          <w:p w14:paraId="47017B82"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bl>
    <w:p w14:paraId="62085374" w14:textId="77777777" w:rsidR="007132CE" w:rsidRPr="004F0CB4" w:rsidRDefault="007132CE" w:rsidP="007132CE">
      <w:pPr>
        <w:tabs>
          <w:tab w:val="left" w:pos="720"/>
        </w:tabs>
        <w:spacing w:line="276" w:lineRule="auto"/>
        <w:rPr>
          <w:color w:val="auto"/>
          <w:sz w:val="26"/>
          <w:szCs w:val="26"/>
        </w:rPr>
      </w:pPr>
    </w:p>
    <w:p w14:paraId="74767F86" w14:textId="77777777" w:rsidR="007132CE" w:rsidRPr="004F0CB4" w:rsidRDefault="007132CE" w:rsidP="007132CE">
      <w:pPr>
        <w:tabs>
          <w:tab w:val="left" w:pos="720"/>
        </w:tabs>
        <w:spacing w:line="276" w:lineRule="auto"/>
        <w:rPr>
          <w:color w:val="auto"/>
          <w:sz w:val="26"/>
          <w:szCs w:val="26"/>
        </w:rPr>
      </w:pPr>
    </w:p>
    <w:p w14:paraId="01073796" w14:textId="77777777" w:rsidR="007132CE" w:rsidRPr="004F0CB4" w:rsidRDefault="007132CE" w:rsidP="007132CE">
      <w:pPr>
        <w:tabs>
          <w:tab w:val="left" w:pos="720"/>
        </w:tabs>
        <w:spacing w:line="276" w:lineRule="auto"/>
        <w:rPr>
          <w:color w:val="auto"/>
          <w:sz w:val="26"/>
          <w:szCs w:val="26"/>
        </w:rPr>
      </w:pPr>
      <w:r w:rsidRPr="004F0CB4">
        <w:rPr>
          <w:b/>
          <w:bCs/>
          <w:noProof/>
          <w:color w:val="auto"/>
        </w:rPr>
        <w:drawing>
          <wp:anchor distT="0" distB="0" distL="114300" distR="114300" simplePos="0" relativeHeight="251668480" behindDoc="1" locked="0" layoutInCell="1" allowOverlap="1" wp14:anchorId="517868E7" wp14:editId="135D5171">
            <wp:simplePos x="0" y="0"/>
            <wp:positionH relativeFrom="column">
              <wp:posOffset>4342732</wp:posOffset>
            </wp:positionH>
            <wp:positionV relativeFrom="paragraph">
              <wp:posOffset>5805</wp:posOffset>
            </wp:positionV>
            <wp:extent cx="1976755" cy="2180590"/>
            <wp:effectExtent l="0" t="0" r="4445" b="0"/>
            <wp:wrapTight wrapText="bothSides">
              <wp:wrapPolygon edited="0">
                <wp:start x="0" y="0"/>
                <wp:lineTo x="0" y="21323"/>
                <wp:lineTo x="21440" y="21323"/>
                <wp:lineTo x="21440" y="0"/>
                <wp:lineTo x="0" y="0"/>
              </wp:wrapPolygon>
            </wp:wrapTight>
            <wp:docPr id="988224748" name="Picture 18"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24748" name="Picture 18" descr="50 hthy"/>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76755" cy="2180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0CB4">
        <w:rPr>
          <w:b/>
          <w:bCs/>
          <w:color w:val="auto"/>
          <w:sz w:val="26"/>
          <w:szCs w:val="26"/>
        </w:rPr>
        <w:t>Câu 4:</w:t>
      </w:r>
      <w:r w:rsidRPr="004F0CB4">
        <w:rPr>
          <w:color w:val="auto"/>
          <w:sz w:val="26"/>
          <w:szCs w:val="26"/>
        </w:rPr>
        <w:t xml:space="preserve"> Điều chỉnh vị trí của kim đo, chọn thang đo và cắm vị trí của các dây đo trên đồng hồ đa năng (Hình 2.6) để đo hiệu điện thế, cường độ dòng điện và điện trở :</w:t>
      </w:r>
    </w:p>
    <w:p w14:paraId="0CEC2B5E" w14:textId="77777777" w:rsidR="007132CE" w:rsidRPr="004F0CB4" w:rsidRDefault="007132CE" w:rsidP="007132CE">
      <w:pPr>
        <w:tabs>
          <w:tab w:val="left" w:pos="720"/>
        </w:tabs>
        <w:spacing w:line="276"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5"/>
        <w:gridCol w:w="630"/>
      </w:tblGrid>
      <w:tr w:rsidR="004F0CB4" w:rsidRPr="004F0CB4" w14:paraId="66770B1E" w14:textId="77777777" w:rsidTr="00592AB2">
        <w:tc>
          <w:tcPr>
            <w:tcW w:w="5845" w:type="dxa"/>
          </w:tcPr>
          <w:p w14:paraId="5B487FA1" w14:textId="77777777" w:rsidR="007132CE" w:rsidRPr="004F0CB4" w:rsidRDefault="007132CE"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a.</w:t>
            </w:r>
            <w:r w:rsidRPr="004F0CB4">
              <w:rPr>
                <w:color w:val="auto"/>
              </w:rPr>
              <w:t xml:space="preserve"> </w:t>
            </w:r>
            <w:r w:rsidRPr="004F0CB4">
              <w:rPr>
                <w:rFonts w:eastAsia="Arial"/>
                <w:color w:val="auto"/>
                <w:kern w:val="2"/>
                <w:sz w:val="26"/>
                <w:szCs w:val="26"/>
                <w14:ligatures w14:val="standardContextual"/>
              </w:rPr>
              <w:t>Điều chỉnh kim đo, thang đo trên đồng hồ vạn năng bằng cách vặn núm điều chỉnh ở giữa đồng hồ về vị trí cần tìm</w:t>
            </w:r>
          </w:p>
        </w:tc>
        <w:tc>
          <w:tcPr>
            <w:tcW w:w="630" w:type="dxa"/>
          </w:tcPr>
          <w:p w14:paraId="07551799"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56B3D8CC" w14:textId="77777777" w:rsidTr="00592AB2">
        <w:tc>
          <w:tcPr>
            <w:tcW w:w="5845" w:type="dxa"/>
          </w:tcPr>
          <w:p w14:paraId="7FF2631F" w14:textId="77777777" w:rsidR="007132CE" w:rsidRPr="004F0CB4" w:rsidRDefault="007132CE"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b. Vặn núm quay về bên trái để đo cường độ dòng điện</w:t>
            </w:r>
          </w:p>
        </w:tc>
        <w:tc>
          <w:tcPr>
            <w:tcW w:w="630" w:type="dxa"/>
          </w:tcPr>
          <w:p w14:paraId="10D1ABAD"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6BEC5529" w14:textId="77777777" w:rsidTr="00592AB2">
        <w:tc>
          <w:tcPr>
            <w:tcW w:w="5845" w:type="dxa"/>
          </w:tcPr>
          <w:p w14:paraId="4C90F8DA" w14:textId="77777777" w:rsidR="007132CE" w:rsidRPr="004F0CB4" w:rsidRDefault="007132CE"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c. Vặn núm về bên trái để đo hiệu điện thế</w:t>
            </w:r>
          </w:p>
        </w:tc>
        <w:tc>
          <w:tcPr>
            <w:tcW w:w="630" w:type="dxa"/>
          </w:tcPr>
          <w:p w14:paraId="70A7AEDD"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7132CE" w:rsidRPr="004F0CB4" w14:paraId="30853BBD" w14:textId="77777777" w:rsidTr="00592AB2">
        <w:tc>
          <w:tcPr>
            <w:tcW w:w="5845" w:type="dxa"/>
          </w:tcPr>
          <w:p w14:paraId="648BEFEB" w14:textId="77777777" w:rsidR="007132CE" w:rsidRPr="004F0CB4" w:rsidRDefault="007132CE" w:rsidP="00592AB2">
            <w:pPr>
              <w:tabs>
                <w:tab w:val="left" w:pos="426"/>
              </w:tabs>
              <w:spacing w:line="276" w:lineRule="auto"/>
              <w:rPr>
                <w:rFonts w:eastAsia="Arial"/>
                <w:color w:val="auto"/>
                <w:kern w:val="2"/>
                <w:sz w:val="26"/>
                <w:szCs w:val="26"/>
                <w14:ligatures w14:val="standardContextual"/>
              </w:rPr>
            </w:pPr>
            <w:r w:rsidRPr="004F0CB4">
              <w:rPr>
                <w:rFonts w:eastAsia="Arial"/>
                <w:bCs/>
                <w:color w:val="auto"/>
                <w:kern w:val="2"/>
                <w:sz w:val="26"/>
                <w:szCs w:val="26"/>
                <w14:ligatures w14:val="standardContextual"/>
              </w:rPr>
              <w:t>d. AC là đo dòng một chiều, DC là đo dòng xoay chiều.</w:t>
            </w:r>
          </w:p>
        </w:tc>
        <w:tc>
          <w:tcPr>
            <w:tcW w:w="630" w:type="dxa"/>
          </w:tcPr>
          <w:p w14:paraId="677FE51B" w14:textId="77777777" w:rsidR="007132CE" w:rsidRPr="004F0CB4" w:rsidRDefault="007132CE"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bl>
    <w:p w14:paraId="02518FF7" w14:textId="77777777" w:rsidR="007132CE" w:rsidRPr="004F0CB4" w:rsidRDefault="007132CE" w:rsidP="007132CE">
      <w:pPr>
        <w:tabs>
          <w:tab w:val="left" w:pos="360"/>
        </w:tabs>
        <w:spacing w:line="276" w:lineRule="auto"/>
        <w:jc w:val="both"/>
        <w:rPr>
          <w:b/>
          <w:color w:val="auto"/>
          <w:sz w:val="26"/>
          <w:szCs w:val="26"/>
        </w:rPr>
      </w:pPr>
    </w:p>
    <w:p w14:paraId="0E0CA317" w14:textId="77777777" w:rsidR="007132CE" w:rsidRPr="004F0CB4" w:rsidRDefault="007132CE" w:rsidP="007132CE">
      <w:pPr>
        <w:tabs>
          <w:tab w:val="left" w:pos="360"/>
        </w:tabs>
        <w:spacing w:line="276" w:lineRule="auto"/>
        <w:jc w:val="both"/>
        <w:rPr>
          <w:b/>
          <w:color w:val="auto"/>
          <w:sz w:val="26"/>
          <w:szCs w:val="26"/>
        </w:rPr>
      </w:pPr>
      <w:r w:rsidRPr="004F0CB4">
        <w:rPr>
          <w:noProof/>
          <w:color w:val="auto"/>
          <w:sz w:val="26"/>
          <w:szCs w:val="26"/>
        </w:rPr>
        <mc:AlternateContent>
          <mc:Choice Requires="wpg">
            <w:drawing>
              <wp:inline distT="0" distB="0" distL="0" distR="0" wp14:anchorId="7E0A28A0" wp14:editId="66C57463">
                <wp:extent cx="3995052" cy="367589"/>
                <wp:effectExtent l="0" t="0" r="24765" b="0"/>
                <wp:docPr id="818705303" name="Group 498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962547376"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46392932"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253FF" w14:textId="77777777" w:rsidR="007132CE" w:rsidRPr="001D19D1" w:rsidRDefault="007132CE" w:rsidP="007132CE">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726731647"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0A28A0" id="_x0000_s1122"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">
                <v:shape id="Diamond 4989" o:spid="_x0000_s1123"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" fillcolor="#293241" stroked="f" strokeweight="1pt"/>
                <v:shape id="Text Box 2" o:spid="_x0000_s1124"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" filled="f" stroked="f">
                  <v:textbox>
                    <w:txbxContent>
                      <w:p w14:paraId="1EF253FF" w14:textId="77777777" w:rsidR="007132CE" w:rsidRPr="001D19D1" w:rsidRDefault="007132CE" w:rsidP="007132CE">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125"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" strokecolor="#f60" strokeweight="3pt">
                  <v:stroke joinstyle="miter"/>
                </v:line>
                <w10:anchorlock/>
              </v:group>
            </w:pict>
          </mc:Fallback>
        </mc:AlternateContent>
      </w:r>
    </w:p>
    <w:p w14:paraId="15D97138" w14:textId="77777777" w:rsidR="007132CE" w:rsidRPr="004F0CB4" w:rsidRDefault="007132CE" w:rsidP="007132CE">
      <w:pPr>
        <w:spacing w:line="276" w:lineRule="auto"/>
        <w:rPr>
          <w:color w:val="auto"/>
          <w:sz w:val="26"/>
          <w:szCs w:val="26"/>
        </w:rPr>
      </w:pPr>
      <w:r w:rsidRPr="004F0CB4">
        <w:rPr>
          <w:noProof/>
          <w:color w:val="auto"/>
          <w:sz w:val="26"/>
          <w:szCs w:val="26"/>
        </w:rPr>
        <mc:AlternateContent>
          <mc:Choice Requires="wpg">
            <w:drawing>
              <wp:inline distT="0" distB="0" distL="0" distR="0" wp14:anchorId="400EFA51" wp14:editId="19A5D509">
                <wp:extent cx="5443829" cy="324009"/>
                <wp:effectExtent l="0" t="0" r="5080" b="0"/>
                <wp:docPr id="1181844047"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417590023" name="Group 44"/>
                        <wpg:cNvGrpSpPr>
                          <a:grpSpLocks/>
                        </wpg:cNvGrpSpPr>
                        <wpg:grpSpPr bwMode="auto">
                          <a:xfrm>
                            <a:off x="95" y="-1"/>
                            <a:ext cx="54449" cy="3265"/>
                            <a:chOff x="95" y="-1"/>
                            <a:chExt cx="54448" cy="3265"/>
                          </a:xfrm>
                        </wpg:grpSpPr>
                        <wpg:grpSp>
                          <wpg:cNvPr id="985492810" name="Group 45"/>
                          <wpg:cNvGrpSpPr>
                            <a:grpSpLocks/>
                          </wpg:cNvGrpSpPr>
                          <wpg:grpSpPr bwMode="auto">
                            <a:xfrm>
                              <a:off x="95" y="0"/>
                              <a:ext cx="54448" cy="3225"/>
                              <a:chOff x="92" y="0"/>
                              <a:chExt cx="52587" cy="3227"/>
                            </a:xfrm>
                          </wpg:grpSpPr>
                          <wps:wsp>
                            <wps:cNvPr id="2021323966"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15824938"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83462413"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48768477"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9C2BC1" w14:textId="77777777" w:rsidR="007132CE" w:rsidRPr="009111E4" w:rsidRDefault="007132CE" w:rsidP="007132CE">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(6 điểm)</w:t>
                                </w:r>
                              </w:p>
                              <w:p w14:paraId="154760E9" w14:textId="77777777" w:rsidR="007132CE" w:rsidRPr="009111E4" w:rsidRDefault="007132CE" w:rsidP="007132CE">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2035027701"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9C9E5C" w14:textId="77777777" w:rsidR="007132CE" w:rsidRPr="009111E4" w:rsidRDefault="007132CE" w:rsidP="007132CE">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400EFA51" id="_x0000_s1126"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">
                <v:group id="Group 44" o:spid="_x0000_s1127"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">
                  <v:group id="Group 45" o:spid="_x0000_s1128"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">
                    <v:shape id="Flowchart: Alternate Process 46" o:spid="_x0000_s1129"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" fillcolor="#98c1d9" stroked="f" strokeweight="1pt">
                      <v:fill opacity="52428f"/>
                    </v:shape>
                    <v:shape id="Hexagon 47" o:spid="_x0000_s113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" adj="4292" fillcolor="#f60" stroked="f" strokeweight="1pt"/>
                    <v:shape id="Hexagon 48" o:spid="_x0000_s113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" adj="4292" fillcolor="#3d5a80" stroked="f" strokeweight="1pt"/>
                  </v:group>
                  <v:shape id="WordArt 192" o:spid="_x0000_s1132"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" filled="f" stroked="f">
                    <v:stroke joinstyle="round"/>
                    <o:lock v:ext="edit" shapetype="t"/>
                    <v:textbox>
                      <w:txbxContent>
                        <w:p w14:paraId="2F9C2BC1" w14:textId="77777777" w:rsidR="007132CE" w:rsidRPr="009111E4" w:rsidRDefault="007132CE" w:rsidP="007132CE">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(6 điểm)</w:t>
                          </w:r>
                        </w:p>
                        <w:p w14:paraId="154760E9" w14:textId="77777777" w:rsidR="007132CE" w:rsidRPr="009111E4" w:rsidRDefault="007132CE" w:rsidP="007132CE">
                          <w:pPr>
                            <w:pStyle w:val="NormalWeb"/>
                            <w:spacing w:line="240" w:lineRule="auto"/>
                            <w:ind w:firstLine="0"/>
                            <w:rPr>
                              <w:b/>
                              <w:color w:val="FFFFFF" w:themeColor="background1"/>
                              <w:sz w:val="32"/>
                              <w:szCs w:val="32"/>
                            </w:rPr>
                          </w:pPr>
                        </w:p>
                      </w:txbxContent>
                    </v:textbox>
                  </v:shape>
                </v:group>
                <v:shape id="WordArt 192" o:spid="_x0000_s1133"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" filled="f" stroked="f">
                  <v:stroke joinstyle="round"/>
                  <o:lock v:ext="edit" shapetype="t"/>
                  <v:textbox>
                    <w:txbxContent>
                      <w:p w14:paraId="139C9E5C" w14:textId="77777777" w:rsidR="007132CE" w:rsidRPr="009111E4" w:rsidRDefault="007132CE" w:rsidP="007132CE">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51D91CE0" w14:textId="77777777" w:rsidR="007132CE" w:rsidRPr="004F0CB4" w:rsidRDefault="007132CE" w:rsidP="007132CE">
      <w:pPr>
        <w:tabs>
          <w:tab w:val="left" w:pos="360"/>
        </w:tabs>
        <w:spacing w:line="276" w:lineRule="auto"/>
        <w:jc w:val="center"/>
        <w:rPr>
          <w:i/>
          <w:iCs/>
          <w:color w:val="auto"/>
          <w:sz w:val="26"/>
          <w:szCs w:val="26"/>
        </w:rPr>
      </w:pPr>
      <w:r w:rsidRPr="004F0CB4">
        <w:rPr>
          <w:i/>
          <w:iCs/>
          <w:color w:val="auto"/>
          <w:sz w:val="26"/>
          <w:szCs w:val="26"/>
        </w:rPr>
        <w:t>Thí sinh trả lời từ câu 1 đến câu 18. Mỗi câu  hỏi thí sinh chỉ chọn một phương án.</w:t>
      </w:r>
    </w:p>
    <w:p w14:paraId="1135ABAC" w14:textId="77777777" w:rsidR="007132CE" w:rsidRPr="004F0CB4" w:rsidRDefault="007132CE" w:rsidP="007132CE">
      <w:pPr>
        <w:tabs>
          <w:tab w:val="left" w:pos="360"/>
        </w:tabs>
        <w:spacing w:line="276" w:lineRule="auto"/>
        <w:jc w:val="center"/>
        <w:rPr>
          <w:i/>
          <w:iCs/>
          <w:color w:val="auto"/>
          <w:sz w:val="26"/>
          <w:szCs w:val="26"/>
        </w:rPr>
      </w:pPr>
      <w:r w:rsidRPr="004F0CB4">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4F0CB4" w:rsidRPr="004F0CB4" w14:paraId="1A74B062"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307A758"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lastRenderedPageBreak/>
              <w:t>Câu</w:t>
            </w:r>
          </w:p>
        </w:tc>
        <w:tc>
          <w:tcPr>
            <w:tcW w:w="0" w:type="auto"/>
            <w:tcBorders>
              <w:top w:val="single" w:sz="8" w:space="0" w:color="000000"/>
              <w:bottom w:val="single" w:sz="8" w:space="0" w:color="000000"/>
              <w:right w:val="single" w:sz="8" w:space="0" w:color="000000"/>
            </w:tcBorders>
            <w:vAlign w:val="center"/>
          </w:tcPr>
          <w:p w14:paraId="67ABCE35"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4512AF08"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78D18F55"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Đáp án</w:t>
            </w:r>
          </w:p>
        </w:tc>
      </w:tr>
      <w:tr w:rsidR="004F0CB4" w:rsidRPr="004F0CB4" w14:paraId="3832477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99F66DD"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1</w:t>
            </w:r>
          </w:p>
        </w:tc>
        <w:tc>
          <w:tcPr>
            <w:tcW w:w="0" w:type="auto"/>
            <w:tcBorders>
              <w:bottom w:val="single" w:sz="8" w:space="0" w:color="000000"/>
              <w:right w:val="single" w:sz="8" w:space="0" w:color="000000"/>
            </w:tcBorders>
            <w:vAlign w:val="center"/>
          </w:tcPr>
          <w:p w14:paraId="4339D5CC" w14:textId="77777777" w:rsidR="007132CE" w:rsidRPr="004F0CB4" w:rsidRDefault="007132CE" w:rsidP="00592AB2">
            <w:pPr>
              <w:spacing w:line="276" w:lineRule="auto"/>
              <w:jc w:val="center"/>
              <w:rPr>
                <w:color w:val="auto"/>
                <w:sz w:val="26"/>
                <w:szCs w:val="26"/>
              </w:rPr>
            </w:pPr>
            <w:r w:rsidRPr="004F0CB4">
              <w:rPr>
                <w:color w:val="auto"/>
                <w:sz w:val="26"/>
                <w:szCs w:val="26"/>
              </w:rPr>
              <w:t>B</w:t>
            </w:r>
          </w:p>
        </w:tc>
        <w:tc>
          <w:tcPr>
            <w:tcW w:w="0" w:type="auto"/>
            <w:tcBorders>
              <w:bottom w:val="single" w:sz="8" w:space="0" w:color="000000"/>
              <w:right w:val="single" w:sz="8" w:space="0" w:color="000000"/>
            </w:tcBorders>
            <w:vAlign w:val="center"/>
          </w:tcPr>
          <w:p w14:paraId="1CCBBEB7"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10</w:t>
            </w:r>
          </w:p>
        </w:tc>
        <w:tc>
          <w:tcPr>
            <w:tcW w:w="0" w:type="auto"/>
            <w:tcBorders>
              <w:bottom w:val="single" w:sz="8" w:space="0" w:color="000000"/>
              <w:right w:val="single" w:sz="8" w:space="0" w:color="000000"/>
            </w:tcBorders>
            <w:vAlign w:val="center"/>
          </w:tcPr>
          <w:p w14:paraId="4F603085" w14:textId="77777777" w:rsidR="007132CE" w:rsidRPr="004F0CB4" w:rsidRDefault="007132CE" w:rsidP="00592AB2">
            <w:pPr>
              <w:spacing w:line="276" w:lineRule="auto"/>
              <w:jc w:val="center"/>
              <w:rPr>
                <w:color w:val="auto"/>
                <w:sz w:val="26"/>
                <w:szCs w:val="26"/>
              </w:rPr>
            </w:pPr>
            <w:r w:rsidRPr="004F0CB4">
              <w:rPr>
                <w:color w:val="auto"/>
                <w:sz w:val="26"/>
                <w:szCs w:val="26"/>
              </w:rPr>
              <w:t>D</w:t>
            </w:r>
          </w:p>
        </w:tc>
      </w:tr>
      <w:tr w:rsidR="004F0CB4" w:rsidRPr="004F0CB4" w14:paraId="380B0CD7"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BEB8DD1"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2</w:t>
            </w:r>
          </w:p>
        </w:tc>
        <w:tc>
          <w:tcPr>
            <w:tcW w:w="0" w:type="auto"/>
            <w:tcBorders>
              <w:bottom w:val="single" w:sz="8" w:space="0" w:color="000000"/>
              <w:right w:val="single" w:sz="8" w:space="0" w:color="000000"/>
            </w:tcBorders>
            <w:vAlign w:val="center"/>
          </w:tcPr>
          <w:p w14:paraId="16AC8DFA" w14:textId="77777777" w:rsidR="007132CE" w:rsidRPr="004F0CB4" w:rsidRDefault="007132CE" w:rsidP="00592AB2">
            <w:pPr>
              <w:spacing w:line="276" w:lineRule="auto"/>
              <w:jc w:val="center"/>
              <w:rPr>
                <w:color w:val="auto"/>
                <w:sz w:val="26"/>
                <w:szCs w:val="26"/>
              </w:rPr>
            </w:pPr>
            <w:r w:rsidRPr="004F0CB4">
              <w:rPr>
                <w:color w:val="auto"/>
                <w:sz w:val="26"/>
                <w:szCs w:val="26"/>
              </w:rPr>
              <w:t>D</w:t>
            </w:r>
          </w:p>
        </w:tc>
        <w:tc>
          <w:tcPr>
            <w:tcW w:w="0" w:type="auto"/>
            <w:tcBorders>
              <w:bottom w:val="single" w:sz="8" w:space="0" w:color="000000"/>
              <w:right w:val="single" w:sz="8" w:space="0" w:color="000000"/>
            </w:tcBorders>
            <w:vAlign w:val="center"/>
          </w:tcPr>
          <w:p w14:paraId="74CF7DD1"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11</w:t>
            </w:r>
          </w:p>
        </w:tc>
        <w:tc>
          <w:tcPr>
            <w:tcW w:w="0" w:type="auto"/>
            <w:tcBorders>
              <w:bottom w:val="single" w:sz="8" w:space="0" w:color="000000"/>
              <w:right w:val="single" w:sz="8" w:space="0" w:color="000000"/>
            </w:tcBorders>
            <w:vAlign w:val="center"/>
          </w:tcPr>
          <w:p w14:paraId="571ABE80" w14:textId="77777777" w:rsidR="007132CE" w:rsidRPr="004F0CB4" w:rsidRDefault="007132CE" w:rsidP="00592AB2">
            <w:pPr>
              <w:spacing w:line="276" w:lineRule="auto"/>
              <w:jc w:val="center"/>
              <w:rPr>
                <w:color w:val="auto"/>
                <w:sz w:val="26"/>
                <w:szCs w:val="26"/>
              </w:rPr>
            </w:pPr>
            <w:r w:rsidRPr="004F0CB4">
              <w:rPr>
                <w:color w:val="auto"/>
                <w:sz w:val="26"/>
                <w:szCs w:val="26"/>
              </w:rPr>
              <w:t>B</w:t>
            </w:r>
          </w:p>
        </w:tc>
      </w:tr>
      <w:tr w:rsidR="004F0CB4" w:rsidRPr="004F0CB4" w14:paraId="0C44E56C"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AF873DE"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3</w:t>
            </w:r>
          </w:p>
        </w:tc>
        <w:tc>
          <w:tcPr>
            <w:tcW w:w="0" w:type="auto"/>
            <w:tcBorders>
              <w:bottom w:val="single" w:sz="8" w:space="0" w:color="000000"/>
              <w:right w:val="single" w:sz="8" w:space="0" w:color="000000"/>
            </w:tcBorders>
            <w:vAlign w:val="center"/>
          </w:tcPr>
          <w:p w14:paraId="4881C45E" w14:textId="77777777" w:rsidR="007132CE" w:rsidRPr="004F0CB4" w:rsidRDefault="007132CE" w:rsidP="00592AB2">
            <w:pPr>
              <w:spacing w:line="276" w:lineRule="auto"/>
              <w:jc w:val="center"/>
              <w:rPr>
                <w:color w:val="auto"/>
                <w:sz w:val="26"/>
                <w:szCs w:val="26"/>
              </w:rPr>
            </w:pPr>
            <w:r w:rsidRPr="004F0CB4">
              <w:rPr>
                <w:color w:val="auto"/>
                <w:sz w:val="26"/>
                <w:szCs w:val="26"/>
              </w:rPr>
              <w:t>D</w:t>
            </w:r>
          </w:p>
        </w:tc>
        <w:tc>
          <w:tcPr>
            <w:tcW w:w="0" w:type="auto"/>
            <w:tcBorders>
              <w:bottom w:val="single" w:sz="8" w:space="0" w:color="000000"/>
              <w:right w:val="single" w:sz="8" w:space="0" w:color="000000"/>
            </w:tcBorders>
            <w:vAlign w:val="center"/>
          </w:tcPr>
          <w:p w14:paraId="3557373F"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12</w:t>
            </w:r>
          </w:p>
        </w:tc>
        <w:tc>
          <w:tcPr>
            <w:tcW w:w="0" w:type="auto"/>
            <w:tcBorders>
              <w:bottom w:val="single" w:sz="8" w:space="0" w:color="000000"/>
              <w:right w:val="single" w:sz="8" w:space="0" w:color="000000"/>
            </w:tcBorders>
            <w:vAlign w:val="center"/>
          </w:tcPr>
          <w:p w14:paraId="6DEF3158" w14:textId="77777777" w:rsidR="007132CE" w:rsidRPr="004F0CB4" w:rsidRDefault="007132CE" w:rsidP="00592AB2">
            <w:pPr>
              <w:spacing w:line="276" w:lineRule="auto"/>
              <w:jc w:val="center"/>
              <w:rPr>
                <w:color w:val="auto"/>
                <w:sz w:val="26"/>
                <w:szCs w:val="26"/>
              </w:rPr>
            </w:pPr>
            <w:r w:rsidRPr="004F0CB4">
              <w:rPr>
                <w:color w:val="auto"/>
                <w:sz w:val="26"/>
                <w:szCs w:val="26"/>
              </w:rPr>
              <w:t>A</w:t>
            </w:r>
          </w:p>
        </w:tc>
      </w:tr>
      <w:tr w:rsidR="004F0CB4" w:rsidRPr="004F0CB4" w14:paraId="09AF7C24"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A221BCD"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4</w:t>
            </w:r>
          </w:p>
        </w:tc>
        <w:tc>
          <w:tcPr>
            <w:tcW w:w="0" w:type="auto"/>
            <w:tcBorders>
              <w:bottom w:val="single" w:sz="8" w:space="0" w:color="000000"/>
              <w:right w:val="single" w:sz="8" w:space="0" w:color="000000"/>
            </w:tcBorders>
            <w:vAlign w:val="center"/>
          </w:tcPr>
          <w:p w14:paraId="199170D3" w14:textId="77777777" w:rsidR="007132CE" w:rsidRPr="004F0CB4" w:rsidRDefault="007132CE" w:rsidP="00592AB2">
            <w:pPr>
              <w:spacing w:line="276" w:lineRule="auto"/>
              <w:jc w:val="center"/>
              <w:rPr>
                <w:color w:val="auto"/>
                <w:sz w:val="26"/>
                <w:szCs w:val="26"/>
              </w:rPr>
            </w:pPr>
            <w:r w:rsidRPr="004F0CB4">
              <w:rPr>
                <w:color w:val="auto"/>
                <w:sz w:val="26"/>
                <w:szCs w:val="26"/>
              </w:rPr>
              <w:t>A</w:t>
            </w:r>
          </w:p>
        </w:tc>
        <w:tc>
          <w:tcPr>
            <w:tcW w:w="0" w:type="auto"/>
            <w:tcBorders>
              <w:bottom w:val="single" w:sz="8" w:space="0" w:color="000000"/>
              <w:right w:val="single" w:sz="8" w:space="0" w:color="000000"/>
            </w:tcBorders>
            <w:vAlign w:val="center"/>
          </w:tcPr>
          <w:p w14:paraId="7BA210F6"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13</w:t>
            </w:r>
          </w:p>
        </w:tc>
        <w:tc>
          <w:tcPr>
            <w:tcW w:w="0" w:type="auto"/>
            <w:tcBorders>
              <w:bottom w:val="single" w:sz="8" w:space="0" w:color="000000"/>
              <w:right w:val="single" w:sz="8" w:space="0" w:color="000000"/>
            </w:tcBorders>
            <w:vAlign w:val="center"/>
          </w:tcPr>
          <w:p w14:paraId="1371A40F" w14:textId="77777777" w:rsidR="007132CE" w:rsidRPr="004F0CB4" w:rsidRDefault="007132CE" w:rsidP="00592AB2">
            <w:pPr>
              <w:spacing w:line="276" w:lineRule="auto"/>
              <w:jc w:val="center"/>
              <w:rPr>
                <w:color w:val="auto"/>
                <w:sz w:val="26"/>
                <w:szCs w:val="26"/>
              </w:rPr>
            </w:pPr>
            <w:r w:rsidRPr="004F0CB4">
              <w:rPr>
                <w:color w:val="auto"/>
                <w:sz w:val="26"/>
                <w:szCs w:val="26"/>
              </w:rPr>
              <w:t>C</w:t>
            </w:r>
          </w:p>
        </w:tc>
      </w:tr>
      <w:tr w:rsidR="004F0CB4" w:rsidRPr="004F0CB4" w14:paraId="648247E3"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C3A1665"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5</w:t>
            </w:r>
          </w:p>
        </w:tc>
        <w:tc>
          <w:tcPr>
            <w:tcW w:w="0" w:type="auto"/>
            <w:tcBorders>
              <w:bottom w:val="single" w:sz="8" w:space="0" w:color="000000"/>
              <w:right w:val="single" w:sz="8" w:space="0" w:color="000000"/>
            </w:tcBorders>
            <w:vAlign w:val="center"/>
          </w:tcPr>
          <w:p w14:paraId="4B79E5B3" w14:textId="77777777" w:rsidR="007132CE" w:rsidRPr="004F0CB4" w:rsidRDefault="007132CE" w:rsidP="00592AB2">
            <w:pPr>
              <w:spacing w:line="276" w:lineRule="auto"/>
              <w:jc w:val="center"/>
              <w:rPr>
                <w:color w:val="auto"/>
                <w:sz w:val="26"/>
                <w:szCs w:val="26"/>
              </w:rPr>
            </w:pPr>
            <w:r w:rsidRPr="004F0CB4">
              <w:rPr>
                <w:color w:val="auto"/>
                <w:sz w:val="26"/>
                <w:szCs w:val="26"/>
              </w:rPr>
              <w:t>C</w:t>
            </w:r>
          </w:p>
        </w:tc>
        <w:tc>
          <w:tcPr>
            <w:tcW w:w="0" w:type="auto"/>
            <w:tcBorders>
              <w:bottom w:val="single" w:sz="8" w:space="0" w:color="000000"/>
              <w:right w:val="single" w:sz="8" w:space="0" w:color="000000"/>
            </w:tcBorders>
            <w:vAlign w:val="center"/>
          </w:tcPr>
          <w:p w14:paraId="1E6DE908"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14</w:t>
            </w:r>
          </w:p>
        </w:tc>
        <w:tc>
          <w:tcPr>
            <w:tcW w:w="0" w:type="auto"/>
            <w:tcBorders>
              <w:bottom w:val="single" w:sz="8" w:space="0" w:color="000000"/>
              <w:right w:val="single" w:sz="8" w:space="0" w:color="000000"/>
            </w:tcBorders>
            <w:vAlign w:val="center"/>
          </w:tcPr>
          <w:p w14:paraId="7991AC0C" w14:textId="77777777" w:rsidR="007132CE" w:rsidRPr="004F0CB4" w:rsidRDefault="007132CE" w:rsidP="00592AB2">
            <w:pPr>
              <w:spacing w:line="276" w:lineRule="auto"/>
              <w:jc w:val="center"/>
              <w:rPr>
                <w:color w:val="auto"/>
                <w:sz w:val="26"/>
                <w:szCs w:val="26"/>
              </w:rPr>
            </w:pPr>
            <w:r w:rsidRPr="004F0CB4">
              <w:rPr>
                <w:color w:val="auto"/>
                <w:sz w:val="26"/>
                <w:szCs w:val="26"/>
              </w:rPr>
              <w:t>A</w:t>
            </w:r>
          </w:p>
        </w:tc>
      </w:tr>
      <w:tr w:rsidR="004F0CB4" w:rsidRPr="004F0CB4" w14:paraId="575921AE"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50CAF4C"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6</w:t>
            </w:r>
          </w:p>
        </w:tc>
        <w:tc>
          <w:tcPr>
            <w:tcW w:w="0" w:type="auto"/>
            <w:tcBorders>
              <w:bottom w:val="single" w:sz="8" w:space="0" w:color="000000"/>
              <w:right w:val="single" w:sz="8" w:space="0" w:color="000000"/>
            </w:tcBorders>
            <w:vAlign w:val="center"/>
          </w:tcPr>
          <w:p w14:paraId="02ADDCAA" w14:textId="77777777" w:rsidR="007132CE" w:rsidRPr="004F0CB4" w:rsidRDefault="007132CE" w:rsidP="00592AB2">
            <w:pPr>
              <w:spacing w:line="276" w:lineRule="auto"/>
              <w:jc w:val="center"/>
              <w:rPr>
                <w:color w:val="auto"/>
                <w:sz w:val="26"/>
                <w:szCs w:val="26"/>
              </w:rPr>
            </w:pPr>
            <w:r w:rsidRPr="004F0CB4">
              <w:rPr>
                <w:color w:val="auto"/>
                <w:sz w:val="26"/>
                <w:szCs w:val="26"/>
              </w:rPr>
              <w:t>D</w:t>
            </w:r>
          </w:p>
        </w:tc>
        <w:tc>
          <w:tcPr>
            <w:tcW w:w="0" w:type="auto"/>
            <w:tcBorders>
              <w:bottom w:val="single" w:sz="8" w:space="0" w:color="000000"/>
              <w:right w:val="single" w:sz="8" w:space="0" w:color="000000"/>
            </w:tcBorders>
            <w:vAlign w:val="center"/>
          </w:tcPr>
          <w:p w14:paraId="62F72884"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15</w:t>
            </w:r>
          </w:p>
        </w:tc>
        <w:tc>
          <w:tcPr>
            <w:tcW w:w="0" w:type="auto"/>
            <w:tcBorders>
              <w:bottom w:val="single" w:sz="8" w:space="0" w:color="000000"/>
              <w:right w:val="single" w:sz="8" w:space="0" w:color="000000"/>
            </w:tcBorders>
            <w:vAlign w:val="center"/>
          </w:tcPr>
          <w:p w14:paraId="3EDA4A17" w14:textId="77777777" w:rsidR="007132CE" w:rsidRPr="004F0CB4" w:rsidRDefault="007132CE" w:rsidP="00592AB2">
            <w:pPr>
              <w:spacing w:line="276" w:lineRule="auto"/>
              <w:jc w:val="center"/>
              <w:rPr>
                <w:color w:val="auto"/>
                <w:sz w:val="26"/>
                <w:szCs w:val="26"/>
              </w:rPr>
            </w:pPr>
            <w:r w:rsidRPr="004F0CB4">
              <w:rPr>
                <w:color w:val="auto"/>
                <w:sz w:val="26"/>
                <w:szCs w:val="26"/>
              </w:rPr>
              <w:t>B</w:t>
            </w:r>
          </w:p>
        </w:tc>
      </w:tr>
      <w:tr w:rsidR="004F0CB4" w:rsidRPr="004F0CB4" w14:paraId="161ECBEC"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16DFB70"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7</w:t>
            </w:r>
          </w:p>
        </w:tc>
        <w:tc>
          <w:tcPr>
            <w:tcW w:w="0" w:type="auto"/>
            <w:tcBorders>
              <w:bottom w:val="single" w:sz="8" w:space="0" w:color="000000"/>
              <w:right w:val="single" w:sz="8" w:space="0" w:color="000000"/>
            </w:tcBorders>
            <w:vAlign w:val="center"/>
          </w:tcPr>
          <w:p w14:paraId="4353A864" w14:textId="77777777" w:rsidR="007132CE" w:rsidRPr="004F0CB4" w:rsidRDefault="007132CE" w:rsidP="00592AB2">
            <w:pPr>
              <w:spacing w:line="276" w:lineRule="auto"/>
              <w:jc w:val="center"/>
              <w:rPr>
                <w:color w:val="auto"/>
                <w:sz w:val="26"/>
                <w:szCs w:val="26"/>
              </w:rPr>
            </w:pPr>
            <w:r w:rsidRPr="004F0CB4">
              <w:rPr>
                <w:color w:val="auto"/>
                <w:sz w:val="26"/>
                <w:szCs w:val="26"/>
              </w:rPr>
              <w:t>B</w:t>
            </w:r>
          </w:p>
        </w:tc>
        <w:tc>
          <w:tcPr>
            <w:tcW w:w="0" w:type="auto"/>
            <w:tcBorders>
              <w:bottom w:val="single" w:sz="8" w:space="0" w:color="000000"/>
              <w:right w:val="single" w:sz="8" w:space="0" w:color="000000"/>
            </w:tcBorders>
            <w:vAlign w:val="center"/>
          </w:tcPr>
          <w:p w14:paraId="7B6FE0B6"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16</w:t>
            </w:r>
          </w:p>
        </w:tc>
        <w:tc>
          <w:tcPr>
            <w:tcW w:w="0" w:type="auto"/>
            <w:tcBorders>
              <w:bottom w:val="single" w:sz="8" w:space="0" w:color="000000"/>
              <w:right w:val="single" w:sz="8" w:space="0" w:color="000000"/>
            </w:tcBorders>
            <w:vAlign w:val="center"/>
          </w:tcPr>
          <w:p w14:paraId="0E0CA4E6" w14:textId="77777777" w:rsidR="007132CE" w:rsidRPr="004F0CB4" w:rsidRDefault="007132CE" w:rsidP="00592AB2">
            <w:pPr>
              <w:spacing w:line="276" w:lineRule="auto"/>
              <w:jc w:val="center"/>
              <w:rPr>
                <w:color w:val="auto"/>
                <w:sz w:val="26"/>
                <w:szCs w:val="26"/>
              </w:rPr>
            </w:pPr>
            <w:r w:rsidRPr="004F0CB4">
              <w:rPr>
                <w:color w:val="auto"/>
                <w:sz w:val="26"/>
                <w:szCs w:val="26"/>
              </w:rPr>
              <w:t>C</w:t>
            </w:r>
          </w:p>
        </w:tc>
      </w:tr>
      <w:tr w:rsidR="004F0CB4" w:rsidRPr="004F0CB4" w14:paraId="7041A35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681D156"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8</w:t>
            </w:r>
          </w:p>
        </w:tc>
        <w:tc>
          <w:tcPr>
            <w:tcW w:w="0" w:type="auto"/>
            <w:tcBorders>
              <w:bottom w:val="single" w:sz="8" w:space="0" w:color="000000"/>
              <w:right w:val="single" w:sz="8" w:space="0" w:color="000000"/>
            </w:tcBorders>
            <w:vAlign w:val="center"/>
          </w:tcPr>
          <w:p w14:paraId="2D48975A" w14:textId="77777777" w:rsidR="007132CE" w:rsidRPr="004F0CB4" w:rsidRDefault="007132CE" w:rsidP="00592AB2">
            <w:pPr>
              <w:spacing w:line="276" w:lineRule="auto"/>
              <w:jc w:val="center"/>
              <w:rPr>
                <w:color w:val="auto"/>
                <w:sz w:val="26"/>
                <w:szCs w:val="26"/>
              </w:rPr>
            </w:pPr>
            <w:r w:rsidRPr="004F0CB4">
              <w:rPr>
                <w:color w:val="auto"/>
                <w:sz w:val="26"/>
                <w:szCs w:val="26"/>
              </w:rPr>
              <w:t>D</w:t>
            </w:r>
          </w:p>
        </w:tc>
        <w:tc>
          <w:tcPr>
            <w:tcW w:w="0" w:type="auto"/>
            <w:tcBorders>
              <w:bottom w:val="single" w:sz="8" w:space="0" w:color="000000"/>
              <w:right w:val="single" w:sz="8" w:space="0" w:color="000000"/>
            </w:tcBorders>
            <w:vAlign w:val="center"/>
          </w:tcPr>
          <w:p w14:paraId="54E319A2"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17</w:t>
            </w:r>
          </w:p>
        </w:tc>
        <w:tc>
          <w:tcPr>
            <w:tcW w:w="0" w:type="auto"/>
            <w:tcBorders>
              <w:bottom w:val="single" w:sz="8" w:space="0" w:color="000000"/>
              <w:right w:val="single" w:sz="8" w:space="0" w:color="000000"/>
            </w:tcBorders>
            <w:vAlign w:val="center"/>
          </w:tcPr>
          <w:p w14:paraId="275B2FB3" w14:textId="77777777" w:rsidR="007132CE" w:rsidRPr="004F0CB4" w:rsidRDefault="007132CE" w:rsidP="00592AB2">
            <w:pPr>
              <w:spacing w:line="276" w:lineRule="auto"/>
              <w:jc w:val="center"/>
              <w:rPr>
                <w:color w:val="auto"/>
                <w:sz w:val="26"/>
                <w:szCs w:val="26"/>
              </w:rPr>
            </w:pPr>
            <w:r w:rsidRPr="004F0CB4">
              <w:rPr>
                <w:color w:val="auto"/>
                <w:sz w:val="26"/>
                <w:szCs w:val="26"/>
              </w:rPr>
              <w:t>B</w:t>
            </w:r>
          </w:p>
        </w:tc>
      </w:tr>
      <w:tr w:rsidR="00000000" w:rsidRPr="004F0CB4" w14:paraId="1D205A6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1234A98"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9</w:t>
            </w:r>
          </w:p>
        </w:tc>
        <w:tc>
          <w:tcPr>
            <w:tcW w:w="0" w:type="auto"/>
            <w:tcBorders>
              <w:bottom w:val="single" w:sz="8" w:space="0" w:color="000000"/>
              <w:right w:val="single" w:sz="8" w:space="0" w:color="000000"/>
            </w:tcBorders>
            <w:vAlign w:val="center"/>
          </w:tcPr>
          <w:p w14:paraId="61F17FE9" w14:textId="77777777" w:rsidR="007132CE" w:rsidRPr="004F0CB4" w:rsidRDefault="007132CE" w:rsidP="00592AB2">
            <w:pPr>
              <w:spacing w:line="276" w:lineRule="auto"/>
              <w:jc w:val="center"/>
              <w:rPr>
                <w:color w:val="auto"/>
                <w:sz w:val="26"/>
                <w:szCs w:val="26"/>
              </w:rPr>
            </w:pPr>
            <w:r w:rsidRPr="004F0CB4">
              <w:rPr>
                <w:color w:val="auto"/>
                <w:sz w:val="26"/>
                <w:szCs w:val="26"/>
              </w:rPr>
              <w:t>B</w:t>
            </w:r>
          </w:p>
        </w:tc>
        <w:tc>
          <w:tcPr>
            <w:tcW w:w="0" w:type="auto"/>
            <w:tcBorders>
              <w:bottom w:val="single" w:sz="8" w:space="0" w:color="000000"/>
              <w:right w:val="single" w:sz="8" w:space="0" w:color="000000"/>
            </w:tcBorders>
            <w:vAlign w:val="center"/>
          </w:tcPr>
          <w:p w14:paraId="08C4ED8E" w14:textId="77777777" w:rsidR="007132CE" w:rsidRPr="004F0CB4" w:rsidRDefault="007132CE" w:rsidP="00592AB2">
            <w:pPr>
              <w:spacing w:line="276" w:lineRule="auto"/>
              <w:jc w:val="center"/>
              <w:rPr>
                <w:b/>
                <w:bCs/>
                <w:color w:val="auto"/>
                <w:sz w:val="26"/>
                <w:szCs w:val="26"/>
              </w:rPr>
            </w:pPr>
            <w:r w:rsidRPr="004F0CB4">
              <w:rPr>
                <w:b/>
                <w:bCs/>
                <w:color w:val="auto"/>
                <w:sz w:val="26"/>
                <w:szCs w:val="26"/>
              </w:rPr>
              <w:t>18</w:t>
            </w:r>
          </w:p>
        </w:tc>
        <w:tc>
          <w:tcPr>
            <w:tcW w:w="0" w:type="auto"/>
            <w:tcBorders>
              <w:bottom w:val="single" w:sz="8" w:space="0" w:color="000000"/>
              <w:right w:val="single" w:sz="8" w:space="0" w:color="000000"/>
            </w:tcBorders>
            <w:vAlign w:val="center"/>
          </w:tcPr>
          <w:p w14:paraId="05DA273F" w14:textId="77777777" w:rsidR="007132CE" w:rsidRPr="004F0CB4" w:rsidRDefault="007132CE" w:rsidP="00592AB2">
            <w:pPr>
              <w:spacing w:line="276" w:lineRule="auto"/>
              <w:jc w:val="center"/>
              <w:rPr>
                <w:color w:val="auto"/>
                <w:sz w:val="26"/>
                <w:szCs w:val="26"/>
              </w:rPr>
            </w:pPr>
            <w:r w:rsidRPr="004F0CB4">
              <w:rPr>
                <w:color w:val="auto"/>
                <w:sz w:val="26"/>
                <w:szCs w:val="26"/>
              </w:rPr>
              <w:t>D</w:t>
            </w:r>
          </w:p>
        </w:tc>
      </w:tr>
    </w:tbl>
    <w:p w14:paraId="7D380171" w14:textId="77777777" w:rsidR="007132CE" w:rsidRPr="004F0CB4" w:rsidRDefault="007132CE" w:rsidP="007132CE">
      <w:pPr>
        <w:tabs>
          <w:tab w:val="left" w:pos="360"/>
        </w:tabs>
        <w:spacing w:line="276" w:lineRule="auto"/>
        <w:jc w:val="both"/>
        <w:rPr>
          <w:rFonts w:eastAsia="Calibri"/>
          <w:b/>
          <w:color w:val="auto"/>
          <w:sz w:val="26"/>
          <w:szCs w:val="26"/>
          <w:lang w:val="vi-VN"/>
          <w14:ligatures w14:val="standardContextual"/>
        </w:rPr>
      </w:pPr>
    </w:p>
    <w:p w14:paraId="689C53D2" w14:textId="77777777" w:rsidR="007132CE" w:rsidRPr="004F0CB4" w:rsidRDefault="007132CE" w:rsidP="007132CE">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09EA8B6C" wp14:editId="05F356D9">
                <wp:extent cx="5445928" cy="340995"/>
                <wp:effectExtent l="0" t="0" r="2540" b="1905"/>
                <wp:docPr id="1786530600"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100461877" name="Group 52"/>
                        <wpg:cNvGrpSpPr>
                          <a:grpSpLocks/>
                        </wpg:cNvGrpSpPr>
                        <wpg:grpSpPr bwMode="auto">
                          <a:xfrm>
                            <a:off x="95" y="0"/>
                            <a:ext cx="54470" cy="3433"/>
                            <a:chOff x="95" y="0"/>
                            <a:chExt cx="54469" cy="3433"/>
                          </a:xfrm>
                        </wpg:grpSpPr>
                        <wpg:grpSp>
                          <wpg:cNvPr id="387981070" name="Group 53"/>
                          <wpg:cNvGrpSpPr>
                            <a:grpSpLocks/>
                          </wpg:cNvGrpSpPr>
                          <wpg:grpSpPr bwMode="auto">
                            <a:xfrm>
                              <a:off x="95" y="0"/>
                              <a:ext cx="54469" cy="3225"/>
                              <a:chOff x="92" y="0"/>
                              <a:chExt cx="52607" cy="3227"/>
                            </a:xfrm>
                          </wpg:grpSpPr>
                          <wps:wsp>
                            <wps:cNvPr id="737186537"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9339977"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4615294"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84499504"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D157D8" w14:textId="77777777" w:rsidR="007132CE" w:rsidRPr="009111E4" w:rsidRDefault="007132CE" w:rsidP="007132CE">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923E7FD" w14:textId="77777777" w:rsidR="007132CE" w:rsidRPr="009111E4" w:rsidRDefault="007132CE" w:rsidP="007132CE">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589735413"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D1F2BA" w14:textId="77777777" w:rsidR="007132CE" w:rsidRPr="009111E4" w:rsidRDefault="007132CE" w:rsidP="007132CE">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09EA8B6C" id="_x0000_s1134"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">
                <v:group id="Group 52" o:spid="_x0000_s1135"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">
                  <v:group id="Group 53" o:spid="_x0000_s1136"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">
                    <v:shape id="Flowchart: Alternate Process 54" o:spid="_x0000_s1137"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" fillcolor="#98c1d9" stroked="f" strokeweight="1pt">
                      <v:fill opacity="52428f"/>
                    </v:shape>
                    <v:shape id="Hexagon 55" o:spid="_x0000_s113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" adj="4292" fillcolor="#f60" stroked="f" strokeweight="1pt"/>
                    <v:shape id="Hexagon 56" o:spid="_x0000_s113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" adj="4292" fillcolor="#3d5a80" stroked="f" strokeweight="1pt"/>
                  </v:group>
                  <v:shape id="WordArt 192" o:spid="_x0000_s1140"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" filled="f" stroked="f">
                    <v:stroke joinstyle="round"/>
                    <o:lock v:ext="edit" shapetype="t"/>
                    <v:textbox>
                      <w:txbxContent>
                        <w:p w14:paraId="4BD157D8" w14:textId="77777777" w:rsidR="007132CE" w:rsidRPr="009111E4" w:rsidRDefault="007132CE" w:rsidP="007132CE">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923E7FD" w14:textId="77777777" w:rsidR="007132CE" w:rsidRPr="009111E4" w:rsidRDefault="007132CE" w:rsidP="007132CE">
                          <w:pPr>
                            <w:pStyle w:val="NormalWeb"/>
                            <w:ind w:firstLine="0"/>
                            <w:jc w:val="left"/>
                            <w:rPr>
                              <w:b/>
                              <w:color w:val="FFFFFF" w:themeColor="background1"/>
                              <w:sz w:val="32"/>
                              <w:szCs w:val="32"/>
                            </w:rPr>
                          </w:pPr>
                        </w:p>
                      </w:txbxContent>
                    </v:textbox>
                  </v:shape>
                </v:group>
                <v:shape id="WordArt 192" o:spid="_x0000_s1141"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" filled="f" stroked="f">
                  <v:stroke joinstyle="round"/>
                  <o:lock v:ext="edit" shapetype="t"/>
                  <v:textbox>
                    <w:txbxContent>
                      <w:p w14:paraId="3CD1F2BA" w14:textId="77777777" w:rsidR="007132CE" w:rsidRPr="009111E4" w:rsidRDefault="007132CE" w:rsidP="007132CE">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50487E39" w14:textId="77777777" w:rsidR="007132CE" w:rsidRPr="004F0CB4" w:rsidRDefault="007132CE" w:rsidP="007132CE">
      <w:pPr>
        <w:spacing w:line="276" w:lineRule="auto"/>
        <w:jc w:val="center"/>
        <w:rPr>
          <w:rFonts w:eastAsia="Calibri"/>
          <w:bCs/>
          <w:i/>
          <w:iCs/>
          <w:color w:val="auto"/>
          <w:sz w:val="26"/>
          <w:szCs w:val="26"/>
          <w:lang w:val="fr-FR"/>
          <w14:ligatures w14:val="standardContextual"/>
        </w:rPr>
      </w:pPr>
      <w:r w:rsidRPr="004F0CB4">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081F2FDF" w14:textId="77777777" w:rsidR="007132CE" w:rsidRPr="004F0CB4" w:rsidRDefault="007132CE" w:rsidP="007132CE">
      <w:pPr>
        <w:spacing w:line="276" w:lineRule="auto"/>
        <w:ind w:firstLine="284"/>
        <w:rPr>
          <w:i/>
          <w:iCs/>
          <w:color w:val="auto"/>
          <w:sz w:val="26"/>
          <w:szCs w:val="26"/>
          <w:lang w:val="fr-FR"/>
        </w:rPr>
      </w:pPr>
      <w:r w:rsidRPr="004F0CB4">
        <w:rPr>
          <w:i/>
          <w:iCs/>
          <w:color w:val="auto"/>
          <w:sz w:val="26"/>
          <w:szCs w:val="26"/>
          <w:lang w:val="fr-FR"/>
        </w:rPr>
        <w:t>Điểm tối đa của 01 câu hỏi là 1 điểm.</w:t>
      </w:r>
    </w:p>
    <w:p w14:paraId="2F7C255A" w14:textId="77777777" w:rsidR="007132CE" w:rsidRPr="004F0CB4" w:rsidRDefault="007132CE" w:rsidP="007132CE">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4F0CB4">
        <w:rPr>
          <w:i/>
          <w:iCs/>
          <w:color w:val="auto"/>
          <w:sz w:val="26"/>
          <w:szCs w:val="26"/>
          <w:lang w:val="fr-FR"/>
        </w:rPr>
        <w:t xml:space="preserve"> điểm.</w:t>
      </w:r>
    </w:p>
    <w:p w14:paraId="48B1AF08" w14:textId="77777777" w:rsidR="007132CE" w:rsidRPr="004F0CB4" w:rsidRDefault="007132CE" w:rsidP="007132CE">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4F0CB4">
        <w:rPr>
          <w:i/>
          <w:iCs/>
          <w:color w:val="auto"/>
          <w:sz w:val="26"/>
          <w:szCs w:val="26"/>
          <w:lang w:val="fr-FR"/>
        </w:rPr>
        <w:t xml:space="preserve"> điểm.</w:t>
      </w:r>
    </w:p>
    <w:p w14:paraId="6394AEBB" w14:textId="77777777" w:rsidR="007132CE" w:rsidRPr="004F0CB4" w:rsidRDefault="007132CE" w:rsidP="007132CE">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4F0CB4">
        <w:rPr>
          <w:i/>
          <w:iCs/>
          <w:color w:val="auto"/>
          <w:sz w:val="26"/>
          <w:szCs w:val="26"/>
          <w:lang w:val="fr-FR"/>
        </w:rPr>
        <w:t xml:space="preserve"> điểm.</w:t>
      </w:r>
    </w:p>
    <w:p w14:paraId="5A001A31" w14:textId="77777777" w:rsidR="007132CE" w:rsidRPr="004F0CB4" w:rsidRDefault="007132CE" w:rsidP="007132CE">
      <w:pPr>
        <w:tabs>
          <w:tab w:val="left" w:pos="720"/>
        </w:tabs>
        <w:spacing w:line="276" w:lineRule="auto"/>
        <w:ind w:left="720" w:hanging="153"/>
        <w:rPr>
          <w:i/>
          <w:iCs/>
          <w:color w:val="auto"/>
          <w:sz w:val="26"/>
          <w:szCs w:val="26"/>
          <w:lang w:val="fr-FR"/>
        </w:rPr>
      </w:pPr>
      <w:r w:rsidRPr="004F0CB4">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4F0CB4" w:rsidRPr="004F0CB4" w14:paraId="2846EB1D"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50F9B6F8" w14:textId="77777777" w:rsidR="007132CE" w:rsidRPr="004F0CB4" w:rsidRDefault="007132CE"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16ED3AE3" w14:textId="77777777" w:rsidR="007132CE" w:rsidRPr="004F0CB4" w:rsidRDefault="007132CE"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25F8D46F" w14:textId="77777777" w:rsidR="007132CE" w:rsidRPr="004F0CB4" w:rsidRDefault="007132CE"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Đáp án</w:t>
            </w:r>
            <w:r w:rsidRPr="004F0CB4">
              <w:rPr>
                <w:b/>
                <w:bCs/>
                <w:color w:val="auto"/>
                <w:sz w:val="26"/>
                <w:szCs w:val="26"/>
                <w:lang w:eastAsia="vi-VN" w:bidi="vi-VN"/>
              </w:rPr>
              <w:t xml:space="preserve"> </w:t>
            </w:r>
            <w:r w:rsidRPr="004F0CB4">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55FA621E" w14:textId="77777777" w:rsidR="007132CE" w:rsidRPr="004F0CB4" w:rsidRDefault="007132CE"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0192F0CB" w14:textId="77777777" w:rsidR="007132CE" w:rsidRPr="004F0CB4" w:rsidRDefault="007132CE"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7D2C51B1" w14:textId="77777777" w:rsidR="007132CE" w:rsidRPr="004F0CB4" w:rsidRDefault="007132CE"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Đáp án</w:t>
            </w:r>
            <w:r w:rsidRPr="004F0CB4">
              <w:rPr>
                <w:b/>
                <w:bCs/>
                <w:color w:val="auto"/>
                <w:sz w:val="26"/>
                <w:szCs w:val="26"/>
                <w:lang w:eastAsia="vi-VN" w:bidi="vi-VN"/>
              </w:rPr>
              <w:t xml:space="preserve"> </w:t>
            </w:r>
            <w:r w:rsidRPr="004F0CB4">
              <w:rPr>
                <w:b/>
                <w:bCs/>
                <w:color w:val="auto"/>
                <w:sz w:val="26"/>
                <w:szCs w:val="26"/>
                <w:lang w:val="vi-VN" w:eastAsia="vi-VN" w:bidi="vi-VN"/>
              </w:rPr>
              <w:t>(Đ/S)</w:t>
            </w:r>
          </w:p>
        </w:tc>
      </w:tr>
      <w:tr w:rsidR="004F0CB4" w:rsidRPr="004F0CB4" w14:paraId="251E866A"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43B687A2" w14:textId="77777777" w:rsidR="007132CE" w:rsidRPr="004F0CB4" w:rsidRDefault="007132CE" w:rsidP="00592AB2">
            <w:pPr>
              <w:widowControl w:val="0"/>
              <w:jc w:val="center"/>
              <w:rPr>
                <w:color w:val="auto"/>
                <w:sz w:val="26"/>
                <w:szCs w:val="26"/>
                <w:lang w:val="vi-VN" w:eastAsia="vi-VN" w:bidi="vi-VN"/>
              </w:rPr>
            </w:pPr>
            <w:r w:rsidRPr="004F0CB4">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4C7E325C"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205ECB77"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6FB0581D" w14:textId="77777777" w:rsidR="007132CE" w:rsidRPr="004F0CB4" w:rsidRDefault="007132CE" w:rsidP="00592AB2">
            <w:pPr>
              <w:widowControl w:val="0"/>
              <w:jc w:val="center"/>
              <w:rPr>
                <w:color w:val="auto"/>
                <w:sz w:val="26"/>
                <w:szCs w:val="26"/>
                <w:lang w:val="vi-VN" w:eastAsia="vi-VN" w:bidi="vi-VN"/>
              </w:rPr>
            </w:pPr>
            <w:r w:rsidRPr="004F0CB4">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5B31401A"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0B75111F"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S</w:t>
            </w:r>
          </w:p>
        </w:tc>
      </w:tr>
      <w:tr w:rsidR="004F0CB4" w:rsidRPr="004F0CB4" w14:paraId="17C38D38" w14:textId="77777777" w:rsidTr="00592AB2">
        <w:trPr>
          <w:trHeight w:hRule="exact" w:val="330"/>
          <w:jc w:val="center"/>
        </w:trPr>
        <w:tc>
          <w:tcPr>
            <w:tcW w:w="888" w:type="dxa"/>
            <w:vMerge/>
            <w:tcBorders>
              <w:left w:val="single" w:sz="4" w:space="0" w:color="auto"/>
            </w:tcBorders>
            <w:shd w:val="clear" w:color="auto" w:fill="FFFFFF"/>
            <w:vAlign w:val="center"/>
          </w:tcPr>
          <w:p w14:paraId="1F17542C" w14:textId="77777777" w:rsidR="007132CE" w:rsidRPr="004F0CB4" w:rsidRDefault="007132CE"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D04D048"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1CB7521E"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tcBorders>
            <w:shd w:val="clear" w:color="auto" w:fill="FFFFFF"/>
            <w:vAlign w:val="center"/>
          </w:tcPr>
          <w:p w14:paraId="3FD61B52" w14:textId="77777777" w:rsidR="007132CE" w:rsidRPr="004F0CB4" w:rsidRDefault="007132CE"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3E2EB23"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03636919"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Đ</w:t>
            </w:r>
          </w:p>
        </w:tc>
      </w:tr>
      <w:tr w:rsidR="004F0CB4" w:rsidRPr="004F0CB4" w14:paraId="4F13EFA3" w14:textId="77777777" w:rsidTr="00592AB2">
        <w:trPr>
          <w:trHeight w:hRule="exact" w:val="330"/>
          <w:jc w:val="center"/>
        </w:trPr>
        <w:tc>
          <w:tcPr>
            <w:tcW w:w="888" w:type="dxa"/>
            <w:vMerge/>
            <w:tcBorders>
              <w:left w:val="single" w:sz="4" w:space="0" w:color="auto"/>
            </w:tcBorders>
            <w:shd w:val="clear" w:color="auto" w:fill="FFFFFF"/>
            <w:vAlign w:val="center"/>
          </w:tcPr>
          <w:p w14:paraId="440D6C78" w14:textId="77777777" w:rsidR="007132CE" w:rsidRPr="004F0CB4" w:rsidRDefault="007132CE"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2070A3D"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eastAsia="vi-VN" w:bidi="vi-VN"/>
              </w:rPr>
              <w:t>c</w:t>
            </w:r>
            <w:r w:rsidRPr="004F0CB4">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7320AD69"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47A97A86" w14:textId="77777777" w:rsidR="007132CE" w:rsidRPr="004F0CB4" w:rsidRDefault="007132CE"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BCE3761"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12F4FC4"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Đ</w:t>
            </w:r>
          </w:p>
        </w:tc>
      </w:tr>
      <w:tr w:rsidR="004F0CB4" w:rsidRPr="004F0CB4" w14:paraId="57DA671D" w14:textId="77777777" w:rsidTr="00592AB2">
        <w:trPr>
          <w:trHeight w:hRule="exact" w:val="318"/>
          <w:jc w:val="center"/>
        </w:trPr>
        <w:tc>
          <w:tcPr>
            <w:tcW w:w="888" w:type="dxa"/>
            <w:vMerge/>
            <w:tcBorders>
              <w:left w:val="single" w:sz="4" w:space="0" w:color="auto"/>
            </w:tcBorders>
            <w:shd w:val="clear" w:color="auto" w:fill="FFFFFF"/>
            <w:vAlign w:val="center"/>
          </w:tcPr>
          <w:p w14:paraId="4ADD2D76" w14:textId="77777777" w:rsidR="007132CE" w:rsidRPr="004F0CB4" w:rsidRDefault="007132CE"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225DB44"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2159798D"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tcBorders>
            <w:shd w:val="clear" w:color="auto" w:fill="FFFFFF"/>
            <w:vAlign w:val="center"/>
          </w:tcPr>
          <w:p w14:paraId="0098D265" w14:textId="77777777" w:rsidR="007132CE" w:rsidRPr="004F0CB4" w:rsidRDefault="007132CE"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1CC1AB4"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0E290CBD"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S</w:t>
            </w:r>
          </w:p>
        </w:tc>
      </w:tr>
      <w:tr w:rsidR="004F0CB4" w:rsidRPr="004F0CB4" w14:paraId="211FE1CB"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70B2BAC8" w14:textId="77777777" w:rsidR="007132CE" w:rsidRPr="004F0CB4" w:rsidRDefault="007132CE" w:rsidP="00592AB2">
            <w:pPr>
              <w:widowControl w:val="0"/>
              <w:jc w:val="center"/>
              <w:rPr>
                <w:color w:val="auto"/>
                <w:sz w:val="26"/>
                <w:szCs w:val="26"/>
                <w:lang w:val="vi-VN" w:eastAsia="vi-VN" w:bidi="vi-VN"/>
              </w:rPr>
            </w:pPr>
            <w:r w:rsidRPr="004F0CB4">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13B47AC1"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0DD5E767"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621B111D" w14:textId="77777777" w:rsidR="007132CE" w:rsidRPr="004F0CB4" w:rsidRDefault="007132CE" w:rsidP="00592AB2">
            <w:pPr>
              <w:widowControl w:val="0"/>
              <w:jc w:val="center"/>
              <w:rPr>
                <w:color w:val="auto"/>
                <w:sz w:val="26"/>
                <w:szCs w:val="26"/>
                <w:lang w:val="vi-VN" w:eastAsia="vi-VN" w:bidi="vi-VN"/>
              </w:rPr>
            </w:pPr>
            <w:r w:rsidRPr="004F0CB4">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436C764D"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33034FF9"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Đ</w:t>
            </w:r>
          </w:p>
        </w:tc>
      </w:tr>
      <w:tr w:rsidR="004F0CB4" w:rsidRPr="004F0CB4" w14:paraId="508A0FC4" w14:textId="77777777" w:rsidTr="00592AB2">
        <w:trPr>
          <w:trHeight w:hRule="exact" w:val="330"/>
          <w:jc w:val="center"/>
        </w:trPr>
        <w:tc>
          <w:tcPr>
            <w:tcW w:w="888" w:type="dxa"/>
            <w:vMerge/>
            <w:tcBorders>
              <w:left w:val="single" w:sz="4" w:space="0" w:color="auto"/>
            </w:tcBorders>
            <w:shd w:val="clear" w:color="auto" w:fill="FFFFFF"/>
            <w:vAlign w:val="center"/>
          </w:tcPr>
          <w:p w14:paraId="5F25F685" w14:textId="77777777" w:rsidR="007132CE" w:rsidRPr="004F0CB4" w:rsidRDefault="007132CE"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E6F3AFC"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1C36BA41"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7A9407E2" w14:textId="77777777" w:rsidR="007132CE" w:rsidRPr="004F0CB4" w:rsidRDefault="007132CE"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BFF52C1"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D166E16"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S</w:t>
            </w:r>
          </w:p>
        </w:tc>
      </w:tr>
      <w:tr w:rsidR="004F0CB4" w:rsidRPr="004F0CB4" w14:paraId="667F7042" w14:textId="77777777" w:rsidTr="00592AB2">
        <w:trPr>
          <w:trHeight w:hRule="exact" w:val="324"/>
          <w:jc w:val="center"/>
        </w:trPr>
        <w:tc>
          <w:tcPr>
            <w:tcW w:w="888" w:type="dxa"/>
            <w:vMerge/>
            <w:tcBorders>
              <w:left w:val="single" w:sz="4" w:space="0" w:color="auto"/>
            </w:tcBorders>
            <w:shd w:val="clear" w:color="auto" w:fill="FFFFFF"/>
            <w:vAlign w:val="center"/>
          </w:tcPr>
          <w:p w14:paraId="5B8BC0DF" w14:textId="77777777" w:rsidR="007132CE" w:rsidRPr="004F0CB4" w:rsidRDefault="007132CE"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B730FB8"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eastAsia="vi-VN" w:bidi="vi-VN"/>
              </w:rPr>
              <w:t>c</w:t>
            </w:r>
            <w:r w:rsidRPr="004F0CB4">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282EBE1E"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24404830" w14:textId="77777777" w:rsidR="007132CE" w:rsidRPr="004F0CB4" w:rsidRDefault="007132CE"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11E1142"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988F72F"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Đ</w:t>
            </w:r>
          </w:p>
        </w:tc>
      </w:tr>
      <w:tr w:rsidR="004F0CB4" w:rsidRPr="004F0CB4" w14:paraId="18CFE683"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420277EE" w14:textId="77777777" w:rsidR="007132CE" w:rsidRPr="004F0CB4" w:rsidRDefault="007132CE"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73BFCB23"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1FE0EA37"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1285F40F" w14:textId="77777777" w:rsidR="007132CE" w:rsidRPr="004F0CB4" w:rsidRDefault="007132CE"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37F0A024" w14:textId="77777777" w:rsidR="007132CE" w:rsidRPr="004F0CB4" w:rsidRDefault="007132CE" w:rsidP="00592AB2">
            <w:pPr>
              <w:widowControl w:val="0"/>
              <w:jc w:val="center"/>
              <w:rPr>
                <w:color w:val="auto"/>
                <w:sz w:val="26"/>
                <w:szCs w:val="26"/>
                <w:lang w:val="vi-VN" w:eastAsia="vi-VN" w:bidi="vi-VN"/>
              </w:rPr>
            </w:pPr>
            <w:r w:rsidRPr="004F0CB4">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253C63DD" w14:textId="77777777" w:rsidR="007132CE" w:rsidRPr="004F0CB4" w:rsidRDefault="007132CE" w:rsidP="00592AB2">
            <w:pPr>
              <w:widowControl w:val="0"/>
              <w:jc w:val="center"/>
              <w:rPr>
                <w:color w:val="auto"/>
                <w:sz w:val="26"/>
                <w:szCs w:val="26"/>
                <w:lang w:eastAsia="vi-VN" w:bidi="vi-VN"/>
              </w:rPr>
            </w:pPr>
            <w:r w:rsidRPr="004F0CB4">
              <w:rPr>
                <w:color w:val="auto"/>
                <w:sz w:val="26"/>
                <w:szCs w:val="26"/>
                <w:lang w:eastAsia="vi-VN" w:bidi="vi-VN"/>
              </w:rPr>
              <w:t>S</w:t>
            </w:r>
          </w:p>
        </w:tc>
      </w:tr>
    </w:tbl>
    <w:p w14:paraId="7ACADF2B" w14:textId="77777777" w:rsidR="007132CE" w:rsidRPr="004F0CB4" w:rsidRDefault="007132CE" w:rsidP="007132CE">
      <w:pPr>
        <w:spacing w:line="276" w:lineRule="auto"/>
        <w:jc w:val="both"/>
        <w:rPr>
          <w:rFonts w:eastAsia="Calibri"/>
          <w:b/>
          <w:i/>
          <w:iCs/>
          <w:color w:val="auto"/>
          <w:sz w:val="26"/>
          <w:szCs w:val="26"/>
          <w:lang w:val="fr-FR"/>
          <w14:ligatures w14:val="standardContextual"/>
        </w:rPr>
      </w:pPr>
      <w:r w:rsidRPr="004F0CB4">
        <w:rPr>
          <w:rFonts w:eastAsia="Calibri"/>
          <w:b/>
          <w:i/>
          <w:iCs/>
          <w:color w:val="auto"/>
          <w:sz w:val="26"/>
          <w:szCs w:val="26"/>
          <w:lang w:val="fr-FR"/>
          <w14:ligatures w14:val="standardContextual"/>
        </w:rPr>
        <w:t>Hướng dẫn chi tiết các câu cần suy luận:</w:t>
      </w:r>
    </w:p>
    <w:p w14:paraId="53E05B92" w14:textId="77777777" w:rsidR="007132CE" w:rsidRPr="004F0CB4" w:rsidRDefault="007132CE" w:rsidP="007132CE">
      <w:pPr>
        <w:spacing w:line="276" w:lineRule="auto"/>
        <w:jc w:val="both"/>
        <w:rPr>
          <w:rFonts w:eastAsia="Calibri"/>
          <w:b/>
          <w:bCs/>
          <w:i/>
          <w:iCs/>
          <w:color w:val="auto"/>
          <w:sz w:val="26"/>
          <w:szCs w:val="26"/>
          <w:lang w:val="fr-FR"/>
          <w14:ligatures w14:val="standardContextual"/>
        </w:rPr>
      </w:pPr>
      <w:r w:rsidRPr="004F0CB4">
        <w:rPr>
          <w:rFonts w:eastAsia="Calibri"/>
          <w:b/>
          <w:color w:val="auto"/>
          <w:sz w:val="26"/>
          <w:szCs w:val="26"/>
          <w:lang w:val="fr-FR"/>
          <w14:ligatures w14:val="standardContextual"/>
        </w:rPr>
        <w:t>Câu 1 :</w:t>
      </w:r>
      <w:r w:rsidRPr="004F0CB4">
        <w:rPr>
          <w:rFonts w:eastAsia="Calibri"/>
          <w:b/>
          <w:i/>
          <w:iCs/>
          <w:color w:val="auto"/>
          <w:sz w:val="26"/>
          <w:szCs w:val="26"/>
          <w:lang w:val="fr-FR"/>
          <w14:ligatures w14:val="standardContextual"/>
        </w:rPr>
        <w:t xml:space="preserve"> </w:t>
      </w:r>
      <w:r w:rsidRPr="004F0CB4">
        <w:rPr>
          <w:color w:val="auto"/>
          <w:sz w:val="26"/>
          <w:szCs w:val="26"/>
          <w:lang w:val="fr-FR"/>
        </w:rPr>
        <w:t>Những hoạt động tuân thủ nguyên tắc an toàn khi làm việc với các nguồn phóng xạ</w:t>
      </w:r>
    </w:p>
    <w:p w14:paraId="6125E00E" w14:textId="77777777" w:rsidR="007132CE" w:rsidRPr="004F0CB4" w:rsidRDefault="007132CE" w:rsidP="007132CE">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a. Sử dụng phương tiện phòng hộ cá nhân như quần áo phòng hộ, mũ, găng tay, áo chì</w:t>
      </w:r>
    </w:p>
    <w:p w14:paraId="05116822" w14:textId="77777777" w:rsidR="007132CE" w:rsidRPr="004F0CB4" w:rsidRDefault="007132CE" w:rsidP="007132CE">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b. Ăn uống, trang điểm trong phòng làm việc có chứa chất phóng xạ là không an toàn</w:t>
      </w:r>
    </w:p>
    <w:p w14:paraId="07D49B2D" w14:textId="77777777" w:rsidR="007132CE" w:rsidRPr="004F0CB4" w:rsidRDefault="007132CE" w:rsidP="007132CE">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c. Tẩy xạ khi bị nhiễm bẩn phóng xạ theo quy định.</w:t>
      </w:r>
    </w:p>
    <w:p w14:paraId="0251B105" w14:textId="77777777" w:rsidR="007132CE" w:rsidRPr="004F0CB4" w:rsidRDefault="007132CE" w:rsidP="007132CE">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d. Đổ rác thải phóng xạ tại các khu tập trung tác thải sinh hoạt là không an toàn</w:t>
      </w:r>
    </w:p>
    <w:p w14:paraId="1300AB9D" w14:textId="77777777" w:rsidR="007132CE" w:rsidRPr="004F0CB4" w:rsidRDefault="007132CE" w:rsidP="007132CE">
      <w:pPr>
        <w:spacing w:line="276" w:lineRule="auto"/>
        <w:jc w:val="both"/>
        <w:rPr>
          <w:rFonts w:eastAsia="Calibri"/>
          <w:bCs/>
          <w:i/>
          <w:iCs/>
          <w:color w:val="auto"/>
          <w:sz w:val="26"/>
          <w:szCs w:val="26"/>
          <w:lang w:val="fr-FR"/>
          <w14:ligatures w14:val="standardContextual"/>
        </w:rPr>
      </w:pPr>
      <w:r w:rsidRPr="004F0CB4">
        <w:rPr>
          <w:rFonts w:eastAsia="Calibri"/>
          <w:b/>
          <w:color w:val="auto"/>
          <w:sz w:val="26"/>
          <w:szCs w:val="26"/>
          <w:lang w:val="fr-FR"/>
          <w14:ligatures w14:val="standardContextual"/>
        </w:rPr>
        <w:t>Câu 2 :</w:t>
      </w:r>
      <w:r w:rsidRPr="004F0CB4">
        <w:rPr>
          <w:rFonts w:eastAsia="Calibri"/>
          <w:bCs/>
          <w:i/>
          <w:iCs/>
          <w:color w:val="auto"/>
          <w:sz w:val="26"/>
          <w:szCs w:val="26"/>
          <w:lang w:val="fr-FR"/>
          <w14:ligatures w14:val="standardContextual"/>
        </w:rPr>
        <w:t xml:space="preserve"> </w:t>
      </w:r>
      <w:r w:rsidRPr="004F0CB4">
        <w:rPr>
          <w:color w:val="auto"/>
          <w:sz w:val="26"/>
          <w:szCs w:val="26"/>
          <w:lang w:val="fr-FR"/>
        </w:rPr>
        <w:t>Những hoạt động nào gây nguy hiểm khi vào phòng thí nghiệm</w:t>
      </w:r>
    </w:p>
    <w:p w14:paraId="1BC4729E" w14:textId="77777777" w:rsidR="007132CE" w:rsidRPr="004F0CB4" w:rsidRDefault="007132CE" w:rsidP="007132CE">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lastRenderedPageBreak/>
        <w:t xml:space="preserve">a. Nhờ giáo viên kiểm tra mạch điện trước khi bật nguồn điện là đảm bảo an toàn khi vào phòng thí nghiệm </w:t>
      </w:r>
    </w:p>
    <w:p w14:paraId="5A6DD3F0" w14:textId="77777777" w:rsidR="007132CE" w:rsidRPr="004F0CB4" w:rsidRDefault="007132CE" w:rsidP="007132CE">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 xml:space="preserve">b. Dùng tay ướt cắm điện vào nguồn điện </w:t>
      </w:r>
      <w:r w:rsidRPr="004F0CB4">
        <w:rPr>
          <w:color w:val="auto"/>
          <w:sz w:val="26"/>
          <w:szCs w:val="26"/>
          <w:lang w:val="fr-FR"/>
        </w:rPr>
        <w:t>gây nguy hiểm khi vào phòng thí nghiệm</w:t>
      </w:r>
    </w:p>
    <w:p w14:paraId="42689566" w14:textId="77777777" w:rsidR="007132CE" w:rsidRPr="004F0CB4" w:rsidRDefault="007132CE" w:rsidP="007132CE">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 xml:space="preserve">c. Thực hiện thí nghiệm nhanh và mạnh </w:t>
      </w:r>
      <w:r w:rsidRPr="004F0CB4">
        <w:rPr>
          <w:color w:val="auto"/>
          <w:sz w:val="26"/>
          <w:szCs w:val="26"/>
          <w:lang w:val="fr-FR"/>
        </w:rPr>
        <w:t>gây nguy hiểm khi vào phòng thí nghiệm</w:t>
      </w:r>
    </w:p>
    <w:p w14:paraId="41384385" w14:textId="77777777" w:rsidR="007132CE" w:rsidRPr="004F0CB4" w:rsidRDefault="007132CE" w:rsidP="007132CE">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 xml:space="preserve">d. Rửa sạch da khi tiếp xúc với hóa chất là đảm bảo an toàn khi vào phòng thí nghiệm </w:t>
      </w:r>
    </w:p>
    <w:p w14:paraId="26831A83" w14:textId="77777777" w:rsidR="007132CE" w:rsidRPr="004F0CB4" w:rsidRDefault="007132CE" w:rsidP="007132CE">
      <w:pPr>
        <w:spacing w:line="276" w:lineRule="auto"/>
        <w:jc w:val="both"/>
        <w:rPr>
          <w:color w:val="auto"/>
          <w:sz w:val="26"/>
          <w:szCs w:val="26"/>
          <w:lang w:val="fr-FR"/>
        </w:rPr>
      </w:pPr>
      <w:r w:rsidRPr="004F0CB4">
        <w:rPr>
          <w:b/>
          <w:bCs/>
          <w:color w:val="auto"/>
          <w:sz w:val="26"/>
          <w:szCs w:val="26"/>
          <w:lang w:val="fr-FR"/>
        </w:rPr>
        <w:t>Câu 3:</w:t>
      </w:r>
      <w:r w:rsidRPr="004F0CB4">
        <w:rPr>
          <w:color w:val="auto"/>
          <w:sz w:val="26"/>
          <w:szCs w:val="26"/>
          <w:lang w:val="fr-FR"/>
        </w:rPr>
        <w:t xml:space="preserve"> Cách xử lí thuỷ ngân đổ ra ngoài đúng cách để đảm bảo an toàn</w:t>
      </w:r>
    </w:p>
    <w:p w14:paraId="0E9CDB3A" w14:textId="77777777" w:rsidR="007132CE" w:rsidRPr="004F0CB4" w:rsidRDefault="007132CE" w:rsidP="007132CE">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a. Báo cho giáo viên tại phòng thí nghiệm</w:t>
      </w:r>
    </w:p>
    <w:p w14:paraId="3292E60F" w14:textId="77777777" w:rsidR="007132CE" w:rsidRPr="004F0CB4" w:rsidRDefault="007132CE" w:rsidP="007132CE">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b. Sơ tán các bạn học sinh ở khu vực gần đó, tắt quạt và đóng hết cửa sổ để tránh việc thủy ngân phát tán trong không khí</w:t>
      </w:r>
    </w:p>
    <w:p w14:paraId="4890AACF" w14:textId="77777777" w:rsidR="007132CE" w:rsidRPr="004F0CB4" w:rsidRDefault="007132CE" w:rsidP="007132CE">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c. Người dọn dẹp phải sử dụng găng tay và khẩu trang để dọn sạch thủy ngân</w:t>
      </w:r>
    </w:p>
    <w:p w14:paraId="70F5AD79" w14:textId="77777777" w:rsidR="007132CE" w:rsidRPr="004F0CB4" w:rsidRDefault="007132CE" w:rsidP="007132CE">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d. Tuyệt đối không được tiếp xúc trực tiếp với thủy ngân bằng tay.</w:t>
      </w:r>
    </w:p>
    <w:p w14:paraId="1C0CF8D7" w14:textId="77777777" w:rsidR="007132CE" w:rsidRPr="004F0CB4" w:rsidRDefault="007132CE" w:rsidP="007132CE">
      <w:pPr>
        <w:spacing w:line="276" w:lineRule="auto"/>
        <w:jc w:val="both"/>
        <w:rPr>
          <w:rFonts w:eastAsia="Calibri"/>
          <w:b/>
          <w:color w:val="auto"/>
          <w:sz w:val="26"/>
          <w:szCs w:val="26"/>
          <w:lang w:val="fr-FR"/>
          <w14:ligatures w14:val="standardContextual"/>
        </w:rPr>
      </w:pPr>
      <w:r w:rsidRPr="004F0CB4">
        <w:rPr>
          <w:rFonts w:eastAsia="Calibri"/>
          <w:b/>
          <w:color w:val="auto"/>
          <w:sz w:val="26"/>
          <w:szCs w:val="26"/>
          <w:lang w:val="fr-FR"/>
          <w14:ligatures w14:val="standardContextual"/>
        </w:rPr>
        <w:t xml:space="preserve">Câu 4 : </w:t>
      </w:r>
    </w:p>
    <w:p w14:paraId="38B30994" w14:textId="77777777" w:rsidR="007132CE" w:rsidRPr="004F0CB4" w:rsidRDefault="007132CE" w:rsidP="007132CE">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a. Điều chỉnh kim đo, thang đo trên đồng hồ vạn năng bằng cách vặn núm điều chỉnh ở giữa đồng hồ về vị trí cần tìm</w:t>
      </w:r>
    </w:p>
    <w:p w14:paraId="47833274" w14:textId="77777777" w:rsidR="007132CE" w:rsidRPr="004F0CB4" w:rsidRDefault="007132CE" w:rsidP="007132CE">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b. Vặn núm quay về bên phải để đo cường độ dòng điện</w:t>
      </w:r>
    </w:p>
    <w:p w14:paraId="0F33751E" w14:textId="77777777" w:rsidR="007132CE" w:rsidRPr="004F0CB4" w:rsidRDefault="007132CE" w:rsidP="007132CE">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c. Vặn núm về bên trái để đo hiệu điện thế</w:t>
      </w:r>
    </w:p>
    <w:p w14:paraId="4420C5BB" w14:textId="77777777" w:rsidR="007132CE" w:rsidRPr="004F0CB4" w:rsidRDefault="007132CE" w:rsidP="007132CE">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d. DC là đo dòng một chiều, AC là đo dòng xoay chiều.</w:t>
      </w:r>
    </w:p>
    <w:p w14:paraId="788681F4" w14:textId="77777777" w:rsidR="007132CE" w:rsidRPr="004F0CB4" w:rsidRDefault="007132CE" w:rsidP="002561D3">
      <w:pPr>
        <w:tabs>
          <w:tab w:val="left" w:pos="720"/>
        </w:tabs>
        <w:spacing w:line="276" w:lineRule="auto"/>
        <w:rPr>
          <w:color w:val="auto"/>
          <w:sz w:val="26"/>
          <w:szCs w:val="26"/>
          <w:lang w:val="fr-FR"/>
        </w:rPr>
      </w:pPr>
    </w:p>
    <w:p w14:paraId="65F70FFF" w14:textId="77777777" w:rsidR="007132CE" w:rsidRPr="004F0CB4" w:rsidRDefault="007132CE" w:rsidP="002561D3">
      <w:pPr>
        <w:tabs>
          <w:tab w:val="left" w:pos="720"/>
        </w:tabs>
        <w:spacing w:line="276" w:lineRule="auto"/>
        <w:rPr>
          <w:color w:val="auto"/>
          <w:sz w:val="26"/>
          <w:szCs w:val="26"/>
          <w:lang w:val="fr-FR"/>
        </w:rPr>
      </w:pPr>
    </w:p>
    <w:p w14:paraId="3966F67B" w14:textId="77777777" w:rsidR="007132CE" w:rsidRPr="004F0CB4" w:rsidRDefault="007132CE" w:rsidP="002561D3">
      <w:pPr>
        <w:tabs>
          <w:tab w:val="left" w:pos="720"/>
        </w:tabs>
        <w:spacing w:line="276" w:lineRule="auto"/>
        <w:rPr>
          <w:color w:val="auto"/>
          <w:sz w:val="26"/>
          <w:szCs w:val="26"/>
          <w:lang w:val="fr-FR"/>
        </w:rPr>
      </w:pPr>
    </w:p>
    <w:p w14:paraId="3972568D" w14:textId="77777777" w:rsidR="007132CE" w:rsidRPr="004F0CB4" w:rsidRDefault="007132CE" w:rsidP="002561D3">
      <w:pPr>
        <w:tabs>
          <w:tab w:val="left" w:pos="720"/>
        </w:tabs>
        <w:spacing w:line="276" w:lineRule="auto"/>
        <w:rPr>
          <w:color w:val="auto"/>
          <w:sz w:val="26"/>
          <w:szCs w:val="26"/>
          <w:lang w:val="fr-FR"/>
        </w:rPr>
      </w:pPr>
    </w:p>
    <w:p w14:paraId="2EDBD8C6" w14:textId="77777777" w:rsidR="007132CE" w:rsidRPr="004F0CB4" w:rsidRDefault="007132CE" w:rsidP="002561D3">
      <w:pPr>
        <w:tabs>
          <w:tab w:val="left" w:pos="720"/>
        </w:tabs>
        <w:spacing w:line="276" w:lineRule="auto"/>
        <w:rPr>
          <w:color w:val="auto"/>
          <w:sz w:val="26"/>
          <w:szCs w:val="26"/>
          <w:lang w:val="fr-FR"/>
        </w:rPr>
      </w:pPr>
    </w:p>
    <w:p w14:paraId="05CEF586" w14:textId="77777777" w:rsidR="007132CE" w:rsidRPr="004F0CB4" w:rsidRDefault="007132CE" w:rsidP="002561D3">
      <w:pPr>
        <w:tabs>
          <w:tab w:val="left" w:pos="720"/>
        </w:tabs>
        <w:spacing w:line="276" w:lineRule="auto"/>
        <w:rPr>
          <w:color w:val="auto"/>
          <w:sz w:val="26"/>
          <w:szCs w:val="26"/>
          <w:lang w:val="fr-FR"/>
        </w:rPr>
      </w:pPr>
    </w:p>
    <w:p w14:paraId="7A7504E8" w14:textId="77777777" w:rsidR="007132CE" w:rsidRPr="004F0CB4" w:rsidRDefault="007132CE" w:rsidP="002561D3">
      <w:pPr>
        <w:tabs>
          <w:tab w:val="left" w:pos="720"/>
        </w:tabs>
        <w:spacing w:line="276" w:lineRule="auto"/>
        <w:rPr>
          <w:color w:val="auto"/>
          <w:sz w:val="26"/>
          <w:szCs w:val="26"/>
          <w:lang w:val="fr-FR"/>
        </w:rPr>
      </w:pPr>
    </w:p>
    <w:p w14:paraId="1540E302" w14:textId="77777777" w:rsidR="007132CE" w:rsidRPr="004F0CB4" w:rsidRDefault="007132CE" w:rsidP="002561D3">
      <w:pPr>
        <w:tabs>
          <w:tab w:val="left" w:pos="720"/>
        </w:tabs>
        <w:spacing w:line="276" w:lineRule="auto"/>
        <w:rPr>
          <w:color w:val="auto"/>
          <w:sz w:val="26"/>
          <w:szCs w:val="26"/>
          <w:lang w:val="fr-FR"/>
        </w:rPr>
      </w:pPr>
    </w:p>
    <w:p w14:paraId="52C6C702" w14:textId="77777777" w:rsidR="007132CE" w:rsidRPr="004F0CB4" w:rsidRDefault="007132CE" w:rsidP="002561D3">
      <w:pPr>
        <w:tabs>
          <w:tab w:val="left" w:pos="720"/>
        </w:tabs>
        <w:spacing w:line="276" w:lineRule="auto"/>
        <w:rPr>
          <w:color w:val="auto"/>
          <w:sz w:val="26"/>
          <w:szCs w:val="26"/>
          <w:lang w:val="fr-FR"/>
        </w:rPr>
      </w:pPr>
    </w:p>
    <w:p w14:paraId="1BEF0950" w14:textId="77777777" w:rsidR="007132CE" w:rsidRPr="004F0CB4" w:rsidRDefault="007132CE" w:rsidP="002561D3">
      <w:pPr>
        <w:tabs>
          <w:tab w:val="left" w:pos="720"/>
        </w:tabs>
        <w:spacing w:line="276" w:lineRule="auto"/>
        <w:rPr>
          <w:color w:val="auto"/>
          <w:sz w:val="26"/>
          <w:szCs w:val="26"/>
          <w:lang w:val="fr-FR"/>
        </w:rPr>
      </w:pPr>
    </w:p>
    <w:p w14:paraId="40639493" w14:textId="77777777" w:rsidR="007132CE" w:rsidRPr="004F0CB4" w:rsidRDefault="007132CE" w:rsidP="002561D3">
      <w:pPr>
        <w:tabs>
          <w:tab w:val="left" w:pos="720"/>
        </w:tabs>
        <w:spacing w:line="276" w:lineRule="auto"/>
        <w:rPr>
          <w:color w:val="auto"/>
          <w:sz w:val="26"/>
          <w:szCs w:val="26"/>
          <w:lang w:val="fr-FR"/>
        </w:rPr>
      </w:pPr>
    </w:p>
    <w:p w14:paraId="240AFCA5" w14:textId="77777777" w:rsidR="007132CE" w:rsidRPr="004F0CB4" w:rsidRDefault="007132CE" w:rsidP="002561D3">
      <w:pPr>
        <w:tabs>
          <w:tab w:val="left" w:pos="720"/>
        </w:tabs>
        <w:spacing w:line="276" w:lineRule="auto"/>
        <w:rPr>
          <w:color w:val="auto"/>
          <w:sz w:val="26"/>
          <w:szCs w:val="26"/>
          <w:lang w:val="fr-FR"/>
        </w:rPr>
      </w:pPr>
    </w:p>
    <w:p w14:paraId="73EDFFC3" w14:textId="77777777" w:rsidR="007132CE" w:rsidRPr="004F0CB4" w:rsidRDefault="007132CE" w:rsidP="002561D3">
      <w:pPr>
        <w:tabs>
          <w:tab w:val="left" w:pos="720"/>
        </w:tabs>
        <w:spacing w:line="276" w:lineRule="auto"/>
        <w:rPr>
          <w:color w:val="auto"/>
          <w:sz w:val="26"/>
          <w:szCs w:val="26"/>
          <w:lang w:val="fr-FR"/>
        </w:rPr>
      </w:pPr>
    </w:p>
    <w:p w14:paraId="394EEB81" w14:textId="77777777" w:rsidR="007132CE" w:rsidRPr="004F0CB4" w:rsidRDefault="007132CE" w:rsidP="002561D3">
      <w:pPr>
        <w:tabs>
          <w:tab w:val="left" w:pos="720"/>
        </w:tabs>
        <w:spacing w:line="276" w:lineRule="auto"/>
        <w:rPr>
          <w:color w:val="auto"/>
          <w:sz w:val="26"/>
          <w:szCs w:val="26"/>
          <w:lang w:val="fr-FR"/>
        </w:rPr>
      </w:pPr>
    </w:p>
    <w:p w14:paraId="51EBBD8A" w14:textId="77777777" w:rsidR="007132CE" w:rsidRPr="004F0CB4" w:rsidRDefault="007132CE" w:rsidP="002561D3">
      <w:pPr>
        <w:tabs>
          <w:tab w:val="left" w:pos="720"/>
        </w:tabs>
        <w:spacing w:line="276" w:lineRule="auto"/>
        <w:rPr>
          <w:color w:val="auto"/>
          <w:sz w:val="26"/>
          <w:szCs w:val="26"/>
          <w:lang w:val="fr-FR"/>
        </w:rPr>
      </w:pPr>
    </w:p>
    <w:p w14:paraId="50E7E82C" w14:textId="77777777" w:rsidR="007132CE" w:rsidRPr="004F0CB4" w:rsidRDefault="007132CE" w:rsidP="002561D3">
      <w:pPr>
        <w:tabs>
          <w:tab w:val="left" w:pos="720"/>
        </w:tabs>
        <w:spacing w:line="276" w:lineRule="auto"/>
        <w:rPr>
          <w:color w:val="auto"/>
          <w:sz w:val="26"/>
          <w:szCs w:val="26"/>
          <w:lang w:val="fr-FR"/>
        </w:rPr>
      </w:pPr>
    </w:p>
    <w:p w14:paraId="26BED814" w14:textId="77777777" w:rsidR="007132CE" w:rsidRPr="004F0CB4" w:rsidRDefault="007132CE" w:rsidP="002561D3">
      <w:pPr>
        <w:tabs>
          <w:tab w:val="left" w:pos="720"/>
        </w:tabs>
        <w:spacing w:line="276" w:lineRule="auto"/>
        <w:rPr>
          <w:color w:val="auto"/>
          <w:sz w:val="26"/>
          <w:szCs w:val="26"/>
          <w:lang w:val="fr-FR"/>
        </w:rPr>
      </w:pPr>
    </w:p>
    <w:p w14:paraId="40DA2731" w14:textId="77777777" w:rsidR="007132CE" w:rsidRPr="004F0CB4" w:rsidRDefault="007132CE" w:rsidP="002561D3">
      <w:pPr>
        <w:tabs>
          <w:tab w:val="left" w:pos="720"/>
        </w:tabs>
        <w:spacing w:line="276" w:lineRule="auto"/>
        <w:rPr>
          <w:color w:val="auto"/>
          <w:sz w:val="26"/>
          <w:szCs w:val="26"/>
          <w:lang w:val="fr-FR"/>
        </w:rPr>
      </w:pPr>
    </w:p>
    <w:p w14:paraId="02E3731F" w14:textId="77777777" w:rsidR="007132CE" w:rsidRPr="004F0CB4" w:rsidRDefault="007132CE" w:rsidP="002561D3">
      <w:pPr>
        <w:tabs>
          <w:tab w:val="left" w:pos="720"/>
        </w:tabs>
        <w:spacing w:line="276" w:lineRule="auto"/>
        <w:rPr>
          <w:color w:val="auto"/>
          <w:sz w:val="26"/>
          <w:szCs w:val="26"/>
          <w:lang w:val="fr-FR"/>
        </w:rPr>
      </w:pPr>
    </w:p>
    <w:p w14:paraId="7FB7D634" w14:textId="77777777" w:rsidR="007132CE" w:rsidRPr="004F0CB4" w:rsidRDefault="007132CE" w:rsidP="002561D3">
      <w:pPr>
        <w:tabs>
          <w:tab w:val="left" w:pos="720"/>
        </w:tabs>
        <w:spacing w:line="276" w:lineRule="auto"/>
        <w:rPr>
          <w:color w:val="auto"/>
          <w:sz w:val="26"/>
          <w:szCs w:val="26"/>
          <w:lang w:val="fr-FR"/>
        </w:rPr>
      </w:pPr>
    </w:p>
    <w:p w14:paraId="31BEF359" w14:textId="77777777" w:rsidR="007132CE" w:rsidRPr="004F0CB4" w:rsidRDefault="007132CE" w:rsidP="002561D3">
      <w:pPr>
        <w:tabs>
          <w:tab w:val="left" w:pos="720"/>
        </w:tabs>
        <w:spacing w:line="276" w:lineRule="auto"/>
        <w:rPr>
          <w:color w:val="auto"/>
          <w:sz w:val="26"/>
          <w:szCs w:val="26"/>
          <w:lang w:val="fr-FR"/>
        </w:rPr>
      </w:pPr>
    </w:p>
    <w:p w14:paraId="288CACE1" w14:textId="77777777" w:rsidR="007132CE" w:rsidRPr="004F0CB4" w:rsidRDefault="007132CE" w:rsidP="002561D3">
      <w:pPr>
        <w:tabs>
          <w:tab w:val="left" w:pos="720"/>
        </w:tabs>
        <w:spacing w:line="276" w:lineRule="auto"/>
        <w:rPr>
          <w:color w:val="auto"/>
          <w:sz w:val="26"/>
          <w:szCs w:val="26"/>
          <w:lang w:val="fr-FR"/>
        </w:rPr>
      </w:pPr>
    </w:p>
    <w:p w14:paraId="668A8066" w14:textId="77777777" w:rsidR="007132CE" w:rsidRPr="004F0CB4" w:rsidRDefault="007132CE" w:rsidP="002561D3">
      <w:pPr>
        <w:tabs>
          <w:tab w:val="left" w:pos="720"/>
        </w:tabs>
        <w:spacing w:line="276" w:lineRule="auto"/>
        <w:rPr>
          <w:color w:val="auto"/>
          <w:sz w:val="26"/>
          <w:szCs w:val="26"/>
          <w:lang w:val="fr-FR"/>
        </w:rPr>
      </w:pPr>
    </w:p>
    <w:p w14:paraId="65BD50D5" w14:textId="77777777" w:rsidR="007132CE" w:rsidRPr="004F0CB4" w:rsidRDefault="007132CE" w:rsidP="002561D3">
      <w:pPr>
        <w:tabs>
          <w:tab w:val="left" w:pos="720"/>
        </w:tabs>
        <w:spacing w:line="276" w:lineRule="auto"/>
        <w:rPr>
          <w:color w:val="auto"/>
          <w:sz w:val="26"/>
          <w:szCs w:val="26"/>
          <w:lang w:val="fr-FR"/>
        </w:rPr>
      </w:pPr>
    </w:p>
    <w:p w14:paraId="7B0774ED" w14:textId="77777777" w:rsidR="007132CE" w:rsidRPr="004F0CB4" w:rsidRDefault="007132CE" w:rsidP="002561D3">
      <w:pPr>
        <w:tabs>
          <w:tab w:val="left" w:pos="720"/>
        </w:tabs>
        <w:spacing w:line="276" w:lineRule="auto"/>
        <w:rPr>
          <w:color w:val="auto"/>
          <w:sz w:val="26"/>
          <w:szCs w:val="26"/>
          <w:lang w:val="fr-FR"/>
        </w:rPr>
      </w:pPr>
    </w:p>
    <w:p w14:paraId="555B3D4E" w14:textId="77777777" w:rsidR="007132CE" w:rsidRPr="004F0CB4" w:rsidRDefault="007132CE" w:rsidP="002561D3">
      <w:pPr>
        <w:tabs>
          <w:tab w:val="left" w:pos="720"/>
        </w:tabs>
        <w:spacing w:line="276" w:lineRule="auto"/>
        <w:rPr>
          <w:color w:val="auto"/>
          <w:sz w:val="26"/>
          <w:szCs w:val="26"/>
          <w:lang w:val="fr-FR"/>
        </w:rPr>
      </w:pPr>
    </w:p>
    <w:p w14:paraId="7F500709" w14:textId="77777777" w:rsidR="007132CE" w:rsidRPr="004F0CB4" w:rsidRDefault="007132CE" w:rsidP="002561D3">
      <w:pPr>
        <w:tabs>
          <w:tab w:val="left" w:pos="720"/>
        </w:tabs>
        <w:spacing w:line="276" w:lineRule="auto"/>
        <w:rPr>
          <w:color w:val="auto"/>
          <w:sz w:val="26"/>
          <w:szCs w:val="26"/>
          <w:lang w:val="fr-FR"/>
        </w:rPr>
      </w:pPr>
    </w:p>
    <w:p w14:paraId="64CED7F4" w14:textId="0BC3759E" w:rsidR="007132CE" w:rsidRPr="004F0CB4" w:rsidRDefault="000C0F11" w:rsidP="000C0F11">
      <w:pPr>
        <w:pStyle w:val="Heading2"/>
        <w:keepNext w:val="0"/>
        <w:keepLines w:val="0"/>
        <w:widowControl w:val="0"/>
        <w:spacing w:line="360" w:lineRule="auto"/>
        <w:jc w:val="center"/>
        <w:rPr>
          <w:color w:val="auto"/>
          <w:sz w:val="26"/>
        </w:rPr>
      </w:pPr>
      <w:r w:rsidRPr="004F0CB4">
        <w:rPr>
          <w:color w:val="auto"/>
          <w:sz w:val="26"/>
          <w:highlight w:val="yellow"/>
        </w:rPr>
        <w:t>ĐỀ ÔN TẬP SỐ 0</w:t>
      </w:r>
      <w:r w:rsidRPr="004F0CB4">
        <w:rPr>
          <w:color w:val="auto"/>
          <w:sz w:val="26"/>
        </w:rPr>
        <w:t>3</w:t>
      </w:r>
    </w:p>
    <w:p w14:paraId="32431FF9" w14:textId="77777777" w:rsidR="00C61696" w:rsidRPr="004F0CB4" w:rsidRDefault="00C61696" w:rsidP="00C61696">
      <w:pPr>
        <w:spacing w:line="276" w:lineRule="auto"/>
        <w:rPr>
          <w:color w:val="auto"/>
          <w:sz w:val="26"/>
          <w:szCs w:val="26"/>
        </w:rPr>
      </w:pPr>
      <w:r w:rsidRPr="004F0CB4">
        <w:rPr>
          <w:noProof/>
          <w:color w:val="auto"/>
          <w:sz w:val="26"/>
          <w:szCs w:val="26"/>
        </w:rPr>
        <mc:AlternateContent>
          <mc:Choice Requires="wpg">
            <w:drawing>
              <wp:inline distT="0" distB="0" distL="0" distR="0" wp14:anchorId="1EF9E8E7" wp14:editId="7468B93C">
                <wp:extent cx="5857875" cy="324009"/>
                <wp:effectExtent l="0" t="0" r="9525" b="0"/>
                <wp:docPr id="1351436175"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324009"/>
                          <a:chOff x="95" y="-1"/>
                          <a:chExt cx="54449" cy="3265"/>
                        </a:xfrm>
                      </wpg:grpSpPr>
                      <wpg:grpSp>
                        <wpg:cNvPr id="1897062815" name="Group 44"/>
                        <wpg:cNvGrpSpPr>
                          <a:grpSpLocks/>
                        </wpg:cNvGrpSpPr>
                        <wpg:grpSpPr bwMode="auto">
                          <a:xfrm>
                            <a:off x="95" y="-1"/>
                            <a:ext cx="54449" cy="3265"/>
                            <a:chOff x="95" y="-1"/>
                            <a:chExt cx="54448" cy="3265"/>
                          </a:xfrm>
                        </wpg:grpSpPr>
                        <wpg:grpSp>
                          <wpg:cNvPr id="565295218" name="Group 45"/>
                          <wpg:cNvGrpSpPr>
                            <a:grpSpLocks/>
                          </wpg:cNvGrpSpPr>
                          <wpg:grpSpPr bwMode="auto">
                            <a:xfrm>
                              <a:off x="95" y="0"/>
                              <a:ext cx="54448" cy="3225"/>
                              <a:chOff x="92" y="0"/>
                              <a:chExt cx="52587" cy="3227"/>
                            </a:xfrm>
                          </wpg:grpSpPr>
                          <wps:wsp>
                            <wps:cNvPr id="1842876704"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31331000"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29142529"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812177325"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E45249" w14:textId="77777777" w:rsidR="00C61696" w:rsidRPr="005558A7" w:rsidRDefault="00C61696" w:rsidP="00C61696">
                                <w:pPr>
                                  <w:pStyle w:val="NormalWeb"/>
                                  <w:ind w:firstLine="0"/>
                                  <w:jc w:val="center"/>
                                  <w:rPr>
                                    <w:rFonts w:ascii="Cambria" w:hAnsi="Cambria"/>
                                    <w:b/>
                                    <w:color w:val="FFFFFF" w:themeColor="background1"/>
                                    <w:sz w:val="32"/>
                                    <w:szCs w:val="32"/>
                                  </w:rPr>
                                </w:pPr>
                                <w:r w:rsidRPr="005558A7">
                                  <w:rPr>
                                    <w:rFonts w:ascii="Cambria" w:hAnsi="Cambria"/>
                                    <w:b/>
                                    <w:bCs/>
                                    <w:color w:val="FFFFFF" w:themeColor="background1"/>
                                    <w:sz w:val="32"/>
                                    <w:szCs w:val="32"/>
                                  </w:rPr>
                                  <w:t>Câu trắc nghiệm nhiều phương án lựa chọn (4,5 điểm)</w:t>
                                </w:r>
                              </w:p>
                              <w:p w14:paraId="40359B1A" w14:textId="77777777" w:rsidR="00C61696" w:rsidRPr="009111E4" w:rsidRDefault="00C61696" w:rsidP="00C61696">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358879835"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8C1374" w14:textId="77777777" w:rsidR="00C61696" w:rsidRPr="00CD4D09" w:rsidRDefault="00C61696" w:rsidP="00C61696">
                              <w:pPr>
                                <w:pStyle w:val="NormalWeb"/>
                                <w:ind w:firstLine="0"/>
                                <w:rPr>
                                  <w:rFonts w:ascii="Cambria" w:hAnsi="Cambria"/>
                                  <w:b/>
                                  <w:bCs/>
                                  <w:color w:val="FFFFFF" w:themeColor="background1"/>
                                  <w:sz w:val="32"/>
                                  <w:szCs w:val="32"/>
                                </w:rPr>
                              </w:pPr>
                              <w:r w:rsidRPr="00CD4D09">
                                <w:rPr>
                                  <w:rFonts w:ascii="Cambria" w:hAnsi="Cambria"/>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1EF9E8E7" id="_x0000_s1142" alt="50 hthy" style="width:461.2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">
                <v:group id="Group 44" o:spid="_x0000_s1143"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">
                  <v:group id="Group 45" o:spid="_x0000_s1144"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">
                    <v:shape id="Flowchart: Alternate Process 46" o:spid="_x0000_s1145"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" fillcolor="#98c1d9" stroked="f" strokeweight="1pt">
                      <v:fill opacity="52428f"/>
                    </v:shape>
                    <v:shape id="Hexagon 47" o:spid="_x0000_s1146"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" adj="4292" fillcolor="#f60" stroked="f" strokeweight="1pt"/>
                    <v:shape id="Hexagon 48" o:spid="_x0000_s1147"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" adj="4292" fillcolor="#3d5a80" stroked="f" strokeweight="1pt"/>
                  </v:group>
                  <v:shape id="WordArt 192" o:spid="_x0000_s1148"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" filled="f" stroked="f">
                    <v:stroke joinstyle="round"/>
                    <o:lock v:ext="edit" shapetype="t"/>
                    <v:textbox>
                      <w:txbxContent>
                        <w:p w14:paraId="46E45249" w14:textId="77777777" w:rsidR="00C61696" w:rsidRPr="005558A7" w:rsidRDefault="00C61696" w:rsidP="00C61696">
                          <w:pPr>
                            <w:pStyle w:val="NormalWeb"/>
                            <w:ind w:firstLine="0"/>
                            <w:jc w:val="center"/>
                            <w:rPr>
                              <w:rFonts w:ascii="Cambria" w:hAnsi="Cambria"/>
                              <w:b/>
                              <w:color w:val="FFFFFF" w:themeColor="background1"/>
                              <w:sz w:val="32"/>
                              <w:szCs w:val="32"/>
                            </w:rPr>
                          </w:pPr>
                          <w:r w:rsidRPr="005558A7">
                            <w:rPr>
                              <w:rFonts w:ascii="Cambria" w:hAnsi="Cambria"/>
                              <w:b/>
                              <w:bCs/>
                              <w:color w:val="FFFFFF" w:themeColor="background1"/>
                              <w:sz w:val="32"/>
                              <w:szCs w:val="32"/>
                            </w:rPr>
                            <w:t>Câu trắc nghiệm nhiều phương án lựa chọn (4,5 điểm)</w:t>
                          </w:r>
                        </w:p>
                        <w:p w14:paraId="40359B1A" w14:textId="77777777" w:rsidR="00C61696" w:rsidRPr="009111E4" w:rsidRDefault="00C61696" w:rsidP="00C61696">
                          <w:pPr>
                            <w:pStyle w:val="NormalWeb"/>
                            <w:spacing w:line="240" w:lineRule="auto"/>
                            <w:ind w:firstLine="0"/>
                            <w:rPr>
                              <w:b/>
                              <w:color w:val="FFFFFF" w:themeColor="background1"/>
                              <w:sz w:val="32"/>
                              <w:szCs w:val="32"/>
                            </w:rPr>
                          </w:pPr>
                        </w:p>
                      </w:txbxContent>
                    </v:textbox>
                  </v:shape>
                </v:group>
                <v:shape id="WordArt 192" o:spid="_x0000_s1149"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" filled="f" stroked="f">
                  <v:stroke joinstyle="round"/>
                  <o:lock v:ext="edit" shapetype="t"/>
                  <v:textbox>
                    <w:txbxContent>
                      <w:p w14:paraId="638C1374" w14:textId="77777777" w:rsidR="00C61696" w:rsidRPr="00CD4D09" w:rsidRDefault="00C61696" w:rsidP="00C61696">
                        <w:pPr>
                          <w:pStyle w:val="NormalWeb"/>
                          <w:ind w:firstLine="0"/>
                          <w:rPr>
                            <w:rFonts w:ascii="Cambria" w:hAnsi="Cambria"/>
                            <w:b/>
                            <w:bCs/>
                            <w:color w:val="FFFFFF" w:themeColor="background1"/>
                            <w:sz w:val="32"/>
                            <w:szCs w:val="32"/>
                          </w:rPr>
                        </w:pPr>
                        <w:r w:rsidRPr="00CD4D09">
                          <w:rPr>
                            <w:rFonts w:ascii="Cambria" w:hAnsi="Cambria"/>
                            <w:b/>
                            <w:bCs/>
                            <w:color w:val="FFFFFF" w:themeColor="background1"/>
                            <w:sz w:val="32"/>
                            <w:szCs w:val="32"/>
                          </w:rPr>
                          <w:t>1</w:t>
                        </w:r>
                      </w:p>
                    </w:txbxContent>
                  </v:textbox>
                </v:shape>
                <w10:anchorlock/>
              </v:group>
            </w:pict>
          </mc:Fallback>
        </mc:AlternateContent>
      </w:r>
    </w:p>
    <w:p w14:paraId="542E5F95" w14:textId="77777777" w:rsidR="00C61696" w:rsidRPr="004F0CB4" w:rsidRDefault="00C61696" w:rsidP="00C61696">
      <w:pPr>
        <w:tabs>
          <w:tab w:val="left" w:pos="360"/>
        </w:tabs>
        <w:spacing w:line="276" w:lineRule="auto"/>
        <w:jc w:val="center"/>
        <w:rPr>
          <w:i/>
          <w:iCs/>
          <w:color w:val="auto"/>
          <w:sz w:val="26"/>
          <w:szCs w:val="26"/>
        </w:rPr>
      </w:pPr>
      <w:r w:rsidRPr="004F0CB4">
        <w:rPr>
          <w:i/>
          <w:iCs/>
          <w:color w:val="auto"/>
          <w:sz w:val="26"/>
          <w:szCs w:val="26"/>
        </w:rPr>
        <w:t>Thí sinh trả lời từ câu 1 đến câu 18. Mỗi câu  hỏi thí sinh chỉ chọn một phương án.</w:t>
      </w:r>
    </w:p>
    <w:p w14:paraId="1215C5F3" w14:textId="77777777" w:rsidR="00C61696" w:rsidRPr="004F0CB4" w:rsidRDefault="00C61696" w:rsidP="00C61696">
      <w:pPr>
        <w:tabs>
          <w:tab w:val="left" w:pos="360"/>
        </w:tabs>
        <w:spacing w:line="276" w:lineRule="auto"/>
        <w:jc w:val="center"/>
        <w:rPr>
          <w:i/>
          <w:iCs/>
          <w:color w:val="auto"/>
          <w:sz w:val="26"/>
          <w:szCs w:val="26"/>
        </w:rPr>
      </w:pPr>
      <w:r w:rsidRPr="004F0CB4">
        <w:rPr>
          <w:i/>
          <w:iCs/>
          <w:color w:val="auto"/>
          <w:sz w:val="26"/>
          <w:szCs w:val="26"/>
        </w:rPr>
        <w:t>(Mỗi câu trả lời đúng thí sinh được 0,25 điểm)</w:t>
      </w:r>
    </w:p>
    <w:p w14:paraId="6857C78D" w14:textId="77777777" w:rsidR="00C61696" w:rsidRPr="004F0CB4" w:rsidRDefault="00C61696">
      <w:pPr>
        <w:numPr>
          <w:ilvl w:val="0"/>
          <w:numId w:val="19"/>
        </w:numPr>
        <w:tabs>
          <w:tab w:val="left" w:pos="990"/>
        </w:tabs>
        <w:spacing w:after="160" w:line="276" w:lineRule="auto"/>
        <w:ind w:hanging="502"/>
        <w:contextualSpacing/>
        <w:jc w:val="both"/>
        <w:rPr>
          <w:rFonts w:eastAsia="Calibri"/>
          <w:color w:val="auto"/>
          <w:sz w:val="26"/>
          <w:szCs w:val="26"/>
        </w:rPr>
      </w:pPr>
      <w:r w:rsidRPr="004F0CB4">
        <w:rPr>
          <w:rFonts w:eastAsia="Calibri"/>
          <w:b/>
          <w:bCs/>
          <w:color w:val="auto"/>
          <w:sz w:val="26"/>
          <w:szCs w:val="26"/>
        </w:rPr>
        <w:t>(SBT-KNTT)</w:t>
      </w:r>
      <w:r w:rsidRPr="004F0CB4">
        <w:rPr>
          <w:rFonts w:eastAsia="Calibri"/>
          <w:color w:val="auto"/>
          <w:sz w:val="26"/>
          <w:szCs w:val="26"/>
        </w:rPr>
        <w:t xml:space="preserve"> Chọn đáp án có từ/cụm từ thích hợp để hoàn thành bảng sau:</w:t>
      </w:r>
    </w:p>
    <w:tbl>
      <w:tblPr>
        <w:tblStyle w:val="PlainTable121"/>
        <w:tblW w:w="0" w:type="auto"/>
        <w:jc w:val="center"/>
        <w:tblLook w:val="04A0" w:firstRow="1" w:lastRow="0" w:firstColumn="1" w:lastColumn="0" w:noHBand="0" w:noVBand="1"/>
      </w:tblPr>
      <w:tblGrid>
        <w:gridCol w:w="2176"/>
        <w:gridCol w:w="1500"/>
        <w:gridCol w:w="1984"/>
      </w:tblGrid>
      <w:tr w:rsidR="004F0CB4" w:rsidRPr="004F0CB4" w14:paraId="79D01866" w14:textId="77777777" w:rsidTr="00592A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6" w:type="dxa"/>
            <w:vAlign w:val="center"/>
          </w:tcPr>
          <w:p w14:paraId="0A8F68FB" w14:textId="77777777" w:rsidR="00C61696" w:rsidRPr="004F0CB4" w:rsidRDefault="00C61696" w:rsidP="00C61696">
            <w:pPr>
              <w:tabs>
                <w:tab w:val="left" w:pos="990"/>
              </w:tabs>
              <w:spacing w:after="160" w:line="276" w:lineRule="auto"/>
              <w:jc w:val="center"/>
              <w:rPr>
                <w:rFonts w:ascii="Times New Roman" w:hAnsi="Times New Roman"/>
                <w:color w:val="auto"/>
                <w:kern w:val="2"/>
                <w:sz w:val="26"/>
                <w:szCs w:val="26"/>
                <w14:ligatures w14:val="standardContextual"/>
              </w:rPr>
            </w:pPr>
            <w:r w:rsidRPr="004F0CB4">
              <w:rPr>
                <w:rFonts w:ascii="Times New Roman" w:hAnsi="Times New Roman"/>
                <w:color w:val="auto"/>
                <w:kern w:val="2"/>
                <w:sz w:val="26"/>
                <w:szCs w:val="26"/>
                <w14:ligatures w14:val="standardContextual"/>
              </w:rPr>
              <w:t>Đơn vị</w:t>
            </w:r>
          </w:p>
        </w:tc>
        <w:tc>
          <w:tcPr>
            <w:tcW w:w="1500" w:type="dxa"/>
            <w:vAlign w:val="center"/>
          </w:tcPr>
          <w:p w14:paraId="3ABB2938" w14:textId="77777777" w:rsidR="00C61696" w:rsidRPr="004F0CB4" w:rsidRDefault="00C61696" w:rsidP="00C61696">
            <w:pPr>
              <w:tabs>
                <w:tab w:val="left" w:pos="990"/>
              </w:tabs>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kern w:val="2"/>
                <w:sz w:val="26"/>
                <w:szCs w:val="26"/>
                <w14:ligatures w14:val="standardContextual"/>
              </w:rPr>
            </w:pPr>
            <w:r w:rsidRPr="004F0CB4">
              <w:rPr>
                <w:rFonts w:ascii="Times New Roman" w:hAnsi="Times New Roman"/>
                <w:color w:val="auto"/>
                <w:kern w:val="2"/>
                <w:sz w:val="26"/>
                <w:szCs w:val="26"/>
                <w14:ligatures w14:val="standardContextual"/>
              </w:rPr>
              <w:t>Kí hiệu</w:t>
            </w:r>
          </w:p>
        </w:tc>
        <w:tc>
          <w:tcPr>
            <w:tcW w:w="1984" w:type="dxa"/>
            <w:vAlign w:val="center"/>
          </w:tcPr>
          <w:p w14:paraId="3929207C" w14:textId="77777777" w:rsidR="00C61696" w:rsidRPr="004F0CB4" w:rsidRDefault="00C61696" w:rsidP="00C61696">
            <w:pPr>
              <w:tabs>
                <w:tab w:val="left" w:pos="990"/>
              </w:tabs>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kern w:val="2"/>
                <w:sz w:val="26"/>
                <w:szCs w:val="26"/>
                <w14:ligatures w14:val="standardContextual"/>
              </w:rPr>
            </w:pPr>
            <w:r w:rsidRPr="004F0CB4">
              <w:rPr>
                <w:rFonts w:ascii="Times New Roman" w:hAnsi="Times New Roman"/>
                <w:color w:val="auto"/>
                <w:kern w:val="2"/>
                <w:sz w:val="26"/>
                <w:szCs w:val="26"/>
                <w14:ligatures w14:val="standardContextual"/>
              </w:rPr>
              <w:t>Đại lượng</w:t>
            </w:r>
          </w:p>
        </w:tc>
      </w:tr>
      <w:tr w:rsidR="004F0CB4" w:rsidRPr="004F0CB4" w14:paraId="171F0CC7" w14:textId="77777777" w:rsidTr="00592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6" w:type="dxa"/>
            <w:vAlign w:val="center"/>
          </w:tcPr>
          <w:p w14:paraId="3F44FBB6" w14:textId="77777777" w:rsidR="00C61696" w:rsidRPr="004F0CB4" w:rsidRDefault="00C61696" w:rsidP="00C61696">
            <w:pPr>
              <w:tabs>
                <w:tab w:val="left" w:pos="990"/>
              </w:tabs>
              <w:spacing w:after="160" w:line="276" w:lineRule="auto"/>
              <w:jc w:val="center"/>
              <w:rPr>
                <w:rFonts w:ascii="Times New Roman" w:hAnsi="Times New Roman"/>
                <w:color w:val="auto"/>
                <w:kern w:val="2"/>
                <w:sz w:val="26"/>
                <w:szCs w:val="26"/>
                <w14:ligatures w14:val="standardContextual"/>
              </w:rPr>
            </w:pPr>
            <w:r w:rsidRPr="004F0CB4">
              <w:rPr>
                <w:rFonts w:ascii="Times New Roman" w:hAnsi="Times New Roman"/>
                <w:color w:val="auto"/>
                <w:kern w:val="2"/>
                <w:sz w:val="26"/>
                <w:szCs w:val="26"/>
                <w14:ligatures w14:val="standardContextual"/>
              </w:rPr>
              <w:t>kelvin</w:t>
            </w:r>
          </w:p>
        </w:tc>
        <w:tc>
          <w:tcPr>
            <w:tcW w:w="1500" w:type="dxa"/>
            <w:vAlign w:val="center"/>
          </w:tcPr>
          <w:p w14:paraId="54795C4B" w14:textId="77777777" w:rsidR="00C61696" w:rsidRPr="004F0CB4" w:rsidRDefault="00C61696" w:rsidP="00C61696">
            <w:pPr>
              <w:tabs>
                <w:tab w:val="left" w:pos="990"/>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kern w:val="2"/>
                <w:sz w:val="26"/>
                <w:szCs w:val="26"/>
                <w14:ligatures w14:val="standardContextual"/>
              </w:rPr>
            </w:pPr>
            <w:r w:rsidRPr="004F0CB4">
              <w:rPr>
                <w:rFonts w:ascii="Times New Roman" w:hAnsi="Times New Roman"/>
                <w:color w:val="auto"/>
                <w:kern w:val="2"/>
                <w:sz w:val="26"/>
                <w:szCs w:val="26"/>
                <w14:ligatures w14:val="standardContextual"/>
              </w:rPr>
              <w:t>(1)</w:t>
            </w:r>
          </w:p>
        </w:tc>
        <w:tc>
          <w:tcPr>
            <w:tcW w:w="1984" w:type="dxa"/>
            <w:vAlign w:val="center"/>
          </w:tcPr>
          <w:p w14:paraId="4ED687A8" w14:textId="77777777" w:rsidR="00C61696" w:rsidRPr="004F0CB4" w:rsidRDefault="00C61696" w:rsidP="00C61696">
            <w:pPr>
              <w:tabs>
                <w:tab w:val="left" w:pos="990"/>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kern w:val="2"/>
                <w:sz w:val="26"/>
                <w:szCs w:val="26"/>
                <w14:ligatures w14:val="standardContextual"/>
              </w:rPr>
            </w:pPr>
            <w:r w:rsidRPr="004F0CB4">
              <w:rPr>
                <w:rFonts w:ascii="Times New Roman" w:hAnsi="Times New Roman"/>
                <w:color w:val="auto"/>
                <w:kern w:val="2"/>
                <w:sz w:val="26"/>
                <w:szCs w:val="26"/>
                <w14:ligatures w14:val="standardContextual"/>
              </w:rPr>
              <w:t>(2)</w:t>
            </w:r>
          </w:p>
        </w:tc>
      </w:tr>
      <w:tr w:rsidR="004F0CB4" w:rsidRPr="004F0CB4" w14:paraId="518969AA" w14:textId="77777777" w:rsidTr="00592AB2">
        <w:trPr>
          <w:jc w:val="center"/>
        </w:trPr>
        <w:tc>
          <w:tcPr>
            <w:cnfStyle w:val="001000000000" w:firstRow="0" w:lastRow="0" w:firstColumn="1" w:lastColumn="0" w:oddVBand="0" w:evenVBand="0" w:oddHBand="0" w:evenHBand="0" w:firstRowFirstColumn="0" w:firstRowLastColumn="0" w:lastRowFirstColumn="0" w:lastRowLastColumn="0"/>
            <w:tcW w:w="2176" w:type="dxa"/>
            <w:vAlign w:val="center"/>
          </w:tcPr>
          <w:p w14:paraId="1D39F27B" w14:textId="77777777" w:rsidR="00C61696" w:rsidRPr="004F0CB4" w:rsidRDefault="00C61696" w:rsidP="00C61696">
            <w:pPr>
              <w:tabs>
                <w:tab w:val="left" w:pos="990"/>
              </w:tabs>
              <w:spacing w:after="160" w:line="276" w:lineRule="auto"/>
              <w:jc w:val="center"/>
              <w:rPr>
                <w:rFonts w:ascii="Times New Roman" w:hAnsi="Times New Roman"/>
                <w:color w:val="auto"/>
                <w:kern w:val="2"/>
                <w:sz w:val="26"/>
                <w:szCs w:val="26"/>
                <w14:ligatures w14:val="standardContextual"/>
              </w:rPr>
            </w:pPr>
            <w:r w:rsidRPr="004F0CB4">
              <w:rPr>
                <w:rFonts w:ascii="Times New Roman" w:hAnsi="Times New Roman"/>
                <w:color w:val="auto"/>
                <w:kern w:val="2"/>
                <w:sz w:val="26"/>
                <w:szCs w:val="26"/>
                <w14:ligatures w14:val="standardContextual"/>
              </w:rPr>
              <w:t>ampe</w:t>
            </w:r>
          </w:p>
        </w:tc>
        <w:tc>
          <w:tcPr>
            <w:tcW w:w="1500" w:type="dxa"/>
            <w:vAlign w:val="center"/>
          </w:tcPr>
          <w:p w14:paraId="53181766" w14:textId="77777777" w:rsidR="00C61696" w:rsidRPr="004F0CB4" w:rsidRDefault="00C61696" w:rsidP="00C61696">
            <w:pPr>
              <w:tabs>
                <w:tab w:val="left" w:pos="990"/>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2"/>
                <w:sz w:val="26"/>
                <w:szCs w:val="26"/>
                <w14:ligatures w14:val="standardContextual"/>
              </w:rPr>
            </w:pPr>
            <m:oMathPara>
              <m:oMathParaPr>
                <m:jc m:val="center"/>
              </m:oMathParaPr>
              <m:oMath>
                <m:r>
                  <m:rPr>
                    <m:sty m:val="p"/>
                  </m:rPr>
                  <w:rPr>
                    <w:rFonts w:ascii="Cambria Math" w:hAnsi="Cambria Math"/>
                    <w:color w:val="auto"/>
                    <w:kern w:val="2"/>
                    <w:sz w:val="26"/>
                    <w:szCs w:val="26"/>
                    <w14:ligatures w14:val="standardContextual"/>
                  </w:rPr>
                  <m:t>A</m:t>
                </m:r>
              </m:oMath>
            </m:oMathPara>
          </w:p>
        </w:tc>
        <w:tc>
          <w:tcPr>
            <w:tcW w:w="1984" w:type="dxa"/>
            <w:vAlign w:val="center"/>
          </w:tcPr>
          <w:p w14:paraId="5E467F2A" w14:textId="77777777" w:rsidR="00C61696" w:rsidRPr="004F0CB4" w:rsidRDefault="00C61696" w:rsidP="00C61696">
            <w:pPr>
              <w:tabs>
                <w:tab w:val="left" w:pos="990"/>
              </w:tabs>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kern w:val="2"/>
                <w:sz w:val="26"/>
                <w:szCs w:val="26"/>
                <w14:ligatures w14:val="standardContextual"/>
              </w:rPr>
            </w:pPr>
            <m:oMathPara>
              <m:oMathParaPr>
                <m:jc m:val="center"/>
              </m:oMathParaPr>
              <m:oMath>
                <m:r>
                  <m:rPr>
                    <m:sty m:val="p"/>
                  </m:rPr>
                  <w:rPr>
                    <w:rFonts w:ascii="Cambria Math" w:hAnsi="Cambria Math"/>
                    <w:color w:val="auto"/>
                    <w:kern w:val="2"/>
                    <w:sz w:val="26"/>
                    <w:szCs w:val="26"/>
                    <w14:ligatures w14:val="standardContextual"/>
                  </w:rPr>
                  <m:t>(3)</m:t>
                </m:r>
              </m:oMath>
            </m:oMathPara>
          </w:p>
        </w:tc>
      </w:tr>
      <w:tr w:rsidR="004F0CB4" w:rsidRPr="004F0CB4" w14:paraId="6E831F6A" w14:textId="77777777" w:rsidTr="00592A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6" w:type="dxa"/>
            <w:vAlign w:val="center"/>
          </w:tcPr>
          <w:p w14:paraId="1FA77ED1" w14:textId="77777777" w:rsidR="00C61696" w:rsidRPr="004F0CB4" w:rsidRDefault="00C61696" w:rsidP="00C61696">
            <w:pPr>
              <w:tabs>
                <w:tab w:val="left" w:pos="990"/>
              </w:tabs>
              <w:spacing w:after="160" w:line="276" w:lineRule="auto"/>
              <w:jc w:val="center"/>
              <w:rPr>
                <w:rFonts w:ascii="Times New Roman" w:hAnsi="Times New Roman"/>
                <w:color w:val="auto"/>
                <w:kern w:val="2"/>
                <w:sz w:val="26"/>
                <w:szCs w:val="26"/>
                <w14:ligatures w14:val="standardContextual"/>
              </w:rPr>
            </w:pPr>
            <w:r w:rsidRPr="004F0CB4">
              <w:rPr>
                <w:rFonts w:ascii="Times New Roman" w:hAnsi="Times New Roman"/>
                <w:color w:val="auto"/>
                <w:kern w:val="2"/>
                <w:sz w:val="26"/>
                <w:szCs w:val="26"/>
                <w14:ligatures w14:val="standardContextual"/>
              </w:rPr>
              <w:t>candela</w:t>
            </w:r>
          </w:p>
        </w:tc>
        <w:tc>
          <w:tcPr>
            <w:tcW w:w="1500" w:type="dxa"/>
            <w:vAlign w:val="center"/>
          </w:tcPr>
          <w:p w14:paraId="77B8EC84" w14:textId="77777777" w:rsidR="00C61696" w:rsidRPr="004F0CB4" w:rsidRDefault="00C61696" w:rsidP="00C61696">
            <w:pPr>
              <w:tabs>
                <w:tab w:val="left" w:pos="990"/>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kern w:val="2"/>
                <w:sz w:val="26"/>
                <w:szCs w:val="26"/>
                <w14:ligatures w14:val="standardContextual"/>
              </w:rPr>
            </w:pPr>
            <m:oMathPara>
              <m:oMathParaPr>
                <m:jc m:val="center"/>
              </m:oMathParaPr>
              <m:oMath>
                <m:r>
                  <m:rPr>
                    <m:sty m:val="p"/>
                  </m:rPr>
                  <w:rPr>
                    <w:rFonts w:ascii="Cambria Math" w:hAnsi="Cambria Math"/>
                    <w:color w:val="auto"/>
                    <w:kern w:val="2"/>
                    <w:sz w:val="26"/>
                    <w:szCs w:val="26"/>
                    <w14:ligatures w14:val="standardContextual"/>
                  </w:rPr>
                  <m:t>cd</m:t>
                </m:r>
              </m:oMath>
            </m:oMathPara>
          </w:p>
        </w:tc>
        <w:tc>
          <w:tcPr>
            <w:tcW w:w="1984" w:type="dxa"/>
            <w:vAlign w:val="center"/>
          </w:tcPr>
          <w:p w14:paraId="0C5686EE" w14:textId="77777777" w:rsidR="00C61696" w:rsidRPr="004F0CB4" w:rsidRDefault="00C61696" w:rsidP="00C61696">
            <w:pPr>
              <w:tabs>
                <w:tab w:val="left" w:pos="990"/>
              </w:tabs>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kern w:val="2"/>
                <w:sz w:val="26"/>
                <w:szCs w:val="26"/>
                <w14:ligatures w14:val="standardContextual"/>
              </w:rPr>
            </w:pPr>
            <w:r w:rsidRPr="004F0CB4">
              <w:rPr>
                <w:rFonts w:ascii="Times New Roman" w:hAnsi="Times New Roman"/>
                <w:color w:val="auto"/>
                <w:kern w:val="2"/>
                <w:sz w:val="26"/>
                <w:szCs w:val="26"/>
                <w14:ligatures w14:val="standardContextual"/>
              </w:rPr>
              <w:t>(4)</w:t>
            </w:r>
          </w:p>
        </w:tc>
      </w:tr>
    </w:tbl>
    <w:p w14:paraId="3759263C" w14:textId="77777777" w:rsidR="00C61696" w:rsidRPr="004F0CB4" w:rsidRDefault="00C61696" w:rsidP="00C61696">
      <w:pPr>
        <w:tabs>
          <w:tab w:val="left" w:pos="990"/>
        </w:tabs>
        <w:spacing w:line="276" w:lineRule="auto"/>
        <w:jc w:val="both"/>
        <w:rPr>
          <w:color w:val="auto"/>
          <w:sz w:val="26"/>
          <w:szCs w:val="26"/>
        </w:rPr>
      </w:pPr>
      <w:r w:rsidRPr="004F0CB4">
        <w:rPr>
          <w:b/>
          <w:bCs/>
          <w:color w:val="auto"/>
          <w:sz w:val="26"/>
          <w:szCs w:val="26"/>
        </w:rPr>
        <w:t>A.</w:t>
      </w:r>
      <w:r w:rsidRPr="004F0CB4">
        <w:rPr>
          <w:color w:val="auto"/>
          <w:sz w:val="26"/>
          <w:szCs w:val="26"/>
        </w:rPr>
        <w:t xml:space="preserve"> (1) K; (2) Khối lượng; (3) Cường độ dòng điện; (4) Lượng chất.</w:t>
      </w:r>
    </w:p>
    <w:p w14:paraId="721CA808" w14:textId="77777777" w:rsidR="00C61696" w:rsidRPr="004F0CB4" w:rsidRDefault="00C61696" w:rsidP="00C61696">
      <w:pPr>
        <w:tabs>
          <w:tab w:val="left" w:pos="990"/>
        </w:tabs>
        <w:spacing w:line="276" w:lineRule="auto"/>
        <w:jc w:val="both"/>
        <w:rPr>
          <w:color w:val="auto"/>
          <w:sz w:val="26"/>
          <w:szCs w:val="26"/>
          <w:highlight w:val="green"/>
        </w:rPr>
      </w:pPr>
      <w:r w:rsidRPr="004F0CB4">
        <w:rPr>
          <w:b/>
          <w:bCs/>
          <w:color w:val="auto"/>
          <w:sz w:val="26"/>
          <w:szCs w:val="26"/>
          <w:highlight w:val="green"/>
        </w:rPr>
        <w:t>B.</w:t>
      </w:r>
      <w:r w:rsidRPr="004F0CB4">
        <w:rPr>
          <w:color w:val="auto"/>
          <w:sz w:val="26"/>
          <w:szCs w:val="26"/>
          <w:highlight w:val="green"/>
        </w:rPr>
        <w:t xml:space="preserve"> (1) K; (2) Nhiệt độ; (3) Cường độ dòng điện; (4) Cường độ ánh sáng.</w:t>
      </w:r>
    </w:p>
    <w:p w14:paraId="50672BBF" w14:textId="77777777" w:rsidR="00C61696" w:rsidRPr="004F0CB4" w:rsidRDefault="00C61696" w:rsidP="00C61696">
      <w:pPr>
        <w:tabs>
          <w:tab w:val="left" w:pos="990"/>
        </w:tabs>
        <w:spacing w:line="276" w:lineRule="auto"/>
        <w:jc w:val="both"/>
        <w:rPr>
          <w:color w:val="auto"/>
          <w:sz w:val="26"/>
          <w:szCs w:val="26"/>
        </w:rPr>
      </w:pPr>
      <w:r w:rsidRPr="004F0CB4">
        <w:rPr>
          <w:b/>
          <w:bCs/>
          <w:color w:val="auto"/>
          <w:sz w:val="26"/>
          <w:szCs w:val="26"/>
        </w:rPr>
        <w:t>C.</w:t>
      </w:r>
      <w:r w:rsidRPr="004F0CB4">
        <w:rPr>
          <w:color w:val="auto"/>
          <w:sz w:val="26"/>
          <w:szCs w:val="26"/>
        </w:rPr>
        <w:t xml:space="preserve"> (1) K; (2) Nhiệt độ; (3) Cường độ dòng điện; (4) Lượng chất.</w:t>
      </w:r>
    </w:p>
    <w:p w14:paraId="21062D82" w14:textId="77777777" w:rsidR="00C61696" w:rsidRPr="004F0CB4" w:rsidRDefault="00C61696" w:rsidP="00C61696">
      <w:pPr>
        <w:tabs>
          <w:tab w:val="left" w:pos="990"/>
        </w:tabs>
        <w:spacing w:line="276" w:lineRule="auto"/>
        <w:jc w:val="both"/>
        <w:rPr>
          <w:color w:val="auto"/>
          <w:sz w:val="26"/>
          <w:szCs w:val="26"/>
        </w:rPr>
      </w:pPr>
      <w:r w:rsidRPr="004F0CB4">
        <w:rPr>
          <w:b/>
          <w:bCs/>
          <w:color w:val="auto"/>
          <w:sz w:val="26"/>
          <w:szCs w:val="26"/>
        </w:rPr>
        <w:t>D.</w:t>
      </w:r>
      <w:r w:rsidRPr="004F0CB4">
        <w:rPr>
          <w:color w:val="auto"/>
          <w:sz w:val="26"/>
          <w:szCs w:val="26"/>
        </w:rPr>
        <w:t xml:space="preserve"> (1) </w:t>
      </w:r>
      <m:oMath>
        <m:r>
          <m:rPr>
            <m:sty m:val="p"/>
          </m:rPr>
          <w:rPr>
            <w:rFonts w:ascii="Cambria Math" w:hAnsi="Cambria Math"/>
            <w:color w:val="auto"/>
            <w:sz w:val="26"/>
            <w:szCs w:val="26"/>
          </w:rPr>
          <m:t>K</m:t>
        </m:r>
      </m:oMath>
      <w:r w:rsidRPr="004F0CB4">
        <w:rPr>
          <w:color w:val="auto"/>
          <w:sz w:val="26"/>
          <w:szCs w:val="26"/>
        </w:rPr>
        <w:t>; (2) Khối lượng; (3) Cường độ dòng điện; (4) Cường độ ánh sáng.</w:t>
      </w:r>
    </w:p>
    <w:p w14:paraId="050C9604" w14:textId="77777777" w:rsidR="00C61696" w:rsidRPr="004F0CB4" w:rsidRDefault="00C61696">
      <w:pPr>
        <w:numPr>
          <w:ilvl w:val="0"/>
          <w:numId w:val="19"/>
        </w:numPr>
        <w:shd w:val="clear" w:color="auto" w:fill="FFFFFF"/>
        <w:tabs>
          <w:tab w:val="left" w:pos="990"/>
        </w:tabs>
        <w:spacing w:line="276" w:lineRule="auto"/>
        <w:ind w:hanging="502"/>
        <w:contextualSpacing/>
        <w:jc w:val="both"/>
        <w:rPr>
          <w:color w:val="auto"/>
          <w:sz w:val="26"/>
          <w:szCs w:val="26"/>
        </w:rPr>
      </w:pPr>
      <w:r w:rsidRPr="004F0CB4">
        <w:rPr>
          <w:rFonts w:eastAsia="Calibri"/>
          <w:b/>
          <w:bCs/>
          <w:color w:val="auto"/>
          <w:sz w:val="26"/>
          <w:szCs w:val="26"/>
        </w:rPr>
        <w:t xml:space="preserve">(SBT-KNTT) </w:t>
      </w:r>
      <w:r w:rsidRPr="004F0CB4">
        <w:rPr>
          <w:rFonts w:eastAsia="Calibri"/>
          <w:color w:val="auto"/>
          <w:sz w:val="26"/>
          <w:szCs w:val="26"/>
        </w:rPr>
        <w:t xml:space="preserve">Đơn vị nào sau đây không thuộc thứ nguyên </w:t>
      </w:r>
      <m:oMath>
        <m:r>
          <w:rPr>
            <w:rFonts w:ascii="Cambria Math" w:eastAsia="Calibri" w:hAnsi="Cambria Math"/>
            <w:color w:val="auto"/>
            <w:sz w:val="26"/>
            <w:szCs w:val="26"/>
          </w:rPr>
          <m:t>L</m:t>
        </m:r>
      </m:oMath>
      <w:r w:rsidRPr="004F0CB4">
        <w:rPr>
          <w:rFonts w:eastAsia="Calibri"/>
          <w:color w:val="auto"/>
          <w:sz w:val="26"/>
          <w:szCs w:val="26"/>
        </w:rPr>
        <w:t xml:space="preserve"> [Chiều dài]?</w:t>
      </w:r>
    </w:p>
    <w:p w14:paraId="4EE3DD5C" w14:textId="77777777" w:rsidR="00C61696" w:rsidRPr="004F0CB4" w:rsidRDefault="00C61696" w:rsidP="00C61696">
      <w:pPr>
        <w:tabs>
          <w:tab w:val="left" w:pos="360"/>
          <w:tab w:val="left" w:pos="990"/>
          <w:tab w:val="left" w:pos="2520"/>
          <w:tab w:val="left" w:pos="5400"/>
          <w:tab w:val="left" w:pos="7920"/>
        </w:tabs>
        <w:spacing w:line="276" w:lineRule="auto"/>
        <w:jc w:val="both"/>
        <w:rPr>
          <w:color w:val="auto"/>
          <w:sz w:val="26"/>
          <w:szCs w:val="26"/>
          <w:highlight w:val="green"/>
          <w:lang w:val="pt-BR"/>
        </w:rPr>
      </w:pPr>
      <w:r w:rsidRPr="004F0CB4">
        <w:rPr>
          <w:b/>
          <w:bCs/>
          <w:color w:val="auto"/>
          <w:sz w:val="26"/>
          <w:szCs w:val="26"/>
          <w:lang w:val="pt-BR"/>
        </w:rPr>
        <w:t>A.</w:t>
      </w:r>
      <w:r w:rsidRPr="004F0CB4">
        <w:rPr>
          <w:color w:val="auto"/>
          <w:sz w:val="26"/>
          <w:szCs w:val="26"/>
          <w:lang w:val="pt-BR"/>
        </w:rPr>
        <w:t xml:space="preserve"> Dặm.</w:t>
      </w:r>
      <w:r w:rsidRPr="004F0CB4">
        <w:rPr>
          <w:color w:val="auto"/>
          <w:sz w:val="26"/>
          <w:szCs w:val="26"/>
          <w:lang w:val="pt-BR"/>
        </w:rPr>
        <w:tab/>
      </w:r>
      <w:r w:rsidRPr="004F0CB4">
        <w:rPr>
          <w:b/>
          <w:bCs/>
          <w:color w:val="auto"/>
          <w:sz w:val="26"/>
          <w:szCs w:val="26"/>
          <w:lang w:val="pt-BR"/>
        </w:rPr>
        <w:t>B.</w:t>
      </w:r>
      <w:r w:rsidRPr="004F0CB4">
        <w:rPr>
          <w:color w:val="auto"/>
          <w:sz w:val="26"/>
          <w:szCs w:val="26"/>
          <w:lang w:val="pt-BR"/>
        </w:rPr>
        <w:t xml:space="preserve"> Hải lí.</w:t>
      </w:r>
      <w:r w:rsidRPr="004F0CB4">
        <w:rPr>
          <w:color w:val="auto"/>
          <w:sz w:val="26"/>
          <w:szCs w:val="26"/>
          <w:lang w:val="pt-BR"/>
        </w:rPr>
        <w:tab/>
      </w:r>
      <w:r w:rsidRPr="004F0CB4">
        <w:rPr>
          <w:b/>
          <w:bCs/>
          <w:color w:val="auto"/>
          <w:sz w:val="26"/>
          <w:szCs w:val="26"/>
          <w:lang w:val="pt-BR"/>
        </w:rPr>
        <w:t>C.</w:t>
      </w:r>
      <w:r w:rsidRPr="004F0CB4">
        <w:rPr>
          <w:color w:val="auto"/>
          <w:sz w:val="26"/>
          <w:szCs w:val="26"/>
          <w:lang w:val="pt-BR"/>
        </w:rPr>
        <w:t xml:space="preserve"> Năm ánh sáng.</w:t>
      </w:r>
      <w:r w:rsidRPr="004F0CB4">
        <w:rPr>
          <w:color w:val="auto"/>
          <w:sz w:val="26"/>
          <w:szCs w:val="26"/>
          <w:lang w:val="pt-BR"/>
        </w:rPr>
        <w:tab/>
      </w:r>
      <w:r w:rsidRPr="004F0CB4">
        <w:rPr>
          <w:b/>
          <w:bCs/>
          <w:color w:val="auto"/>
          <w:sz w:val="26"/>
          <w:szCs w:val="26"/>
          <w:highlight w:val="green"/>
          <w:lang w:val="pt-BR"/>
        </w:rPr>
        <w:t>D.</w:t>
      </w:r>
      <w:r w:rsidRPr="004F0CB4">
        <w:rPr>
          <w:color w:val="auto"/>
          <w:sz w:val="26"/>
          <w:szCs w:val="26"/>
          <w:highlight w:val="green"/>
          <w:lang w:val="pt-BR"/>
        </w:rPr>
        <w:t xml:space="preserve"> Năm.</w:t>
      </w:r>
    </w:p>
    <w:p w14:paraId="16AFFE52" w14:textId="77777777" w:rsidR="00C61696" w:rsidRPr="004F0CB4" w:rsidRDefault="00C61696">
      <w:pPr>
        <w:numPr>
          <w:ilvl w:val="0"/>
          <w:numId w:val="19"/>
        </w:numPr>
        <w:tabs>
          <w:tab w:val="left" w:pos="990"/>
        </w:tabs>
        <w:spacing w:line="276" w:lineRule="auto"/>
        <w:ind w:hanging="502"/>
        <w:contextualSpacing/>
        <w:rPr>
          <w:rFonts w:eastAsia="Calibri"/>
          <w:color w:val="auto"/>
          <w:sz w:val="26"/>
          <w:szCs w:val="26"/>
          <w:lang w:val="pt-BR"/>
        </w:rPr>
      </w:pPr>
      <w:r w:rsidRPr="004F0CB4">
        <w:rPr>
          <w:rFonts w:eastAsia="Calibri"/>
          <w:b/>
          <w:bCs/>
          <w:color w:val="auto"/>
          <w:sz w:val="26"/>
          <w:szCs w:val="26"/>
          <w:lang w:val="pt-BR"/>
        </w:rPr>
        <w:t>(SBT-KNTT)</w:t>
      </w:r>
      <w:r w:rsidRPr="004F0CB4">
        <w:rPr>
          <w:rFonts w:eastAsia="Calibri"/>
          <w:color w:val="auto"/>
          <w:sz w:val="26"/>
          <w:szCs w:val="26"/>
          <w:lang w:val="pt-BR"/>
        </w:rPr>
        <w:t xml:space="preserve"> Chọn đáp án có từ/cụm từ thích hợp để hoàn thành các câu sau:</w:t>
      </w:r>
    </w:p>
    <w:p w14:paraId="78BC58D7" w14:textId="77777777" w:rsidR="00C61696" w:rsidRPr="004F0CB4" w:rsidRDefault="00C61696" w:rsidP="00C61696">
      <w:pPr>
        <w:tabs>
          <w:tab w:val="left" w:pos="990"/>
        </w:tabs>
        <w:spacing w:line="276" w:lineRule="auto"/>
        <w:ind w:firstLine="180"/>
        <w:contextualSpacing/>
        <w:jc w:val="both"/>
        <w:rPr>
          <w:rFonts w:eastAsia="Calibri"/>
          <w:color w:val="auto"/>
          <w:sz w:val="26"/>
          <w:szCs w:val="26"/>
          <w:lang w:val="pt-BR"/>
        </w:rPr>
      </w:pPr>
      <w:r w:rsidRPr="004F0CB4">
        <w:rPr>
          <w:rFonts w:eastAsia="Calibri"/>
          <w:color w:val="auto"/>
          <w:sz w:val="26"/>
          <w:szCs w:val="26"/>
          <w:lang w:val="pt-BR"/>
        </w:rPr>
        <w:t>- Các số hạng trong phép cộng (hoặc trừ) phải có cùng (1)... và nên chuyển về cùng (2)...</w:t>
      </w:r>
    </w:p>
    <w:p w14:paraId="6CA93420" w14:textId="77777777" w:rsidR="00C61696" w:rsidRPr="004F0CB4" w:rsidRDefault="00C61696" w:rsidP="00C61696">
      <w:pPr>
        <w:tabs>
          <w:tab w:val="left" w:pos="990"/>
        </w:tabs>
        <w:spacing w:line="276" w:lineRule="auto"/>
        <w:ind w:firstLine="180"/>
        <w:contextualSpacing/>
        <w:jc w:val="both"/>
        <w:rPr>
          <w:rFonts w:eastAsia="Calibri"/>
          <w:color w:val="auto"/>
          <w:sz w:val="26"/>
          <w:szCs w:val="26"/>
          <w:lang w:val="pt-BR"/>
        </w:rPr>
      </w:pPr>
      <w:r w:rsidRPr="004F0CB4">
        <w:rPr>
          <w:rFonts w:eastAsia="Calibri"/>
          <w:color w:val="auto"/>
          <w:sz w:val="26"/>
          <w:szCs w:val="26"/>
          <w:lang w:val="pt-BR"/>
        </w:rPr>
        <w:t>- (3)... của một biểu thức vật lí phải có cùng thứ nguyên.</w:t>
      </w:r>
    </w:p>
    <w:p w14:paraId="3241B1ED" w14:textId="77777777" w:rsidR="00C61696" w:rsidRPr="004F0CB4" w:rsidRDefault="00C61696" w:rsidP="00C61696">
      <w:pPr>
        <w:tabs>
          <w:tab w:val="left" w:pos="990"/>
        </w:tabs>
        <w:spacing w:line="276" w:lineRule="auto"/>
        <w:contextualSpacing/>
        <w:jc w:val="both"/>
        <w:rPr>
          <w:rFonts w:eastAsia="Calibri"/>
          <w:color w:val="auto"/>
          <w:sz w:val="26"/>
          <w:szCs w:val="26"/>
          <w:lang w:val="pt-BR"/>
        </w:rPr>
      </w:pPr>
      <w:r w:rsidRPr="004F0CB4">
        <w:rPr>
          <w:rFonts w:eastAsia="Calibri"/>
          <w:b/>
          <w:bCs/>
          <w:color w:val="auto"/>
          <w:sz w:val="26"/>
          <w:szCs w:val="26"/>
          <w:lang w:val="pt-BR"/>
        </w:rPr>
        <w:t>A.</w:t>
      </w:r>
      <w:r w:rsidRPr="004F0CB4">
        <w:rPr>
          <w:rFonts w:eastAsia="Calibri"/>
          <w:color w:val="auto"/>
          <w:sz w:val="26"/>
          <w:szCs w:val="26"/>
          <w:lang w:val="pt-BR"/>
        </w:rPr>
        <w:t xml:space="preserve"> (1) đơn vị; (2) thứ nguyên; (3) Đại lượng.</w:t>
      </w:r>
    </w:p>
    <w:p w14:paraId="1D53A625" w14:textId="77777777" w:rsidR="00C61696" w:rsidRPr="004F0CB4" w:rsidRDefault="00C61696" w:rsidP="00C61696">
      <w:pPr>
        <w:tabs>
          <w:tab w:val="left" w:pos="990"/>
        </w:tabs>
        <w:spacing w:line="276" w:lineRule="auto"/>
        <w:contextualSpacing/>
        <w:jc w:val="both"/>
        <w:rPr>
          <w:rFonts w:eastAsia="Calibri"/>
          <w:color w:val="auto"/>
          <w:sz w:val="26"/>
          <w:szCs w:val="26"/>
          <w:lang w:val="pt-BR"/>
        </w:rPr>
      </w:pPr>
      <w:r w:rsidRPr="004F0CB4">
        <w:rPr>
          <w:rFonts w:eastAsia="Calibri"/>
          <w:b/>
          <w:bCs/>
          <w:color w:val="auto"/>
          <w:sz w:val="26"/>
          <w:szCs w:val="26"/>
          <w:lang w:val="pt-BR"/>
        </w:rPr>
        <w:t>B.</w:t>
      </w:r>
      <w:r w:rsidRPr="004F0CB4">
        <w:rPr>
          <w:rFonts w:eastAsia="Calibri"/>
          <w:color w:val="auto"/>
          <w:sz w:val="26"/>
          <w:szCs w:val="26"/>
          <w:lang w:val="pt-BR"/>
        </w:rPr>
        <w:t xml:space="preserve"> (1) thứ nguyên; (2) đại lượng; (3) Hai vế.</w:t>
      </w:r>
    </w:p>
    <w:p w14:paraId="2D199323" w14:textId="77777777" w:rsidR="00C61696" w:rsidRPr="004F0CB4" w:rsidRDefault="00C61696" w:rsidP="00C61696">
      <w:pPr>
        <w:tabs>
          <w:tab w:val="left" w:pos="990"/>
        </w:tabs>
        <w:spacing w:line="276" w:lineRule="auto"/>
        <w:contextualSpacing/>
        <w:jc w:val="both"/>
        <w:rPr>
          <w:rFonts w:eastAsia="Calibri"/>
          <w:color w:val="auto"/>
          <w:sz w:val="26"/>
          <w:szCs w:val="26"/>
          <w:lang w:val="pt-BR"/>
        </w:rPr>
      </w:pPr>
      <w:r w:rsidRPr="004F0CB4">
        <w:rPr>
          <w:rFonts w:eastAsia="Calibri"/>
          <w:b/>
          <w:bCs/>
          <w:color w:val="auto"/>
          <w:sz w:val="26"/>
          <w:szCs w:val="26"/>
          <w:lang w:val="pt-BR"/>
        </w:rPr>
        <w:t>C.</w:t>
      </w:r>
      <w:r w:rsidRPr="004F0CB4">
        <w:rPr>
          <w:rFonts w:eastAsia="Calibri"/>
          <w:color w:val="auto"/>
          <w:sz w:val="26"/>
          <w:szCs w:val="26"/>
          <w:lang w:val="pt-BR"/>
        </w:rPr>
        <w:t xml:space="preserve"> (1) đơn vị; (2) đại lượng; (3) Hai vế.</w:t>
      </w:r>
    </w:p>
    <w:p w14:paraId="492E7A4F" w14:textId="77777777" w:rsidR="00C61696" w:rsidRPr="004F0CB4" w:rsidRDefault="00C61696" w:rsidP="00C61696">
      <w:pPr>
        <w:tabs>
          <w:tab w:val="left" w:pos="990"/>
        </w:tabs>
        <w:spacing w:line="276" w:lineRule="auto"/>
        <w:contextualSpacing/>
        <w:jc w:val="both"/>
        <w:rPr>
          <w:rFonts w:eastAsia="Calibri"/>
          <w:color w:val="auto"/>
          <w:sz w:val="26"/>
          <w:szCs w:val="26"/>
          <w:highlight w:val="green"/>
          <w:lang w:val="pt-BR"/>
        </w:rPr>
      </w:pPr>
      <w:r w:rsidRPr="004F0CB4">
        <w:rPr>
          <w:rFonts w:eastAsia="Calibri"/>
          <w:b/>
          <w:bCs/>
          <w:color w:val="auto"/>
          <w:sz w:val="26"/>
          <w:szCs w:val="26"/>
          <w:highlight w:val="green"/>
          <w:lang w:val="pt-BR"/>
        </w:rPr>
        <w:t>D.</w:t>
      </w:r>
      <w:r w:rsidRPr="004F0CB4">
        <w:rPr>
          <w:rFonts w:eastAsia="Calibri"/>
          <w:color w:val="auto"/>
          <w:sz w:val="26"/>
          <w:szCs w:val="26"/>
          <w:highlight w:val="green"/>
          <w:lang w:val="pt-BR"/>
        </w:rPr>
        <w:t xml:space="preserve"> (1) thứ nguyên; (2) đơn vị; (3) Hai vế.</w:t>
      </w:r>
    </w:p>
    <w:p w14:paraId="17170550" w14:textId="77777777" w:rsidR="00C61696" w:rsidRPr="004F0CB4" w:rsidRDefault="00C61696">
      <w:pPr>
        <w:numPr>
          <w:ilvl w:val="0"/>
          <w:numId w:val="19"/>
        </w:numPr>
        <w:tabs>
          <w:tab w:val="left" w:pos="990"/>
        </w:tabs>
        <w:spacing w:line="276" w:lineRule="auto"/>
        <w:ind w:hanging="502"/>
        <w:contextualSpacing/>
        <w:rPr>
          <w:rFonts w:eastAsia="Calibri"/>
          <w:color w:val="auto"/>
          <w:sz w:val="26"/>
          <w:szCs w:val="26"/>
          <w:lang w:val="fr-FR"/>
        </w:rPr>
      </w:pPr>
      <w:r w:rsidRPr="004F0CB4">
        <w:rPr>
          <w:rFonts w:eastAsia="Calibri"/>
          <w:color w:val="auto"/>
          <w:sz w:val="26"/>
          <w:szCs w:val="26"/>
          <w:lang w:val="fr-FR"/>
        </w:rPr>
        <w:t>Sai số hệ thống</w:t>
      </w:r>
    </w:p>
    <w:p w14:paraId="69339504"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fr-FR"/>
        </w:rPr>
      </w:pPr>
      <w:r w:rsidRPr="004F0CB4">
        <w:rPr>
          <w:b/>
          <w:color w:val="auto"/>
          <w:sz w:val="26"/>
          <w:szCs w:val="26"/>
          <w:lang w:val="fr-FR"/>
        </w:rPr>
        <w:t>A.</w:t>
      </w:r>
      <w:r w:rsidRPr="004F0CB4">
        <w:rPr>
          <w:color w:val="auto"/>
          <w:sz w:val="26"/>
          <w:szCs w:val="26"/>
          <w:lang w:val="fr-FR"/>
        </w:rPr>
        <w:t xml:space="preserve"> là sai số do cấu tạo dụng cụ gây ra.</w:t>
      </w:r>
    </w:p>
    <w:p w14:paraId="7AE8BB2D"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highlight w:val="green"/>
          <w:lang w:val="fr-FR"/>
        </w:rPr>
      </w:pPr>
      <w:r w:rsidRPr="004F0CB4">
        <w:rPr>
          <w:b/>
          <w:color w:val="auto"/>
          <w:sz w:val="26"/>
          <w:szCs w:val="26"/>
          <w:highlight w:val="green"/>
          <w:lang w:val="fr-FR"/>
        </w:rPr>
        <w:t>B.</w:t>
      </w:r>
      <w:r w:rsidRPr="004F0CB4">
        <w:rPr>
          <w:color w:val="auto"/>
          <w:sz w:val="26"/>
          <w:szCs w:val="26"/>
          <w:highlight w:val="green"/>
          <w:lang w:val="fr-FR"/>
        </w:rPr>
        <w:t xml:space="preserve"> là sai số do điểm 0 ban đầu của dụng cụ đo bị lệch.</w:t>
      </w:r>
    </w:p>
    <w:p w14:paraId="4D61AFCC"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fr-FR"/>
        </w:rPr>
      </w:pPr>
      <w:r w:rsidRPr="004F0CB4">
        <w:rPr>
          <w:b/>
          <w:color w:val="auto"/>
          <w:sz w:val="26"/>
          <w:szCs w:val="26"/>
          <w:lang w:val="fr-FR"/>
        </w:rPr>
        <w:t>C.</w:t>
      </w:r>
      <w:r w:rsidRPr="004F0CB4">
        <w:rPr>
          <w:color w:val="auto"/>
          <w:sz w:val="26"/>
          <w:szCs w:val="26"/>
          <w:lang w:val="fr-FR"/>
        </w:rPr>
        <w:t xml:space="preserve"> không thể tránh khỏi khi đo.  </w:t>
      </w:r>
    </w:p>
    <w:p w14:paraId="37A20817"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fr-FR"/>
        </w:rPr>
      </w:pPr>
      <w:r w:rsidRPr="004F0CB4">
        <w:rPr>
          <w:b/>
          <w:color w:val="auto"/>
          <w:sz w:val="26"/>
          <w:szCs w:val="26"/>
          <w:lang w:val="fr-FR"/>
        </w:rPr>
        <w:t>D.</w:t>
      </w:r>
      <w:r w:rsidRPr="004F0CB4">
        <w:rPr>
          <w:color w:val="auto"/>
          <w:sz w:val="26"/>
          <w:szCs w:val="26"/>
          <w:lang w:val="fr-FR"/>
        </w:rPr>
        <w:t xml:space="preserve"> là do chịu tác động của các yếu tố ngẫu nhiên bên ngoài.</w:t>
      </w:r>
    </w:p>
    <w:p w14:paraId="5E1D322B" w14:textId="77777777" w:rsidR="00C61696" w:rsidRPr="004F0CB4" w:rsidRDefault="00C61696">
      <w:pPr>
        <w:numPr>
          <w:ilvl w:val="0"/>
          <w:numId w:val="19"/>
        </w:numPr>
        <w:tabs>
          <w:tab w:val="left" w:pos="990"/>
        </w:tabs>
        <w:spacing w:line="276" w:lineRule="auto"/>
        <w:ind w:hanging="502"/>
        <w:contextualSpacing/>
        <w:jc w:val="both"/>
        <w:rPr>
          <w:rFonts w:eastAsia="Calibri"/>
          <w:color w:val="auto"/>
          <w:sz w:val="26"/>
          <w:szCs w:val="26"/>
          <w:lang w:val="fr-FR"/>
        </w:rPr>
      </w:pPr>
      <w:r w:rsidRPr="004F0CB4">
        <w:rPr>
          <w:rFonts w:eastAsia="Calibri"/>
          <w:color w:val="auto"/>
          <w:sz w:val="26"/>
          <w:szCs w:val="26"/>
          <w:lang w:val="fr-FR"/>
        </w:rPr>
        <w:t xml:space="preserve">Chọn ý </w:t>
      </w:r>
      <w:r w:rsidRPr="004F0CB4">
        <w:rPr>
          <w:rFonts w:eastAsia="Calibri"/>
          <w:b/>
          <w:color w:val="auto"/>
          <w:sz w:val="26"/>
          <w:szCs w:val="26"/>
          <w:lang w:val="fr-FR"/>
        </w:rPr>
        <w:t>sai</w:t>
      </w:r>
      <w:r w:rsidRPr="004F0CB4">
        <w:rPr>
          <w:rFonts w:eastAsia="Calibri"/>
          <w:bCs/>
          <w:color w:val="auto"/>
          <w:sz w:val="26"/>
          <w:szCs w:val="26"/>
          <w:lang w:val="fr-FR"/>
        </w:rPr>
        <w:t>?</w:t>
      </w:r>
      <w:r w:rsidRPr="004F0CB4">
        <w:rPr>
          <w:rFonts w:eastAsia="Calibri"/>
          <w:b/>
          <w:color w:val="auto"/>
          <w:sz w:val="26"/>
          <w:szCs w:val="26"/>
          <w:lang w:val="fr-FR"/>
        </w:rPr>
        <w:t xml:space="preserve"> </w:t>
      </w:r>
      <w:r w:rsidRPr="004F0CB4">
        <w:rPr>
          <w:rFonts w:eastAsia="Calibri"/>
          <w:color w:val="auto"/>
          <w:sz w:val="26"/>
          <w:szCs w:val="26"/>
          <w:lang w:val="fr-FR"/>
        </w:rPr>
        <w:t>Sai số ngẫu nhiên</w:t>
      </w:r>
    </w:p>
    <w:p w14:paraId="211A9754"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fr-FR"/>
        </w:rPr>
      </w:pPr>
      <w:r w:rsidRPr="004F0CB4">
        <w:rPr>
          <w:b/>
          <w:color w:val="auto"/>
          <w:sz w:val="26"/>
          <w:szCs w:val="26"/>
          <w:lang w:val="fr-FR"/>
        </w:rPr>
        <w:t>A.</w:t>
      </w:r>
      <w:r w:rsidRPr="004F0CB4">
        <w:rPr>
          <w:color w:val="auto"/>
          <w:sz w:val="26"/>
          <w:szCs w:val="26"/>
          <w:lang w:val="fr-FR"/>
        </w:rPr>
        <w:t xml:space="preserve"> không có nguyên nhân rõ ràng.</w:t>
      </w:r>
      <w:r w:rsidRPr="004F0CB4">
        <w:rPr>
          <w:color w:val="auto"/>
          <w:sz w:val="26"/>
          <w:szCs w:val="26"/>
          <w:lang w:val="fr-FR"/>
        </w:rPr>
        <w:tab/>
      </w:r>
    </w:p>
    <w:p w14:paraId="142C4716"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highlight w:val="green"/>
          <w:lang w:val="fr-FR"/>
        </w:rPr>
      </w:pPr>
      <w:r w:rsidRPr="004F0CB4">
        <w:rPr>
          <w:b/>
          <w:color w:val="auto"/>
          <w:sz w:val="26"/>
          <w:szCs w:val="26"/>
          <w:highlight w:val="green"/>
          <w:lang w:val="fr-FR"/>
        </w:rPr>
        <w:t>B.</w:t>
      </w:r>
      <w:r w:rsidRPr="004F0CB4">
        <w:rPr>
          <w:color w:val="auto"/>
          <w:sz w:val="26"/>
          <w:szCs w:val="26"/>
          <w:highlight w:val="green"/>
          <w:lang w:val="fr-FR"/>
        </w:rPr>
        <w:t xml:space="preserve"> là những sai sót mắc phải khi đo.</w:t>
      </w:r>
    </w:p>
    <w:p w14:paraId="01AFDB1B"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fr-FR"/>
        </w:rPr>
      </w:pPr>
      <w:r w:rsidRPr="004F0CB4">
        <w:rPr>
          <w:b/>
          <w:color w:val="auto"/>
          <w:sz w:val="26"/>
          <w:szCs w:val="26"/>
          <w:lang w:val="fr-FR"/>
        </w:rPr>
        <w:t>C.</w:t>
      </w:r>
      <w:r w:rsidRPr="004F0CB4">
        <w:rPr>
          <w:color w:val="auto"/>
          <w:sz w:val="26"/>
          <w:szCs w:val="26"/>
          <w:lang w:val="fr-FR"/>
        </w:rPr>
        <w:t xml:space="preserve"> có thể do khả năng giác quan của con người dẫn đến thao tác đo không chuẩn.</w:t>
      </w:r>
    </w:p>
    <w:p w14:paraId="5275528E"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fr-FR"/>
        </w:rPr>
      </w:pPr>
      <w:r w:rsidRPr="004F0CB4">
        <w:rPr>
          <w:b/>
          <w:color w:val="auto"/>
          <w:sz w:val="26"/>
          <w:szCs w:val="26"/>
          <w:lang w:val="fr-FR"/>
        </w:rPr>
        <w:t>D.</w:t>
      </w:r>
      <w:r w:rsidRPr="004F0CB4">
        <w:rPr>
          <w:color w:val="auto"/>
          <w:sz w:val="26"/>
          <w:szCs w:val="26"/>
          <w:lang w:val="fr-FR"/>
        </w:rPr>
        <w:t xml:space="preserve"> chịu tác động của các yếu tố ngẫu nhiên bên ngoài.</w:t>
      </w:r>
    </w:p>
    <w:p w14:paraId="79ECF0D2" w14:textId="77777777" w:rsidR="00C61696" w:rsidRPr="004F0CB4" w:rsidRDefault="00C61696">
      <w:pPr>
        <w:numPr>
          <w:ilvl w:val="0"/>
          <w:numId w:val="19"/>
        </w:numPr>
        <w:tabs>
          <w:tab w:val="left" w:pos="990"/>
        </w:tabs>
        <w:spacing w:line="276" w:lineRule="auto"/>
        <w:ind w:hanging="502"/>
        <w:contextualSpacing/>
        <w:rPr>
          <w:rFonts w:eastAsia="Calibri"/>
          <w:color w:val="auto"/>
          <w:sz w:val="26"/>
          <w:szCs w:val="26"/>
          <w:lang w:val="fr-FR"/>
        </w:rPr>
      </w:pPr>
      <w:r w:rsidRPr="004F0CB4">
        <w:rPr>
          <w:rFonts w:eastAsia="Calibri"/>
          <w:color w:val="auto"/>
          <w:sz w:val="26"/>
          <w:szCs w:val="26"/>
          <w:lang w:val="fr-FR"/>
        </w:rPr>
        <w:t xml:space="preserve">Phép đo của một đại lượng vật lý </w:t>
      </w:r>
    </w:p>
    <w:p w14:paraId="11DF93F7"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fr-FR"/>
        </w:rPr>
      </w:pPr>
      <w:r w:rsidRPr="004F0CB4">
        <w:rPr>
          <w:b/>
          <w:color w:val="auto"/>
          <w:sz w:val="26"/>
          <w:szCs w:val="26"/>
          <w:lang w:val="fr-FR"/>
        </w:rPr>
        <w:t>A.</w:t>
      </w:r>
      <w:r w:rsidRPr="004F0CB4">
        <w:rPr>
          <w:color w:val="auto"/>
          <w:sz w:val="26"/>
          <w:szCs w:val="26"/>
          <w:lang w:val="fr-FR"/>
        </w:rPr>
        <w:t xml:space="preserve"> là những sai xót gặp phải khi đo một đại lượng vật lý. </w:t>
      </w:r>
    </w:p>
    <w:p w14:paraId="493C1EF5"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fr-FR"/>
        </w:rPr>
      </w:pPr>
      <w:r w:rsidRPr="004F0CB4">
        <w:rPr>
          <w:b/>
          <w:color w:val="auto"/>
          <w:sz w:val="26"/>
          <w:szCs w:val="26"/>
          <w:lang w:val="fr-FR"/>
        </w:rPr>
        <w:t>B.</w:t>
      </w:r>
      <w:r w:rsidRPr="004F0CB4">
        <w:rPr>
          <w:color w:val="auto"/>
          <w:sz w:val="26"/>
          <w:szCs w:val="26"/>
          <w:lang w:val="fr-FR"/>
        </w:rPr>
        <w:t xml:space="preserve"> là sai số gặp phải khi dụng cụ đo một đại lương vật lý.</w:t>
      </w:r>
    </w:p>
    <w:p w14:paraId="227C67A2"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highlight w:val="green"/>
          <w:lang w:val="fr-FR"/>
        </w:rPr>
      </w:pPr>
      <w:r w:rsidRPr="004F0CB4">
        <w:rPr>
          <w:b/>
          <w:color w:val="auto"/>
          <w:sz w:val="26"/>
          <w:szCs w:val="26"/>
          <w:highlight w:val="green"/>
          <w:lang w:val="fr-FR"/>
        </w:rPr>
        <w:t>C.</w:t>
      </w:r>
      <w:r w:rsidRPr="004F0CB4">
        <w:rPr>
          <w:color w:val="auto"/>
          <w:sz w:val="26"/>
          <w:szCs w:val="26"/>
          <w:highlight w:val="green"/>
          <w:lang w:val="fr-FR"/>
        </w:rPr>
        <w:t xml:space="preserve"> là phép so sánh nó với một đại lượng cùng loại được quy ước làm đơn vị.</w:t>
      </w:r>
    </w:p>
    <w:p w14:paraId="19A08865"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fr-FR"/>
        </w:rPr>
      </w:pPr>
      <w:r w:rsidRPr="004F0CB4">
        <w:rPr>
          <w:b/>
          <w:color w:val="auto"/>
          <w:sz w:val="26"/>
          <w:szCs w:val="26"/>
          <w:lang w:val="fr-FR"/>
        </w:rPr>
        <w:t>D.</w:t>
      </w:r>
      <w:r w:rsidRPr="004F0CB4">
        <w:rPr>
          <w:color w:val="auto"/>
          <w:sz w:val="26"/>
          <w:szCs w:val="26"/>
          <w:lang w:val="fr-FR"/>
        </w:rPr>
        <w:t xml:space="preserve"> là những công cụ đo các đại lượng vật lý như thước, cân…vv.</w:t>
      </w:r>
    </w:p>
    <w:p w14:paraId="3E9D5CAA" w14:textId="77777777" w:rsidR="00C61696" w:rsidRPr="004F0CB4" w:rsidRDefault="00C61696">
      <w:pPr>
        <w:numPr>
          <w:ilvl w:val="0"/>
          <w:numId w:val="19"/>
        </w:numPr>
        <w:tabs>
          <w:tab w:val="left" w:pos="990"/>
        </w:tabs>
        <w:spacing w:line="276" w:lineRule="auto"/>
        <w:ind w:hanging="502"/>
        <w:contextualSpacing/>
        <w:rPr>
          <w:rFonts w:eastAsia="Calibri"/>
          <w:color w:val="auto"/>
          <w:sz w:val="26"/>
          <w:szCs w:val="26"/>
          <w:lang w:val="fr-FR"/>
        </w:rPr>
      </w:pPr>
      <w:r w:rsidRPr="004F0CB4">
        <w:rPr>
          <w:rFonts w:eastAsia="Calibri"/>
          <w:color w:val="auto"/>
          <w:sz w:val="26"/>
          <w:szCs w:val="26"/>
          <w:lang w:val="fr-FR"/>
        </w:rPr>
        <w:t xml:space="preserve">Chọn phát biểu </w:t>
      </w:r>
      <w:r w:rsidRPr="004F0CB4">
        <w:rPr>
          <w:rFonts w:eastAsia="Calibri"/>
          <w:b/>
          <w:color w:val="auto"/>
          <w:sz w:val="26"/>
          <w:szCs w:val="26"/>
          <w:lang w:val="fr-FR"/>
        </w:rPr>
        <w:t>sai </w:t>
      </w:r>
      <w:r w:rsidRPr="004F0CB4">
        <w:rPr>
          <w:rFonts w:eastAsia="Calibri"/>
          <w:color w:val="auto"/>
          <w:sz w:val="26"/>
          <w:szCs w:val="26"/>
          <w:lang w:val="fr-FR"/>
        </w:rPr>
        <w:t>?</w:t>
      </w:r>
    </w:p>
    <w:p w14:paraId="35F8B4A9"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b/>
          <w:color w:val="auto"/>
          <w:sz w:val="26"/>
          <w:szCs w:val="26"/>
          <w:lang w:val="fr-FR"/>
        </w:rPr>
      </w:pPr>
      <w:r w:rsidRPr="004F0CB4">
        <w:rPr>
          <w:b/>
          <w:color w:val="auto"/>
          <w:sz w:val="26"/>
          <w:szCs w:val="26"/>
          <w:lang w:val="fr-FR"/>
        </w:rPr>
        <w:t>A.</w:t>
      </w:r>
      <w:r w:rsidRPr="004F0CB4">
        <w:rPr>
          <w:color w:val="auto"/>
          <w:sz w:val="26"/>
          <w:szCs w:val="26"/>
          <w:lang w:val="fr-FR"/>
        </w:rPr>
        <w:t xml:space="preserve"> Phép đo trực tiếp là phép so sánh trực tiếp qua dụng cụ đo.</w:t>
      </w:r>
      <w:r w:rsidRPr="004F0CB4">
        <w:rPr>
          <w:b/>
          <w:color w:val="auto"/>
          <w:sz w:val="26"/>
          <w:szCs w:val="26"/>
          <w:lang w:val="fr-FR"/>
        </w:rPr>
        <w:t xml:space="preserve"> </w:t>
      </w:r>
    </w:p>
    <w:p w14:paraId="21377523"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highlight w:val="green"/>
          <w:lang w:val="fr-FR"/>
        </w:rPr>
      </w:pPr>
      <w:r w:rsidRPr="004F0CB4">
        <w:rPr>
          <w:b/>
          <w:color w:val="auto"/>
          <w:sz w:val="26"/>
          <w:szCs w:val="26"/>
          <w:highlight w:val="green"/>
          <w:lang w:val="fr-FR"/>
        </w:rPr>
        <w:t>B.</w:t>
      </w:r>
      <w:r w:rsidRPr="004F0CB4">
        <w:rPr>
          <w:color w:val="auto"/>
          <w:sz w:val="26"/>
          <w:szCs w:val="26"/>
          <w:highlight w:val="green"/>
          <w:lang w:val="fr-FR"/>
        </w:rPr>
        <w:t xml:space="preserve"> Các đại lượng vật lí luôn có thể đo trực tiếp.</w:t>
      </w:r>
    </w:p>
    <w:p w14:paraId="67958CF7"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fr-FR"/>
        </w:rPr>
      </w:pPr>
      <w:r w:rsidRPr="004F0CB4">
        <w:rPr>
          <w:b/>
          <w:color w:val="auto"/>
          <w:sz w:val="26"/>
          <w:szCs w:val="26"/>
          <w:lang w:val="fr-FR"/>
        </w:rPr>
        <w:lastRenderedPageBreak/>
        <w:t>C.</w:t>
      </w:r>
      <w:r w:rsidRPr="004F0CB4">
        <w:rPr>
          <w:color w:val="auto"/>
          <w:sz w:val="26"/>
          <w:szCs w:val="26"/>
          <w:lang w:val="fr-FR"/>
        </w:rPr>
        <w:t xml:space="preserve"> Phép đo gián tiếp là phép đo thông qua từ hai phép đo trực tiếp trở lên.</w:t>
      </w:r>
    </w:p>
    <w:p w14:paraId="6F4DC3FB"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fr-FR"/>
        </w:rPr>
      </w:pPr>
      <w:r w:rsidRPr="004F0CB4">
        <w:rPr>
          <w:b/>
          <w:color w:val="auto"/>
          <w:sz w:val="26"/>
          <w:szCs w:val="26"/>
          <w:lang w:val="fr-FR"/>
        </w:rPr>
        <w:t>D.</w:t>
      </w:r>
      <w:r w:rsidRPr="004F0CB4">
        <w:rPr>
          <w:color w:val="auto"/>
          <w:sz w:val="26"/>
          <w:szCs w:val="26"/>
          <w:lang w:val="fr-FR"/>
        </w:rPr>
        <w:t xml:space="preserve"> Phép đo gián tiếp thông qua một công thức liên hệ với các đại lượng đo trực tiếp.</w:t>
      </w:r>
    </w:p>
    <w:p w14:paraId="156475BD" w14:textId="77777777" w:rsidR="00C61696" w:rsidRPr="004F0CB4" w:rsidRDefault="00C61696">
      <w:pPr>
        <w:numPr>
          <w:ilvl w:val="0"/>
          <w:numId w:val="19"/>
        </w:numPr>
        <w:tabs>
          <w:tab w:val="left" w:pos="990"/>
        </w:tabs>
        <w:spacing w:line="276" w:lineRule="auto"/>
        <w:ind w:left="0" w:firstLine="0"/>
        <w:contextualSpacing/>
        <w:rPr>
          <w:rFonts w:eastAsia="Calibri"/>
          <w:color w:val="auto"/>
          <w:sz w:val="26"/>
          <w:szCs w:val="26"/>
          <w:lang w:val="fr-FR"/>
        </w:rPr>
      </w:pPr>
      <w:r w:rsidRPr="004F0CB4">
        <w:rPr>
          <w:rFonts w:eastAsia="Calibri"/>
          <w:color w:val="auto"/>
          <w:sz w:val="26"/>
          <w:szCs w:val="26"/>
          <w:lang w:val="fr-FR"/>
        </w:rPr>
        <w:t xml:space="preserve">Gọi </w:t>
      </w:r>
      <m:oMath>
        <m:acc>
          <m:accPr>
            <m:chr m:val="̅"/>
            <m:ctrlPr>
              <w:rPr>
                <w:rFonts w:ascii="Cambria Math" w:eastAsia="Calibri" w:hAnsi="Cambria Math"/>
                <w:i/>
                <w:color w:val="auto"/>
                <w:sz w:val="26"/>
                <w:szCs w:val="26"/>
                <w:lang w:val="fr-FR"/>
              </w:rPr>
            </m:ctrlPr>
          </m:accPr>
          <m:e>
            <m:r>
              <w:rPr>
                <w:rFonts w:ascii="Cambria Math" w:eastAsia="Calibri" w:hAnsi="Cambria Math"/>
                <w:color w:val="auto"/>
                <w:sz w:val="26"/>
                <w:szCs w:val="26"/>
                <w:lang w:val="fr-FR"/>
              </w:rPr>
              <m:t>A</m:t>
            </m:r>
          </m:e>
        </m:acc>
      </m:oMath>
      <w:r w:rsidRPr="004F0CB4">
        <w:rPr>
          <w:rFonts w:eastAsia="Calibri"/>
          <w:color w:val="auto"/>
          <w:sz w:val="26"/>
          <w:szCs w:val="26"/>
          <w:lang w:val="fr-FR"/>
        </w:rPr>
        <w:t xml:space="preserve"> là giá trị trung bình, ΔA’ là sai số dụng cụ,</w:t>
      </w:r>
      <w:r w:rsidRPr="004F0CB4">
        <w:rPr>
          <w:rFonts w:eastAsia="Calibri"/>
          <w:i/>
          <w:color w:val="auto"/>
          <w:sz w:val="26"/>
          <w:szCs w:val="26"/>
          <w:lang w:val="fr-FR"/>
        </w:rPr>
        <w:t xml:space="preserve"> </w:t>
      </w:r>
      <m:oMath>
        <m:acc>
          <m:accPr>
            <m:chr m:val="̅"/>
            <m:ctrlPr>
              <w:rPr>
                <w:rFonts w:ascii="Cambria Math" w:eastAsia="Calibri" w:hAnsi="Cambria Math"/>
                <w:i/>
                <w:color w:val="auto"/>
                <w:sz w:val="26"/>
                <w:szCs w:val="26"/>
                <w:lang w:val="fr-FR"/>
              </w:rPr>
            </m:ctrlPr>
          </m:accPr>
          <m:e>
            <m:r>
              <w:rPr>
                <w:rFonts w:ascii="Cambria Math" w:eastAsia="Calibri" w:hAnsi="Cambria Math"/>
                <w:color w:val="auto"/>
                <w:sz w:val="26"/>
                <w:szCs w:val="26"/>
                <w:lang w:val="fr-FR"/>
              </w:rPr>
              <m:t>∆A</m:t>
            </m:r>
          </m:e>
        </m:acc>
      </m:oMath>
      <w:r w:rsidRPr="004F0CB4">
        <w:rPr>
          <w:rFonts w:eastAsia="Calibri"/>
          <w:color w:val="auto"/>
          <w:sz w:val="26"/>
          <w:szCs w:val="26"/>
          <w:lang w:val="fr-FR"/>
        </w:rPr>
        <w:t xml:space="preserve"> là sai số ngẫu nhiên, </w:t>
      </w:r>
      <w:r w:rsidRPr="004F0CB4">
        <w:rPr>
          <w:rFonts w:eastAsiaTheme="minorHAnsi"/>
          <w:color w:val="auto"/>
          <w:sz w:val="22"/>
          <w:szCs w:val="22"/>
          <w:lang w:val="fr-FR"/>
        </w:rPr>
        <w:sym w:font="Symbol" w:char="F044"/>
      </w:r>
      <w:r w:rsidRPr="004F0CB4">
        <w:rPr>
          <w:rFonts w:eastAsia="Calibri"/>
          <w:color w:val="auto"/>
          <w:sz w:val="26"/>
          <w:szCs w:val="26"/>
          <w:lang w:val="fr-FR"/>
        </w:rPr>
        <w:t>A là sai số tuyệt đối. Sai số tỉ đối của phép đo là</w:t>
      </w:r>
    </w:p>
    <w:p w14:paraId="4A058962"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pt-BR"/>
        </w:rPr>
      </w:pPr>
      <w:r w:rsidRPr="004F0CB4">
        <w:rPr>
          <w:b/>
          <w:color w:val="auto"/>
          <w:sz w:val="26"/>
          <w:szCs w:val="26"/>
          <w:lang w:val="pt-BR"/>
        </w:rPr>
        <w:t>A.</w:t>
      </w:r>
      <w:r w:rsidRPr="004F0CB4">
        <w:rPr>
          <w:color w:val="auto"/>
          <w:sz w:val="26"/>
          <w:szCs w:val="26"/>
          <w:lang w:val="pt-BR"/>
        </w:rPr>
        <w:t xml:space="preserve"> </w:t>
      </w:r>
      <m:oMath>
        <m:r>
          <m:rPr>
            <m:nor/>
          </m:rPr>
          <w:rPr>
            <w:color w:val="auto"/>
            <w:sz w:val="26"/>
            <w:szCs w:val="26"/>
          </w:rPr>
          <m:t>δ</m:t>
        </m:r>
        <m:r>
          <m:rPr>
            <m:nor/>
          </m:rPr>
          <w:rPr>
            <w:color w:val="auto"/>
            <w:sz w:val="26"/>
            <w:szCs w:val="26"/>
            <w:lang w:val="pt-BR"/>
          </w:rPr>
          <m:t>A</m:t>
        </m:r>
        <m:r>
          <m:rPr>
            <m:sty m:val="p"/>
          </m:rPr>
          <w:rPr>
            <w:rFonts w:ascii="Cambria Math" w:hAnsi="Cambria Math"/>
            <w:color w:val="auto"/>
            <w:sz w:val="26"/>
            <w:szCs w:val="26"/>
            <w:lang w:val="pt-BR"/>
          </w:rPr>
          <m:t>=</m:t>
        </m:r>
        <m:f>
          <m:fPr>
            <m:ctrlPr>
              <w:rPr>
                <w:rFonts w:ascii="Cambria Math" w:hAnsi="Cambria Math"/>
                <w:color w:val="auto"/>
                <w:sz w:val="26"/>
                <w:szCs w:val="26"/>
              </w:rPr>
            </m:ctrlPr>
          </m:fPr>
          <m:num>
            <m:r>
              <m:rPr>
                <m:nor/>
              </m:rPr>
              <w:rPr>
                <w:color w:val="auto"/>
                <w:sz w:val="26"/>
                <w:szCs w:val="26"/>
              </w:rPr>
              <m:t>Δ</m:t>
            </m:r>
            <m:acc>
              <m:accPr>
                <m:chr m:val="̄"/>
                <m:ctrlPr>
                  <w:rPr>
                    <w:rFonts w:ascii="Cambria Math" w:hAnsi="Cambria Math"/>
                    <w:color w:val="auto"/>
                    <w:sz w:val="26"/>
                    <w:szCs w:val="26"/>
                  </w:rPr>
                </m:ctrlPr>
              </m:accPr>
              <m:e>
                <m:r>
                  <m:rPr>
                    <m:nor/>
                  </m:rPr>
                  <w:rPr>
                    <w:color w:val="auto"/>
                    <w:sz w:val="26"/>
                    <w:szCs w:val="26"/>
                    <w:lang w:val="pt-BR"/>
                  </w:rPr>
                  <m:t>A</m:t>
                </m:r>
              </m:e>
            </m:acc>
            <m:ctrlPr>
              <w:rPr>
                <w:rFonts w:ascii="Cambria Math" w:hAnsi="Cambria Math"/>
                <w:i/>
                <w:color w:val="auto"/>
                <w:sz w:val="26"/>
                <w:szCs w:val="26"/>
              </w:rPr>
            </m:ctrlPr>
          </m:num>
          <m:den>
            <m:acc>
              <m:accPr>
                <m:chr m:val="̄"/>
                <m:ctrlPr>
                  <w:rPr>
                    <w:rFonts w:ascii="Cambria Math" w:hAnsi="Cambria Math"/>
                    <w:i/>
                    <w:color w:val="auto"/>
                    <w:sz w:val="26"/>
                    <w:szCs w:val="26"/>
                  </w:rPr>
                </m:ctrlPr>
              </m:accPr>
              <m:e>
                <m:r>
                  <w:rPr>
                    <w:rFonts w:ascii="Cambria Math" w:hAnsi="Cambria Math"/>
                    <w:color w:val="auto"/>
                    <w:sz w:val="26"/>
                    <w:szCs w:val="26"/>
                  </w:rPr>
                  <m:t>A</m:t>
                </m:r>
              </m:e>
            </m:acc>
            <m:ctrlPr>
              <w:rPr>
                <w:rFonts w:ascii="Cambria Math" w:hAnsi="Cambria Math"/>
                <w:i/>
                <w:color w:val="auto"/>
                <w:sz w:val="26"/>
                <w:szCs w:val="26"/>
              </w:rPr>
            </m:ctrlPr>
          </m:den>
        </m:f>
        <m:r>
          <m:rPr>
            <m:nor/>
          </m:rPr>
          <w:rPr>
            <w:color w:val="auto"/>
            <w:sz w:val="26"/>
            <w:szCs w:val="26"/>
            <w:lang w:val="pt-BR"/>
          </w:rPr>
          <m:t>.100%</m:t>
        </m:r>
      </m:oMath>
      <w:r w:rsidRPr="004F0CB4">
        <w:rPr>
          <w:color w:val="auto"/>
          <w:sz w:val="26"/>
          <w:szCs w:val="26"/>
          <w:lang w:val="pt-BR"/>
        </w:rPr>
        <w:tab/>
      </w:r>
      <w:r w:rsidRPr="004F0CB4">
        <w:rPr>
          <w:color w:val="auto"/>
          <w:sz w:val="26"/>
          <w:szCs w:val="26"/>
          <w:lang w:val="pt-BR"/>
        </w:rPr>
        <w:tab/>
      </w:r>
      <w:r w:rsidRPr="004F0CB4">
        <w:rPr>
          <w:color w:val="auto"/>
          <w:sz w:val="26"/>
          <w:szCs w:val="26"/>
          <w:lang w:val="pt-BR"/>
        </w:rPr>
        <w:tab/>
      </w:r>
      <w:r w:rsidRPr="004F0CB4">
        <w:rPr>
          <w:color w:val="auto"/>
          <w:sz w:val="26"/>
          <w:szCs w:val="26"/>
          <w:lang w:val="pt-BR"/>
        </w:rPr>
        <w:tab/>
      </w:r>
      <w:r w:rsidRPr="004F0CB4">
        <w:rPr>
          <w:b/>
          <w:color w:val="auto"/>
          <w:sz w:val="26"/>
          <w:szCs w:val="26"/>
          <w:lang w:val="pt-BR"/>
        </w:rPr>
        <w:t>B.</w:t>
      </w:r>
      <w:r w:rsidRPr="004F0CB4">
        <w:rPr>
          <w:color w:val="auto"/>
          <w:sz w:val="26"/>
          <w:szCs w:val="26"/>
          <w:lang w:val="pt-BR"/>
        </w:rPr>
        <w:t xml:space="preserve"> </w:t>
      </w:r>
      <m:oMath>
        <m:r>
          <m:rPr>
            <m:nor/>
          </m:rPr>
          <w:rPr>
            <w:color w:val="auto"/>
            <w:sz w:val="26"/>
            <w:szCs w:val="26"/>
          </w:rPr>
          <m:t>δ</m:t>
        </m:r>
        <m:r>
          <m:rPr>
            <m:nor/>
          </m:rPr>
          <w:rPr>
            <w:color w:val="auto"/>
            <w:sz w:val="26"/>
            <w:szCs w:val="26"/>
            <w:lang w:val="pt-BR"/>
          </w:rPr>
          <m:t>A</m:t>
        </m:r>
        <m:r>
          <m:rPr>
            <m:sty m:val="p"/>
          </m:rPr>
          <w:rPr>
            <w:rFonts w:ascii="Cambria Math" w:hAnsi="Cambria Math"/>
            <w:color w:val="auto"/>
            <w:sz w:val="26"/>
            <w:szCs w:val="26"/>
            <w:lang w:val="pt-BR"/>
          </w:rPr>
          <m:t>=</m:t>
        </m:r>
        <m:f>
          <m:fPr>
            <m:ctrlPr>
              <w:rPr>
                <w:rFonts w:ascii="Cambria Math" w:hAnsi="Cambria Math"/>
                <w:color w:val="auto"/>
                <w:sz w:val="26"/>
                <w:szCs w:val="26"/>
              </w:rPr>
            </m:ctrlPr>
          </m:fPr>
          <m:num>
            <m:r>
              <m:rPr>
                <m:nor/>
              </m:rPr>
              <w:rPr>
                <w:color w:val="auto"/>
                <w:sz w:val="26"/>
                <w:szCs w:val="26"/>
              </w:rPr>
              <m:t>Δ</m:t>
            </m:r>
            <m:sSup>
              <m:sSupPr>
                <m:ctrlPr>
                  <w:rPr>
                    <w:rFonts w:ascii="Cambria Math" w:hAnsi="Cambria Math"/>
                    <w:color w:val="auto"/>
                    <w:sz w:val="26"/>
                    <w:szCs w:val="26"/>
                  </w:rPr>
                </m:ctrlPr>
              </m:sSupPr>
              <m:e>
                <m:r>
                  <m:rPr>
                    <m:nor/>
                  </m:rPr>
                  <w:rPr>
                    <w:color w:val="auto"/>
                    <w:sz w:val="26"/>
                    <w:szCs w:val="26"/>
                    <w:lang w:val="pt-BR"/>
                  </w:rPr>
                  <m:t>A</m:t>
                </m:r>
              </m:e>
              <m:sup>
                <m:r>
                  <w:rPr>
                    <w:rFonts w:ascii="Cambria Math" w:hAnsi="Cambria Math"/>
                    <w:color w:val="auto"/>
                    <w:sz w:val="26"/>
                    <w:szCs w:val="26"/>
                    <w:lang w:val="pt-BR"/>
                  </w:rPr>
                  <m:t>'</m:t>
                </m:r>
                <m:ctrlPr>
                  <w:rPr>
                    <w:rFonts w:ascii="Cambria Math" w:hAnsi="Cambria Math"/>
                    <w:i/>
                    <w:color w:val="auto"/>
                    <w:sz w:val="26"/>
                    <w:szCs w:val="26"/>
                  </w:rPr>
                </m:ctrlPr>
              </m:sup>
            </m:sSup>
            <m:ctrlPr>
              <w:rPr>
                <w:rFonts w:ascii="Cambria Math" w:hAnsi="Cambria Math"/>
                <w:i/>
                <w:color w:val="auto"/>
                <w:sz w:val="26"/>
                <w:szCs w:val="26"/>
              </w:rPr>
            </m:ctrlPr>
          </m:num>
          <m:den>
            <m:acc>
              <m:accPr>
                <m:chr m:val="̄"/>
                <m:ctrlPr>
                  <w:rPr>
                    <w:rFonts w:ascii="Cambria Math" w:hAnsi="Cambria Math"/>
                    <w:i/>
                    <w:color w:val="auto"/>
                    <w:sz w:val="26"/>
                    <w:szCs w:val="26"/>
                  </w:rPr>
                </m:ctrlPr>
              </m:accPr>
              <m:e>
                <m:r>
                  <w:rPr>
                    <w:rFonts w:ascii="Cambria Math" w:hAnsi="Cambria Math"/>
                    <w:color w:val="auto"/>
                    <w:sz w:val="26"/>
                    <w:szCs w:val="26"/>
                  </w:rPr>
                  <m:t>A</m:t>
                </m:r>
              </m:e>
            </m:acc>
            <m:ctrlPr>
              <w:rPr>
                <w:rFonts w:ascii="Cambria Math" w:hAnsi="Cambria Math"/>
                <w:i/>
                <w:color w:val="auto"/>
                <w:sz w:val="26"/>
                <w:szCs w:val="26"/>
              </w:rPr>
            </m:ctrlPr>
          </m:den>
        </m:f>
        <m:r>
          <m:rPr>
            <m:nor/>
          </m:rPr>
          <w:rPr>
            <w:color w:val="auto"/>
            <w:sz w:val="26"/>
            <w:szCs w:val="26"/>
            <w:lang w:val="pt-BR"/>
          </w:rPr>
          <m:t>.100%</m:t>
        </m:r>
      </m:oMath>
    </w:p>
    <w:p w14:paraId="51745782"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highlight w:val="green"/>
          <w:lang w:val="pt-BR"/>
        </w:rPr>
      </w:pPr>
      <w:r w:rsidRPr="004F0CB4">
        <w:rPr>
          <w:b/>
          <w:color w:val="auto"/>
          <w:sz w:val="26"/>
          <w:szCs w:val="26"/>
          <w:lang w:val="pt-BR"/>
        </w:rPr>
        <w:t>C.</w:t>
      </w:r>
      <w:r w:rsidRPr="004F0CB4">
        <w:rPr>
          <w:color w:val="auto"/>
          <w:sz w:val="26"/>
          <w:szCs w:val="26"/>
          <w:lang w:val="pt-BR"/>
        </w:rPr>
        <w:t xml:space="preserve"> </w:t>
      </w:r>
      <m:oMath>
        <m:r>
          <m:rPr>
            <m:nor/>
          </m:rPr>
          <w:rPr>
            <w:color w:val="auto"/>
            <w:sz w:val="26"/>
            <w:szCs w:val="26"/>
          </w:rPr>
          <m:t>δ</m:t>
        </m:r>
        <m:r>
          <m:rPr>
            <m:nor/>
          </m:rPr>
          <w:rPr>
            <w:color w:val="auto"/>
            <w:sz w:val="26"/>
            <w:szCs w:val="26"/>
            <w:lang w:val="pt-BR"/>
          </w:rPr>
          <m:t>A</m:t>
        </m:r>
        <m:r>
          <m:rPr>
            <m:sty m:val="p"/>
          </m:rPr>
          <w:rPr>
            <w:rFonts w:ascii="Cambria Math" w:hAnsi="Cambria Math"/>
            <w:color w:val="auto"/>
            <w:sz w:val="26"/>
            <w:szCs w:val="26"/>
            <w:lang w:val="pt-BR"/>
          </w:rPr>
          <m:t>=</m:t>
        </m:r>
        <m:f>
          <m:fPr>
            <m:ctrlPr>
              <w:rPr>
                <w:rFonts w:ascii="Cambria Math" w:hAnsi="Cambria Math"/>
                <w:i/>
                <w:color w:val="auto"/>
                <w:sz w:val="26"/>
                <w:szCs w:val="26"/>
              </w:rPr>
            </m:ctrlPr>
          </m:fPr>
          <m:num>
            <m:acc>
              <m:accPr>
                <m:chr m:val="̄"/>
                <m:ctrlPr>
                  <w:rPr>
                    <w:rFonts w:ascii="Cambria Math" w:hAnsi="Cambria Math"/>
                    <w:i/>
                    <w:color w:val="auto"/>
                    <w:sz w:val="26"/>
                    <w:szCs w:val="26"/>
                  </w:rPr>
                </m:ctrlPr>
              </m:accPr>
              <m:e>
                <m:r>
                  <w:rPr>
                    <w:rFonts w:ascii="Cambria Math" w:hAnsi="Cambria Math"/>
                    <w:color w:val="auto"/>
                    <w:sz w:val="26"/>
                    <w:szCs w:val="26"/>
                  </w:rPr>
                  <m:t>A</m:t>
                </m:r>
              </m:e>
            </m:acc>
          </m:num>
          <m:den>
            <m:r>
              <w:rPr>
                <w:rFonts w:ascii="Cambria Math" w:hAnsi="Cambria Math"/>
                <w:color w:val="auto"/>
                <w:sz w:val="26"/>
                <w:szCs w:val="26"/>
              </w:rPr>
              <m:t>Δ</m:t>
            </m:r>
            <m:acc>
              <m:accPr>
                <m:chr m:val="̄"/>
                <m:ctrlPr>
                  <w:rPr>
                    <w:rFonts w:ascii="Cambria Math" w:hAnsi="Cambria Math"/>
                    <w:i/>
                    <w:color w:val="auto"/>
                    <w:sz w:val="26"/>
                    <w:szCs w:val="26"/>
                  </w:rPr>
                </m:ctrlPr>
              </m:accPr>
              <m:e>
                <m:r>
                  <w:rPr>
                    <w:rFonts w:ascii="Cambria Math" w:hAnsi="Cambria Math"/>
                    <w:color w:val="auto"/>
                    <w:sz w:val="26"/>
                    <w:szCs w:val="26"/>
                  </w:rPr>
                  <m:t>A</m:t>
                </m:r>
              </m:e>
            </m:acc>
          </m:den>
        </m:f>
        <m:r>
          <m:rPr>
            <m:nor/>
          </m:rPr>
          <w:rPr>
            <w:color w:val="auto"/>
            <w:sz w:val="26"/>
            <w:szCs w:val="26"/>
            <w:lang w:val="pt-BR"/>
          </w:rPr>
          <m:t>.100%</m:t>
        </m:r>
      </m:oMath>
      <w:r w:rsidRPr="004F0CB4">
        <w:rPr>
          <w:color w:val="auto"/>
          <w:sz w:val="26"/>
          <w:szCs w:val="26"/>
          <w:lang w:val="pt-BR"/>
        </w:rPr>
        <w:tab/>
      </w:r>
      <w:r w:rsidRPr="004F0CB4">
        <w:rPr>
          <w:color w:val="auto"/>
          <w:sz w:val="26"/>
          <w:szCs w:val="26"/>
          <w:lang w:val="pt-BR"/>
        </w:rPr>
        <w:tab/>
      </w:r>
      <w:r w:rsidRPr="004F0CB4">
        <w:rPr>
          <w:color w:val="auto"/>
          <w:sz w:val="26"/>
          <w:szCs w:val="26"/>
          <w:lang w:val="pt-BR"/>
        </w:rPr>
        <w:tab/>
      </w:r>
      <w:r w:rsidRPr="004F0CB4">
        <w:rPr>
          <w:color w:val="auto"/>
          <w:sz w:val="26"/>
          <w:szCs w:val="26"/>
          <w:lang w:val="pt-BR"/>
        </w:rPr>
        <w:tab/>
      </w:r>
      <w:r w:rsidRPr="004F0CB4">
        <w:rPr>
          <w:b/>
          <w:color w:val="auto"/>
          <w:sz w:val="26"/>
          <w:szCs w:val="26"/>
          <w:highlight w:val="green"/>
          <w:lang w:val="pt-BR"/>
        </w:rPr>
        <w:t>D.</w:t>
      </w:r>
      <w:r w:rsidRPr="004F0CB4">
        <w:rPr>
          <w:color w:val="auto"/>
          <w:sz w:val="26"/>
          <w:szCs w:val="26"/>
          <w:highlight w:val="green"/>
          <w:lang w:val="pt-BR"/>
        </w:rPr>
        <w:t xml:space="preserve"> </w:t>
      </w:r>
      <m:oMath>
        <m:r>
          <m:rPr>
            <m:nor/>
          </m:rPr>
          <w:rPr>
            <w:color w:val="auto"/>
            <w:sz w:val="26"/>
            <w:szCs w:val="26"/>
            <w:highlight w:val="green"/>
          </w:rPr>
          <m:t>δ</m:t>
        </m:r>
        <m:r>
          <m:rPr>
            <m:nor/>
          </m:rPr>
          <w:rPr>
            <w:color w:val="auto"/>
            <w:sz w:val="26"/>
            <w:szCs w:val="26"/>
            <w:highlight w:val="green"/>
            <w:lang w:val="pt-BR"/>
          </w:rPr>
          <m:t>A</m:t>
        </m:r>
        <m:r>
          <m:rPr>
            <m:sty m:val="p"/>
          </m:rPr>
          <w:rPr>
            <w:rFonts w:ascii="Cambria Math" w:hAnsi="Cambria Math"/>
            <w:color w:val="auto"/>
            <w:sz w:val="26"/>
            <w:szCs w:val="26"/>
            <w:highlight w:val="green"/>
            <w:lang w:val="pt-BR"/>
          </w:rPr>
          <m:t>=</m:t>
        </m:r>
        <m:f>
          <m:fPr>
            <m:ctrlPr>
              <w:rPr>
                <w:rFonts w:ascii="Cambria Math" w:hAnsi="Cambria Math"/>
                <w:color w:val="auto"/>
                <w:sz w:val="26"/>
                <w:szCs w:val="26"/>
                <w:highlight w:val="green"/>
              </w:rPr>
            </m:ctrlPr>
          </m:fPr>
          <m:num>
            <m:r>
              <m:rPr>
                <m:nor/>
              </m:rPr>
              <w:rPr>
                <w:color w:val="auto"/>
                <w:sz w:val="26"/>
                <w:szCs w:val="26"/>
                <w:highlight w:val="green"/>
              </w:rPr>
              <m:t>Δ</m:t>
            </m:r>
            <m:r>
              <m:rPr>
                <m:nor/>
              </m:rPr>
              <w:rPr>
                <w:color w:val="auto"/>
                <w:sz w:val="26"/>
                <w:szCs w:val="26"/>
                <w:highlight w:val="green"/>
                <w:lang w:val="pt-BR"/>
              </w:rPr>
              <m:t>A</m:t>
            </m:r>
          </m:num>
          <m:den>
            <m:acc>
              <m:accPr>
                <m:chr m:val="̄"/>
                <m:ctrlPr>
                  <w:rPr>
                    <w:rFonts w:ascii="Cambria Math" w:hAnsi="Cambria Math"/>
                    <w:i/>
                    <w:color w:val="auto"/>
                    <w:sz w:val="26"/>
                    <w:szCs w:val="26"/>
                    <w:highlight w:val="green"/>
                  </w:rPr>
                </m:ctrlPr>
              </m:accPr>
              <m:e>
                <m:r>
                  <w:rPr>
                    <w:rFonts w:ascii="Cambria Math" w:hAnsi="Cambria Math"/>
                    <w:color w:val="auto"/>
                    <w:sz w:val="26"/>
                    <w:szCs w:val="26"/>
                    <w:highlight w:val="green"/>
                  </w:rPr>
                  <m:t>A</m:t>
                </m:r>
              </m:e>
            </m:acc>
            <m:ctrlPr>
              <w:rPr>
                <w:rFonts w:ascii="Cambria Math" w:hAnsi="Cambria Math"/>
                <w:i/>
                <w:color w:val="auto"/>
                <w:sz w:val="26"/>
                <w:szCs w:val="26"/>
                <w:highlight w:val="green"/>
              </w:rPr>
            </m:ctrlPr>
          </m:den>
        </m:f>
        <m:r>
          <m:rPr>
            <m:nor/>
          </m:rPr>
          <w:rPr>
            <w:color w:val="auto"/>
            <w:sz w:val="26"/>
            <w:szCs w:val="26"/>
            <w:highlight w:val="green"/>
            <w:lang w:val="pt-BR"/>
          </w:rPr>
          <m:t>.100%</m:t>
        </m:r>
      </m:oMath>
    </w:p>
    <w:p w14:paraId="774DE712" w14:textId="77777777" w:rsidR="00C61696" w:rsidRPr="004F0CB4" w:rsidRDefault="00C61696">
      <w:pPr>
        <w:numPr>
          <w:ilvl w:val="0"/>
          <w:numId w:val="19"/>
        </w:numPr>
        <w:tabs>
          <w:tab w:val="left" w:pos="990"/>
        </w:tabs>
        <w:spacing w:line="276" w:lineRule="auto"/>
        <w:ind w:hanging="502"/>
        <w:contextualSpacing/>
        <w:jc w:val="both"/>
        <w:rPr>
          <w:rFonts w:eastAsia="Calibri"/>
          <w:color w:val="auto"/>
          <w:sz w:val="26"/>
          <w:szCs w:val="26"/>
          <w:lang w:val="pt-BR"/>
        </w:rPr>
      </w:pPr>
      <w:r w:rsidRPr="004F0CB4">
        <w:rPr>
          <w:rFonts w:eastAsia="Calibri"/>
          <w:color w:val="auto"/>
          <w:sz w:val="26"/>
          <w:szCs w:val="26"/>
          <w:lang w:val="pt-BR"/>
        </w:rPr>
        <w:t>Đơn vị đo độ dài trong hệ thống đo lường chính thức ở nước ta là</w:t>
      </w:r>
    </w:p>
    <w:p w14:paraId="02A69D5F" w14:textId="77777777" w:rsidR="00C61696" w:rsidRPr="004F0CB4" w:rsidRDefault="00C61696" w:rsidP="00C61696">
      <w:pPr>
        <w:tabs>
          <w:tab w:val="left" w:pos="990"/>
        </w:tabs>
        <w:spacing w:line="276" w:lineRule="auto"/>
        <w:jc w:val="both"/>
        <w:rPr>
          <w:rFonts w:eastAsia="Calibri"/>
          <w:color w:val="auto"/>
          <w:sz w:val="26"/>
          <w:szCs w:val="26"/>
          <w:lang w:val="fr-FR"/>
        </w:rPr>
      </w:pPr>
      <w:r w:rsidRPr="004F0CB4">
        <w:rPr>
          <w:rFonts w:eastAsia="Calibri"/>
          <w:b/>
          <w:bCs/>
          <w:color w:val="auto"/>
          <w:sz w:val="26"/>
          <w:szCs w:val="26"/>
          <w:lang w:val="fr-FR"/>
        </w:rPr>
        <w:t>A.</w:t>
      </w:r>
      <w:r w:rsidRPr="004F0CB4">
        <w:rPr>
          <w:rFonts w:eastAsia="Calibri"/>
          <w:color w:val="auto"/>
          <w:sz w:val="26"/>
          <w:szCs w:val="26"/>
          <w:lang w:val="fr-FR"/>
        </w:rPr>
        <w:t xml:space="preserve"> đềximét (dm) </w:t>
      </w:r>
      <w:r w:rsidRPr="004F0CB4">
        <w:rPr>
          <w:rFonts w:eastAsia="Calibri"/>
          <w:color w:val="auto"/>
          <w:sz w:val="26"/>
          <w:szCs w:val="26"/>
          <w:lang w:val="fr-FR"/>
        </w:rPr>
        <w:tab/>
      </w:r>
      <w:r w:rsidRPr="004F0CB4">
        <w:rPr>
          <w:rFonts w:eastAsia="Calibri"/>
          <w:color w:val="auto"/>
          <w:sz w:val="26"/>
          <w:szCs w:val="26"/>
          <w:lang w:val="fr-FR"/>
        </w:rPr>
        <w:tab/>
      </w:r>
      <w:r w:rsidRPr="004F0CB4">
        <w:rPr>
          <w:rFonts w:eastAsia="Calibri"/>
          <w:color w:val="auto"/>
          <w:sz w:val="26"/>
          <w:szCs w:val="26"/>
          <w:lang w:val="fr-FR"/>
        </w:rPr>
        <w:tab/>
      </w:r>
      <w:r w:rsidRPr="004F0CB4">
        <w:rPr>
          <w:rFonts w:eastAsia="Calibri"/>
          <w:color w:val="auto"/>
          <w:sz w:val="26"/>
          <w:szCs w:val="26"/>
          <w:lang w:val="fr-FR"/>
        </w:rPr>
        <w:tab/>
      </w:r>
      <w:r w:rsidRPr="004F0CB4">
        <w:rPr>
          <w:rFonts w:eastAsia="Calibri"/>
          <w:color w:val="auto"/>
          <w:sz w:val="26"/>
          <w:szCs w:val="26"/>
          <w:lang w:val="fr-FR"/>
        </w:rPr>
        <w:tab/>
      </w:r>
      <w:r w:rsidRPr="004F0CB4">
        <w:rPr>
          <w:rFonts w:eastAsia="Calibri"/>
          <w:b/>
          <w:bCs/>
          <w:color w:val="auto"/>
          <w:sz w:val="26"/>
          <w:szCs w:val="26"/>
          <w:highlight w:val="green"/>
          <w:lang w:val="fr-FR"/>
        </w:rPr>
        <w:t>B.</w:t>
      </w:r>
      <w:r w:rsidRPr="004F0CB4">
        <w:rPr>
          <w:rFonts w:eastAsia="Calibri"/>
          <w:color w:val="auto"/>
          <w:sz w:val="26"/>
          <w:szCs w:val="26"/>
          <w:highlight w:val="green"/>
          <w:lang w:val="fr-FR"/>
        </w:rPr>
        <w:t xml:space="preserve"> mét (m) </w:t>
      </w:r>
      <w:r w:rsidRPr="004F0CB4">
        <w:rPr>
          <w:rFonts w:eastAsia="Calibri"/>
          <w:color w:val="auto"/>
          <w:sz w:val="26"/>
          <w:szCs w:val="26"/>
          <w:lang w:val="fr-FR"/>
        </w:rPr>
        <w:tab/>
      </w:r>
      <w:r w:rsidRPr="004F0CB4">
        <w:rPr>
          <w:rFonts w:eastAsia="Calibri"/>
          <w:color w:val="auto"/>
          <w:sz w:val="26"/>
          <w:szCs w:val="26"/>
          <w:lang w:val="fr-FR"/>
        </w:rPr>
        <w:tab/>
      </w:r>
      <w:r w:rsidRPr="004F0CB4">
        <w:rPr>
          <w:rFonts w:eastAsia="Calibri"/>
          <w:color w:val="auto"/>
          <w:sz w:val="26"/>
          <w:szCs w:val="26"/>
          <w:lang w:val="fr-FR"/>
        </w:rPr>
        <w:tab/>
      </w:r>
      <w:r w:rsidRPr="004F0CB4">
        <w:rPr>
          <w:rFonts w:eastAsia="Calibri"/>
          <w:color w:val="auto"/>
          <w:sz w:val="26"/>
          <w:szCs w:val="26"/>
          <w:lang w:val="fr-FR"/>
        </w:rPr>
        <w:tab/>
      </w:r>
      <w:r w:rsidRPr="004F0CB4">
        <w:rPr>
          <w:rFonts w:eastAsia="Calibri"/>
          <w:color w:val="auto"/>
          <w:sz w:val="26"/>
          <w:szCs w:val="26"/>
          <w:lang w:val="fr-FR"/>
        </w:rPr>
        <w:tab/>
      </w:r>
      <w:r w:rsidRPr="004F0CB4">
        <w:rPr>
          <w:rFonts w:eastAsia="Calibri"/>
          <w:color w:val="auto"/>
          <w:sz w:val="26"/>
          <w:szCs w:val="26"/>
          <w:lang w:val="fr-FR"/>
        </w:rPr>
        <w:tab/>
      </w:r>
      <w:r w:rsidRPr="004F0CB4">
        <w:rPr>
          <w:rFonts w:eastAsia="Calibri"/>
          <w:color w:val="auto"/>
          <w:sz w:val="26"/>
          <w:szCs w:val="26"/>
          <w:lang w:val="fr-FR"/>
        </w:rPr>
        <w:tab/>
      </w:r>
      <w:r w:rsidRPr="004F0CB4">
        <w:rPr>
          <w:rFonts w:eastAsia="Calibri"/>
          <w:b/>
          <w:bCs/>
          <w:color w:val="auto"/>
          <w:sz w:val="26"/>
          <w:szCs w:val="26"/>
          <w:lang w:val="fr-FR"/>
        </w:rPr>
        <w:t>C.</w:t>
      </w:r>
      <w:r w:rsidRPr="004F0CB4">
        <w:rPr>
          <w:rFonts w:eastAsia="Calibri"/>
          <w:color w:val="auto"/>
          <w:sz w:val="26"/>
          <w:szCs w:val="26"/>
          <w:lang w:val="fr-FR"/>
        </w:rPr>
        <w:t xml:space="preserve"> centimét (cm) </w:t>
      </w:r>
      <w:r w:rsidRPr="004F0CB4">
        <w:rPr>
          <w:rFonts w:eastAsia="Calibri"/>
          <w:color w:val="auto"/>
          <w:sz w:val="26"/>
          <w:szCs w:val="26"/>
          <w:lang w:val="fr-FR"/>
        </w:rPr>
        <w:tab/>
      </w:r>
      <w:r w:rsidRPr="004F0CB4">
        <w:rPr>
          <w:rFonts w:eastAsia="Calibri"/>
          <w:color w:val="auto"/>
          <w:sz w:val="26"/>
          <w:szCs w:val="26"/>
          <w:lang w:val="fr-FR"/>
        </w:rPr>
        <w:tab/>
      </w:r>
      <w:r w:rsidRPr="004F0CB4">
        <w:rPr>
          <w:rFonts w:eastAsia="Calibri"/>
          <w:color w:val="auto"/>
          <w:sz w:val="26"/>
          <w:szCs w:val="26"/>
          <w:lang w:val="fr-FR"/>
        </w:rPr>
        <w:tab/>
      </w:r>
      <w:r w:rsidRPr="004F0CB4">
        <w:rPr>
          <w:rFonts w:eastAsia="Calibri"/>
          <w:color w:val="auto"/>
          <w:sz w:val="26"/>
          <w:szCs w:val="26"/>
          <w:lang w:val="fr-FR"/>
        </w:rPr>
        <w:tab/>
      </w:r>
      <w:r w:rsidRPr="004F0CB4">
        <w:rPr>
          <w:rFonts w:eastAsia="Calibri"/>
          <w:color w:val="auto"/>
          <w:sz w:val="26"/>
          <w:szCs w:val="26"/>
          <w:lang w:val="fr-FR"/>
        </w:rPr>
        <w:tab/>
      </w:r>
      <w:r w:rsidRPr="004F0CB4">
        <w:rPr>
          <w:rFonts w:eastAsia="Calibri"/>
          <w:b/>
          <w:bCs/>
          <w:color w:val="auto"/>
          <w:sz w:val="26"/>
          <w:szCs w:val="26"/>
          <w:lang w:val="fr-FR"/>
        </w:rPr>
        <w:t>D.</w:t>
      </w:r>
      <w:r w:rsidRPr="004F0CB4">
        <w:rPr>
          <w:rFonts w:eastAsia="Calibri"/>
          <w:color w:val="auto"/>
          <w:sz w:val="26"/>
          <w:szCs w:val="26"/>
          <w:lang w:val="fr-FR"/>
        </w:rPr>
        <w:t xml:space="preserve"> milimét (mm).</w:t>
      </w:r>
    </w:p>
    <w:p w14:paraId="4CEFF47E" w14:textId="77777777" w:rsidR="00C61696" w:rsidRPr="004F0CB4" w:rsidRDefault="00C61696">
      <w:pPr>
        <w:numPr>
          <w:ilvl w:val="0"/>
          <w:numId w:val="19"/>
        </w:numPr>
        <w:tabs>
          <w:tab w:val="left" w:pos="990"/>
        </w:tabs>
        <w:spacing w:line="276" w:lineRule="auto"/>
        <w:ind w:hanging="502"/>
        <w:contextualSpacing/>
        <w:rPr>
          <w:rFonts w:eastAsia="Calibri"/>
          <w:color w:val="auto"/>
          <w:sz w:val="26"/>
          <w:szCs w:val="26"/>
          <w:lang w:val="fr-FR"/>
        </w:rPr>
      </w:pPr>
      <w:r w:rsidRPr="004F0CB4">
        <w:rPr>
          <w:rFonts w:eastAsia="Calibri"/>
          <w:color w:val="auto"/>
          <w:sz w:val="26"/>
          <w:szCs w:val="26"/>
          <w:lang w:val="fr-FR"/>
        </w:rPr>
        <w:t xml:space="preserve">Chọn phát biểu </w:t>
      </w:r>
      <w:r w:rsidRPr="004F0CB4">
        <w:rPr>
          <w:rFonts w:eastAsia="Calibri"/>
          <w:b/>
          <w:color w:val="auto"/>
          <w:sz w:val="26"/>
          <w:szCs w:val="26"/>
          <w:lang w:val="fr-FR"/>
        </w:rPr>
        <w:t>sai</w:t>
      </w:r>
      <w:r w:rsidRPr="004F0CB4">
        <w:rPr>
          <w:rFonts w:eastAsia="Calibri"/>
          <w:color w:val="auto"/>
          <w:sz w:val="26"/>
          <w:szCs w:val="26"/>
          <w:lang w:val="fr-FR"/>
        </w:rPr>
        <w:t>? Sai số dụng cụ ΔA’ có thể</w:t>
      </w:r>
    </w:p>
    <w:p w14:paraId="2C835B58"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fr-FR"/>
        </w:rPr>
      </w:pPr>
      <w:r w:rsidRPr="004F0CB4">
        <w:rPr>
          <w:b/>
          <w:color w:val="auto"/>
          <w:sz w:val="26"/>
          <w:szCs w:val="26"/>
          <w:highlight w:val="green"/>
          <w:lang w:val="fr-FR"/>
        </w:rPr>
        <w:t>A.</w:t>
      </w:r>
      <w:r w:rsidRPr="004F0CB4">
        <w:rPr>
          <w:color w:val="auto"/>
          <w:sz w:val="26"/>
          <w:szCs w:val="26"/>
          <w:highlight w:val="green"/>
          <w:lang w:val="fr-FR"/>
        </w:rPr>
        <w:t xml:space="preserve"> lấy nửa độ chia nhỏ nhất trên dụng cụ.</w:t>
      </w:r>
      <w:r w:rsidRPr="004F0CB4">
        <w:rPr>
          <w:color w:val="auto"/>
          <w:sz w:val="26"/>
          <w:szCs w:val="26"/>
          <w:lang w:val="fr-FR"/>
        </w:rPr>
        <w:tab/>
      </w:r>
    </w:p>
    <w:p w14:paraId="46541A15"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fr-FR"/>
        </w:rPr>
      </w:pPr>
      <w:r w:rsidRPr="004F0CB4">
        <w:rPr>
          <w:b/>
          <w:color w:val="auto"/>
          <w:sz w:val="26"/>
          <w:szCs w:val="26"/>
          <w:lang w:val="fr-FR"/>
        </w:rPr>
        <w:t>B.</w:t>
      </w:r>
      <w:r w:rsidRPr="004F0CB4">
        <w:rPr>
          <w:color w:val="auto"/>
          <w:sz w:val="26"/>
          <w:szCs w:val="26"/>
          <w:lang w:val="fr-FR"/>
        </w:rPr>
        <w:t xml:space="preserve"> Lấy bằng một độ chia nhỏ nhất trên dụng cụ.</w:t>
      </w:r>
    </w:p>
    <w:p w14:paraId="23796CAD"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fr-FR"/>
        </w:rPr>
      </w:pPr>
      <w:r w:rsidRPr="004F0CB4">
        <w:rPr>
          <w:b/>
          <w:color w:val="auto"/>
          <w:sz w:val="26"/>
          <w:szCs w:val="26"/>
          <w:lang w:val="fr-FR"/>
        </w:rPr>
        <w:t>C.</w:t>
      </w:r>
      <w:r w:rsidRPr="004F0CB4">
        <w:rPr>
          <w:color w:val="auto"/>
          <w:sz w:val="26"/>
          <w:szCs w:val="26"/>
          <w:lang w:val="fr-FR"/>
        </w:rPr>
        <w:t xml:space="preserve"> được tính theo công thức do nhà sản xuất quy định</w:t>
      </w:r>
    </w:p>
    <w:p w14:paraId="044AE28C"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fr-FR"/>
        </w:rPr>
      </w:pPr>
      <w:r w:rsidRPr="004F0CB4">
        <w:rPr>
          <w:b/>
          <w:color w:val="auto"/>
          <w:sz w:val="26"/>
          <w:szCs w:val="26"/>
          <w:lang w:val="fr-FR"/>
        </w:rPr>
        <w:t>D.</w:t>
      </w:r>
      <w:r w:rsidRPr="004F0CB4">
        <w:rPr>
          <w:color w:val="auto"/>
          <w:sz w:val="26"/>
          <w:szCs w:val="26"/>
          <w:lang w:val="fr-FR"/>
        </w:rPr>
        <w:t xml:space="preserve"> loại trừ khi đo bằng cách hiệu chỉnh khi đo.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1911"/>
      </w:tblGrid>
      <w:tr w:rsidR="004F0CB4" w:rsidRPr="004F0CB4" w14:paraId="5CA2FE15" w14:textId="77777777" w:rsidTr="00592AB2">
        <w:tc>
          <w:tcPr>
            <w:tcW w:w="7735" w:type="dxa"/>
          </w:tcPr>
          <w:p w14:paraId="47E1C317" w14:textId="77777777" w:rsidR="00C61696" w:rsidRPr="004F0CB4" w:rsidRDefault="00C61696">
            <w:pPr>
              <w:numPr>
                <w:ilvl w:val="0"/>
                <w:numId w:val="19"/>
              </w:numPr>
              <w:tabs>
                <w:tab w:val="left" w:pos="990"/>
              </w:tabs>
              <w:spacing w:after="160" w:line="276" w:lineRule="auto"/>
              <w:ind w:hanging="517"/>
              <w:contextualSpacing/>
              <w:rPr>
                <w:rFonts w:eastAsiaTheme="minorHAnsi"/>
                <w:color w:val="auto"/>
                <w:sz w:val="26"/>
                <w:szCs w:val="26"/>
                <w:lang w:val="it-IT"/>
              </w:rPr>
            </w:pPr>
            <w:r w:rsidRPr="004F0CB4">
              <w:rPr>
                <w:rFonts w:eastAsiaTheme="minorHAnsi"/>
                <w:color w:val="auto"/>
                <w:sz w:val="26"/>
                <w:szCs w:val="26"/>
                <w:lang w:val="it-IT"/>
              </w:rPr>
              <w:t>Để đo chu vi ngoài của miệng cốc như hình vẽ. Em sẽ dùng thước nào để đo: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8"/>
              <w:gridCol w:w="3661"/>
            </w:tblGrid>
            <w:tr w:rsidR="004F0CB4" w:rsidRPr="004F0CB4" w14:paraId="621D6716" w14:textId="77777777" w:rsidTr="00592AB2">
              <w:trPr>
                <w:trHeight w:val="344"/>
                <w:jc w:val="center"/>
              </w:trPr>
              <w:tc>
                <w:tcPr>
                  <w:tcW w:w="3871" w:type="dxa"/>
                  <w:vAlign w:val="center"/>
                </w:tcPr>
                <w:p w14:paraId="3B0625F8" w14:textId="77777777" w:rsidR="00C61696" w:rsidRPr="004F0CB4" w:rsidRDefault="00C61696" w:rsidP="00C61696">
                  <w:pPr>
                    <w:tabs>
                      <w:tab w:val="left" w:pos="990"/>
                    </w:tabs>
                    <w:spacing w:line="276" w:lineRule="auto"/>
                    <w:rPr>
                      <w:color w:val="auto"/>
                      <w:sz w:val="26"/>
                      <w:szCs w:val="26"/>
                    </w:rPr>
                  </w:pPr>
                  <w:r w:rsidRPr="004F0CB4">
                    <w:rPr>
                      <w:b/>
                      <w:bCs/>
                      <w:color w:val="auto"/>
                      <w:sz w:val="26"/>
                      <w:szCs w:val="26"/>
                      <w:highlight w:val="green"/>
                    </w:rPr>
                    <w:t>A.</w:t>
                  </w:r>
                  <w:r w:rsidRPr="004F0CB4">
                    <w:rPr>
                      <w:color w:val="auto"/>
                      <w:sz w:val="26"/>
                      <w:szCs w:val="26"/>
                      <w:highlight w:val="green"/>
                    </w:rPr>
                    <w:t xml:space="preserve"> thước dây</w:t>
                  </w:r>
                </w:p>
              </w:tc>
              <w:tc>
                <w:tcPr>
                  <w:tcW w:w="3668" w:type="dxa"/>
                  <w:vAlign w:val="center"/>
                </w:tcPr>
                <w:p w14:paraId="75EB620C" w14:textId="77777777" w:rsidR="00C61696" w:rsidRPr="004F0CB4" w:rsidRDefault="00C61696" w:rsidP="00C61696">
                  <w:pPr>
                    <w:tabs>
                      <w:tab w:val="left" w:pos="990"/>
                    </w:tabs>
                    <w:spacing w:line="276" w:lineRule="auto"/>
                    <w:jc w:val="center"/>
                    <w:rPr>
                      <w:color w:val="auto"/>
                      <w:sz w:val="26"/>
                      <w:szCs w:val="26"/>
                    </w:rPr>
                  </w:pPr>
                  <w:r w:rsidRPr="004F0CB4">
                    <w:rPr>
                      <w:b/>
                      <w:bCs/>
                      <w:color w:val="auto"/>
                      <w:sz w:val="26"/>
                      <w:szCs w:val="26"/>
                    </w:rPr>
                    <w:t>B.</w:t>
                  </w:r>
                  <w:r w:rsidRPr="004F0CB4">
                    <w:rPr>
                      <w:color w:val="auto"/>
                      <w:sz w:val="26"/>
                      <w:szCs w:val="26"/>
                    </w:rPr>
                    <w:t xml:space="preserve"> thước kẹp</w:t>
                  </w:r>
                </w:p>
              </w:tc>
            </w:tr>
            <w:tr w:rsidR="004F0CB4" w:rsidRPr="004F0CB4" w14:paraId="7533C19C" w14:textId="77777777" w:rsidTr="00592AB2">
              <w:trPr>
                <w:trHeight w:val="1784"/>
                <w:jc w:val="center"/>
              </w:trPr>
              <w:tc>
                <w:tcPr>
                  <w:tcW w:w="3871" w:type="dxa"/>
                  <w:vAlign w:val="center"/>
                </w:tcPr>
                <w:p w14:paraId="1D08933B" w14:textId="77777777" w:rsidR="00C61696" w:rsidRPr="004F0CB4" w:rsidRDefault="00C61696" w:rsidP="00C61696">
                  <w:pPr>
                    <w:tabs>
                      <w:tab w:val="left" w:pos="990"/>
                    </w:tabs>
                    <w:spacing w:line="276" w:lineRule="auto"/>
                    <w:jc w:val="center"/>
                    <w:rPr>
                      <w:color w:val="auto"/>
                      <w:sz w:val="26"/>
                      <w:szCs w:val="26"/>
                    </w:rPr>
                  </w:pPr>
                  <w:r w:rsidRPr="004F0CB4">
                    <w:rPr>
                      <w:noProof/>
                      <w:color w:val="auto"/>
                    </w:rPr>
                    <w:drawing>
                      <wp:inline distT="0" distB="0" distL="0" distR="0" wp14:anchorId="70973266" wp14:editId="737559C7">
                        <wp:extent cx="966281" cy="1351097"/>
                        <wp:effectExtent l="0" t="1905" r="0" b="3810"/>
                        <wp:docPr id="570558210" name="Picture 21" descr="A close-up of a tape meas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58210" name="Picture 21" descr="A close-up of a tape measure&#10;&#10;Description automatically generat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9662" t="10738" r="22001" b="13511"/>
                                <a:stretch/>
                              </pic:blipFill>
                              <pic:spPr bwMode="auto">
                                <a:xfrm rot="5400000">
                                  <a:off x="0" y="0"/>
                                  <a:ext cx="973113" cy="1360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68" w:type="dxa"/>
                  <w:vAlign w:val="center"/>
                </w:tcPr>
                <w:p w14:paraId="6D0508E9" w14:textId="77777777" w:rsidR="00C61696" w:rsidRPr="004F0CB4" w:rsidRDefault="00C61696" w:rsidP="00C61696">
                  <w:pPr>
                    <w:tabs>
                      <w:tab w:val="left" w:pos="990"/>
                    </w:tabs>
                    <w:spacing w:line="276" w:lineRule="auto"/>
                    <w:jc w:val="center"/>
                    <w:rPr>
                      <w:color w:val="auto"/>
                      <w:sz w:val="26"/>
                      <w:szCs w:val="26"/>
                    </w:rPr>
                  </w:pPr>
                  <w:r w:rsidRPr="004F0CB4">
                    <w:rPr>
                      <w:noProof/>
                      <w:color w:val="auto"/>
                    </w:rPr>
                    <w:drawing>
                      <wp:inline distT="0" distB="0" distL="0" distR="0" wp14:anchorId="780228B1" wp14:editId="23709A09">
                        <wp:extent cx="1669311" cy="1100657"/>
                        <wp:effectExtent l="0" t="0" r="7620" b="4445"/>
                        <wp:docPr id="1226616041" name="Picture 22" descr="A close-up of a measuring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16041" name="Picture 22" descr="A close-up of a measuring device&#10;&#10;Description automatically generated with medium confidenc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7718"/>
                                <a:stretch/>
                              </pic:blipFill>
                              <pic:spPr bwMode="auto">
                                <a:xfrm>
                                  <a:off x="0" y="0"/>
                                  <a:ext cx="1683857" cy="11102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0CB4" w:rsidRPr="004F0CB4" w14:paraId="097E1CF8" w14:textId="77777777" w:rsidTr="00592AB2">
              <w:tblPrEx>
                <w:jc w:val="left"/>
              </w:tblPrEx>
              <w:trPr>
                <w:trHeight w:val="344"/>
              </w:trPr>
              <w:tc>
                <w:tcPr>
                  <w:tcW w:w="3871" w:type="dxa"/>
                </w:tcPr>
                <w:p w14:paraId="5D977E53" w14:textId="77777777" w:rsidR="00C61696" w:rsidRPr="004F0CB4" w:rsidRDefault="00C61696" w:rsidP="00C61696">
                  <w:pPr>
                    <w:tabs>
                      <w:tab w:val="left" w:pos="990"/>
                    </w:tabs>
                    <w:spacing w:line="276" w:lineRule="auto"/>
                    <w:rPr>
                      <w:color w:val="auto"/>
                      <w:sz w:val="26"/>
                      <w:szCs w:val="26"/>
                    </w:rPr>
                  </w:pPr>
                  <w:r w:rsidRPr="004F0CB4">
                    <w:rPr>
                      <w:b/>
                      <w:bCs/>
                      <w:color w:val="auto"/>
                      <w:sz w:val="26"/>
                      <w:szCs w:val="26"/>
                    </w:rPr>
                    <w:t>C.</w:t>
                  </w:r>
                  <w:r w:rsidRPr="004F0CB4">
                    <w:rPr>
                      <w:color w:val="auto"/>
                      <w:sz w:val="26"/>
                      <w:szCs w:val="26"/>
                    </w:rPr>
                    <w:t xml:space="preserve"> com pa</w:t>
                  </w:r>
                </w:p>
              </w:tc>
              <w:tc>
                <w:tcPr>
                  <w:tcW w:w="3668" w:type="dxa"/>
                </w:tcPr>
                <w:p w14:paraId="17D60B59" w14:textId="77777777" w:rsidR="00C61696" w:rsidRPr="004F0CB4" w:rsidRDefault="00C61696" w:rsidP="00C61696">
                  <w:pPr>
                    <w:tabs>
                      <w:tab w:val="left" w:pos="990"/>
                    </w:tabs>
                    <w:spacing w:line="276" w:lineRule="auto"/>
                    <w:jc w:val="center"/>
                    <w:rPr>
                      <w:color w:val="auto"/>
                      <w:sz w:val="26"/>
                      <w:szCs w:val="26"/>
                    </w:rPr>
                  </w:pPr>
                  <w:r w:rsidRPr="004F0CB4">
                    <w:rPr>
                      <w:b/>
                      <w:bCs/>
                      <w:color w:val="auto"/>
                      <w:sz w:val="26"/>
                      <w:szCs w:val="26"/>
                    </w:rPr>
                    <w:t>D.</w:t>
                  </w:r>
                  <w:r w:rsidRPr="004F0CB4">
                    <w:rPr>
                      <w:color w:val="auto"/>
                      <w:sz w:val="26"/>
                      <w:szCs w:val="26"/>
                    </w:rPr>
                    <w:t xml:space="preserve"> thước thẳng</w:t>
                  </w:r>
                </w:p>
              </w:tc>
            </w:tr>
            <w:tr w:rsidR="004F0CB4" w:rsidRPr="004F0CB4" w14:paraId="6A52662F" w14:textId="77777777" w:rsidTr="00592AB2">
              <w:tblPrEx>
                <w:jc w:val="left"/>
              </w:tblPrEx>
              <w:trPr>
                <w:trHeight w:val="1814"/>
              </w:trPr>
              <w:tc>
                <w:tcPr>
                  <w:tcW w:w="3871" w:type="dxa"/>
                </w:tcPr>
                <w:p w14:paraId="4629FC15" w14:textId="77777777" w:rsidR="00C61696" w:rsidRPr="004F0CB4" w:rsidRDefault="00C61696" w:rsidP="00C61696">
                  <w:pPr>
                    <w:tabs>
                      <w:tab w:val="left" w:pos="990"/>
                    </w:tabs>
                    <w:spacing w:line="276" w:lineRule="auto"/>
                    <w:jc w:val="center"/>
                    <w:rPr>
                      <w:color w:val="auto"/>
                      <w:sz w:val="26"/>
                      <w:szCs w:val="26"/>
                    </w:rPr>
                  </w:pPr>
                  <w:r w:rsidRPr="004F0CB4">
                    <w:rPr>
                      <w:noProof/>
                      <w:color w:val="auto"/>
                    </w:rPr>
                    <w:drawing>
                      <wp:inline distT="0" distB="0" distL="0" distR="0" wp14:anchorId="7DD8D0C8" wp14:editId="01CE8617">
                        <wp:extent cx="830104" cy="1116419"/>
                        <wp:effectExtent l="0" t="0" r="8255" b="7620"/>
                        <wp:docPr id="1616683943" name="Picture 2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83943" name="Picture 23" descr="Graphical user interface&#10;&#10;Description automatically generated with medium confidence"/>
                                <pic:cNvPicPr>
                                  <a:picLocks noChangeAspect="1" noChangeArrowheads="1"/>
                                </pic:cNvPicPr>
                              </pic:nvPicPr>
                              <pic:blipFill rotWithShape="1">
                                <a:blip r:embed="rId51">
                                  <a:extLst>
                                    <a:ext uri="{28A0092B-C50C-407E-A947-70E740481C1C}">
                                      <a14:useLocalDpi xmlns:a14="http://schemas.microsoft.com/office/drawing/2010/main" val="0"/>
                                    </a:ext>
                                  </a:extLst>
                                </a:blip>
                                <a:srcRect l="11789" t="15649" r="64829" b="23255"/>
                                <a:stretch/>
                              </pic:blipFill>
                              <pic:spPr bwMode="auto">
                                <a:xfrm>
                                  <a:off x="0" y="0"/>
                                  <a:ext cx="834481" cy="11223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68" w:type="dxa"/>
                </w:tcPr>
                <w:p w14:paraId="53B88EFD" w14:textId="77777777" w:rsidR="00C61696" w:rsidRPr="004F0CB4" w:rsidRDefault="00C61696" w:rsidP="00C61696">
                  <w:pPr>
                    <w:tabs>
                      <w:tab w:val="left" w:pos="990"/>
                    </w:tabs>
                    <w:spacing w:line="276" w:lineRule="auto"/>
                    <w:jc w:val="center"/>
                    <w:rPr>
                      <w:color w:val="auto"/>
                      <w:sz w:val="26"/>
                      <w:szCs w:val="26"/>
                    </w:rPr>
                  </w:pPr>
                  <w:r w:rsidRPr="004F0CB4">
                    <w:rPr>
                      <w:noProof/>
                      <w:color w:val="auto"/>
                    </w:rPr>
                    <w:drawing>
                      <wp:inline distT="0" distB="0" distL="0" distR="0" wp14:anchorId="6AFAD687" wp14:editId="3404DF66">
                        <wp:extent cx="1382232" cy="419983"/>
                        <wp:effectExtent l="0" t="0" r="8890" b="0"/>
                        <wp:docPr id="434540503"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40503" name="Picture 24" descr="A picture containing diagram&#10;&#10;Description automatically gener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r="21711" b="63800"/>
                                <a:stretch/>
                              </pic:blipFill>
                              <pic:spPr bwMode="auto">
                                <a:xfrm>
                                  <a:off x="0" y="0"/>
                                  <a:ext cx="1401220" cy="4257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62716F3"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p>
        </w:tc>
        <w:tc>
          <w:tcPr>
            <w:tcW w:w="1911" w:type="dxa"/>
          </w:tcPr>
          <w:p w14:paraId="54A86E79"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center"/>
              <w:rPr>
                <w:color w:val="auto"/>
                <w:sz w:val="26"/>
                <w:szCs w:val="26"/>
              </w:rPr>
            </w:pPr>
            <w:r w:rsidRPr="004F0CB4">
              <w:rPr>
                <w:noProof/>
                <w:color w:val="auto"/>
              </w:rPr>
              <w:drawing>
                <wp:inline distT="0" distB="0" distL="0" distR="0" wp14:anchorId="39FB1B41" wp14:editId="7151663A">
                  <wp:extent cx="828745" cy="1116281"/>
                  <wp:effectExtent l="0" t="0" r="0" b="8255"/>
                  <wp:docPr id="1640220197" name="Picture 2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20197" name="Picture 20" descr="Shape, rectangle&#10;&#10;Description automatically generate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486" t="5236" b="5739"/>
                          <a:stretch/>
                        </pic:blipFill>
                        <pic:spPr bwMode="auto">
                          <a:xfrm>
                            <a:off x="0" y="0"/>
                            <a:ext cx="837201" cy="112767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3FA5B92" w14:textId="77777777" w:rsidR="00C61696" w:rsidRPr="004F0CB4" w:rsidRDefault="00C61696">
      <w:pPr>
        <w:numPr>
          <w:ilvl w:val="0"/>
          <w:numId w:val="19"/>
        </w:numPr>
        <w:tabs>
          <w:tab w:val="left" w:pos="990"/>
        </w:tabs>
        <w:spacing w:line="276" w:lineRule="auto"/>
        <w:ind w:hanging="502"/>
        <w:contextualSpacing/>
        <w:jc w:val="both"/>
        <w:rPr>
          <w:rFonts w:eastAsia="Calibri"/>
          <w:color w:val="auto"/>
          <w:sz w:val="26"/>
          <w:szCs w:val="26"/>
        </w:rPr>
      </w:pPr>
      <w:r w:rsidRPr="004F0CB4">
        <w:rPr>
          <w:rFonts w:eastAsia="Calibri"/>
          <w:color w:val="auto"/>
          <w:sz w:val="26"/>
          <w:szCs w:val="26"/>
        </w:rPr>
        <w:t>Để đo độ sâu của cốc như hình vẽ. Em sẽ dùng thước nào để đo:</w:t>
      </w:r>
    </w:p>
    <w:p w14:paraId="6697D81D"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4F0CB4">
        <w:rPr>
          <w:b/>
          <w:bCs/>
          <w:color w:val="auto"/>
          <w:sz w:val="26"/>
          <w:szCs w:val="26"/>
        </w:rPr>
        <w:t xml:space="preserve"> A.</w:t>
      </w:r>
      <w:r w:rsidRPr="004F0CB4">
        <w:rPr>
          <w:color w:val="auto"/>
          <w:sz w:val="26"/>
          <w:szCs w:val="26"/>
        </w:rPr>
        <w:t xml:space="preserve"> thước dây</w:t>
      </w:r>
      <w:r w:rsidRPr="004F0CB4">
        <w:rPr>
          <w:color w:val="auto"/>
          <w:sz w:val="26"/>
          <w:szCs w:val="26"/>
        </w:rPr>
        <w:tab/>
      </w:r>
      <w:r w:rsidRPr="004F0CB4">
        <w:rPr>
          <w:color w:val="auto"/>
          <w:sz w:val="26"/>
          <w:szCs w:val="26"/>
        </w:rPr>
        <w:tab/>
      </w:r>
      <w:r w:rsidRPr="004F0CB4">
        <w:rPr>
          <w:b/>
          <w:bCs/>
          <w:color w:val="auto"/>
          <w:sz w:val="26"/>
          <w:szCs w:val="26"/>
        </w:rPr>
        <w:t>B.</w:t>
      </w:r>
      <w:r w:rsidRPr="004F0CB4">
        <w:rPr>
          <w:color w:val="auto"/>
          <w:sz w:val="26"/>
          <w:szCs w:val="26"/>
        </w:rPr>
        <w:t xml:space="preserve"> thước kẹp</w:t>
      </w:r>
      <w:r w:rsidRPr="004F0CB4">
        <w:rPr>
          <w:color w:val="auto"/>
          <w:sz w:val="26"/>
          <w:szCs w:val="26"/>
        </w:rPr>
        <w:tab/>
      </w:r>
      <w:r w:rsidRPr="004F0CB4">
        <w:rPr>
          <w:color w:val="auto"/>
          <w:sz w:val="26"/>
          <w:szCs w:val="26"/>
        </w:rPr>
        <w:tab/>
      </w:r>
      <w:r w:rsidRPr="004F0CB4">
        <w:rPr>
          <w:b/>
          <w:bCs/>
          <w:color w:val="auto"/>
          <w:sz w:val="26"/>
          <w:szCs w:val="26"/>
        </w:rPr>
        <w:t>C.</w:t>
      </w:r>
      <w:r w:rsidRPr="004F0CB4">
        <w:rPr>
          <w:color w:val="auto"/>
          <w:sz w:val="26"/>
          <w:szCs w:val="26"/>
        </w:rPr>
        <w:t xml:space="preserve"> com pa </w:t>
      </w:r>
      <w:r w:rsidRPr="004F0CB4">
        <w:rPr>
          <w:color w:val="auto"/>
          <w:sz w:val="26"/>
          <w:szCs w:val="26"/>
        </w:rPr>
        <w:tab/>
      </w:r>
      <w:r w:rsidRPr="004F0CB4">
        <w:rPr>
          <w:color w:val="auto"/>
          <w:sz w:val="26"/>
          <w:szCs w:val="26"/>
        </w:rPr>
        <w:tab/>
      </w:r>
      <w:r w:rsidRPr="004F0CB4">
        <w:rPr>
          <w:b/>
          <w:bCs/>
          <w:color w:val="auto"/>
          <w:sz w:val="26"/>
          <w:szCs w:val="26"/>
          <w:highlight w:val="green"/>
        </w:rPr>
        <w:t>D.</w:t>
      </w:r>
      <w:r w:rsidRPr="004F0CB4">
        <w:rPr>
          <w:color w:val="auto"/>
          <w:sz w:val="26"/>
          <w:szCs w:val="26"/>
          <w:highlight w:val="green"/>
        </w:rPr>
        <w:t xml:space="preserve"> thước thẳng</w:t>
      </w:r>
    </w:p>
    <w:p w14:paraId="6A4AB5E9" w14:textId="77777777" w:rsidR="00C61696" w:rsidRPr="004F0CB4" w:rsidRDefault="00C61696">
      <w:pPr>
        <w:numPr>
          <w:ilvl w:val="0"/>
          <w:numId w:val="19"/>
        </w:numPr>
        <w:tabs>
          <w:tab w:val="left" w:pos="990"/>
        </w:tabs>
        <w:spacing w:line="276" w:lineRule="auto"/>
        <w:ind w:left="0" w:firstLine="0"/>
        <w:contextualSpacing/>
        <w:jc w:val="both"/>
        <w:rPr>
          <w:rFonts w:eastAsia="Calibri"/>
          <w:color w:val="auto"/>
          <w:sz w:val="26"/>
          <w:szCs w:val="26"/>
        </w:rPr>
      </w:pPr>
      <w:r w:rsidRPr="004F0CB4">
        <w:rPr>
          <w:rFonts w:eastAsia="Calibri"/>
          <w:color w:val="auto"/>
          <w:sz w:val="26"/>
          <w:szCs w:val="26"/>
        </w:rPr>
        <w:t>Để đo đường kính trong của phần thân cốc và đáy cốc như hình vẽ. Em sẽ dùng thước nào để đo:</w:t>
      </w:r>
    </w:p>
    <w:p w14:paraId="4F31A2A1" w14:textId="77777777" w:rsidR="00C61696" w:rsidRPr="004F0CB4" w:rsidRDefault="00C61696" w:rsidP="00C6169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4F0CB4">
        <w:rPr>
          <w:b/>
          <w:bCs/>
          <w:color w:val="auto"/>
          <w:sz w:val="26"/>
          <w:szCs w:val="26"/>
        </w:rPr>
        <w:t>A.</w:t>
      </w:r>
      <w:r w:rsidRPr="004F0CB4">
        <w:rPr>
          <w:color w:val="auto"/>
          <w:sz w:val="26"/>
          <w:szCs w:val="26"/>
        </w:rPr>
        <w:t xml:space="preserve"> thước dây</w:t>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B.</w:t>
      </w:r>
      <w:r w:rsidRPr="004F0CB4">
        <w:rPr>
          <w:color w:val="auto"/>
          <w:sz w:val="26"/>
          <w:szCs w:val="26"/>
        </w:rPr>
        <w:t xml:space="preserve"> thước kẹp</w:t>
      </w:r>
      <w:r w:rsidRPr="004F0CB4">
        <w:rPr>
          <w:color w:val="auto"/>
          <w:sz w:val="26"/>
          <w:szCs w:val="26"/>
        </w:rPr>
        <w:tab/>
      </w:r>
      <w:r w:rsidRPr="004F0CB4">
        <w:rPr>
          <w:color w:val="auto"/>
          <w:sz w:val="26"/>
          <w:szCs w:val="26"/>
        </w:rPr>
        <w:tab/>
      </w:r>
      <w:r w:rsidRPr="004F0CB4">
        <w:rPr>
          <w:b/>
          <w:bCs/>
          <w:color w:val="auto"/>
          <w:sz w:val="26"/>
          <w:szCs w:val="26"/>
          <w:highlight w:val="green"/>
        </w:rPr>
        <w:t>C.</w:t>
      </w:r>
      <w:r w:rsidRPr="004F0CB4">
        <w:rPr>
          <w:color w:val="auto"/>
          <w:sz w:val="26"/>
          <w:szCs w:val="26"/>
          <w:highlight w:val="green"/>
        </w:rPr>
        <w:t xml:space="preserve"> com pa </w:t>
      </w:r>
      <w:r w:rsidRPr="004F0CB4">
        <w:rPr>
          <w:color w:val="auto"/>
          <w:sz w:val="26"/>
          <w:szCs w:val="26"/>
        </w:rPr>
        <w:tab/>
      </w:r>
      <w:r w:rsidRPr="004F0CB4">
        <w:rPr>
          <w:color w:val="auto"/>
          <w:sz w:val="26"/>
          <w:szCs w:val="26"/>
        </w:rPr>
        <w:tab/>
      </w:r>
      <w:r w:rsidRPr="004F0CB4">
        <w:rPr>
          <w:b/>
          <w:bCs/>
          <w:color w:val="auto"/>
          <w:sz w:val="26"/>
          <w:szCs w:val="26"/>
        </w:rPr>
        <w:t>D.</w:t>
      </w:r>
      <w:r w:rsidRPr="004F0CB4">
        <w:rPr>
          <w:color w:val="auto"/>
          <w:sz w:val="26"/>
          <w:szCs w:val="26"/>
        </w:rPr>
        <w:t xml:space="preserve"> thước thẳng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3"/>
        <w:gridCol w:w="2943"/>
      </w:tblGrid>
      <w:tr w:rsidR="004F0CB4" w:rsidRPr="004F0CB4" w14:paraId="4A0327AA" w14:textId="77777777" w:rsidTr="00592AB2">
        <w:tc>
          <w:tcPr>
            <w:tcW w:w="7015" w:type="dxa"/>
          </w:tcPr>
          <w:p w14:paraId="3E38E569" w14:textId="77777777" w:rsidR="00C61696" w:rsidRPr="004F0CB4" w:rsidRDefault="00C61696">
            <w:pPr>
              <w:numPr>
                <w:ilvl w:val="0"/>
                <w:numId w:val="19"/>
              </w:numPr>
              <w:tabs>
                <w:tab w:val="left" w:pos="990"/>
              </w:tabs>
              <w:spacing w:line="276" w:lineRule="auto"/>
              <w:ind w:left="0" w:hanging="15"/>
              <w:contextualSpacing/>
              <w:jc w:val="both"/>
              <w:rPr>
                <w:rFonts w:eastAsiaTheme="minorHAnsi"/>
                <w:color w:val="auto"/>
                <w:sz w:val="26"/>
                <w:szCs w:val="26"/>
              </w:rPr>
            </w:pPr>
            <w:r w:rsidRPr="004F0CB4">
              <w:rPr>
                <w:rFonts w:eastAsiaTheme="minorHAnsi"/>
                <w:color w:val="auto"/>
                <w:sz w:val="26"/>
                <w:szCs w:val="26"/>
              </w:rPr>
              <w:t>Hãy cho biết giới hạn đo và độ chia nhỏ nhất của thước trong hình sau:</w:t>
            </w:r>
          </w:p>
          <w:p w14:paraId="27C5CEB4" w14:textId="77777777" w:rsidR="00C61696" w:rsidRPr="004F0CB4" w:rsidRDefault="00C61696" w:rsidP="00C61696">
            <w:pPr>
              <w:tabs>
                <w:tab w:val="left" w:pos="990"/>
              </w:tabs>
              <w:spacing w:line="276" w:lineRule="auto"/>
              <w:jc w:val="both"/>
              <w:rPr>
                <w:color w:val="auto"/>
                <w:sz w:val="26"/>
                <w:szCs w:val="26"/>
                <w:highlight w:val="green"/>
              </w:rPr>
            </w:pPr>
            <w:r w:rsidRPr="004F0CB4">
              <w:rPr>
                <w:b/>
                <w:bCs/>
                <w:color w:val="auto"/>
                <w:sz w:val="26"/>
                <w:szCs w:val="26"/>
                <w:highlight w:val="green"/>
              </w:rPr>
              <w:t>A.</w:t>
            </w:r>
            <w:r w:rsidRPr="004F0CB4">
              <w:rPr>
                <w:color w:val="auto"/>
                <w:sz w:val="26"/>
                <w:szCs w:val="26"/>
                <w:highlight w:val="green"/>
              </w:rPr>
              <w:t xml:space="preserve"> Giới hạn đo là 30 cm và độ chia nhỏ nhất là 1 mm.</w:t>
            </w:r>
          </w:p>
          <w:p w14:paraId="6A9795E5" w14:textId="77777777" w:rsidR="00C61696" w:rsidRPr="004F0CB4" w:rsidRDefault="00C61696" w:rsidP="00C61696">
            <w:pPr>
              <w:tabs>
                <w:tab w:val="left" w:pos="990"/>
              </w:tabs>
              <w:spacing w:line="276" w:lineRule="auto"/>
              <w:jc w:val="both"/>
              <w:rPr>
                <w:color w:val="auto"/>
                <w:sz w:val="26"/>
                <w:szCs w:val="26"/>
              </w:rPr>
            </w:pPr>
            <w:r w:rsidRPr="004F0CB4">
              <w:rPr>
                <w:b/>
                <w:bCs/>
                <w:color w:val="auto"/>
                <w:sz w:val="26"/>
                <w:szCs w:val="26"/>
              </w:rPr>
              <w:t>B.</w:t>
            </w:r>
            <w:r w:rsidRPr="004F0CB4">
              <w:rPr>
                <w:color w:val="auto"/>
                <w:sz w:val="26"/>
                <w:szCs w:val="26"/>
              </w:rPr>
              <w:t xml:space="preserve"> Giới hạn đo là 30 cm và độ chia nhỏ nhất là 1 cm.</w:t>
            </w:r>
          </w:p>
          <w:p w14:paraId="545E6F78" w14:textId="77777777" w:rsidR="00C61696" w:rsidRPr="004F0CB4" w:rsidRDefault="00C61696" w:rsidP="00C61696">
            <w:pPr>
              <w:tabs>
                <w:tab w:val="left" w:pos="990"/>
              </w:tabs>
              <w:spacing w:line="276" w:lineRule="auto"/>
              <w:jc w:val="both"/>
              <w:rPr>
                <w:color w:val="auto"/>
                <w:sz w:val="26"/>
                <w:szCs w:val="26"/>
              </w:rPr>
            </w:pPr>
            <w:r w:rsidRPr="004F0CB4">
              <w:rPr>
                <w:b/>
                <w:bCs/>
                <w:color w:val="auto"/>
                <w:sz w:val="26"/>
                <w:szCs w:val="26"/>
              </w:rPr>
              <w:t>C.</w:t>
            </w:r>
            <w:r w:rsidRPr="004F0CB4">
              <w:rPr>
                <w:color w:val="auto"/>
                <w:sz w:val="26"/>
                <w:szCs w:val="26"/>
              </w:rPr>
              <w:t xml:space="preserve"> Giới hạn đo là 30 mm và độ chia nhỏ nhất là 1 mm.</w:t>
            </w:r>
          </w:p>
          <w:p w14:paraId="45E74368" w14:textId="77777777" w:rsidR="00C61696" w:rsidRPr="004F0CB4" w:rsidRDefault="00C61696" w:rsidP="00C61696">
            <w:pPr>
              <w:tabs>
                <w:tab w:val="left" w:pos="990"/>
              </w:tabs>
              <w:spacing w:line="276" w:lineRule="auto"/>
              <w:jc w:val="both"/>
              <w:rPr>
                <w:color w:val="auto"/>
                <w:sz w:val="26"/>
                <w:szCs w:val="26"/>
              </w:rPr>
            </w:pPr>
            <w:r w:rsidRPr="004F0CB4">
              <w:rPr>
                <w:b/>
                <w:bCs/>
                <w:color w:val="auto"/>
                <w:sz w:val="26"/>
                <w:szCs w:val="26"/>
              </w:rPr>
              <w:t>D.</w:t>
            </w:r>
            <w:r w:rsidRPr="004F0CB4">
              <w:rPr>
                <w:color w:val="auto"/>
                <w:sz w:val="26"/>
                <w:szCs w:val="26"/>
              </w:rPr>
              <w:t xml:space="preserve"> Giới hạn đo là 3 cm và độ chia nhỏ nhất là 1 mm.</w:t>
            </w:r>
          </w:p>
        </w:tc>
        <w:tc>
          <w:tcPr>
            <w:tcW w:w="2946" w:type="dxa"/>
          </w:tcPr>
          <w:p w14:paraId="5411CD70" w14:textId="77777777" w:rsidR="00C61696" w:rsidRPr="004F0CB4" w:rsidRDefault="00C61696" w:rsidP="00C61696">
            <w:pPr>
              <w:tabs>
                <w:tab w:val="left" w:pos="990"/>
              </w:tabs>
              <w:spacing w:line="276" w:lineRule="auto"/>
              <w:jc w:val="both"/>
              <w:rPr>
                <w:color w:val="auto"/>
                <w:sz w:val="26"/>
                <w:szCs w:val="26"/>
              </w:rPr>
            </w:pPr>
            <w:r w:rsidRPr="004F0CB4">
              <w:rPr>
                <w:noProof/>
                <w:color w:val="auto"/>
                <w:sz w:val="24"/>
                <w:szCs w:val="24"/>
              </w:rPr>
              <mc:AlternateContent>
                <mc:Choice Requires="wpg">
                  <w:drawing>
                    <wp:inline distT="0" distB="0" distL="0" distR="0" wp14:anchorId="5ACBA233" wp14:editId="24B3DEA1">
                      <wp:extent cx="1703705" cy="1788795"/>
                      <wp:effectExtent l="1905" t="1905" r="0" b="0"/>
                      <wp:docPr id="604825832" name="Group 123"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788795"/>
                                <a:chOff x="-127" y="-135"/>
                                <a:chExt cx="22225" cy="24862"/>
                              </a:xfrm>
                            </wpg:grpSpPr>
                            <pic:pic xmlns:pic="http://schemas.openxmlformats.org/drawingml/2006/picture">
                              <pic:nvPicPr>
                                <pic:cNvPr id="914980759" name="Picture 4875" descr="Thước nhôm 30cm | Shopee Việt Nam"/>
                                <pic:cNvPicPr>
                                  <a:picLocks noChangeAspect="1" noChangeArrowheads="1"/>
                                </pic:cNvPicPr>
                              </pic:nvPicPr>
                              <pic:blipFill>
                                <a:blip r:embed="rId54" cstate="print">
                                  <a:extLst>
                                    <a:ext uri="{28A0092B-C50C-407E-A947-70E740481C1C}">
                                      <a14:useLocalDpi xmlns:a14="http://schemas.microsoft.com/office/drawing/2010/main" val="0"/>
                                    </a:ext>
                                  </a:extLst>
                                </a:blip>
                                <a:srcRect l="2715" t="1669" r="12100" b="3122"/>
                                <a:stretch>
                                  <a:fillRect/>
                                </a:stretch>
                              </pic:blipFill>
                              <pic:spPr bwMode="auto">
                                <a:xfrm>
                                  <a:off x="0" y="25"/>
                                  <a:ext cx="22098" cy="24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6570420" name="Picture 4878" descr="Đồng Hồ Nam Dây Thép Không Gỉ Kim Loại Thước 30CM Thước Thẳng Đo 2 Mặt Cho  May Chân May &amp; Trường Học Văn Phòng Phẩm / soạn thảo Đồ"/>
                                <pic:cNvPicPr>
                                  <a:picLocks noChangeAspect="1" noChangeArrowheads="1"/>
                                </pic:cNvPicPr>
                              </pic:nvPicPr>
                              <pic:blipFill>
                                <a:blip r:embed="rId55">
                                  <a:extLst>
                                    <a:ext uri="{28A0092B-C50C-407E-A947-70E740481C1C}">
                                      <a14:useLocalDpi xmlns:a14="http://schemas.microsoft.com/office/drawing/2010/main" val="0"/>
                                    </a:ext>
                                  </a:extLst>
                                </a:blip>
                                <a:srcRect l="32858" t="17084" r="15041" b="34320"/>
                                <a:stretch>
                                  <a:fillRect/>
                                </a:stretch>
                              </pic:blipFill>
                              <pic:spPr bwMode="auto">
                                <a:xfrm rot="5400000">
                                  <a:off x="310" y="-572"/>
                                  <a:ext cx="9911" cy="107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E537A54" id="Group 123" o:spid="_x0000_s1026" alt="109 tran doan trang" style="width:134.15pt;height:140.85pt;mso-position-horizontal-relative:char;mso-position-vertical-relative:line" coordorigin="-127,-135" coordsize="22225,248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75" o:spid="_x0000_s1027" type="#_x0000_t75" alt="Thước nhôm 30cm | Shopee Việt Nam" style="position:absolute;top:25;width:22098;height:24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">
                        <v:imagedata r:id="rId117" o:title="Thước nhôm 30cm | Shopee Việt Nam" croptop="1094f" cropbottom="2046f" cropleft="1779f" cropright="7930f"/>
                      </v:shape>
                      <v:shape id="Picture 4878" o:spid="_x0000_s1028" type="#_x0000_t75" alt="Đồng Hồ Nam Dây Thép Không Gỉ Kim Loại Thước 30CM Thước Thẳng Đo 2 Mặt Cho  May Chân May &amp; Trường Học Văn Phòng Phẩm / soạn thảo Đồ" style="position:absolute;left:310;top:-572;width:9911;height:1078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">
                        <v:imagedata r:id="rId118" o:title=" soạn thảo Đồ" croptop="11196f" cropbottom="22492f" cropleft="21534f" cropright="9857f"/>
                      </v:shape>
                      <w10:anchorlock/>
                    </v:group>
                  </w:pict>
                </mc:Fallback>
              </mc:AlternateContent>
            </w:r>
          </w:p>
        </w:tc>
      </w:tr>
    </w:tbl>
    <w:tbl>
      <w:tblPr>
        <w:tblStyle w:val="TableGrid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7"/>
        <w:gridCol w:w="2313"/>
      </w:tblGrid>
      <w:tr w:rsidR="00C61696" w:rsidRPr="004F0CB4" w14:paraId="5B1C428F" w14:textId="77777777" w:rsidTr="00592AB2">
        <w:tc>
          <w:tcPr>
            <w:tcW w:w="7047" w:type="dxa"/>
          </w:tcPr>
          <w:p w14:paraId="761586C3" w14:textId="77777777" w:rsidR="00C61696" w:rsidRPr="004F0CB4" w:rsidRDefault="00C61696">
            <w:pPr>
              <w:numPr>
                <w:ilvl w:val="0"/>
                <w:numId w:val="19"/>
              </w:numPr>
              <w:tabs>
                <w:tab w:val="left" w:pos="990"/>
              </w:tabs>
              <w:spacing w:line="276" w:lineRule="auto"/>
              <w:ind w:left="0" w:hanging="15"/>
              <w:contextualSpacing/>
              <w:jc w:val="both"/>
              <w:rPr>
                <w:rFonts w:eastAsiaTheme="minorHAnsi"/>
                <w:color w:val="auto"/>
                <w:sz w:val="26"/>
                <w:szCs w:val="26"/>
              </w:rPr>
            </w:pPr>
            <w:r w:rsidRPr="004F0CB4">
              <w:rPr>
                <w:rFonts w:eastAsiaTheme="minorHAnsi"/>
                <w:color w:val="auto"/>
                <w:sz w:val="26"/>
                <w:szCs w:val="26"/>
              </w:rPr>
              <w:lastRenderedPageBreak/>
              <w:t xml:space="preserve">Một người dùng bình chia độ (h.vẽ) để đo thể tích của chất lỏng. Hãy chỉ ra cách ghi kết quả </w:t>
            </w:r>
            <w:r w:rsidRPr="004F0CB4">
              <w:rPr>
                <w:rFonts w:eastAsiaTheme="minorHAnsi"/>
                <w:b/>
                <w:bCs/>
                <w:color w:val="auto"/>
                <w:sz w:val="26"/>
                <w:szCs w:val="26"/>
              </w:rPr>
              <w:t>đúng</w:t>
            </w:r>
            <w:r w:rsidRPr="004F0CB4">
              <w:rPr>
                <w:rFonts w:eastAsiaTheme="minorHAnsi"/>
                <w:color w:val="auto"/>
                <w:sz w:val="26"/>
                <w:szCs w:val="26"/>
              </w:rPr>
              <w:t xml:space="preserve"> trong các trường hợp dưới đây.</w:t>
            </w:r>
            <w:r w:rsidRPr="004F0CB4">
              <w:rPr>
                <w:rFonts w:eastAsiaTheme="minorHAnsi"/>
                <w:noProof/>
                <w:color w:val="auto"/>
                <w:sz w:val="26"/>
                <w:szCs w:val="26"/>
              </w:rPr>
              <w:t xml:space="preserve"> </w:t>
            </w:r>
          </w:p>
          <w:p w14:paraId="32DFD729" w14:textId="77777777" w:rsidR="00C61696" w:rsidRPr="004F0CB4" w:rsidRDefault="00C61696" w:rsidP="00C61696">
            <w:pPr>
              <w:tabs>
                <w:tab w:val="left" w:pos="990"/>
              </w:tabs>
              <w:spacing w:line="276" w:lineRule="auto"/>
              <w:jc w:val="both"/>
              <w:rPr>
                <w:color w:val="auto"/>
                <w:sz w:val="26"/>
                <w:szCs w:val="26"/>
              </w:rPr>
            </w:pPr>
            <w:r w:rsidRPr="004F0CB4">
              <w:rPr>
                <w:b/>
                <w:bCs/>
                <w:color w:val="auto"/>
                <w:sz w:val="26"/>
                <w:szCs w:val="26"/>
              </w:rPr>
              <w:t xml:space="preserve"> A.</w:t>
            </w:r>
            <w:r w:rsidRPr="004F0CB4">
              <w:rPr>
                <w:color w:val="auto"/>
                <w:sz w:val="26"/>
                <w:szCs w:val="26"/>
              </w:rPr>
              <w:t xml:space="preserve"> 10,2 cm</w:t>
            </w:r>
            <w:r w:rsidRPr="004F0CB4">
              <w:rPr>
                <w:color w:val="auto"/>
                <w:sz w:val="26"/>
                <w:szCs w:val="26"/>
                <w:vertAlign w:val="superscript"/>
              </w:rPr>
              <w:t>3</w:t>
            </w:r>
            <w:r w:rsidRPr="004F0CB4">
              <w:rPr>
                <w:color w:val="auto"/>
                <w:sz w:val="26"/>
                <w:szCs w:val="26"/>
              </w:rPr>
              <w:t>        </w:t>
            </w:r>
            <w:r w:rsidRPr="004F0CB4">
              <w:rPr>
                <w:b/>
                <w:bCs/>
                <w:color w:val="auto"/>
                <w:sz w:val="26"/>
                <w:szCs w:val="26"/>
              </w:rPr>
              <w:t>B.</w:t>
            </w:r>
            <w:r w:rsidRPr="004F0CB4">
              <w:rPr>
                <w:color w:val="auto"/>
                <w:sz w:val="26"/>
                <w:szCs w:val="26"/>
              </w:rPr>
              <w:t xml:space="preserve"> 10,50 cm</w:t>
            </w:r>
            <w:r w:rsidRPr="004F0CB4">
              <w:rPr>
                <w:color w:val="auto"/>
                <w:sz w:val="26"/>
                <w:szCs w:val="26"/>
                <w:vertAlign w:val="superscript"/>
              </w:rPr>
              <w:t>3</w:t>
            </w:r>
            <w:r w:rsidRPr="004F0CB4">
              <w:rPr>
                <w:color w:val="auto"/>
                <w:sz w:val="26"/>
                <w:szCs w:val="26"/>
              </w:rPr>
              <w:tab/>
            </w:r>
            <w:r w:rsidRPr="004F0CB4">
              <w:rPr>
                <w:color w:val="auto"/>
                <w:sz w:val="26"/>
                <w:szCs w:val="26"/>
              </w:rPr>
              <w:tab/>
            </w:r>
            <w:r w:rsidRPr="004F0CB4">
              <w:rPr>
                <w:b/>
                <w:bCs/>
                <w:color w:val="auto"/>
                <w:sz w:val="26"/>
                <w:szCs w:val="26"/>
              </w:rPr>
              <w:t>C.</w:t>
            </w:r>
            <w:r w:rsidRPr="004F0CB4">
              <w:rPr>
                <w:color w:val="auto"/>
                <w:sz w:val="26"/>
                <w:szCs w:val="26"/>
              </w:rPr>
              <w:t xml:space="preserve"> 10,5 cm</w:t>
            </w:r>
            <w:r w:rsidRPr="004F0CB4">
              <w:rPr>
                <w:color w:val="auto"/>
                <w:sz w:val="26"/>
                <w:szCs w:val="26"/>
                <w:vertAlign w:val="superscript"/>
              </w:rPr>
              <w:t>3</w:t>
            </w:r>
            <w:r w:rsidRPr="004F0CB4">
              <w:rPr>
                <w:color w:val="auto"/>
                <w:sz w:val="26"/>
                <w:szCs w:val="26"/>
              </w:rPr>
              <w:t>            </w:t>
            </w:r>
            <w:r w:rsidRPr="004F0CB4">
              <w:rPr>
                <w:b/>
                <w:bCs/>
                <w:color w:val="auto"/>
                <w:sz w:val="26"/>
                <w:szCs w:val="26"/>
                <w:highlight w:val="green"/>
              </w:rPr>
              <w:t>D.</w:t>
            </w:r>
            <w:r w:rsidRPr="004F0CB4">
              <w:rPr>
                <w:color w:val="auto"/>
                <w:sz w:val="26"/>
                <w:szCs w:val="26"/>
                <w:highlight w:val="green"/>
              </w:rPr>
              <w:t xml:space="preserve"> 10</w:t>
            </w:r>
          </w:p>
        </w:tc>
        <w:tc>
          <w:tcPr>
            <w:tcW w:w="2313" w:type="dxa"/>
          </w:tcPr>
          <w:p w14:paraId="504DFE29" w14:textId="77777777" w:rsidR="00C61696" w:rsidRPr="004F0CB4" w:rsidRDefault="00C61696" w:rsidP="00C61696">
            <w:pPr>
              <w:tabs>
                <w:tab w:val="left" w:pos="990"/>
              </w:tabs>
              <w:spacing w:line="276" w:lineRule="auto"/>
              <w:jc w:val="both"/>
              <w:rPr>
                <w:color w:val="auto"/>
                <w:sz w:val="26"/>
                <w:szCs w:val="26"/>
              </w:rPr>
            </w:pPr>
            <w:r w:rsidRPr="004F0CB4">
              <w:rPr>
                <w:noProof/>
                <w:color w:val="auto"/>
                <w:sz w:val="26"/>
                <w:szCs w:val="26"/>
              </w:rPr>
              <w:drawing>
                <wp:inline distT="0" distB="0" distL="0" distR="0" wp14:anchorId="7C88CB20" wp14:editId="26E58330">
                  <wp:extent cx="866100" cy="1578077"/>
                  <wp:effectExtent l="0" t="0" r="0" b="3175"/>
                  <wp:docPr id="5035" name="Picture 5035" descr="Một người dùng bình chia độ (Hình 5.7) để đo thể tích của chất lỏng. Hãy chỉ  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ột người dùng bình chia độ (Hình 5.7) để đo thể tích của chất lỏng. Hãy chỉ  ra"/>
                          <pic:cNvPicPr>
                            <a:picLocks noChangeAspect="1" noChangeArrowheads="1"/>
                          </pic:cNvPicPr>
                        </pic:nvPicPr>
                        <pic:blipFill rotWithShape="1">
                          <a:blip r:embed="rId119">
                            <a:extLst>
                              <a:ext uri="{28A0092B-C50C-407E-A947-70E740481C1C}">
                                <a14:useLocalDpi xmlns:a14="http://schemas.microsoft.com/office/drawing/2010/main" val="0"/>
                              </a:ext>
                            </a:extLst>
                          </a:blip>
                          <a:srcRect t="2942" b="13447"/>
                          <a:stretch/>
                        </pic:blipFill>
                        <pic:spPr bwMode="auto">
                          <a:xfrm>
                            <a:off x="0" y="0"/>
                            <a:ext cx="871231" cy="15874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3255B8" w14:textId="77777777" w:rsidR="00C61696" w:rsidRPr="004F0CB4" w:rsidRDefault="00C61696" w:rsidP="00C61696">
      <w:pPr>
        <w:shd w:val="clear" w:color="auto" w:fill="FFFFFF"/>
        <w:tabs>
          <w:tab w:val="left" w:pos="900"/>
          <w:tab w:val="left" w:pos="990"/>
        </w:tabs>
        <w:spacing w:line="276" w:lineRule="auto"/>
        <w:contextualSpacing/>
        <w:jc w:val="both"/>
        <w:rPr>
          <w:color w:val="auto"/>
          <w:sz w:val="26"/>
          <w:szCs w:val="26"/>
          <w:lang w:val="pt-BR"/>
        </w:rPr>
      </w:pPr>
    </w:p>
    <w:p w14:paraId="340F51A8" w14:textId="77777777" w:rsidR="00C61696" w:rsidRPr="004F0CB4" w:rsidRDefault="00C61696">
      <w:pPr>
        <w:numPr>
          <w:ilvl w:val="0"/>
          <w:numId w:val="19"/>
        </w:numPr>
        <w:tabs>
          <w:tab w:val="left" w:pos="990"/>
        </w:tabs>
        <w:spacing w:line="276" w:lineRule="auto"/>
        <w:contextualSpacing/>
        <w:jc w:val="both"/>
        <w:rPr>
          <w:rFonts w:eastAsia="Calibri"/>
          <w:color w:val="auto"/>
          <w:sz w:val="26"/>
          <w:szCs w:val="26"/>
          <w:lang w:val="pt-BR"/>
        </w:rPr>
      </w:pPr>
      <w:r w:rsidRPr="004F0CB4">
        <w:rPr>
          <w:rFonts w:eastAsia="Calibri"/>
          <w:color w:val="auto"/>
          <w:sz w:val="26"/>
          <w:szCs w:val="26"/>
          <w:lang w:val="pt-BR"/>
        </w:rPr>
        <w:t>Cho các bước đo thời gian của một hoạt động gồm:</w:t>
      </w:r>
    </w:p>
    <w:p w14:paraId="4ABC5D64" w14:textId="77777777" w:rsidR="00C61696" w:rsidRPr="004F0CB4" w:rsidRDefault="00C61696" w:rsidP="00C61696">
      <w:pPr>
        <w:tabs>
          <w:tab w:val="left" w:pos="990"/>
        </w:tabs>
        <w:spacing w:line="276" w:lineRule="auto"/>
        <w:ind w:firstLine="540"/>
        <w:jc w:val="both"/>
        <w:rPr>
          <w:rFonts w:eastAsia="Calibri"/>
          <w:color w:val="auto"/>
          <w:sz w:val="26"/>
          <w:szCs w:val="26"/>
          <w:lang w:val="pt-BR"/>
        </w:rPr>
      </w:pPr>
      <w:r w:rsidRPr="004F0CB4">
        <w:rPr>
          <w:rFonts w:eastAsia="Calibri"/>
          <w:color w:val="auto"/>
          <w:sz w:val="26"/>
          <w:szCs w:val="26"/>
          <w:lang w:val="pt-BR"/>
        </w:rPr>
        <w:t>(1) Đặt mắt nhìn đúng cách.</w:t>
      </w:r>
    </w:p>
    <w:p w14:paraId="3757AA7B" w14:textId="77777777" w:rsidR="00C61696" w:rsidRPr="004F0CB4" w:rsidRDefault="00C61696" w:rsidP="00C61696">
      <w:pPr>
        <w:tabs>
          <w:tab w:val="left" w:pos="990"/>
        </w:tabs>
        <w:spacing w:line="276" w:lineRule="auto"/>
        <w:ind w:firstLine="540"/>
        <w:jc w:val="both"/>
        <w:rPr>
          <w:rFonts w:eastAsia="Calibri"/>
          <w:color w:val="auto"/>
          <w:sz w:val="26"/>
          <w:szCs w:val="26"/>
          <w:lang w:val="pt-BR"/>
        </w:rPr>
      </w:pPr>
      <w:r w:rsidRPr="004F0CB4">
        <w:rPr>
          <w:rFonts w:eastAsia="Calibri"/>
          <w:color w:val="auto"/>
          <w:sz w:val="26"/>
          <w:szCs w:val="26"/>
          <w:lang w:val="pt-BR"/>
        </w:rPr>
        <w:t>(2) Ước lượng thời gian hoạt động cần đo để chọn đồng hồ thích hợp.</w:t>
      </w:r>
    </w:p>
    <w:p w14:paraId="393412C4" w14:textId="77777777" w:rsidR="00C61696" w:rsidRPr="004F0CB4" w:rsidRDefault="00C61696" w:rsidP="00C61696">
      <w:pPr>
        <w:tabs>
          <w:tab w:val="left" w:pos="990"/>
        </w:tabs>
        <w:spacing w:line="276" w:lineRule="auto"/>
        <w:ind w:firstLine="540"/>
        <w:jc w:val="both"/>
        <w:rPr>
          <w:rFonts w:eastAsia="Calibri"/>
          <w:color w:val="auto"/>
          <w:sz w:val="26"/>
          <w:szCs w:val="26"/>
          <w:lang w:val="pt-BR"/>
        </w:rPr>
      </w:pPr>
      <w:r w:rsidRPr="004F0CB4">
        <w:rPr>
          <w:rFonts w:eastAsia="Calibri"/>
          <w:color w:val="auto"/>
          <w:sz w:val="26"/>
          <w:szCs w:val="26"/>
          <w:lang w:val="pt-BR"/>
        </w:rPr>
        <w:t>(3) Hiệu chỉnh đồng hồ đo đúng cách.</w:t>
      </w:r>
    </w:p>
    <w:p w14:paraId="1DC0BA21" w14:textId="77777777" w:rsidR="00C61696" w:rsidRPr="004F0CB4" w:rsidRDefault="00C61696" w:rsidP="00C61696">
      <w:pPr>
        <w:tabs>
          <w:tab w:val="left" w:pos="990"/>
        </w:tabs>
        <w:spacing w:line="276" w:lineRule="auto"/>
        <w:ind w:firstLine="540"/>
        <w:jc w:val="both"/>
        <w:rPr>
          <w:rFonts w:eastAsia="Calibri"/>
          <w:color w:val="auto"/>
          <w:sz w:val="26"/>
          <w:szCs w:val="26"/>
          <w:lang w:val="pt-BR"/>
        </w:rPr>
      </w:pPr>
      <w:r w:rsidRPr="004F0CB4">
        <w:rPr>
          <w:rFonts w:eastAsia="Calibri"/>
          <w:color w:val="auto"/>
          <w:sz w:val="26"/>
          <w:szCs w:val="26"/>
          <w:lang w:val="pt-BR"/>
        </w:rPr>
        <w:t>(4) Đọc, ghi kết quả đo đúng quy định.</w:t>
      </w:r>
    </w:p>
    <w:p w14:paraId="05B13E10" w14:textId="77777777" w:rsidR="00C61696" w:rsidRPr="004F0CB4" w:rsidRDefault="00C61696" w:rsidP="00C61696">
      <w:pPr>
        <w:tabs>
          <w:tab w:val="left" w:pos="990"/>
        </w:tabs>
        <w:spacing w:line="276" w:lineRule="auto"/>
        <w:ind w:firstLine="540"/>
        <w:jc w:val="both"/>
        <w:rPr>
          <w:rFonts w:eastAsia="Calibri"/>
          <w:color w:val="auto"/>
          <w:sz w:val="26"/>
          <w:szCs w:val="26"/>
        </w:rPr>
      </w:pPr>
      <w:r w:rsidRPr="004F0CB4">
        <w:rPr>
          <w:rFonts w:eastAsia="Calibri"/>
          <w:color w:val="auto"/>
          <w:sz w:val="26"/>
          <w:szCs w:val="26"/>
        </w:rPr>
        <w:t>(5) Thực hiện phép đo thời gian.</w:t>
      </w:r>
    </w:p>
    <w:p w14:paraId="7BA69685" w14:textId="77777777" w:rsidR="00C61696" w:rsidRPr="004F0CB4" w:rsidRDefault="00C61696" w:rsidP="00C61696">
      <w:pPr>
        <w:tabs>
          <w:tab w:val="left" w:pos="990"/>
        </w:tabs>
        <w:spacing w:line="276" w:lineRule="auto"/>
        <w:jc w:val="both"/>
        <w:rPr>
          <w:rFonts w:eastAsia="Calibri"/>
          <w:color w:val="auto"/>
          <w:sz w:val="26"/>
          <w:szCs w:val="26"/>
        </w:rPr>
      </w:pPr>
      <w:r w:rsidRPr="004F0CB4">
        <w:rPr>
          <w:rFonts w:eastAsia="Calibri"/>
          <w:color w:val="auto"/>
          <w:sz w:val="26"/>
          <w:szCs w:val="26"/>
        </w:rPr>
        <w:t>Thứ tự đúng các bước thực hiện để đo thời gian của một hoạt động là:</w:t>
      </w:r>
    </w:p>
    <w:p w14:paraId="40E95AB0" w14:textId="77777777" w:rsidR="00C61696" w:rsidRPr="004F0CB4" w:rsidRDefault="00C61696" w:rsidP="00C61696">
      <w:pPr>
        <w:tabs>
          <w:tab w:val="left" w:pos="990"/>
        </w:tabs>
        <w:spacing w:line="276" w:lineRule="auto"/>
        <w:jc w:val="both"/>
        <w:rPr>
          <w:rFonts w:eastAsia="Calibri"/>
          <w:color w:val="auto"/>
          <w:sz w:val="26"/>
          <w:szCs w:val="26"/>
        </w:rPr>
      </w:pPr>
      <w:r w:rsidRPr="004F0CB4">
        <w:rPr>
          <w:rFonts w:eastAsia="Calibri"/>
          <w:b/>
          <w:bCs/>
          <w:color w:val="auto"/>
          <w:sz w:val="26"/>
          <w:szCs w:val="26"/>
        </w:rPr>
        <w:t>A.</w:t>
      </w:r>
      <w:r w:rsidRPr="004F0CB4">
        <w:rPr>
          <w:rFonts w:eastAsia="Calibri"/>
          <w:color w:val="auto"/>
          <w:sz w:val="26"/>
          <w:szCs w:val="26"/>
        </w:rPr>
        <w:t xml:space="preserve"> (1), (2), (3), (4), (5)</w:t>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b/>
          <w:bCs/>
          <w:color w:val="auto"/>
          <w:sz w:val="26"/>
          <w:szCs w:val="26"/>
        </w:rPr>
        <w:t>B.</w:t>
      </w:r>
      <w:r w:rsidRPr="004F0CB4">
        <w:rPr>
          <w:rFonts w:eastAsia="Calibri"/>
          <w:color w:val="auto"/>
          <w:sz w:val="26"/>
          <w:szCs w:val="26"/>
        </w:rPr>
        <w:t xml:space="preserve"> (3), (2), (5), (4), (1)</w:t>
      </w:r>
    </w:p>
    <w:p w14:paraId="5348DAD8" w14:textId="25EEF265" w:rsidR="00C61696" w:rsidRPr="004F0CB4" w:rsidRDefault="00C61696" w:rsidP="00C61696">
      <w:pPr>
        <w:tabs>
          <w:tab w:val="left" w:pos="990"/>
        </w:tabs>
        <w:spacing w:line="276" w:lineRule="auto"/>
        <w:jc w:val="both"/>
        <w:rPr>
          <w:rFonts w:eastAsia="Calibri"/>
          <w:color w:val="auto"/>
          <w:sz w:val="26"/>
          <w:szCs w:val="26"/>
        </w:rPr>
      </w:pPr>
      <w:r w:rsidRPr="004F0CB4">
        <w:rPr>
          <w:rFonts w:eastAsia="Calibri"/>
          <w:b/>
          <w:bCs/>
          <w:color w:val="auto"/>
          <w:sz w:val="26"/>
          <w:szCs w:val="26"/>
          <w:highlight w:val="green"/>
        </w:rPr>
        <w:t>C.</w:t>
      </w:r>
      <w:r w:rsidRPr="004F0CB4">
        <w:rPr>
          <w:rFonts w:eastAsia="Calibri"/>
          <w:color w:val="auto"/>
          <w:sz w:val="26"/>
          <w:szCs w:val="26"/>
          <w:highlight w:val="green"/>
        </w:rPr>
        <w:t xml:space="preserve"> (2), (3), (1), (5), (4)</w:t>
      </w:r>
      <w:r w:rsidRPr="004F0CB4">
        <w:rPr>
          <w:rFonts w:eastAsia="Calibri"/>
          <w:color w:val="auto"/>
          <w:sz w:val="26"/>
          <w:szCs w:val="26"/>
          <w:highlight w:val="green"/>
        </w:rPr>
        <w:tab/>
      </w:r>
      <w:r w:rsidRPr="004F0CB4">
        <w:rPr>
          <w:rFonts w:eastAsia="Calibri"/>
          <w:color w:val="auto"/>
          <w:sz w:val="26"/>
          <w:szCs w:val="26"/>
        </w:rPr>
        <w:tab/>
      </w:r>
      <w:r w:rsidRPr="004F0CB4">
        <w:rPr>
          <w:rFonts w:eastAsia="Calibri"/>
          <w:color w:val="auto"/>
          <w:sz w:val="26"/>
          <w:szCs w:val="26"/>
        </w:rPr>
        <w:tab/>
      </w:r>
      <w:r w:rsidRPr="004F0CB4">
        <w:rPr>
          <w:rFonts w:eastAsia="Calibri"/>
          <w:b/>
          <w:bCs/>
          <w:color w:val="auto"/>
          <w:sz w:val="26"/>
          <w:szCs w:val="26"/>
        </w:rPr>
        <w:t>D.</w:t>
      </w:r>
      <w:r w:rsidRPr="004F0CB4">
        <w:rPr>
          <w:rFonts w:eastAsia="Calibri"/>
          <w:color w:val="auto"/>
          <w:sz w:val="26"/>
          <w:szCs w:val="26"/>
        </w:rPr>
        <w:t xml:space="preserve"> (2), (1), (3), (5), (4).</w:t>
      </w:r>
    </w:p>
    <w:p w14:paraId="2D006032" w14:textId="77777777" w:rsidR="00C61696" w:rsidRPr="004F0CB4" w:rsidRDefault="00C61696">
      <w:pPr>
        <w:numPr>
          <w:ilvl w:val="0"/>
          <w:numId w:val="19"/>
        </w:numPr>
        <w:tabs>
          <w:tab w:val="left" w:pos="990"/>
        </w:tabs>
        <w:spacing w:line="276" w:lineRule="auto"/>
        <w:ind w:left="0" w:firstLine="0"/>
        <w:contextualSpacing/>
        <w:jc w:val="both"/>
        <w:rPr>
          <w:rFonts w:eastAsia="Calibri"/>
          <w:color w:val="auto"/>
          <w:sz w:val="26"/>
          <w:szCs w:val="26"/>
        </w:rPr>
      </w:pPr>
      <w:r w:rsidRPr="004F0CB4">
        <w:rPr>
          <w:rFonts w:eastAsia="Calibri"/>
          <w:b/>
          <w:color w:val="auto"/>
          <w:sz w:val="26"/>
          <w:szCs w:val="26"/>
        </w:rPr>
        <w:t xml:space="preserve">(SBT-KNTT) </w:t>
      </w:r>
      <w:r w:rsidRPr="004F0CB4">
        <w:rPr>
          <w:rFonts w:eastAsia="Calibri"/>
          <w:color w:val="auto"/>
          <w:sz w:val="26"/>
          <w:szCs w:val="26"/>
        </w:rPr>
        <w:t xml:space="preserve">Một bánh xe có bán kính là </w:t>
      </w:r>
      <m:oMath>
        <m:r>
          <w:rPr>
            <w:rFonts w:ascii="Cambria Math" w:eastAsia="Calibri" w:hAnsi="Cambria Math"/>
            <w:color w:val="auto"/>
            <w:sz w:val="26"/>
            <w:szCs w:val="26"/>
          </w:rPr>
          <m:t>R=10,0±0,5cm.</m:t>
        </m:r>
      </m:oMath>
      <w:r w:rsidRPr="004F0CB4">
        <w:rPr>
          <w:rFonts w:eastAsia="Calibri"/>
          <w:color w:val="auto"/>
          <w:sz w:val="26"/>
          <w:szCs w:val="26"/>
        </w:rPr>
        <w:t xml:space="preserve"> Sai số tương đối của chu vi bánh xe là </w:t>
      </w:r>
    </w:p>
    <w:p w14:paraId="02771BD6" w14:textId="77777777" w:rsidR="00C61696" w:rsidRPr="004F0CB4" w:rsidRDefault="00C61696" w:rsidP="00C61696">
      <w:pPr>
        <w:tabs>
          <w:tab w:val="left" w:pos="360"/>
          <w:tab w:val="left" w:pos="990"/>
          <w:tab w:val="left" w:pos="2340"/>
          <w:tab w:val="left" w:pos="4320"/>
          <w:tab w:val="left" w:pos="6480"/>
        </w:tabs>
        <w:spacing w:line="276" w:lineRule="auto"/>
        <w:jc w:val="both"/>
        <w:rPr>
          <w:color w:val="auto"/>
          <w:sz w:val="26"/>
          <w:szCs w:val="26"/>
        </w:rPr>
      </w:pPr>
      <w:r w:rsidRPr="004F0CB4">
        <w:rPr>
          <w:b/>
          <w:bCs/>
          <w:color w:val="auto"/>
          <w:sz w:val="26"/>
          <w:szCs w:val="26"/>
        </w:rPr>
        <w:t>A.</w:t>
      </w:r>
      <w:r w:rsidRPr="004F0CB4">
        <w:rPr>
          <w:color w:val="auto"/>
          <w:sz w:val="26"/>
          <w:szCs w:val="26"/>
        </w:rPr>
        <w:t xml:space="preserve"> 0,05%.</w:t>
      </w:r>
      <w:r w:rsidRPr="004F0CB4">
        <w:rPr>
          <w:color w:val="auto"/>
          <w:sz w:val="26"/>
          <w:szCs w:val="26"/>
        </w:rPr>
        <w:tab/>
      </w:r>
      <w:r w:rsidRPr="004F0CB4">
        <w:rPr>
          <w:b/>
          <w:bCs/>
          <w:color w:val="auto"/>
          <w:sz w:val="26"/>
          <w:szCs w:val="26"/>
          <w:highlight w:val="green"/>
        </w:rPr>
        <w:t>B.</w:t>
      </w:r>
      <w:r w:rsidRPr="004F0CB4">
        <w:rPr>
          <w:color w:val="auto"/>
          <w:sz w:val="26"/>
          <w:szCs w:val="26"/>
          <w:highlight w:val="green"/>
        </w:rPr>
        <w:t xml:space="preserve"> 5%.</w:t>
      </w:r>
      <w:r w:rsidRPr="004F0CB4">
        <w:rPr>
          <w:color w:val="auto"/>
          <w:sz w:val="26"/>
          <w:szCs w:val="26"/>
        </w:rPr>
        <w:tab/>
      </w:r>
      <w:r w:rsidRPr="004F0CB4">
        <w:rPr>
          <w:b/>
          <w:bCs/>
          <w:color w:val="auto"/>
          <w:sz w:val="26"/>
          <w:szCs w:val="26"/>
        </w:rPr>
        <w:t>C.</w:t>
      </w:r>
      <w:r w:rsidRPr="004F0CB4">
        <w:rPr>
          <w:color w:val="auto"/>
          <w:sz w:val="26"/>
          <w:szCs w:val="26"/>
        </w:rPr>
        <w:t xml:space="preserve"> 10%.</w:t>
      </w:r>
      <w:r w:rsidRPr="004F0CB4">
        <w:rPr>
          <w:color w:val="auto"/>
          <w:sz w:val="26"/>
          <w:szCs w:val="26"/>
        </w:rPr>
        <w:tab/>
      </w:r>
      <w:r w:rsidRPr="004F0CB4">
        <w:rPr>
          <w:b/>
          <w:bCs/>
          <w:color w:val="auto"/>
          <w:sz w:val="26"/>
          <w:szCs w:val="26"/>
        </w:rPr>
        <w:t>D.</w:t>
      </w:r>
      <w:r w:rsidRPr="004F0CB4">
        <w:rPr>
          <w:color w:val="auto"/>
          <w:sz w:val="26"/>
          <w:szCs w:val="26"/>
        </w:rPr>
        <w:t xml:space="preserve"> 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3"/>
        <w:gridCol w:w="2801"/>
      </w:tblGrid>
      <w:tr w:rsidR="004F0CB4" w:rsidRPr="004F0CB4" w14:paraId="7B079411" w14:textId="77777777" w:rsidTr="00592AB2">
        <w:tc>
          <w:tcPr>
            <w:tcW w:w="6843" w:type="dxa"/>
          </w:tcPr>
          <w:p w14:paraId="201BBBC6" w14:textId="102F6B09" w:rsidR="00C61696" w:rsidRPr="004F0CB4" w:rsidRDefault="00C61696">
            <w:pPr>
              <w:numPr>
                <w:ilvl w:val="0"/>
                <w:numId w:val="19"/>
              </w:numPr>
              <w:tabs>
                <w:tab w:val="left" w:pos="990"/>
              </w:tabs>
              <w:spacing w:line="276" w:lineRule="auto"/>
              <w:ind w:left="-15" w:firstLine="0"/>
              <w:contextualSpacing/>
              <w:jc w:val="both"/>
              <w:rPr>
                <w:rFonts w:eastAsiaTheme="minorHAnsi"/>
                <w:color w:val="auto"/>
                <w:sz w:val="26"/>
                <w:szCs w:val="26"/>
              </w:rPr>
            </w:pPr>
            <w:r w:rsidRPr="004F0CB4">
              <w:rPr>
                <w:rFonts w:eastAsiaTheme="minorHAnsi"/>
                <w:color w:val="auto"/>
                <w:sz w:val="26"/>
                <w:szCs w:val="26"/>
              </w:rPr>
              <w:t>Một hộp quả cân có các quả cân loại 2 g, 5 g, 10 g, 50 g, 200 g, 200 mg, 500 g, 500 mg. Để cân một vật có khối lượng 257,5 g thì có thể sử dụng các quả cân nào?</w:t>
            </w:r>
          </w:p>
        </w:tc>
        <w:tc>
          <w:tcPr>
            <w:tcW w:w="2801" w:type="dxa"/>
          </w:tcPr>
          <w:p w14:paraId="62FF6661" w14:textId="77777777" w:rsidR="00C61696" w:rsidRPr="004F0CB4" w:rsidRDefault="00C61696" w:rsidP="00C61696">
            <w:pPr>
              <w:tabs>
                <w:tab w:val="left" w:pos="990"/>
              </w:tabs>
              <w:spacing w:line="276" w:lineRule="auto"/>
              <w:jc w:val="both"/>
              <w:rPr>
                <w:color w:val="auto"/>
                <w:sz w:val="26"/>
                <w:szCs w:val="26"/>
              </w:rPr>
            </w:pPr>
            <w:r w:rsidRPr="004F0CB4">
              <w:rPr>
                <w:noProof/>
                <w:color w:val="auto"/>
                <w:sz w:val="24"/>
                <w:szCs w:val="24"/>
              </w:rPr>
              <w:drawing>
                <wp:inline distT="0" distB="0" distL="0" distR="0" wp14:anchorId="4DE685F4" wp14:editId="6B728DB9">
                  <wp:extent cx="1641904" cy="838200"/>
                  <wp:effectExtent l="0" t="0" r="0" b="0"/>
                  <wp:docPr id="533348294" name="Picture 1" descr="A group of weight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48294" name="Picture 1" descr="A group of weights on a black background&#10;&#10;Description automatically generated"/>
                          <pic:cNvPicPr>
                            <a:picLocks noChangeAspect="1" noChangeArrowheads="1"/>
                          </pic:cNvPicPr>
                        </pic:nvPicPr>
                        <pic:blipFill rotWithShape="1">
                          <a:blip r:embed="rId120" cstate="print">
                            <a:extLst>
                              <a:ext uri="{BEBA8EAE-BF5A-486C-A8C5-ECC9F3942E4B}">
                                <a14:imgProps xmlns:a14="http://schemas.microsoft.com/office/drawing/2010/main">
                                  <a14:imgLayer r:embed="rId121">
                                    <a14:imgEffect>
                                      <a14:sharpenSoften amount="50000"/>
                                    </a14:imgEffect>
                                  </a14:imgLayer>
                                </a14:imgProps>
                              </a:ext>
                              <a:ext uri="{28A0092B-C50C-407E-A947-70E740481C1C}">
                                <a14:useLocalDpi xmlns:a14="http://schemas.microsoft.com/office/drawing/2010/main" val="0"/>
                              </a:ext>
                            </a:extLst>
                          </a:blip>
                          <a:srcRect l="2149" t="11401" r="4882" b="9446"/>
                          <a:stretch/>
                        </pic:blipFill>
                        <pic:spPr bwMode="auto">
                          <a:xfrm>
                            <a:off x="0" y="0"/>
                            <a:ext cx="1654696" cy="84473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CC8418A" w14:textId="77777777" w:rsidR="00C61696" w:rsidRPr="004F0CB4" w:rsidRDefault="00C61696" w:rsidP="00C61696">
      <w:pPr>
        <w:tabs>
          <w:tab w:val="left" w:pos="990"/>
        </w:tabs>
        <w:spacing w:line="276" w:lineRule="auto"/>
        <w:jc w:val="both"/>
        <w:rPr>
          <w:color w:val="auto"/>
          <w:sz w:val="26"/>
          <w:szCs w:val="26"/>
        </w:rPr>
      </w:pPr>
      <w:r w:rsidRPr="004F0CB4">
        <w:rPr>
          <w:b/>
          <w:bCs/>
          <w:color w:val="auto"/>
          <w:sz w:val="26"/>
          <w:szCs w:val="26"/>
        </w:rPr>
        <w:t>A.</w:t>
      </w:r>
      <w:r w:rsidRPr="004F0CB4">
        <w:rPr>
          <w:color w:val="auto"/>
          <w:sz w:val="26"/>
          <w:szCs w:val="26"/>
        </w:rPr>
        <w:t xml:space="preserve"> 200 g, 200 mg, 50 g, 5 g, 50 g.</w:t>
      </w:r>
    </w:p>
    <w:p w14:paraId="59874497" w14:textId="77777777" w:rsidR="00C61696" w:rsidRPr="004F0CB4" w:rsidRDefault="00C61696" w:rsidP="00C61696">
      <w:pPr>
        <w:tabs>
          <w:tab w:val="left" w:pos="990"/>
        </w:tabs>
        <w:spacing w:line="276" w:lineRule="auto"/>
        <w:jc w:val="both"/>
        <w:rPr>
          <w:rFonts w:eastAsia="Calibri"/>
          <w:color w:val="auto"/>
          <w:sz w:val="26"/>
          <w:szCs w:val="26"/>
          <w:highlight w:val="green"/>
        </w:rPr>
      </w:pPr>
      <w:r w:rsidRPr="004F0CB4">
        <w:rPr>
          <w:rFonts w:eastAsia="Calibri"/>
          <w:b/>
          <w:bCs/>
          <w:color w:val="auto"/>
          <w:sz w:val="26"/>
          <w:szCs w:val="26"/>
          <w:highlight w:val="green"/>
        </w:rPr>
        <w:t>B.</w:t>
      </w:r>
      <w:r w:rsidRPr="004F0CB4">
        <w:rPr>
          <w:rFonts w:eastAsia="Calibri"/>
          <w:color w:val="auto"/>
          <w:sz w:val="26"/>
          <w:szCs w:val="26"/>
          <w:highlight w:val="green"/>
        </w:rPr>
        <w:t xml:space="preserve"> 2 g, 5 g, 50 g, 200 g, 500 mg.</w:t>
      </w:r>
    </w:p>
    <w:p w14:paraId="355F3FA1" w14:textId="77777777" w:rsidR="00C61696" w:rsidRPr="004F0CB4" w:rsidRDefault="00C61696" w:rsidP="00C61696">
      <w:pPr>
        <w:tabs>
          <w:tab w:val="left" w:pos="360"/>
          <w:tab w:val="left" w:pos="990"/>
        </w:tabs>
        <w:spacing w:line="276" w:lineRule="auto"/>
        <w:rPr>
          <w:rFonts w:eastAsia="Calibri"/>
          <w:color w:val="auto"/>
          <w:sz w:val="26"/>
          <w:szCs w:val="26"/>
        </w:rPr>
      </w:pPr>
      <w:r w:rsidRPr="004F0CB4">
        <w:rPr>
          <w:rFonts w:eastAsia="Calibri"/>
          <w:b/>
          <w:bCs/>
          <w:color w:val="auto"/>
          <w:sz w:val="26"/>
          <w:szCs w:val="26"/>
        </w:rPr>
        <w:t>C.</w:t>
      </w:r>
      <w:r w:rsidRPr="004F0CB4">
        <w:rPr>
          <w:rFonts w:eastAsia="Calibri"/>
          <w:color w:val="auto"/>
          <w:sz w:val="26"/>
          <w:szCs w:val="26"/>
        </w:rPr>
        <w:t xml:space="preserve"> 2 g, 5 g, 10 g, 200 g, 500 g.</w:t>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p>
    <w:p w14:paraId="2218D71C" w14:textId="77777777" w:rsidR="00C61696" w:rsidRPr="004F0CB4" w:rsidRDefault="00C61696" w:rsidP="00C61696">
      <w:pPr>
        <w:tabs>
          <w:tab w:val="left" w:pos="360"/>
          <w:tab w:val="left" w:pos="990"/>
        </w:tabs>
        <w:spacing w:line="276" w:lineRule="auto"/>
        <w:rPr>
          <w:i/>
          <w:iCs/>
          <w:color w:val="auto"/>
          <w:sz w:val="26"/>
          <w:szCs w:val="26"/>
        </w:rPr>
      </w:pPr>
      <w:r w:rsidRPr="004F0CB4">
        <w:rPr>
          <w:rFonts w:eastAsia="Calibri"/>
          <w:b/>
          <w:bCs/>
          <w:color w:val="auto"/>
          <w:sz w:val="26"/>
          <w:szCs w:val="26"/>
        </w:rPr>
        <w:t>D.</w:t>
      </w:r>
      <w:r w:rsidRPr="004F0CB4">
        <w:rPr>
          <w:rFonts w:eastAsia="Calibri"/>
          <w:color w:val="auto"/>
          <w:sz w:val="26"/>
          <w:szCs w:val="26"/>
        </w:rPr>
        <w:t xml:space="preserve"> 2 g, 5 g, 10 g, 200 mg,</w:t>
      </w:r>
    </w:p>
    <w:p w14:paraId="2E011BEC" w14:textId="77777777" w:rsidR="00C61696" w:rsidRPr="004F0CB4" w:rsidRDefault="00C61696" w:rsidP="00C61696">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67B906F2" wp14:editId="404C7257">
                <wp:extent cx="5445928" cy="340995"/>
                <wp:effectExtent l="0" t="0" r="2540" b="1905"/>
                <wp:docPr id="1970742668"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242535231" name="Group 52"/>
                        <wpg:cNvGrpSpPr>
                          <a:grpSpLocks/>
                        </wpg:cNvGrpSpPr>
                        <wpg:grpSpPr bwMode="auto">
                          <a:xfrm>
                            <a:off x="95" y="0"/>
                            <a:ext cx="54470" cy="3433"/>
                            <a:chOff x="95" y="0"/>
                            <a:chExt cx="54469" cy="3433"/>
                          </a:xfrm>
                        </wpg:grpSpPr>
                        <wpg:grpSp>
                          <wpg:cNvPr id="1351870250" name="Group 53"/>
                          <wpg:cNvGrpSpPr>
                            <a:grpSpLocks/>
                          </wpg:cNvGrpSpPr>
                          <wpg:grpSpPr bwMode="auto">
                            <a:xfrm>
                              <a:off x="95" y="0"/>
                              <a:ext cx="54469" cy="3225"/>
                              <a:chOff x="92" y="0"/>
                              <a:chExt cx="52607" cy="3227"/>
                            </a:xfrm>
                          </wpg:grpSpPr>
                          <wps:wsp>
                            <wps:cNvPr id="718459597"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35610408"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7701784"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74205921"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D32F45" w14:textId="77777777" w:rsidR="00C61696" w:rsidRPr="009111E4" w:rsidRDefault="00C61696" w:rsidP="00C61696">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3C933A6" w14:textId="77777777" w:rsidR="00C61696" w:rsidRPr="009111E4" w:rsidRDefault="00C61696" w:rsidP="00C61696">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238520919"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CF2904" w14:textId="77777777" w:rsidR="00C61696" w:rsidRPr="009111E4" w:rsidRDefault="00C61696" w:rsidP="00C61696">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67B906F2" id="_x0000_s1150"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">
                <v:group id="Group 52" o:spid="_x0000_s1151"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">
                  <v:group id="Group 53" o:spid="_x0000_s1152"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">
                    <v:shape id="Flowchart: Alternate Process 54" o:spid="_x0000_s1153"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" fillcolor="#98c1d9" stroked="f" strokeweight="1pt">
                      <v:fill opacity="52428f"/>
                    </v:shape>
                    <v:shape id="Hexagon 55" o:spid="_x0000_s1154"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" adj="4292" fillcolor="#f60" stroked="f" strokeweight="1pt"/>
                    <v:shape id="Hexagon 56" o:spid="_x0000_s1155"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" adj="4292" fillcolor="#3d5a80" stroked="f" strokeweight="1pt"/>
                  </v:group>
                  <v:shape id="WordArt 192" o:spid="_x0000_s1156"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" filled="f" stroked="f">
                    <v:stroke joinstyle="round"/>
                    <o:lock v:ext="edit" shapetype="t"/>
                    <v:textbox>
                      <w:txbxContent>
                        <w:p w14:paraId="0FD32F45" w14:textId="77777777" w:rsidR="00C61696" w:rsidRPr="009111E4" w:rsidRDefault="00C61696" w:rsidP="00C61696">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3C933A6" w14:textId="77777777" w:rsidR="00C61696" w:rsidRPr="009111E4" w:rsidRDefault="00C61696" w:rsidP="00C61696">
                          <w:pPr>
                            <w:pStyle w:val="NormalWeb"/>
                            <w:ind w:firstLine="0"/>
                            <w:jc w:val="left"/>
                            <w:rPr>
                              <w:b/>
                              <w:color w:val="FFFFFF" w:themeColor="background1"/>
                              <w:sz w:val="32"/>
                              <w:szCs w:val="32"/>
                            </w:rPr>
                          </w:pPr>
                        </w:p>
                      </w:txbxContent>
                    </v:textbox>
                  </v:shape>
                </v:group>
                <v:shape id="WordArt 192" o:spid="_x0000_s1157"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" filled="f" stroked="f">
                  <v:stroke joinstyle="round"/>
                  <o:lock v:ext="edit" shapetype="t"/>
                  <v:textbox>
                    <w:txbxContent>
                      <w:p w14:paraId="48CF2904" w14:textId="77777777" w:rsidR="00C61696" w:rsidRPr="009111E4" w:rsidRDefault="00C61696" w:rsidP="00C61696">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7B9902E6" w14:textId="77777777" w:rsidR="00C61696" w:rsidRPr="004F0CB4" w:rsidRDefault="00C61696" w:rsidP="00C61696">
      <w:pPr>
        <w:spacing w:line="276" w:lineRule="auto"/>
        <w:jc w:val="center"/>
        <w:rPr>
          <w:rFonts w:eastAsia="Calibri"/>
          <w:bCs/>
          <w:i/>
          <w:iCs/>
          <w:color w:val="auto"/>
          <w:sz w:val="26"/>
          <w:szCs w:val="26"/>
          <w:lang w:val="fr-FR"/>
          <w14:ligatures w14:val="standardContextual"/>
        </w:rPr>
      </w:pPr>
      <w:r w:rsidRPr="004F0CB4">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38112D69" w14:textId="77777777" w:rsidR="00C61696" w:rsidRPr="004F0CB4" w:rsidRDefault="00C61696" w:rsidP="00C61696">
      <w:pPr>
        <w:spacing w:line="276" w:lineRule="auto"/>
        <w:ind w:firstLine="284"/>
        <w:rPr>
          <w:i/>
          <w:iCs/>
          <w:color w:val="auto"/>
          <w:sz w:val="26"/>
          <w:szCs w:val="26"/>
          <w:lang w:val="fr-FR"/>
        </w:rPr>
      </w:pPr>
      <w:r w:rsidRPr="004F0CB4">
        <w:rPr>
          <w:i/>
          <w:iCs/>
          <w:color w:val="auto"/>
          <w:sz w:val="26"/>
          <w:szCs w:val="26"/>
          <w:lang w:val="fr-FR"/>
        </w:rPr>
        <w:t>Điểm tối đa của 01 câu hỏi là 1 điểm.</w:t>
      </w:r>
    </w:p>
    <w:p w14:paraId="0607F8BA" w14:textId="77777777" w:rsidR="00C61696" w:rsidRPr="004F0CB4" w:rsidRDefault="00C61696" w:rsidP="00C61696">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4F0CB4">
        <w:rPr>
          <w:i/>
          <w:iCs/>
          <w:color w:val="auto"/>
          <w:sz w:val="26"/>
          <w:szCs w:val="26"/>
          <w:lang w:val="fr-FR"/>
        </w:rPr>
        <w:t xml:space="preserve"> điểm.</w:t>
      </w:r>
    </w:p>
    <w:p w14:paraId="7ADDBA67" w14:textId="77777777" w:rsidR="00C61696" w:rsidRPr="004F0CB4" w:rsidRDefault="00C61696" w:rsidP="00C61696">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4F0CB4">
        <w:rPr>
          <w:i/>
          <w:iCs/>
          <w:color w:val="auto"/>
          <w:sz w:val="26"/>
          <w:szCs w:val="26"/>
          <w:lang w:val="fr-FR"/>
        </w:rPr>
        <w:t xml:space="preserve"> điểm.</w:t>
      </w:r>
    </w:p>
    <w:p w14:paraId="27450285" w14:textId="77777777" w:rsidR="00C61696" w:rsidRPr="004F0CB4" w:rsidRDefault="00C61696" w:rsidP="00C61696">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4F0CB4">
        <w:rPr>
          <w:i/>
          <w:iCs/>
          <w:color w:val="auto"/>
          <w:sz w:val="26"/>
          <w:szCs w:val="26"/>
          <w:lang w:val="fr-FR"/>
        </w:rPr>
        <w:t xml:space="preserve"> điểm.</w:t>
      </w:r>
    </w:p>
    <w:p w14:paraId="1D7E80F6" w14:textId="77777777" w:rsidR="00C61696" w:rsidRPr="004F0CB4" w:rsidRDefault="00C61696" w:rsidP="00C61696">
      <w:pPr>
        <w:tabs>
          <w:tab w:val="left" w:pos="720"/>
        </w:tabs>
        <w:spacing w:line="276" w:lineRule="auto"/>
        <w:ind w:left="720" w:hanging="153"/>
        <w:rPr>
          <w:i/>
          <w:iCs/>
          <w:color w:val="auto"/>
          <w:sz w:val="26"/>
          <w:szCs w:val="26"/>
          <w:lang w:val="fr-FR"/>
        </w:rPr>
      </w:pPr>
      <w:r w:rsidRPr="004F0CB4">
        <w:rPr>
          <w:i/>
          <w:iCs/>
          <w:color w:val="auto"/>
          <w:sz w:val="26"/>
          <w:szCs w:val="26"/>
          <w:lang w:val="fr-FR"/>
        </w:rPr>
        <w:t>- Thí sinh lựa chọn chính xác cả 04 ý trong 1 câu hỏi được 1 điểm.</w:t>
      </w:r>
    </w:p>
    <w:p w14:paraId="19260C46" w14:textId="77777777" w:rsidR="00C61696" w:rsidRPr="004F0CB4" w:rsidRDefault="00C61696">
      <w:pPr>
        <w:numPr>
          <w:ilvl w:val="0"/>
          <w:numId w:val="37"/>
        </w:numPr>
        <w:tabs>
          <w:tab w:val="left" w:pos="360"/>
          <w:tab w:val="left" w:pos="810"/>
          <w:tab w:val="left" w:pos="2340"/>
          <w:tab w:val="left" w:pos="4320"/>
          <w:tab w:val="left" w:pos="6480"/>
        </w:tabs>
        <w:spacing w:after="240" w:line="276" w:lineRule="auto"/>
        <w:ind w:left="0" w:firstLine="0"/>
        <w:contextualSpacing/>
        <w:jc w:val="both"/>
        <w:rPr>
          <w:rFonts w:eastAsia="Calibri"/>
          <w:color w:val="auto"/>
          <w:sz w:val="26"/>
          <w:szCs w:val="26"/>
          <w:lang w:val="fr-FR"/>
        </w:rPr>
      </w:pPr>
      <w:r w:rsidRPr="004F0CB4">
        <w:rPr>
          <w:rFonts w:eastAsia="Calibri"/>
          <w:color w:val="auto"/>
          <w:sz w:val="26"/>
          <w:szCs w:val="26"/>
          <w:lang w:val="fr-FR"/>
        </w:rPr>
        <w:t>Hình 3.1 thể hiện nhiệt kế đo nhiệt độ t</w:t>
      </w:r>
      <w:r w:rsidRPr="004F0CB4">
        <w:rPr>
          <w:rFonts w:eastAsia="Calibri"/>
          <w:color w:val="auto"/>
          <w:sz w:val="26"/>
          <w:szCs w:val="26"/>
          <w:vertAlign w:val="subscript"/>
          <w:lang w:val="fr-FR"/>
        </w:rPr>
        <w:t xml:space="preserve">1 </w:t>
      </w:r>
      <w:r w:rsidRPr="004F0CB4">
        <w:rPr>
          <w:rFonts w:eastAsia="Calibri"/>
          <w:color w:val="auto"/>
          <w:sz w:val="26"/>
          <w:szCs w:val="26"/>
          <w:lang w:val="fr-FR"/>
        </w:rPr>
        <w:t>(</w:t>
      </w:r>
      <w:r w:rsidRPr="004F0CB4">
        <w:rPr>
          <w:rFonts w:eastAsia="Calibri"/>
          <w:color w:val="auto"/>
          <w:sz w:val="26"/>
          <w:szCs w:val="26"/>
          <w:vertAlign w:val="superscript"/>
          <w:lang w:val="fr-FR"/>
        </w:rPr>
        <w:t>0</w:t>
      </w:r>
      <w:r w:rsidRPr="004F0CB4">
        <w:rPr>
          <w:rFonts w:eastAsia="Calibri"/>
          <w:color w:val="auto"/>
          <w:sz w:val="26"/>
          <w:szCs w:val="26"/>
          <w:lang w:val="fr-FR"/>
        </w:rPr>
        <w:t>C) và t</w:t>
      </w:r>
      <w:r w:rsidRPr="004F0CB4">
        <w:rPr>
          <w:rFonts w:eastAsia="Calibri"/>
          <w:color w:val="auto"/>
          <w:sz w:val="26"/>
          <w:szCs w:val="26"/>
          <w:vertAlign w:val="subscript"/>
          <w:lang w:val="fr-FR"/>
        </w:rPr>
        <w:t>2</w:t>
      </w:r>
      <w:r w:rsidRPr="004F0CB4">
        <w:rPr>
          <w:rFonts w:eastAsia="Calibri"/>
          <w:color w:val="auto"/>
          <w:sz w:val="26"/>
          <w:szCs w:val="26"/>
          <w:lang w:val="fr-FR"/>
        </w:rPr>
        <w:t xml:space="preserve"> (</w:t>
      </w:r>
      <w:r w:rsidRPr="004F0CB4">
        <w:rPr>
          <w:rFonts w:eastAsia="Calibri"/>
          <w:color w:val="auto"/>
          <w:sz w:val="26"/>
          <w:szCs w:val="26"/>
          <w:vertAlign w:val="superscript"/>
          <w:lang w:val="fr-FR"/>
        </w:rPr>
        <w:t>0</w:t>
      </w:r>
      <w:r w:rsidRPr="004F0CB4">
        <w:rPr>
          <w:rFonts w:eastAsia="Calibri"/>
          <w:color w:val="auto"/>
          <w:sz w:val="26"/>
          <w:szCs w:val="26"/>
          <w:lang w:val="fr-FR"/>
        </w:rPr>
        <w:t xml:space="preserve">C) của một dung dịch trước và sau khi đun. </w:t>
      </w:r>
    </w:p>
    <w:p w14:paraId="63B1A807" w14:textId="77777777" w:rsidR="00C61696" w:rsidRPr="004F0CB4" w:rsidRDefault="00C61696" w:rsidP="00C61696">
      <w:pPr>
        <w:tabs>
          <w:tab w:val="left" w:pos="810"/>
          <w:tab w:val="left" w:pos="990"/>
          <w:tab w:val="left" w:pos="2340"/>
          <w:tab w:val="left" w:pos="4320"/>
          <w:tab w:val="left" w:pos="6480"/>
        </w:tabs>
        <w:spacing w:after="240" w:line="276" w:lineRule="auto"/>
        <w:ind w:left="992"/>
        <w:contextualSpacing/>
        <w:jc w:val="both"/>
        <w:rPr>
          <w:rFonts w:eastAsia="Calibri"/>
          <w:color w:val="auto"/>
          <w:sz w:val="26"/>
          <w:szCs w:val="26"/>
          <w:lang w:val="fr-FR"/>
        </w:rPr>
      </w:pPr>
      <w:r w:rsidRPr="004F0CB4">
        <w:rPr>
          <w:rFonts w:eastAsia="Calibri"/>
          <w:noProof/>
          <w:color w:val="auto"/>
        </w:rPr>
        <w:lastRenderedPageBreak/>
        <mc:AlternateContent>
          <mc:Choice Requires="wpg">
            <w:drawing>
              <wp:anchor distT="0" distB="0" distL="114300" distR="114300" simplePos="0" relativeHeight="251671552" behindDoc="1" locked="0" layoutInCell="1" allowOverlap="1" wp14:anchorId="4FCB5A2F" wp14:editId="474F8A1A">
                <wp:simplePos x="0" y="0"/>
                <wp:positionH relativeFrom="column">
                  <wp:posOffset>999126</wp:posOffset>
                </wp:positionH>
                <wp:positionV relativeFrom="paragraph">
                  <wp:posOffset>134620</wp:posOffset>
                </wp:positionV>
                <wp:extent cx="3941445" cy="994410"/>
                <wp:effectExtent l="0" t="0" r="1905" b="0"/>
                <wp:wrapTight wrapText="bothSides">
                  <wp:wrapPolygon edited="0">
                    <wp:start x="1566" y="0"/>
                    <wp:lineTo x="1670" y="10345"/>
                    <wp:lineTo x="3550" y="14069"/>
                    <wp:lineTo x="626" y="15724"/>
                    <wp:lineTo x="209" y="16552"/>
                    <wp:lineTo x="209" y="21103"/>
                    <wp:lineTo x="21297" y="21103"/>
                    <wp:lineTo x="21506" y="16966"/>
                    <wp:lineTo x="20984" y="16138"/>
                    <wp:lineTo x="16808" y="14069"/>
                    <wp:lineTo x="19314" y="10345"/>
                    <wp:lineTo x="19522" y="8690"/>
                    <wp:lineTo x="18896" y="7448"/>
                    <wp:lineTo x="19418" y="4138"/>
                    <wp:lineTo x="19314" y="0"/>
                    <wp:lineTo x="1566" y="0"/>
                  </wp:wrapPolygon>
                </wp:wrapTight>
                <wp:docPr id="2063262133" name="Group 56"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994410"/>
                          <a:chOff x="0" y="-319"/>
                          <a:chExt cx="39417" cy="11015"/>
                        </a:xfrm>
                      </wpg:grpSpPr>
                      <wpg:grpSp>
                        <wpg:cNvPr id="2125601162" name="Group 53"/>
                        <wpg:cNvGrpSpPr>
                          <a:grpSpLocks/>
                        </wpg:cNvGrpSpPr>
                        <wpg:grpSpPr bwMode="auto">
                          <a:xfrm>
                            <a:off x="2328" y="-319"/>
                            <a:ext cx="33606" cy="8598"/>
                            <a:chOff x="0" y="-319"/>
                            <a:chExt cx="33606" cy="8599"/>
                          </a:xfrm>
                        </wpg:grpSpPr>
                        <wpg:grpSp>
                          <wpg:cNvPr id="392249204" name="Group 51"/>
                          <wpg:cNvGrpSpPr>
                            <a:grpSpLocks/>
                          </wpg:cNvGrpSpPr>
                          <wpg:grpSpPr bwMode="auto">
                            <a:xfrm>
                              <a:off x="0" y="-319"/>
                              <a:ext cx="13798" cy="8598"/>
                              <a:chOff x="0" y="-491"/>
                              <a:chExt cx="13798" cy="8599"/>
                            </a:xfrm>
                          </wpg:grpSpPr>
                          <wpg:grpSp>
                            <wpg:cNvPr id="1642401211" name="Group 47"/>
                            <wpg:cNvGrpSpPr>
                              <a:grpSpLocks/>
                            </wpg:cNvGrpSpPr>
                            <wpg:grpSpPr bwMode="auto">
                              <a:xfrm>
                                <a:off x="0" y="-491"/>
                                <a:ext cx="13798" cy="5288"/>
                                <a:chOff x="0" y="-491"/>
                                <a:chExt cx="13798" cy="5288"/>
                              </a:xfrm>
                            </wpg:grpSpPr>
                            <wpg:grpSp>
                              <wpg:cNvPr id="1701531866" name="Group 25"/>
                              <wpg:cNvGrpSpPr>
                                <a:grpSpLocks/>
                              </wpg:cNvGrpSpPr>
                              <wpg:grpSpPr bwMode="auto">
                                <a:xfrm>
                                  <a:off x="862" y="1984"/>
                                  <a:ext cx="12399" cy="2813"/>
                                  <a:chOff x="0" y="0"/>
                                  <a:chExt cx="12399" cy="2817"/>
                                </a:xfrm>
                              </wpg:grpSpPr>
                              <wpg:grpSp>
                                <wpg:cNvPr id="771703199" name="Group 2127689641"/>
                                <wpg:cNvGrpSpPr>
                                  <a:grpSpLocks/>
                                </wpg:cNvGrpSpPr>
                                <wpg:grpSpPr bwMode="auto">
                                  <a:xfrm>
                                    <a:off x="0" y="0"/>
                                    <a:ext cx="11973" cy="2817"/>
                                    <a:chOff x="0" y="0"/>
                                    <a:chExt cx="11973" cy="2817"/>
                                  </a:xfrm>
                                </wpg:grpSpPr>
                                <wps:wsp>
                                  <wps:cNvPr id="993108796" name="Rectangle 2"/>
                                  <wps:cNvSpPr>
                                    <a:spLocks noChangeArrowheads="1"/>
                                  </wps:cNvSpPr>
                                  <wps:spPr bwMode="auto">
                                    <a:xfrm>
                                      <a:off x="0" y="1811"/>
                                      <a:ext cx="11887" cy="1006"/>
                                    </a:xfrm>
                                    <a:prstGeom prst="rect">
                                      <a:avLst/>
                                    </a:prstGeom>
                                    <a:solidFill>
                                      <a:sysClr val="window" lastClr="FFFFFF">
                                        <a:lumMod val="50000"/>
                                        <a:lumOff val="0"/>
                                      </a:sysClr>
                                    </a:solidFill>
                                    <a:ln w="9525">
                                      <a:solidFill>
                                        <a:sysClr val="windowText" lastClr="000000">
                                          <a:lumMod val="100000"/>
                                          <a:lumOff val="0"/>
                                        </a:sysClr>
                                      </a:solidFill>
                                      <a:miter lim="800000"/>
                                      <a:headEnd/>
                                      <a:tailEnd/>
                                    </a:ln>
                                  </wps:spPr>
                                  <wps:txbx>
                                    <w:txbxContent>
                                      <w:p w14:paraId="4E6563C1" w14:textId="77777777" w:rsidR="00C61696" w:rsidRPr="00DB6C70" w:rsidRDefault="00C61696" w:rsidP="00C61696">
                                        <w:pPr>
                                          <w:jc w:val="center"/>
                                          <w:rPr>
                                            <w:rFonts w:ascii="Cambria" w:hAnsi="Cambria"/>
                                            <w:b/>
                                            <w:bCs/>
                                            <w:sz w:val="26"/>
                                            <w:szCs w:val="26"/>
                                          </w:rPr>
                                        </w:pPr>
                                      </w:p>
                                    </w:txbxContent>
                                  </wps:txbx>
                                  <wps:bodyPr rot="0" vert="horz" wrap="square" lIns="91440" tIns="45720" rIns="91440" bIns="45720" anchor="ctr" anchorCtr="0" upright="1">
                                    <a:noAutofit/>
                                  </wps:bodyPr>
                                </wps:wsp>
                                <wpg:grpSp>
                                  <wpg:cNvPr id="1187245560" name="Group 21"/>
                                  <wpg:cNvGrpSpPr>
                                    <a:grpSpLocks/>
                                  </wpg:cNvGrpSpPr>
                                  <wpg:grpSpPr bwMode="auto">
                                    <a:xfrm>
                                      <a:off x="86" y="0"/>
                                      <a:ext cx="11887" cy="1860"/>
                                      <a:chOff x="0" y="0"/>
                                      <a:chExt cx="11887" cy="1863"/>
                                    </a:xfrm>
                                  </wpg:grpSpPr>
                                  <wps:wsp>
                                    <wps:cNvPr id="781453603" name="Straight Connector 12"/>
                                    <wps:cNvCnPr>
                                      <a:cxnSpLocks noChangeShapeType="1"/>
                                    </wps:cNvCnPr>
                                    <wps:spPr bwMode="auto">
                                      <a:xfrm>
                                        <a:off x="0" y="1811"/>
                                        <a:ext cx="1188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miter lim="800000"/>
                                            <a:headEnd/>
                                            <a:tailEnd/>
                                          </a14:hiddenLine>
                                        </a:ext>
                                      </a:extLst>
                                    </wps:spPr>
                                    <wps:bodyPr/>
                                  </wps:wsp>
                                  <wpg:grpSp>
                                    <wpg:cNvPr id="1811444090" name="Group 20"/>
                                    <wpg:cNvGrpSpPr>
                                      <a:grpSpLocks/>
                                    </wpg:cNvGrpSpPr>
                                    <wpg:grpSpPr bwMode="auto">
                                      <a:xfrm>
                                        <a:off x="776" y="0"/>
                                        <a:ext cx="9748" cy="1863"/>
                                        <a:chOff x="0" y="0"/>
                                        <a:chExt cx="9747" cy="1863"/>
                                      </a:xfrm>
                                    </wpg:grpSpPr>
                                    <wps:wsp>
                                      <wps:cNvPr id="1172185310" name="Straight Connector 6"/>
                                      <wps:cNvCnPr>
                                        <a:cxnSpLocks noChangeShapeType="1"/>
                                      </wps:cNvCnPr>
                                      <wps:spPr bwMode="auto">
                                        <a:xfrm>
                                          <a:off x="0" y="0"/>
                                          <a:ext cx="0" cy="1828"/>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04637565" name="Straight Connector 7"/>
                                      <wps:cNvCnPr>
                                        <a:cxnSpLocks noChangeShapeType="1"/>
                                      </wps:cNvCnPr>
                                      <wps:spPr bwMode="auto">
                                        <a:xfrm>
                                          <a:off x="8798" y="862"/>
                                          <a:ext cx="0" cy="915"/>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785828391" name="Straight Connector 8"/>
                                      <wps:cNvCnPr>
                                        <a:cxnSpLocks noChangeShapeType="1"/>
                                      </wps:cNvCnPr>
                                      <wps:spPr bwMode="auto">
                                        <a:xfrm>
                                          <a:off x="3968" y="948"/>
                                          <a:ext cx="0" cy="915"/>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546280347" name="Straight Connector 9"/>
                                      <wps:cNvCnPr>
                                        <a:cxnSpLocks noChangeShapeType="1"/>
                                      </wps:cNvCnPr>
                                      <wps:spPr bwMode="auto">
                                        <a:xfrm>
                                          <a:off x="3019" y="948"/>
                                          <a:ext cx="0" cy="915"/>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112362929" name="Straight Connector 10"/>
                                      <wps:cNvCnPr>
                                        <a:cxnSpLocks noChangeShapeType="1"/>
                                      </wps:cNvCnPr>
                                      <wps:spPr bwMode="auto">
                                        <a:xfrm>
                                          <a:off x="2070" y="948"/>
                                          <a:ext cx="0" cy="915"/>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155430778" name="Straight Connector 11"/>
                                      <wps:cNvCnPr>
                                        <a:cxnSpLocks noChangeShapeType="1"/>
                                      </wps:cNvCnPr>
                                      <wps:spPr bwMode="auto">
                                        <a:xfrm>
                                          <a:off x="1035" y="948"/>
                                          <a:ext cx="0" cy="915"/>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868523458" name="Straight Connector 15"/>
                                      <wps:cNvCnPr>
                                        <a:cxnSpLocks noChangeShapeType="1"/>
                                      </wps:cNvCnPr>
                                      <wps:spPr bwMode="auto">
                                        <a:xfrm>
                                          <a:off x="7850" y="862"/>
                                          <a:ext cx="0" cy="915"/>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338733472" name="Straight Connector 16"/>
                                      <wps:cNvCnPr>
                                        <a:cxnSpLocks noChangeShapeType="1"/>
                                      </wps:cNvCnPr>
                                      <wps:spPr bwMode="auto">
                                        <a:xfrm>
                                          <a:off x="6901" y="862"/>
                                          <a:ext cx="0" cy="915"/>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529819320" name="Straight Connector 17"/>
                                      <wps:cNvCnPr>
                                        <a:cxnSpLocks noChangeShapeType="1"/>
                                      </wps:cNvCnPr>
                                      <wps:spPr bwMode="auto">
                                        <a:xfrm>
                                          <a:off x="5952" y="862"/>
                                          <a:ext cx="0" cy="915"/>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377987338" name="Straight Connector 18"/>
                                      <wps:cNvCnPr>
                                        <a:cxnSpLocks noChangeShapeType="1"/>
                                      </wps:cNvCnPr>
                                      <wps:spPr bwMode="auto">
                                        <a:xfrm>
                                          <a:off x="4917" y="0"/>
                                          <a:ext cx="0" cy="1828"/>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719194771" name="Straight Connector 19"/>
                                      <wps:cNvCnPr>
                                        <a:cxnSpLocks noChangeShapeType="1"/>
                                      </wps:cNvCnPr>
                                      <wps:spPr bwMode="auto">
                                        <a:xfrm>
                                          <a:off x="9747" y="0"/>
                                          <a:ext cx="0" cy="1828"/>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g:grpSp>
                                </wpg:grpSp>
                              </wpg:grpSp>
                              <wps:wsp>
                                <wps:cNvPr id="1474622138" name="Rectangle 24"/>
                                <wps:cNvSpPr>
                                  <a:spLocks noChangeArrowheads="1"/>
                                </wps:cNvSpPr>
                                <wps:spPr bwMode="auto">
                                  <a:xfrm>
                                    <a:off x="5262" y="1984"/>
                                    <a:ext cx="7137" cy="823"/>
                                  </a:xfrm>
                                  <a:prstGeom prst="rect">
                                    <a:avLst/>
                                  </a:prstGeom>
                                  <a:solidFill>
                                    <a:sysClr val="window" lastClr="FFFFFF">
                                      <a:lumMod val="100000"/>
                                      <a:lumOff val="0"/>
                                    </a:sys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2B0D322" w14:textId="77777777" w:rsidR="00C61696" w:rsidRPr="00DB6C70" w:rsidRDefault="00C61696" w:rsidP="00C61696">
                                      <w:pPr>
                                        <w:jc w:val="center"/>
                                        <w:rPr>
                                          <w:rFonts w:ascii="Cambria" w:hAnsi="Cambria"/>
                                          <w:b/>
                                          <w:bCs/>
                                          <w:sz w:val="26"/>
                                          <w:szCs w:val="26"/>
                                        </w:rPr>
                                      </w:pPr>
                                    </w:p>
                                  </w:txbxContent>
                                </wps:txbx>
                                <wps:bodyPr rot="0" vert="horz" wrap="square" lIns="91440" tIns="45720" rIns="91440" bIns="45720" anchor="ctr" anchorCtr="0" upright="1">
                                  <a:noAutofit/>
                                </wps:bodyPr>
                              </wps:wsp>
                            </wpg:grpSp>
                            <wps:wsp>
                              <wps:cNvPr id="452217887" name="Rectangle 45"/>
                              <wps:cNvSpPr>
                                <a:spLocks noChangeArrowheads="1"/>
                              </wps:cNvSpPr>
                              <wps:spPr bwMode="auto">
                                <a:xfrm>
                                  <a:off x="0" y="-491"/>
                                  <a:ext cx="13798" cy="3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4A08807" w14:textId="77777777" w:rsidR="00C61696" w:rsidRPr="00DB6C70" w:rsidRDefault="00C61696" w:rsidP="00C61696">
                                    <w:pPr>
                                      <w:rPr>
                                        <w:rFonts w:ascii="Cambria" w:hAnsi="Cambria" w:cs="Arial"/>
                                        <w:b/>
                                        <w:bCs/>
                                        <w:sz w:val="26"/>
                                        <w:szCs w:val="26"/>
                                      </w:rPr>
                                    </w:pPr>
                                    <w:r w:rsidRPr="00DB6C70">
                                      <w:rPr>
                                        <w:rFonts w:ascii="Cambria" w:hAnsi="Cambria" w:cs="Arial"/>
                                        <w:b/>
                                        <w:bCs/>
                                        <w:sz w:val="26"/>
                                        <w:szCs w:val="26"/>
                                      </w:rPr>
                                      <w:t>20       25        30</w:t>
                                    </w:r>
                                  </w:p>
                                </w:txbxContent>
                              </wps:txbx>
                              <wps:bodyPr rot="0" vert="horz" wrap="square" lIns="91440" tIns="45720" rIns="91440" bIns="45720" anchor="ctr" anchorCtr="0" upright="1">
                                <a:noAutofit/>
                              </wps:bodyPr>
                            </wps:wsp>
                          </wpg:grpSp>
                          <wps:wsp>
                            <wps:cNvPr id="581866596" name="Rectangle 49"/>
                            <wps:cNvSpPr>
                              <a:spLocks noChangeArrowheads="1"/>
                            </wps:cNvSpPr>
                            <wps:spPr bwMode="auto">
                              <a:xfrm>
                                <a:off x="3623" y="4830"/>
                                <a:ext cx="6813" cy="3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D8F7C16" w14:textId="77777777" w:rsidR="00C61696" w:rsidRPr="00DB6C70" w:rsidRDefault="00C61696" w:rsidP="00C61696">
                                  <w:pPr>
                                    <w:jc w:val="center"/>
                                    <w:rPr>
                                      <w:rFonts w:ascii="Cambria" w:hAnsi="Cambria"/>
                                      <w:b/>
                                      <w:bCs/>
                                      <w:sz w:val="26"/>
                                      <w:szCs w:val="26"/>
                                    </w:rPr>
                                  </w:pPr>
                                  <w:r w:rsidRPr="00DB6C70">
                                    <w:rPr>
                                      <w:rFonts w:ascii="Cambria" w:hAnsi="Cambria"/>
                                      <w:b/>
                                      <w:bCs/>
                                      <w:sz w:val="26"/>
                                      <w:szCs w:val="26"/>
                                    </w:rPr>
                                    <w:t>a)</w:t>
                                  </w:r>
                                </w:p>
                              </w:txbxContent>
                            </wps:txbx>
                            <wps:bodyPr rot="0" vert="horz" wrap="square" lIns="91440" tIns="45720" rIns="91440" bIns="45720" anchor="ctr" anchorCtr="0" upright="1">
                              <a:noAutofit/>
                            </wps:bodyPr>
                          </wps:wsp>
                        </wpg:grpSp>
                        <wpg:grpSp>
                          <wpg:cNvPr id="1980794162" name="Group 52"/>
                          <wpg:cNvGrpSpPr>
                            <a:grpSpLocks/>
                          </wpg:cNvGrpSpPr>
                          <wpg:grpSpPr bwMode="auto">
                            <a:xfrm>
                              <a:off x="19019" y="-318"/>
                              <a:ext cx="14586" cy="8597"/>
                              <a:chOff x="-217" y="-318"/>
                              <a:chExt cx="14586" cy="8598"/>
                            </a:xfrm>
                          </wpg:grpSpPr>
                          <wpg:grpSp>
                            <wpg:cNvPr id="1593968123" name="Group 48"/>
                            <wpg:cNvGrpSpPr>
                              <a:grpSpLocks/>
                            </wpg:cNvGrpSpPr>
                            <wpg:grpSpPr bwMode="auto">
                              <a:xfrm>
                                <a:off x="-217" y="-318"/>
                                <a:ext cx="14585" cy="5283"/>
                                <a:chOff x="-217" y="-318"/>
                                <a:chExt cx="14586" cy="5283"/>
                              </a:xfrm>
                            </wpg:grpSpPr>
                            <wpg:grpSp>
                              <wpg:cNvPr id="1710729650" name="Group 26"/>
                              <wpg:cNvGrpSpPr>
                                <a:grpSpLocks/>
                              </wpg:cNvGrpSpPr>
                              <wpg:grpSpPr bwMode="auto">
                                <a:xfrm>
                                  <a:off x="862" y="2156"/>
                                  <a:ext cx="12972" cy="2809"/>
                                  <a:chOff x="0" y="0"/>
                                  <a:chExt cx="12976" cy="2817"/>
                                </a:xfrm>
                              </wpg:grpSpPr>
                              <wpg:grpSp>
                                <wpg:cNvPr id="614689374" name="Group 27"/>
                                <wpg:cNvGrpSpPr>
                                  <a:grpSpLocks/>
                                </wpg:cNvGrpSpPr>
                                <wpg:grpSpPr bwMode="auto">
                                  <a:xfrm>
                                    <a:off x="0" y="0"/>
                                    <a:ext cx="11973" cy="2817"/>
                                    <a:chOff x="0" y="0"/>
                                    <a:chExt cx="11973" cy="2817"/>
                                  </a:xfrm>
                                </wpg:grpSpPr>
                                <wps:wsp>
                                  <wps:cNvPr id="1472540457" name="Rectangle 28"/>
                                  <wps:cNvSpPr>
                                    <a:spLocks noChangeArrowheads="1"/>
                                  </wps:cNvSpPr>
                                  <wps:spPr bwMode="auto">
                                    <a:xfrm>
                                      <a:off x="0" y="1811"/>
                                      <a:ext cx="11887" cy="1006"/>
                                    </a:xfrm>
                                    <a:prstGeom prst="rect">
                                      <a:avLst/>
                                    </a:prstGeom>
                                    <a:solidFill>
                                      <a:sysClr val="window" lastClr="FFFFFF">
                                        <a:lumMod val="50000"/>
                                        <a:lumOff val="0"/>
                                      </a:sysClr>
                                    </a:solidFill>
                                    <a:ln w="9525">
                                      <a:solidFill>
                                        <a:sysClr val="windowText" lastClr="000000">
                                          <a:lumMod val="100000"/>
                                          <a:lumOff val="0"/>
                                        </a:sysClr>
                                      </a:solidFill>
                                      <a:miter lim="800000"/>
                                      <a:headEnd/>
                                      <a:tailEnd/>
                                    </a:ln>
                                  </wps:spPr>
                                  <wps:txbx>
                                    <w:txbxContent>
                                      <w:p w14:paraId="14984876" w14:textId="77777777" w:rsidR="00C61696" w:rsidRPr="00DB6C70" w:rsidRDefault="00C61696" w:rsidP="00C61696">
                                        <w:pPr>
                                          <w:jc w:val="center"/>
                                          <w:rPr>
                                            <w:rFonts w:ascii="Cambria" w:hAnsi="Cambria"/>
                                            <w:b/>
                                            <w:bCs/>
                                            <w:sz w:val="26"/>
                                            <w:szCs w:val="26"/>
                                          </w:rPr>
                                        </w:pPr>
                                      </w:p>
                                    </w:txbxContent>
                                  </wps:txbx>
                                  <wps:bodyPr rot="0" vert="horz" wrap="square" lIns="91440" tIns="45720" rIns="91440" bIns="45720" anchor="ctr" anchorCtr="0" upright="1">
                                    <a:noAutofit/>
                                  </wps:bodyPr>
                                </wps:wsp>
                                <wpg:grpSp>
                                  <wpg:cNvPr id="2118221299" name="Group 1899"/>
                                  <wpg:cNvGrpSpPr>
                                    <a:grpSpLocks/>
                                  </wpg:cNvGrpSpPr>
                                  <wpg:grpSpPr bwMode="auto">
                                    <a:xfrm>
                                      <a:off x="86" y="0"/>
                                      <a:ext cx="11887" cy="1860"/>
                                      <a:chOff x="0" y="0"/>
                                      <a:chExt cx="11887" cy="1863"/>
                                    </a:xfrm>
                                  </wpg:grpSpPr>
                                  <wps:wsp>
                                    <wps:cNvPr id="1510298596" name="Straight Connector 30"/>
                                    <wps:cNvCnPr>
                                      <a:cxnSpLocks noChangeShapeType="1"/>
                                    </wps:cNvCnPr>
                                    <wps:spPr bwMode="auto">
                                      <a:xfrm>
                                        <a:off x="0" y="1811"/>
                                        <a:ext cx="11887"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miter lim="800000"/>
                                            <a:headEnd/>
                                            <a:tailEnd/>
                                          </a14:hiddenLine>
                                        </a:ext>
                                      </a:extLst>
                                    </wps:spPr>
                                    <wps:bodyPr/>
                                  </wps:wsp>
                                  <wpg:grpSp>
                                    <wpg:cNvPr id="1556811291" name="Group 31"/>
                                    <wpg:cNvGrpSpPr>
                                      <a:grpSpLocks/>
                                    </wpg:cNvGrpSpPr>
                                    <wpg:grpSpPr bwMode="auto">
                                      <a:xfrm>
                                        <a:off x="776" y="0"/>
                                        <a:ext cx="9748" cy="1863"/>
                                        <a:chOff x="0" y="0"/>
                                        <a:chExt cx="9747" cy="1863"/>
                                      </a:xfrm>
                                    </wpg:grpSpPr>
                                    <wps:wsp>
                                      <wps:cNvPr id="749383595" name="Straight Connector 32"/>
                                      <wps:cNvCnPr>
                                        <a:cxnSpLocks noChangeShapeType="1"/>
                                      </wps:cNvCnPr>
                                      <wps:spPr bwMode="auto">
                                        <a:xfrm>
                                          <a:off x="0" y="0"/>
                                          <a:ext cx="0" cy="1828"/>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683420790" name="Straight Connector 33"/>
                                      <wps:cNvCnPr>
                                        <a:cxnSpLocks noChangeShapeType="1"/>
                                      </wps:cNvCnPr>
                                      <wps:spPr bwMode="auto">
                                        <a:xfrm>
                                          <a:off x="8798" y="862"/>
                                          <a:ext cx="0" cy="915"/>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189461618" name="Straight Connector 34"/>
                                      <wps:cNvCnPr>
                                        <a:cxnSpLocks noChangeShapeType="1"/>
                                      </wps:cNvCnPr>
                                      <wps:spPr bwMode="auto">
                                        <a:xfrm>
                                          <a:off x="3968" y="948"/>
                                          <a:ext cx="0" cy="915"/>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659574" name="Straight Connector 35"/>
                                      <wps:cNvCnPr>
                                        <a:cxnSpLocks noChangeShapeType="1"/>
                                      </wps:cNvCnPr>
                                      <wps:spPr bwMode="auto">
                                        <a:xfrm>
                                          <a:off x="3019" y="948"/>
                                          <a:ext cx="0" cy="915"/>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27433989" name="Straight Connector 36"/>
                                      <wps:cNvCnPr>
                                        <a:cxnSpLocks noChangeShapeType="1"/>
                                      </wps:cNvCnPr>
                                      <wps:spPr bwMode="auto">
                                        <a:xfrm>
                                          <a:off x="2070" y="948"/>
                                          <a:ext cx="0" cy="915"/>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246215762" name="Straight Connector 37"/>
                                      <wps:cNvCnPr>
                                        <a:cxnSpLocks noChangeShapeType="1"/>
                                      </wps:cNvCnPr>
                                      <wps:spPr bwMode="auto">
                                        <a:xfrm>
                                          <a:off x="1035" y="948"/>
                                          <a:ext cx="0" cy="915"/>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757919986" name="Straight Connector 38"/>
                                      <wps:cNvCnPr>
                                        <a:cxnSpLocks noChangeShapeType="1"/>
                                      </wps:cNvCnPr>
                                      <wps:spPr bwMode="auto">
                                        <a:xfrm>
                                          <a:off x="7850" y="862"/>
                                          <a:ext cx="0" cy="915"/>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375488478" name="Straight Connector 39"/>
                                      <wps:cNvCnPr>
                                        <a:cxnSpLocks noChangeShapeType="1"/>
                                      </wps:cNvCnPr>
                                      <wps:spPr bwMode="auto">
                                        <a:xfrm>
                                          <a:off x="6901" y="862"/>
                                          <a:ext cx="0" cy="915"/>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335993096" name="Straight Connector 40"/>
                                      <wps:cNvCnPr>
                                        <a:cxnSpLocks noChangeShapeType="1"/>
                                      </wps:cNvCnPr>
                                      <wps:spPr bwMode="auto">
                                        <a:xfrm>
                                          <a:off x="5952" y="862"/>
                                          <a:ext cx="0" cy="915"/>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52111038" name="Straight Connector 41"/>
                                      <wps:cNvCnPr>
                                        <a:cxnSpLocks noChangeShapeType="1"/>
                                      </wps:cNvCnPr>
                                      <wps:spPr bwMode="auto">
                                        <a:xfrm>
                                          <a:off x="4917" y="0"/>
                                          <a:ext cx="0" cy="1828"/>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949782180" name="Straight Connector 42"/>
                                      <wps:cNvCnPr>
                                        <a:cxnSpLocks noChangeShapeType="1"/>
                                      </wps:cNvCnPr>
                                      <wps:spPr bwMode="auto">
                                        <a:xfrm>
                                          <a:off x="9747" y="0"/>
                                          <a:ext cx="0" cy="1828"/>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g:grpSp>
                                </wpg:grpSp>
                              </wpg:grpSp>
                              <wps:wsp>
                                <wps:cNvPr id="262560467" name="Rectangle 43"/>
                                <wps:cNvSpPr>
                                  <a:spLocks noChangeArrowheads="1"/>
                                </wps:cNvSpPr>
                                <wps:spPr bwMode="auto">
                                  <a:xfrm>
                                    <a:off x="9317" y="1984"/>
                                    <a:ext cx="3659" cy="823"/>
                                  </a:xfrm>
                                  <a:prstGeom prst="rect">
                                    <a:avLst/>
                                  </a:prstGeom>
                                  <a:solidFill>
                                    <a:sysClr val="window" lastClr="FFFFFF">
                                      <a:lumMod val="100000"/>
                                      <a:lumOff val="0"/>
                                    </a:sys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120A2FF" w14:textId="77777777" w:rsidR="00C61696" w:rsidRPr="00DB6C70" w:rsidRDefault="00C61696" w:rsidP="00C61696">
                                      <w:pPr>
                                        <w:jc w:val="center"/>
                                        <w:rPr>
                                          <w:rFonts w:ascii="Cambria" w:hAnsi="Cambria"/>
                                          <w:b/>
                                          <w:bCs/>
                                          <w:sz w:val="26"/>
                                          <w:szCs w:val="26"/>
                                        </w:rPr>
                                      </w:pPr>
                                    </w:p>
                                  </w:txbxContent>
                                </wps:txbx>
                                <wps:bodyPr rot="0" vert="horz" wrap="square" lIns="91440" tIns="45720" rIns="91440" bIns="45720" anchor="ctr" anchorCtr="0" upright="1">
                                  <a:noAutofit/>
                                </wps:bodyPr>
                              </wps:wsp>
                            </wpg:grpSp>
                            <wps:wsp>
                              <wps:cNvPr id="838094997" name="Rectangle 46"/>
                              <wps:cNvSpPr>
                                <a:spLocks noChangeArrowheads="1"/>
                              </wps:cNvSpPr>
                              <wps:spPr bwMode="auto">
                                <a:xfrm>
                                  <a:off x="-217" y="-318"/>
                                  <a:ext cx="14585" cy="3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C19D918" w14:textId="77777777" w:rsidR="00C61696" w:rsidRPr="00DB6C70" w:rsidRDefault="00C61696" w:rsidP="00C61696">
                                    <w:pPr>
                                      <w:rPr>
                                        <w:rFonts w:ascii="Cambria" w:hAnsi="Cambria" w:cs="Arial"/>
                                        <w:b/>
                                        <w:bCs/>
                                        <w:sz w:val="26"/>
                                        <w:szCs w:val="26"/>
                                      </w:rPr>
                                    </w:pPr>
                                    <w:r w:rsidRPr="00DB6C70">
                                      <w:rPr>
                                        <w:rFonts w:ascii="Cambria" w:hAnsi="Cambria" w:cs="Arial"/>
                                        <w:b/>
                                        <w:bCs/>
                                        <w:sz w:val="26"/>
                                        <w:szCs w:val="26"/>
                                      </w:rPr>
                                      <w:t>60        65       70</w:t>
                                    </w:r>
                                  </w:p>
                                </w:txbxContent>
                              </wps:txbx>
                              <wps:bodyPr rot="0" vert="horz" wrap="square" lIns="91440" tIns="45720" rIns="91440" bIns="45720" anchor="ctr" anchorCtr="0" upright="1">
                                <a:noAutofit/>
                              </wps:bodyPr>
                            </wps:wsp>
                          </wpg:grpSp>
                          <wps:wsp>
                            <wps:cNvPr id="675543062" name="Rectangle 50"/>
                            <wps:cNvSpPr>
                              <a:spLocks noChangeArrowheads="1"/>
                            </wps:cNvSpPr>
                            <wps:spPr bwMode="auto">
                              <a:xfrm>
                                <a:off x="3019" y="5003"/>
                                <a:ext cx="6813" cy="3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6AA3A00" w14:textId="77777777" w:rsidR="00C61696" w:rsidRPr="00DB6C70" w:rsidRDefault="00C61696" w:rsidP="00C61696">
                                  <w:pPr>
                                    <w:jc w:val="center"/>
                                    <w:rPr>
                                      <w:rFonts w:ascii="Cambria" w:hAnsi="Cambria"/>
                                      <w:b/>
                                      <w:bCs/>
                                      <w:sz w:val="26"/>
                                      <w:szCs w:val="26"/>
                                    </w:rPr>
                                  </w:pPr>
                                  <w:r w:rsidRPr="00DB6C70">
                                    <w:rPr>
                                      <w:rFonts w:ascii="Cambria" w:hAnsi="Cambria"/>
                                      <w:b/>
                                      <w:bCs/>
                                      <w:sz w:val="26"/>
                                      <w:szCs w:val="26"/>
                                    </w:rPr>
                                    <w:t>b)</w:t>
                                  </w:r>
                                </w:p>
                              </w:txbxContent>
                            </wps:txbx>
                            <wps:bodyPr rot="0" vert="horz" wrap="square" lIns="91440" tIns="45720" rIns="91440" bIns="45720" anchor="ctr" anchorCtr="0" upright="1">
                              <a:noAutofit/>
                            </wps:bodyPr>
                          </wps:wsp>
                        </wpg:grpSp>
                      </wpg:grpSp>
                      <wps:wsp>
                        <wps:cNvPr id="562263680" name="Rectangle 55"/>
                        <wps:cNvSpPr>
                          <a:spLocks noChangeArrowheads="1"/>
                        </wps:cNvSpPr>
                        <wps:spPr bwMode="auto">
                          <a:xfrm>
                            <a:off x="0" y="7590"/>
                            <a:ext cx="39417" cy="3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B7FC208" w14:textId="77777777" w:rsidR="00C61696" w:rsidRPr="00DB6C70" w:rsidRDefault="00C61696" w:rsidP="00C61696">
                              <w:pPr>
                                <w:jc w:val="center"/>
                                <w:rPr>
                                  <w:rFonts w:ascii="Cambria" w:hAnsi="Cambria"/>
                                  <w:b/>
                                  <w:bCs/>
                                  <w:sz w:val="26"/>
                                  <w:szCs w:val="26"/>
                                </w:rPr>
                              </w:pPr>
                              <w:r w:rsidRPr="00DB6C70">
                                <w:rPr>
                                  <w:rFonts w:ascii="Cambria" w:hAnsi="Cambria"/>
                                  <w:b/>
                                  <w:bCs/>
                                  <w:sz w:val="26"/>
                                  <w:szCs w:val="26"/>
                                </w:rPr>
                                <w:t>Hình 3.1. Nhiệt kế: a) trước; b) sau khi đun dung dịch</w:t>
                              </w:r>
                            </w:p>
                          </w:txbxContent>
                        </wps:txbx>
                        <wps:bodyPr rot="0" vert="horz" wrap="square" lIns="91440" tIns="45720" rIns="91440" bIns="45720" anchor="ctr" anchorCtr="0" upright="1">
                          <a:noAutofit/>
                        </wps:bodyPr>
                      </wps:wsp>
                    </wpg:wgp>
                  </a:graphicData>
                </a:graphic>
              </wp:anchor>
            </w:drawing>
          </mc:Choice>
          <mc:Fallback>
            <w:pict>
              <v:group w14:anchorId="4FCB5A2F" id="Group 56" o:spid="_x0000_s1158" alt="50 hthy" style="position:absolute;left:0;text-align:left;margin-left:78.65pt;margin-top:10.6pt;width:310.35pt;height:78.3pt;z-index:-251644928;mso-position-horizontal-relative:text;mso-position-vertical-relative:text" coordorigin=",-319" coordsize="39417,1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">
                <v:group id="Group 53" o:spid="_x0000_s1159" style="position:absolute;left:2328;top:-319;width:33606;height:8598" coordorigin=",-319" coordsize="33606,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">
                  <v:group id="_x0000_s1160" style="position:absolute;top:-319;width:13798;height:8598" coordorigin=",-491" coordsize="13798,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">
                    <v:group id="Group 47" o:spid="_x0000_s1161" style="position:absolute;top:-491;width:13798;height:5288" coordorigin=",-491" coordsize="13798,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">
                      <v:group id="Group 25" o:spid="_x0000_s1162" style="position:absolute;left:862;top:1984;width:12399;height:2813" coordsize="12399,2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">
                        <v:group id="Group 2127689641" o:spid="_x0000_s1163" style="position:absolute;width:11973;height:2817" coordsize="11973,2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">
                          <v:rect id="Rectangle 2" o:spid="_x0000_s1164" style="position:absolute;top:1811;width:11887;height:1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" fillcolor="#7f7f7f">
                            <v:textbox>
                              <w:txbxContent>
                                <w:p w14:paraId="4E6563C1" w14:textId="77777777" w:rsidR="00C61696" w:rsidRPr="00DB6C70" w:rsidRDefault="00C61696" w:rsidP="00C61696">
                                  <w:pPr>
                                    <w:jc w:val="center"/>
                                    <w:rPr>
                                      <w:rFonts w:ascii="Cambria" w:hAnsi="Cambria"/>
                                      <w:b/>
                                      <w:bCs/>
                                      <w:sz w:val="26"/>
                                      <w:szCs w:val="26"/>
                                    </w:rPr>
                                  </w:pPr>
                                </w:p>
                              </w:txbxContent>
                            </v:textbox>
                          </v:rect>
                          <v:group id="Group 21" o:spid="_x0000_s1165" style="position:absolute;left:86;width:11887;height:1860" coordsize="11887,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">
                            <v:line id="Straight Connector 12" o:spid="_x0000_s1166" style="position:absolute;visibility:visible;mso-wrap-style:square" from="0,1811" to="11887,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" stroked="f" strokeweight=".5pt">
                              <v:stroke joinstyle="miter"/>
                            </v:line>
                            <v:group id="Group 20" o:spid="_x0000_s1167" style="position:absolute;left:776;width:9748;height:1863" coordsize="9747,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">
                              <v:line id="Straight Connector 6" o:spid="_x0000_s1168" style="position:absolute;visibility:visible;mso-wrap-style:square" from="0,0" to="0,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" strokeweight="1.5pt">
                                <v:stroke joinstyle="miter"/>
                              </v:line>
                              <v:line id="Straight Connector 7" o:spid="_x0000_s1169" style="position:absolute;visibility:visible;mso-wrap-style:square" from="8798,862" to="8798,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" strokeweight="1.5pt">
                                <v:stroke joinstyle="miter"/>
                              </v:line>
                              <v:line id="Straight Connector 8" o:spid="_x0000_s1170" style="position:absolute;visibility:visible;mso-wrap-style:square" from="3968,948" to="3968,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" strokeweight="1.5pt">
                                <v:stroke joinstyle="miter"/>
                              </v:line>
                              <v:line id="Straight Connector 9" o:spid="_x0000_s1171" style="position:absolute;visibility:visible;mso-wrap-style:square" from="3019,948" to="3019,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" strokeweight="1.5pt">
                                <v:stroke joinstyle="miter"/>
                              </v:line>
                              <v:line id="Straight Connector 10" o:spid="_x0000_s1172" style="position:absolute;visibility:visible;mso-wrap-style:square" from="2070,948" to="2070,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" strokeweight="1.5pt">
                                <v:stroke joinstyle="miter"/>
                              </v:line>
                              <v:line id="Straight Connector 11" o:spid="_x0000_s1173" style="position:absolute;visibility:visible;mso-wrap-style:square" from="1035,948" to="103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" strokeweight="1.5pt">
                                <v:stroke joinstyle="miter"/>
                              </v:line>
                              <v:line id="Straight Connector 15" o:spid="_x0000_s1174" style="position:absolute;visibility:visible;mso-wrap-style:square" from="7850,862" to="7850,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" strokeweight="1.5pt">
                                <v:stroke joinstyle="miter"/>
                              </v:line>
                              <v:line id="Straight Connector 16" o:spid="_x0000_s1175" style="position:absolute;visibility:visible;mso-wrap-style:square" from="6901,862" to="6901,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" strokeweight="1.5pt">
                                <v:stroke joinstyle="miter"/>
                              </v:line>
                              <v:line id="Straight Connector 17" o:spid="_x0000_s1176" style="position:absolute;visibility:visible;mso-wrap-style:square" from="5952,862" to="5952,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" strokeweight="1.5pt">
                                <v:stroke joinstyle="miter"/>
                              </v:line>
                              <v:line id="Straight Connector 18" o:spid="_x0000_s1177" style="position:absolute;visibility:visible;mso-wrap-style:square" from="4917,0" to="4917,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" strokeweight="1.5pt">
                                <v:stroke joinstyle="miter"/>
                              </v:line>
                              <v:line id="Straight Connector 19" o:spid="_x0000_s1178" style="position:absolute;visibility:visible;mso-wrap-style:square" from="9747,0" to="9747,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" strokeweight="1.5pt">
                                <v:stroke joinstyle="miter"/>
                              </v:line>
                            </v:group>
                          </v:group>
                        </v:group>
                        <v:rect id="Rectangle 24" o:spid="_x0000_s1179" style="position:absolute;left:5262;top:1984;width:7137;height: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" stroked="f" strokeweight="1pt">
                          <v:textbox>
                            <w:txbxContent>
                              <w:p w14:paraId="22B0D322" w14:textId="77777777" w:rsidR="00C61696" w:rsidRPr="00DB6C70" w:rsidRDefault="00C61696" w:rsidP="00C61696">
                                <w:pPr>
                                  <w:jc w:val="center"/>
                                  <w:rPr>
                                    <w:rFonts w:ascii="Cambria" w:hAnsi="Cambria"/>
                                    <w:b/>
                                    <w:bCs/>
                                    <w:sz w:val="26"/>
                                    <w:szCs w:val="26"/>
                                  </w:rPr>
                                </w:pPr>
                              </w:p>
                            </w:txbxContent>
                          </v:textbox>
                        </v:rect>
                      </v:group>
                      <v:rect id="Rectangle 45" o:spid="_x0000_s1180" style="position:absolute;top:-491;width:13798;height:3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" filled="f" stroked="f" strokeweight="1pt">
                        <v:textbox>
                          <w:txbxContent>
                            <w:p w14:paraId="74A08807" w14:textId="77777777" w:rsidR="00C61696" w:rsidRPr="00DB6C70" w:rsidRDefault="00C61696" w:rsidP="00C61696">
                              <w:pPr>
                                <w:rPr>
                                  <w:rFonts w:ascii="Cambria" w:hAnsi="Cambria" w:cs="Arial"/>
                                  <w:b/>
                                  <w:bCs/>
                                  <w:sz w:val="26"/>
                                  <w:szCs w:val="26"/>
                                </w:rPr>
                              </w:pPr>
                              <w:r w:rsidRPr="00DB6C70">
                                <w:rPr>
                                  <w:rFonts w:ascii="Cambria" w:hAnsi="Cambria" w:cs="Arial"/>
                                  <w:b/>
                                  <w:bCs/>
                                  <w:sz w:val="26"/>
                                  <w:szCs w:val="26"/>
                                </w:rPr>
                                <w:t>20       25        30</w:t>
                              </w:r>
                            </w:p>
                          </w:txbxContent>
                        </v:textbox>
                      </v:rect>
                    </v:group>
                    <v:rect id="Rectangle 49" o:spid="_x0000_s1181" style="position:absolute;left:3623;top:4830;width:6813;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" filled="f" stroked="f" strokeweight="1pt">
                      <v:textbox>
                        <w:txbxContent>
                          <w:p w14:paraId="4D8F7C16" w14:textId="77777777" w:rsidR="00C61696" w:rsidRPr="00DB6C70" w:rsidRDefault="00C61696" w:rsidP="00C61696">
                            <w:pPr>
                              <w:jc w:val="center"/>
                              <w:rPr>
                                <w:rFonts w:ascii="Cambria" w:hAnsi="Cambria"/>
                                <w:b/>
                                <w:bCs/>
                                <w:sz w:val="26"/>
                                <w:szCs w:val="26"/>
                              </w:rPr>
                            </w:pPr>
                            <w:r w:rsidRPr="00DB6C70">
                              <w:rPr>
                                <w:rFonts w:ascii="Cambria" w:hAnsi="Cambria"/>
                                <w:b/>
                                <w:bCs/>
                                <w:sz w:val="26"/>
                                <w:szCs w:val="26"/>
                              </w:rPr>
                              <w:t>a)</w:t>
                            </w:r>
                          </w:p>
                        </w:txbxContent>
                      </v:textbox>
                    </v:rect>
                  </v:group>
                  <v:group id="Group 52" o:spid="_x0000_s1182" style="position:absolute;left:19019;top:-318;width:14586;height:8597" coordorigin="-217,-318" coordsize="14586,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">
                    <v:group id="Group 48" o:spid="_x0000_s1183" style="position:absolute;left:-217;top:-318;width:14585;height:5283" coordorigin="-217,-318" coordsize="14586,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">
                      <v:group id="Group 26" o:spid="_x0000_s1184" style="position:absolute;left:862;top:2156;width:12972;height:2809" coordsize="12976,2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">
                        <v:group id="Group 27" o:spid="_x0000_s1185" style="position:absolute;width:11973;height:2817" coordsize="11973,2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">
                          <v:rect id="Rectangle 28" o:spid="_x0000_s1186" style="position:absolute;top:1811;width:11887;height:1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" fillcolor="#7f7f7f">
                            <v:textbox>
                              <w:txbxContent>
                                <w:p w14:paraId="14984876" w14:textId="77777777" w:rsidR="00C61696" w:rsidRPr="00DB6C70" w:rsidRDefault="00C61696" w:rsidP="00C61696">
                                  <w:pPr>
                                    <w:jc w:val="center"/>
                                    <w:rPr>
                                      <w:rFonts w:ascii="Cambria" w:hAnsi="Cambria"/>
                                      <w:b/>
                                      <w:bCs/>
                                      <w:sz w:val="26"/>
                                      <w:szCs w:val="26"/>
                                    </w:rPr>
                                  </w:pPr>
                                </w:p>
                              </w:txbxContent>
                            </v:textbox>
                          </v:rect>
                          <v:group id="Group 1899" o:spid="_x0000_s1187" style="position:absolute;left:86;width:11887;height:1860" coordsize="11887,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">
                            <v:line id="Straight Connector 30" o:spid="_x0000_s1188" style="position:absolute;visibility:visible;mso-wrap-style:square" from="0,1811" to="11887,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" stroked="f" strokeweight=".5pt">
                              <v:stroke joinstyle="miter"/>
                            </v:line>
                            <v:group id="Group 31" o:spid="_x0000_s1189" style="position:absolute;left:776;width:9748;height:1863" coordsize="9747,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">
                              <v:line id="Straight Connector 32" o:spid="_x0000_s1190" style="position:absolute;visibility:visible;mso-wrap-style:square" from="0,0" to="0,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" strokeweight="1.5pt">
                                <v:stroke joinstyle="miter"/>
                              </v:line>
                              <v:line id="Straight Connector 33" o:spid="_x0000_s1191" style="position:absolute;visibility:visible;mso-wrap-style:square" from="8798,862" to="8798,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" strokeweight="1.5pt">
                                <v:stroke joinstyle="miter"/>
                              </v:line>
                              <v:line id="Straight Connector 34" o:spid="_x0000_s1192" style="position:absolute;visibility:visible;mso-wrap-style:square" from="3968,948" to="3968,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" strokeweight="1.5pt">
                                <v:stroke joinstyle="miter"/>
                              </v:line>
                              <v:line id="Straight Connector 35" o:spid="_x0000_s1193" style="position:absolute;visibility:visible;mso-wrap-style:square" from="3019,948" to="3019,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" strokeweight="1.5pt">
                                <v:stroke joinstyle="miter"/>
                              </v:line>
                              <v:line id="Straight Connector 36" o:spid="_x0000_s1194" style="position:absolute;visibility:visible;mso-wrap-style:square" from="2070,948" to="2070,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" strokeweight="1.5pt">
                                <v:stroke joinstyle="miter"/>
                              </v:line>
                              <v:line id="Straight Connector 37" o:spid="_x0000_s1195" style="position:absolute;visibility:visible;mso-wrap-style:square" from="1035,948" to="1035,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" strokeweight="1.5pt">
                                <v:stroke joinstyle="miter"/>
                              </v:line>
                              <v:line id="Straight Connector 38" o:spid="_x0000_s1196" style="position:absolute;visibility:visible;mso-wrap-style:square" from="7850,862" to="7850,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" strokeweight="1.5pt">
                                <v:stroke joinstyle="miter"/>
                              </v:line>
                              <v:line id="Straight Connector 39" o:spid="_x0000_s1197" style="position:absolute;visibility:visible;mso-wrap-style:square" from="6901,862" to="6901,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" strokeweight="1.5pt">
                                <v:stroke joinstyle="miter"/>
                              </v:line>
                              <v:line id="Straight Connector 40" o:spid="_x0000_s1198" style="position:absolute;visibility:visible;mso-wrap-style:square" from="5952,862" to="5952,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" strokeweight="1.5pt">
                                <v:stroke joinstyle="miter"/>
                              </v:line>
                              <v:line id="Straight Connector 41" o:spid="_x0000_s1199" style="position:absolute;visibility:visible;mso-wrap-style:square" from="4917,0" to="4917,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" strokeweight="1.5pt">
                                <v:stroke joinstyle="miter"/>
                              </v:line>
                              <v:line id="Straight Connector 42" o:spid="_x0000_s1200" style="position:absolute;visibility:visible;mso-wrap-style:square" from="9747,0" to="9747,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" strokeweight="1.5pt">
                                <v:stroke joinstyle="miter"/>
                              </v:line>
                            </v:group>
                          </v:group>
                        </v:group>
                        <v:rect id="Rectangle 43" o:spid="_x0000_s1201" style="position:absolute;left:9317;top:1984;width:3659;height: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" stroked="f" strokeweight="1pt">
                          <v:textbox>
                            <w:txbxContent>
                              <w:p w14:paraId="3120A2FF" w14:textId="77777777" w:rsidR="00C61696" w:rsidRPr="00DB6C70" w:rsidRDefault="00C61696" w:rsidP="00C61696">
                                <w:pPr>
                                  <w:jc w:val="center"/>
                                  <w:rPr>
                                    <w:rFonts w:ascii="Cambria" w:hAnsi="Cambria"/>
                                    <w:b/>
                                    <w:bCs/>
                                    <w:sz w:val="26"/>
                                    <w:szCs w:val="26"/>
                                  </w:rPr>
                                </w:pPr>
                              </w:p>
                            </w:txbxContent>
                          </v:textbox>
                        </v:rect>
                      </v:group>
                      <v:rect id="Rectangle 46" o:spid="_x0000_s1202" style="position:absolute;left:-217;top:-318;width:14585;height:3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" filled="f" stroked="f" strokeweight="1pt">
                        <v:textbox>
                          <w:txbxContent>
                            <w:p w14:paraId="4C19D918" w14:textId="77777777" w:rsidR="00C61696" w:rsidRPr="00DB6C70" w:rsidRDefault="00C61696" w:rsidP="00C61696">
                              <w:pPr>
                                <w:rPr>
                                  <w:rFonts w:ascii="Cambria" w:hAnsi="Cambria" w:cs="Arial"/>
                                  <w:b/>
                                  <w:bCs/>
                                  <w:sz w:val="26"/>
                                  <w:szCs w:val="26"/>
                                </w:rPr>
                              </w:pPr>
                              <w:r w:rsidRPr="00DB6C70">
                                <w:rPr>
                                  <w:rFonts w:ascii="Cambria" w:hAnsi="Cambria" w:cs="Arial"/>
                                  <w:b/>
                                  <w:bCs/>
                                  <w:sz w:val="26"/>
                                  <w:szCs w:val="26"/>
                                </w:rPr>
                                <w:t>60        65       70</w:t>
                              </w:r>
                            </w:p>
                          </w:txbxContent>
                        </v:textbox>
                      </v:rect>
                    </v:group>
                    <v:rect id="Rectangle 50" o:spid="_x0000_s1203" style="position:absolute;left:3019;top:5003;width:6813;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" filled="f" stroked="f" strokeweight="1pt">
                      <v:textbox>
                        <w:txbxContent>
                          <w:p w14:paraId="16AA3A00" w14:textId="77777777" w:rsidR="00C61696" w:rsidRPr="00DB6C70" w:rsidRDefault="00C61696" w:rsidP="00C61696">
                            <w:pPr>
                              <w:jc w:val="center"/>
                              <w:rPr>
                                <w:rFonts w:ascii="Cambria" w:hAnsi="Cambria"/>
                                <w:b/>
                                <w:bCs/>
                                <w:sz w:val="26"/>
                                <w:szCs w:val="26"/>
                              </w:rPr>
                            </w:pPr>
                            <w:r w:rsidRPr="00DB6C70">
                              <w:rPr>
                                <w:rFonts w:ascii="Cambria" w:hAnsi="Cambria"/>
                                <w:b/>
                                <w:bCs/>
                                <w:sz w:val="26"/>
                                <w:szCs w:val="26"/>
                              </w:rPr>
                              <w:t>b)</w:t>
                            </w:r>
                          </w:p>
                        </w:txbxContent>
                      </v:textbox>
                    </v:rect>
                  </v:group>
                </v:group>
                <v:rect id="Rectangle 55" o:spid="_x0000_s1204" style="position:absolute;top:7590;width:39417;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" filled="f" stroked="f" strokeweight="1pt">
                  <v:textbox>
                    <w:txbxContent>
                      <w:p w14:paraId="1B7FC208" w14:textId="77777777" w:rsidR="00C61696" w:rsidRPr="00DB6C70" w:rsidRDefault="00C61696" w:rsidP="00C61696">
                        <w:pPr>
                          <w:jc w:val="center"/>
                          <w:rPr>
                            <w:rFonts w:ascii="Cambria" w:hAnsi="Cambria"/>
                            <w:b/>
                            <w:bCs/>
                            <w:sz w:val="26"/>
                            <w:szCs w:val="26"/>
                          </w:rPr>
                        </w:pPr>
                        <w:r w:rsidRPr="00DB6C70">
                          <w:rPr>
                            <w:rFonts w:ascii="Cambria" w:hAnsi="Cambria"/>
                            <w:b/>
                            <w:bCs/>
                            <w:sz w:val="26"/>
                            <w:szCs w:val="26"/>
                          </w:rPr>
                          <w:t>Hình 3.1. Nhiệt kế: a) trước; b) sau khi đun dung dịch</w:t>
                        </w:r>
                      </w:p>
                    </w:txbxContent>
                  </v:textbox>
                </v:rect>
                <w10:wrap type="tight"/>
              </v:group>
            </w:pict>
          </mc:Fallback>
        </mc:AlternateContent>
      </w:r>
    </w:p>
    <w:p w14:paraId="31880323" w14:textId="77777777" w:rsidR="00C61696" w:rsidRPr="004F0CB4" w:rsidRDefault="00C61696" w:rsidP="00C61696">
      <w:pPr>
        <w:shd w:val="clear" w:color="auto" w:fill="FFFFFF"/>
        <w:tabs>
          <w:tab w:val="left" w:pos="900"/>
        </w:tabs>
        <w:spacing w:after="240" w:line="276" w:lineRule="auto"/>
        <w:contextualSpacing/>
        <w:jc w:val="both"/>
        <w:rPr>
          <w:i/>
          <w:iCs/>
          <w:color w:val="auto"/>
          <w:sz w:val="26"/>
          <w:szCs w:val="26"/>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852"/>
      </w:tblGrid>
      <w:tr w:rsidR="004F0CB4" w:rsidRPr="004F0CB4" w14:paraId="246A3BAF" w14:textId="77777777" w:rsidTr="00592AB2">
        <w:tc>
          <w:tcPr>
            <w:tcW w:w="8782" w:type="dxa"/>
          </w:tcPr>
          <w:p w14:paraId="49ED3373" w14:textId="77777777" w:rsidR="00C61696" w:rsidRPr="004F0CB4" w:rsidRDefault="00C61696" w:rsidP="00C61696">
            <w:pPr>
              <w:tabs>
                <w:tab w:val="left" w:pos="900"/>
              </w:tabs>
              <w:spacing w:line="276" w:lineRule="auto"/>
              <w:contextualSpacing/>
              <w:jc w:val="both"/>
              <w:rPr>
                <w:iCs/>
                <w:color w:val="auto"/>
                <w:sz w:val="26"/>
                <w:szCs w:val="26"/>
                <w:lang w:val="fr-FR"/>
              </w:rPr>
            </w:pPr>
            <w:r w:rsidRPr="004F0CB4">
              <w:rPr>
                <w:rFonts w:eastAsia="Calibri"/>
                <w:color w:val="auto"/>
                <w:sz w:val="26"/>
                <w:szCs w:val="26"/>
                <w:lang w:val="fr-FR"/>
              </w:rPr>
              <w:t>a) Giá trị đo nhiệt độ t</w:t>
            </w:r>
            <w:r w:rsidRPr="004F0CB4">
              <w:rPr>
                <w:rFonts w:eastAsia="Calibri"/>
                <w:color w:val="auto"/>
                <w:sz w:val="26"/>
                <w:szCs w:val="26"/>
                <w:vertAlign w:val="subscript"/>
                <w:lang w:val="fr-FR"/>
              </w:rPr>
              <w:t xml:space="preserve">1 </w:t>
            </w:r>
            <w:r w:rsidRPr="004F0CB4">
              <w:rPr>
                <w:rFonts w:eastAsia="Calibri"/>
                <w:color w:val="auto"/>
                <w:sz w:val="26"/>
                <w:szCs w:val="26"/>
                <w:lang w:val="fr-FR"/>
              </w:rPr>
              <w:t>(</w:t>
            </w:r>
            <w:r w:rsidRPr="004F0CB4">
              <w:rPr>
                <w:rFonts w:eastAsia="Calibri"/>
                <w:color w:val="auto"/>
                <w:sz w:val="26"/>
                <w:szCs w:val="26"/>
                <w:vertAlign w:val="superscript"/>
                <w:lang w:val="fr-FR"/>
              </w:rPr>
              <w:t>0</w:t>
            </w:r>
            <w:r w:rsidRPr="004F0CB4">
              <w:rPr>
                <w:rFonts w:eastAsia="Calibri"/>
                <w:color w:val="auto"/>
                <w:sz w:val="26"/>
                <w:szCs w:val="26"/>
                <w:lang w:val="fr-FR"/>
              </w:rPr>
              <w:t xml:space="preserve">C) của một dung dịch trước khi đun là </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lang w:val="fr-FR"/>
                    </w:rPr>
                    <m:t>1</m:t>
                  </m:r>
                </m:sub>
              </m:sSub>
              <m:r>
                <w:rPr>
                  <w:rFonts w:ascii="Cambria Math" w:eastAsia="Calibri" w:hAnsi="Cambria Math"/>
                  <w:color w:val="auto"/>
                  <w:sz w:val="26"/>
                  <w:szCs w:val="26"/>
                  <w:lang w:val="fr-FR"/>
                </w:rPr>
                <m:t>=24,0±0,</m:t>
              </m:r>
              <m:sSup>
                <m:sSupPr>
                  <m:ctrlPr>
                    <w:rPr>
                      <w:rFonts w:ascii="Cambria Math" w:eastAsia="Calibri" w:hAnsi="Cambria Math"/>
                      <w:i/>
                      <w:color w:val="auto"/>
                      <w:sz w:val="26"/>
                      <w:szCs w:val="26"/>
                    </w:rPr>
                  </m:ctrlPr>
                </m:sSupPr>
                <m:e>
                  <m:r>
                    <w:rPr>
                      <w:rFonts w:ascii="Cambria Math" w:eastAsia="Calibri" w:hAnsi="Cambria Math"/>
                      <w:color w:val="auto"/>
                      <w:sz w:val="26"/>
                      <w:szCs w:val="26"/>
                      <w:lang w:val="fr-FR"/>
                    </w:rPr>
                    <m:t>5</m:t>
                  </m:r>
                </m:e>
                <m:sup>
                  <m:r>
                    <w:rPr>
                      <w:rFonts w:ascii="Cambria Math" w:eastAsia="Calibri" w:hAnsi="Cambria Math"/>
                      <w:color w:val="auto"/>
                      <w:sz w:val="26"/>
                      <w:szCs w:val="26"/>
                      <w:lang w:val="fr-FR"/>
                    </w:rPr>
                    <m:t>0</m:t>
                  </m:r>
                </m:sup>
              </m:sSup>
            </m:oMath>
          </w:p>
        </w:tc>
        <w:tc>
          <w:tcPr>
            <w:tcW w:w="852" w:type="dxa"/>
          </w:tcPr>
          <w:p w14:paraId="2BDBA589" w14:textId="77777777" w:rsidR="00C61696" w:rsidRPr="004F0CB4" w:rsidRDefault="00C61696" w:rsidP="00C61696">
            <w:pPr>
              <w:tabs>
                <w:tab w:val="left" w:pos="900"/>
              </w:tabs>
              <w:spacing w:line="276" w:lineRule="auto"/>
              <w:contextualSpacing/>
              <w:jc w:val="center"/>
              <w:rPr>
                <w:iCs/>
                <w:color w:val="auto"/>
                <w:sz w:val="36"/>
                <w:szCs w:val="36"/>
              </w:rPr>
            </w:pPr>
            <w:r w:rsidRPr="004F0CB4">
              <w:rPr>
                <w:iCs/>
                <w:color w:val="auto"/>
                <w:sz w:val="40"/>
                <w:szCs w:val="36"/>
              </w:rPr>
              <w:sym w:font="Symbol" w:char="F07F"/>
            </w:r>
          </w:p>
        </w:tc>
      </w:tr>
      <w:tr w:rsidR="004F0CB4" w:rsidRPr="004F0CB4" w14:paraId="1226DA9B" w14:textId="77777777" w:rsidTr="00592AB2">
        <w:tc>
          <w:tcPr>
            <w:tcW w:w="8782" w:type="dxa"/>
          </w:tcPr>
          <w:p w14:paraId="1A8063EC" w14:textId="77777777" w:rsidR="00C61696" w:rsidRPr="004F0CB4" w:rsidRDefault="00C61696" w:rsidP="00C61696">
            <w:pPr>
              <w:tabs>
                <w:tab w:val="left" w:pos="900"/>
              </w:tabs>
              <w:spacing w:line="276" w:lineRule="auto"/>
              <w:contextualSpacing/>
              <w:jc w:val="both"/>
              <w:rPr>
                <w:iCs/>
                <w:color w:val="auto"/>
                <w:sz w:val="26"/>
                <w:szCs w:val="26"/>
              </w:rPr>
            </w:pPr>
            <w:r w:rsidRPr="004F0CB4">
              <w:rPr>
                <w:rFonts w:eastAsia="Calibri"/>
                <w:color w:val="auto"/>
                <w:sz w:val="26"/>
                <w:szCs w:val="26"/>
              </w:rPr>
              <w:t>b) Giá trị đo nhiệt độ t</w:t>
            </w:r>
            <w:r w:rsidRPr="004F0CB4">
              <w:rPr>
                <w:rFonts w:eastAsia="Calibri"/>
                <w:color w:val="auto"/>
                <w:sz w:val="26"/>
                <w:szCs w:val="26"/>
                <w:vertAlign w:val="subscript"/>
              </w:rPr>
              <w:t xml:space="preserve">1 </w:t>
            </w:r>
            <w:r w:rsidRPr="004F0CB4">
              <w:rPr>
                <w:rFonts w:eastAsia="Calibri"/>
                <w:color w:val="auto"/>
                <w:sz w:val="26"/>
                <w:szCs w:val="26"/>
              </w:rPr>
              <w:t>(</w:t>
            </w:r>
            <w:r w:rsidRPr="004F0CB4">
              <w:rPr>
                <w:rFonts w:eastAsia="Calibri"/>
                <w:color w:val="auto"/>
                <w:sz w:val="26"/>
                <w:szCs w:val="26"/>
                <w:vertAlign w:val="superscript"/>
              </w:rPr>
              <w:t>0</w:t>
            </w:r>
            <w:r w:rsidRPr="004F0CB4">
              <w:rPr>
                <w:rFonts w:eastAsia="Calibri"/>
                <w:color w:val="auto"/>
                <w:sz w:val="26"/>
                <w:szCs w:val="26"/>
              </w:rPr>
              <w:t>C) của một dung dịch sau khi đun là</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2</m:t>
                  </m:r>
                </m:sub>
              </m:sSub>
              <m:r>
                <w:rPr>
                  <w:rFonts w:ascii="Cambria Math" w:eastAsia="Calibri" w:hAnsi="Cambria Math"/>
                  <w:color w:val="auto"/>
                  <w:sz w:val="26"/>
                  <w:szCs w:val="26"/>
                </w:rPr>
                <m:t>=68,0±0,</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05</m:t>
                  </m:r>
                </m:e>
                <m:sup>
                  <m:r>
                    <w:rPr>
                      <w:rFonts w:ascii="Cambria Math" w:eastAsia="Calibri" w:hAnsi="Cambria Math"/>
                      <w:color w:val="auto"/>
                      <w:sz w:val="26"/>
                      <w:szCs w:val="26"/>
                    </w:rPr>
                    <m:t>0</m:t>
                  </m:r>
                </m:sup>
              </m:sSup>
              <m:r>
                <w:rPr>
                  <w:rFonts w:ascii="Cambria Math" w:eastAsia="Calibri" w:hAnsi="Cambria Math"/>
                  <w:color w:val="auto"/>
                  <w:sz w:val="26"/>
                  <w:szCs w:val="26"/>
                </w:rPr>
                <m:t>C.</m:t>
              </m:r>
            </m:oMath>
          </w:p>
        </w:tc>
        <w:tc>
          <w:tcPr>
            <w:tcW w:w="852" w:type="dxa"/>
          </w:tcPr>
          <w:p w14:paraId="4A8602D1" w14:textId="77777777" w:rsidR="00C61696" w:rsidRPr="004F0CB4" w:rsidRDefault="00C61696" w:rsidP="00C61696">
            <w:pPr>
              <w:tabs>
                <w:tab w:val="left" w:pos="900"/>
              </w:tabs>
              <w:spacing w:line="276" w:lineRule="auto"/>
              <w:contextualSpacing/>
              <w:jc w:val="center"/>
              <w:rPr>
                <w:iCs/>
                <w:color w:val="auto"/>
                <w:sz w:val="26"/>
                <w:szCs w:val="26"/>
              </w:rPr>
            </w:pPr>
            <w:r w:rsidRPr="004F0CB4">
              <w:rPr>
                <w:iCs/>
                <w:color w:val="auto"/>
                <w:sz w:val="40"/>
                <w:szCs w:val="36"/>
              </w:rPr>
              <w:sym w:font="Symbol" w:char="F07F"/>
            </w:r>
          </w:p>
        </w:tc>
      </w:tr>
      <w:tr w:rsidR="004F0CB4" w:rsidRPr="004F0CB4" w14:paraId="39922A37" w14:textId="77777777" w:rsidTr="00592AB2">
        <w:tc>
          <w:tcPr>
            <w:tcW w:w="8782" w:type="dxa"/>
          </w:tcPr>
          <w:p w14:paraId="779D1524" w14:textId="77777777" w:rsidR="00C61696" w:rsidRPr="004F0CB4" w:rsidRDefault="00C61696" w:rsidP="00C61696">
            <w:pPr>
              <w:tabs>
                <w:tab w:val="left" w:pos="900"/>
              </w:tabs>
              <w:spacing w:line="276" w:lineRule="auto"/>
              <w:contextualSpacing/>
              <w:jc w:val="both"/>
              <w:rPr>
                <w:iCs/>
                <w:color w:val="auto"/>
                <w:sz w:val="26"/>
                <w:szCs w:val="26"/>
              </w:rPr>
            </w:pPr>
            <w:r w:rsidRPr="004F0CB4">
              <w:rPr>
                <w:color w:val="auto"/>
                <w:sz w:val="26"/>
                <w:szCs w:val="26"/>
              </w:rPr>
              <w:t>c) Sai số tuyệt đối của phép đo nhiệt độ này là 1,5</w:t>
            </w:r>
            <w:r w:rsidRPr="004F0CB4">
              <w:rPr>
                <w:color w:val="auto"/>
                <w:sz w:val="26"/>
                <w:szCs w:val="26"/>
                <w:vertAlign w:val="superscript"/>
              </w:rPr>
              <w:t>0</w:t>
            </w:r>
            <w:r w:rsidRPr="004F0CB4">
              <w:rPr>
                <w:color w:val="auto"/>
                <w:sz w:val="26"/>
                <w:szCs w:val="26"/>
              </w:rPr>
              <w:t xml:space="preserve">C </w:t>
            </w:r>
          </w:p>
        </w:tc>
        <w:tc>
          <w:tcPr>
            <w:tcW w:w="852" w:type="dxa"/>
          </w:tcPr>
          <w:p w14:paraId="6041060E" w14:textId="77777777" w:rsidR="00C61696" w:rsidRPr="004F0CB4" w:rsidRDefault="00C61696" w:rsidP="00C61696">
            <w:pPr>
              <w:tabs>
                <w:tab w:val="left" w:pos="900"/>
              </w:tabs>
              <w:spacing w:line="276" w:lineRule="auto"/>
              <w:contextualSpacing/>
              <w:jc w:val="center"/>
              <w:rPr>
                <w:iCs/>
                <w:color w:val="auto"/>
                <w:sz w:val="26"/>
                <w:szCs w:val="26"/>
              </w:rPr>
            </w:pPr>
            <w:r w:rsidRPr="004F0CB4">
              <w:rPr>
                <w:iCs/>
                <w:color w:val="auto"/>
                <w:sz w:val="40"/>
                <w:szCs w:val="36"/>
              </w:rPr>
              <w:sym w:font="Symbol" w:char="F07F"/>
            </w:r>
          </w:p>
        </w:tc>
      </w:tr>
      <w:tr w:rsidR="00C61696" w:rsidRPr="004F0CB4" w14:paraId="780EE15E" w14:textId="77777777" w:rsidTr="00592AB2">
        <w:tc>
          <w:tcPr>
            <w:tcW w:w="8782" w:type="dxa"/>
          </w:tcPr>
          <w:p w14:paraId="376A65BC" w14:textId="77777777" w:rsidR="00C61696" w:rsidRPr="004F0CB4" w:rsidRDefault="00C61696" w:rsidP="00C61696">
            <w:pPr>
              <w:tabs>
                <w:tab w:val="left" w:pos="900"/>
              </w:tabs>
              <w:spacing w:line="276" w:lineRule="auto"/>
              <w:contextualSpacing/>
              <w:jc w:val="both"/>
              <w:rPr>
                <w:color w:val="auto"/>
                <w:sz w:val="26"/>
                <w:szCs w:val="26"/>
              </w:rPr>
            </w:pPr>
            <w:r w:rsidRPr="004F0CB4">
              <w:rPr>
                <w:color w:val="auto"/>
                <w:sz w:val="26"/>
                <w:szCs w:val="26"/>
              </w:rPr>
              <w:t>d) Kết quả độ tăng nhiệt độ của dung dịch là: t=t ̄±Δt=44,0 ±1,0</w:t>
            </w:r>
            <w:r w:rsidRPr="004F0CB4">
              <w:rPr>
                <w:color w:val="auto"/>
                <w:sz w:val="26"/>
                <w:szCs w:val="26"/>
                <w:vertAlign w:val="superscript"/>
              </w:rPr>
              <w:t>0</w:t>
            </w:r>
            <w:r w:rsidRPr="004F0CB4">
              <w:rPr>
                <w:color w:val="auto"/>
                <w:sz w:val="26"/>
                <w:szCs w:val="26"/>
              </w:rPr>
              <w:t xml:space="preserve"> C.</w:t>
            </w:r>
          </w:p>
        </w:tc>
        <w:tc>
          <w:tcPr>
            <w:tcW w:w="852" w:type="dxa"/>
          </w:tcPr>
          <w:p w14:paraId="07CDAA67" w14:textId="77777777" w:rsidR="00C61696" w:rsidRPr="004F0CB4" w:rsidRDefault="00C61696" w:rsidP="00C61696">
            <w:pPr>
              <w:tabs>
                <w:tab w:val="left" w:pos="900"/>
              </w:tabs>
              <w:spacing w:line="276" w:lineRule="auto"/>
              <w:contextualSpacing/>
              <w:jc w:val="center"/>
              <w:rPr>
                <w:iCs/>
                <w:color w:val="auto"/>
                <w:sz w:val="40"/>
                <w:szCs w:val="36"/>
              </w:rPr>
            </w:pPr>
            <w:r w:rsidRPr="004F0CB4">
              <w:rPr>
                <w:iCs/>
                <w:color w:val="auto"/>
                <w:sz w:val="40"/>
                <w:szCs w:val="36"/>
              </w:rPr>
              <w:sym w:font="Symbol" w:char="F07F"/>
            </w:r>
          </w:p>
        </w:tc>
      </w:tr>
    </w:tbl>
    <w:p w14:paraId="6DE8DCF0" w14:textId="77777777" w:rsidR="00C61696" w:rsidRPr="004F0CB4" w:rsidRDefault="00C61696" w:rsidP="00C61696">
      <w:pPr>
        <w:shd w:val="clear" w:color="auto" w:fill="FFFFFF"/>
        <w:tabs>
          <w:tab w:val="left" w:pos="900"/>
        </w:tabs>
        <w:spacing w:line="276" w:lineRule="auto"/>
        <w:contextualSpacing/>
        <w:jc w:val="both"/>
        <w:rPr>
          <w:iCs/>
          <w:color w:val="auto"/>
          <w:sz w:val="26"/>
          <w:szCs w:val="26"/>
        </w:rPr>
      </w:pPr>
    </w:p>
    <w:p w14:paraId="1970E4E4" w14:textId="77777777" w:rsidR="00C61696" w:rsidRPr="004F0CB4" w:rsidRDefault="00C61696">
      <w:pPr>
        <w:widowControl w:val="0"/>
        <w:numPr>
          <w:ilvl w:val="0"/>
          <w:numId w:val="37"/>
        </w:numPr>
        <w:tabs>
          <w:tab w:val="left" w:pos="810"/>
          <w:tab w:val="left" w:pos="990"/>
        </w:tabs>
        <w:spacing w:after="160" w:line="276" w:lineRule="auto"/>
        <w:contextualSpacing/>
        <w:jc w:val="both"/>
        <w:rPr>
          <w:rFonts w:eastAsiaTheme="minorHAnsi"/>
          <w:bCs/>
          <w:color w:val="auto"/>
          <w:sz w:val="26"/>
          <w:szCs w:val="26"/>
        </w:rPr>
      </w:pPr>
      <w:r w:rsidRPr="004F0CB4">
        <w:rPr>
          <w:rFonts w:eastAsiaTheme="minorHAnsi"/>
          <w:bCs/>
          <w:color w:val="auto"/>
          <w:sz w:val="26"/>
          <w:szCs w:val="26"/>
        </w:rPr>
        <w:t>Hai người cùng đo chiều dài của cánh cửa sổ, kết quả thu được như sau:</w:t>
      </w:r>
    </w:p>
    <w:p w14:paraId="1B09C27E" w14:textId="77777777" w:rsidR="00C61696" w:rsidRPr="004F0CB4" w:rsidRDefault="00C61696" w:rsidP="00C61696">
      <w:pPr>
        <w:widowControl w:val="0"/>
        <w:tabs>
          <w:tab w:val="left" w:pos="810"/>
          <w:tab w:val="left" w:pos="990"/>
        </w:tabs>
        <w:spacing w:line="276" w:lineRule="auto"/>
        <w:ind w:left="992"/>
        <w:contextualSpacing/>
        <w:jc w:val="both"/>
        <w:rPr>
          <w:rFonts w:eastAsiaTheme="minorHAnsi"/>
          <w:bCs/>
          <w:color w:val="auto"/>
          <w:sz w:val="26"/>
          <w:szCs w:val="26"/>
        </w:rPr>
      </w:pPr>
      <w:r w:rsidRPr="004F0CB4">
        <w:rPr>
          <w:rFonts w:eastAsiaTheme="minorHAnsi"/>
          <w:bCs/>
          <w:color w:val="auto"/>
          <w:sz w:val="26"/>
          <w:szCs w:val="26"/>
        </w:rPr>
        <w:t xml:space="preserve">- Người thứ nhất: </w:t>
      </w:r>
      <m:oMath>
        <m:r>
          <w:rPr>
            <w:rFonts w:ascii="Cambria Math" w:eastAsia="Calibri" w:hAnsi="Cambria Math"/>
            <w:color w:val="auto"/>
            <w:sz w:val="26"/>
            <w:szCs w:val="26"/>
          </w:rPr>
          <m:t>d=120±1</m:t>
        </m:r>
        <m:r>
          <m:rPr>
            <m:nor/>
          </m:rPr>
          <w:rPr>
            <w:rFonts w:eastAsia="Calibri"/>
            <w:color w:val="auto"/>
            <w:sz w:val="26"/>
            <w:szCs w:val="26"/>
          </w:rPr>
          <m:t xml:space="preserve"> cm</m:t>
        </m:r>
      </m:oMath>
    </w:p>
    <w:p w14:paraId="60771012" w14:textId="77777777" w:rsidR="00C61696" w:rsidRPr="004F0CB4" w:rsidRDefault="00C61696" w:rsidP="00C61696">
      <w:pPr>
        <w:widowControl w:val="0"/>
        <w:tabs>
          <w:tab w:val="left" w:pos="810"/>
          <w:tab w:val="left" w:pos="990"/>
        </w:tabs>
        <w:spacing w:line="276" w:lineRule="auto"/>
        <w:ind w:left="992"/>
        <w:contextualSpacing/>
        <w:jc w:val="both"/>
        <w:rPr>
          <w:rFonts w:eastAsiaTheme="minorHAnsi"/>
          <w:bCs/>
          <w:color w:val="auto"/>
          <w:sz w:val="26"/>
          <w:szCs w:val="26"/>
        </w:rPr>
      </w:pPr>
      <w:r w:rsidRPr="004F0CB4">
        <w:rPr>
          <w:rFonts w:eastAsiaTheme="minorHAnsi"/>
          <w:bCs/>
          <w:color w:val="auto"/>
          <w:sz w:val="26"/>
          <w:szCs w:val="26"/>
        </w:rPr>
        <w:t xml:space="preserve">- Người thứ hai: </w:t>
      </w:r>
      <m:oMath>
        <m:r>
          <w:rPr>
            <w:rFonts w:ascii="Cambria Math" w:eastAsia="Calibri" w:hAnsi="Cambria Math"/>
            <w:color w:val="auto"/>
            <w:sz w:val="26"/>
            <w:szCs w:val="26"/>
          </w:rPr>
          <m:t>d=120±2</m:t>
        </m:r>
        <m:r>
          <m:rPr>
            <m:nor/>
          </m:rPr>
          <w:rPr>
            <w:rFonts w:eastAsia="Calibri"/>
            <w:color w:val="auto"/>
            <w:sz w:val="26"/>
            <w:szCs w:val="26"/>
          </w:rPr>
          <m:t xml:space="preserve"> cm</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852"/>
      </w:tblGrid>
      <w:tr w:rsidR="004F0CB4" w:rsidRPr="004F0CB4" w14:paraId="7271FA14" w14:textId="77777777" w:rsidTr="00592AB2">
        <w:tc>
          <w:tcPr>
            <w:tcW w:w="8782" w:type="dxa"/>
          </w:tcPr>
          <w:p w14:paraId="52B07A80" w14:textId="77777777" w:rsidR="00C61696" w:rsidRPr="004F0CB4" w:rsidRDefault="00C61696" w:rsidP="00C61696">
            <w:pPr>
              <w:spacing w:line="276" w:lineRule="auto"/>
              <w:jc w:val="both"/>
              <w:rPr>
                <w:bCs/>
                <w:color w:val="auto"/>
                <w:sz w:val="26"/>
                <w:szCs w:val="26"/>
              </w:rPr>
            </w:pPr>
            <w:r w:rsidRPr="004F0CB4">
              <w:rPr>
                <w:iCs/>
                <w:color w:val="auto"/>
                <w:sz w:val="26"/>
                <w:szCs w:val="26"/>
              </w:rPr>
              <w:t xml:space="preserve">a) Sai số tỷ đối được xác định bằng tỉ số giữa hai số tuyệt đối và giá trị trung bình của chiều dài cánh cửa số: </w:t>
            </w:r>
            <m:oMath>
              <m:r>
                <m:rPr>
                  <m:sty m:val="p"/>
                </m:rPr>
                <w:rPr>
                  <w:rFonts w:ascii="Cambria Math" w:hAnsi="Cambria Math"/>
                  <w:color w:val="auto"/>
                  <w:sz w:val="26"/>
                  <w:szCs w:val="26"/>
                </w:rPr>
                <w:br/>
              </m:r>
            </m:oMath>
            <m:oMathPara>
              <m:oMath>
                <m:r>
                  <w:rPr>
                    <w:rFonts w:ascii="Cambria Math" w:hAnsi="Cambria Math"/>
                    <w:color w:val="auto"/>
                    <w:sz w:val="26"/>
                    <w:szCs w:val="26"/>
                  </w:rPr>
                  <m:t xml:space="preserve">δd= </m:t>
                </m:r>
                <m:f>
                  <m:fPr>
                    <m:ctrlPr>
                      <w:rPr>
                        <w:rFonts w:ascii="Cambria Math" w:hAnsi="Cambria Math"/>
                        <w:bCs/>
                        <w:i/>
                        <w:color w:val="auto"/>
                        <w:sz w:val="26"/>
                        <w:szCs w:val="26"/>
                      </w:rPr>
                    </m:ctrlPr>
                  </m:fPr>
                  <m:num>
                    <m:r>
                      <w:rPr>
                        <w:rFonts w:ascii="Cambria Math" w:hAnsi="Cambria Math"/>
                        <w:color w:val="auto"/>
                        <w:sz w:val="26"/>
                        <w:szCs w:val="26"/>
                      </w:rPr>
                      <m:t>∆d</m:t>
                    </m:r>
                  </m:num>
                  <m:den>
                    <m:acc>
                      <m:accPr>
                        <m:chr m:val="̅"/>
                        <m:ctrlPr>
                          <w:rPr>
                            <w:rFonts w:ascii="Cambria Math" w:hAnsi="Cambria Math"/>
                            <w:bCs/>
                            <w:i/>
                            <w:color w:val="auto"/>
                            <w:sz w:val="26"/>
                            <w:szCs w:val="26"/>
                          </w:rPr>
                        </m:ctrlPr>
                      </m:accPr>
                      <m:e>
                        <m:r>
                          <w:rPr>
                            <w:rFonts w:ascii="Cambria Math" w:hAnsi="Cambria Math"/>
                            <w:color w:val="auto"/>
                            <w:sz w:val="26"/>
                            <w:szCs w:val="26"/>
                          </w:rPr>
                          <m:t>d</m:t>
                        </m:r>
                      </m:e>
                    </m:acc>
                  </m:den>
                </m:f>
                <m:r>
                  <w:rPr>
                    <w:rFonts w:ascii="Cambria Math" w:hAnsi="Cambria Math"/>
                    <w:color w:val="auto"/>
                    <w:sz w:val="26"/>
                    <w:szCs w:val="26"/>
                  </w:rPr>
                  <m:t>.100%</m:t>
                </m:r>
              </m:oMath>
            </m:oMathPara>
          </w:p>
        </w:tc>
        <w:tc>
          <w:tcPr>
            <w:tcW w:w="852" w:type="dxa"/>
          </w:tcPr>
          <w:p w14:paraId="575852EC" w14:textId="77777777" w:rsidR="00C61696" w:rsidRPr="004F0CB4" w:rsidRDefault="00C61696" w:rsidP="00C61696">
            <w:pPr>
              <w:tabs>
                <w:tab w:val="left" w:pos="900"/>
              </w:tabs>
              <w:spacing w:line="276" w:lineRule="auto"/>
              <w:contextualSpacing/>
              <w:jc w:val="center"/>
              <w:rPr>
                <w:iCs/>
                <w:color w:val="auto"/>
                <w:sz w:val="36"/>
                <w:szCs w:val="36"/>
              </w:rPr>
            </w:pPr>
            <w:r w:rsidRPr="004F0CB4">
              <w:rPr>
                <w:iCs/>
                <w:color w:val="auto"/>
                <w:sz w:val="40"/>
                <w:szCs w:val="36"/>
              </w:rPr>
              <w:sym w:font="Symbol" w:char="F07F"/>
            </w:r>
          </w:p>
        </w:tc>
      </w:tr>
      <w:tr w:rsidR="004F0CB4" w:rsidRPr="004F0CB4" w14:paraId="0A0186F1" w14:textId="77777777" w:rsidTr="00592AB2">
        <w:tc>
          <w:tcPr>
            <w:tcW w:w="8782" w:type="dxa"/>
          </w:tcPr>
          <w:p w14:paraId="1993C302" w14:textId="77777777" w:rsidR="00C61696" w:rsidRPr="004F0CB4" w:rsidRDefault="00C61696" w:rsidP="00C61696">
            <w:pPr>
              <w:tabs>
                <w:tab w:val="left" w:pos="900"/>
              </w:tabs>
              <w:spacing w:line="276" w:lineRule="auto"/>
              <w:contextualSpacing/>
              <w:jc w:val="both"/>
              <w:rPr>
                <w:iCs/>
                <w:color w:val="auto"/>
                <w:sz w:val="26"/>
                <w:szCs w:val="26"/>
              </w:rPr>
            </w:pPr>
            <w:r w:rsidRPr="004F0CB4">
              <w:rPr>
                <w:color w:val="auto"/>
                <w:sz w:val="26"/>
                <w:szCs w:val="26"/>
              </w:rPr>
              <w:t>b) Sai số tỷ đối của phép đo của người thứ nhất là 8,3%</w:t>
            </w:r>
          </w:p>
        </w:tc>
        <w:tc>
          <w:tcPr>
            <w:tcW w:w="852" w:type="dxa"/>
          </w:tcPr>
          <w:p w14:paraId="54ACF360" w14:textId="77777777" w:rsidR="00C61696" w:rsidRPr="004F0CB4" w:rsidRDefault="00C61696" w:rsidP="00C61696">
            <w:pPr>
              <w:tabs>
                <w:tab w:val="left" w:pos="900"/>
              </w:tabs>
              <w:spacing w:line="276" w:lineRule="auto"/>
              <w:contextualSpacing/>
              <w:jc w:val="center"/>
              <w:rPr>
                <w:iCs/>
                <w:color w:val="auto"/>
                <w:sz w:val="40"/>
                <w:szCs w:val="36"/>
              </w:rPr>
            </w:pPr>
            <w:r w:rsidRPr="004F0CB4">
              <w:rPr>
                <w:iCs/>
                <w:color w:val="auto"/>
                <w:sz w:val="40"/>
                <w:szCs w:val="36"/>
              </w:rPr>
              <w:sym w:font="Symbol" w:char="F07F"/>
            </w:r>
          </w:p>
        </w:tc>
      </w:tr>
      <w:tr w:rsidR="004F0CB4" w:rsidRPr="004F0CB4" w14:paraId="7EF3A4F7" w14:textId="77777777" w:rsidTr="00592AB2">
        <w:tc>
          <w:tcPr>
            <w:tcW w:w="8782" w:type="dxa"/>
          </w:tcPr>
          <w:p w14:paraId="77A26F97" w14:textId="77777777" w:rsidR="00C61696" w:rsidRPr="004F0CB4" w:rsidRDefault="00C61696" w:rsidP="00C61696">
            <w:pPr>
              <w:tabs>
                <w:tab w:val="left" w:pos="900"/>
              </w:tabs>
              <w:spacing w:line="276" w:lineRule="auto"/>
              <w:contextualSpacing/>
              <w:jc w:val="both"/>
              <w:rPr>
                <w:color w:val="auto"/>
                <w:sz w:val="26"/>
                <w:szCs w:val="26"/>
              </w:rPr>
            </w:pPr>
            <w:r w:rsidRPr="004F0CB4">
              <w:rPr>
                <w:color w:val="auto"/>
                <w:sz w:val="26"/>
                <w:szCs w:val="26"/>
              </w:rPr>
              <w:t>c) Sai số tỷ đối của phép đo của người thứ hai là 1,67%</w:t>
            </w:r>
          </w:p>
          <w:p w14:paraId="2D9FDBDB" w14:textId="77777777" w:rsidR="00C61696" w:rsidRPr="004F0CB4" w:rsidRDefault="00C61696" w:rsidP="00C61696">
            <w:pPr>
              <w:tabs>
                <w:tab w:val="left" w:pos="900"/>
              </w:tabs>
              <w:spacing w:line="276" w:lineRule="auto"/>
              <w:contextualSpacing/>
              <w:jc w:val="both"/>
              <w:rPr>
                <w:iCs/>
                <w:color w:val="auto"/>
                <w:sz w:val="26"/>
                <w:szCs w:val="26"/>
              </w:rPr>
            </w:pPr>
          </w:p>
        </w:tc>
        <w:tc>
          <w:tcPr>
            <w:tcW w:w="852" w:type="dxa"/>
          </w:tcPr>
          <w:p w14:paraId="68C23EE4" w14:textId="77777777" w:rsidR="00C61696" w:rsidRPr="004F0CB4" w:rsidRDefault="00C61696" w:rsidP="00C61696">
            <w:pPr>
              <w:tabs>
                <w:tab w:val="left" w:pos="900"/>
              </w:tabs>
              <w:spacing w:line="276" w:lineRule="auto"/>
              <w:contextualSpacing/>
              <w:jc w:val="center"/>
              <w:rPr>
                <w:iCs/>
                <w:color w:val="auto"/>
                <w:sz w:val="26"/>
                <w:szCs w:val="26"/>
              </w:rPr>
            </w:pPr>
            <w:r w:rsidRPr="004F0CB4">
              <w:rPr>
                <w:iCs/>
                <w:color w:val="auto"/>
                <w:sz w:val="40"/>
                <w:szCs w:val="36"/>
              </w:rPr>
              <w:sym w:font="Symbol" w:char="F07F"/>
            </w:r>
          </w:p>
        </w:tc>
      </w:tr>
      <w:tr w:rsidR="00C61696" w:rsidRPr="004F0CB4" w14:paraId="69DA5FFB" w14:textId="77777777" w:rsidTr="00592AB2">
        <w:tc>
          <w:tcPr>
            <w:tcW w:w="8782" w:type="dxa"/>
          </w:tcPr>
          <w:p w14:paraId="640C8666" w14:textId="77777777" w:rsidR="00C61696" w:rsidRPr="004F0CB4" w:rsidRDefault="00C61696" w:rsidP="00C61696">
            <w:pPr>
              <w:tabs>
                <w:tab w:val="left" w:pos="900"/>
              </w:tabs>
              <w:spacing w:line="276" w:lineRule="auto"/>
              <w:contextualSpacing/>
              <w:jc w:val="both"/>
              <w:rPr>
                <w:iCs/>
                <w:color w:val="auto"/>
                <w:sz w:val="26"/>
                <w:szCs w:val="26"/>
              </w:rPr>
            </w:pPr>
            <w:r w:rsidRPr="004F0CB4">
              <w:rPr>
                <w:color w:val="auto"/>
                <w:sz w:val="26"/>
                <w:szCs w:val="26"/>
              </w:rPr>
              <w:t>d) Người thứ hai đo chính xác hơn người thứ nhất vì sai số tỉ đối của người thứ nhất lớn hơn.</w:t>
            </w:r>
          </w:p>
        </w:tc>
        <w:tc>
          <w:tcPr>
            <w:tcW w:w="852" w:type="dxa"/>
          </w:tcPr>
          <w:p w14:paraId="4F8CDBD5" w14:textId="77777777" w:rsidR="00C61696" w:rsidRPr="004F0CB4" w:rsidRDefault="00C61696" w:rsidP="00C61696">
            <w:pPr>
              <w:tabs>
                <w:tab w:val="left" w:pos="900"/>
              </w:tabs>
              <w:spacing w:line="276" w:lineRule="auto"/>
              <w:contextualSpacing/>
              <w:jc w:val="center"/>
              <w:rPr>
                <w:iCs/>
                <w:color w:val="auto"/>
                <w:sz w:val="26"/>
                <w:szCs w:val="26"/>
              </w:rPr>
            </w:pPr>
            <w:r w:rsidRPr="004F0CB4">
              <w:rPr>
                <w:iCs/>
                <w:color w:val="auto"/>
                <w:sz w:val="40"/>
                <w:szCs w:val="36"/>
              </w:rPr>
              <w:sym w:font="Symbol" w:char="F07F"/>
            </w:r>
          </w:p>
        </w:tc>
      </w:tr>
    </w:tbl>
    <w:p w14:paraId="79A105B5" w14:textId="77777777" w:rsidR="00C61696" w:rsidRPr="004F0CB4" w:rsidRDefault="00C61696" w:rsidP="00C61696">
      <w:pPr>
        <w:shd w:val="clear" w:color="auto" w:fill="FFFFFF"/>
        <w:tabs>
          <w:tab w:val="left" w:pos="900"/>
        </w:tabs>
        <w:spacing w:line="276" w:lineRule="auto"/>
        <w:contextualSpacing/>
        <w:jc w:val="both"/>
        <w:rPr>
          <w:i/>
          <w:iCs/>
          <w:color w:val="auto"/>
          <w:sz w:val="26"/>
          <w:szCs w:val="26"/>
        </w:rPr>
      </w:pPr>
    </w:p>
    <w:p w14:paraId="3164F5AE" w14:textId="77777777" w:rsidR="00C61696" w:rsidRPr="004F0CB4" w:rsidRDefault="00C61696">
      <w:pPr>
        <w:numPr>
          <w:ilvl w:val="0"/>
          <w:numId w:val="37"/>
        </w:numPr>
        <w:shd w:val="clear" w:color="auto" w:fill="FFFFFF"/>
        <w:tabs>
          <w:tab w:val="left" w:pos="900"/>
        </w:tabs>
        <w:spacing w:line="276" w:lineRule="auto"/>
        <w:ind w:left="0" w:firstLine="0"/>
        <w:contextualSpacing/>
        <w:jc w:val="both"/>
        <w:rPr>
          <w:i/>
          <w:iCs/>
          <w:color w:val="auto"/>
          <w:sz w:val="26"/>
          <w:szCs w:val="26"/>
        </w:rPr>
      </w:pPr>
      <w:r w:rsidRPr="004F0CB4">
        <w:rPr>
          <w:color w:val="auto"/>
          <w:sz w:val="26"/>
          <w:szCs w:val="26"/>
        </w:rPr>
        <w:t xml:space="preserve">Đo chiều dày của một cuốn sách bằng thước đo như hình </w:t>
      </w:r>
      <w:r w:rsidRPr="004F0CB4">
        <w:rPr>
          <w:color w:val="auto"/>
          <w:sz w:val="26"/>
          <w:szCs w:val="26"/>
          <w:shd w:val="clear" w:color="auto" w:fill="FFFFFF"/>
        </w:rPr>
        <w:t xml:space="preserve">, được kết quả: 2,3 cm; 2,4 cm; 2,5 cm; 2,4 cm. Tính giá trị trung bình chiều dày cuốn sách. </w:t>
      </w:r>
    </w:p>
    <w:p w14:paraId="0931D0AF" w14:textId="77777777" w:rsidR="00C61696" w:rsidRPr="004F0CB4" w:rsidRDefault="00C61696" w:rsidP="00C61696">
      <w:pPr>
        <w:shd w:val="clear" w:color="auto" w:fill="FFFFFF"/>
        <w:tabs>
          <w:tab w:val="left" w:pos="900"/>
        </w:tabs>
        <w:spacing w:line="276" w:lineRule="auto"/>
        <w:contextualSpacing/>
        <w:jc w:val="center"/>
        <w:rPr>
          <w:i/>
          <w:iCs/>
          <w:color w:val="auto"/>
          <w:sz w:val="26"/>
          <w:szCs w:val="26"/>
        </w:rPr>
      </w:pPr>
      <w:r w:rsidRPr="004F0CB4">
        <w:rPr>
          <w:noProof/>
          <w:color w:val="auto"/>
        </w:rPr>
        <w:drawing>
          <wp:inline distT="0" distB="0" distL="0" distR="0" wp14:anchorId="5171D6CB" wp14:editId="174A114D">
            <wp:extent cx="2098040" cy="1918335"/>
            <wp:effectExtent l="0" t="0" r="0" b="5715"/>
            <wp:docPr id="469511697" name="Picture 1" descr="Milimé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Milimét – Wikipedia tiếng Việ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98040" cy="191833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52"/>
      </w:tblGrid>
      <w:tr w:rsidR="004F0CB4" w:rsidRPr="004F0CB4" w14:paraId="49FD3A5F" w14:textId="77777777" w:rsidTr="00592AB2">
        <w:tc>
          <w:tcPr>
            <w:tcW w:w="8784" w:type="dxa"/>
          </w:tcPr>
          <w:p w14:paraId="571F6D17" w14:textId="77777777" w:rsidR="00C61696" w:rsidRPr="004F0CB4" w:rsidRDefault="00C61696" w:rsidP="00C61696">
            <w:pPr>
              <w:tabs>
                <w:tab w:val="left" w:pos="900"/>
              </w:tabs>
              <w:spacing w:line="276" w:lineRule="auto"/>
              <w:contextualSpacing/>
              <w:jc w:val="both"/>
              <w:rPr>
                <w:iCs/>
                <w:color w:val="auto"/>
                <w:sz w:val="26"/>
                <w:szCs w:val="26"/>
              </w:rPr>
            </w:pPr>
            <w:r w:rsidRPr="004F0CB4">
              <w:rPr>
                <w:color w:val="auto"/>
                <w:sz w:val="26"/>
                <w:szCs w:val="26"/>
                <w:shd w:val="clear" w:color="auto" w:fill="FFFFFF"/>
              </w:rPr>
              <w:t xml:space="preserve">a) Giá trị trung bình của phép đo này là 2,4 cm </w:t>
            </w:r>
          </w:p>
        </w:tc>
        <w:tc>
          <w:tcPr>
            <w:tcW w:w="852" w:type="dxa"/>
          </w:tcPr>
          <w:p w14:paraId="6BA8E8F0" w14:textId="77777777" w:rsidR="00C61696" w:rsidRPr="004F0CB4" w:rsidRDefault="00C61696" w:rsidP="00C61696">
            <w:pPr>
              <w:tabs>
                <w:tab w:val="left" w:pos="900"/>
              </w:tabs>
              <w:spacing w:line="276" w:lineRule="auto"/>
              <w:contextualSpacing/>
              <w:jc w:val="center"/>
              <w:rPr>
                <w:iCs/>
                <w:color w:val="auto"/>
                <w:sz w:val="36"/>
                <w:szCs w:val="36"/>
              </w:rPr>
            </w:pPr>
            <w:r w:rsidRPr="004F0CB4">
              <w:rPr>
                <w:iCs/>
                <w:color w:val="auto"/>
                <w:sz w:val="40"/>
                <w:szCs w:val="36"/>
              </w:rPr>
              <w:sym w:font="Symbol" w:char="F07F"/>
            </w:r>
          </w:p>
        </w:tc>
      </w:tr>
      <w:tr w:rsidR="004F0CB4" w:rsidRPr="004F0CB4" w14:paraId="34189AF8" w14:textId="77777777" w:rsidTr="00592AB2">
        <w:tc>
          <w:tcPr>
            <w:tcW w:w="8784" w:type="dxa"/>
          </w:tcPr>
          <w:p w14:paraId="12B519AB" w14:textId="77777777" w:rsidR="00C61696" w:rsidRPr="004F0CB4" w:rsidRDefault="00C61696" w:rsidP="00C61696">
            <w:pPr>
              <w:tabs>
                <w:tab w:val="left" w:pos="900"/>
              </w:tabs>
              <w:spacing w:line="276" w:lineRule="auto"/>
              <w:contextualSpacing/>
              <w:jc w:val="both"/>
              <w:rPr>
                <w:iCs/>
                <w:color w:val="auto"/>
                <w:sz w:val="26"/>
                <w:szCs w:val="26"/>
              </w:rPr>
            </w:pPr>
            <w:r w:rsidRPr="004F0CB4">
              <w:rPr>
                <w:color w:val="auto"/>
                <w:sz w:val="26"/>
                <w:szCs w:val="26"/>
              </w:rPr>
              <w:t xml:space="preserve">b) Sai số tuyệt đối trung bình của 4 lần đo được là 0,07 cm </w:t>
            </w:r>
          </w:p>
        </w:tc>
        <w:tc>
          <w:tcPr>
            <w:tcW w:w="852" w:type="dxa"/>
          </w:tcPr>
          <w:p w14:paraId="48A66FB7" w14:textId="77777777" w:rsidR="00C61696" w:rsidRPr="004F0CB4" w:rsidRDefault="00C61696" w:rsidP="00C61696">
            <w:pPr>
              <w:tabs>
                <w:tab w:val="left" w:pos="900"/>
              </w:tabs>
              <w:spacing w:line="276" w:lineRule="auto"/>
              <w:contextualSpacing/>
              <w:jc w:val="center"/>
              <w:rPr>
                <w:iCs/>
                <w:color w:val="auto"/>
                <w:sz w:val="26"/>
                <w:szCs w:val="26"/>
              </w:rPr>
            </w:pPr>
            <w:r w:rsidRPr="004F0CB4">
              <w:rPr>
                <w:iCs/>
                <w:color w:val="auto"/>
                <w:sz w:val="40"/>
                <w:szCs w:val="36"/>
              </w:rPr>
              <w:sym w:font="Symbol" w:char="F07F"/>
            </w:r>
          </w:p>
        </w:tc>
      </w:tr>
      <w:tr w:rsidR="004F0CB4" w:rsidRPr="004F0CB4" w14:paraId="11952EAA" w14:textId="77777777" w:rsidTr="00592AB2">
        <w:tc>
          <w:tcPr>
            <w:tcW w:w="8784" w:type="dxa"/>
          </w:tcPr>
          <w:p w14:paraId="2EFDED9E" w14:textId="77777777" w:rsidR="00C61696" w:rsidRPr="004F0CB4" w:rsidRDefault="00C61696" w:rsidP="00C61696">
            <w:pPr>
              <w:tabs>
                <w:tab w:val="left" w:pos="900"/>
              </w:tabs>
              <w:spacing w:line="276" w:lineRule="auto"/>
              <w:contextualSpacing/>
              <w:jc w:val="both"/>
              <w:rPr>
                <w:iCs/>
                <w:color w:val="auto"/>
                <w:sz w:val="26"/>
                <w:szCs w:val="26"/>
              </w:rPr>
            </w:pPr>
            <w:r w:rsidRPr="004F0CB4">
              <w:rPr>
                <w:iCs/>
                <w:color w:val="auto"/>
                <w:sz w:val="26"/>
                <w:szCs w:val="26"/>
              </w:rPr>
              <w:t xml:space="preserve">c) Sai số tuyệt đối </w:t>
            </w:r>
            <w:r w:rsidRPr="004F0CB4">
              <w:rPr>
                <w:iCs/>
                <w:color w:val="auto"/>
                <w:sz w:val="26"/>
                <w:szCs w:val="26"/>
              </w:rPr>
              <w:sym w:font="Symbol" w:char="F044"/>
            </w:r>
            <w:r w:rsidRPr="004F0CB4">
              <w:rPr>
                <w:iCs/>
                <w:color w:val="auto"/>
                <w:sz w:val="26"/>
                <w:szCs w:val="26"/>
              </w:rPr>
              <w:t xml:space="preserve">d là 0,02cm </w:t>
            </w:r>
          </w:p>
        </w:tc>
        <w:tc>
          <w:tcPr>
            <w:tcW w:w="852" w:type="dxa"/>
          </w:tcPr>
          <w:p w14:paraId="5E9191DA" w14:textId="77777777" w:rsidR="00C61696" w:rsidRPr="004F0CB4" w:rsidRDefault="00C61696" w:rsidP="00C61696">
            <w:pPr>
              <w:tabs>
                <w:tab w:val="left" w:pos="900"/>
              </w:tabs>
              <w:spacing w:line="276" w:lineRule="auto"/>
              <w:contextualSpacing/>
              <w:jc w:val="center"/>
              <w:rPr>
                <w:iCs/>
                <w:color w:val="auto"/>
                <w:sz w:val="26"/>
                <w:szCs w:val="26"/>
              </w:rPr>
            </w:pPr>
            <w:r w:rsidRPr="004F0CB4">
              <w:rPr>
                <w:iCs/>
                <w:color w:val="auto"/>
                <w:sz w:val="40"/>
                <w:szCs w:val="36"/>
              </w:rPr>
              <w:sym w:font="Symbol" w:char="F07F"/>
            </w:r>
          </w:p>
        </w:tc>
      </w:tr>
      <w:tr w:rsidR="00C61696" w:rsidRPr="004F0CB4" w14:paraId="522F24A7" w14:textId="77777777" w:rsidTr="00592AB2">
        <w:tc>
          <w:tcPr>
            <w:tcW w:w="8784" w:type="dxa"/>
          </w:tcPr>
          <w:p w14:paraId="232BFAC3" w14:textId="77777777" w:rsidR="00C61696" w:rsidRPr="004F0CB4" w:rsidRDefault="00C61696" w:rsidP="00C61696">
            <w:pPr>
              <w:tabs>
                <w:tab w:val="left" w:pos="900"/>
              </w:tabs>
              <w:spacing w:line="276" w:lineRule="auto"/>
              <w:contextualSpacing/>
              <w:jc w:val="both"/>
              <w:rPr>
                <w:iCs/>
                <w:color w:val="auto"/>
                <w:sz w:val="26"/>
                <w:szCs w:val="26"/>
              </w:rPr>
            </w:pPr>
            <w:r w:rsidRPr="004F0CB4">
              <w:rPr>
                <w:color w:val="auto"/>
                <w:sz w:val="26"/>
                <w:szCs w:val="26"/>
                <w:shd w:val="clear" w:color="auto" w:fill="FFFFFF"/>
              </w:rPr>
              <w:lastRenderedPageBreak/>
              <w:t xml:space="preserve">d) Kết quả đo: </w:t>
            </w:r>
            <m:oMath>
              <m:r>
                <w:rPr>
                  <w:rFonts w:ascii="Cambria Math" w:hAnsi="Cambria Math"/>
                  <w:color w:val="auto"/>
                  <w:sz w:val="26"/>
                  <w:szCs w:val="26"/>
                </w:rPr>
                <m:t>A=(2,4 ± 0,1) cm</m:t>
              </m:r>
            </m:oMath>
            <w:r w:rsidRPr="004F0CB4">
              <w:rPr>
                <w:color w:val="auto"/>
                <w:sz w:val="26"/>
                <w:szCs w:val="26"/>
              </w:rPr>
              <w:t xml:space="preserve"> </w:t>
            </w:r>
          </w:p>
        </w:tc>
        <w:tc>
          <w:tcPr>
            <w:tcW w:w="852" w:type="dxa"/>
          </w:tcPr>
          <w:p w14:paraId="693FDDDC" w14:textId="77777777" w:rsidR="00C61696" w:rsidRPr="004F0CB4" w:rsidRDefault="00C61696" w:rsidP="00C61696">
            <w:pPr>
              <w:tabs>
                <w:tab w:val="left" w:pos="900"/>
              </w:tabs>
              <w:spacing w:line="276" w:lineRule="auto"/>
              <w:contextualSpacing/>
              <w:jc w:val="center"/>
              <w:rPr>
                <w:iCs/>
                <w:color w:val="auto"/>
                <w:sz w:val="26"/>
                <w:szCs w:val="26"/>
              </w:rPr>
            </w:pPr>
            <w:r w:rsidRPr="004F0CB4">
              <w:rPr>
                <w:iCs/>
                <w:color w:val="auto"/>
                <w:sz w:val="40"/>
                <w:szCs w:val="36"/>
              </w:rPr>
              <w:sym w:font="Symbol" w:char="F07F"/>
            </w:r>
          </w:p>
        </w:tc>
      </w:tr>
    </w:tbl>
    <w:p w14:paraId="759DEB70" w14:textId="77777777" w:rsidR="00C61696" w:rsidRPr="004F0CB4" w:rsidRDefault="00C61696" w:rsidP="00C61696">
      <w:pPr>
        <w:shd w:val="clear" w:color="auto" w:fill="FFFFFF"/>
        <w:tabs>
          <w:tab w:val="left" w:pos="900"/>
        </w:tabs>
        <w:spacing w:line="276" w:lineRule="auto"/>
        <w:contextualSpacing/>
        <w:jc w:val="both"/>
        <w:rPr>
          <w:i/>
          <w:iCs/>
          <w:color w:val="auto"/>
          <w:sz w:val="26"/>
          <w:szCs w:val="26"/>
        </w:rPr>
      </w:pPr>
    </w:p>
    <w:p w14:paraId="465E208C" w14:textId="77777777" w:rsidR="00C61696" w:rsidRPr="004F0CB4" w:rsidRDefault="00C61696">
      <w:pPr>
        <w:numPr>
          <w:ilvl w:val="0"/>
          <w:numId w:val="37"/>
        </w:numPr>
        <w:shd w:val="clear" w:color="auto" w:fill="FFFFFF"/>
        <w:tabs>
          <w:tab w:val="left" w:pos="900"/>
        </w:tabs>
        <w:spacing w:line="276" w:lineRule="auto"/>
        <w:ind w:left="0" w:firstLine="0"/>
        <w:contextualSpacing/>
        <w:jc w:val="both"/>
        <w:rPr>
          <w:i/>
          <w:iCs/>
          <w:color w:val="auto"/>
          <w:sz w:val="26"/>
          <w:szCs w:val="26"/>
        </w:rPr>
      </w:pPr>
      <w:r w:rsidRPr="004F0CB4">
        <w:rPr>
          <w:bCs/>
          <w:color w:val="auto"/>
          <w:sz w:val="26"/>
          <w:szCs w:val="26"/>
        </w:rPr>
        <w:t>Một học sinh muốn xác định gia tốc trọng trường g bằng cách thả rơi một quả bóng từ độ cao s và dùng đồng hồ để bấm thời gian rơi t của quả bóng, thu được bảng số liệu sau:  (</w:t>
      </w:r>
      <w:r w:rsidRPr="004F0CB4">
        <w:rPr>
          <w:bCs/>
          <w:color w:val="auto"/>
          <w:sz w:val="26"/>
          <w:szCs w:val="26"/>
          <w:lang w:val="vi-VN"/>
        </w:rPr>
        <w:t>Độ chia nhỏ nhất của đồng hồ là 0,001s</w:t>
      </w:r>
      <w:r w:rsidRPr="004F0CB4">
        <w:rPr>
          <w:bCs/>
          <w:color w:val="auto"/>
          <w:sz w:val="26"/>
          <w:szCs w:val="26"/>
        </w:rPr>
        <w:t>)</w:t>
      </w:r>
    </w:p>
    <w:tbl>
      <w:tblPr>
        <w:tblStyle w:val="PlainTable122"/>
        <w:tblW w:w="0" w:type="auto"/>
        <w:jc w:val="center"/>
        <w:tblLook w:val="04A0" w:firstRow="1" w:lastRow="0" w:firstColumn="1" w:lastColumn="0" w:noHBand="0" w:noVBand="1"/>
      </w:tblPr>
      <w:tblGrid>
        <w:gridCol w:w="826"/>
        <w:gridCol w:w="1022"/>
      </w:tblGrid>
      <w:tr w:rsidR="004F0CB4" w:rsidRPr="004F0CB4" w14:paraId="0129D914" w14:textId="77777777" w:rsidTr="00592AB2">
        <w:trPr>
          <w:cnfStyle w:val="100000000000" w:firstRow="1" w:lastRow="0" w:firstColumn="0" w:lastColumn="0" w:oddVBand="0" w:evenVBand="0" w:oddHBand="0"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826" w:type="dxa"/>
          </w:tcPr>
          <w:p w14:paraId="24137440" w14:textId="77777777" w:rsidR="00C61696" w:rsidRPr="004F0CB4" w:rsidRDefault="00C61696" w:rsidP="00C61696">
            <w:pPr>
              <w:tabs>
                <w:tab w:val="left" w:pos="180"/>
              </w:tabs>
              <w:spacing w:line="276" w:lineRule="auto"/>
              <w:jc w:val="center"/>
              <w:rPr>
                <w:rFonts w:ascii="Times New Roman" w:hAnsi="Times New Roman" w:cs="Times New Roman"/>
                <w:color w:val="auto"/>
                <w:sz w:val="26"/>
                <w:szCs w:val="26"/>
              </w:rPr>
            </w:pPr>
            <w:r w:rsidRPr="004F0CB4">
              <w:rPr>
                <w:rFonts w:ascii="Times New Roman" w:hAnsi="Times New Roman" w:cs="Times New Roman"/>
                <w:color w:val="auto"/>
                <w:sz w:val="26"/>
                <w:szCs w:val="26"/>
              </w:rPr>
              <w:t>n</w:t>
            </w:r>
          </w:p>
        </w:tc>
        <w:tc>
          <w:tcPr>
            <w:tcW w:w="1022" w:type="dxa"/>
          </w:tcPr>
          <w:p w14:paraId="195F897A" w14:textId="77777777" w:rsidR="00C61696" w:rsidRPr="004F0CB4" w:rsidRDefault="00C61696" w:rsidP="00C61696">
            <w:pPr>
              <w:tabs>
                <w:tab w:val="left" w:pos="180"/>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6"/>
                <w:szCs w:val="26"/>
              </w:rPr>
            </w:pPr>
            <w:r w:rsidRPr="004F0CB4">
              <w:rPr>
                <w:rFonts w:ascii="Times New Roman" w:hAnsi="Times New Roman" w:cs="Times New Roman"/>
                <w:color w:val="auto"/>
                <w:sz w:val="26"/>
                <w:szCs w:val="26"/>
              </w:rPr>
              <w:t>t (s)</w:t>
            </w:r>
          </w:p>
        </w:tc>
      </w:tr>
      <w:tr w:rsidR="004F0CB4" w:rsidRPr="004F0CB4" w14:paraId="1F56ECBF" w14:textId="77777777" w:rsidTr="00592AB2">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826" w:type="dxa"/>
          </w:tcPr>
          <w:p w14:paraId="3D7979E1" w14:textId="77777777" w:rsidR="00C61696" w:rsidRPr="004F0CB4" w:rsidRDefault="00C61696" w:rsidP="00C61696">
            <w:pPr>
              <w:tabs>
                <w:tab w:val="left" w:pos="180"/>
              </w:tabs>
              <w:spacing w:line="276" w:lineRule="auto"/>
              <w:jc w:val="center"/>
              <w:rPr>
                <w:rFonts w:ascii="Times New Roman" w:hAnsi="Times New Roman" w:cs="Times New Roman"/>
                <w:color w:val="auto"/>
                <w:sz w:val="26"/>
                <w:szCs w:val="26"/>
              </w:rPr>
            </w:pPr>
            <w:r w:rsidRPr="004F0CB4">
              <w:rPr>
                <w:rFonts w:ascii="Times New Roman" w:hAnsi="Times New Roman" w:cs="Times New Roman"/>
                <w:color w:val="auto"/>
                <w:sz w:val="26"/>
                <w:szCs w:val="26"/>
              </w:rPr>
              <w:t>1</w:t>
            </w:r>
          </w:p>
        </w:tc>
        <w:tc>
          <w:tcPr>
            <w:tcW w:w="1022" w:type="dxa"/>
          </w:tcPr>
          <w:p w14:paraId="78458D9E" w14:textId="77777777" w:rsidR="00C61696" w:rsidRPr="004F0CB4" w:rsidRDefault="00C61696" w:rsidP="00C61696">
            <w:pPr>
              <w:tabs>
                <w:tab w:val="left" w:pos="18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6"/>
                <w:szCs w:val="26"/>
              </w:rPr>
            </w:pPr>
            <w:r w:rsidRPr="004F0CB4">
              <w:rPr>
                <w:rFonts w:ascii="Times New Roman" w:hAnsi="Times New Roman" w:cs="Times New Roman"/>
                <w:bCs/>
                <w:color w:val="auto"/>
                <w:sz w:val="26"/>
                <w:szCs w:val="26"/>
              </w:rPr>
              <w:t>0,398</w:t>
            </w:r>
          </w:p>
        </w:tc>
      </w:tr>
      <w:tr w:rsidR="004F0CB4" w:rsidRPr="004F0CB4" w14:paraId="1CAE2721" w14:textId="77777777" w:rsidTr="00592AB2">
        <w:trPr>
          <w:trHeight w:val="355"/>
          <w:jc w:val="center"/>
        </w:trPr>
        <w:tc>
          <w:tcPr>
            <w:cnfStyle w:val="001000000000" w:firstRow="0" w:lastRow="0" w:firstColumn="1" w:lastColumn="0" w:oddVBand="0" w:evenVBand="0" w:oddHBand="0" w:evenHBand="0" w:firstRowFirstColumn="0" w:firstRowLastColumn="0" w:lastRowFirstColumn="0" w:lastRowLastColumn="0"/>
            <w:tcW w:w="826" w:type="dxa"/>
          </w:tcPr>
          <w:p w14:paraId="64C52916" w14:textId="77777777" w:rsidR="00C61696" w:rsidRPr="004F0CB4" w:rsidRDefault="00C61696" w:rsidP="00C61696">
            <w:pPr>
              <w:tabs>
                <w:tab w:val="left" w:pos="180"/>
              </w:tabs>
              <w:spacing w:line="276" w:lineRule="auto"/>
              <w:jc w:val="center"/>
              <w:rPr>
                <w:rFonts w:ascii="Times New Roman" w:hAnsi="Times New Roman" w:cs="Times New Roman"/>
                <w:color w:val="auto"/>
                <w:sz w:val="26"/>
                <w:szCs w:val="26"/>
              </w:rPr>
            </w:pPr>
            <w:r w:rsidRPr="004F0CB4">
              <w:rPr>
                <w:rFonts w:ascii="Times New Roman" w:hAnsi="Times New Roman" w:cs="Times New Roman"/>
                <w:color w:val="auto"/>
                <w:sz w:val="26"/>
                <w:szCs w:val="26"/>
              </w:rPr>
              <w:t>2</w:t>
            </w:r>
          </w:p>
        </w:tc>
        <w:tc>
          <w:tcPr>
            <w:tcW w:w="1022" w:type="dxa"/>
          </w:tcPr>
          <w:p w14:paraId="7AC618B1" w14:textId="77777777" w:rsidR="00C61696" w:rsidRPr="004F0CB4" w:rsidRDefault="00C61696" w:rsidP="00C61696">
            <w:pPr>
              <w:tabs>
                <w:tab w:val="left" w:pos="180"/>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6"/>
                <w:szCs w:val="26"/>
              </w:rPr>
            </w:pPr>
            <w:r w:rsidRPr="004F0CB4">
              <w:rPr>
                <w:rFonts w:ascii="Times New Roman" w:hAnsi="Times New Roman" w:cs="Times New Roman"/>
                <w:bCs/>
                <w:color w:val="auto"/>
                <w:sz w:val="26"/>
                <w:szCs w:val="26"/>
              </w:rPr>
              <w:t>0,399</w:t>
            </w:r>
          </w:p>
        </w:tc>
      </w:tr>
      <w:tr w:rsidR="004F0CB4" w:rsidRPr="004F0CB4" w14:paraId="0000E6C0" w14:textId="77777777" w:rsidTr="00592AB2">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826" w:type="dxa"/>
          </w:tcPr>
          <w:p w14:paraId="601FD4F5" w14:textId="77777777" w:rsidR="00C61696" w:rsidRPr="004F0CB4" w:rsidRDefault="00C61696" w:rsidP="00C61696">
            <w:pPr>
              <w:tabs>
                <w:tab w:val="left" w:pos="180"/>
              </w:tabs>
              <w:spacing w:line="276" w:lineRule="auto"/>
              <w:jc w:val="center"/>
              <w:rPr>
                <w:rFonts w:ascii="Times New Roman" w:hAnsi="Times New Roman" w:cs="Times New Roman"/>
                <w:color w:val="auto"/>
                <w:sz w:val="26"/>
                <w:szCs w:val="26"/>
              </w:rPr>
            </w:pPr>
            <w:r w:rsidRPr="004F0CB4">
              <w:rPr>
                <w:rFonts w:ascii="Times New Roman" w:hAnsi="Times New Roman" w:cs="Times New Roman"/>
                <w:color w:val="auto"/>
                <w:sz w:val="26"/>
                <w:szCs w:val="26"/>
              </w:rPr>
              <w:t>3</w:t>
            </w:r>
          </w:p>
        </w:tc>
        <w:tc>
          <w:tcPr>
            <w:tcW w:w="1022" w:type="dxa"/>
          </w:tcPr>
          <w:p w14:paraId="4039AF25" w14:textId="77777777" w:rsidR="00C61696" w:rsidRPr="004F0CB4" w:rsidRDefault="00C61696" w:rsidP="00C61696">
            <w:pPr>
              <w:tabs>
                <w:tab w:val="left" w:pos="180"/>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6"/>
                <w:szCs w:val="26"/>
              </w:rPr>
            </w:pPr>
            <w:r w:rsidRPr="004F0CB4">
              <w:rPr>
                <w:rFonts w:ascii="Times New Roman" w:hAnsi="Times New Roman" w:cs="Times New Roman"/>
                <w:bCs/>
                <w:color w:val="auto"/>
                <w:sz w:val="26"/>
                <w:szCs w:val="26"/>
              </w:rPr>
              <w:t>0,408</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852"/>
      </w:tblGrid>
      <w:tr w:rsidR="004F0CB4" w:rsidRPr="004F0CB4" w14:paraId="17C11359" w14:textId="77777777" w:rsidTr="00592AB2">
        <w:tc>
          <w:tcPr>
            <w:tcW w:w="8782" w:type="dxa"/>
          </w:tcPr>
          <w:p w14:paraId="3DA11217" w14:textId="77777777" w:rsidR="00C61696" w:rsidRPr="004F0CB4" w:rsidRDefault="00C61696" w:rsidP="00C61696">
            <w:pPr>
              <w:tabs>
                <w:tab w:val="left" w:pos="900"/>
              </w:tabs>
              <w:spacing w:line="276" w:lineRule="auto"/>
              <w:contextualSpacing/>
              <w:jc w:val="both"/>
              <w:rPr>
                <w:iCs/>
                <w:color w:val="auto"/>
                <w:sz w:val="26"/>
                <w:szCs w:val="26"/>
              </w:rPr>
            </w:pPr>
            <w:r w:rsidRPr="004F0CB4">
              <w:rPr>
                <w:iCs/>
                <w:color w:val="auto"/>
                <w:sz w:val="26"/>
                <w:szCs w:val="26"/>
              </w:rPr>
              <w:t xml:space="preserve">a) Kết quả của thời gian là Δt=t ̄±Δt=0,402±0,005(s) </w:t>
            </w:r>
          </w:p>
        </w:tc>
        <w:tc>
          <w:tcPr>
            <w:tcW w:w="852" w:type="dxa"/>
          </w:tcPr>
          <w:p w14:paraId="673FDAFD" w14:textId="77777777" w:rsidR="00C61696" w:rsidRPr="004F0CB4" w:rsidRDefault="00C61696" w:rsidP="00C61696">
            <w:pPr>
              <w:tabs>
                <w:tab w:val="left" w:pos="900"/>
              </w:tabs>
              <w:spacing w:line="276" w:lineRule="auto"/>
              <w:contextualSpacing/>
              <w:jc w:val="center"/>
              <w:rPr>
                <w:iCs/>
                <w:color w:val="auto"/>
                <w:sz w:val="26"/>
                <w:szCs w:val="26"/>
              </w:rPr>
            </w:pPr>
            <w:r w:rsidRPr="004F0CB4">
              <w:rPr>
                <w:iCs/>
                <w:color w:val="auto"/>
                <w:sz w:val="40"/>
                <w:szCs w:val="36"/>
              </w:rPr>
              <w:sym w:font="Symbol" w:char="F07F"/>
            </w:r>
          </w:p>
        </w:tc>
      </w:tr>
      <w:tr w:rsidR="004F0CB4" w:rsidRPr="004F0CB4" w14:paraId="30EFC872" w14:textId="77777777" w:rsidTr="00592AB2">
        <w:tc>
          <w:tcPr>
            <w:tcW w:w="8782" w:type="dxa"/>
          </w:tcPr>
          <w:p w14:paraId="65100556" w14:textId="77777777" w:rsidR="00C61696" w:rsidRPr="004F0CB4" w:rsidRDefault="00C61696" w:rsidP="00C61696">
            <w:pPr>
              <w:tabs>
                <w:tab w:val="left" w:pos="900"/>
              </w:tabs>
              <w:spacing w:line="276" w:lineRule="auto"/>
              <w:contextualSpacing/>
              <w:jc w:val="both"/>
              <w:rPr>
                <w:bCs/>
                <w:color w:val="auto"/>
                <w:sz w:val="26"/>
                <w:szCs w:val="26"/>
                <w:lang w:val="vi-VN"/>
              </w:rPr>
            </w:pPr>
            <w:r w:rsidRPr="004F0CB4">
              <w:rPr>
                <w:bCs/>
                <w:color w:val="auto"/>
                <w:sz w:val="26"/>
                <w:szCs w:val="26"/>
              </w:rPr>
              <w:t xml:space="preserve">b) </w:t>
            </w:r>
            <w:r w:rsidRPr="004F0CB4">
              <w:rPr>
                <w:bCs/>
                <w:color w:val="auto"/>
                <w:sz w:val="26"/>
                <w:szCs w:val="26"/>
                <w:lang w:val="vi-VN"/>
              </w:rPr>
              <w:t xml:space="preserve">Phép đo </w:t>
            </w:r>
            <w:r w:rsidRPr="004F0CB4">
              <w:rPr>
                <w:bCs/>
                <w:color w:val="auto"/>
                <w:sz w:val="26"/>
                <w:szCs w:val="26"/>
              </w:rPr>
              <w:t>thời gian</w:t>
            </w:r>
            <w:r w:rsidRPr="004F0CB4">
              <w:rPr>
                <w:bCs/>
                <w:color w:val="auto"/>
                <w:sz w:val="26"/>
                <w:szCs w:val="26"/>
                <w:lang w:val="vi-VN"/>
              </w:rPr>
              <w:t xml:space="preserve"> là </w:t>
            </w:r>
            <w:r w:rsidRPr="004F0CB4">
              <w:rPr>
                <w:bCs/>
                <w:color w:val="auto"/>
                <w:sz w:val="26"/>
                <w:szCs w:val="26"/>
              </w:rPr>
              <w:t>gián</w:t>
            </w:r>
            <w:r w:rsidRPr="004F0CB4">
              <w:rPr>
                <w:bCs/>
                <w:color w:val="auto"/>
                <w:sz w:val="26"/>
                <w:szCs w:val="26"/>
                <w:lang w:val="vi-VN"/>
              </w:rPr>
              <w:t xml:space="preserve"> tiếp </w:t>
            </w:r>
            <w:r w:rsidRPr="004F0CB4">
              <w:rPr>
                <w:bCs/>
                <w:color w:val="auto"/>
                <w:sz w:val="26"/>
                <w:szCs w:val="26"/>
              </w:rPr>
              <w:t xml:space="preserve">dựa vào đồng hồ. </w:t>
            </w:r>
          </w:p>
        </w:tc>
        <w:tc>
          <w:tcPr>
            <w:tcW w:w="852" w:type="dxa"/>
          </w:tcPr>
          <w:p w14:paraId="32A9A370" w14:textId="77777777" w:rsidR="00C61696" w:rsidRPr="004F0CB4" w:rsidRDefault="00C61696" w:rsidP="00C61696">
            <w:pPr>
              <w:tabs>
                <w:tab w:val="left" w:pos="900"/>
              </w:tabs>
              <w:spacing w:line="276" w:lineRule="auto"/>
              <w:contextualSpacing/>
              <w:jc w:val="center"/>
              <w:rPr>
                <w:iCs/>
                <w:color w:val="auto"/>
                <w:sz w:val="40"/>
                <w:szCs w:val="36"/>
              </w:rPr>
            </w:pPr>
          </w:p>
        </w:tc>
      </w:tr>
      <w:tr w:rsidR="004F0CB4" w:rsidRPr="004F0CB4" w14:paraId="5B1B8514" w14:textId="77777777" w:rsidTr="00592AB2">
        <w:tc>
          <w:tcPr>
            <w:tcW w:w="8782" w:type="dxa"/>
          </w:tcPr>
          <w:p w14:paraId="79E97F33" w14:textId="77777777" w:rsidR="00C61696" w:rsidRPr="004F0CB4" w:rsidRDefault="00C61696" w:rsidP="00C61696">
            <w:pPr>
              <w:tabs>
                <w:tab w:val="left" w:pos="900"/>
              </w:tabs>
              <w:spacing w:line="276" w:lineRule="auto"/>
              <w:contextualSpacing/>
              <w:jc w:val="both"/>
              <w:rPr>
                <w:iCs/>
                <w:color w:val="auto"/>
                <w:sz w:val="26"/>
                <w:szCs w:val="26"/>
              </w:rPr>
            </w:pPr>
            <w:r w:rsidRPr="004F0CB4">
              <w:rPr>
                <w:bCs/>
                <w:color w:val="auto"/>
                <w:sz w:val="26"/>
                <w:szCs w:val="26"/>
              </w:rPr>
              <w:t xml:space="preserve">c) Gia tốc trọng trường được xác định bằng biểu thức </w:t>
            </w:r>
            <m:oMath>
              <m:r>
                <w:rPr>
                  <w:rFonts w:ascii="Cambria Math" w:hAnsi="Cambria Math"/>
                  <w:color w:val="auto"/>
                  <w:sz w:val="26"/>
                  <w:szCs w:val="26"/>
                </w:rPr>
                <m:t>g=</m:t>
              </m:r>
              <m:f>
                <m:fPr>
                  <m:ctrlPr>
                    <w:rPr>
                      <w:rFonts w:ascii="Cambria Math" w:hAnsi="Cambria Math"/>
                      <w:bCs/>
                      <w:i/>
                      <w:color w:val="auto"/>
                      <w:sz w:val="26"/>
                      <w:szCs w:val="26"/>
                    </w:rPr>
                  </m:ctrlPr>
                </m:fPr>
                <m:num>
                  <m:r>
                    <w:rPr>
                      <w:rFonts w:ascii="Cambria Math" w:hAnsi="Cambria Math"/>
                      <w:color w:val="auto"/>
                      <w:sz w:val="26"/>
                      <w:szCs w:val="26"/>
                    </w:rPr>
                    <m:t>2s</m:t>
                  </m:r>
                </m:num>
                <m:den>
                  <m:sSup>
                    <m:sSupPr>
                      <m:ctrlPr>
                        <w:rPr>
                          <w:rFonts w:ascii="Cambria Math" w:hAnsi="Cambria Math"/>
                          <w:bCs/>
                          <w:i/>
                          <w:color w:val="auto"/>
                          <w:sz w:val="26"/>
                          <w:szCs w:val="26"/>
                        </w:rPr>
                      </m:ctrlPr>
                    </m:sSupPr>
                    <m:e>
                      <m:r>
                        <w:rPr>
                          <w:rFonts w:ascii="Cambria Math" w:hAnsi="Cambria Math"/>
                          <w:color w:val="auto"/>
                          <w:sz w:val="26"/>
                          <w:szCs w:val="26"/>
                        </w:rPr>
                        <m:t>t</m:t>
                      </m:r>
                    </m:e>
                    <m:sup>
                      <m:r>
                        <w:rPr>
                          <w:rFonts w:ascii="Cambria Math" w:hAnsi="Cambria Math"/>
                          <w:color w:val="auto"/>
                          <w:sz w:val="26"/>
                          <w:szCs w:val="26"/>
                        </w:rPr>
                        <m:t>2</m:t>
                      </m:r>
                    </m:sup>
                  </m:sSup>
                </m:den>
              </m:f>
              <m:r>
                <w:rPr>
                  <w:rFonts w:ascii="Cambria Math" w:hAnsi="Cambria Math"/>
                  <w:color w:val="auto"/>
                  <w:sz w:val="26"/>
                  <w:szCs w:val="26"/>
                </w:rPr>
                <m:t xml:space="preserve">  .</m:t>
              </m:r>
            </m:oMath>
            <w:r w:rsidRPr="004F0CB4">
              <w:rPr>
                <w:bCs/>
                <w:color w:val="auto"/>
                <w:sz w:val="26"/>
                <w:szCs w:val="26"/>
              </w:rPr>
              <w:t xml:space="preserve">Cho </w:t>
            </w:r>
            <m:oMath>
              <m:r>
                <m:rPr>
                  <m:nor/>
                </m:rPr>
                <w:rPr>
                  <w:bCs/>
                  <w:color w:val="auto"/>
                  <w:sz w:val="26"/>
                  <w:szCs w:val="26"/>
                </w:rPr>
                <m:t>s = 798 ± 1mm</m:t>
              </m:r>
            </m:oMath>
            <w:r w:rsidRPr="004F0CB4">
              <w:rPr>
                <w:bCs/>
                <w:color w:val="auto"/>
                <w:sz w:val="26"/>
                <w:szCs w:val="26"/>
              </w:rPr>
              <w:t xml:space="preserve"> thì giá trị trung bình của gia tốc trọng trường </w:t>
            </w:r>
            <m:oMath>
              <m:r>
                <w:rPr>
                  <w:rFonts w:ascii="Cambria Math" w:hAnsi="Cambria Math"/>
                  <w:color w:val="auto"/>
                  <w:sz w:val="26"/>
                  <w:szCs w:val="26"/>
                </w:rPr>
                <m:t>9876mm/</m:t>
              </m:r>
              <m:sSup>
                <m:sSupPr>
                  <m:ctrlPr>
                    <w:rPr>
                      <w:rFonts w:ascii="Cambria Math" w:hAnsi="Cambria Math"/>
                      <w:bCs/>
                      <w:i/>
                      <w:color w:val="auto"/>
                      <w:sz w:val="26"/>
                      <w:szCs w:val="26"/>
                    </w:rPr>
                  </m:ctrlPr>
                </m:sSupPr>
                <m:e>
                  <m:r>
                    <w:rPr>
                      <w:rFonts w:ascii="Cambria Math" w:hAnsi="Cambria Math"/>
                      <w:color w:val="auto"/>
                      <w:sz w:val="26"/>
                      <w:szCs w:val="26"/>
                    </w:rPr>
                    <m:t>s</m:t>
                  </m:r>
                </m:e>
                <m:sup>
                  <m:r>
                    <w:rPr>
                      <w:rFonts w:ascii="Cambria Math" w:hAnsi="Cambria Math"/>
                      <w:color w:val="auto"/>
                      <w:sz w:val="26"/>
                      <w:szCs w:val="26"/>
                    </w:rPr>
                    <m:t>2</m:t>
                  </m:r>
                </m:sup>
              </m:sSup>
            </m:oMath>
            <w:r w:rsidRPr="004F0CB4">
              <w:rPr>
                <w:bCs/>
                <w:color w:val="auto"/>
                <w:sz w:val="26"/>
                <w:szCs w:val="26"/>
              </w:rPr>
              <w:t xml:space="preserve"> </w:t>
            </w:r>
          </w:p>
        </w:tc>
        <w:tc>
          <w:tcPr>
            <w:tcW w:w="852" w:type="dxa"/>
          </w:tcPr>
          <w:p w14:paraId="0DC1B3CD" w14:textId="77777777" w:rsidR="00C61696" w:rsidRPr="004F0CB4" w:rsidRDefault="00C61696" w:rsidP="00C61696">
            <w:pPr>
              <w:tabs>
                <w:tab w:val="left" w:pos="900"/>
              </w:tabs>
              <w:spacing w:line="276" w:lineRule="auto"/>
              <w:contextualSpacing/>
              <w:jc w:val="center"/>
              <w:rPr>
                <w:iCs/>
                <w:color w:val="auto"/>
                <w:sz w:val="26"/>
                <w:szCs w:val="26"/>
              </w:rPr>
            </w:pPr>
            <w:r w:rsidRPr="004F0CB4">
              <w:rPr>
                <w:iCs/>
                <w:color w:val="auto"/>
                <w:sz w:val="40"/>
                <w:szCs w:val="36"/>
              </w:rPr>
              <w:sym w:font="Symbol" w:char="F07F"/>
            </w:r>
          </w:p>
        </w:tc>
      </w:tr>
      <w:tr w:rsidR="00C61696" w:rsidRPr="004F0CB4" w14:paraId="4FF1236A" w14:textId="77777777" w:rsidTr="00592AB2">
        <w:tc>
          <w:tcPr>
            <w:tcW w:w="8782" w:type="dxa"/>
          </w:tcPr>
          <w:p w14:paraId="49CD46A7" w14:textId="77777777" w:rsidR="00C61696" w:rsidRPr="004F0CB4" w:rsidRDefault="00C61696" w:rsidP="00C61696">
            <w:pPr>
              <w:tabs>
                <w:tab w:val="left" w:pos="900"/>
              </w:tabs>
              <w:spacing w:line="276" w:lineRule="auto"/>
              <w:contextualSpacing/>
              <w:jc w:val="both"/>
              <w:rPr>
                <w:iCs/>
                <w:color w:val="auto"/>
                <w:sz w:val="26"/>
                <w:szCs w:val="26"/>
              </w:rPr>
            </w:pPr>
            <w:r w:rsidRPr="004F0CB4">
              <w:rPr>
                <w:bCs/>
                <w:color w:val="auto"/>
                <w:sz w:val="26"/>
                <w:szCs w:val="26"/>
              </w:rPr>
              <w:t xml:space="preserve">d) Kết quả của gia tốc trọng trường: </w:t>
            </w:r>
            <m:oMath>
              <m:r>
                <w:rPr>
                  <w:rFonts w:ascii="Cambria Math" w:eastAsia="Calibri" w:hAnsi="Cambria Math"/>
                  <w:color w:val="auto"/>
                  <w:sz w:val="26"/>
                  <w:szCs w:val="26"/>
                </w:rPr>
                <m:t>Δg=</m:t>
              </m:r>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g</m:t>
                  </m:r>
                </m:e>
              </m:acc>
              <m:r>
                <w:rPr>
                  <w:rFonts w:ascii="Cambria Math" w:eastAsia="Calibri" w:hAnsi="Cambria Math"/>
                  <w:color w:val="auto"/>
                  <w:sz w:val="26"/>
                  <w:szCs w:val="26"/>
                </w:rPr>
                <m:t>±Δg=9876±260(mm/</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s</m:t>
                  </m:r>
                </m:e>
                <m:sup>
                  <m:r>
                    <w:rPr>
                      <w:rFonts w:ascii="Cambria Math" w:eastAsia="Calibri" w:hAnsi="Cambria Math"/>
                      <w:color w:val="auto"/>
                      <w:sz w:val="26"/>
                      <w:szCs w:val="26"/>
                    </w:rPr>
                    <m:t>2</m:t>
                  </m:r>
                </m:sup>
              </m:sSup>
              <m:r>
                <w:rPr>
                  <w:rFonts w:ascii="Cambria Math" w:eastAsia="Calibri" w:hAnsi="Cambria Math"/>
                  <w:color w:val="auto"/>
                  <w:sz w:val="26"/>
                  <w:szCs w:val="26"/>
                </w:rPr>
                <m:t>)</m:t>
              </m:r>
            </m:oMath>
          </w:p>
        </w:tc>
        <w:tc>
          <w:tcPr>
            <w:tcW w:w="852" w:type="dxa"/>
          </w:tcPr>
          <w:p w14:paraId="631C4E35" w14:textId="77777777" w:rsidR="00C61696" w:rsidRPr="004F0CB4" w:rsidRDefault="00C61696" w:rsidP="00C61696">
            <w:pPr>
              <w:tabs>
                <w:tab w:val="left" w:pos="900"/>
              </w:tabs>
              <w:spacing w:line="276" w:lineRule="auto"/>
              <w:contextualSpacing/>
              <w:jc w:val="center"/>
              <w:rPr>
                <w:iCs/>
                <w:color w:val="auto"/>
                <w:sz w:val="26"/>
                <w:szCs w:val="26"/>
              </w:rPr>
            </w:pPr>
            <w:r w:rsidRPr="004F0CB4">
              <w:rPr>
                <w:iCs/>
                <w:color w:val="auto"/>
                <w:sz w:val="40"/>
                <w:szCs w:val="36"/>
              </w:rPr>
              <w:sym w:font="Symbol" w:char="F07F"/>
            </w:r>
          </w:p>
        </w:tc>
      </w:tr>
    </w:tbl>
    <w:p w14:paraId="70E88361" w14:textId="77777777" w:rsidR="00C61696" w:rsidRPr="004F0CB4" w:rsidRDefault="00C61696" w:rsidP="00C61696">
      <w:pPr>
        <w:tabs>
          <w:tab w:val="left" w:pos="720"/>
        </w:tabs>
        <w:spacing w:line="276" w:lineRule="auto"/>
        <w:rPr>
          <w:i/>
          <w:iCs/>
          <w:color w:val="auto"/>
          <w:sz w:val="26"/>
          <w:szCs w:val="26"/>
        </w:rPr>
      </w:pPr>
    </w:p>
    <w:p w14:paraId="23051355" w14:textId="77777777" w:rsidR="00C61696" w:rsidRPr="004F0CB4" w:rsidRDefault="00C61696" w:rsidP="00C61696">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0F866B80" wp14:editId="32D6CDA4">
                <wp:extent cx="5445892" cy="340360"/>
                <wp:effectExtent l="0" t="0" r="2540" b="2540"/>
                <wp:docPr id="7098619"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667049492" name="Group 4949"/>
                        <wpg:cNvGrpSpPr>
                          <a:grpSpLocks/>
                        </wpg:cNvGrpSpPr>
                        <wpg:grpSpPr bwMode="auto">
                          <a:xfrm>
                            <a:off x="95" y="0"/>
                            <a:ext cx="54474" cy="3433"/>
                            <a:chOff x="95" y="0"/>
                            <a:chExt cx="54474" cy="3433"/>
                          </a:xfrm>
                        </wpg:grpSpPr>
                        <wpg:grpSp>
                          <wpg:cNvPr id="394618583" name="Group 4950"/>
                          <wpg:cNvGrpSpPr>
                            <a:grpSpLocks/>
                          </wpg:cNvGrpSpPr>
                          <wpg:grpSpPr bwMode="auto">
                            <a:xfrm>
                              <a:off x="95" y="0"/>
                              <a:ext cx="54474" cy="3225"/>
                              <a:chOff x="92" y="0"/>
                              <a:chExt cx="52613" cy="3227"/>
                            </a:xfrm>
                          </wpg:grpSpPr>
                          <wps:wsp>
                            <wps:cNvPr id="2091030842"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43541469"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31917142"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9095522"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4370F2" w14:textId="77777777" w:rsidR="00C61696" w:rsidRPr="009111E4" w:rsidRDefault="00C61696" w:rsidP="00C61696">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2950A4B2" w14:textId="77777777" w:rsidR="00C61696" w:rsidRPr="009111E4" w:rsidRDefault="00C61696" w:rsidP="00C61696">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152581013"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CAFDA9" w14:textId="77777777" w:rsidR="00C61696" w:rsidRPr="009111E4" w:rsidRDefault="00C61696" w:rsidP="00C61696">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0F866B80" id="Group 4948" o:spid="_x0000_s1205"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">
                <v:group id="Group 4949" o:spid="_x0000_s1206"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">
                  <v:group id="Group 4950" o:spid="_x0000_s1207"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">
                    <v:shape id="Flowchart: Alternate Process 4954" o:spid="_x0000_s1208"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" fillcolor="#98c1d9" stroked="f" strokeweight="1pt">
                      <v:fill opacity="52428f"/>
                    </v:shape>
                    <v:shape id="Hexagon 4955" o:spid="_x0000_s120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" adj="4292" fillcolor="#f60" stroked="f" strokeweight="1pt"/>
                    <v:shape id="Hexagon 4956" o:spid="_x0000_s121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" adj="4292" fillcolor="#3d5a80" stroked="f" strokeweight="1pt"/>
                  </v:group>
                  <v:shape id="WordArt 192" o:spid="_x0000_s1211"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" filled="f" stroked="f">
                    <v:stroke joinstyle="round"/>
                    <o:lock v:ext="edit" shapetype="t"/>
                    <v:textbox>
                      <w:txbxContent>
                        <w:p w14:paraId="0F4370F2" w14:textId="77777777" w:rsidR="00C61696" w:rsidRPr="009111E4" w:rsidRDefault="00C61696" w:rsidP="00C61696">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2950A4B2" w14:textId="77777777" w:rsidR="00C61696" w:rsidRPr="009111E4" w:rsidRDefault="00C61696" w:rsidP="00C61696">
                          <w:pPr>
                            <w:pStyle w:val="NormalWeb"/>
                            <w:ind w:firstLine="0"/>
                            <w:rPr>
                              <w:b/>
                              <w:color w:val="FFFFFF" w:themeColor="background1"/>
                              <w:sz w:val="32"/>
                              <w:szCs w:val="32"/>
                            </w:rPr>
                          </w:pPr>
                        </w:p>
                      </w:txbxContent>
                    </v:textbox>
                  </v:shape>
                </v:group>
                <v:shape id="WordArt 192" o:spid="_x0000_s1212"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" filled="f" stroked="f">
                  <v:stroke joinstyle="round"/>
                  <o:lock v:ext="edit" shapetype="t"/>
                  <v:textbox>
                    <w:txbxContent>
                      <w:p w14:paraId="15CAFDA9" w14:textId="77777777" w:rsidR="00C61696" w:rsidRPr="009111E4" w:rsidRDefault="00C61696" w:rsidP="00C61696">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14C3575C" w14:textId="77777777" w:rsidR="00C61696" w:rsidRPr="004F0CB4" w:rsidRDefault="00C61696" w:rsidP="00C61696">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Thí sinh trả lời từ câu 1 đến câu 6</w:t>
      </w:r>
    </w:p>
    <w:p w14:paraId="24FB0FBB" w14:textId="77777777" w:rsidR="00C61696" w:rsidRPr="004F0CB4" w:rsidRDefault="00C61696" w:rsidP="00C61696">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Mỗi câu trả lời đúng thí sinh được 0,25 điểm</w:t>
      </w:r>
    </w:p>
    <w:p w14:paraId="4E975253" w14:textId="77777777" w:rsidR="00C61696" w:rsidRPr="004F0CB4" w:rsidRDefault="00C61696">
      <w:pPr>
        <w:numPr>
          <w:ilvl w:val="0"/>
          <w:numId w:val="21"/>
        </w:numPr>
        <w:tabs>
          <w:tab w:val="left" w:pos="900"/>
        </w:tabs>
        <w:spacing w:after="160" w:line="276" w:lineRule="auto"/>
        <w:contextualSpacing/>
        <w:rPr>
          <w:rFonts w:eastAsiaTheme="minorHAnsi"/>
          <w:bCs/>
          <w:color w:val="auto"/>
          <w:sz w:val="26"/>
          <w:szCs w:val="26"/>
        </w:rPr>
      </w:pPr>
      <w:r w:rsidRPr="004F0CB4">
        <w:rPr>
          <w:rFonts w:eastAsiaTheme="minorHAnsi"/>
          <w:b/>
          <w:bCs/>
          <w:color w:val="auto"/>
          <w:sz w:val="26"/>
          <w:szCs w:val="26"/>
        </w:rPr>
        <w:t xml:space="preserve">Bảng 1. </w:t>
      </w:r>
      <w:r w:rsidRPr="004F0CB4">
        <w:rPr>
          <w:rFonts w:eastAsiaTheme="minorHAnsi"/>
          <w:bCs/>
          <w:color w:val="auto"/>
          <w:sz w:val="26"/>
          <w:szCs w:val="26"/>
        </w:rPr>
        <w:t>Ghi thời gian một quả banh  rơi 3 lần liên tiếp</w:t>
      </w:r>
    </w:p>
    <w:tbl>
      <w:tblPr>
        <w:tblStyle w:val="PlainTable11"/>
        <w:tblW w:w="4815" w:type="dxa"/>
        <w:jc w:val="center"/>
        <w:tblLayout w:type="fixed"/>
        <w:tblLook w:val="04A0" w:firstRow="1" w:lastRow="0" w:firstColumn="1" w:lastColumn="0" w:noHBand="0" w:noVBand="1"/>
      </w:tblPr>
      <w:tblGrid>
        <w:gridCol w:w="1412"/>
        <w:gridCol w:w="1572"/>
        <w:gridCol w:w="1831"/>
      </w:tblGrid>
      <w:tr w:rsidR="004F0CB4" w:rsidRPr="004F0CB4" w14:paraId="4CD43CFE" w14:textId="77777777" w:rsidTr="00592AB2">
        <w:trPr>
          <w:cnfStyle w:val="100000000000" w:firstRow="1" w:lastRow="0" w:firstColumn="0" w:lastColumn="0" w:oddVBand="0" w:evenVBand="0" w:oddHBand="0"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4815" w:type="dxa"/>
            <w:gridSpan w:val="3"/>
            <w:vAlign w:val="center"/>
            <w:hideMark/>
          </w:tcPr>
          <w:p w14:paraId="1E3E0861" w14:textId="77777777" w:rsidR="00C61696" w:rsidRPr="004F0CB4" w:rsidRDefault="00C61696" w:rsidP="00C61696">
            <w:pPr>
              <w:tabs>
                <w:tab w:val="left" w:pos="900"/>
              </w:tabs>
              <w:spacing w:line="276" w:lineRule="auto"/>
              <w:ind w:firstLine="284"/>
              <w:jc w:val="center"/>
              <w:rPr>
                <w:rFonts w:eastAsia="Calibri"/>
                <w:b w:val="0"/>
                <w:bCs w:val="0"/>
                <w:color w:val="auto"/>
                <w:sz w:val="26"/>
                <w:szCs w:val="26"/>
              </w:rPr>
            </w:pPr>
            <w:r w:rsidRPr="004F0CB4">
              <w:rPr>
                <w:rFonts w:eastAsia="Calibri"/>
                <w:color w:val="auto"/>
                <w:sz w:val="26"/>
                <w:szCs w:val="26"/>
              </w:rPr>
              <w:t>Thời gian rơi (s)</w:t>
            </w:r>
          </w:p>
        </w:tc>
      </w:tr>
      <w:tr w:rsidR="004F0CB4" w:rsidRPr="004F0CB4" w14:paraId="323C7CA8" w14:textId="77777777" w:rsidTr="00592AB2">
        <w:trPr>
          <w:trHeight w:val="70"/>
          <w:jc w:val="center"/>
        </w:trPr>
        <w:tc>
          <w:tcPr>
            <w:cnfStyle w:val="001000000000" w:firstRow="0" w:lastRow="0" w:firstColumn="1" w:lastColumn="0" w:oddVBand="0" w:evenVBand="0" w:oddHBand="0" w:evenHBand="0" w:firstRowFirstColumn="0" w:firstRowLastColumn="0" w:lastRowFirstColumn="0" w:lastRowLastColumn="0"/>
            <w:tcW w:w="1412" w:type="dxa"/>
            <w:vAlign w:val="center"/>
            <w:hideMark/>
          </w:tcPr>
          <w:p w14:paraId="0534A841" w14:textId="77777777" w:rsidR="00C61696" w:rsidRPr="004F0CB4" w:rsidRDefault="00C61696" w:rsidP="00C61696">
            <w:pPr>
              <w:tabs>
                <w:tab w:val="left" w:pos="900"/>
              </w:tabs>
              <w:spacing w:line="276" w:lineRule="auto"/>
              <w:ind w:firstLine="284"/>
              <w:jc w:val="center"/>
              <w:rPr>
                <w:rFonts w:eastAsia="Calibri"/>
                <w:b w:val="0"/>
                <w:color w:val="auto"/>
                <w:sz w:val="26"/>
                <w:szCs w:val="26"/>
              </w:rPr>
            </w:pPr>
            <w:r w:rsidRPr="004F0CB4">
              <w:rPr>
                <w:rFonts w:eastAsia="Calibri"/>
                <w:b w:val="0"/>
                <w:color w:val="auto"/>
                <w:sz w:val="26"/>
                <w:szCs w:val="26"/>
              </w:rPr>
              <w:t>Lần 1</w:t>
            </w:r>
          </w:p>
        </w:tc>
        <w:tc>
          <w:tcPr>
            <w:tcW w:w="1572" w:type="dxa"/>
            <w:vAlign w:val="center"/>
            <w:hideMark/>
          </w:tcPr>
          <w:p w14:paraId="50278022" w14:textId="77777777" w:rsidR="00C61696" w:rsidRPr="004F0CB4" w:rsidRDefault="00C61696" w:rsidP="00C61696">
            <w:pPr>
              <w:tabs>
                <w:tab w:val="left" w:pos="900"/>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Lần 2</w:t>
            </w:r>
          </w:p>
        </w:tc>
        <w:tc>
          <w:tcPr>
            <w:tcW w:w="1831" w:type="dxa"/>
            <w:vAlign w:val="center"/>
            <w:hideMark/>
          </w:tcPr>
          <w:p w14:paraId="166B6CE0" w14:textId="77777777" w:rsidR="00C61696" w:rsidRPr="004F0CB4" w:rsidRDefault="00C61696" w:rsidP="00C61696">
            <w:pPr>
              <w:tabs>
                <w:tab w:val="left" w:pos="900"/>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Lần 3</w:t>
            </w:r>
          </w:p>
        </w:tc>
      </w:tr>
      <w:tr w:rsidR="004F0CB4" w:rsidRPr="004F0CB4" w14:paraId="00A21A04" w14:textId="77777777" w:rsidTr="00592AB2">
        <w:trPr>
          <w:trHeight w:val="70"/>
          <w:jc w:val="center"/>
        </w:trPr>
        <w:tc>
          <w:tcPr>
            <w:cnfStyle w:val="001000000000" w:firstRow="0" w:lastRow="0" w:firstColumn="1" w:lastColumn="0" w:oddVBand="0" w:evenVBand="0" w:oddHBand="0" w:evenHBand="0" w:firstRowFirstColumn="0" w:firstRowLastColumn="0" w:lastRowFirstColumn="0" w:lastRowLastColumn="0"/>
            <w:tcW w:w="1412" w:type="dxa"/>
            <w:vAlign w:val="center"/>
            <w:hideMark/>
          </w:tcPr>
          <w:p w14:paraId="5587041C" w14:textId="77777777" w:rsidR="00C61696" w:rsidRPr="004F0CB4" w:rsidRDefault="00C61696" w:rsidP="00C61696">
            <w:pPr>
              <w:tabs>
                <w:tab w:val="left" w:pos="900"/>
              </w:tabs>
              <w:spacing w:line="276" w:lineRule="auto"/>
              <w:ind w:firstLine="284"/>
              <w:jc w:val="center"/>
              <w:rPr>
                <w:rFonts w:eastAsia="Calibri"/>
                <w:b w:val="0"/>
                <w:color w:val="auto"/>
                <w:sz w:val="26"/>
                <w:szCs w:val="26"/>
              </w:rPr>
            </w:pPr>
            <w:r w:rsidRPr="004F0CB4">
              <w:rPr>
                <w:rFonts w:eastAsia="Calibri"/>
                <w:b w:val="0"/>
                <w:color w:val="auto"/>
                <w:sz w:val="26"/>
                <w:szCs w:val="26"/>
              </w:rPr>
              <w:t>2,15</w:t>
            </w:r>
          </w:p>
        </w:tc>
        <w:tc>
          <w:tcPr>
            <w:tcW w:w="1572" w:type="dxa"/>
            <w:vAlign w:val="center"/>
            <w:hideMark/>
          </w:tcPr>
          <w:p w14:paraId="37B58029" w14:textId="77777777" w:rsidR="00C61696" w:rsidRPr="004F0CB4" w:rsidRDefault="00C61696" w:rsidP="00C61696">
            <w:pPr>
              <w:tabs>
                <w:tab w:val="left" w:pos="900"/>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2,25</w:t>
            </w:r>
          </w:p>
        </w:tc>
        <w:tc>
          <w:tcPr>
            <w:tcW w:w="1831" w:type="dxa"/>
            <w:vAlign w:val="center"/>
            <w:hideMark/>
          </w:tcPr>
          <w:p w14:paraId="49028481" w14:textId="77777777" w:rsidR="00C61696" w:rsidRPr="004F0CB4" w:rsidRDefault="00C61696" w:rsidP="00C61696">
            <w:pPr>
              <w:tabs>
                <w:tab w:val="left" w:pos="900"/>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2,35</w:t>
            </w:r>
          </w:p>
        </w:tc>
      </w:tr>
    </w:tbl>
    <w:p w14:paraId="65CCB410" w14:textId="77777777" w:rsidR="00C61696" w:rsidRPr="004F0CB4" w:rsidRDefault="00C61696" w:rsidP="00C61696">
      <w:pPr>
        <w:tabs>
          <w:tab w:val="left" w:pos="900"/>
        </w:tabs>
        <w:spacing w:line="276" w:lineRule="auto"/>
        <w:rPr>
          <w:bCs/>
          <w:color w:val="auto"/>
          <w:sz w:val="26"/>
          <w:szCs w:val="26"/>
        </w:rPr>
      </w:pPr>
      <w:r w:rsidRPr="004F0CB4">
        <w:rPr>
          <w:bCs/>
          <w:color w:val="auto"/>
          <w:sz w:val="26"/>
          <w:szCs w:val="26"/>
        </w:rPr>
        <w:t>Giá trị trung bình của thời gian rơi là bao nhiêu giây?</w:t>
      </w:r>
    </w:p>
    <w:p w14:paraId="7924B4E2" w14:textId="77777777" w:rsidR="00C61696" w:rsidRPr="004F0CB4" w:rsidRDefault="00C61696">
      <w:pPr>
        <w:numPr>
          <w:ilvl w:val="0"/>
          <w:numId w:val="21"/>
        </w:numPr>
        <w:tabs>
          <w:tab w:val="left" w:pos="900"/>
        </w:tabs>
        <w:spacing w:after="160" w:line="276" w:lineRule="auto"/>
        <w:contextualSpacing/>
        <w:rPr>
          <w:rFonts w:eastAsiaTheme="minorHAnsi"/>
          <w:color w:val="auto"/>
          <w:sz w:val="26"/>
          <w:szCs w:val="26"/>
        </w:rPr>
      </w:pPr>
      <w:r w:rsidRPr="004F0CB4">
        <w:rPr>
          <w:rFonts w:eastAsia="Calibri"/>
          <w:color w:val="auto"/>
          <w:sz w:val="26"/>
          <w:szCs w:val="26"/>
        </w:rPr>
        <w:t>Hãy xác định sai số dụng cụ của cây bút chì trong trường hợp dưới đây theo đơn vị cm:</w:t>
      </w:r>
    </w:p>
    <w:p w14:paraId="103C3D10" w14:textId="77777777" w:rsidR="00C61696" w:rsidRPr="004F0CB4" w:rsidRDefault="00C61696" w:rsidP="00C61696">
      <w:pPr>
        <w:tabs>
          <w:tab w:val="left" w:pos="900"/>
        </w:tabs>
        <w:spacing w:line="276" w:lineRule="auto"/>
        <w:jc w:val="center"/>
        <w:rPr>
          <w:color w:val="auto"/>
          <w:sz w:val="26"/>
          <w:szCs w:val="26"/>
        </w:rPr>
      </w:pPr>
      <w:r w:rsidRPr="004F0CB4">
        <w:rPr>
          <w:b/>
          <w:noProof/>
          <w:color w:val="auto"/>
          <w:sz w:val="26"/>
          <w:szCs w:val="26"/>
        </w:rPr>
        <w:drawing>
          <wp:inline distT="0" distB="0" distL="0" distR="0" wp14:anchorId="759BD2A2" wp14:editId="75EC8AAF">
            <wp:extent cx="3316369" cy="964565"/>
            <wp:effectExtent l="0" t="0" r="0" b="6985"/>
            <wp:docPr id="692029595" name="Picture 692029595" descr="D:\New folder\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Capture 2.PNG"/>
                    <pic:cNvPicPr>
                      <a:picLocks noChangeAspect="1" noChangeArrowheads="1"/>
                    </pic:cNvPicPr>
                  </pic:nvPicPr>
                  <pic:blipFill>
                    <a:blip r:embed="rId123">
                      <a:extLst>
                        <a:ext uri="{BEBA8EAE-BF5A-486C-A8C5-ECC9F3942E4B}">
                          <a14:imgProps xmlns:a14="http://schemas.microsoft.com/office/drawing/2010/main">
                            <a14:imgLayer r:embed="rId1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62554" cy="977998"/>
                    </a:xfrm>
                    <a:prstGeom prst="rect">
                      <a:avLst/>
                    </a:prstGeom>
                    <a:noFill/>
                    <a:ln>
                      <a:noFill/>
                    </a:ln>
                  </pic:spPr>
                </pic:pic>
              </a:graphicData>
            </a:graphic>
          </wp:inline>
        </w:drawing>
      </w:r>
    </w:p>
    <w:p w14:paraId="71FF4522" w14:textId="77777777" w:rsidR="00C61696" w:rsidRPr="004F0CB4" w:rsidRDefault="00C61696">
      <w:pPr>
        <w:numPr>
          <w:ilvl w:val="0"/>
          <w:numId w:val="21"/>
        </w:numPr>
        <w:tabs>
          <w:tab w:val="left" w:pos="900"/>
        </w:tabs>
        <w:spacing w:after="160" w:line="276" w:lineRule="auto"/>
        <w:ind w:left="0" w:firstLine="360"/>
        <w:contextualSpacing/>
        <w:jc w:val="both"/>
        <w:rPr>
          <w:rFonts w:eastAsia="Calibri"/>
          <w:b/>
          <w:bCs/>
          <w:color w:val="auto"/>
          <w:sz w:val="26"/>
          <w:szCs w:val="26"/>
        </w:rPr>
      </w:pPr>
      <w:r w:rsidRPr="004F0CB4">
        <w:rPr>
          <w:rFonts w:eastAsia="Calibri"/>
          <w:color w:val="auto"/>
          <w:sz w:val="26"/>
          <w:szCs w:val="26"/>
        </w:rPr>
        <w:t>Bảng sau</w:t>
      </w:r>
      <w:r w:rsidRPr="004F0CB4">
        <w:rPr>
          <w:rFonts w:eastAsia="Calibri"/>
          <w:b/>
          <w:bCs/>
          <w:color w:val="auto"/>
          <w:sz w:val="26"/>
          <w:szCs w:val="26"/>
        </w:rPr>
        <w:t xml:space="preserve"> </w:t>
      </w:r>
      <w:r w:rsidRPr="004F0CB4">
        <w:rPr>
          <w:rFonts w:eastAsia="Calibri"/>
          <w:color w:val="auto"/>
          <w:sz w:val="26"/>
          <w:szCs w:val="26"/>
        </w:rPr>
        <w:t>Ghi thời gian một vật rơi giữa hai điểm cố định.</w:t>
      </w:r>
    </w:p>
    <w:tbl>
      <w:tblPr>
        <w:tblStyle w:val="PlainTable11"/>
        <w:tblW w:w="8101" w:type="dxa"/>
        <w:jc w:val="center"/>
        <w:tblLayout w:type="fixed"/>
        <w:tblLook w:val="04A0" w:firstRow="1" w:lastRow="0" w:firstColumn="1" w:lastColumn="0" w:noHBand="0" w:noVBand="1"/>
      </w:tblPr>
      <w:tblGrid>
        <w:gridCol w:w="1412"/>
        <w:gridCol w:w="1572"/>
        <w:gridCol w:w="1768"/>
        <w:gridCol w:w="1769"/>
        <w:gridCol w:w="1580"/>
      </w:tblGrid>
      <w:tr w:rsidR="004F0CB4" w:rsidRPr="004F0CB4" w14:paraId="10D9F2D3" w14:textId="77777777" w:rsidTr="00592AB2">
        <w:trPr>
          <w:cnfStyle w:val="100000000000" w:firstRow="1" w:lastRow="0" w:firstColumn="0" w:lastColumn="0" w:oddVBand="0" w:evenVBand="0" w:oddHBand="0"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8101" w:type="dxa"/>
            <w:gridSpan w:val="5"/>
            <w:vAlign w:val="center"/>
            <w:hideMark/>
          </w:tcPr>
          <w:p w14:paraId="690C1DA3" w14:textId="77777777" w:rsidR="00C61696" w:rsidRPr="004F0CB4" w:rsidRDefault="00C61696" w:rsidP="00C61696">
            <w:pPr>
              <w:tabs>
                <w:tab w:val="left" w:pos="900"/>
              </w:tabs>
              <w:spacing w:line="276" w:lineRule="auto"/>
              <w:ind w:firstLine="284"/>
              <w:jc w:val="center"/>
              <w:rPr>
                <w:rFonts w:eastAsia="Calibri"/>
                <w:color w:val="auto"/>
                <w:sz w:val="26"/>
                <w:szCs w:val="26"/>
              </w:rPr>
            </w:pPr>
            <w:r w:rsidRPr="004F0CB4">
              <w:rPr>
                <w:rFonts w:eastAsia="Calibri"/>
                <w:color w:val="auto"/>
                <w:sz w:val="26"/>
                <w:szCs w:val="26"/>
              </w:rPr>
              <w:t>Thời gian rơi (s)</w:t>
            </w:r>
          </w:p>
        </w:tc>
      </w:tr>
      <w:tr w:rsidR="004F0CB4" w:rsidRPr="004F0CB4" w14:paraId="1F08E127" w14:textId="77777777" w:rsidTr="00592AB2">
        <w:trPr>
          <w:trHeight w:val="70"/>
          <w:jc w:val="center"/>
        </w:trPr>
        <w:tc>
          <w:tcPr>
            <w:cnfStyle w:val="001000000000" w:firstRow="0" w:lastRow="0" w:firstColumn="1" w:lastColumn="0" w:oddVBand="0" w:evenVBand="0" w:oddHBand="0" w:evenHBand="0" w:firstRowFirstColumn="0" w:firstRowLastColumn="0" w:lastRowFirstColumn="0" w:lastRowLastColumn="0"/>
            <w:tcW w:w="1412" w:type="dxa"/>
            <w:vAlign w:val="center"/>
            <w:hideMark/>
          </w:tcPr>
          <w:p w14:paraId="14453EC1" w14:textId="77777777" w:rsidR="00C61696" w:rsidRPr="004F0CB4" w:rsidRDefault="00C61696" w:rsidP="00C61696">
            <w:pPr>
              <w:tabs>
                <w:tab w:val="left" w:pos="900"/>
              </w:tabs>
              <w:spacing w:line="276" w:lineRule="auto"/>
              <w:ind w:firstLine="284"/>
              <w:jc w:val="center"/>
              <w:rPr>
                <w:rFonts w:eastAsia="Calibri"/>
                <w:b w:val="0"/>
                <w:bCs w:val="0"/>
                <w:color w:val="auto"/>
                <w:sz w:val="26"/>
                <w:szCs w:val="26"/>
              </w:rPr>
            </w:pPr>
            <w:r w:rsidRPr="004F0CB4">
              <w:rPr>
                <w:rFonts w:eastAsia="Calibri"/>
                <w:b w:val="0"/>
                <w:bCs w:val="0"/>
                <w:color w:val="auto"/>
                <w:sz w:val="26"/>
                <w:szCs w:val="26"/>
              </w:rPr>
              <w:t>Lần 1</w:t>
            </w:r>
          </w:p>
        </w:tc>
        <w:tc>
          <w:tcPr>
            <w:tcW w:w="1572" w:type="dxa"/>
            <w:vAlign w:val="center"/>
            <w:hideMark/>
          </w:tcPr>
          <w:p w14:paraId="3F852B22" w14:textId="77777777" w:rsidR="00C61696" w:rsidRPr="004F0CB4" w:rsidRDefault="00C61696" w:rsidP="00C61696">
            <w:pPr>
              <w:tabs>
                <w:tab w:val="left" w:pos="900"/>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Lần 2</w:t>
            </w:r>
          </w:p>
        </w:tc>
        <w:tc>
          <w:tcPr>
            <w:tcW w:w="1768" w:type="dxa"/>
            <w:vAlign w:val="center"/>
            <w:hideMark/>
          </w:tcPr>
          <w:p w14:paraId="72D499F4" w14:textId="77777777" w:rsidR="00C61696" w:rsidRPr="004F0CB4" w:rsidRDefault="00C61696" w:rsidP="00C61696">
            <w:pPr>
              <w:tabs>
                <w:tab w:val="left" w:pos="900"/>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Lần 3</w:t>
            </w:r>
          </w:p>
        </w:tc>
        <w:tc>
          <w:tcPr>
            <w:tcW w:w="1769" w:type="dxa"/>
            <w:vAlign w:val="center"/>
            <w:hideMark/>
          </w:tcPr>
          <w:p w14:paraId="61232757" w14:textId="77777777" w:rsidR="00C61696" w:rsidRPr="004F0CB4" w:rsidRDefault="00C61696" w:rsidP="00C61696">
            <w:pPr>
              <w:tabs>
                <w:tab w:val="left" w:pos="900"/>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Lần 4</w:t>
            </w:r>
          </w:p>
        </w:tc>
        <w:tc>
          <w:tcPr>
            <w:tcW w:w="1577" w:type="dxa"/>
            <w:vAlign w:val="center"/>
            <w:hideMark/>
          </w:tcPr>
          <w:p w14:paraId="1CA91EA2" w14:textId="77777777" w:rsidR="00C61696" w:rsidRPr="004F0CB4" w:rsidRDefault="00C61696" w:rsidP="00C61696">
            <w:pPr>
              <w:tabs>
                <w:tab w:val="left" w:pos="900"/>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Lần 5</w:t>
            </w:r>
          </w:p>
        </w:tc>
      </w:tr>
      <w:tr w:rsidR="004F0CB4" w:rsidRPr="004F0CB4" w14:paraId="31353E5D" w14:textId="77777777" w:rsidTr="00592AB2">
        <w:trPr>
          <w:trHeight w:val="70"/>
          <w:jc w:val="center"/>
        </w:trPr>
        <w:tc>
          <w:tcPr>
            <w:cnfStyle w:val="001000000000" w:firstRow="0" w:lastRow="0" w:firstColumn="1" w:lastColumn="0" w:oddVBand="0" w:evenVBand="0" w:oddHBand="0" w:evenHBand="0" w:firstRowFirstColumn="0" w:firstRowLastColumn="0" w:lastRowFirstColumn="0" w:lastRowLastColumn="0"/>
            <w:tcW w:w="1412" w:type="dxa"/>
            <w:vAlign w:val="center"/>
            <w:hideMark/>
          </w:tcPr>
          <w:p w14:paraId="32B266C4" w14:textId="77777777" w:rsidR="00C61696" w:rsidRPr="004F0CB4" w:rsidRDefault="00C61696" w:rsidP="00C61696">
            <w:pPr>
              <w:tabs>
                <w:tab w:val="left" w:pos="900"/>
              </w:tabs>
              <w:spacing w:line="276" w:lineRule="auto"/>
              <w:ind w:firstLine="284"/>
              <w:jc w:val="center"/>
              <w:rPr>
                <w:rFonts w:eastAsia="Calibri"/>
                <w:b w:val="0"/>
                <w:bCs w:val="0"/>
                <w:color w:val="auto"/>
                <w:sz w:val="26"/>
                <w:szCs w:val="26"/>
              </w:rPr>
            </w:pPr>
            <w:r w:rsidRPr="004F0CB4">
              <w:rPr>
                <w:rFonts w:eastAsia="Calibri"/>
                <w:b w:val="0"/>
                <w:bCs w:val="0"/>
                <w:color w:val="auto"/>
                <w:sz w:val="26"/>
                <w:szCs w:val="26"/>
              </w:rPr>
              <w:t>0,2027</w:t>
            </w:r>
          </w:p>
        </w:tc>
        <w:tc>
          <w:tcPr>
            <w:tcW w:w="1572" w:type="dxa"/>
            <w:vAlign w:val="center"/>
            <w:hideMark/>
          </w:tcPr>
          <w:p w14:paraId="011D3FA1" w14:textId="77777777" w:rsidR="00C61696" w:rsidRPr="004F0CB4" w:rsidRDefault="00C61696" w:rsidP="00C61696">
            <w:pPr>
              <w:tabs>
                <w:tab w:val="left" w:pos="900"/>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0,2024</w:t>
            </w:r>
          </w:p>
        </w:tc>
        <w:tc>
          <w:tcPr>
            <w:tcW w:w="1768" w:type="dxa"/>
            <w:vAlign w:val="center"/>
            <w:hideMark/>
          </w:tcPr>
          <w:p w14:paraId="5A1EAF78" w14:textId="77777777" w:rsidR="00C61696" w:rsidRPr="004F0CB4" w:rsidRDefault="00C61696" w:rsidP="00C61696">
            <w:pPr>
              <w:tabs>
                <w:tab w:val="left" w:pos="900"/>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0,2023</w:t>
            </w:r>
          </w:p>
        </w:tc>
        <w:tc>
          <w:tcPr>
            <w:tcW w:w="1769" w:type="dxa"/>
            <w:vAlign w:val="center"/>
            <w:hideMark/>
          </w:tcPr>
          <w:p w14:paraId="663E8056" w14:textId="77777777" w:rsidR="00C61696" w:rsidRPr="004F0CB4" w:rsidRDefault="00C61696" w:rsidP="00C61696">
            <w:pPr>
              <w:tabs>
                <w:tab w:val="left" w:pos="900"/>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0,2023</w:t>
            </w:r>
          </w:p>
        </w:tc>
        <w:tc>
          <w:tcPr>
            <w:tcW w:w="1577" w:type="dxa"/>
            <w:vAlign w:val="center"/>
            <w:hideMark/>
          </w:tcPr>
          <w:p w14:paraId="06CE3E35" w14:textId="77777777" w:rsidR="00C61696" w:rsidRPr="004F0CB4" w:rsidRDefault="00C61696" w:rsidP="00C61696">
            <w:pPr>
              <w:tabs>
                <w:tab w:val="left" w:pos="900"/>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0,2022</w:t>
            </w:r>
          </w:p>
        </w:tc>
      </w:tr>
    </w:tbl>
    <w:p w14:paraId="62A637B8" w14:textId="77777777" w:rsidR="00C61696" w:rsidRPr="004F0CB4" w:rsidRDefault="00C61696" w:rsidP="00C61696">
      <w:pPr>
        <w:tabs>
          <w:tab w:val="left" w:pos="900"/>
        </w:tabs>
        <w:spacing w:line="276" w:lineRule="auto"/>
        <w:jc w:val="both"/>
        <w:rPr>
          <w:rFonts w:eastAsia="Calibri"/>
          <w:color w:val="auto"/>
          <w:sz w:val="26"/>
          <w:szCs w:val="26"/>
        </w:rPr>
      </w:pPr>
      <w:r w:rsidRPr="004F0CB4">
        <w:rPr>
          <w:rFonts w:eastAsia="Calibri"/>
          <w:color w:val="auto"/>
          <w:sz w:val="26"/>
          <w:szCs w:val="26"/>
        </w:rPr>
        <w:t xml:space="preserve">Tìm sai số tuyệt đối trung bình theo đơn vị </w:t>
      </w:r>
      <m:oMath>
        <m:sSup>
          <m:sSupPr>
            <m:ctrlPr>
              <w:rPr>
                <w:rFonts w:ascii="Cambria Math" w:hAnsi="Cambria Math"/>
                <w:i/>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-4</m:t>
            </m:r>
          </m:sup>
        </m:sSup>
        <m:r>
          <w:rPr>
            <w:rFonts w:ascii="Cambria Math" w:hAnsi="Cambria Math"/>
            <w:color w:val="auto"/>
            <w:sz w:val="26"/>
            <w:szCs w:val="26"/>
          </w:rPr>
          <m:t xml:space="preserve"> s</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7"/>
        <w:gridCol w:w="3909"/>
      </w:tblGrid>
      <w:tr w:rsidR="004F0CB4" w:rsidRPr="004F0CB4" w14:paraId="3669D90B" w14:textId="77777777" w:rsidTr="00592AB2">
        <w:tc>
          <w:tcPr>
            <w:tcW w:w="6052" w:type="dxa"/>
          </w:tcPr>
          <w:p w14:paraId="1DB4880E" w14:textId="77777777" w:rsidR="00C61696" w:rsidRPr="004F0CB4" w:rsidRDefault="00C61696">
            <w:pPr>
              <w:numPr>
                <w:ilvl w:val="0"/>
                <w:numId w:val="21"/>
              </w:numPr>
              <w:tabs>
                <w:tab w:val="left" w:pos="900"/>
              </w:tabs>
              <w:spacing w:after="160" w:line="276" w:lineRule="auto"/>
              <w:ind w:left="0" w:firstLine="360"/>
              <w:contextualSpacing/>
              <w:jc w:val="both"/>
              <w:rPr>
                <w:rFonts w:eastAsiaTheme="minorHAnsi"/>
                <w:color w:val="auto"/>
                <w:sz w:val="26"/>
                <w:szCs w:val="26"/>
              </w:rPr>
            </w:pPr>
            <w:r w:rsidRPr="004F0CB4">
              <w:rPr>
                <w:rFonts w:eastAsiaTheme="minorHAnsi"/>
                <w:color w:val="auto"/>
                <w:sz w:val="26"/>
                <w:szCs w:val="26"/>
              </w:rPr>
              <w:lastRenderedPageBreak/>
              <w:t>Dùng một thước có ĐCNN là 1 mm và một đồng hồ đo thời gian có ĐCNN 0,01s để đo 5 lần thời gian chuyển động của chiếc xe đồ chơi chạy bằng pin từ điểm A (v</w:t>
            </w:r>
            <w:r w:rsidRPr="004F0CB4">
              <w:rPr>
                <w:rFonts w:eastAsiaTheme="minorHAnsi"/>
                <w:color w:val="auto"/>
                <w:sz w:val="26"/>
                <w:szCs w:val="26"/>
                <w:vertAlign w:val="subscript"/>
              </w:rPr>
              <w:t>A</w:t>
            </w:r>
            <w:r w:rsidRPr="004F0CB4">
              <w:rPr>
                <w:rFonts w:eastAsiaTheme="minorHAnsi"/>
                <w:color w:val="auto"/>
                <w:sz w:val="26"/>
                <w:szCs w:val="26"/>
              </w:rPr>
              <w:t> = 0) đến điểm B . Các giá trị vào như bảng</w:t>
            </w:r>
          </w:p>
        </w:tc>
        <w:tc>
          <w:tcPr>
            <w:tcW w:w="3909" w:type="dxa"/>
          </w:tcPr>
          <w:p w14:paraId="31D43E61" w14:textId="77777777" w:rsidR="00C61696" w:rsidRPr="004F0CB4" w:rsidRDefault="00C61696" w:rsidP="00C61696">
            <w:pPr>
              <w:tabs>
                <w:tab w:val="left" w:pos="810"/>
                <w:tab w:val="left" w:pos="900"/>
                <w:tab w:val="left" w:pos="990"/>
              </w:tabs>
              <w:spacing w:line="276" w:lineRule="auto"/>
              <w:jc w:val="both"/>
              <w:rPr>
                <w:color w:val="auto"/>
                <w:sz w:val="26"/>
                <w:szCs w:val="26"/>
              </w:rPr>
            </w:pPr>
            <w:r w:rsidRPr="004F0CB4">
              <w:rPr>
                <w:b/>
                <w:bCs/>
                <w:noProof/>
                <w:color w:val="auto"/>
                <w:sz w:val="26"/>
                <w:szCs w:val="26"/>
              </w:rPr>
              <w:drawing>
                <wp:inline distT="0" distB="0" distL="0" distR="0" wp14:anchorId="0E9142E7" wp14:editId="75C05DF9">
                  <wp:extent cx="2345097" cy="1296276"/>
                  <wp:effectExtent l="0" t="0" r="0" b="0"/>
                  <wp:docPr id="5031" name="Picture 503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10;&#10;Description automatically generated"/>
                          <pic:cNvPicPr>
                            <a:picLocks noChangeAspect="1" noChangeArrowheads="1"/>
                          </pic:cNvPicPr>
                        </pic:nvPicPr>
                        <pic:blipFill rotWithShape="1">
                          <a:blip r:embed="rId125">
                            <a:extLst>
                              <a:ext uri="{BEBA8EAE-BF5A-486C-A8C5-ECC9F3942E4B}">
                                <a14:imgProps xmlns:a14="http://schemas.microsoft.com/office/drawing/2010/main">
                                  <a14:imgLayer r:embed="rId126">
                                    <a14:imgEffect>
                                      <a14:sharpenSoften amount="50000"/>
                                    </a14:imgEffect>
                                  </a14:imgLayer>
                                </a14:imgProps>
                              </a:ext>
                              <a:ext uri="{28A0092B-C50C-407E-A947-70E740481C1C}">
                                <a14:useLocalDpi xmlns:a14="http://schemas.microsoft.com/office/drawing/2010/main" val="0"/>
                              </a:ext>
                            </a:extLst>
                          </a:blip>
                          <a:srcRect l="53065" t="15208" r="802" b="17586"/>
                          <a:stretch/>
                        </pic:blipFill>
                        <pic:spPr bwMode="auto">
                          <a:xfrm>
                            <a:off x="0" y="0"/>
                            <a:ext cx="2348551" cy="1298185"/>
                          </a:xfrm>
                          <a:prstGeom prst="rect">
                            <a:avLst/>
                          </a:prstGeom>
                          <a:noFill/>
                          <a:ln>
                            <a:noFill/>
                          </a:ln>
                          <a:extLst>
                            <a:ext uri="{53640926-AAD7-44D8-BBD7-CCE9431645EC}">
                              <a14:shadowObscured xmlns:a14="http://schemas.microsoft.com/office/drawing/2010/main"/>
                            </a:ext>
                          </a:extLst>
                        </pic:spPr>
                      </pic:pic>
                    </a:graphicData>
                  </a:graphic>
                </wp:inline>
              </w:drawing>
            </w:r>
          </w:p>
        </w:tc>
      </w:tr>
    </w:tbl>
    <w:tbl>
      <w:tblPr>
        <w:tblStyle w:val="PlainTable112"/>
        <w:tblW w:w="4920" w:type="dxa"/>
        <w:jc w:val="center"/>
        <w:tblLook w:val="04A0" w:firstRow="1" w:lastRow="0" w:firstColumn="1" w:lastColumn="0" w:noHBand="0" w:noVBand="1"/>
      </w:tblPr>
      <w:tblGrid>
        <w:gridCol w:w="1789"/>
        <w:gridCol w:w="1612"/>
        <w:gridCol w:w="1519"/>
      </w:tblGrid>
      <w:tr w:rsidR="004F0CB4" w:rsidRPr="004F0CB4" w14:paraId="2B9E9B10" w14:textId="77777777" w:rsidTr="00592AB2">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1789" w:type="dxa"/>
          </w:tcPr>
          <w:p w14:paraId="15B8519E" w14:textId="77777777" w:rsidR="00C61696" w:rsidRPr="004F0CB4" w:rsidRDefault="00C61696" w:rsidP="00C61696">
            <w:pPr>
              <w:tabs>
                <w:tab w:val="left" w:pos="900"/>
              </w:tabs>
              <w:spacing w:line="276" w:lineRule="auto"/>
              <w:jc w:val="center"/>
              <w:rPr>
                <w:rFonts w:eastAsia="Calibri"/>
                <w:color w:val="auto"/>
                <w:sz w:val="26"/>
                <w:szCs w:val="26"/>
              </w:rPr>
            </w:pPr>
            <w:r w:rsidRPr="004F0CB4">
              <w:rPr>
                <w:rFonts w:eastAsia="Calibri"/>
                <w:color w:val="auto"/>
                <w:sz w:val="26"/>
                <w:szCs w:val="26"/>
              </w:rPr>
              <w:t>Lần đo (n)</w:t>
            </w:r>
          </w:p>
        </w:tc>
        <w:tc>
          <w:tcPr>
            <w:tcW w:w="1612" w:type="dxa"/>
          </w:tcPr>
          <w:p w14:paraId="5B1FCCF9" w14:textId="77777777" w:rsidR="00C61696" w:rsidRPr="004F0CB4" w:rsidRDefault="00C61696" w:rsidP="00C61696">
            <w:pPr>
              <w:tabs>
                <w:tab w:val="left" w:pos="900"/>
              </w:tabs>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s (m)</w:t>
            </w:r>
          </w:p>
        </w:tc>
        <w:tc>
          <w:tcPr>
            <w:tcW w:w="1519" w:type="dxa"/>
          </w:tcPr>
          <w:p w14:paraId="6E075D99" w14:textId="77777777" w:rsidR="00C61696" w:rsidRPr="004F0CB4" w:rsidRDefault="00C61696" w:rsidP="00C61696">
            <w:pPr>
              <w:tabs>
                <w:tab w:val="left" w:pos="900"/>
              </w:tabs>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t (s)</w:t>
            </w:r>
          </w:p>
        </w:tc>
      </w:tr>
      <w:tr w:rsidR="004F0CB4" w:rsidRPr="004F0CB4" w14:paraId="1CE77179" w14:textId="77777777" w:rsidTr="00592AB2">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1789" w:type="dxa"/>
          </w:tcPr>
          <w:p w14:paraId="7EAF7E9D" w14:textId="77777777" w:rsidR="00C61696" w:rsidRPr="004F0CB4" w:rsidRDefault="00C61696" w:rsidP="00C61696">
            <w:pPr>
              <w:tabs>
                <w:tab w:val="left" w:pos="900"/>
              </w:tabs>
              <w:spacing w:line="276" w:lineRule="auto"/>
              <w:jc w:val="center"/>
              <w:rPr>
                <w:rFonts w:eastAsia="Calibri"/>
                <w:color w:val="auto"/>
                <w:sz w:val="26"/>
                <w:szCs w:val="26"/>
              </w:rPr>
            </w:pPr>
            <w:r w:rsidRPr="004F0CB4">
              <w:rPr>
                <w:rFonts w:eastAsia="Calibri"/>
                <w:color w:val="auto"/>
                <w:sz w:val="26"/>
                <w:szCs w:val="26"/>
              </w:rPr>
              <w:t>1</w:t>
            </w:r>
          </w:p>
        </w:tc>
        <w:tc>
          <w:tcPr>
            <w:tcW w:w="1612" w:type="dxa"/>
            <w:shd w:val="clear" w:color="auto" w:fill="EDEDED"/>
          </w:tcPr>
          <w:p w14:paraId="2D994A04" w14:textId="77777777" w:rsidR="00C61696" w:rsidRPr="004F0CB4" w:rsidRDefault="00C61696" w:rsidP="00C61696">
            <w:pPr>
              <w:tabs>
                <w:tab w:val="left" w:pos="900"/>
              </w:tabs>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EDEDED"/>
              </w:rPr>
              <w:t>0,649</w:t>
            </w:r>
          </w:p>
        </w:tc>
        <w:tc>
          <w:tcPr>
            <w:tcW w:w="1519" w:type="dxa"/>
          </w:tcPr>
          <w:p w14:paraId="6CB95464" w14:textId="77777777" w:rsidR="00C61696" w:rsidRPr="004F0CB4" w:rsidRDefault="00C61696" w:rsidP="00C61696">
            <w:pPr>
              <w:tabs>
                <w:tab w:val="left" w:pos="900"/>
              </w:tabs>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EDEDED"/>
              </w:rPr>
              <w:t>3,49</w:t>
            </w:r>
          </w:p>
        </w:tc>
      </w:tr>
      <w:tr w:rsidR="004F0CB4" w:rsidRPr="004F0CB4" w14:paraId="45603CB5" w14:textId="77777777" w:rsidTr="00592AB2">
        <w:trPr>
          <w:trHeight w:val="368"/>
          <w:jc w:val="center"/>
        </w:trPr>
        <w:tc>
          <w:tcPr>
            <w:cnfStyle w:val="001000000000" w:firstRow="0" w:lastRow="0" w:firstColumn="1" w:lastColumn="0" w:oddVBand="0" w:evenVBand="0" w:oddHBand="0" w:evenHBand="0" w:firstRowFirstColumn="0" w:firstRowLastColumn="0" w:lastRowFirstColumn="0" w:lastRowLastColumn="0"/>
            <w:tcW w:w="1789" w:type="dxa"/>
          </w:tcPr>
          <w:p w14:paraId="75F8ED38" w14:textId="77777777" w:rsidR="00C61696" w:rsidRPr="004F0CB4" w:rsidRDefault="00C61696" w:rsidP="00C61696">
            <w:pPr>
              <w:tabs>
                <w:tab w:val="left" w:pos="900"/>
              </w:tabs>
              <w:spacing w:line="276" w:lineRule="auto"/>
              <w:jc w:val="center"/>
              <w:rPr>
                <w:rFonts w:eastAsia="Calibri"/>
                <w:color w:val="auto"/>
                <w:sz w:val="26"/>
                <w:szCs w:val="26"/>
              </w:rPr>
            </w:pPr>
            <w:r w:rsidRPr="004F0CB4">
              <w:rPr>
                <w:rFonts w:eastAsia="Calibri"/>
                <w:color w:val="auto"/>
                <w:sz w:val="26"/>
                <w:szCs w:val="26"/>
              </w:rPr>
              <w:t>2</w:t>
            </w:r>
          </w:p>
        </w:tc>
        <w:tc>
          <w:tcPr>
            <w:tcW w:w="1612" w:type="dxa"/>
          </w:tcPr>
          <w:p w14:paraId="69B17B5F" w14:textId="77777777" w:rsidR="00C61696" w:rsidRPr="004F0CB4" w:rsidRDefault="00C61696" w:rsidP="00C61696">
            <w:pPr>
              <w:tabs>
                <w:tab w:val="left" w:pos="90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FFFFFF"/>
              </w:rPr>
              <w:t>0,651</w:t>
            </w:r>
          </w:p>
        </w:tc>
        <w:tc>
          <w:tcPr>
            <w:tcW w:w="1519" w:type="dxa"/>
          </w:tcPr>
          <w:p w14:paraId="58D6D96E" w14:textId="77777777" w:rsidR="00C61696" w:rsidRPr="004F0CB4" w:rsidRDefault="00C61696" w:rsidP="00C61696">
            <w:pPr>
              <w:tabs>
                <w:tab w:val="left" w:pos="90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FFFFFF"/>
              </w:rPr>
              <w:t>3,51</w:t>
            </w:r>
          </w:p>
        </w:tc>
      </w:tr>
      <w:tr w:rsidR="004F0CB4" w:rsidRPr="004F0CB4" w14:paraId="1D58CC41" w14:textId="77777777" w:rsidTr="00592AB2">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1789" w:type="dxa"/>
          </w:tcPr>
          <w:p w14:paraId="1805CD3D" w14:textId="77777777" w:rsidR="00C61696" w:rsidRPr="004F0CB4" w:rsidRDefault="00C61696" w:rsidP="00C61696">
            <w:pPr>
              <w:tabs>
                <w:tab w:val="left" w:pos="900"/>
              </w:tabs>
              <w:spacing w:line="276" w:lineRule="auto"/>
              <w:jc w:val="center"/>
              <w:rPr>
                <w:rFonts w:eastAsia="Calibri"/>
                <w:color w:val="auto"/>
                <w:sz w:val="26"/>
                <w:szCs w:val="26"/>
              </w:rPr>
            </w:pPr>
            <w:r w:rsidRPr="004F0CB4">
              <w:rPr>
                <w:rFonts w:eastAsia="Calibri"/>
                <w:color w:val="auto"/>
                <w:sz w:val="26"/>
                <w:szCs w:val="26"/>
              </w:rPr>
              <w:t>3</w:t>
            </w:r>
          </w:p>
        </w:tc>
        <w:tc>
          <w:tcPr>
            <w:tcW w:w="1612" w:type="dxa"/>
          </w:tcPr>
          <w:p w14:paraId="319F5CB3" w14:textId="77777777" w:rsidR="00C61696" w:rsidRPr="004F0CB4" w:rsidRDefault="00C61696" w:rsidP="00C61696">
            <w:pPr>
              <w:tabs>
                <w:tab w:val="left" w:pos="900"/>
              </w:tabs>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EDEDED"/>
              </w:rPr>
              <w:t>0,654</w:t>
            </w:r>
          </w:p>
        </w:tc>
        <w:tc>
          <w:tcPr>
            <w:tcW w:w="1519" w:type="dxa"/>
          </w:tcPr>
          <w:p w14:paraId="49B41A11" w14:textId="77777777" w:rsidR="00C61696" w:rsidRPr="004F0CB4" w:rsidRDefault="00C61696" w:rsidP="00C61696">
            <w:pPr>
              <w:tabs>
                <w:tab w:val="left" w:pos="900"/>
              </w:tabs>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EDEDED"/>
              </w:rPr>
              <w:t>3,54</w:t>
            </w:r>
          </w:p>
        </w:tc>
      </w:tr>
      <w:tr w:rsidR="004F0CB4" w:rsidRPr="004F0CB4" w14:paraId="26A23108" w14:textId="77777777" w:rsidTr="00592AB2">
        <w:trPr>
          <w:trHeight w:val="368"/>
          <w:jc w:val="center"/>
        </w:trPr>
        <w:tc>
          <w:tcPr>
            <w:cnfStyle w:val="001000000000" w:firstRow="0" w:lastRow="0" w:firstColumn="1" w:lastColumn="0" w:oddVBand="0" w:evenVBand="0" w:oddHBand="0" w:evenHBand="0" w:firstRowFirstColumn="0" w:firstRowLastColumn="0" w:lastRowFirstColumn="0" w:lastRowLastColumn="0"/>
            <w:tcW w:w="1789" w:type="dxa"/>
          </w:tcPr>
          <w:p w14:paraId="72A0976D" w14:textId="77777777" w:rsidR="00C61696" w:rsidRPr="004F0CB4" w:rsidRDefault="00C61696" w:rsidP="00C61696">
            <w:pPr>
              <w:tabs>
                <w:tab w:val="left" w:pos="900"/>
              </w:tabs>
              <w:spacing w:line="276" w:lineRule="auto"/>
              <w:jc w:val="center"/>
              <w:rPr>
                <w:rFonts w:eastAsia="Calibri"/>
                <w:color w:val="auto"/>
                <w:sz w:val="26"/>
                <w:szCs w:val="26"/>
              </w:rPr>
            </w:pPr>
            <w:r w:rsidRPr="004F0CB4">
              <w:rPr>
                <w:rFonts w:eastAsia="Calibri"/>
                <w:color w:val="auto"/>
                <w:sz w:val="26"/>
                <w:szCs w:val="26"/>
              </w:rPr>
              <w:t>4</w:t>
            </w:r>
          </w:p>
        </w:tc>
        <w:tc>
          <w:tcPr>
            <w:tcW w:w="1612" w:type="dxa"/>
          </w:tcPr>
          <w:p w14:paraId="15DE2B2F" w14:textId="77777777" w:rsidR="00C61696" w:rsidRPr="004F0CB4" w:rsidRDefault="00C61696" w:rsidP="00C61696">
            <w:pPr>
              <w:tabs>
                <w:tab w:val="left" w:pos="90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FFFFFF"/>
              </w:rPr>
              <w:t>0,653</w:t>
            </w:r>
          </w:p>
        </w:tc>
        <w:tc>
          <w:tcPr>
            <w:tcW w:w="1519" w:type="dxa"/>
          </w:tcPr>
          <w:p w14:paraId="072B63D9" w14:textId="77777777" w:rsidR="00C61696" w:rsidRPr="004F0CB4" w:rsidRDefault="00C61696" w:rsidP="00C61696">
            <w:pPr>
              <w:tabs>
                <w:tab w:val="left" w:pos="900"/>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FFFFFF"/>
              </w:rPr>
              <w:t>3,53</w:t>
            </w:r>
          </w:p>
        </w:tc>
      </w:tr>
      <w:tr w:rsidR="004F0CB4" w:rsidRPr="004F0CB4" w14:paraId="7D9910AD" w14:textId="77777777" w:rsidTr="00592AB2">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1789" w:type="dxa"/>
          </w:tcPr>
          <w:p w14:paraId="373FD866" w14:textId="77777777" w:rsidR="00C61696" w:rsidRPr="004F0CB4" w:rsidRDefault="00C61696" w:rsidP="00C61696">
            <w:pPr>
              <w:tabs>
                <w:tab w:val="left" w:pos="900"/>
              </w:tabs>
              <w:spacing w:line="276" w:lineRule="auto"/>
              <w:jc w:val="center"/>
              <w:rPr>
                <w:rFonts w:eastAsia="Calibri"/>
                <w:color w:val="auto"/>
                <w:sz w:val="26"/>
                <w:szCs w:val="26"/>
              </w:rPr>
            </w:pPr>
            <w:r w:rsidRPr="004F0CB4">
              <w:rPr>
                <w:rFonts w:eastAsia="Calibri"/>
                <w:color w:val="auto"/>
                <w:sz w:val="26"/>
                <w:szCs w:val="26"/>
              </w:rPr>
              <w:t>5</w:t>
            </w:r>
          </w:p>
        </w:tc>
        <w:tc>
          <w:tcPr>
            <w:tcW w:w="1612" w:type="dxa"/>
          </w:tcPr>
          <w:p w14:paraId="275D8863" w14:textId="77777777" w:rsidR="00C61696" w:rsidRPr="004F0CB4" w:rsidRDefault="00C61696" w:rsidP="00C61696">
            <w:pPr>
              <w:tabs>
                <w:tab w:val="left" w:pos="900"/>
              </w:tabs>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EDEDED"/>
              </w:rPr>
              <w:t>0,650</w:t>
            </w:r>
          </w:p>
        </w:tc>
        <w:tc>
          <w:tcPr>
            <w:tcW w:w="1519" w:type="dxa"/>
          </w:tcPr>
          <w:p w14:paraId="4A4614CE" w14:textId="77777777" w:rsidR="00C61696" w:rsidRPr="004F0CB4" w:rsidRDefault="00C61696" w:rsidP="00C61696">
            <w:pPr>
              <w:tabs>
                <w:tab w:val="left" w:pos="900"/>
              </w:tabs>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EDEDED"/>
              </w:rPr>
              <w:t>3,50</w:t>
            </w:r>
          </w:p>
        </w:tc>
      </w:tr>
    </w:tbl>
    <w:p w14:paraId="7421C7FD" w14:textId="77777777" w:rsidR="00C61696" w:rsidRPr="004F0CB4" w:rsidRDefault="00C61696" w:rsidP="00C61696">
      <w:pPr>
        <w:tabs>
          <w:tab w:val="left" w:pos="900"/>
        </w:tabs>
        <w:spacing w:line="276" w:lineRule="auto"/>
        <w:jc w:val="both"/>
        <w:rPr>
          <w:rFonts w:eastAsia="Calibri"/>
          <w:color w:val="auto"/>
          <w:sz w:val="26"/>
          <w:szCs w:val="26"/>
        </w:rPr>
      </w:pPr>
      <w:r w:rsidRPr="004F0CB4">
        <w:rPr>
          <w:rFonts w:eastAsia="Calibri"/>
          <w:color w:val="auto"/>
          <w:sz w:val="26"/>
          <w:szCs w:val="26"/>
        </w:rPr>
        <w:t xml:space="preserve">Sai số tỉ đối của phép đo vận tốc là bao nhiêu </w:t>
      </w:r>
      <m:oMath>
        <m:r>
          <m:rPr>
            <m:sty m:val="p"/>
          </m:rPr>
          <w:rPr>
            <w:rFonts w:ascii="Cambria Math" w:eastAsia="Calibri" w:hAnsi="Cambria Math"/>
            <w:color w:val="auto"/>
            <w:sz w:val="26"/>
            <w:szCs w:val="26"/>
            <w:shd w:val="clear" w:color="auto" w:fill="EDEDED"/>
          </w:rPr>
          <m:t>%</m:t>
        </m:r>
      </m:oMath>
      <w:r w:rsidRPr="004F0CB4">
        <w:rPr>
          <w:rFonts w:eastAsia="Calibri"/>
          <w:color w:val="auto"/>
          <w:sz w:val="26"/>
          <w:szCs w:val="26"/>
          <w:shd w:val="clear" w:color="auto" w:fill="EDEDED"/>
        </w:rPr>
        <w:t xml:space="preserve"> </w:t>
      </w:r>
      <w:r w:rsidRPr="004F0CB4">
        <w:rPr>
          <w:rFonts w:eastAsia="Calibri"/>
          <w:color w:val="auto"/>
          <w:sz w:val="26"/>
          <w:szCs w:val="26"/>
        </w:rPr>
        <w:t>(</w:t>
      </w:r>
      <w:r w:rsidRPr="004F0CB4">
        <w:rPr>
          <w:color w:val="auto"/>
          <w:sz w:val="26"/>
          <w:szCs w:val="26"/>
          <w:lang w:val="nl-NL"/>
        </w:rPr>
        <w:t>Kết quả lấy đến 3 chữ số sau dấu phẩy thập phân).</w:t>
      </w:r>
    </w:p>
    <w:p w14:paraId="4F021A96" w14:textId="77777777" w:rsidR="00C61696" w:rsidRPr="004F0CB4" w:rsidRDefault="00C61696">
      <w:pPr>
        <w:numPr>
          <w:ilvl w:val="0"/>
          <w:numId w:val="21"/>
        </w:numPr>
        <w:tabs>
          <w:tab w:val="left" w:pos="900"/>
        </w:tabs>
        <w:spacing w:after="160" w:line="360" w:lineRule="auto"/>
        <w:ind w:left="0" w:firstLine="360"/>
        <w:contextualSpacing/>
        <w:jc w:val="both"/>
        <w:rPr>
          <w:rFonts w:eastAsiaTheme="minorHAnsi"/>
          <w:color w:val="auto"/>
          <w:sz w:val="26"/>
          <w:szCs w:val="26"/>
        </w:rPr>
      </w:pPr>
      <w:r w:rsidRPr="004F0CB4">
        <w:rPr>
          <w:rFonts w:eastAsiaTheme="minorHAnsi"/>
          <w:color w:val="auto"/>
          <w:sz w:val="26"/>
          <w:szCs w:val="26"/>
        </w:rPr>
        <w:t xml:space="preserve">Lực </w:t>
      </w:r>
      <m:oMath>
        <m:r>
          <w:rPr>
            <w:rFonts w:ascii="Cambria Math" w:eastAsiaTheme="minorHAnsi" w:hAnsi="Cambria Math"/>
            <w:color w:val="auto"/>
            <w:sz w:val="26"/>
            <w:szCs w:val="26"/>
          </w:rPr>
          <m:t>F</m:t>
        </m:r>
      </m:oMath>
      <w:r w:rsidRPr="004F0CB4">
        <w:rPr>
          <w:rFonts w:eastAsiaTheme="minorHAnsi"/>
          <w:color w:val="auto"/>
          <w:sz w:val="26"/>
          <w:szCs w:val="26"/>
        </w:rPr>
        <w:t xml:space="preserve"> tác dụng lên một tiết diện hình vuông cạnh </w:t>
      </w:r>
      <m:oMath>
        <m:r>
          <w:rPr>
            <w:rFonts w:ascii="Cambria Math" w:eastAsiaTheme="minorHAnsi" w:hAnsi="Cambria Math"/>
            <w:color w:val="auto"/>
            <w:sz w:val="26"/>
            <w:szCs w:val="26"/>
          </w:rPr>
          <m:t>L</m:t>
        </m:r>
      </m:oMath>
      <w:r w:rsidRPr="004F0CB4">
        <w:rPr>
          <w:rFonts w:eastAsiaTheme="minorHAnsi"/>
          <w:color w:val="auto"/>
          <w:sz w:val="26"/>
          <w:szCs w:val="26"/>
        </w:rPr>
        <w:t xml:space="preserve">. Nếu sai số tỉ đối trong xác định </w:t>
      </w:r>
      <m:oMath>
        <m:r>
          <w:rPr>
            <w:rFonts w:ascii="Cambria Math" w:eastAsiaTheme="minorHAnsi" w:hAnsi="Cambria Math"/>
            <w:color w:val="auto"/>
            <w:sz w:val="26"/>
            <w:szCs w:val="26"/>
          </w:rPr>
          <m:t>L</m:t>
        </m:r>
      </m:oMath>
      <w:r w:rsidRPr="004F0CB4">
        <w:rPr>
          <w:rFonts w:eastAsiaTheme="minorHAnsi"/>
          <w:color w:val="auto"/>
          <w:sz w:val="26"/>
          <w:szCs w:val="26"/>
        </w:rPr>
        <w:t xml:space="preserve"> là 2%. Sai số tỉ đối trong xác định xác định </w:t>
      </w:r>
      <m:oMath>
        <m:r>
          <w:rPr>
            <w:rFonts w:ascii="Cambria Math" w:eastAsiaTheme="minorHAnsi" w:hAnsi="Cambria Math"/>
            <w:color w:val="auto"/>
            <w:sz w:val="26"/>
            <w:szCs w:val="26"/>
          </w:rPr>
          <m:t>F</m:t>
        </m:r>
      </m:oMath>
      <w:r w:rsidRPr="004F0CB4">
        <w:rPr>
          <w:rFonts w:eastAsiaTheme="minorHAnsi"/>
          <w:color w:val="auto"/>
          <w:sz w:val="26"/>
          <w:szCs w:val="26"/>
        </w:rPr>
        <w:t xml:space="preserve"> là 4% thì sai số tỉ đối của phép đo áp suất là bao nhiêu % ?</w:t>
      </w:r>
    </w:p>
    <w:p w14:paraId="1EC2D911" w14:textId="77777777" w:rsidR="00C61696" w:rsidRPr="004F0CB4" w:rsidRDefault="00C61696">
      <w:pPr>
        <w:numPr>
          <w:ilvl w:val="0"/>
          <w:numId w:val="21"/>
        </w:numPr>
        <w:tabs>
          <w:tab w:val="left" w:pos="900"/>
        </w:tabs>
        <w:spacing w:after="160" w:line="360" w:lineRule="auto"/>
        <w:ind w:left="0" w:firstLine="360"/>
        <w:contextualSpacing/>
        <w:jc w:val="both"/>
        <w:rPr>
          <w:rFonts w:eastAsia="Calibri"/>
          <w:color w:val="auto"/>
          <w:sz w:val="26"/>
          <w:szCs w:val="26"/>
        </w:rPr>
      </w:pPr>
      <w:r w:rsidRPr="004F0CB4">
        <w:rPr>
          <w:rFonts w:eastAsia="Calibri"/>
          <w:color w:val="auto"/>
          <w:sz w:val="26"/>
          <w:szCs w:val="26"/>
        </w:rPr>
        <w:t xml:space="preserve">Để tính gia tốc rơi tự do g, người ta có thể dùng công thức tính chu kì của một con lắc đơn gồm một vật nặng có kích thước nhỏ treo vào một dây nhẹ, không co giãn: </w:t>
      </w:r>
    </w:p>
    <w:p w14:paraId="340E1C38" w14:textId="77777777" w:rsidR="00C61696" w:rsidRPr="004F0CB4" w:rsidRDefault="00C61696" w:rsidP="00C61696">
      <w:pPr>
        <w:tabs>
          <w:tab w:val="left" w:pos="900"/>
        </w:tabs>
        <w:spacing w:line="360" w:lineRule="auto"/>
        <w:jc w:val="both"/>
        <w:rPr>
          <w:rFonts w:eastAsia="Calibri"/>
          <w:color w:val="auto"/>
          <w:sz w:val="26"/>
          <w:szCs w:val="26"/>
        </w:rPr>
      </w:pPr>
      <m:oMath>
        <m:r>
          <w:rPr>
            <w:rFonts w:ascii="Cambria Math" w:eastAsia="Calibri" w:hAnsi="Cambria Math"/>
            <w:color w:val="auto"/>
            <w:sz w:val="26"/>
            <w:szCs w:val="26"/>
          </w:rPr>
          <m:t>T=2π</m:t>
        </m:r>
        <m:rad>
          <m:radPr>
            <m:degHide m:val="1"/>
            <m:ctrlPr>
              <w:rPr>
                <w:rFonts w:ascii="Cambria Math" w:eastAsia="Calibri" w:hAnsi="Cambria Math"/>
                <w:i/>
                <w:color w:val="auto"/>
                <w:sz w:val="26"/>
                <w:szCs w:val="26"/>
              </w:rPr>
            </m:ctrlPr>
          </m:radPr>
          <m:deg/>
          <m:e>
            <m:f>
              <m:fPr>
                <m:ctrlPr>
                  <w:rPr>
                    <w:rFonts w:ascii="Cambria Math" w:eastAsia="Calibri" w:hAnsi="Cambria Math"/>
                    <w:i/>
                    <w:color w:val="auto"/>
                    <w:sz w:val="26"/>
                    <w:szCs w:val="26"/>
                  </w:rPr>
                </m:ctrlPr>
              </m:fPr>
              <m:num>
                <m:r>
                  <w:rPr>
                    <w:rFonts w:ascii="Cambria Math" w:eastAsia="Calibri" w:hAnsi="Cambria Math"/>
                    <w:color w:val="auto"/>
                    <w:sz w:val="26"/>
                    <w:szCs w:val="26"/>
                  </w:rPr>
                  <m:t>l</m:t>
                </m:r>
              </m:num>
              <m:den>
                <m:r>
                  <w:rPr>
                    <w:rFonts w:ascii="Cambria Math" w:eastAsia="Calibri" w:hAnsi="Cambria Math"/>
                    <w:color w:val="auto"/>
                    <w:sz w:val="26"/>
                    <w:szCs w:val="26"/>
                  </w:rPr>
                  <m:t>g</m:t>
                </m:r>
              </m:den>
            </m:f>
          </m:e>
        </m:rad>
      </m:oMath>
      <w:r w:rsidRPr="004F0CB4">
        <w:rPr>
          <w:rFonts w:eastAsia="Calibri"/>
          <w:color w:val="auto"/>
          <w:sz w:val="26"/>
          <w:szCs w:val="26"/>
        </w:rPr>
        <w:t xml:space="preserve">, trong đó, T là thời gian để vật nặng thực hiện một dao động và l là chiều dài sợi dây. Trong thí nghiệm với con lắc đơn, người ta đo được: </w:t>
      </w:r>
      <m:oMath>
        <m:r>
          <w:rPr>
            <w:rFonts w:ascii="Cambria Math" w:eastAsia="Calibri" w:hAnsi="Cambria Math"/>
            <w:color w:val="auto"/>
            <w:sz w:val="26"/>
            <w:szCs w:val="26"/>
          </w:rPr>
          <m:t>l=(0,350±0,005)</m:t>
        </m:r>
      </m:oMath>
      <w:r w:rsidRPr="004F0CB4">
        <w:rPr>
          <w:rFonts w:eastAsia="Calibri"/>
          <w:color w:val="auto"/>
          <w:sz w:val="26"/>
          <w:szCs w:val="26"/>
        </w:rPr>
        <w:t xml:space="preserve"> m và </w:t>
      </w:r>
      <m:oMath>
        <m:r>
          <w:rPr>
            <w:rFonts w:ascii="Cambria Math" w:eastAsia="Calibri" w:hAnsi="Cambria Math"/>
            <w:color w:val="auto"/>
            <w:sz w:val="26"/>
            <w:szCs w:val="26"/>
          </w:rPr>
          <m:t>T=(1,18±0,02)</m:t>
        </m:r>
      </m:oMath>
      <w:r w:rsidRPr="004F0CB4">
        <w:rPr>
          <w:rFonts w:eastAsia="Calibri"/>
          <w:color w:val="auto"/>
          <w:sz w:val="26"/>
          <w:szCs w:val="26"/>
        </w:rPr>
        <w:t xml:space="preserve"> s. Sai số tuyệt đối của phép đo này là bao nhiêu m/s</w:t>
      </w:r>
      <w:r w:rsidRPr="004F0CB4">
        <w:rPr>
          <w:rFonts w:eastAsia="Calibri"/>
          <w:color w:val="auto"/>
          <w:sz w:val="26"/>
          <w:szCs w:val="26"/>
          <w:vertAlign w:val="superscript"/>
        </w:rPr>
        <w:t>2</w:t>
      </w:r>
      <w:r w:rsidRPr="004F0CB4">
        <w:rPr>
          <w:rFonts w:eastAsia="Calibri"/>
          <w:color w:val="auto"/>
          <w:sz w:val="26"/>
          <w:szCs w:val="26"/>
        </w:rPr>
        <w:t>?</w:t>
      </w:r>
    </w:p>
    <w:p w14:paraId="1C5D6F48" w14:textId="77777777" w:rsidR="00C61696" w:rsidRPr="004F0CB4" w:rsidRDefault="00C61696" w:rsidP="00C61696">
      <w:pPr>
        <w:tabs>
          <w:tab w:val="left" w:pos="360"/>
        </w:tabs>
        <w:spacing w:line="276" w:lineRule="auto"/>
        <w:jc w:val="both"/>
        <w:rPr>
          <w:b/>
          <w:color w:val="auto"/>
          <w:sz w:val="26"/>
          <w:szCs w:val="26"/>
        </w:rPr>
      </w:pPr>
      <w:r w:rsidRPr="004F0CB4">
        <w:rPr>
          <w:noProof/>
          <w:color w:val="auto"/>
          <w:sz w:val="26"/>
          <w:szCs w:val="26"/>
        </w:rPr>
        <mc:AlternateContent>
          <mc:Choice Requires="wpg">
            <w:drawing>
              <wp:inline distT="0" distB="0" distL="0" distR="0" wp14:anchorId="6FE2134A" wp14:editId="4F0AE535">
                <wp:extent cx="3995052" cy="367589"/>
                <wp:effectExtent l="0" t="0" r="24765" b="0"/>
                <wp:docPr id="654954104" name="Group 498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897124311"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12123921"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1EA54" w14:textId="77777777" w:rsidR="00C61696" w:rsidRPr="001D19D1" w:rsidRDefault="00C61696" w:rsidP="00C61696">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690883931"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E2134A" id="_x0000_s1213"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">
                <v:shape id="Diamond 4989" o:spid="_x0000_s1214"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" fillcolor="#293241" stroked="f" strokeweight="1pt"/>
                <v:shape id="Text Box 2" o:spid="_x0000_s1215"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" filled="f" stroked="f">
                  <v:textbox>
                    <w:txbxContent>
                      <w:p w14:paraId="2771EA54" w14:textId="77777777" w:rsidR="00C61696" w:rsidRPr="001D19D1" w:rsidRDefault="00C61696" w:rsidP="00C61696">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216"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" strokecolor="#f60" strokeweight="3pt">
                  <v:stroke joinstyle="miter"/>
                </v:line>
                <w10:anchorlock/>
              </v:group>
            </w:pict>
          </mc:Fallback>
        </mc:AlternateContent>
      </w:r>
    </w:p>
    <w:p w14:paraId="4782D5F4" w14:textId="77777777" w:rsidR="00C61696" w:rsidRPr="004F0CB4" w:rsidRDefault="00C61696" w:rsidP="00C61696">
      <w:pPr>
        <w:spacing w:line="276" w:lineRule="auto"/>
        <w:rPr>
          <w:color w:val="auto"/>
          <w:sz w:val="26"/>
          <w:szCs w:val="26"/>
        </w:rPr>
      </w:pPr>
      <w:r w:rsidRPr="004F0CB4">
        <w:rPr>
          <w:noProof/>
          <w:color w:val="auto"/>
          <w:sz w:val="26"/>
          <w:szCs w:val="26"/>
        </w:rPr>
        <mc:AlternateContent>
          <mc:Choice Requires="wpg">
            <w:drawing>
              <wp:inline distT="0" distB="0" distL="0" distR="0" wp14:anchorId="70080EAC" wp14:editId="0027D652">
                <wp:extent cx="5443829" cy="324009"/>
                <wp:effectExtent l="0" t="0" r="5080" b="0"/>
                <wp:docPr id="746842836"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949261056" name="Group 44"/>
                        <wpg:cNvGrpSpPr>
                          <a:grpSpLocks/>
                        </wpg:cNvGrpSpPr>
                        <wpg:grpSpPr bwMode="auto">
                          <a:xfrm>
                            <a:off x="95" y="-1"/>
                            <a:ext cx="54449" cy="3265"/>
                            <a:chOff x="95" y="-1"/>
                            <a:chExt cx="54448" cy="3265"/>
                          </a:xfrm>
                        </wpg:grpSpPr>
                        <wpg:grpSp>
                          <wpg:cNvPr id="1006513081" name="Group 45"/>
                          <wpg:cNvGrpSpPr>
                            <a:grpSpLocks/>
                          </wpg:cNvGrpSpPr>
                          <wpg:grpSpPr bwMode="auto">
                            <a:xfrm>
                              <a:off x="95" y="0"/>
                              <a:ext cx="54448" cy="3225"/>
                              <a:chOff x="92" y="0"/>
                              <a:chExt cx="52587" cy="3227"/>
                            </a:xfrm>
                          </wpg:grpSpPr>
                          <wps:wsp>
                            <wps:cNvPr id="1026465121"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49985063"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79805579"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17194006"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375941" w14:textId="77777777" w:rsidR="00C61696" w:rsidRPr="009111E4" w:rsidRDefault="00C61696" w:rsidP="00C61696">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5E67EA0E" w14:textId="77777777" w:rsidR="00C61696" w:rsidRPr="009111E4" w:rsidRDefault="00C61696" w:rsidP="00C61696">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42950450"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8AF3F3" w14:textId="77777777" w:rsidR="00C61696" w:rsidRPr="009111E4" w:rsidRDefault="00C61696" w:rsidP="00C61696">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70080EAC" id="_x0000_s1217"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">
                <v:group id="Group 44" o:spid="_x0000_s1218"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">
                  <v:group id="Group 45" o:spid="_x0000_s1219"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">
                    <v:shape id="Flowchart: Alternate Process 46" o:spid="_x0000_s1220"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" fillcolor="#98c1d9" stroked="f" strokeweight="1pt">
                      <v:fill opacity="52428f"/>
                    </v:shape>
                    <v:shape id="Hexagon 47" o:spid="_x0000_s122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" adj="4292" fillcolor="#f60" stroked="f" strokeweight="1pt"/>
                    <v:shape id="Hexagon 48" o:spid="_x0000_s122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" adj="4292" fillcolor="#3d5a80" stroked="f" strokeweight="1pt"/>
                  </v:group>
                  <v:shape id="WordArt 192" o:spid="_x0000_s1223"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" filled="f" stroked="f">
                    <v:stroke joinstyle="round"/>
                    <o:lock v:ext="edit" shapetype="t"/>
                    <v:textbox>
                      <w:txbxContent>
                        <w:p w14:paraId="58375941" w14:textId="77777777" w:rsidR="00C61696" w:rsidRPr="009111E4" w:rsidRDefault="00C61696" w:rsidP="00C61696">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5E67EA0E" w14:textId="77777777" w:rsidR="00C61696" w:rsidRPr="009111E4" w:rsidRDefault="00C61696" w:rsidP="00C61696">
                          <w:pPr>
                            <w:pStyle w:val="NormalWeb"/>
                            <w:spacing w:line="240" w:lineRule="auto"/>
                            <w:ind w:firstLine="0"/>
                            <w:rPr>
                              <w:b/>
                              <w:color w:val="FFFFFF" w:themeColor="background1"/>
                              <w:sz w:val="32"/>
                              <w:szCs w:val="32"/>
                            </w:rPr>
                          </w:pPr>
                        </w:p>
                      </w:txbxContent>
                    </v:textbox>
                  </v:shape>
                </v:group>
                <v:shape id="WordArt 192" o:spid="_x0000_s1224"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" filled="f" stroked="f">
                  <v:stroke joinstyle="round"/>
                  <o:lock v:ext="edit" shapetype="t"/>
                  <v:textbox>
                    <w:txbxContent>
                      <w:p w14:paraId="538AF3F3" w14:textId="77777777" w:rsidR="00C61696" w:rsidRPr="009111E4" w:rsidRDefault="00C61696" w:rsidP="00C61696">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0156BF58" w14:textId="77777777" w:rsidR="00C61696" w:rsidRPr="004F0CB4" w:rsidRDefault="00C61696" w:rsidP="00C61696">
      <w:pPr>
        <w:tabs>
          <w:tab w:val="left" w:pos="360"/>
        </w:tabs>
        <w:spacing w:line="276" w:lineRule="auto"/>
        <w:jc w:val="center"/>
        <w:rPr>
          <w:i/>
          <w:iCs/>
          <w:color w:val="auto"/>
          <w:sz w:val="26"/>
          <w:szCs w:val="26"/>
        </w:rPr>
      </w:pPr>
      <w:r w:rsidRPr="004F0CB4">
        <w:rPr>
          <w:i/>
          <w:iCs/>
          <w:color w:val="auto"/>
          <w:sz w:val="26"/>
          <w:szCs w:val="26"/>
        </w:rPr>
        <w:t>Thí sinh trả lời từ câu 1 đến câu 18. Mỗi câu  hỏi thí sinh chỉ chọn một phương án.</w:t>
      </w:r>
    </w:p>
    <w:p w14:paraId="77F7544E" w14:textId="77777777" w:rsidR="00C61696" w:rsidRPr="004F0CB4" w:rsidRDefault="00C61696" w:rsidP="00C61696">
      <w:pPr>
        <w:tabs>
          <w:tab w:val="left" w:pos="360"/>
        </w:tabs>
        <w:spacing w:line="276" w:lineRule="auto"/>
        <w:jc w:val="center"/>
        <w:rPr>
          <w:i/>
          <w:iCs/>
          <w:color w:val="auto"/>
          <w:sz w:val="26"/>
          <w:szCs w:val="26"/>
        </w:rPr>
      </w:pPr>
      <w:r w:rsidRPr="004F0CB4">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4F0CB4" w:rsidRPr="004F0CB4" w14:paraId="299ACDAA"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66A1D29"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0FED97C5"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28E42D4B"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54AA7016"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Đáp án</w:t>
            </w:r>
          </w:p>
        </w:tc>
      </w:tr>
      <w:tr w:rsidR="004F0CB4" w:rsidRPr="004F0CB4" w14:paraId="2EF7DA8C"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2D0CC26"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1</w:t>
            </w:r>
          </w:p>
        </w:tc>
        <w:tc>
          <w:tcPr>
            <w:tcW w:w="0" w:type="auto"/>
            <w:tcBorders>
              <w:bottom w:val="single" w:sz="8" w:space="0" w:color="000000"/>
              <w:right w:val="single" w:sz="8" w:space="0" w:color="000000"/>
            </w:tcBorders>
            <w:vAlign w:val="center"/>
          </w:tcPr>
          <w:p w14:paraId="0F349C08" w14:textId="77777777" w:rsidR="00C61696" w:rsidRPr="004F0CB4" w:rsidRDefault="00C61696" w:rsidP="00C61696">
            <w:pPr>
              <w:spacing w:line="276" w:lineRule="auto"/>
              <w:jc w:val="center"/>
              <w:rPr>
                <w:color w:val="auto"/>
                <w:sz w:val="26"/>
                <w:szCs w:val="26"/>
              </w:rPr>
            </w:pPr>
            <w:r w:rsidRPr="004F0CB4">
              <w:rPr>
                <w:color w:val="auto"/>
                <w:sz w:val="26"/>
                <w:szCs w:val="26"/>
              </w:rPr>
              <w:t>B</w:t>
            </w:r>
          </w:p>
        </w:tc>
        <w:tc>
          <w:tcPr>
            <w:tcW w:w="0" w:type="auto"/>
            <w:tcBorders>
              <w:bottom w:val="single" w:sz="8" w:space="0" w:color="000000"/>
              <w:right w:val="single" w:sz="8" w:space="0" w:color="000000"/>
            </w:tcBorders>
            <w:vAlign w:val="center"/>
          </w:tcPr>
          <w:p w14:paraId="7052AAA8"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10</w:t>
            </w:r>
          </w:p>
        </w:tc>
        <w:tc>
          <w:tcPr>
            <w:tcW w:w="0" w:type="auto"/>
            <w:tcBorders>
              <w:bottom w:val="single" w:sz="8" w:space="0" w:color="000000"/>
              <w:right w:val="single" w:sz="8" w:space="0" w:color="000000"/>
            </w:tcBorders>
            <w:vAlign w:val="center"/>
          </w:tcPr>
          <w:p w14:paraId="2E69E160" w14:textId="77777777" w:rsidR="00C61696" w:rsidRPr="004F0CB4" w:rsidRDefault="00C61696" w:rsidP="00C61696">
            <w:pPr>
              <w:spacing w:line="276" w:lineRule="auto"/>
              <w:jc w:val="center"/>
              <w:rPr>
                <w:color w:val="auto"/>
                <w:sz w:val="26"/>
                <w:szCs w:val="26"/>
              </w:rPr>
            </w:pPr>
            <w:r w:rsidRPr="004F0CB4">
              <w:rPr>
                <w:color w:val="auto"/>
                <w:sz w:val="26"/>
                <w:szCs w:val="26"/>
              </w:rPr>
              <w:t>D</w:t>
            </w:r>
          </w:p>
        </w:tc>
      </w:tr>
      <w:tr w:rsidR="004F0CB4" w:rsidRPr="004F0CB4" w14:paraId="6DCF181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587E8F3"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2</w:t>
            </w:r>
          </w:p>
        </w:tc>
        <w:tc>
          <w:tcPr>
            <w:tcW w:w="0" w:type="auto"/>
            <w:tcBorders>
              <w:bottom w:val="single" w:sz="8" w:space="0" w:color="000000"/>
              <w:right w:val="single" w:sz="8" w:space="0" w:color="000000"/>
            </w:tcBorders>
            <w:vAlign w:val="center"/>
          </w:tcPr>
          <w:p w14:paraId="7A00A60A" w14:textId="77777777" w:rsidR="00C61696" w:rsidRPr="004F0CB4" w:rsidRDefault="00C61696" w:rsidP="00C61696">
            <w:pPr>
              <w:spacing w:line="276" w:lineRule="auto"/>
              <w:jc w:val="center"/>
              <w:rPr>
                <w:color w:val="auto"/>
                <w:sz w:val="26"/>
                <w:szCs w:val="26"/>
              </w:rPr>
            </w:pPr>
            <w:r w:rsidRPr="004F0CB4">
              <w:rPr>
                <w:color w:val="auto"/>
                <w:sz w:val="26"/>
                <w:szCs w:val="26"/>
              </w:rPr>
              <w:t>D</w:t>
            </w:r>
          </w:p>
        </w:tc>
        <w:tc>
          <w:tcPr>
            <w:tcW w:w="0" w:type="auto"/>
            <w:tcBorders>
              <w:bottom w:val="single" w:sz="8" w:space="0" w:color="000000"/>
              <w:right w:val="single" w:sz="8" w:space="0" w:color="000000"/>
            </w:tcBorders>
            <w:vAlign w:val="center"/>
          </w:tcPr>
          <w:p w14:paraId="05EEBFE7"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11</w:t>
            </w:r>
          </w:p>
        </w:tc>
        <w:tc>
          <w:tcPr>
            <w:tcW w:w="0" w:type="auto"/>
            <w:tcBorders>
              <w:bottom w:val="single" w:sz="8" w:space="0" w:color="000000"/>
              <w:right w:val="single" w:sz="8" w:space="0" w:color="000000"/>
            </w:tcBorders>
            <w:vAlign w:val="center"/>
          </w:tcPr>
          <w:p w14:paraId="3344B48B" w14:textId="77777777" w:rsidR="00C61696" w:rsidRPr="004F0CB4" w:rsidRDefault="00C61696" w:rsidP="00C61696">
            <w:pPr>
              <w:spacing w:line="276" w:lineRule="auto"/>
              <w:jc w:val="center"/>
              <w:rPr>
                <w:color w:val="auto"/>
                <w:sz w:val="26"/>
                <w:szCs w:val="26"/>
              </w:rPr>
            </w:pPr>
            <w:r w:rsidRPr="004F0CB4">
              <w:rPr>
                <w:color w:val="auto"/>
                <w:sz w:val="26"/>
                <w:szCs w:val="26"/>
              </w:rPr>
              <w:t>A</w:t>
            </w:r>
          </w:p>
        </w:tc>
      </w:tr>
      <w:tr w:rsidR="004F0CB4" w:rsidRPr="004F0CB4" w14:paraId="2E0F465D"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CDC94F5"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3</w:t>
            </w:r>
          </w:p>
        </w:tc>
        <w:tc>
          <w:tcPr>
            <w:tcW w:w="0" w:type="auto"/>
            <w:tcBorders>
              <w:bottom w:val="single" w:sz="8" w:space="0" w:color="000000"/>
              <w:right w:val="single" w:sz="8" w:space="0" w:color="000000"/>
            </w:tcBorders>
            <w:vAlign w:val="center"/>
          </w:tcPr>
          <w:p w14:paraId="754B4A0D" w14:textId="77777777" w:rsidR="00C61696" w:rsidRPr="004F0CB4" w:rsidRDefault="00C61696" w:rsidP="00C61696">
            <w:pPr>
              <w:spacing w:line="276" w:lineRule="auto"/>
              <w:jc w:val="center"/>
              <w:rPr>
                <w:color w:val="auto"/>
                <w:sz w:val="26"/>
                <w:szCs w:val="26"/>
              </w:rPr>
            </w:pPr>
            <w:r w:rsidRPr="004F0CB4">
              <w:rPr>
                <w:color w:val="auto"/>
                <w:sz w:val="26"/>
                <w:szCs w:val="26"/>
              </w:rPr>
              <w:t>D</w:t>
            </w:r>
          </w:p>
        </w:tc>
        <w:tc>
          <w:tcPr>
            <w:tcW w:w="0" w:type="auto"/>
            <w:tcBorders>
              <w:bottom w:val="single" w:sz="8" w:space="0" w:color="000000"/>
              <w:right w:val="single" w:sz="8" w:space="0" w:color="000000"/>
            </w:tcBorders>
            <w:vAlign w:val="center"/>
          </w:tcPr>
          <w:p w14:paraId="6464C6C3"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12</w:t>
            </w:r>
          </w:p>
        </w:tc>
        <w:tc>
          <w:tcPr>
            <w:tcW w:w="0" w:type="auto"/>
            <w:tcBorders>
              <w:bottom w:val="single" w:sz="8" w:space="0" w:color="000000"/>
              <w:right w:val="single" w:sz="8" w:space="0" w:color="000000"/>
            </w:tcBorders>
            <w:vAlign w:val="center"/>
          </w:tcPr>
          <w:p w14:paraId="092A125E" w14:textId="77777777" w:rsidR="00C61696" w:rsidRPr="004F0CB4" w:rsidRDefault="00C61696" w:rsidP="00C61696">
            <w:pPr>
              <w:spacing w:line="276" w:lineRule="auto"/>
              <w:jc w:val="center"/>
              <w:rPr>
                <w:color w:val="auto"/>
                <w:sz w:val="26"/>
                <w:szCs w:val="26"/>
              </w:rPr>
            </w:pPr>
            <w:r w:rsidRPr="004F0CB4">
              <w:rPr>
                <w:color w:val="auto"/>
                <w:sz w:val="26"/>
                <w:szCs w:val="26"/>
              </w:rPr>
              <w:t>D</w:t>
            </w:r>
          </w:p>
        </w:tc>
      </w:tr>
      <w:tr w:rsidR="004F0CB4" w:rsidRPr="004F0CB4" w14:paraId="2B019DB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B0B29B1"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4</w:t>
            </w:r>
          </w:p>
        </w:tc>
        <w:tc>
          <w:tcPr>
            <w:tcW w:w="0" w:type="auto"/>
            <w:tcBorders>
              <w:bottom w:val="single" w:sz="8" w:space="0" w:color="000000"/>
              <w:right w:val="single" w:sz="8" w:space="0" w:color="000000"/>
            </w:tcBorders>
            <w:vAlign w:val="center"/>
          </w:tcPr>
          <w:p w14:paraId="164B1EDB" w14:textId="77777777" w:rsidR="00C61696" w:rsidRPr="004F0CB4" w:rsidRDefault="00C61696" w:rsidP="00C61696">
            <w:pPr>
              <w:spacing w:line="276" w:lineRule="auto"/>
              <w:jc w:val="center"/>
              <w:rPr>
                <w:color w:val="auto"/>
                <w:sz w:val="26"/>
                <w:szCs w:val="26"/>
              </w:rPr>
            </w:pPr>
            <w:r w:rsidRPr="004F0CB4">
              <w:rPr>
                <w:color w:val="auto"/>
                <w:sz w:val="26"/>
                <w:szCs w:val="26"/>
              </w:rPr>
              <w:t>B</w:t>
            </w:r>
          </w:p>
        </w:tc>
        <w:tc>
          <w:tcPr>
            <w:tcW w:w="0" w:type="auto"/>
            <w:tcBorders>
              <w:bottom w:val="single" w:sz="8" w:space="0" w:color="000000"/>
              <w:right w:val="single" w:sz="8" w:space="0" w:color="000000"/>
            </w:tcBorders>
            <w:vAlign w:val="center"/>
          </w:tcPr>
          <w:p w14:paraId="5AEB69D6"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13</w:t>
            </w:r>
          </w:p>
        </w:tc>
        <w:tc>
          <w:tcPr>
            <w:tcW w:w="0" w:type="auto"/>
            <w:tcBorders>
              <w:bottom w:val="single" w:sz="8" w:space="0" w:color="000000"/>
              <w:right w:val="single" w:sz="8" w:space="0" w:color="000000"/>
            </w:tcBorders>
            <w:vAlign w:val="center"/>
          </w:tcPr>
          <w:p w14:paraId="14480C03" w14:textId="77777777" w:rsidR="00C61696" w:rsidRPr="004F0CB4" w:rsidRDefault="00C61696" w:rsidP="00C61696">
            <w:pPr>
              <w:spacing w:line="276" w:lineRule="auto"/>
              <w:jc w:val="center"/>
              <w:rPr>
                <w:color w:val="auto"/>
                <w:sz w:val="26"/>
                <w:szCs w:val="26"/>
              </w:rPr>
            </w:pPr>
            <w:r w:rsidRPr="004F0CB4">
              <w:rPr>
                <w:color w:val="auto"/>
                <w:sz w:val="26"/>
                <w:szCs w:val="26"/>
              </w:rPr>
              <w:t>C</w:t>
            </w:r>
          </w:p>
        </w:tc>
      </w:tr>
      <w:tr w:rsidR="004F0CB4" w:rsidRPr="004F0CB4" w14:paraId="2813576B"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80B5787"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5</w:t>
            </w:r>
          </w:p>
        </w:tc>
        <w:tc>
          <w:tcPr>
            <w:tcW w:w="0" w:type="auto"/>
            <w:tcBorders>
              <w:bottom w:val="single" w:sz="8" w:space="0" w:color="000000"/>
              <w:right w:val="single" w:sz="8" w:space="0" w:color="000000"/>
            </w:tcBorders>
            <w:vAlign w:val="center"/>
          </w:tcPr>
          <w:p w14:paraId="6629DA24" w14:textId="77777777" w:rsidR="00C61696" w:rsidRPr="004F0CB4" w:rsidRDefault="00C61696" w:rsidP="00C61696">
            <w:pPr>
              <w:spacing w:line="276" w:lineRule="auto"/>
              <w:jc w:val="center"/>
              <w:rPr>
                <w:color w:val="auto"/>
                <w:sz w:val="26"/>
                <w:szCs w:val="26"/>
              </w:rPr>
            </w:pPr>
            <w:r w:rsidRPr="004F0CB4">
              <w:rPr>
                <w:color w:val="auto"/>
                <w:sz w:val="26"/>
                <w:szCs w:val="26"/>
              </w:rPr>
              <w:t>B</w:t>
            </w:r>
          </w:p>
        </w:tc>
        <w:tc>
          <w:tcPr>
            <w:tcW w:w="0" w:type="auto"/>
            <w:tcBorders>
              <w:bottom w:val="single" w:sz="8" w:space="0" w:color="000000"/>
              <w:right w:val="single" w:sz="8" w:space="0" w:color="000000"/>
            </w:tcBorders>
            <w:vAlign w:val="center"/>
          </w:tcPr>
          <w:p w14:paraId="6EA279E8"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14</w:t>
            </w:r>
          </w:p>
        </w:tc>
        <w:tc>
          <w:tcPr>
            <w:tcW w:w="0" w:type="auto"/>
            <w:tcBorders>
              <w:bottom w:val="single" w:sz="8" w:space="0" w:color="000000"/>
              <w:right w:val="single" w:sz="8" w:space="0" w:color="000000"/>
            </w:tcBorders>
            <w:vAlign w:val="center"/>
          </w:tcPr>
          <w:p w14:paraId="6A2BA986" w14:textId="77777777" w:rsidR="00C61696" w:rsidRPr="004F0CB4" w:rsidRDefault="00C61696" w:rsidP="00C61696">
            <w:pPr>
              <w:spacing w:line="276" w:lineRule="auto"/>
              <w:jc w:val="center"/>
              <w:rPr>
                <w:color w:val="auto"/>
                <w:sz w:val="26"/>
                <w:szCs w:val="26"/>
              </w:rPr>
            </w:pPr>
            <w:r w:rsidRPr="004F0CB4">
              <w:rPr>
                <w:color w:val="auto"/>
                <w:sz w:val="26"/>
                <w:szCs w:val="26"/>
              </w:rPr>
              <w:t>A</w:t>
            </w:r>
          </w:p>
        </w:tc>
      </w:tr>
      <w:tr w:rsidR="004F0CB4" w:rsidRPr="004F0CB4" w14:paraId="66C18A57"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90D6044"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6</w:t>
            </w:r>
          </w:p>
        </w:tc>
        <w:tc>
          <w:tcPr>
            <w:tcW w:w="0" w:type="auto"/>
            <w:tcBorders>
              <w:bottom w:val="single" w:sz="8" w:space="0" w:color="000000"/>
              <w:right w:val="single" w:sz="8" w:space="0" w:color="000000"/>
            </w:tcBorders>
            <w:vAlign w:val="center"/>
          </w:tcPr>
          <w:p w14:paraId="6132D39D" w14:textId="77777777" w:rsidR="00C61696" w:rsidRPr="004F0CB4" w:rsidRDefault="00C61696" w:rsidP="00C61696">
            <w:pPr>
              <w:spacing w:line="276" w:lineRule="auto"/>
              <w:jc w:val="center"/>
              <w:rPr>
                <w:color w:val="auto"/>
                <w:sz w:val="26"/>
                <w:szCs w:val="26"/>
              </w:rPr>
            </w:pPr>
            <w:r w:rsidRPr="004F0CB4">
              <w:rPr>
                <w:color w:val="auto"/>
                <w:sz w:val="26"/>
                <w:szCs w:val="26"/>
              </w:rPr>
              <w:t>C</w:t>
            </w:r>
          </w:p>
        </w:tc>
        <w:tc>
          <w:tcPr>
            <w:tcW w:w="0" w:type="auto"/>
            <w:tcBorders>
              <w:bottom w:val="single" w:sz="8" w:space="0" w:color="000000"/>
              <w:right w:val="single" w:sz="8" w:space="0" w:color="000000"/>
            </w:tcBorders>
            <w:vAlign w:val="center"/>
          </w:tcPr>
          <w:p w14:paraId="75ED0FBD"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15</w:t>
            </w:r>
          </w:p>
        </w:tc>
        <w:tc>
          <w:tcPr>
            <w:tcW w:w="0" w:type="auto"/>
            <w:tcBorders>
              <w:bottom w:val="single" w:sz="8" w:space="0" w:color="000000"/>
              <w:right w:val="single" w:sz="8" w:space="0" w:color="000000"/>
            </w:tcBorders>
            <w:vAlign w:val="center"/>
          </w:tcPr>
          <w:p w14:paraId="2281C078" w14:textId="77777777" w:rsidR="00C61696" w:rsidRPr="004F0CB4" w:rsidRDefault="00C61696" w:rsidP="00C61696">
            <w:pPr>
              <w:spacing w:line="276" w:lineRule="auto"/>
              <w:jc w:val="center"/>
              <w:rPr>
                <w:color w:val="auto"/>
                <w:sz w:val="26"/>
                <w:szCs w:val="26"/>
              </w:rPr>
            </w:pPr>
            <w:r w:rsidRPr="004F0CB4">
              <w:rPr>
                <w:color w:val="auto"/>
                <w:sz w:val="26"/>
                <w:szCs w:val="26"/>
              </w:rPr>
              <w:t>D</w:t>
            </w:r>
          </w:p>
        </w:tc>
      </w:tr>
      <w:tr w:rsidR="004F0CB4" w:rsidRPr="004F0CB4" w14:paraId="0DA4229E"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9E52823"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7</w:t>
            </w:r>
          </w:p>
        </w:tc>
        <w:tc>
          <w:tcPr>
            <w:tcW w:w="0" w:type="auto"/>
            <w:tcBorders>
              <w:bottom w:val="single" w:sz="8" w:space="0" w:color="000000"/>
              <w:right w:val="single" w:sz="8" w:space="0" w:color="000000"/>
            </w:tcBorders>
            <w:vAlign w:val="center"/>
          </w:tcPr>
          <w:p w14:paraId="57419C35" w14:textId="77777777" w:rsidR="00C61696" w:rsidRPr="004F0CB4" w:rsidRDefault="00C61696" w:rsidP="00C61696">
            <w:pPr>
              <w:spacing w:line="276" w:lineRule="auto"/>
              <w:jc w:val="center"/>
              <w:rPr>
                <w:color w:val="auto"/>
                <w:sz w:val="26"/>
                <w:szCs w:val="26"/>
              </w:rPr>
            </w:pPr>
            <w:r w:rsidRPr="004F0CB4">
              <w:rPr>
                <w:color w:val="auto"/>
                <w:sz w:val="26"/>
                <w:szCs w:val="26"/>
              </w:rPr>
              <w:t>B</w:t>
            </w:r>
          </w:p>
        </w:tc>
        <w:tc>
          <w:tcPr>
            <w:tcW w:w="0" w:type="auto"/>
            <w:tcBorders>
              <w:bottom w:val="single" w:sz="8" w:space="0" w:color="000000"/>
              <w:right w:val="single" w:sz="8" w:space="0" w:color="000000"/>
            </w:tcBorders>
            <w:vAlign w:val="center"/>
          </w:tcPr>
          <w:p w14:paraId="0B1280C3"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16</w:t>
            </w:r>
          </w:p>
        </w:tc>
        <w:tc>
          <w:tcPr>
            <w:tcW w:w="0" w:type="auto"/>
            <w:tcBorders>
              <w:bottom w:val="single" w:sz="8" w:space="0" w:color="000000"/>
              <w:right w:val="single" w:sz="8" w:space="0" w:color="000000"/>
            </w:tcBorders>
            <w:vAlign w:val="center"/>
          </w:tcPr>
          <w:p w14:paraId="5FE274B5" w14:textId="77777777" w:rsidR="00C61696" w:rsidRPr="004F0CB4" w:rsidRDefault="00C61696" w:rsidP="00C61696">
            <w:pPr>
              <w:spacing w:line="276" w:lineRule="auto"/>
              <w:jc w:val="center"/>
              <w:rPr>
                <w:color w:val="auto"/>
                <w:sz w:val="26"/>
                <w:szCs w:val="26"/>
              </w:rPr>
            </w:pPr>
            <w:r w:rsidRPr="004F0CB4">
              <w:rPr>
                <w:color w:val="auto"/>
                <w:sz w:val="26"/>
                <w:szCs w:val="26"/>
              </w:rPr>
              <w:t>C</w:t>
            </w:r>
          </w:p>
        </w:tc>
      </w:tr>
      <w:tr w:rsidR="004F0CB4" w:rsidRPr="004F0CB4" w14:paraId="2C1A7D75"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CD0B939"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lastRenderedPageBreak/>
              <w:t>8</w:t>
            </w:r>
          </w:p>
        </w:tc>
        <w:tc>
          <w:tcPr>
            <w:tcW w:w="0" w:type="auto"/>
            <w:tcBorders>
              <w:bottom w:val="single" w:sz="8" w:space="0" w:color="000000"/>
              <w:right w:val="single" w:sz="8" w:space="0" w:color="000000"/>
            </w:tcBorders>
            <w:vAlign w:val="center"/>
          </w:tcPr>
          <w:p w14:paraId="1E5EB7E5" w14:textId="77777777" w:rsidR="00C61696" w:rsidRPr="004F0CB4" w:rsidRDefault="00C61696" w:rsidP="00C61696">
            <w:pPr>
              <w:spacing w:line="276" w:lineRule="auto"/>
              <w:jc w:val="center"/>
              <w:rPr>
                <w:color w:val="auto"/>
                <w:sz w:val="26"/>
                <w:szCs w:val="26"/>
              </w:rPr>
            </w:pPr>
            <w:r w:rsidRPr="004F0CB4">
              <w:rPr>
                <w:color w:val="auto"/>
                <w:sz w:val="26"/>
                <w:szCs w:val="26"/>
              </w:rPr>
              <w:t>D</w:t>
            </w:r>
          </w:p>
        </w:tc>
        <w:tc>
          <w:tcPr>
            <w:tcW w:w="0" w:type="auto"/>
            <w:tcBorders>
              <w:bottom w:val="single" w:sz="8" w:space="0" w:color="000000"/>
              <w:right w:val="single" w:sz="8" w:space="0" w:color="000000"/>
            </w:tcBorders>
            <w:vAlign w:val="center"/>
          </w:tcPr>
          <w:p w14:paraId="32C18D28"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17</w:t>
            </w:r>
          </w:p>
        </w:tc>
        <w:tc>
          <w:tcPr>
            <w:tcW w:w="0" w:type="auto"/>
            <w:tcBorders>
              <w:bottom w:val="single" w:sz="8" w:space="0" w:color="000000"/>
              <w:right w:val="single" w:sz="8" w:space="0" w:color="000000"/>
            </w:tcBorders>
            <w:vAlign w:val="center"/>
          </w:tcPr>
          <w:p w14:paraId="4650FD84" w14:textId="77777777" w:rsidR="00C61696" w:rsidRPr="004F0CB4" w:rsidRDefault="00C61696" w:rsidP="00C61696">
            <w:pPr>
              <w:spacing w:line="276" w:lineRule="auto"/>
              <w:jc w:val="center"/>
              <w:rPr>
                <w:color w:val="auto"/>
                <w:sz w:val="26"/>
                <w:szCs w:val="26"/>
              </w:rPr>
            </w:pPr>
            <w:r w:rsidRPr="004F0CB4">
              <w:rPr>
                <w:color w:val="auto"/>
                <w:sz w:val="26"/>
                <w:szCs w:val="26"/>
              </w:rPr>
              <w:t>B</w:t>
            </w:r>
          </w:p>
        </w:tc>
      </w:tr>
      <w:tr w:rsidR="004F0CB4" w:rsidRPr="004F0CB4" w14:paraId="39BB0198"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F4BB671"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9</w:t>
            </w:r>
          </w:p>
        </w:tc>
        <w:tc>
          <w:tcPr>
            <w:tcW w:w="0" w:type="auto"/>
            <w:tcBorders>
              <w:bottom w:val="single" w:sz="8" w:space="0" w:color="000000"/>
              <w:right w:val="single" w:sz="8" w:space="0" w:color="000000"/>
            </w:tcBorders>
            <w:vAlign w:val="center"/>
          </w:tcPr>
          <w:p w14:paraId="66A2C4B8" w14:textId="77777777" w:rsidR="00C61696" w:rsidRPr="004F0CB4" w:rsidRDefault="00C61696" w:rsidP="00C61696">
            <w:pPr>
              <w:spacing w:line="276" w:lineRule="auto"/>
              <w:jc w:val="center"/>
              <w:rPr>
                <w:color w:val="auto"/>
                <w:sz w:val="26"/>
                <w:szCs w:val="26"/>
              </w:rPr>
            </w:pPr>
            <w:r w:rsidRPr="004F0CB4">
              <w:rPr>
                <w:color w:val="auto"/>
                <w:sz w:val="26"/>
                <w:szCs w:val="26"/>
              </w:rPr>
              <w:t>B</w:t>
            </w:r>
          </w:p>
        </w:tc>
        <w:tc>
          <w:tcPr>
            <w:tcW w:w="0" w:type="auto"/>
            <w:tcBorders>
              <w:bottom w:val="single" w:sz="8" w:space="0" w:color="000000"/>
              <w:right w:val="single" w:sz="8" w:space="0" w:color="000000"/>
            </w:tcBorders>
            <w:vAlign w:val="center"/>
          </w:tcPr>
          <w:p w14:paraId="0D61C57A"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18</w:t>
            </w:r>
          </w:p>
        </w:tc>
        <w:tc>
          <w:tcPr>
            <w:tcW w:w="0" w:type="auto"/>
            <w:tcBorders>
              <w:bottom w:val="single" w:sz="8" w:space="0" w:color="000000"/>
              <w:right w:val="single" w:sz="8" w:space="0" w:color="000000"/>
            </w:tcBorders>
            <w:vAlign w:val="center"/>
          </w:tcPr>
          <w:p w14:paraId="7AE18BBE" w14:textId="77777777" w:rsidR="00C61696" w:rsidRPr="004F0CB4" w:rsidRDefault="00C61696" w:rsidP="00C61696">
            <w:pPr>
              <w:spacing w:line="276" w:lineRule="auto"/>
              <w:jc w:val="center"/>
              <w:rPr>
                <w:color w:val="auto"/>
                <w:sz w:val="26"/>
                <w:szCs w:val="26"/>
              </w:rPr>
            </w:pPr>
            <w:r w:rsidRPr="004F0CB4">
              <w:rPr>
                <w:color w:val="auto"/>
                <w:sz w:val="26"/>
                <w:szCs w:val="26"/>
              </w:rPr>
              <w:t>B</w:t>
            </w:r>
          </w:p>
        </w:tc>
      </w:tr>
    </w:tbl>
    <w:p w14:paraId="5638EA93" w14:textId="77777777" w:rsidR="00C61696" w:rsidRPr="004F0CB4" w:rsidRDefault="00C61696" w:rsidP="00C61696">
      <w:pPr>
        <w:spacing w:line="276" w:lineRule="auto"/>
        <w:jc w:val="both"/>
        <w:rPr>
          <w:rFonts w:eastAsia="Calibri"/>
          <w:b/>
          <w:i/>
          <w:iCs/>
          <w:color w:val="auto"/>
          <w:sz w:val="26"/>
          <w:szCs w:val="26"/>
          <w:lang w:val="fr-FR"/>
          <w14:ligatures w14:val="standardContextual"/>
        </w:rPr>
      </w:pPr>
      <w:r w:rsidRPr="004F0CB4">
        <w:rPr>
          <w:rFonts w:eastAsia="Calibri"/>
          <w:b/>
          <w:i/>
          <w:iCs/>
          <w:color w:val="auto"/>
          <w:sz w:val="26"/>
          <w:szCs w:val="26"/>
          <w:lang w:val="fr-FR"/>
          <w14:ligatures w14:val="standardContextual"/>
        </w:rPr>
        <w:t>Hướng dẫn chi tiết các câu cần suy luận:</w:t>
      </w:r>
    </w:p>
    <w:p w14:paraId="608BF8BE" w14:textId="77777777" w:rsidR="00C61696" w:rsidRPr="004F0CB4" w:rsidRDefault="00C61696" w:rsidP="00C61696">
      <w:pPr>
        <w:tabs>
          <w:tab w:val="left" w:pos="360"/>
        </w:tabs>
        <w:spacing w:line="276" w:lineRule="auto"/>
        <w:jc w:val="both"/>
        <w:rPr>
          <w:color w:val="auto"/>
          <w:sz w:val="26"/>
          <w:szCs w:val="26"/>
          <w:lang w:val="fr-FR"/>
        </w:rPr>
      </w:pPr>
      <w:r w:rsidRPr="004F0CB4">
        <w:rPr>
          <w:b/>
          <w:bCs/>
          <w:color w:val="auto"/>
          <w:sz w:val="26"/>
          <w:szCs w:val="26"/>
          <w:shd w:val="clear" w:color="auto" w:fill="FFFFFF"/>
          <w:lang w:val="fr-FR"/>
        </w:rPr>
        <w:t>Câu 17.</w:t>
      </w:r>
      <w:r w:rsidRPr="004F0CB4">
        <w:rPr>
          <w:color w:val="auto"/>
          <w:sz w:val="26"/>
          <w:szCs w:val="26"/>
          <w:shd w:val="clear" w:color="auto" w:fill="FFFFFF"/>
          <w:lang w:val="fr-FR"/>
        </w:rPr>
        <w:t xml:space="preserve"> Sai số tương đối của bán kính:  </w:t>
      </w:r>
      <m:oMath>
        <m:r>
          <m:rPr>
            <m:sty m:val="p"/>
          </m:rPr>
          <w:rPr>
            <w:rFonts w:ascii="Cambria Math" w:hAnsi="Cambria Math"/>
            <w:color w:val="auto"/>
            <w:sz w:val="26"/>
            <w:szCs w:val="26"/>
          </w:rPr>
          <m:t>δ</m:t>
        </m:r>
        <m:r>
          <m:rPr>
            <m:sty m:val="p"/>
          </m:rPr>
          <w:rPr>
            <w:rFonts w:ascii="Cambria Math" w:hAnsi="Cambria Math"/>
            <w:color w:val="auto"/>
            <w:sz w:val="26"/>
            <w:szCs w:val="26"/>
            <w:lang w:val="fr-FR"/>
          </w:rPr>
          <m:t xml:space="preserve">R= </m:t>
        </m:r>
        <m:f>
          <m:fPr>
            <m:ctrlPr>
              <w:rPr>
                <w:rFonts w:ascii="Cambria Math" w:hAnsi="Cambria Math"/>
                <w:bCs/>
                <w:color w:val="auto"/>
                <w:sz w:val="26"/>
                <w:szCs w:val="26"/>
              </w:rPr>
            </m:ctrlPr>
          </m:fPr>
          <m:num>
            <m:r>
              <m:rPr>
                <m:sty m:val="p"/>
              </m:rPr>
              <w:rPr>
                <w:rFonts w:ascii="Cambria Math" w:hAnsi="Cambria Math"/>
                <w:color w:val="auto"/>
                <w:sz w:val="26"/>
                <w:szCs w:val="26"/>
                <w:lang w:val="fr-FR"/>
              </w:rPr>
              <m:t>∆R</m:t>
            </m:r>
          </m:num>
          <m:den>
            <m:r>
              <m:rPr>
                <m:sty m:val="p"/>
              </m:rPr>
              <w:rPr>
                <w:rFonts w:ascii="Cambria Math" w:hAnsi="Cambria Math"/>
                <w:color w:val="auto"/>
                <w:sz w:val="26"/>
                <w:szCs w:val="26"/>
                <w:lang w:val="fr-FR"/>
              </w:rPr>
              <m:t>R</m:t>
            </m:r>
          </m:den>
        </m:f>
        <m:r>
          <m:rPr>
            <m:sty m:val="p"/>
          </m:rPr>
          <w:rPr>
            <w:rFonts w:ascii="Cambria Math" w:hAnsi="Cambria Math"/>
            <w:color w:val="auto"/>
            <w:sz w:val="26"/>
            <w:szCs w:val="26"/>
            <w:lang w:val="fr-FR"/>
          </w:rPr>
          <m:t>.100%</m:t>
        </m:r>
      </m:oMath>
      <w:r w:rsidRPr="004F0CB4">
        <w:rPr>
          <w:color w:val="auto"/>
          <w:sz w:val="26"/>
          <w:szCs w:val="26"/>
          <w:lang w:val="fr-FR"/>
        </w:rPr>
        <w:t>=5%</w:t>
      </w:r>
    </w:p>
    <w:p w14:paraId="74D28E13" w14:textId="77777777" w:rsidR="00C61696" w:rsidRPr="004F0CB4" w:rsidRDefault="00C61696" w:rsidP="00C61696">
      <w:pPr>
        <w:tabs>
          <w:tab w:val="left" w:pos="360"/>
        </w:tabs>
        <w:spacing w:line="276" w:lineRule="auto"/>
        <w:jc w:val="both"/>
        <w:rPr>
          <w:color w:val="auto"/>
          <w:sz w:val="26"/>
          <w:szCs w:val="26"/>
          <w:lang w:val="fr-FR"/>
        </w:rPr>
      </w:pPr>
      <w:r w:rsidRPr="004F0CB4">
        <w:rPr>
          <w:color w:val="auto"/>
          <w:sz w:val="26"/>
          <w:szCs w:val="26"/>
          <w:lang w:val="fr-FR"/>
        </w:rPr>
        <w:t>Chu vi hình tròn p=2</w:t>
      </w:r>
      <w:r w:rsidRPr="004F0CB4">
        <w:rPr>
          <w:color w:val="auto"/>
          <w:sz w:val="26"/>
          <w:szCs w:val="26"/>
        </w:rPr>
        <w:t>π</w:t>
      </w:r>
      <w:r w:rsidRPr="004F0CB4">
        <w:rPr>
          <w:color w:val="auto"/>
          <w:sz w:val="26"/>
          <w:szCs w:val="26"/>
          <w:lang w:val="fr-FR"/>
        </w:rPr>
        <w:t>R</w:t>
      </w:r>
    </w:p>
    <w:p w14:paraId="4CA1752C" w14:textId="77777777" w:rsidR="00C61696" w:rsidRPr="004F0CB4" w:rsidRDefault="00C61696" w:rsidP="00C61696">
      <w:pPr>
        <w:tabs>
          <w:tab w:val="left" w:pos="360"/>
        </w:tabs>
        <w:spacing w:line="276" w:lineRule="auto"/>
        <w:jc w:val="both"/>
        <w:rPr>
          <w:color w:val="auto"/>
          <w:sz w:val="26"/>
          <w:szCs w:val="26"/>
          <w:shd w:val="clear" w:color="auto" w:fill="FFFFFF"/>
        </w:rPr>
      </w:pPr>
      <w:r w:rsidRPr="004F0CB4">
        <w:rPr>
          <w:color w:val="auto"/>
          <w:sz w:val="26"/>
          <w:szCs w:val="26"/>
          <w:shd w:val="clear" w:color="auto" w:fill="FFFFFF"/>
        </w:rPr>
        <w:t xml:space="preserve">Suy ra </w:t>
      </w:r>
      <m:oMath>
        <m:r>
          <m:rPr>
            <m:sty m:val="p"/>
          </m:rPr>
          <w:rPr>
            <w:rFonts w:ascii="Cambria Math" w:hAnsi="Cambria Math"/>
            <w:color w:val="auto"/>
            <w:sz w:val="26"/>
            <w:szCs w:val="26"/>
          </w:rPr>
          <m:t>δp=δR</m:t>
        </m:r>
      </m:oMath>
      <w:r w:rsidRPr="004F0CB4">
        <w:rPr>
          <w:color w:val="auto"/>
          <w:sz w:val="26"/>
          <w:szCs w:val="26"/>
        </w:rPr>
        <w:t>=5%</w:t>
      </w:r>
    </w:p>
    <w:p w14:paraId="69190601" w14:textId="77777777" w:rsidR="00C61696" w:rsidRPr="004F0CB4" w:rsidRDefault="00C61696" w:rsidP="00C61696">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1355C8C1" wp14:editId="5D035A19">
                <wp:extent cx="5445928" cy="340995"/>
                <wp:effectExtent l="0" t="0" r="2540" b="1905"/>
                <wp:docPr id="1154764992"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976651369" name="Group 52"/>
                        <wpg:cNvGrpSpPr>
                          <a:grpSpLocks/>
                        </wpg:cNvGrpSpPr>
                        <wpg:grpSpPr bwMode="auto">
                          <a:xfrm>
                            <a:off x="95" y="0"/>
                            <a:ext cx="54470" cy="3433"/>
                            <a:chOff x="95" y="0"/>
                            <a:chExt cx="54469" cy="3433"/>
                          </a:xfrm>
                        </wpg:grpSpPr>
                        <wpg:grpSp>
                          <wpg:cNvPr id="397395693" name="Group 53"/>
                          <wpg:cNvGrpSpPr>
                            <a:grpSpLocks/>
                          </wpg:cNvGrpSpPr>
                          <wpg:grpSpPr bwMode="auto">
                            <a:xfrm>
                              <a:off x="95" y="0"/>
                              <a:ext cx="54469" cy="3225"/>
                              <a:chOff x="92" y="0"/>
                              <a:chExt cx="52607" cy="3227"/>
                            </a:xfrm>
                          </wpg:grpSpPr>
                          <wps:wsp>
                            <wps:cNvPr id="287655704"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55985926"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04926630"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70299434"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BD9B74" w14:textId="77777777" w:rsidR="00C61696" w:rsidRPr="009111E4" w:rsidRDefault="00C61696" w:rsidP="00C61696">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49017361" w14:textId="77777777" w:rsidR="00C61696" w:rsidRPr="009111E4" w:rsidRDefault="00C61696" w:rsidP="00C61696">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71479064"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B41998" w14:textId="77777777" w:rsidR="00C61696" w:rsidRPr="009111E4" w:rsidRDefault="00C61696" w:rsidP="00C61696">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1355C8C1" id="_x0000_s1225"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">
                <v:group id="Group 52" o:spid="_x0000_s1226"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">
                  <v:group id="Group 53" o:spid="_x0000_s1227"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">
                    <v:shape id="Flowchart: Alternate Process 54" o:spid="_x0000_s1228"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" fillcolor="#98c1d9" stroked="f" strokeweight="1pt">
                      <v:fill opacity="52428f"/>
                    </v:shape>
                    <v:shape id="Hexagon 55" o:spid="_x0000_s122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" adj="4292" fillcolor="#f60" stroked="f" strokeweight="1pt"/>
                    <v:shape id="Hexagon 56" o:spid="_x0000_s123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" adj="4292" fillcolor="#3d5a80" stroked="f" strokeweight="1pt"/>
                  </v:group>
                  <v:shape id="WordArt 192" o:spid="_x0000_s1231"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" filled="f" stroked="f">
                    <v:stroke joinstyle="round"/>
                    <o:lock v:ext="edit" shapetype="t"/>
                    <v:textbox>
                      <w:txbxContent>
                        <w:p w14:paraId="14BD9B74" w14:textId="77777777" w:rsidR="00C61696" w:rsidRPr="009111E4" w:rsidRDefault="00C61696" w:rsidP="00C61696">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49017361" w14:textId="77777777" w:rsidR="00C61696" w:rsidRPr="009111E4" w:rsidRDefault="00C61696" w:rsidP="00C61696">
                          <w:pPr>
                            <w:pStyle w:val="NormalWeb"/>
                            <w:ind w:firstLine="0"/>
                            <w:jc w:val="left"/>
                            <w:rPr>
                              <w:b/>
                              <w:color w:val="FFFFFF" w:themeColor="background1"/>
                              <w:sz w:val="32"/>
                              <w:szCs w:val="32"/>
                            </w:rPr>
                          </w:pPr>
                        </w:p>
                      </w:txbxContent>
                    </v:textbox>
                  </v:shape>
                </v:group>
                <v:shape id="WordArt 192" o:spid="_x0000_s1232"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" filled="f" stroked="f">
                  <v:stroke joinstyle="round"/>
                  <o:lock v:ext="edit" shapetype="t"/>
                  <v:textbox>
                    <w:txbxContent>
                      <w:p w14:paraId="57B41998" w14:textId="77777777" w:rsidR="00C61696" w:rsidRPr="009111E4" w:rsidRDefault="00C61696" w:rsidP="00C61696">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00083939" w14:textId="77777777" w:rsidR="00C61696" w:rsidRPr="004F0CB4" w:rsidRDefault="00C61696" w:rsidP="00C61696">
      <w:pPr>
        <w:spacing w:line="276" w:lineRule="auto"/>
        <w:jc w:val="center"/>
        <w:rPr>
          <w:rFonts w:eastAsia="Calibri"/>
          <w:bCs/>
          <w:i/>
          <w:iCs/>
          <w:color w:val="auto"/>
          <w:sz w:val="26"/>
          <w:szCs w:val="26"/>
          <w:lang w:val="fr-FR"/>
          <w14:ligatures w14:val="standardContextual"/>
        </w:rPr>
      </w:pPr>
      <w:r w:rsidRPr="004F0CB4">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5687DF8D" w14:textId="77777777" w:rsidR="00C61696" w:rsidRPr="004F0CB4" w:rsidRDefault="00C61696" w:rsidP="00C61696">
      <w:pPr>
        <w:spacing w:line="276" w:lineRule="auto"/>
        <w:ind w:firstLine="284"/>
        <w:rPr>
          <w:i/>
          <w:iCs/>
          <w:color w:val="auto"/>
          <w:sz w:val="26"/>
          <w:szCs w:val="26"/>
          <w:lang w:val="fr-FR"/>
        </w:rPr>
      </w:pPr>
      <w:r w:rsidRPr="004F0CB4">
        <w:rPr>
          <w:i/>
          <w:iCs/>
          <w:color w:val="auto"/>
          <w:sz w:val="26"/>
          <w:szCs w:val="26"/>
          <w:lang w:val="fr-FR"/>
        </w:rPr>
        <w:t>Điểm tối đa của 01 câu hỏi là 1 điểm.</w:t>
      </w:r>
    </w:p>
    <w:p w14:paraId="359805A2" w14:textId="77777777" w:rsidR="00C61696" w:rsidRPr="004F0CB4" w:rsidRDefault="00C61696" w:rsidP="00C61696">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4F0CB4">
        <w:rPr>
          <w:i/>
          <w:iCs/>
          <w:color w:val="auto"/>
          <w:sz w:val="26"/>
          <w:szCs w:val="26"/>
          <w:lang w:val="fr-FR"/>
        </w:rPr>
        <w:t xml:space="preserve"> điểm.</w:t>
      </w:r>
    </w:p>
    <w:p w14:paraId="241CDE10" w14:textId="77777777" w:rsidR="00C61696" w:rsidRPr="004F0CB4" w:rsidRDefault="00C61696" w:rsidP="00C61696">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4F0CB4">
        <w:rPr>
          <w:i/>
          <w:iCs/>
          <w:color w:val="auto"/>
          <w:sz w:val="26"/>
          <w:szCs w:val="26"/>
          <w:lang w:val="fr-FR"/>
        </w:rPr>
        <w:t xml:space="preserve"> điểm.</w:t>
      </w:r>
    </w:p>
    <w:p w14:paraId="027FC6DC" w14:textId="77777777" w:rsidR="00C61696" w:rsidRPr="004F0CB4" w:rsidRDefault="00C61696" w:rsidP="00C61696">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4F0CB4">
        <w:rPr>
          <w:i/>
          <w:iCs/>
          <w:color w:val="auto"/>
          <w:sz w:val="26"/>
          <w:szCs w:val="26"/>
          <w:lang w:val="fr-FR"/>
        </w:rPr>
        <w:t xml:space="preserve"> điểm.</w:t>
      </w:r>
    </w:p>
    <w:p w14:paraId="7AFC9E7D" w14:textId="77777777" w:rsidR="00C61696" w:rsidRPr="004F0CB4" w:rsidRDefault="00C61696" w:rsidP="00C61696">
      <w:pPr>
        <w:tabs>
          <w:tab w:val="left" w:pos="720"/>
        </w:tabs>
        <w:spacing w:line="276" w:lineRule="auto"/>
        <w:ind w:left="720" w:hanging="153"/>
        <w:rPr>
          <w:i/>
          <w:iCs/>
          <w:color w:val="auto"/>
          <w:sz w:val="26"/>
          <w:szCs w:val="26"/>
          <w:lang w:val="fr-FR"/>
        </w:rPr>
      </w:pPr>
      <w:r w:rsidRPr="004F0CB4">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4F0CB4" w:rsidRPr="004F0CB4" w14:paraId="7831AABA"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485926EF" w14:textId="77777777" w:rsidR="00C61696" w:rsidRPr="004F0CB4" w:rsidRDefault="00C61696" w:rsidP="00C61696">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1F37839B" w14:textId="77777777" w:rsidR="00C61696" w:rsidRPr="004F0CB4" w:rsidRDefault="00C61696" w:rsidP="00C61696">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2FC0908D" w14:textId="77777777" w:rsidR="00C61696" w:rsidRPr="004F0CB4" w:rsidRDefault="00C61696" w:rsidP="00C61696">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Đáp án</w:t>
            </w:r>
            <w:r w:rsidRPr="004F0CB4">
              <w:rPr>
                <w:b/>
                <w:bCs/>
                <w:color w:val="auto"/>
                <w:sz w:val="26"/>
                <w:szCs w:val="26"/>
                <w:lang w:eastAsia="vi-VN" w:bidi="vi-VN"/>
              </w:rPr>
              <w:t xml:space="preserve"> </w:t>
            </w:r>
            <w:r w:rsidRPr="004F0CB4">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09763064" w14:textId="77777777" w:rsidR="00C61696" w:rsidRPr="004F0CB4" w:rsidRDefault="00C61696" w:rsidP="00C61696">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162B2487" w14:textId="77777777" w:rsidR="00C61696" w:rsidRPr="004F0CB4" w:rsidRDefault="00C61696" w:rsidP="00C61696">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10250B5D" w14:textId="77777777" w:rsidR="00C61696" w:rsidRPr="004F0CB4" w:rsidRDefault="00C61696" w:rsidP="00C61696">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Đáp án</w:t>
            </w:r>
            <w:r w:rsidRPr="004F0CB4">
              <w:rPr>
                <w:b/>
                <w:bCs/>
                <w:color w:val="auto"/>
                <w:sz w:val="26"/>
                <w:szCs w:val="26"/>
                <w:lang w:eastAsia="vi-VN" w:bidi="vi-VN"/>
              </w:rPr>
              <w:t xml:space="preserve"> </w:t>
            </w:r>
            <w:r w:rsidRPr="004F0CB4">
              <w:rPr>
                <w:b/>
                <w:bCs/>
                <w:color w:val="auto"/>
                <w:sz w:val="26"/>
                <w:szCs w:val="26"/>
                <w:lang w:val="vi-VN" w:eastAsia="vi-VN" w:bidi="vi-VN"/>
              </w:rPr>
              <w:t>(Đ/S)</w:t>
            </w:r>
          </w:p>
        </w:tc>
      </w:tr>
      <w:tr w:rsidR="004F0CB4" w:rsidRPr="004F0CB4" w14:paraId="4DE6C11E"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246F8766"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65AA2832"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4BD505B1"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464836FC"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5B7239A9"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81AF99C"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r w:rsidR="004F0CB4" w:rsidRPr="004F0CB4" w14:paraId="11E9BD16" w14:textId="77777777" w:rsidTr="00592AB2">
        <w:trPr>
          <w:trHeight w:hRule="exact" w:val="330"/>
          <w:jc w:val="center"/>
        </w:trPr>
        <w:tc>
          <w:tcPr>
            <w:tcW w:w="888" w:type="dxa"/>
            <w:vMerge/>
            <w:tcBorders>
              <w:left w:val="single" w:sz="4" w:space="0" w:color="auto"/>
            </w:tcBorders>
            <w:shd w:val="clear" w:color="auto" w:fill="FFFFFF"/>
            <w:vAlign w:val="center"/>
          </w:tcPr>
          <w:p w14:paraId="288B87DF"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BE8460A"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68D3A0CF"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tcBorders>
            <w:shd w:val="clear" w:color="auto" w:fill="FFFFFF"/>
            <w:vAlign w:val="center"/>
          </w:tcPr>
          <w:p w14:paraId="19CD015D"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8BA104B"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5100056"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S</w:t>
            </w:r>
          </w:p>
        </w:tc>
      </w:tr>
      <w:tr w:rsidR="004F0CB4" w:rsidRPr="004F0CB4" w14:paraId="5AFBEAF2" w14:textId="77777777" w:rsidTr="00592AB2">
        <w:trPr>
          <w:trHeight w:hRule="exact" w:val="330"/>
          <w:jc w:val="center"/>
        </w:trPr>
        <w:tc>
          <w:tcPr>
            <w:tcW w:w="888" w:type="dxa"/>
            <w:vMerge/>
            <w:tcBorders>
              <w:left w:val="single" w:sz="4" w:space="0" w:color="auto"/>
            </w:tcBorders>
            <w:shd w:val="clear" w:color="auto" w:fill="FFFFFF"/>
            <w:vAlign w:val="center"/>
          </w:tcPr>
          <w:p w14:paraId="4F07A04D"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29D835C"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eastAsia="vi-VN" w:bidi="vi-VN"/>
              </w:rPr>
              <w:t>c</w:t>
            </w:r>
            <w:r w:rsidRPr="004F0CB4">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1FC55503"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tcBorders>
            <w:shd w:val="clear" w:color="auto" w:fill="FFFFFF"/>
            <w:vAlign w:val="center"/>
          </w:tcPr>
          <w:p w14:paraId="705B1FD7"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72E16D71"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D308F72"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S</w:t>
            </w:r>
          </w:p>
        </w:tc>
      </w:tr>
      <w:tr w:rsidR="004F0CB4" w:rsidRPr="004F0CB4" w14:paraId="064C90B6" w14:textId="77777777" w:rsidTr="00592AB2">
        <w:trPr>
          <w:trHeight w:hRule="exact" w:val="318"/>
          <w:jc w:val="center"/>
        </w:trPr>
        <w:tc>
          <w:tcPr>
            <w:tcW w:w="888" w:type="dxa"/>
            <w:vMerge/>
            <w:tcBorders>
              <w:left w:val="single" w:sz="4" w:space="0" w:color="auto"/>
            </w:tcBorders>
            <w:shd w:val="clear" w:color="auto" w:fill="FFFFFF"/>
            <w:vAlign w:val="center"/>
          </w:tcPr>
          <w:p w14:paraId="0D711A49"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70A2A3A"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6C02C663"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4181C391"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A387867"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536FE261"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r w:rsidR="004F0CB4" w:rsidRPr="004F0CB4" w14:paraId="08DA95E7"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4258580E"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5236E4EE"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1EF9621E"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6035E2B3"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0E46EA03"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18C27AA"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r w:rsidR="004F0CB4" w:rsidRPr="004F0CB4" w14:paraId="668E2350" w14:textId="77777777" w:rsidTr="00592AB2">
        <w:trPr>
          <w:trHeight w:hRule="exact" w:val="330"/>
          <w:jc w:val="center"/>
        </w:trPr>
        <w:tc>
          <w:tcPr>
            <w:tcW w:w="888" w:type="dxa"/>
            <w:vMerge/>
            <w:tcBorders>
              <w:left w:val="single" w:sz="4" w:space="0" w:color="auto"/>
            </w:tcBorders>
            <w:shd w:val="clear" w:color="auto" w:fill="FFFFFF"/>
            <w:vAlign w:val="center"/>
          </w:tcPr>
          <w:p w14:paraId="44B57D09"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18A8C01"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3B29ABA6"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tcBorders>
            <w:shd w:val="clear" w:color="auto" w:fill="FFFFFF"/>
            <w:vAlign w:val="center"/>
          </w:tcPr>
          <w:p w14:paraId="48AADC5E"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DD4D804"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96FF170"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S</w:t>
            </w:r>
          </w:p>
        </w:tc>
      </w:tr>
      <w:tr w:rsidR="004F0CB4" w:rsidRPr="004F0CB4" w14:paraId="490B50C1" w14:textId="77777777" w:rsidTr="00592AB2">
        <w:trPr>
          <w:trHeight w:hRule="exact" w:val="324"/>
          <w:jc w:val="center"/>
        </w:trPr>
        <w:tc>
          <w:tcPr>
            <w:tcW w:w="888" w:type="dxa"/>
            <w:vMerge/>
            <w:tcBorders>
              <w:left w:val="single" w:sz="4" w:space="0" w:color="auto"/>
            </w:tcBorders>
            <w:shd w:val="clear" w:color="auto" w:fill="FFFFFF"/>
            <w:vAlign w:val="center"/>
          </w:tcPr>
          <w:p w14:paraId="75ED94CB"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6721CB1"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eastAsia="vi-VN" w:bidi="vi-VN"/>
              </w:rPr>
              <w:t>c</w:t>
            </w:r>
            <w:r w:rsidRPr="004F0CB4">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52C39056"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33850B82"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2175305"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3D8A3A9"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r w:rsidR="004F0CB4" w:rsidRPr="004F0CB4" w14:paraId="59E24A52"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5225C518"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0E07006A"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3DA79C0E"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621A8BBE"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2F6FDCE1"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17969F2"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bl>
    <w:p w14:paraId="594A0AB9" w14:textId="77777777" w:rsidR="00C61696" w:rsidRPr="004F0CB4" w:rsidRDefault="00C61696" w:rsidP="00C61696">
      <w:pPr>
        <w:spacing w:line="276" w:lineRule="auto"/>
        <w:jc w:val="both"/>
        <w:rPr>
          <w:rFonts w:eastAsia="Calibri"/>
          <w:b/>
          <w:i/>
          <w:iCs/>
          <w:color w:val="auto"/>
          <w:sz w:val="26"/>
          <w:szCs w:val="26"/>
          <w:lang w:val="fr-FR"/>
          <w14:ligatures w14:val="standardContextual"/>
        </w:rPr>
      </w:pPr>
      <w:r w:rsidRPr="004F0CB4">
        <w:rPr>
          <w:rFonts w:eastAsia="Calibri"/>
          <w:b/>
          <w:i/>
          <w:iCs/>
          <w:color w:val="auto"/>
          <w:sz w:val="26"/>
          <w:szCs w:val="26"/>
          <w:lang w:val="fr-FR"/>
          <w14:ligatures w14:val="standardContextual"/>
        </w:rPr>
        <w:t>Hướng dẫn chi tiết các câu cần suy luận:</w:t>
      </w:r>
    </w:p>
    <w:p w14:paraId="088A3A5F" w14:textId="77777777" w:rsidR="00C61696" w:rsidRPr="004F0CB4" w:rsidRDefault="00C61696">
      <w:pPr>
        <w:numPr>
          <w:ilvl w:val="0"/>
          <w:numId w:val="23"/>
        </w:numPr>
        <w:spacing w:after="160" w:line="276" w:lineRule="auto"/>
        <w:contextualSpacing/>
        <w:jc w:val="both"/>
        <w:rPr>
          <w:rFonts w:eastAsia="Calibri"/>
          <w:bCs/>
          <w:i/>
          <w:iCs/>
          <w:color w:val="auto"/>
          <w:sz w:val="26"/>
          <w:szCs w:val="26"/>
          <w:lang w:val="fr-FR"/>
          <w14:ligatures w14:val="standardContextual"/>
        </w:rPr>
      </w:pPr>
      <w:r w:rsidRPr="004F0CB4">
        <w:rPr>
          <w:rFonts w:eastAsia="Calibri"/>
          <w:bCs/>
          <w:i/>
          <w:iCs/>
          <w:color w:val="auto"/>
          <w:sz w:val="26"/>
          <w:szCs w:val="26"/>
          <w:lang w:val="fr-FR"/>
          <w14:ligatures w14:val="standardContextual"/>
        </w:rPr>
        <w:t xml:space="preserve"> </w:t>
      </w:r>
    </w:p>
    <w:p w14:paraId="39EDF5DA" w14:textId="77777777" w:rsidR="00C61696" w:rsidRPr="004F0CB4" w:rsidRDefault="00C61696">
      <w:pPr>
        <w:numPr>
          <w:ilvl w:val="0"/>
          <w:numId w:val="24"/>
        </w:numPr>
        <w:tabs>
          <w:tab w:val="left" w:pos="270"/>
        </w:tabs>
        <w:spacing w:after="160" w:line="276" w:lineRule="auto"/>
        <w:ind w:left="0" w:firstLine="0"/>
        <w:contextualSpacing/>
        <w:jc w:val="both"/>
        <w:rPr>
          <w:rFonts w:eastAsia="Calibri"/>
          <w:bCs/>
          <w:i/>
          <w:iCs/>
          <w:color w:val="auto"/>
          <w:sz w:val="26"/>
          <w:szCs w:val="26"/>
          <w:lang w:val="fr-FR"/>
          <w14:ligatures w14:val="standardContextual"/>
        </w:rPr>
      </w:pPr>
      <w:r w:rsidRPr="004F0CB4">
        <w:rPr>
          <w:rFonts w:eastAsia="Calibri"/>
          <w:b/>
          <w:color w:val="auto"/>
          <w:sz w:val="26"/>
          <w:szCs w:val="26"/>
          <w:lang w:val="fr-FR"/>
        </w:rPr>
        <w:t>[Đ]</w:t>
      </w:r>
      <w:r w:rsidRPr="004F0CB4">
        <w:rPr>
          <w:rFonts w:eastAsia="Calibri"/>
          <w:bCs/>
          <w:color w:val="auto"/>
          <w:sz w:val="26"/>
          <w:szCs w:val="26"/>
          <w:lang w:val="fr-FR"/>
        </w:rPr>
        <w:t xml:space="preserve"> Độ chia nhỏ nhất của dụng cụ đo là 1</w:t>
      </w:r>
      <w:r w:rsidRPr="004F0CB4">
        <w:rPr>
          <w:rFonts w:eastAsia="Calibri"/>
          <w:bCs/>
          <w:color w:val="auto"/>
          <w:sz w:val="26"/>
          <w:szCs w:val="26"/>
          <w:vertAlign w:val="superscript"/>
          <w:lang w:val="fr-FR"/>
        </w:rPr>
        <w:t>o</w:t>
      </w:r>
      <w:r w:rsidRPr="004F0CB4">
        <w:rPr>
          <w:rFonts w:eastAsia="Calibri"/>
          <w:bCs/>
          <w:color w:val="auto"/>
          <w:sz w:val="26"/>
          <w:szCs w:val="26"/>
          <w:lang w:val="fr-FR"/>
        </w:rPr>
        <w:t>C nên sai số hệ thống là 0,5</w:t>
      </w:r>
      <w:r w:rsidRPr="004F0CB4">
        <w:rPr>
          <w:rFonts w:eastAsia="Calibri"/>
          <w:bCs/>
          <w:color w:val="auto"/>
          <w:sz w:val="26"/>
          <w:szCs w:val="26"/>
          <w:vertAlign w:val="superscript"/>
          <w:lang w:val="fr-FR"/>
        </w:rPr>
        <w:t>0</w:t>
      </w:r>
    </w:p>
    <w:p w14:paraId="78FD6D88" w14:textId="77777777" w:rsidR="00C61696" w:rsidRPr="004F0CB4" w:rsidRDefault="00C61696" w:rsidP="00041EC6">
      <w:pPr>
        <w:tabs>
          <w:tab w:val="left" w:pos="270"/>
        </w:tabs>
        <w:spacing w:after="160" w:line="276" w:lineRule="auto"/>
        <w:contextualSpacing/>
        <w:jc w:val="both"/>
        <w:rPr>
          <w:rFonts w:eastAsia="Calibri"/>
          <w:bCs/>
          <w:i/>
          <w:iCs/>
          <w:color w:val="auto"/>
          <w:sz w:val="26"/>
          <w:szCs w:val="26"/>
          <w:lang w:val="fr-FR"/>
          <w14:ligatures w14:val="standardContextual"/>
        </w:rPr>
      </w:pPr>
      <w:r w:rsidRPr="004F0CB4">
        <w:rPr>
          <w:rFonts w:eastAsia="Calibri"/>
          <w:bCs/>
          <w:color w:val="auto"/>
          <w:sz w:val="26"/>
          <w:szCs w:val="26"/>
          <w:lang w:val="fr-FR"/>
        </w:rPr>
        <w:t>Giá trị đo nhiệt độ t</w:t>
      </w:r>
      <w:r w:rsidRPr="004F0CB4">
        <w:rPr>
          <w:rFonts w:eastAsia="Calibri"/>
          <w:bCs/>
          <w:color w:val="auto"/>
          <w:sz w:val="26"/>
          <w:szCs w:val="26"/>
          <w:vertAlign w:val="subscript"/>
          <w:lang w:val="fr-FR"/>
        </w:rPr>
        <w:t xml:space="preserve">1 </w:t>
      </w:r>
      <w:r w:rsidRPr="004F0CB4">
        <w:rPr>
          <w:rFonts w:eastAsia="Calibri"/>
          <w:bCs/>
          <w:color w:val="auto"/>
          <w:sz w:val="26"/>
          <w:szCs w:val="26"/>
          <w:lang w:val="fr-FR"/>
        </w:rPr>
        <w:t>(</w:t>
      </w:r>
      <w:r w:rsidRPr="004F0CB4">
        <w:rPr>
          <w:rFonts w:eastAsia="Calibri"/>
          <w:bCs/>
          <w:color w:val="auto"/>
          <w:sz w:val="26"/>
          <w:szCs w:val="26"/>
          <w:vertAlign w:val="superscript"/>
          <w:lang w:val="fr-FR"/>
        </w:rPr>
        <w:t>0</w:t>
      </w:r>
      <w:r w:rsidRPr="004F0CB4">
        <w:rPr>
          <w:rFonts w:eastAsia="Calibri"/>
          <w:bCs/>
          <w:color w:val="auto"/>
          <w:sz w:val="26"/>
          <w:szCs w:val="26"/>
          <w:lang w:val="fr-FR"/>
        </w:rPr>
        <w:t xml:space="preserve">C) của một dung dịch trước khi đun là </w:t>
      </w:r>
      <m:oMath>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lang w:val="fr-FR"/>
              </w:rPr>
              <m:t>1</m:t>
            </m:r>
          </m:sub>
        </m:sSub>
        <m:r>
          <w:rPr>
            <w:rFonts w:ascii="Cambria Math" w:eastAsia="Calibri" w:hAnsi="Cambria Math"/>
            <w:color w:val="auto"/>
            <w:sz w:val="26"/>
            <w:szCs w:val="26"/>
            <w:lang w:val="fr-FR"/>
          </w:rPr>
          <m:t>=24,0±0,</m:t>
        </m:r>
        <m:sSup>
          <m:sSupPr>
            <m:ctrlPr>
              <w:rPr>
                <w:rFonts w:ascii="Cambria Math" w:eastAsia="Calibri" w:hAnsi="Cambria Math"/>
                <w:bCs/>
                <w:i/>
                <w:color w:val="auto"/>
                <w:sz w:val="26"/>
                <w:szCs w:val="26"/>
              </w:rPr>
            </m:ctrlPr>
          </m:sSupPr>
          <m:e>
            <m:r>
              <w:rPr>
                <w:rFonts w:ascii="Cambria Math" w:eastAsia="Calibri" w:hAnsi="Cambria Math"/>
                <w:color w:val="auto"/>
                <w:sz w:val="26"/>
                <w:szCs w:val="26"/>
                <w:lang w:val="fr-FR"/>
              </w:rPr>
              <m:t>5</m:t>
            </m:r>
          </m:e>
          <m:sup>
            <m:r>
              <w:rPr>
                <w:rFonts w:ascii="Cambria Math" w:eastAsia="Calibri" w:hAnsi="Cambria Math"/>
                <w:color w:val="auto"/>
                <w:sz w:val="26"/>
                <w:szCs w:val="26"/>
                <w:lang w:val="fr-FR"/>
              </w:rPr>
              <m:t>0</m:t>
            </m:r>
          </m:sup>
        </m:sSup>
      </m:oMath>
      <w:r w:rsidRPr="004F0CB4">
        <w:rPr>
          <w:rFonts w:eastAsia="Calibri"/>
          <w:bCs/>
          <w:color w:val="auto"/>
          <w:sz w:val="26"/>
          <w:szCs w:val="26"/>
          <w:lang w:val="fr-FR"/>
        </w:rPr>
        <w:t>.</w:t>
      </w:r>
    </w:p>
    <w:p w14:paraId="2D5FE33B" w14:textId="77777777" w:rsidR="00C61696" w:rsidRPr="004F0CB4" w:rsidRDefault="00C61696">
      <w:pPr>
        <w:numPr>
          <w:ilvl w:val="0"/>
          <w:numId w:val="24"/>
        </w:numPr>
        <w:tabs>
          <w:tab w:val="left" w:pos="270"/>
        </w:tabs>
        <w:spacing w:after="160" w:line="276" w:lineRule="auto"/>
        <w:ind w:left="0" w:firstLine="0"/>
        <w:contextualSpacing/>
        <w:jc w:val="both"/>
        <w:rPr>
          <w:rFonts w:eastAsia="Calibri"/>
          <w:bCs/>
          <w:i/>
          <w:iCs/>
          <w:color w:val="auto"/>
          <w:sz w:val="26"/>
          <w:szCs w:val="26"/>
          <w:lang w:val="fr-FR"/>
          <w14:ligatures w14:val="standardContextual"/>
        </w:rPr>
      </w:pPr>
      <w:r w:rsidRPr="004F0CB4">
        <w:rPr>
          <w:rFonts w:eastAsia="Calibri"/>
          <w:b/>
          <w:color w:val="auto"/>
          <w:sz w:val="26"/>
          <w:szCs w:val="26"/>
          <w:lang w:val="fr-FR"/>
        </w:rPr>
        <w:t>[S]</w:t>
      </w:r>
      <w:r w:rsidRPr="004F0CB4">
        <w:rPr>
          <w:rFonts w:eastAsia="Calibri"/>
          <w:bCs/>
          <w:color w:val="auto"/>
          <w:sz w:val="26"/>
          <w:szCs w:val="26"/>
          <w:lang w:val="fr-FR"/>
        </w:rPr>
        <w:t xml:space="preserve"> Giá trị đo nhiệt độ t</w:t>
      </w:r>
      <w:r w:rsidRPr="004F0CB4">
        <w:rPr>
          <w:rFonts w:eastAsia="Calibri"/>
          <w:bCs/>
          <w:color w:val="auto"/>
          <w:sz w:val="26"/>
          <w:szCs w:val="26"/>
          <w:vertAlign w:val="subscript"/>
          <w:lang w:val="fr-FR"/>
        </w:rPr>
        <w:t xml:space="preserve">1 </w:t>
      </w:r>
      <w:r w:rsidRPr="004F0CB4">
        <w:rPr>
          <w:rFonts w:eastAsia="Calibri"/>
          <w:bCs/>
          <w:color w:val="auto"/>
          <w:sz w:val="26"/>
          <w:szCs w:val="26"/>
          <w:lang w:val="fr-FR"/>
        </w:rPr>
        <w:t>(</w:t>
      </w:r>
      <w:r w:rsidRPr="004F0CB4">
        <w:rPr>
          <w:rFonts w:eastAsia="Calibri"/>
          <w:bCs/>
          <w:color w:val="auto"/>
          <w:sz w:val="26"/>
          <w:szCs w:val="26"/>
          <w:vertAlign w:val="superscript"/>
          <w:lang w:val="fr-FR"/>
        </w:rPr>
        <w:t>0</w:t>
      </w:r>
      <w:r w:rsidRPr="004F0CB4">
        <w:rPr>
          <w:rFonts w:eastAsia="Calibri"/>
          <w:bCs/>
          <w:color w:val="auto"/>
          <w:sz w:val="26"/>
          <w:szCs w:val="26"/>
          <w:lang w:val="fr-FR"/>
        </w:rPr>
        <w:t>C) của một dung dịch sau khi đun là</w:t>
      </w:r>
      <m:oMath>
        <m:r>
          <w:rPr>
            <w:rFonts w:ascii="Cambria Math" w:eastAsia="Calibri" w:hAnsi="Cambria Math"/>
            <w:color w:val="auto"/>
            <w:sz w:val="26"/>
            <w:szCs w:val="26"/>
            <w:lang w:val="fr-FR"/>
          </w:rPr>
          <m:t xml:space="preserve"> </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lang w:val="fr-FR"/>
              </w:rPr>
              <m:t>2</m:t>
            </m:r>
          </m:sub>
        </m:sSub>
        <m:r>
          <w:rPr>
            <w:rFonts w:ascii="Cambria Math" w:eastAsia="Calibri" w:hAnsi="Cambria Math"/>
            <w:color w:val="auto"/>
            <w:sz w:val="26"/>
            <w:szCs w:val="26"/>
            <w:lang w:val="fr-FR"/>
          </w:rPr>
          <m:t>=68,0±0,</m:t>
        </m:r>
        <m:sSup>
          <m:sSupPr>
            <m:ctrlPr>
              <w:rPr>
                <w:rFonts w:ascii="Cambria Math" w:eastAsia="Calibri" w:hAnsi="Cambria Math"/>
                <w:bCs/>
                <w:i/>
                <w:color w:val="auto"/>
                <w:sz w:val="26"/>
                <w:szCs w:val="26"/>
              </w:rPr>
            </m:ctrlPr>
          </m:sSupPr>
          <m:e>
            <m:r>
              <w:rPr>
                <w:rFonts w:ascii="Cambria Math" w:eastAsia="Calibri" w:hAnsi="Cambria Math"/>
                <w:color w:val="auto"/>
                <w:sz w:val="26"/>
                <w:szCs w:val="26"/>
                <w:lang w:val="fr-FR"/>
              </w:rPr>
              <m:t>5</m:t>
            </m:r>
          </m:e>
          <m:sup>
            <m:r>
              <w:rPr>
                <w:rFonts w:ascii="Cambria Math" w:eastAsia="Calibri" w:hAnsi="Cambria Math"/>
                <w:color w:val="auto"/>
                <w:sz w:val="26"/>
                <w:szCs w:val="26"/>
                <w:lang w:val="fr-FR"/>
              </w:rPr>
              <m:t>0</m:t>
            </m:r>
          </m:sup>
        </m:sSup>
        <m:r>
          <w:rPr>
            <w:rFonts w:ascii="Cambria Math" w:eastAsia="Calibri" w:hAnsi="Cambria Math"/>
            <w:color w:val="auto"/>
            <w:sz w:val="26"/>
            <w:szCs w:val="26"/>
          </w:rPr>
          <m:t>C</m:t>
        </m:r>
        <m:r>
          <w:rPr>
            <w:rFonts w:ascii="Cambria Math" w:eastAsia="Calibri" w:hAnsi="Cambria Math"/>
            <w:color w:val="auto"/>
            <w:sz w:val="26"/>
            <w:szCs w:val="26"/>
            <w:lang w:val="fr-FR"/>
          </w:rPr>
          <m:t>.</m:t>
        </m:r>
      </m:oMath>
    </w:p>
    <w:p w14:paraId="529D2CC4" w14:textId="77777777" w:rsidR="00C61696" w:rsidRPr="004F0CB4" w:rsidRDefault="00C61696">
      <w:pPr>
        <w:numPr>
          <w:ilvl w:val="0"/>
          <w:numId w:val="24"/>
        </w:numPr>
        <w:tabs>
          <w:tab w:val="left" w:pos="270"/>
        </w:tabs>
        <w:spacing w:after="160" w:line="276" w:lineRule="auto"/>
        <w:ind w:left="0" w:firstLine="0"/>
        <w:contextualSpacing/>
        <w:jc w:val="both"/>
        <w:rPr>
          <w:rFonts w:eastAsia="Calibri"/>
          <w:bCs/>
          <w:i/>
          <w:iCs/>
          <w:color w:val="auto"/>
          <w:sz w:val="26"/>
          <w:szCs w:val="26"/>
          <w:lang w:val="fr-FR"/>
          <w14:ligatures w14:val="standardContextual"/>
        </w:rPr>
      </w:pPr>
      <w:r w:rsidRPr="004F0CB4">
        <w:rPr>
          <w:rFonts w:eastAsiaTheme="minorHAnsi"/>
          <w:bCs/>
          <w:color w:val="auto"/>
          <w:sz w:val="26"/>
          <w:szCs w:val="26"/>
          <w:lang w:val="fr-FR"/>
        </w:rPr>
        <w:t xml:space="preserve">  </w:t>
      </w:r>
      <w:r w:rsidRPr="004F0CB4">
        <w:rPr>
          <w:rFonts w:eastAsiaTheme="minorHAnsi"/>
          <w:b/>
          <w:color w:val="auto"/>
          <w:sz w:val="26"/>
          <w:szCs w:val="26"/>
        </w:rPr>
        <w:t>[ S]</w:t>
      </w:r>
      <w:r w:rsidRPr="004F0CB4">
        <w:rPr>
          <w:rFonts w:eastAsiaTheme="minorHAnsi"/>
          <w:bCs/>
          <w:color w:val="auto"/>
          <w:sz w:val="26"/>
          <w:szCs w:val="26"/>
        </w:rPr>
        <w:t xml:space="preserve"> </w:t>
      </w:r>
      <m:oMath>
        <m:r>
          <w:rPr>
            <w:rFonts w:ascii="Cambria Math" w:hAnsi="Cambria Math"/>
            <w:color w:val="auto"/>
            <w:sz w:val="26"/>
            <w:szCs w:val="26"/>
          </w:rPr>
          <m:t>∆t=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oMath>
      <w:r w:rsidRPr="004F0CB4">
        <w:rPr>
          <w:rFonts w:eastAsiaTheme="minorEastAsia"/>
          <w:color w:val="auto"/>
          <w:sz w:val="26"/>
          <w:szCs w:val="26"/>
        </w:rPr>
        <w:t xml:space="preserve"> = 0,5+0,5 = </w:t>
      </w:r>
      <m:oMath>
        <m:sSup>
          <m:sSupPr>
            <m:ctrlPr>
              <w:rPr>
                <w:rFonts w:ascii="Cambria Math" w:eastAsia="Calibri" w:hAnsi="Cambria Math"/>
                <w:bCs/>
                <w:i/>
                <w:color w:val="auto"/>
                <w:sz w:val="26"/>
                <w:szCs w:val="26"/>
              </w:rPr>
            </m:ctrlPr>
          </m:sSupPr>
          <m:e>
            <m:r>
              <w:rPr>
                <w:rFonts w:ascii="Cambria Math" w:eastAsia="Calibri" w:hAnsi="Cambria Math"/>
                <w:color w:val="auto"/>
                <w:sz w:val="26"/>
                <w:szCs w:val="26"/>
              </w:rPr>
              <m:t>1</m:t>
            </m:r>
          </m:e>
          <m:sup>
            <m:r>
              <w:rPr>
                <w:rFonts w:ascii="Cambria Math" w:eastAsia="Calibri" w:hAnsi="Cambria Math"/>
                <w:color w:val="auto"/>
                <w:sz w:val="26"/>
                <w:szCs w:val="26"/>
              </w:rPr>
              <m:t>0</m:t>
            </m:r>
          </m:sup>
        </m:sSup>
      </m:oMath>
    </w:p>
    <w:p w14:paraId="72CB4F57" w14:textId="77777777" w:rsidR="00C61696" w:rsidRPr="004F0CB4" w:rsidRDefault="00C61696" w:rsidP="00041EC6">
      <w:pPr>
        <w:tabs>
          <w:tab w:val="left" w:pos="270"/>
        </w:tabs>
        <w:spacing w:after="160" w:line="276" w:lineRule="auto"/>
        <w:contextualSpacing/>
        <w:jc w:val="both"/>
        <w:rPr>
          <w:rFonts w:eastAsia="Calibri"/>
          <w:bCs/>
          <w:i/>
          <w:iCs/>
          <w:color w:val="auto"/>
          <w:sz w:val="26"/>
          <w:szCs w:val="26"/>
          <w:lang w:val="fr-FR"/>
          <w14:ligatures w14:val="standardContextual"/>
        </w:rPr>
      </w:pPr>
      <w:r w:rsidRPr="004F0CB4">
        <w:rPr>
          <w:rFonts w:eastAsiaTheme="minorHAnsi"/>
          <w:bCs/>
          <w:color w:val="auto"/>
          <w:sz w:val="26"/>
          <w:szCs w:val="26"/>
          <w:lang w:val="fr-FR"/>
        </w:rPr>
        <w:t>Vậy Sai số tuyệt đối của phép đo nhiệt độ này là 1,0</w:t>
      </w:r>
      <w:r w:rsidRPr="004F0CB4">
        <w:rPr>
          <w:rFonts w:eastAsiaTheme="minorHAnsi"/>
          <w:bCs/>
          <w:color w:val="auto"/>
          <w:sz w:val="26"/>
          <w:szCs w:val="26"/>
          <w:vertAlign w:val="superscript"/>
          <w:lang w:val="fr-FR"/>
        </w:rPr>
        <w:t>0</w:t>
      </w:r>
      <w:r w:rsidRPr="004F0CB4">
        <w:rPr>
          <w:rFonts w:eastAsiaTheme="minorHAnsi"/>
          <w:bCs/>
          <w:color w:val="auto"/>
          <w:sz w:val="26"/>
          <w:szCs w:val="26"/>
          <w:lang w:val="fr-FR"/>
        </w:rPr>
        <w:t xml:space="preserve">C </w:t>
      </w:r>
    </w:p>
    <w:p w14:paraId="7CAFAB45" w14:textId="77777777" w:rsidR="00C61696" w:rsidRPr="004F0CB4" w:rsidRDefault="00C61696">
      <w:pPr>
        <w:numPr>
          <w:ilvl w:val="0"/>
          <w:numId w:val="24"/>
        </w:numPr>
        <w:tabs>
          <w:tab w:val="left" w:pos="270"/>
        </w:tabs>
        <w:spacing w:after="160" w:line="276" w:lineRule="auto"/>
        <w:ind w:left="0" w:firstLine="0"/>
        <w:contextualSpacing/>
        <w:jc w:val="both"/>
        <w:rPr>
          <w:rFonts w:eastAsia="Calibri"/>
          <w:bCs/>
          <w:i/>
          <w:iCs/>
          <w:color w:val="auto"/>
          <w:sz w:val="26"/>
          <w:szCs w:val="26"/>
          <w:lang w:val="fr-FR"/>
          <w14:ligatures w14:val="standardContextual"/>
        </w:rPr>
      </w:pPr>
      <w:r w:rsidRPr="004F0CB4">
        <w:rPr>
          <w:rFonts w:eastAsiaTheme="minorHAnsi"/>
          <w:b/>
          <w:color w:val="auto"/>
          <w:sz w:val="26"/>
          <w:szCs w:val="26"/>
          <w:lang w:val="fr-FR"/>
        </w:rPr>
        <w:t>[ Đ]</w:t>
      </w:r>
      <w:r w:rsidRPr="004F0CB4">
        <w:rPr>
          <w:rFonts w:eastAsiaTheme="minorHAnsi"/>
          <w:bCs/>
          <w:color w:val="auto"/>
          <w:sz w:val="26"/>
          <w:szCs w:val="26"/>
          <w:lang w:val="fr-FR"/>
        </w:rPr>
        <w:t xml:space="preserve"> Kết quả độ tăng nhiệt độ của dung dịch là: t=t ̄±</w:t>
      </w:r>
      <w:r w:rsidRPr="004F0CB4">
        <w:rPr>
          <w:rFonts w:eastAsiaTheme="minorHAnsi"/>
          <w:bCs/>
          <w:color w:val="auto"/>
          <w:sz w:val="26"/>
          <w:szCs w:val="26"/>
        </w:rPr>
        <w:t>Δ</w:t>
      </w:r>
      <w:r w:rsidRPr="004F0CB4">
        <w:rPr>
          <w:rFonts w:eastAsiaTheme="minorHAnsi"/>
          <w:bCs/>
          <w:color w:val="auto"/>
          <w:sz w:val="26"/>
          <w:szCs w:val="26"/>
          <w:lang w:val="fr-FR"/>
        </w:rPr>
        <w:t>t=44,0 ±1,0</w:t>
      </w:r>
      <w:r w:rsidRPr="004F0CB4">
        <w:rPr>
          <w:rFonts w:eastAsiaTheme="minorHAnsi"/>
          <w:bCs/>
          <w:color w:val="auto"/>
          <w:sz w:val="26"/>
          <w:szCs w:val="26"/>
          <w:vertAlign w:val="superscript"/>
          <w:lang w:val="fr-FR"/>
        </w:rPr>
        <w:t>0</w:t>
      </w:r>
      <w:r w:rsidRPr="004F0CB4">
        <w:rPr>
          <w:rFonts w:eastAsiaTheme="minorHAnsi"/>
          <w:bCs/>
          <w:color w:val="auto"/>
          <w:sz w:val="26"/>
          <w:szCs w:val="26"/>
          <w:lang w:val="fr-FR"/>
        </w:rPr>
        <w:t xml:space="preserve"> C.</w:t>
      </w:r>
    </w:p>
    <w:p w14:paraId="7A4A8134" w14:textId="77777777" w:rsidR="00C61696" w:rsidRPr="004F0CB4" w:rsidRDefault="00C61696">
      <w:pPr>
        <w:numPr>
          <w:ilvl w:val="0"/>
          <w:numId w:val="23"/>
        </w:numPr>
        <w:tabs>
          <w:tab w:val="left" w:pos="270"/>
        </w:tabs>
        <w:spacing w:after="160" w:line="276" w:lineRule="auto"/>
        <w:contextualSpacing/>
        <w:rPr>
          <w:rFonts w:eastAsia="Calibri"/>
          <w:bCs/>
          <w:i/>
          <w:iCs/>
          <w:color w:val="auto"/>
          <w:sz w:val="26"/>
          <w:szCs w:val="26"/>
          <w:lang w:val="fr-FR"/>
          <w14:ligatures w14:val="standardContextual"/>
        </w:rPr>
      </w:pPr>
      <w:r w:rsidRPr="004F0CB4">
        <w:rPr>
          <w:rFonts w:eastAsia="Calibri"/>
          <w:bCs/>
          <w:i/>
          <w:iCs/>
          <w:color w:val="auto"/>
          <w:sz w:val="26"/>
          <w:szCs w:val="26"/>
          <w:lang w:val="fr-FR"/>
          <w14:ligatures w14:val="standardContextual"/>
        </w:rPr>
        <w:t xml:space="preserve"> </w:t>
      </w:r>
    </w:p>
    <w:p w14:paraId="174BB3EF" w14:textId="77777777" w:rsidR="00C61696" w:rsidRPr="004F0CB4" w:rsidRDefault="00C61696">
      <w:pPr>
        <w:numPr>
          <w:ilvl w:val="0"/>
          <w:numId w:val="25"/>
        </w:numPr>
        <w:tabs>
          <w:tab w:val="left" w:pos="270"/>
        </w:tabs>
        <w:spacing w:after="160" w:line="276" w:lineRule="auto"/>
        <w:ind w:left="0" w:firstLine="0"/>
        <w:contextualSpacing/>
        <w:rPr>
          <w:rFonts w:eastAsia="Calibri"/>
          <w:bCs/>
          <w:i/>
          <w:color w:val="auto"/>
          <w:sz w:val="26"/>
          <w:szCs w:val="26"/>
          <w:lang w:val="fr-FR"/>
        </w:rPr>
      </w:pPr>
      <w:r w:rsidRPr="004F0CB4">
        <w:rPr>
          <w:rFonts w:eastAsiaTheme="minorHAnsi"/>
          <w:b/>
          <w:iCs/>
          <w:color w:val="auto"/>
          <w:sz w:val="26"/>
          <w:szCs w:val="26"/>
          <w:lang w:val="fr-FR"/>
        </w:rPr>
        <w:t>[Đ]</w:t>
      </w:r>
      <w:r w:rsidRPr="004F0CB4">
        <w:rPr>
          <w:rFonts w:eastAsiaTheme="minorHAnsi"/>
          <w:bCs/>
          <w:iCs/>
          <w:color w:val="auto"/>
          <w:sz w:val="26"/>
          <w:szCs w:val="26"/>
          <w:lang w:val="fr-FR"/>
        </w:rPr>
        <w:t xml:space="preserve"> Sai số tỷ đối được xác định bằng tỉ số giữa hai số tuyệt đối và giá trị trung bình của chiều dài cánh cửa số: </w:t>
      </w:r>
      <m:oMath>
        <m:r>
          <m:rPr>
            <m:sty m:val="p"/>
          </m:rPr>
          <w:rPr>
            <w:rFonts w:ascii="Cambria Math" w:eastAsiaTheme="minorHAnsi" w:hAnsi="Cambria Math"/>
            <w:color w:val="auto"/>
            <w:sz w:val="26"/>
            <w:szCs w:val="26"/>
            <w:lang w:val="fr-FR"/>
          </w:rPr>
          <w:br/>
        </m:r>
      </m:oMath>
      <m:oMathPara>
        <m:oMath>
          <m:r>
            <w:rPr>
              <w:rFonts w:ascii="Cambria Math" w:hAnsi="Cambria Math"/>
              <w:color w:val="auto"/>
              <w:sz w:val="26"/>
              <w:szCs w:val="26"/>
            </w:rPr>
            <m:t>δ</m:t>
          </m:r>
          <m:r>
            <w:rPr>
              <w:rFonts w:ascii="Cambria Math" w:eastAsiaTheme="minorHAnsi" w:hAnsi="Cambria Math"/>
              <w:color w:val="auto"/>
              <w:sz w:val="26"/>
              <w:szCs w:val="26"/>
            </w:rPr>
            <m:t>d</m:t>
          </m:r>
          <m:r>
            <w:rPr>
              <w:rFonts w:ascii="Cambria Math" w:hAnsi="Cambria Math"/>
              <w:color w:val="auto"/>
              <w:sz w:val="26"/>
              <w:szCs w:val="26"/>
              <w:lang w:val="fr-FR"/>
            </w:rPr>
            <m:t xml:space="preserve">= </m:t>
          </m:r>
          <m:f>
            <m:fPr>
              <m:ctrlPr>
                <w:rPr>
                  <w:rFonts w:ascii="Cambria Math" w:hAnsi="Cambria Math"/>
                  <w:bCs/>
                  <w:i/>
                  <w:color w:val="auto"/>
                  <w:sz w:val="26"/>
                  <w:szCs w:val="26"/>
                </w:rPr>
              </m:ctrlPr>
            </m:fPr>
            <m:num>
              <m:r>
                <w:rPr>
                  <w:rFonts w:ascii="Cambria Math" w:hAnsi="Cambria Math"/>
                  <w:color w:val="auto"/>
                  <w:sz w:val="26"/>
                  <w:szCs w:val="26"/>
                  <w:lang w:val="fr-FR"/>
                </w:rPr>
                <m:t>∆</m:t>
              </m:r>
              <m:r>
                <w:rPr>
                  <w:rFonts w:ascii="Cambria Math" w:eastAsiaTheme="minorHAnsi" w:hAnsi="Cambria Math"/>
                  <w:color w:val="auto"/>
                  <w:sz w:val="26"/>
                  <w:szCs w:val="26"/>
                </w:rPr>
                <m:t>d</m:t>
              </m:r>
            </m:num>
            <m:den>
              <m:acc>
                <m:accPr>
                  <m:chr m:val="̅"/>
                  <m:ctrlPr>
                    <w:rPr>
                      <w:rFonts w:ascii="Cambria Math" w:hAnsi="Cambria Math"/>
                      <w:bCs/>
                      <w:i/>
                      <w:color w:val="auto"/>
                      <w:sz w:val="26"/>
                      <w:szCs w:val="26"/>
                    </w:rPr>
                  </m:ctrlPr>
                </m:accPr>
                <m:e>
                  <m:r>
                    <w:rPr>
                      <w:rFonts w:ascii="Cambria Math" w:eastAsiaTheme="minorHAnsi" w:hAnsi="Cambria Math"/>
                      <w:color w:val="auto"/>
                      <w:sz w:val="26"/>
                      <w:szCs w:val="26"/>
                    </w:rPr>
                    <m:t>d</m:t>
                  </m:r>
                </m:e>
              </m:acc>
            </m:den>
          </m:f>
          <m:r>
            <w:rPr>
              <w:rFonts w:ascii="Cambria Math" w:hAnsi="Cambria Math"/>
              <w:color w:val="auto"/>
              <w:sz w:val="26"/>
              <w:szCs w:val="26"/>
              <w:lang w:val="fr-FR"/>
            </w:rPr>
            <m:t>.100%</m:t>
          </m:r>
        </m:oMath>
      </m:oMathPara>
    </w:p>
    <w:p w14:paraId="4E429E08" w14:textId="77777777" w:rsidR="00C61696" w:rsidRPr="004F0CB4" w:rsidRDefault="00C61696">
      <w:pPr>
        <w:numPr>
          <w:ilvl w:val="0"/>
          <w:numId w:val="25"/>
        </w:numPr>
        <w:tabs>
          <w:tab w:val="left" w:pos="270"/>
        </w:tabs>
        <w:spacing w:after="160" w:line="276" w:lineRule="auto"/>
        <w:ind w:left="0" w:firstLine="0"/>
        <w:contextualSpacing/>
        <w:rPr>
          <w:rFonts w:eastAsia="Calibri"/>
          <w:bCs/>
          <w:iCs/>
          <w:color w:val="auto"/>
          <w:sz w:val="26"/>
          <w:szCs w:val="26"/>
          <w:lang w:val="fr-FR"/>
          <w14:ligatures w14:val="standardContextual"/>
        </w:rPr>
      </w:pPr>
      <w:r w:rsidRPr="004F0CB4">
        <w:rPr>
          <w:rFonts w:eastAsiaTheme="minorHAnsi"/>
          <w:b/>
          <w:color w:val="auto"/>
          <w:sz w:val="26"/>
          <w:szCs w:val="26"/>
          <w:lang w:val="fr-FR"/>
        </w:rPr>
        <w:t>[S]</w:t>
      </w:r>
      <w:r w:rsidRPr="004F0CB4">
        <w:rPr>
          <w:rFonts w:eastAsiaTheme="minorHAnsi"/>
          <w:bCs/>
          <w:color w:val="auto"/>
          <w:sz w:val="26"/>
          <w:szCs w:val="26"/>
          <w:lang w:val="fr-FR"/>
        </w:rPr>
        <w:t xml:space="preserve"> Sai số tỷ đối của phép đo của người thứ nhất là </w:t>
      </w:r>
    </w:p>
    <w:p w14:paraId="6CB57A50" w14:textId="77777777" w:rsidR="00C61696" w:rsidRPr="004F0CB4" w:rsidRDefault="00C61696" w:rsidP="00041EC6">
      <w:pPr>
        <w:tabs>
          <w:tab w:val="left" w:pos="270"/>
        </w:tabs>
        <w:spacing w:after="160" w:line="276" w:lineRule="auto"/>
        <w:contextualSpacing/>
        <w:jc w:val="center"/>
        <w:rPr>
          <w:rFonts w:eastAsia="Calibri"/>
          <w:bCs/>
          <w:iCs/>
          <w:color w:val="auto"/>
          <w:sz w:val="26"/>
          <w:szCs w:val="26"/>
          <w:lang w:val="fr-FR"/>
          <w14:ligatures w14:val="standardContextual"/>
        </w:rPr>
      </w:pPr>
      <w:r w:rsidRPr="004F0CB4">
        <w:rPr>
          <w:bCs/>
          <w:color w:val="auto"/>
          <w:position w:val="-32"/>
          <w:sz w:val="26"/>
          <w:szCs w:val="26"/>
        </w:rPr>
        <w:object w:dxaOrig="3667" w:dyaOrig="703" w14:anchorId="5CC798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95pt;height:34.5pt" o:ole="">
            <v:imagedata r:id="rId127" o:title=""/>
          </v:shape>
          <o:OLEObject Type="Embed" ProgID="Equation.DSMT4" ShapeID="_x0000_i1025" DrawAspect="Content" ObjectID="_1783531235" r:id="rId128"/>
        </w:object>
      </w:r>
    </w:p>
    <w:p w14:paraId="09222E00" w14:textId="77777777" w:rsidR="00C61696" w:rsidRPr="004F0CB4" w:rsidRDefault="00C61696">
      <w:pPr>
        <w:numPr>
          <w:ilvl w:val="0"/>
          <w:numId w:val="25"/>
        </w:numPr>
        <w:tabs>
          <w:tab w:val="left" w:pos="270"/>
        </w:tabs>
        <w:spacing w:after="160" w:line="276" w:lineRule="auto"/>
        <w:ind w:left="0" w:firstLine="0"/>
        <w:contextualSpacing/>
        <w:rPr>
          <w:rFonts w:eastAsia="Calibri"/>
          <w:bCs/>
          <w:iCs/>
          <w:color w:val="auto"/>
          <w:sz w:val="26"/>
          <w:szCs w:val="26"/>
          <w:lang w:val="fr-FR"/>
          <w14:ligatures w14:val="standardContextual"/>
        </w:rPr>
      </w:pPr>
      <w:r w:rsidRPr="004F0CB4">
        <w:rPr>
          <w:rFonts w:eastAsia="Calibri"/>
          <w:bCs/>
          <w:iCs/>
          <w:color w:val="auto"/>
          <w:sz w:val="26"/>
          <w:szCs w:val="26"/>
          <w:lang w:val="fr-FR"/>
          <w14:ligatures w14:val="standardContextual"/>
        </w:rPr>
        <w:t xml:space="preserve"> </w:t>
      </w:r>
      <w:r w:rsidRPr="004F0CB4">
        <w:rPr>
          <w:rFonts w:eastAsia="Calibri"/>
          <w:b/>
          <w:iCs/>
          <w:color w:val="auto"/>
          <w:sz w:val="26"/>
          <w:szCs w:val="26"/>
          <w:lang w:val="fr-FR"/>
          <w14:ligatures w14:val="standardContextual"/>
        </w:rPr>
        <w:t>[Đ]</w:t>
      </w:r>
      <w:r w:rsidRPr="004F0CB4">
        <w:rPr>
          <w:rFonts w:eastAsia="Calibri"/>
          <w:bCs/>
          <w:iCs/>
          <w:color w:val="auto"/>
          <w:sz w:val="26"/>
          <w:szCs w:val="26"/>
          <w:lang w:val="fr-FR"/>
          <w14:ligatures w14:val="standardContextual"/>
        </w:rPr>
        <w:t xml:space="preserve"> Sai số tỷ đối của phép đo của người thứ hai là </w:t>
      </w:r>
      <w:r w:rsidRPr="004F0CB4">
        <w:rPr>
          <w:bCs/>
          <w:color w:val="auto"/>
          <w:position w:val="-32"/>
          <w:sz w:val="26"/>
          <w:szCs w:val="26"/>
        </w:rPr>
        <w:object w:dxaOrig="3667" w:dyaOrig="703" w14:anchorId="7028960E">
          <v:shape id="_x0000_i1026" type="#_x0000_t75" style="width:184.95pt;height:34.5pt" o:ole="">
            <v:imagedata r:id="rId129" o:title=""/>
          </v:shape>
          <o:OLEObject Type="Embed" ProgID="Equation.DSMT4" ShapeID="_x0000_i1026" DrawAspect="Content" ObjectID="_1783531236" r:id="rId130"/>
        </w:object>
      </w:r>
    </w:p>
    <w:p w14:paraId="7F4B6EDE" w14:textId="77777777" w:rsidR="00C61696" w:rsidRPr="004F0CB4" w:rsidRDefault="00C61696">
      <w:pPr>
        <w:numPr>
          <w:ilvl w:val="0"/>
          <w:numId w:val="25"/>
        </w:numPr>
        <w:tabs>
          <w:tab w:val="left" w:pos="270"/>
        </w:tabs>
        <w:spacing w:after="160" w:line="276" w:lineRule="auto"/>
        <w:ind w:left="0" w:firstLine="0"/>
        <w:contextualSpacing/>
        <w:rPr>
          <w:rFonts w:eastAsia="Calibri"/>
          <w:bCs/>
          <w:iCs/>
          <w:color w:val="auto"/>
          <w:sz w:val="26"/>
          <w:szCs w:val="26"/>
          <w:lang w:val="fr-FR"/>
          <w14:ligatures w14:val="standardContextual"/>
        </w:rPr>
      </w:pPr>
      <w:r w:rsidRPr="004F0CB4">
        <w:rPr>
          <w:rFonts w:eastAsia="Calibri"/>
          <w:b/>
          <w:iCs/>
          <w:color w:val="auto"/>
          <w:sz w:val="26"/>
          <w:szCs w:val="26"/>
          <w:lang w:val="fr-FR"/>
          <w14:ligatures w14:val="standardContextual"/>
        </w:rPr>
        <w:lastRenderedPageBreak/>
        <w:t>[S]</w:t>
      </w:r>
      <w:r w:rsidRPr="004F0CB4">
        <w:rPr>
          <w:rFonts w:eastAsia="Calibri"/>
          <w:bCs/>
          <w:iCs/>
          <w:color w:val="auto"/>
          <w:sz w:val="26"/>
          <w:szCs w:val="26"/>
          <w:lang w:val="fr-FR"/>
          <w14:ligatures w14:val="standardContextual"/>
        </w:rPr>
        <w:t xml:space="preserve"> Do  </w:t>
      </w:r>
      <w:r w:rsidRPr="004F0CB4">
        <w:rPr>
          <w:bCs/>
          <w:color w:val="auto"/>
          <w:position w:val="-12"/>
          <w:sz w:val="26"/>
          <w:szCs w:val="26"/>
        </w:rPr>
        <w:object w:dxaOrig="703" w:dyaOrig="368" w14:anchorId="601189E0">
          <v:shape id="_x0000_i1027" type="#_x0000_t75" style="width:34.5pt;height:17.8pt" o:ole="">
            <v:imagedata r:id="rId131" o:title=""/>
          </v:shape>
          <o:OLEObject Type="Embed" ProgID="Equation.DSMT4" ShapeID="_x0000_i1027" DrawAspect="Content" ObjectID="_1783531237" r:id="rId132"/>
        </w:object>
      </w:r>
      <w:r w:rsidRPr="004F0CB4">
        <w:rPr>
          <w:rFonts w:eastAsia="Calibri"/>
          <w:bCs/>
          <w:iCs/>
          <w:color w:val="auto"/>
          <w:sz w:val="26"/>
          <w:szCs w:val="26"/>
          <w:lang w:val="fr-FR"/>
          <w14:ligatures w14:val="standardContextual"/>
        </w:rPr>
        <w:t xml:space="preserve"> nên người thứ nhất đo chính xác hơn người thứ hai.</w:t>
      </w:r>
    </w:p>
    <w:p w14:paraId="0BE935AF" w14:textId="77777777" w:rsidR="00C61696" w:rsidRPr="004F0CB4" w:rsidRDefault="00C61696">
      <w:pPr>
        <w:numPr>
          <w:ilvl w:val="0"/>
          <w:numId w:val="23"/>
        </w:numPr>
        <w:tabs>
          <w:tab w:val="left" w:pos="270"/>
        </w:tabs>
        <w:spacing w:after="160" w:line="276" w:lineRule="auto"/>
        <w:contextualSpacing/>
        <w:rPr>
          <w:rFonts w:eastAsia="Calibri"/>
          <w:bCs/>
          <w:i/>
          <w:iCs/>
          <w:color w:val="auto"/>
          <w:sz w:val="26"/>
          <w:szCs w:val="26"/>
          <w:lang w:val="fr-FR"/>
          <w14:ligatures w14:val="standardContextual"/>
        </w:rPr>
      </w:pPr>
      <w:r w:rsidRPr="004F0CB4">
        <w:rPr>
          <w:rFonts w:eastAsia="Calibri"/>
          <w:bCs/>
          <w:i/>
          <w:iCs/>
          <w:color w:val="auto"/>
          <w:sz w:val="26"/>
          <w:szCs w:val="26"/>
          <w:lang w:val="fr-FR"/>
          <w14:ligatures w14:val="standardContextual"/>
        </w:rPr>
        <w:t xml:space="preserve"> </w:t>
      </w:r>
    </w:p>
    <w:p w14:paraId="0CBD37F2" w14:textId="77777777" w:rsidR="00C61696" w:rsidRPr="004F0CB4" w:rsidRDefault="00C61696">
      <w:pPr>
        <w:numPr>
          <w:ilvl w:val="0"/>
          <w:numId w:val="26"/>
        </w:numPr>
        <w:tabs>
          <w:tab w:val="left" w:pos="270"/>
        </w:tabs>
        <w:spacing w:after="160" w:line="276" w:lineRule="auto"/>
        <w:ind w:left="0" w:firstLine="0"/>
        <w:contextualSpacing/>
        <w:rPr>
          <w:rFonts w:eastAsia="Calibri"/>
          <w:bCs/>
          <w:i/>
          <w:iCs/>
          <w:color w:val="auto"/>
          <w:sz w:val="26"/>
          <w:szCs w:val="26"/>
          <w:lang w:val="fr-FR"/>
          <w14:ligatures w14:val="standardContextual"/>
        </w:rPr>
      </w:pPr>
      <w:r w:rsidRPr="004F0CB4">
        <w:rPr>
          <w:rFonts w:eastAsiaTheme="minorHAnsi"/>
          <w:b/>
          <w:color w:val="auto"/>
          <w:sz w:val="26"/>
          <w:szCs w:val="26"/>
          <w:shd w:val="clear" w:color="auto" w:fill="FFFFFF"/>
          <w:lang w:val="fr-FR"/>
        </w:rPr>
        <w:t>[Đ]</w:t>
      </w:r>
      <w:r w:rsidRPr="004F0CB4">
        <w:rPr>
          <w:rFonts w:eastAsiaTheme="minorHAnsi"/>
          <w:bCs/>
          <w:color w:val="auto"/>
          <w:sz w:val="26"/>
          <w:szCs w:val="26"/>
          <w:shd w:val="clear" w:color="auto" w:fill="FFFFFF"/>
          <w:lang w:val="fr-FR"/>
        </w:rPr>
        <w:t xml:space="preserve"> Giá trị trung bình của phép đo này là </w:t>
      </w:r>
      <m:oMath>
        <m:acc>
          <m:accPr>
            <m:chr m:val="̄"/>
            <m:ctrlPr>
              <w:rPr>
                <w:rFonts w:ascii="Cambria Math" w:hAnsi="Cambria Math"/>
                <w:i/>
                <w:color w:val="auto"/>
                <w:sz w:val="26"/>
                <w:szCs w:val="26"/>
              </w:rPr>
            </m:ctrlPr>
          </m:accPr>
          <m:e>
            <m:r>
              <w:rPr>
                <w:rFonts w:ascii="Cambria Math" w:hAnsi="Cambria Math"/>
                <w:color w:val="auto"/>
                <w:sz w:val="26"/>
                <w:szCs w:val="26"/>
              </w:rPr>
              <m:t>d</m:t>
            </m:r>
          </m:e>
        </m:acc>
        <m:r>
          <w:rPr>
            <w:rFonts w:ascii="Cambria Math" w:hAnsi="Cambria Math"/>
            <w:color w:val="auto"/>
            <w:sz w:val="26"/>
            <w:szCs w:val="26"/>
            <w:lang w:val="fr-FR"/>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lang w:val="fr-FR"/>
                  </w:rPr>
                  <m:t>1</m:t>
                </m:r>
              </m:sub>
            </m:sSub>
            <m:r>
              <w:rPr>
                <w:rFonts w:ascii="Cambria Math" w:hAnsi="Cambria Math"/>
                <w:color w:val="auto"/>
                <w:sz w:val="26"/>
                <w:szCs w:val="26"/>
                <w:lang w:val="fr-FR"/>
              </w:rPr>
              <m:t>+</m:t>
            </m:r>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lang w:val="fr-FR"/>
                  </w:rPr>
                  <m:t>2</m:t>
                </m:r>
              </m:sub>
            </m:sSub>
            <m:r>
              <w:rPr>
                <w:rFonts w:ascii="Cambria Math" w:hAnsi="Cambria Math"/>
                <w:color w:val="auto"/>
                <w:sz w:val="26"/>
                <w:szCs w:val="26"/>
                <w:lang w:val="fr-FR"/>
              </w:rPr>
              <m:t>+</m:t>
            </m:r>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lang w:val="fr-FR"/>
                  </w:rPr>
                  <m:t>3</m:t>
                </m:r>
              </m:sub>
            </m:sSub>
            <m:r>
              <w:rPr>
                <w:rFonts w:ascii="Cambria Math" w:hAnsi="Cambria Math"/>
                <w:color w:val="auto"/>
                <w:sz w:val="26"/>
                <w:szCs w:val="26"/>
                <w:lang w:val="fr-FR"/>
              </w:rPr>
              <m:t>+</m:t>
            </m:r>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lang w:val="fr-FR"/>
                  </w:rPr>
                  <m:t>4</m:t>
                </m:r>
              </m:sub>
            </m:sSub>
          </m:num>
          <m:den>
            <m:r>
              <w:rPr>
                <w:rFonts w:ascii="Cambria Math" w:hAnsi="Cambria Math"/>
                <w:color w:val="auto"/>
                <w:sz w:val="26"/>
                <w:szCs w:val="26"/>
                <w:lang w:val="fr-FR"/>
              </w:rPr>
              <m:t>4</m:t>
            </m:r>
          </m:den>
        </m:f>
        <m:r>
          <w:rPr>
            <w:rFonts w:ascii="Cambria Math" w:hAnsi="Cambria Math"/>
            <w:color w:val="auto"/>
            <w:sz w:val="26"/>
            <w:szCs w:val="26"/>
            <w:lang w:val="fr-FR"/>
          </w:rPr>
          <m:t>=2,4</m:t>
        </m:r>
        <m:r>
          <w:rPr>
            <w:rFonts w:ascii="Cambria Math" w:hAnsi="Cambria Math"/>
            <w:color w:val="auto"/>
            <w:sz w:val="26"/>
            <w:szCs w:val="26"/>
          </w:rPr>
          <m:t>cm</m:t>
        </m:r>
      </m:oMath>
    </w:p>
    <w:p w14:paraId="5217E953" w14:textId="77777777" w:rsidR="00C61696" w:rsidRPr="004F0CB4" w:rsidRDefault="00C61696">
      <w:pPr>
        <w:numPr>
          <w:ilvl w:val="0"/>
          <w:numId w:val="26"/>
        </w:numPr>
        <w:tabs>
          <w:tab w:val="left" w:pos="270"/>
        </w:tabs>
        <w:spacing w:after="160" w:line="276" w:lineRule="auto"/>
        <w:ind w:left="0" w:firstLine="0"/>
        <w:contextualSpacing/>
        <w:rPr>
          <w:rFonts w:eastAsia="Calibri"/>
          <w:bCs/>
          <w:i/>
          <w:iCs/>
          <w:color w:val="auto"/>
          <w:sz w:val="26"/>
          <w:szCs w:val="26"/>
          <w:lang w:val="fr-FR"/>
          <w14:ligatures w14:val="standardContextual"/>
        </w:rPr>
      </w:pPr>
      <w:r w:rsidRPr="004F0CB4">
        <w:rPr>
          <w:rFonts w:eastAsiaTheme="minorHAnsi"/>
          <w:b/>
          <w:color w:val="auto"/>
          <w:sz w:val="26"/>
          <w:szCs w:val="26"/>
          <w:lang w:val="fr-FR"/>
        </w:rPr>
        <w:t>[S]</w:t>
      </w:r>
      <w:r w:rsidRPr="004F0CB4">
        <w:rPr>
          <w:rFonts w:eastAsiaTheme="minorHAnsi"/>
          <w:bCs/>
          <w:color w:val="auto"/>
          <w:sz w:val="26"/>
          <w:szCs w:val="26"/>
          <w:lang w:val="fr-FR"/>
        </w:rPr>
        <w:t xml:space="preserve"> Sai số tuyệt đối các lần đo</w:t>
      </w:r>
    </w:p>
    <w:p w14:paraId="7A5EE7A5" w14:textId="77777777" w:rsidR="00C61696" w:rsidRPr="004F0CB4" w:rsidRDefault="00C61696" w:rsidP="00041EC6">
      <w:pPr>
        <w:tabs>
          <w:tab w:val="left" w:pos="270"/>
        </w:tabs>
        <w:spacing w:after="160" w:line="276" w:lineRule="auto"/>
        <w:contextualSpacing/>
        <w:rPr>
          <w:rFonts w:eastAsia="Calibri"/>
          <w:i/>
          <w:color w:val="auto"/>
          <w:sz w:val="26"/>
          <w:szCs w:val="26"/>
        </w:rPr>
      </w:pPr>
      <m:oMathPara>
        <m:oMath>
          <m:r>
            <w:rPr>
              <w:rFonts w:ascii="Cambria Math" w:hAnsi="Cambria Math"/>
              <w:color w:val="auto"/>
              <w:sz w:val="26"/>
              <w:szCs w:val="26"/>
            </w:rPr>
            <m:t>Δ</m:t>
          </m:r>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1</m:t>
              </m:r>
            </m:sub>
          </m:sSub>
          <m:r>
            <w:rPr>
              <w:rFonts w:ascii="Cambria Math" w:hAnsi="Cambria Math"/>
              <w:color w:val="auto"/>
              <w:sz w:val="26"/>
              <w:szCs w:val="26"/>
            </w:rPr>
            <m:t>=</m:t>
          </m:r>
          <m:acc>
            <m:accPr>
              <m:chr m:val="̄"/>
              <m:ctrlPr>
                <w:rPr>
                  <w:rFonts w:ascii="Cambria Math" w:hAnsi="Cambria Math"/>
                  <w:i/>
                  <w:color w:val="auto"/>
                  <w:sz w:val="26"/>
                  <w:szCs w:val="26"/>
                </w:rPr>
              </m:ctrlPr>
            </m:accPr>
            <m:e>
              <m:r>
                <w:rPr>
                  <w:rFonts w:ascii="Cambria Math" w:hAnsi="Cambria Math"/>
                  <w:color w:val="auto"/>
                  <w:sz w:val="26"/>
                  <w:szCs w:val="26"/>
                </w:rPr>
                <m:t>d</m:t>
              </m:r>
            </m:e>
          </m:acc>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1</m:t>
              </m:r>
            </m:sub>
          </m:sSub>
          <m:r>
            <w:rPr>
              <w:rFonts w:ascii="Cambria Math" w:hAnsi="Cambria Math"/>
              <w:color w:val="auto"/>
              <w:sz w:val="26"/>
              <w:szCs w:val="26"/>
            </w:rPr>
            <m:t>=0,1</m:t>
          </m:r>
        </m:oMath>
      </m:oMathPara>
    </w:p>
    <w:p w14:paraId="25E9A49F" w14:textId="77777777" w:rsidR="00C61696" w:rsidRPr="004F0CB4" w:rsidRDefault="00C61696" w:rsidP="00041EC6">
      <w:pPr>
        <w:tabs>
          <w:tab w:val="left" w:pos="270"/>
        </w:tabs>
        <w:spacing w:after="160" w:line="276" w:lineRule="auto"/>
        <w:contextualSpacing/>
        <w:rPr>
          <w:rFonts w:eastAsia="Calibri"/>
          <w:bCs/>
          <w:i/>
          <w:iCs/>
          <w:color w:val="auto"/>
          <w:sz w:val="26"/>
          <w:szCs w:val="26"/>
          <w:lang w:val="fr-FR"/>
          <w14:ligatures w14:val="standardContextual"/>
        </w:rPr>
      </w:pPr>
      <m:oMathPara>
        <m:oMath>
          <m:r>
            <w:rPr>
              <w:rFonts w:ascii="Cambria Math" w:hAnsi="Cambria Math"/>
              <w:color w:val="auto"/>
              <w:sz w:val="26"/>
              <w:szCs w:val="26"/>
            </w:rPr>
            <m:t>Δ</m:t>
          </m:r>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2</m:t>
              </m:r>
            </m:sub>
          </m:sSub>
          <m:r>
            <w:rPr>
              <w:rFonts w:ascii="Cambria Math" w:hAnsi="Cambria Math"/>
              <w:color w:val="auto"/>
              <w:sz w:val="26"/>
              <w:szCs w:val="26"/>
            </w:rPr>
            <m:t>=</m:t>
          </m:r>
          <m:acc>
            <m:accPr>
              <m:chr m:val="̄"/>
              <m:ctrlPr>
                <w:rPr>
                  <w:rFonts w:ascii="Cambria Math" w:hAnsi="Cambria Math"/>
                  <w:i/>
                  <w:color w:val="auto"/>
                  <w:sz w:val="26"/>
                  <w:szCs w:val="26"/>
                </w:rPr>
              </m:ctrlPr>
            </m:accPr>
            <m:e>
              <m:r>
                <w:rPr>
                  <w:rFonts w:ascii="Cambria Math" w:hAnsi="Cambria Math"/>
                  <w:color w:val="auto"/>
                  <w:sz w:val="26"/>
                  <w:szCs w:val="26"/>
                </w:rPr>
                <m:t>d</m:t>
              </m:r>
            </m:e>
          </m:acc>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2</m:t>
              </m:r>
            </m:sub>
          </m:sSub>
          <m:r>
            <w:rPr>
              <w:rFonts w:ascii="Cambria Math" w:hAnsi="Cambria Math"/>
              <w:color w:val="auto"/>
              <w:sz w:val="26"/>
              <w:szCs w:val="26"/>
            </w:rPr>
            <m:t>=0</m:t>
          </m:r>
        </m:oMath>
      </m:oMathPara>
    </w:p>
    <w:p w14:paraId="0F5D2F06" w14:textId="77777777" w:rsidR="00C61696" w:rsidRPr="004F0CB4" w:rsidRDefault="00C61696" w:rsidP="00041EC6">
      <w:pPr>
        <w:tabs>
          <w:tab w:val="left" w:pos="270"/>
        </w:tabs>
        <w:spacing w:after="160" w:line="276" w:lineRule="auto"/>
        <w:contextualSpacing/>
        <w:rPr>
          <w:rFonts w:eastAsia="Calibri"/>
          <w:bCs/>
          <w:i/>
          <w:iCs/>
          <w:color w:val="auto"/>
          <w:sz w:val="26"/>
          <w:szCs w:val="26"/>
          <w:lang w:val="fr-FR"/>
          <w14:ligatures w14:val="standardContextual"/>
        </w:rPr>
      </w:pPr>
      <m:oMathPara>
        <m:oMath>
          <m:r>
            <w:rPr>
              <w:rFonts w:ascii="Cambria Math" w:hAnsi="Cambria Math"/>
              <w:color w:val="auto"/>
              <w:sz w:val="26"/>
              <w:szCs w:val="26"/>
            </w:rPr>
            <m:t>Δ</m:t>
          </m:r>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3</m:t>
              </m:r>
            </m:sub>
          </m:sSub>
          <m:r>
            <w:rPr>
              <w:rFonts w:ascii="Cambria Math" w:hAnsi="Cambria Math"/>
              <w:color w:val="auto"/>
              <w:sz w:val="26"/>
              <w:szCs w:val="26"/>
            </w:rPr>
            <m:t>=</m:t>
          </m:r>
          <m:acc>
            <m:accPr>
              <m:chr m:val="̄"/>
              <m:ctrlPr>
                <w:rPr>
                  <w:rFonts w:ascii="Cambria Math" w:hAnsi="Cambria Math"/>
                  <w:i/>
                  <w:color w:val="auto"/>
                  <w:sz w:val="26"/>
                  <w:szCs w:val="26"/>
                </w:rPr>
              </m:ctrlPr>
            </m:accPr>
            <m:e>
              <m:r>
                <w:rPr>
                  <w:rFonts w:ascii="Cambria Math" w:hAnsi="Cambria Math"/>
                  <w:color w:val="auto"/>
                  <w:sz w:val="26"/>
                  <w:szCs w:val="26"/>
                </w:rPr>
                <m:t>d</m:t>
              </m:r>
            </m:e>
          </m:acc>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3</m:t>
              </m:r>
            </m:sub>
          </m:sSub>
          <m:r>
            <w:rPr>
              <w:rFonts w:ascii="Cambria Math" w:hAnsi="Cambria Math"/>
              <w:color w:val="auto"/>
              <w:sz w:val="26"/>
              <w:szCs w:val="26"/>
            </w:rPr>
            <m:t>=0,1</m:t>
          </m:r>
        </m:oMath>
      </m:oMathPara>
    </w:p>
    <w:p w14:paraId="04E1A2B2" w14:textId="77777777" w:rsidR="00C61696" w:rsidRPr="004F0CB4" w:rsidRDefault="00C61696" w:rsidP="00041EC6">
      <w:pPr>
        <w:tabs>
          <w:tab w:val="left" w:pos="270"/>
        </w:tabs>
        <w:spacing w:after="160" w:line="276" w:lineRule="auto"/>
        <w:contextualSpacing/>
        <w:rPr>
          <w:rFonts w:eastAsia="Calibri"/>
          <w:bCs/>
          <w:i/>
          <w:iCs/>
          <w:color w:val="auto"/>
          <w:sz w:val="26"/>
          <w:szCs w:val="26"/>
          <w:lang w:val="fr-FR"/>
          <w14:ligatures w14:val="standardContextual"/>
        </w:rPr>
      </w:pPr>
      <m:oMathPara>
        <m:oMath>
          <m:r>
            <w:rPr>
              <w:rFonts w:ascii="Cambria Math" w:hAnsi="Cambria Math"/>
              <w:color w:val="auto"/>
              <w:sz w:val="26"/>
              <w:szCs w:val="26"/>
            </w:rPr>
            <m:t>Δ</m:t>
          </m:r>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4</m:t>
              </m:r>
            </m:sub>
          </m:sSub>
          <m:r>
            <w:rPr>
              <w:rFonts w:ascii="Cambria Math" w:hAnsi="Cambria Math"/>
              <w:color w:val="auto"/>
              <w:sz w:val="26"/>
              <w:szCs w:val="26"/>
            </w:rPr>
            <m:t>=</m:t>
          </m:r>
          <m:acc>
            <m:accPr>
              <m:chr m:val="̄"/>
              <m:ctrlPr>
                <w:rPr>
                  <w:rFonts w:ascii="Cambria Math" w:hAnsi="Cambria Math"/>
                  <w:i/>
                  <w:color w:val="auto"/>
                  <w:sz w:val="26"/>
                  <w:szCs w:val="26"/>
                </w:rPr>
              </m:ctrlPr>
            </m:accPr>
            <m:e>
              <m:r>
                <w:rPr>
                  <w:rFonts w:ascii="Cambria Math" w:hAnsi="Cambria Math"/>
                  <w:color w:val="auto"/>
                  <w:sz w:val="26"/>
                  <w:szCs w:val="26"/>
                </w:rPr>
                <m:t>d</m:t>
              </m:r>
            </m:e>
          </m:acc>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4</m:t>
              </m:r>
            </m:sub>
          </m:sSub>
          <m:r>
            <w:rPr>
              <w:rFonts w:ascii="Cambria Math" w:hAnsi="Cambria Math"/>
              <w:color w:val="auto"/>
              <w:sz w:val="26"/>
              <w:szCs w:val="26"/>
            </w:rPr>
            <m:t>=0</m:t>
          </m:r>
        </m:oMath>
      </m:oMathPara>
    </w:p>
    <w:p w14:paraId="5F2B2BE7" w14:textId="77777777" w:rsidR="00C61696" w:rsidRPr="004F0CB4" w:rsidRDefault="00C61696" w:rsidP="00041EC6">
      <w:pPr>
        <w:tabs>
          <w:tab w:val="left" w:pos="270"/>
        </w:tabs>
        <w:spacing w:after="160" w:line="276" w:lineRule="auto"/>
        <w:contextualSpacing/>
        <w:rPr>
          <w:rFonts w:eastAsia="Calibri"/>
          <w:bCs/>
          <w:i/>
          <w:iCs/>
          <w:color w:val="auto"/>
          <w:sz w:val="26"/>
          <w:szCs w:val="26"/>
          <w:lang w:val="fr-FR"/>
          <w14:ligatures w14:val="standardContextual"/>
        </w:rPr>
      </w:pPr>
      <w:r w:rsidRPr="004F0CB4">
        <w:rPr>
          <w:rFonts w:eastAsiaTheme="minorHAnsi"/>
          <w:bCs/>
          <w:color w:val="auto"/>
          <w:sz w:val="26"/>
          <w:szCs w:val="26"/>
          <w:lang w:val="fr-FR"/>
        </w:rPr>
        <w:t xml:space="preserve">Sai số tuyệt đối trung bình của 4 lần đo được </w:t>
      </w:r>
    </w:p>
    <w:p w14:paraId="16402153" w14:textId="77777777" w:rsidR="00C61696" w:rsidRPr="004F0CB4" w:rsidRDefault="00000000" w:rsidP="00041EC6">
      <w:pPr>
        <w:tabs>
          <w:tab w:val="left" w:pos="270"/>
        </w:tabs>
        <w:spacing w:after="160" w:line="276" w:lineRule="auto"/>
        <w:contextualSpacing/>
        <w:rPr>
          <w:rFonts w:eastAsia="Calibri"/>
          <w:bCs/>
          <w:i/>
          <w:iCs/>
          <w:color w:val="auto"/>
          <w:sz w:val="26"/>
          <w:szCs w:val="26"/>
          <w:lang w:val="fr-FR"/>
          <w14:ligatures w14:val="standardContextual"/>
        </w:rPr>
      </w:pPr>
      <m:oMathPara>
        <m:oMath>
          <m:acc>
            <m:accPr>
              <m:chr m:val="̅"/>
              <m:ctrlPr>
                <w:rPr>
                  <w:rFonts w:ascii="Cambria Math" w:hAnsi="Cambria Math"/>
                  <w:bCs/>
                  <w:i/>
                  <w:color w:val="auto"/>
                  <w:sz w:val="26"/>
                  <w:szCs w:val="26"/>
                </w:rPr>
              </m:ctrlPr>
            </m:accPr>
            <m:e>
              <m:r>
                <w:rPr>
                  <w:rFonts w:ascii="Cambria Math" w:hAnsi="Cambria Math"/>
                  <w:color w:val="auto"/>
                  <w:sz w:val="26"/>
                  <w:szCs w:val="26"/>
                </w:rPr>
                <m:t>∆d</m:t>
              </m:r>
            </m:e>
          </m:acc>
          <m:r>
            <w:rPr>
              <w:rFonts w:ascii="Cambria Math" w:hAnsi="Cambria Math"/>
              <w:color w:val="auto"/>
              <w:sz w:val="26"/>
              <w:szCs w:val="26"/>
            </w:rPr>
            <m:t xml:space="preserve">= </m:t>
          </m:r>
          <m:f>
            <m:fPr>
              <m:ctrlPr>
                <w:rPr>
                  <w:rFonts w:ascii="Cambria Math" w:hAnsi="Cambria Math"/>
                  <w:bCs/>
                  <w:i/>
                  <w:color w:val="auto"/>
                  <w:sz w:val="26"/>
                  <w:szCs w:val="26"/>
                </w:rPr>
              </m:ctrlPr>
            </m:fPr>
            <m:num>
              <m:sSub>
                <m:sSubPr>
                  <m:ctrlPr>
                    <w:rPr>
                      <w:rFonts w:ascii="Cambria Math" w:hAnsi="Cambria Math"/>
                      <w:bCs/>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1</m:t>
                  </m:r>
                </m:sub>
              </m:sSub>
              <m:r>
                <w:rPr>
                  <w:rFonts w:ascii="Cambria Math" w:hAnsi="Cambria Math"/>
                  <w:color w:val="auto"/>
                  <w:sz w:val="26"/>
                  <w:szCs w:val="26"/>
                </w:rPr>
                <m:t>+ ∆</m:t>
              </m:r>
              <m:sSub>
                <m:sSubPr>
                  <m:ctrlPr>
                    <w:rPr>
                      <w:rFonts w:ascii="Cambria Math" w:hAnsi="Cambria Math"/>
                      <w:bCs/>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4</m:t>
                  </m:r>
                </m:sub>
              </m:sSub>
            </m:num>
            <m:den>
              <m:r>
                <w:rPr>
                  <w:rFonts w:ascii="Cambria Math" w:hAnsi="Cambria Math"/>
                  <w:color w:val="auto"/>
                  <w:sz w:val="26"/>
                  <w:szCs w:val="26"/>
                </w:rPr>
                <m:t>n</m:t>
              </m:r>
            </m:den>
          </m:f>
          <m:r>
            <w:rPr>
              <w:rFonts w:ascii="Cambria Math" w:hAnsi="Cambria Math"/>
              <w:color w:val="auto"/>
              <w:sz w:val="26"/>
              <w:szCs w:val="26"/>
            </w:rPr>
            <m:t>=</m:t>
          </m:r>
          <m:f>
            <m:fPr>
              <m:ctrlPr>
                <w:rPr>
                  <w:rFonts w:ascii="Cambria Math" w:hAnsi="Cambria Math"/>
                  <w:bCs/>
                  <w:i/>
                  <w:color w:val="auto"/>
                  <w:sz w:val="26"/>
                  <w:szCs w:val="26"/>
                </w:rPr>
              </m:ctrlPr>
            </m:fPr>
            <m:num>
              <m:r>
                <w:rPr>
                  <w:rFonts w:ascii="Cambria Math" w:hAnsi="Cambria Math"/>
                  <w:color w:val="auto"/>
                  <w:sz w:val="26"/>
                  <w:szCs w:val="26"/>
                </w:rPr>
                <m:t>0,1+0+0,1+0</m:t>
              </m:r>
            </m:num>
            <m:den>
              <m:r>
                <w:rPr>
                  <w:rFonts w:ascii="Cambria Math" w:hAnsi="Cambria Math"/>
                  <w:color w:val="auto"/>
                  <w:sz w:val="26"/>
                  <w:szCs w:val="26"/>
                </w:rPr>
                <m:t>4</m:t>
              </m:r>
            </m:den>
          </m:f>
          <m:r>
            <w:rPr>
              <w:rFonts w:ascii="Cambria Math" w:hAnsi="Cambria Math"/>
              <w:color w:val="auto"/>
              <w:sz w:val="26"/>
              <w:szCs w:val="26"/>
            </w:rPr>
            <m:t>=0,05 cm</m:t>
          </m:r>
        </m:oMath>
      </m:oMathPara>
    </w:p>
    <w:p w14:paraId="354B2FEA" w14:textId="77777777" w:rsidR="00C61696" w:rsidRPr="004F0CB4" w:rsidRDefault="00C61696">
      <w:pPr>
        <w:numPr>
          <w:ilvl w:val="0"/>
          <w:numId w:val="26"/>
        </w:numPr>
        <w:tabs>
          <w:tab w:val="left" w:pos="270"/>
        </w:tabs>
        <w:spacing w:after="160" w:line="276" w:lineRule="auto"/>
        <w:ind w:left="0" w:firstLine="0"/>
        <w:contextualSpacing/>
        <w:rPr>
          <w:rFonts w:eastAsia="Calibri"/>
          <w:bCs/>
          <w:i/>
          <w:iCs/>
          <w:color w:val="auto"/>
          <w:sz w:val="26"/>
          <w:szCs w:val="26"/>
          <w:lang w:val="fr-FR"/>
          <w14:ligatures w14:val="standardContextual"/>
        </w:rPr>
      </w:pPr>
      <w:r w:rsidRPr="004F0CB4">
        <w:rPr>
          <w:rFonts w:eastAsiaTheme="minorHAnsi"/>
          <w:bCs/>
          <w:iCs/>
          <w:color w:val="auto"/>
          <w:sz w:val="26"/>
          <w:szCs w:val="26"/>
        </w:rPr>
        <w:t xml:space="preserve"> </w:t>
      </w:r>
      <w:r w:rsidRPr="004F0CB4">
        <w:rPr>
          <w:rFonts w:eastAsiaTheme="minorHAnsi"/>
          <w:b/>
          <w:iCs/>
          <w:color w:val="auto"/>
          <w:sz w:val="26"/>
          <w:szCs w:val="26"/>
        </w:rPr>
        <w:t>[S]</w:t>
      </w:r>
      <w:r w:rsidRPr="004F0CB4">
        <w:rPr>
          <w:rFonts w:eastAsiaTheme="minorHAnsi"/>
          <w:bCs/>
          <w:iCs/>
          <w:color w:val="auto"/>
          <w:sz w:val="26"/>
          <w:szCs w:val="26"/>
        </w:rPr>
        <w:t xml:space="preserve"> Sai số tuyệt đối </w:t>
      </w:r>
      <w:r w:rsidRPr="004F0CB4">
        <w:rPr>
          <w:rFonts w:eastAsiaTheme="minorHAnsi"/>
          <w:bCs/>
          <w:iCs/>
          <w:color w:val="auto"/>
          <w:sz w:val="26"/>
          <w:szCs w:val="26"/>
        </w:rPr>
        <w:sym w:font="Symbol" w:char="F044"/>
      </w:r>
      <w:r w:rsidRPr="004F0CB4">
        <w:rPr>
          <w:rFonts w:eastAsiaTheme="minorHAnsi"/>
          <w:bCs/>
          <w:iCs/>
          <w:color w:val="auto"/>
          <w:sz w:val="26"/>
          <w:szCs w:val="26"/>
        </w:rPr>
        <w:t xml:space="preserve">d là </w:t>
      </w:r>
      <m:oMath>
        <m:r>
          <w:rPr>
            <w:rFonts w:ascii="Cambria Math" w:hAnsi="Cambria Math"/>
            <w:color w:val="auto"/>
            <w:sz w:val="26"/>
            <w:szCs w:val="26"/>
          </w:rPr>
          <m:t xml:space="preserve">∆d= </m:t>
        </m:r>
        <m:acc>
          <m:accPr>
            <m:chr m:val="̅"/>
            <m:ctrlPr>
              <w:rPr>
                <w:rFonts w:ascii="Cambria Math" w:hAnsi="Cambria Math"/>
                <w:bCs/>
                <w:i/>
                <w:color w:val="auto"/>
                <w:sz w:val="26"/>
                <w:szCs w:val="26"/>
              </w:rPr>
            </m:ctrlPr>
          </m:accPr>
          <m:e>
            <m:r>
              <w:rPr>
                <w:rFonts w:ascii="Cambria Math" w:hAnsi="Cambria Math"/>
                <w:color w:val="auto"/>
                <w:sz w:val="26"/>
                <w:szCs w:val="26"/>
              </w:rPr>
              <m:t>∆d</m:t>
            </m:r>
          </m:e>
        </m:acc>
        <m:r>
          <w:rPr>
            <w:rFonts w:ascii="Cambria Math" w:hAnsi="Cambria Math"/>
            <w:color w:val="auto"/>
            <w:sz w:val="26"/>
            <w:szCs w:val="26"/>
          </w:rPr>
          <m:t xml:space="preserve">+ </m:t>
        </m:r>
        <m:sSub>
          <m:sSubPr>
            <m:ctrlPr>
              <w:rPr>
                <w:rFonts w:ascii="Cambria Math" w:hAnsi="Cambria Math"/>
                <w:bCs/>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dc</m:t>
            </m:r>
          </m:sub>
        </m:sSub>
        <m:r>
          <w:rPr>
            <w:rFonts w:ascii="Cambria Math" w:hAnsi="Cambria Math"/>
            <w:color w:val="auto"/>
            <w:sz w:val="26"/>
            <w:szCs w:val="26"/>
          </w:rPr>
          <m:t>=0,1 cm</m:t>
        </m:r>
      </m:oMath>
    </w:p>
    <w:p w14:paraId="2079F7C8" w14:textId="77777777" w:rsidR="00C61696" w:rsidRPr="004F0CB4" w:rsidRDefault="00C61696">
      <w:pPr>
        <w:numPr>
          <w:ilvl w:val="0"/>
          <w:numId w:val="26"/>
        </w:numPr>
        <w:tabs>
          <w:tab w:val="left" w:pos="270"/>
        </w:tabs>
        <w:spacing w:after="160" w:line="276" w:lineRule="auto"/>
        <w:ind w:left="0" w:firstLine="0"/>
        <w:contextualSpacing/>
        <w:rPr>
          <w:rFonts w:eastAsia="Calibri"/>
          <w:bCs/>
          <w:i/>
          <w:iCs/>
          <w:color w:val="auto"/>
          <w:sz w:val="26"/>
          <w:szCs w:val="26"/>
          <w:lang w:val="fr-FR"/>
          <w14:ligatures w14:val="standardContextual"/>
        </w:rPr>
      </w:pPr>
      <w:r w:rsidRPr="004F0CB4">
        <w:rPr>
          <w:rFonts w:eastAsiaTheme="minorHAnsi"/>
          <w:b/>
          <w:color w:val="auto"/>
          <w:sz w:val="26"/>
          <w:szCs w:val="26"/>
          <w:shd w:val="clear" w:color="auto" w:fill="FFFFFF"/>
          <w:lang w:val="fr-FR"/>
        </w:rPr>
        <w:t>[Đ]</w:t>
      </w:r>
      <w:r w:rsidRPr="004F0CB4">
        <w:rPr>
          <w:rFonts w:eastAsiaTheme="minorHAnsi"/>
          <w:bCs/>
          <w:color w:val="auto"/>
          <w:sz w:val="26"/>
          <w:szCs w:val="26"/>
          <w:shd w:val="clear" w:color="auto" w:fill="FFFFFF"/>
          <w:lang w:val="fr-FR"/>
        </w:rPr>
        <w:t xml:space="preserve"> Kết quả đo: </w:t>
      </w:r>
      <m:oMath>
        <m:r>
          <w:rPr>
            <w:rFonts w:ascii="Cambria Math" w:eastAsiaTheme="minorHAnsi" w:hAnsi="Cambria Math"/>
            <w:color w:val="auto"/>
            <w:sz w:val="26"/>
            <w:szCs w:val="26"/>
          </w:rPr>
          <m:t>d</m:t>
        </m:r>
        <m:r>
          <w:rPr>
            <w:rFonts w:ascii="Cambria Math" w:eastAsiaTheme="minorHAnsi" w:hAnsi="Cambria Math"/>
            <w:color w:val="auto"/>
            <w:sz w:val="26"/>
            <w:szCs w:val="26"/>
            <w:lang w:val="fr-FR"/>
          </w:rPr>
          <m:t xml:space="preserve">=(2,4 ± 0,1) </m:t>
        </m:r>
        <m:r>
          <w:rPr>
            <w:rFonts w:ascii="Cambria Math" w:eastAsiaTheme="minorHAnsi" w:hAnsi="Cambria Math"/>
            <w:color w:val="auto"/>
            <w:sz w:val="26"/>
            <w:szCs w:val="26"/>
          </w:rPr>
          <m:t>cm</m:t>
        </m:r>
      </m:oMath>
    </w:p>
    <w:p w14:paraId="022369FC" w14:textId="77777777" w:rsidR="00C61696" w:rsidRPr="004F0CB4" w:rsidRDefault="00C61696">
      <w:pPr>
        <w:numPr>
          <w:ilvl w:val="0"/>
          <w:numId w:val="23"/>
        </w:numPr>
        <w:tabs>
          <w:tab w:val="left" w:pos="270"/>
        </w:tabs>
        <w:spacing w:after="160" w:line="276" w:lineRule="auto"/>
        <w:contextualSpacing/>
        <w:rPr>
          <w:rFonts w:eastAsia="Calibri"/>
          <w:bCs/>
          <w:i/>
          <w:iCs/>
          <w:color w:val="auto"/>
          <w:sz w:val="26"/>
          <w:szCs w:val="26"/>
          <w:lang w:val="fr-FR"/>
          <w14:ligatures w14:val="standardContextual"/>
        </w:rPr>
      </w:pPr>
      <w:r w:rsidRPr="004F0CB4">
        <w:rPr>
          <w:rFonts w:eastAsia="Calibri"/>
          <w:bCs/>
          <w:i/>
          <w:iCs/>
          <w:color w:val="auto"/>
          <w:sz w:val="26"/>
          <w:szCs w:val="26"/>
          <w:lang w:val="fr-FR"/>
          <w14:ligatures w14:val="standardContextual"/>
        </w:rPr>
        <w:t xml:space="preserve"> </w:t>
      </w:r>
    </w:p>
    <w:p w14:paraId="23A5901C" w14:textId="77777777" w:rsidR="00C61696" w:rsidRPr="004F0CB4" w:rsidRDefault="00C61696">
      <w:pPr>
        <w:numPr>
          <w:ilvl w:val="0"/>
          <w:numId w:val="27"/>
        </w:numPr>
        <w:tabs>
          <w:tab w:val="left" w:pos="270"/>
        </w:tabs>
        <w:spacing w:after="160" w:line="276" w:lineRule="auto"/>
        <w:ind w:left="0" w:firstLine="0"/>
        <w:contextualSpacing/>
        <w:rPr>
          <w:rFonts w:eastAsia="Calibri"/>
          <w:bCs/>
          <w:i/>
          <w:iCs/>
          <w:color w:val="auto"/>
          <w:sz w:val="26"/>
          <w:szCs w:val="26"/>
          <w:lang w:val="fr-FR"/>
          <w14:ligatures w14:val="standardContextual"/>
        </w:rPr>
      </w:pPr>
      <w:r w:rsidRPr="004F0CB4">
        <w:rPr>
          <w:rFonts w:eastAsiaTheme="minorHAnsi"/>
          <w:b/>
          <w:iCs/>
          <w:color w:val="auto"/>
          <w:sz w:val="26"/>
          <w:szCs w:val="26"/>
          <w:lang w:val="fr-FR"/>
        </w:rPr>
        <w:t>[Đ]</w:t>
      </w:r>
      <w:r w:rsidRPr="004F0CB4">
        <w:rPr>
          <w:rFonts w:eastAsiaTheme="minorHAnsi"/>
          <w:bCs/>
          <w:iCs/>
          <w:color w:val="auto"/>
          <w:sz w:val="26"/>
          <w:szCs w:val="26"/>
          <w:lang w:val="fr-FR"/>
        </w:rPr>
        <w:t xml:space="preserve"> Kết quả của thời gian là </w:t>
      </w:r>
      <w:r w:rsidRPr="004F0CB4">
        <w:rPr>
          <w:rFonts w:eastAsiaTheme="minorHAnsi"/>
          <w:bCs/>
          <w:iCs/>
          <w:color w:val="auto"/>
          <w:sz w:val="26"/>
          <w:szCs w:val="26"/>
        </w:rPr>
        <w:t>Δ</w:t>
      </w:r>
      <w:r w:rsidRPr="004F0CB4">
        <w:rPr>
          <w:rFonts w:eastAsiaTheme="minorHAnsi"/>
          <w:bCs/>
          <w:iCs/>
          <w:color w:val="auto"/>
          <w:sz w:val="26"/>
          <w:szCs w:val="26"/>
          <w:lang w:val="fr-FR"/>
        </w:rPr>
        <w:t>t=t ̄±</w:t>
      </w:r>
      <w:r w:rsidRPr="004F0CB4">
        <w:rPr>
          <w:rFonts w:eastAsiaTheme="minorHAnsi"/>
          <w:bCs/>
          <w:iCs/>
          <w:color w:val="auto"/>
          <w:sz w:val="26"/>
          <w:szCs w:val="26"/>
        </w:rPr>
        <w:t>Δ</w:t>
      </w:r>
      <w:r w:rsidRPr="004F0CB4">
        <w:rPr>
          <w:rFonts w:eastAsiaTheme="minorHAnsi"/>
          <w:bCs/>
          <w:iCs/>
          <w:color w:val="auto"/>
          <w:sz w:val="26"/>
          <w:szCs w:val="26"/>
          <w:lang w:val="fr-FR"/>
        </w:rPr>
        <w:t>t=0,402±0,005(s)</w:t>
      </w:r>
    </w:p>
    <w:p w14:paraId="2196586B" w14:textId="77777777" w:rsidR="00C61696" w:rsidRPr="004F0CB4" w:rsidRDefault="00C61696" w:rsidP="00041EC6">
      <w:pPr>
        <w:tabs>
          <w:tab w:val="left" w:pos="270"/>
        </w:tabs>
        <w:spacing w:after="160" w:line="276" w:lineRule="auto"/>
        <w:contextualSpacing/>
        <w:rPr>
          <w:rFonts w:eastAsia="Calibri"/>
          <w:bCs/>
          <w:i/>
          <w:color w:val="auto"/>
          <w:sz w:val="26"/>
          <w:szCs w:val="26"/>
        </w:rPr>
      </w:pPr>
      <m:oMathPara>
        <m:oMath>
          <m:r>
            <w:rPr>
              <w:rFonts w:ascii="Cambria Math" w:hAnsi="Cambria Math"/>
              <w:color w:val="auto"/>
              <w:sz w:val="26"/>
              <w:szCs w:val="26"/>
            </w:rPr>
            <m:t xml:space="preserve">+ </m:t>
          </m:r>
          <m:acc>
            <m:accPr>
              <m:chr m:val="̄"/>
              <m:ctrlPr>
                <w:rPr>
                  <w:rFonts w:ascii="Cambria Math" w:hAnsi="Cambria Math"/>
                  <w:bCs/>
                  <w:i/>
                  <w:color w:val="auto"/>
                  <w:sz w:val="26"/>
                  <w:szCs w:val="26"/>
                </w:rPr>
              </m:ctrlPr>
            </m:accPr>
            <m:e>
              <m:r>
                <w:rPr>
                  <w:rFonts w:ascii="Cambria Math" w:hAnsi="Cambria Math"/>
                  <w:color w:val="auto"/>
                  <w:sz w:val="26"/>
                  <w:szCs w:val="26"/>
                </w:rPr>
                <m:t>t</m:t>
              </m:r>
            </m:e>
          </m:acc>
          <m:r>
            <w:rPr>
              <w:rFonts w:ascii="Cambria Math" w:hAnsi="Cambria Math"/>
              <w:color w:val="auto"/>
              <w:sz w:val="26"/>
              <w:szCs w:val="26"/>
            </w:rPr>
            <m:t>=</m:t>
          </m:r>
          <m:f>
            <m:fPr>
              <m:ctrlPr>
                <w:rPr>
                  <w:rFonts w:ascii="Cambria Math" w:hAnsi="Cambria Math"/>
                  <w:bCs/>
                  <w:i/>
                  <w:color w:val="auto"/>
                  <w:sz w:val="26"/>
                  <w:szCs w:val="26"/>
                </w:rPr>
              </m:ctrlPr>
            </m:fPr>
            <m:num>
              <m:sSub>
                <m:sSubPr>
                  <m:ctrlPr>
                    <w:rPr>
                      <w:rFonts w:ascii="Cambria Math" w:hAnsi="Cambria Math"/>
                      <w:bCs/>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num>
            <m:den>
              <m:r>
                <w:rPr>
                  <w:rFonts w:ascii="Cambria Math" w:hAnsi="Cambria Math"/>
                  <w:color w:val="auto"/>
                  <w:sz w:val="26"/>
                  <w:szCs w:val="26"/>
                </w:rPr>
                <m:t>3</m:t>
              </m:r>
            </m:den>
          </m:f>
          <m:r>
            <w:rPr>
              <w:rFonts w:ascii="Cambria Math" w:hAnsi="Cambria Math"/>
              <w:color w:val="auto"/>
              <w:sz w:val="26"/>
              <w:szCs w:val="26"/>
            </w:rPr>
            <m:t>=0,4017s</m:t>
          </m:r>
        </m:oMath>
      </m:oMathPara>
    </w:p>
    <w:p w14:paraId="1FCACDF9" w14:textId="77777777" w:rsidR="00C61696" w:rsidRPr="004F0CB4" w:rsidRDefault="00C61696" w:rsidP="00041EC6">
      <w:pPr>
        <w:tabs>
          <w:tab w:val="left" w:pos="270"/>
        </w:tabs>
        <w:spacing w:after="160" w:line="276" w:lineRule="auto"/>
        <w:contextualSpacing/>
        <w:rPr>
          <w:rFonts w:eastAsia="Calibri"/>
          <w:bCs/>
          <w:i/>
          <w:color w:val="auto"/>
          <w:sz w:val="26"/>
          <w:szCs w:val="26"/>
        </w:rPr>
      </w:pPr>
      <m:oMathPara>
        <m:oMath>
          <m:r>
            <w:rPr>
              <w:rFonts w:ascii="Cambria Math" w:hAnsi="Cambria Math"/>
              <w:color w:val="auto"/>
              <w:sz w:val="26"/>
              <w:szCs w:val="26"/>
            </w:rPr>
            <m:t>+</m:t>
          </m:r>
          <m:d>
            <m:dPr>
              <m:begChr m:val=""/>
              <m:endChr m:val="}"/>
              <m:ctrlPr>
                <w:rPr>
                  <w:rFonts w:ascii="Cambria Math" w:hAnsi="Cambria Math"/>
                  <w:bCs/>
                  <w:i/>
                  <w:color w:val="auto"/>
                  <w:sz w:val="26"/>
                  <w:szCs w:val="26"/>
                </w:rPr>
              </m:ctrlPr>
            </m:dPr>
            <m:e>
              <m:eqArr>
                <m:eqArrPr>
                  <m:ctrlPr>
                    <w:rPr>
                      <w:rFonts w:ascii="Cambria Math" w:hAnsi="Cambria Math"/>
                      <w:bCs/>
                      <w:i/>
                      <w:color w:val="auto"/>
                      <w:sz w:val="26"/>
                      <w:szCs w:val="26"/>
                    </w:rPr>
                  </m:ctrlPr>
                </m:eqArrPr>
                <m:e>
                  <m:r>
                    <w:rPr>
                      <w:rFonts w:ascii="Cambria Math" w:hAnsi="Cambria Math"/>
                      <w:color w:val="auto"/>
                      <w:sz w:val="26"/>
                      <w:szCs w:val="26"/>
                    </w:rPr>
                    <m:t>&amp;Δ</m:t>
                  </m:r>
                  <m:sSub>
                    <m:sSubPr>
                      <m:ctrlPr>
                        <w:rPr>
                          <w:rFonts w:ascii="Cambria Math" w:hAnsi="Cambria Math"/>
                          <w:bCs/>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acc>
                    <m:accPr>
                      <m:chr m:val="̄"/>
                      <m:ctrlPr>
                        <w:rPr>
                          <w:rFonts w:ascii="Cambria Math" w:hAnsi="Cambria Math"/>
                          <w:bCs/>
                          <w:i/>
                          <w:color w:val="auto"/>
                          <w:sz w:val="26"/>
                          <w:szCs w:val="26"/>
                        </w:rPr>
                      </m:ctrlPr>
                    </m:accPr>
                    <m:e>
                      <m:r>
                        <w:rPr>
                          <w:rFonts w:ascii="Cambria Math" w:hAnsi="Cambria Math"/>
                          <w:color w:val="auto"/>
                          <w:sz w:val="26"/>
                          <w:szCs w:val="26"/>
                        </w:rPr>
                        <m:t>t</m:t>
                      </m:r>
                    </m:e>
                  </m:acc>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=0,0037s</m:t>
                  </m:r>
                </m:e>
                <m:e>
                  <m:r>
                    <w:rPr>
                      <w:rFonts w:ascii="Cambria Math" w:hAnsi="Cambria Math"/>
                      <w:color w:val="auto"/>
                      <w:sz w:val="26"/>
                      <w:szCs w:val="26"/>
                    </w:rPr>
                    <m:t>&amp;Δ</m:t>
                  </m:r>
                  <m:sSub>
                    <m:sSubPr>
                      <m:ctrlPr>
                        <w:rPr>
                          <w:rFonts w:ascii="Cambria Math" w:hAnsi="Cambria Math"/>
                          <w:bCs/>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acc>
                    <m:accPr>
                      <m:chr m:val="̄"/>
                      <m:ctrlPr>
                        <w:rPr>
                          <w:rFonts w:ascii="Cambria Math" w:hAnsi="Cambria Math"/>
                          <w:bCs/>
                          <w:i/>
                          <w:color w:val="auto"/>
                          <w:sz w:val="26"/>
                          <w:szCs w:val="26"/>
                        </w:rPr>
                      </m:ctrlPr>
                    </m:accPr>
                    <m:e>
                      <m:r>
                        <w:rPr>
                          <w:rFonts w:ascii="Cambria Math" w:hAnsi="Cambria Math"/>
                          <w:color w:val="auto"/>
                          <w:sz w:val="26"/>
                          <w:szCs w:val="26"/>
                        </w:rPr>
                        <m:t>t</m:t>
                      </m:r>
                    </m:e>
                  </m:acc>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=0,0027s</m:t>
                  </m:r>
                </m:e>
                <m:e>
                  <m:r>
                    <w:rPr>
                      <w:rFonts w:ascii="Cambria Math" w:hAnsi="Cambria Math"/>
                      <w:color w:val="auto"/>
                      <w:sz w:val="26"/>
                      <w:szCs w:val="26"/>
                    </w:rPr>
                    <m:t>&amp;Δ</m:t>
                  </m:r>
                  <m:sSub>
                    <m:sSubPr>
                      <m:ctrlPr>
                        <w:rPr>
                          <w:rFonts w:ascii="Cambria Math" w:hAnsi="Cambria Math"/>
                          <w:bCs/>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r>
                    <w:rPr>
                      <w:rFonts w:ascii="Cambria Math" w:hAnsi="Cambria Math"/>
                      <w:color w:val="auto"/>
                      <w:sz w:val="26"/>
                      <w:szCs w:val="26"/>
                    </w:rPr>
                    <m:t>-</m:t>
                  </m:r>
                  <m:acc>
                    <m:accPr>
                      <m:chr m:val="̄"/>
                      <m:ctrlPr>
                        <w:rPr>
                          <w:rFonts w:ascii="Cambria Math" w:hAnsi="Cambria Math"/>
                          <w:bCs/>
                          <w:i/>
                          <w:color w:val="auto"/>
                          <w:sz w:val="26"/>
                          <w:szCs w:val="26"/>
                        </w:rPr>
                      </m:ctrlPr>
                    </m:accPr>
                    <m:e>
                      <m:r>
                        <w:rPr>
                          <w:rFonts w:ascii="Cambria Math" w:hAnsi="Cambria Math"/>
                          <w:color w:val="auto"/>
                          <w:sz w:val="26"/>
                          <w:szCs w:val="26"/>
                        </w:rPr>
                        <m:t>t</m:t>
                      </m:r>
                    </m:e>
                  </m:acc>
                  <m:r>
                    <w:rPr>
                      <w:rFonts w:ascii="Cambria Math" w:hAnsi="Cambria Math"/>
                      <w:color w:val="auto"/>
                      <w:sz w:val="26"/>
                      <w:szCs w:val="26"/>
                    </w:rPr>
                    <m:t>=0,0063s</m:t>
                  </m:r>
                </m:e>
              </m:eqArr>
            </m:e>
          </m:d>
          <m:bar>
            <m:barPr>
              <m:pos m:val="top"/>
              <m:ctrlPr>
                <w:rPr>
                  <w:rFonts w:ascii="Cambria Math" w:hAnsi="Cambria Math"/>
                  <w:bCs/>
                  <w:i/>
                  <w:color w:val="auto"/>
                  <w:sz w:val="26"/>
                  <w:szCs w:val="26"/>
                </w:rPr>
              </m:ctrlPr>
            </m:barPr>
            <m:e>
              <m:r>
                <w:rPr>
                  <w:rFonts w:ascii="Cambria Math" w:hAnsi="Cambria Math"/>
                  <w:color w:val="auto"/>
                  <w:sz w:val="26"/>
                  <w:szCs w:val="26"/>
                </w:rPr>
                <m:t>Δt</m:t>
              </m:r>
            </m:e>
          </m:bar>
          <m:r>
            <w:rPr>
              <w:rFonts w:ascii="Cambria Math" w:hAnsi="Cambria Math"/>
              <w:color w:val="auto"/>
              <w:sz w:val="26"/>
              <w:szCs w:val="26"/>
            </w:rPr>
            <m:t>=</m:t>
          </m:r>
          <m:f>
            <m:fPr>
              <m:ctrlPr>
                <w:rPr>
                  <w:rFonts w:ascii="Cambria Math" w:hAnsi="Cambria Math"/>
                  <w:bCs/>
                  <w:i/>
                  <w:color w:val="auto"/>
                  <w:sz w:val="26"/>
                  <w:szCs w:val="26"/>
                </w:rPr>
              </m:ctrlPr>
            </m:fPr>
            <m:num>
              <m:r>
                <w:rPr>
                  <w:rFonts w:ascii="Cambria Math" w:hAnsi="Cambria Math"/>
                  <w:color w:val="auto"/>
                  <w:sz w:val="26"/>
                  <w:szCs w:val="26"/>
                </w:rPr>
                <m:t>Δ</m:t>
              </m:r>
              <m:sSub>
                <m:sSubPr>
                  <m:ctrlPr>
                    <w:rPr>
                      <w:rFonts w:ascii="Cambria Math" w:hAnsi="Cambria Math"/>
                      <w:bCs/>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+Δ</m:t>
              </m:r>
              <m:sSub>
                <m:sSubPr>
                  <m:ctrlPr>
                    <w:rPr>
                      <w:rFonts w:ascii="Cambria Math" w:hAnsi="Cambria Math"/>
                      <w:bCs/>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+Δ</m:t>
              </m:r>
              <m:sSub>
                <m:sSubPr>
                  <m:ctrlPr>
                    <w:rPr>
                      <w:rFonts w:ascii="Cambria Math" w:hAnsi="Cambria Math"/>
                      <w:bCs/>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num>
            <m:den>
              <m:r>
                <w:rPr>
                  <w:rFonts w:ascii="Cambria Math" w:hAnsi="Cambria Math"/>
                  <w:color w:val="auto"/>
                  <w:sz w:val="26"/>
                  <w:szCs w:val="26"/>
                </w:rPr>
                <m:t>3</m:t>
              </m:r>
            </m:den>
          </m:f>
          <m:r>
            <w:rPr>
              <w:rFonts w:ascii="Cambria Math" w:hAnsi="Cambria Math"/>
              <w:color w:val="auto"/>
              <w:sz w:val="26"/>
              <w:szCs w:val="26"/>
            </w:rPr>
            <m:t>=0,0042s</m:t>
          </m:r>
        </m:oMath>
      </m:oMathPara>
    </w:p>
    <w:p w14:paraId="424C9FC6" w14:textId="77777777" w:rsidR="00C61696" w:rsidRPr="004F0CB4" w:rsidRDefault="00C61696" w:rsidP="00041EC6">
      <w:pPr>
        <w:tabs>
          <w:tab w:val="left" w:pos="270"/>
        </w:tabs>
        <w:spacing w:after="160" w:line="276" w:lineRule="auto"/>
        <w:contextualSpacing/>
        <w:rPr>
          <w:rFonts w:eastAsia="Calibri"/>
          <w:bCs/>
          <w:i/>
          <w:color w:val="auto"/>
          <w:sz w:val="26"/>
          <w:szCs w:val="26"/>
        </w:rPr>
      </w:pPr>
      <m:oMathPara>
        <m:oMath>
          <m:r>
            <w:rPr>
              <w:rFonts w:ascii="Cambria Math" w:hAnsi="Cambria Math"/>
              <w:color w:val="auto"/>
              <w:sz w:val="26"/>
              <w:szCs w:val="26"/>
            </w:rPr>
            <m:t>+ Δt=</m:t>
          </m:r>
          <m:bar>
            <m:barPr>
              <m:pos m:val="top"/>
              <m:ctrlPr>
                <w:rPr>
                  <w:rFonts w:ascii="Cambria Math" w:hAnsi="Cambria Math"/>
                  <w:bCs/>
                  <w:i/>
                  <w:color w:val="auto"/>
                  <w:sz w:val="26"/>
                  <w:szCs w:val="26"/>
                </w:rPr>
              </m:ctrlPr>
            </m:barPr>
            <m:e>
              <m:r>
                <w:rPr>
                  <w:rFonts w:ascii="Cambria Math" w:hAnsi="Cambria Math"/>
                  <w:color w:val="auto"/>
                  <w:sz w:val="26"/>
                  <w:szCs w:val="26"/>
                </w:rPr>
                <m:t>Δt</m:t>
              </m:r>
            </m:e>
          </m:bar>
          <m:r>
            <w:rPr>
              <w:rFonts w:ascii="Cambria Math" w:hAnsi="Cambria Math"/>
              <w:color w:val="auto"/>
              <w:sz w:val="26"/>
              <w:szCs w:val="26"/>
            </w:rPr>
            <m:t>+Δ</m:t>
          </m:r>
          <m:sSub>
            <m:sSubPr>
              <m:ctrlPr>
                <w:rPr>
                  <w:rFonts w:ascii="Cambria Math" w:hAnsi="Cambria Math"/>
                  <w:bCs/>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dh</m:t>
              </m:r>
            </m:sub>
          </m:sSub>
          <m:r>
            <w:rPr>
              <w:rFonts w:ascii="Cambria Math" w:hAnsi="Cambria Math"/>
              <w:color w:val="auto"/>
              <w:sz w:val="26"/>
              <w:szCs w:val="26"/>
            </w:rPr>
            <m:t>=0,0042+0,0005=0,0047s≈0,005s</m:t>
          </m:r>
        </m:oMath>
      </m:oMathPara>
    </w:p>
    <w:p w14:paraId="109A525D" w14:textId="77777777" w:rsidR="00C61696" w:rsidRPr="004F0CB4" w:rsidRDefault="00C61696" w:rsidP="00041EC6">
      <w:pPr>
        <w:tabs>
          <w:tab w:val="left" w:pos="270"/>
        </w:tabs>
        <w:spacing w:after="160" w:line="276" w:lineRule="auto"/>
        <w:contextualSpacing/>
        <w:rPr>
          <w:rFonts w:eastAsia="Calibri"/>
          <w:bCs/>
          <w:i/>
          <w:iCs/>
          <w:color w:val="auto"/>
          <w:sz w:val="26"/>
          <w:szCs w:val="26"/>
          <w:lang w:val="fr-FR"/>
          <w14:ligatures w14:val="standardContextual"/>
        </w:rPr>
      </w:pPr>
      <w:r w:rsidRPr="004F0CB4">
        <w:rPr>
          <w:bCs/>
          <w:color w:val="auto"/>
          <w:sz w:val="26"/>
          <w:szCs w:val="26"/>
        </w:rPr>
        <w:t xml:space="preserve">Kết quả của thời gian: </w:t>
      </w:r>
      <m:oMath>
        <m:r>
          <w:rPr>
            <w:rFonts w:ascii="Cambria Math" w:hAnsi="Cambria Math"/>
            <w:color w:val="auto"/>
            <w:sz w:val="26"/>
            <w:szCs w:val="26"/>
          </w:rPr>
          <m:t>Δt=</m:t>
        </m:r>
        <m:acc>
          <m:accPr>
            <m:chr m:val="̄"/>
            <m:ctrlPr>
              <w:rPr>
                <w:rFonts w:ascii="Cambria Math" w:hAnsi="Cambria Math"/>
                <w:bCs/>
                <w:i/>
                <w:color w:val="auto"/>
                <w:sz w:val="26"/>
                <w:szCs w:val="26"/>
              </w:rPr>
            </m:ctrlPr>
          </m:accPr>
          <m:e>
            <m:r>
              <w:rPr>
                <w:rFonts w:ascii="Cambria Math" w:hAnsi="Cambria Math"/>
                <w:color w:val="auto"/>
                <w:sz w:val="26"/>
                <w:szCs w:val="26"/>
              </w:rPr>
              <m:t>t</m:t>
            </m:r>
          </m:e>
        </m:acc>
        <m:r>
          <w:rPr>
            <w:rFonts w:ascii="Cambria Math" w:hAnsi="Cambria Math"/>
            <w:color w:val="auto"/>
            <w:sz w:val="26"/>
            <w:szCs w:val="26"/>
          </w:rPr>
          <m:t>±Δt=0,402±0,005(s)</m:t>
        </m:r>
      </m:oMath>
    </w:p>
    <w:p w14:paraId="0B566EB0" w14:textId="77777777" w:rsidR="00C61696" w:rsidRPr="004F0CB4" w:rsidRDefault="00C61696">
      <w:pPr>
        <w:numPr>
          <w:ilvl w:val="0"/>
          <w:numId w:val="27"/>
        </w:numPr>
        <w:tabs>
          <w:tab w:val="left" w:pos="270"/>
        </w:tabs>
        <w:spacing w:after="160" w:line="276" w:lineRule="auto"/>
        <w:ind w:left="0" w:firstLine="0"/>
        <w:contextualSpacing/>
        <w:rPr>
          <w:rFonts w:eastAsia="Calibri"/>
          <w:bCs/>
          <w:i/>
          <w:iCs/>
          <w:color w:val="auto"/>
          <w:sz w:val="26"/>
          <w:szCs w:val="26"/>
          <w:lang w:val="fr-FR"/>
          <w14:ligatures w14:val="standardContextual"/>
        </w:rPr>
      </w:pPr>
      <w:r w:rsidRPr="004F0CB4">
        <w:rPr>
          <w:rFonts w:eastAsiaTheme="minorHAnsi"/>
          <w:b/>
          <w:color w:val="auto"/>
          <w:sz w:val="26"/>
          <w:szCs w:val="26"/>
          <w:lang w:val="fr-FR"/>
        </w:rPr>
        <w:t>[S]</w:t>
      </w:r>
      <w:r w:rsidRPr="004F0CB4">
        <w:rPr>
          <w:rFonts w:eastAsiaTheme="minorHAnsi"/>
          <w:bCs/>
          <w:color w:val="auto"/>
          <w:sz w:val="26"/>
          <w:szCs w:val="26"/>
          <w:lang w:val="fr-FR"/>
        </w:rPr>
        <w:t xml:space="preserve"> </w:t>
      </w:r>
      <w:r w:rsidRPr="004F0CB4">
        <w:rPr>
          <w:rFonts w:eastAsiaTheme="minorHAnsi"/>
          <w:bCs/>
          <w:color w:val="auto"/>
          <w:sz w:val="26"/>
          <w:szCs w:val="26"/>
          <w:lang w:val="vi-VN"/>
        </w:rPr>
        <w:t xml:space="preserve">Phép đo </w:t>
      </w:r>
      <w:r w:rsidRPr="004F0CB4">
        <w:rPr>
          <w:rFonts w:eastAsiaTheme="minorHAnsi"/>
          <w:bCs/>
          <w:color w:val="auto"/>
          <w:sz w:val="26"/>
          <w:szCs w:val="26"/>
          <w:lang w:val="fr-FR"/>
        </w:rPr>
        <w:t>thời gian</w:t>
      </w:r>
      <w:r w:rsidRPr="004F0CB4">
        <w:rPr>
          <w:rFonts w:eastAsiaTheme="minorHAnsi"/>
          <w:bCs/>
          <w:color w:val="auto"/>
          <w:sz w:val="26"/>
          <w:szCs w:val="26"/>
          <w:lang w:val="vi-VN"/>
        </w:rPr>
        <w:t xml:space="preserve"> là </w:t>
      </w:r>
      <w:r w:rsidRPr="004F0CB4">
        <w:rPr>
          <w:rFonts w:eastAsiaTheme="minorHAnsi"/>
          <w:bCs/>
          <w:color w:val="auto"/>
          <w:sz w:val="26"/>
          <w:szCs w:val="26"/>
          <w:lang w:val="fr-FR"/>
        </w:rPr>
        <w:t>trực tiếp</w:t>
      </w:r>
      <w:r w:rsidRPr="004F0CB4">
        <w:rPr>
          <w:rFonts w:eastAsiaTheme="minorHAnsi"/>
          <w:bCs/>
          <w:color w:val="auto"/>
          <w:sz w:val="26"/>
          <w:szCs w:val="26"/>
          <w:lang w:val="vi-VN"/>
        </w:rPr>
        <w:t xml:space="preserve"> </w:t>
      </w:r>
      <w:r w:rsidRPr="004F0CB4">
        <w:rPr>
          <w:rFonts w:eastAsiaTheme="minorHAnsi"/>
          <w:bCs/>
          <w:color w:val="auto"/>
          <w:sz w:val="26"/>
          <w:szCs w:val="26"/>
          <w:lang w:val="fr-FR"/>
        </w:rPr>
        <w:t>dựa vào đồng hồ.</w:t>
      </w:r>
    </w:p>
    <w:p w14:paraId="0DE1128F" w14:textId="77777777" w:rsidR="00C61696" w:rsidRPr="004F0CB4" w:rsidRDefault="00C61696">
      <w:pPr>
        <w:numPr>
          <w:ilvl w:val="0"/>
          <w:numId w:val="27"/>
        </w:numPr>
        <w:tabs>
          <w:tab w:val="left" w:pos="270"/>
        </w:tabs>
        <w:spacing w:after="160" w:line="276" w:lineRule="auto"/>
        <w:ind w:left="0" w:firstLine="0"/>
        <w:contextualSpacing/>
        <w:rPr>
          <w:rFonts w:eastAsia="Calibri"/>
          <w:bCs/>
          <w:i/>
          <w:iCs/>
          <w:color w:val="auto"/>
          <w:sz w:val="26"/>
          <w:szCs w:val="26"/>
          <w:lang w:val="fr-FR"/>
          <w14:ligatures w14:val="standardContextual"/>
        </w:rPr>
      </w:pPr>
      <w:r w:rsidRPr="004F0CB4">
        <w:rPr>
          <w:rFonts w:eastAsiaTheme="minorHAnsi"/>
          <w:b/>
          <w:color w:val="auto"/>
          <w:sz w:val="26"/>
          <w:szCs w:val="26"/>
          <w:lang w:val="fr-FR"/>
        </w:rPr>
        <w:t xml:space="preserve"> </w:t>
      </w:r>
      <w:r w:rsidRPr="004F0CB4">
        <w:rPr>
          <w:rFonts w:eastAsiaTheme="minorHAnsi"/>
          <w:b/>
          <w:color w:val="auto"/>
          <w:sz w:val="26"/>
          <w:szCs w:val="26"/>
          <w:lang w:val="pt-BR"/>
        </w:rPr>
        <w:t>[Đ]</w:t>
      </w:r>
      <w:r w:rsidRPr="004F0CB4">
        <w:rPr>
          <w:rFonts w:eastAsiaTheme="minorHAnsi"/>
          <w:bCs/>
          <w:color w:val="auto"/>
          <w:sz w:val="26"/>
          <w:szCs w:val="26"/>
          <w:lang w:val="pt-BR"/>
        </w:rPr>
        <w:t xml:space="preserve"> Cho </w:t>
      </w:r>
      <m:oMath>
        <m:r>
          <m:rPr>
            <m:nor/>
          </m:rPr>
          <w:rPr>
            <w:rFonts w:eastAsiaTheme="minorHAnsi"/>
            <w:bCs/>
            <w:color w:val="auto"/>
            <w:sz w:val="26"/>
            <w:szCs w:val="26"/>
            <w:lang w:val="pt-BR"/>
          </w:rPr>
          <m:t>s = 798 ± 1mm</m:t>
        </m:r>
      </m:oMath>
      <w:r w:rsidRPr="004F0CB4">
        <w:rPr>
          <w:rFonts w:eastAsiaTheme="minorHAnsi"/>
          <w:bCs/>
          <w:color w:val="auto"/>
          <w:sz w:val="26"/>
          <w:szCs w:val="26"/>
          <w:lang w:val="pt-BR"/>
        </w:rPr>
        <w:t xml:space="preserve"> và </w:t>
      </w:r>
      <m:oMath>
        <m:r>
          <w:rPr>
            <w:rFonts w:ascii="Cambria Math" w:eastAsiaTheme="minorHAnsi" w:hAnsi="Cambria Math"/>
            <w:color w:val="auto"/>
            <w:sz w:val="26"/>
            <w:szCs w:val="26"/>
          </w:rPr>
          <m:t>g</m:t>
        </m:r>
        <m:r>
          <w:rPr>
            <w:rFonts w:ascii="Cambria Math" w:eastAsiaTheme="minorHAnsi" w:hAnsi="Cambria Math"/>
            <w:color w:val="auto"/>
            <w:sz w:val="26"/>
            <w:szCs w:val="26"/>
            <w:lang w:val="pt-BR"/>
          </w:rPr>
          <m:t>=</m:t>
        </m:r>
        <m:f>
          <m:fPr>
            <m:ctrlPr>
              <w:rPr>
                <w:rFonts w:ascii="Cambria Math" w:eastAsiaTheme="minorHAnsi" w:hAnsi="Cambria Math"/>
                <w:bCs/>
                <w:i/>
                <w:color w:val="auto"/>
                <w:sz w:val="26"/>
                <w:szCs w:val="26"/>
              </w:rPr>
            </m:ctrlPr>
          </m:fPr>
          <m:num>
            <m:r>
              <w:rPr>
                <w:rFonts w:ascii="Cambria Math" w:eastAsiaTheme="minorHAnsi" w:hAnsi="Cambria Math"/>
                <w:color w:val="auto"/>
                <w:sz w:val="26"/>
                <w:szCs w:val="26"/>
                <w:lang w:val="pt-BR"/>
              </w:rPr>
              <m:t>2</m:t>
            </m:r>
            <m:r>
              <w:rPr>
                <w:rFonts w:ascii="Cambria Math" w:eastAsiaTheme="minorHAnsi" w:hAnsi="Cambria Math"/>
                <w:color w:val="auto"/>
                <w:sz w:val="26"/>
                <w:szCs w:val="26"/>
              </w:rPr>
              <m:t>s</m:t>
            </m:r>
          </m:num>
          <m:den>
            <m:sSup>
              <m:sSupPr>
                <m:ctrlPr>
                  <w:rPr>
                    <w:rFonts w:ascii="Cambria Math" w:eastAsiaTheme="minorHAnsi" w:hAnsi="Cambria Math"/>
                    <w:bCs/>
                    <w:i/>
                    <w:color w:val="auto"/>
                    <w:sz w:val="26"/>
                    <w:szCs w:val="26"/>
                  </w:rPr>
                </m:ctrlPr>
              </m:sSupPr>
              <m:e>
                <m:r>
                  <w:rPr>
                    <w:rFonts w:ascii="Cambria Math" w:eastAsiaTheme="minorHAnsi" w:hAnsi="Cambria Math"/>
                    <w:color w:val="auto"/>
                    <w:sz w:val="26"/>
                    <w:szCs w:val="26"/>
                  </w:rPr>
                  <m:t>t</m:t>
                </m:r>
              </m:e>
              <m:sup>
                <m:r>
                  <w:rPr>
                    <w:rFonts w:ascii="Cambria Math" w:eastAsiaTheme="minorHAnsi" w:hAnsi="Cambria Math"/>
                    <w:color w:val="auto"/>
                    <w:sz w:val="26"/>
                    <w:szCs w:val="26"/>
                    <w:lang w:val="pt-BR"/>
                  </w:rPr>
                  <m:t>2</m:t>
                </m:r>
              </m:sup>
            </m:sSup>
          </m:den>
        </m:f>
      </m:oMath>
      <w:r w:rsidRPr="004F0CB4">
        <w:rPr>
          <w:rFonts w:eastAsiaTheme="minorHAnsi"/>
          <w:bCs/>
          <w:color w:val="auto"/>
          <w:sz w:val="26"/>
          <w:szCs w:val="26"/>
          <w:lang w:val="pt-BR"/>
        </w:rPr>
        <w:t xml:space="preserve">. Giá trị trung bình của gia tốc trọng trường </w:t>
      </w:r>
    </w:p>
    <w:p w14:paraId="0E91A968" w14:textId="77777777" w:rsidR="00C61696" w:rsidRPr="004F0CB4" w:rsidRDefault="00000000" w:rsidP="00041EC6">
      <w:pPr>
        <w:tabs>
          <w:tab w:val="left" w:pos="270"/>
        </w:tabs>
        <w:spacing w:after="160" w:line="276" w:lineRule="auto"/>
        <w:contextualSpacing/>
        <w:rPr>
          <w:rFonts w:eastAsia="Calibri"/>
          <w:bCs/>
          <w:i/>
          <w:iCs/>
          <w:color w:val="auto"/>
          <w:sz w:val="26"/>
          <w:szCs w:val="26"/>
          <w:lang w:val="fr-FR"/>
          <w14:ligatures w14:val="standardContextual"/>
        </w:rPr>
      </w:pPr>
      <m:oMathPara>
        <m:oMath>
          <m:acc>
            <m:accPr>
              <m:chr m:val="̄"/>
              <m:ctrlPr>
                <w:rPr>
                  <w:rFonts w:ascii="Cambria Math" w:hAnsi="Cambria Math"/>
                  <w:bCs/>
                  <w:i/>
                  <w:color w:val="auto"/>
                  <w:sz w:val="26"/>
                  <w:szCs w:val="26"/>
                </w:rPr>
              </m:ctrlPr>
            </m:accPr>
            <m:e>
              <m:r>
                <w:rPr>
                  <w:rFonts w:ascii="Cambria Math" w:hAnsi="Cambria Math"/>
                  <w:color w:val="auto"/>
                  <w:sz w:val="26"/>
                  <w:szCs w:val="26"/>
                </w:rPr>
                <m:t>g</m:t>
              </m:r>
            </m:e>
          </m:acc>
          <m:r>
            <w:rPr>
              <w:rFonts w:ascii="Cambria Math" w:hAnsi="Cambria Math"/>
              <w:color w:val="auto"/>
              <w:sz w:val="26"/>
              <w:szCs w:val="26"/>
            </w:rPr>
            <m:t>=</m:t>
          </m:r>
          <m:f>
            <m:fPr>
              <m:ctrlPr>
                <w:rPr>
                  <w:rFonts w:ascii="Cambria Math" w:hAnsi="Cambria Math"/>
                  <w:bCs/>
                  <w:i/>
                  <w:color w:val="auto"/>
                  <w:sz w:val="26"/>
                  <w:szCs w:val="26"/>
                </w:rPr>
              </m:ctrlPr>
            </m:fPr>
            <m:num>
              <m:r>
                <w:rPr>
                  <w:rFonts w:ascii="Cambria Math" w:hAnsi="Cambria Math"/>
                  <w:color w:val="auto"/>
                  <w:sz w:val="26"/>
                  <w:szCs w:val="26"/>
                </w:rPr>
                <m:t>2</m:t>
              </m:r>
              <m:acc>
                <m:accPr>
                  <m:chr m:val="̄"/>
                  <m:ctrlPr>
                    <w:rPr>
                      <w:rFonts w:ascii="Cambria Math" w:hAnsi="Cambria Math"/>
                      <w:bCs/>
                      <w:i/>
                      <w:color w:val="auto"/>
                      <w:sz w:val="26"/>
                      <w:szCs w:val="26"/>
                    </w:rPr>
                  </m:ctrlPr>
                </m:accPr>
                <m:e>
                  <m:r>
                    <w:rPr>
                      <w:rFonts w:ascii="Cambria Math" w:hAnsi="Cambria Math"/>
                      <w:color w:val="auto"/>
                      <w:sz w:val="26"/>
                      <w:szCs w:val="26"/>
                    </w:rPr>
                    <m:t>s</m:t>
                  </m:r>
                </m:e>
              </m:acc>
            </m:num>
            <m:den>
              <m:sSup>
                <m:sSupPr>
                  <m:ctrlPr>
                    <w:rPr>
                      <w:rFonts w:ascii="Cambria Math" w:hAnsi="Cambria Math"/>
                      <w:bCs/>
                      <w:i/>
                      <w:color w:val="auto"/>
                      <w:sz w:val="26"/>
                      <w:szCs w:val="26"/>
                    </w:rPr>
                  </m:ctrlPr>
                </m:sSupPr>
                <m:e>
                  <m:acc>
                    <m:accPr>
                      <m:chr m:val="̄"/>
                      <m:ctrlPr>
                        <w:rPr>
                          <w:rFonts w:ascii="Cambria Math" w:hAnsi="Cambria Math"/>
                          <w:bCs/>
                          <w:i/>
                          <w:color w:val="auto"/>
                          <w:sz w:val="26"/>
                          <w:szCs w:val="26"/>
                        </w:rPr>
                      </m:ctrlPr>
                    </m:accPr>
                    <m:e>
                      <m:r>
                        <w:rPr>
                          <w:rFonts w:ascii="Cambria Math" w:hAnsi="Cambria Math"/>
                          <w:color w:val="auto"/>
                          <w:sz w:val="26"/>
                          <w:szCs w:val="26"/>
                        </w:rPr>
                        <m:t>t</m:t>
                      </m:r>
                    </m:e>
                  </m:acc>
                </m:e>
                <m:sup>
                  <m:r>
                    <w:rPr>
                      <w:rFonts w:ascii="Cambria Math" w:hAnsi="Cambria Math"/>
                      <w:color w:val="auto"/>
                      <w:sz w:val="26"/>
                      <w:szCs w:val="26"/>
                    </w:rPr>
                    <m:t>2</m:t>
                  </m:r>
                </m:sup>
              </m:sSup>
            </m:den>
          </m:f>
          <m:r>
            <w:rPr>
              <w:rFonts w:ascii="Cambria Math" w:hAnsi="Cambria Math"/>
              <w:color w:val="auto"/>
              <w:sz w:val="26"/>
              <w:szCs w:val="26"/>
            </w:rPr>
            <m:t>=</m:t>
          </m:r>
          <m:f>
            <m:fPr>
              <m:ctrlPr>
                <w:rPr>
                  <w:rFonts w:ascii="Cambria Math" w:hAnsi="Cambria Math"/>
                  <w:bCs/>
                  <w:i/>
                  <w:color w:val="auto"/>
                  <w:sz w:val="26"/>
                  <w:szCs w:val="26"/>
                </w:rPr>
              </m:ctrlPr>
            </m:fPr>
            <m:num>
              <m:r>
                <w:rPr>
                  <w:rFonts w:ascii="Cambria Math" w:hAnsi="Cambria Math"/>
                  <w:color w:val="auto"/>
                  <w:sz w:val="26"/>
                  <w:szCs w:val="26"/>
                </w:rPr>
                <m:t>2.798</m:t>
              </m:r>
            </m:num>
            <m:den>
              <m:r>
                <w:rPr>
                  <w:rFonts w:ascii="Cambria Math" w:hAnsi="Cambria Math"/>
                  <w:color w:val="auto"/>
                  <w:sz w:val="26"/>
                  <w:szCs w:val="26"/>
                </w:rPr>
                <m:t>0,40</m:t>
              </m:r>
              <m:sSup>
                <m:sSupPr>
                  <m:ctrlPr>
                    <w:rPr>
                      <w:rFonts w:ascii="Cambria Math" w:hAnsi="Cambria Math"/>
                      <w:bCs/>
                      <w:i/>
                      <w:color w:val="auto"/>
                      <w:sz w:val="26"/>
                      <w:szCs w:val="26"/>
                    </w:rPr>
                  </m:ctrlPr>
                </m:sSupPr>
                <m:e>
                  <m:r>
                    <w:rPr>
                      <w:rFonts w:ascii="Cambria Math" w:hAnsi="Cambria Math"/>
                      <w:color w:val="auto"/>
                      <w:sz w:val="26"/>
                      <w:szCs w:val="26"/>
                    </w:rPr>
                    <m:t>2</m:t>
                  </m:r>
                </m:e>
                <m:sup>
                  <m:r>
                    <w:rPr>
                      <w:rFonts w:ascii="Cambria Math" w:hAnsi="Cambria Math"/>
                      <w:color w:val="auto"/>
                      <w:sz w:val="26"/>
                      <w:szCs w:val="26"/>
                    </w:rPr>
                    <m:t>2</m:t>
                  </m:r>
                </m:sup>
              </m:sSup>
            </m:den>
          </m:f>
          <m:r>
            <w:rPr>
              <w:rFonts w:ascii="Cambria Math" w:hAnsi="Cambria Math"/>
              <w:color w:val="auto"/>
              <w:sz w:val="26"/>
              <w:szCs w:val="26"/>
            </w:rPr>
            <m:t>=9876mm/</m:t>
          </m:r>
          <m:sSup>
            <m:sSupPr>
              <m:ctrlPr>
                <w:rPr>
                  <w:rFonts w:ascii="Cambria Math" w:hAnsi="Cambria Math"/>
                  <w:bCs/>
                  <w:i/>
                  <w:color w:val="auto"/>
                  <w:sz w:val="26"/>
                  <w:szCs w:val="26"/>
                </w:rPr>
              </m:ctrlPr>
            </m:sSupPr>
            <m:e>
              <m:r>
                <w:rPr>
                  <w:rFonts w:ascii="Cambria Math" w:hAnsi="Cambria Math"/>
                  <w:color w:val="auto"/>
                  <w:sz w:val="26"/>
                  <w:szCs w:val="26"/>
                </w:rPr>
                <m:t>s</m:t>
              </m:r>
            </m:e>
            <m:sup>
              <m:r>
                <w:rPr>
                  <w:rFonts w:ascii="Cambria Math" w:hAnsi="Cambria Math"/>
                  <w:color w:val="auto"/>
                  <w:sz w:val="26"/>
                  <w:szCs w:val="26"/>
                </w:rPr>
                <m:t>2</m:t>
              </m:r>
            </m:sup>
          </m:sSup>
        </m:oMath>
      </m:oMathPara>
    </w:p>
    <w:p w14:paraId="051CA9C4" w14:textId="77777777" w:rsidR="00C61696" w:rsidRPr="004F0CB4" w:rsidRDefault="00C61696">
      <w:pPr>
        <w:numPr>
          <w:ilvl w:val="0"/>
          <w:numId w:val="27"/>
        </w:numPr>
        <w:tabs>
          <w:tab w:val="left" w:pos="270"/>
        </w:tabs>
        <w:spacing w:after="160" w:line="276" w:lineRule="auto"/>
        <w:ind w:left="0" w:firstLine="0"/>
        <w:contextualSpacing/>
        <w:rPr>
          <w:rFonts w:eastAsia="Calibri"/>
          <w:bCs/>
          <w:i/>
          <w:iCs/>
          <w:color w:val="auto"/>
          <w:sz w:val="26"/>
          <w:szCs w:val="26"/>
          <w:lang w:val="fr-FR"/>
          <w14:ligatures w14:val="standardContextual"/>
        </w:rPr>
      </w:pPr>
      <w:r w:rsidRPr="004F0CB4">
        <w:rPr>
          <w:rFonts w:eastAsiaTheme="minorHAnsi"/>
          <w:b/>
          <w:color w:val="auto"/>
          <w:sz w:val="26"/>
          <w:szCs w:val="26"/>
          <w:lang w:val="fr-FR"/>
        </w:rPr>
        <w:t>[Đ]</w:t>
      </w:r>
      <w:r w:rsidRPr="004F0CB4">
        <w:rPr>
          <w:rFonts w:eastAsiaTheme="minorHAnsi"/>
          <w:bCs/>
          <w:color w:val="auto"/>
          <w:sz w:val="26"/>
          <w:szCs w:val="26"/>
          <w:lang w:val="fr-FR"/>
        </w:rPr>
        <w:t xml:space="preserve"> Kết quả của gia tốc trọng trường: </w:t>
      </w:r>
      <m:oMath>
        <m:r>
          <w:rPr>
            <w:rFonts w:ascii="Cambria Math" w:eastAsia="Calibri" w:hAnsi="Cambria Math"/>
            <w:color w:val="auto"/>
            <w:sz w:val="26"/>
            <w:szCs w:val="26"/>
          </w:rPr>
          <m:t>Δg</m:t>
        </m:r>
        <m:r>
          <w:rPr>
            <w:rFonts w:ascii="Cambria Math" w:eastAsia="Calibri" w:hAnsi="Cambria Math"/>
            <w:color w:val="auto"/>
            <w:sz w:val="26"/>
            <w:szCs w:val="26"/>
            <w:lang w:val="fr-FR"/>
          </w:rPr>
          <m:t>=</m:t>
        </m:r>
        <m:acc>
          <m:accPr>
            <m:chr m:val="̄"/>
            <m:ctrlPr>
              <w:rPr>
                <w:rFonts w:ascii="Cambria Math" w:eastAsia="Calibri" w:hAnsi="Cambria Math"/>
                <w:bCs/>
                <w:i/>
                <w:color w:val="auto"/>
                <w:sz w:val="26"/>
                <w:szCs w:val="26"/>
              </w:rPr>
            </m:ctrlPr>
          </m:accPr>
          <m:e>
            <m:r>
              <w:rPr>
                <w:rFonts w:ascii="Cambria Math" w:eastAsia="Calibri" w:hAnsi="Cambria Math"/>
                <w:color w:val="auto"/>
                <w:sz w:val="26"/>
                <w:szCs w:val="26"/>
              </w:rPr>
              <m:t>g</m:t>
            </m:r>
          </m:e>
        </m:acc>
        <m:r>
          <w:rPr>
            <w:rFonts w:ascii="Cambria Math" w:eastAsia="Calibri" w:hAnsi="Cambria Math"/>
            <w:color w:val="auto"/>
            <w:sz w:val="26"/>
            <w:szCs w:val="26"/>
            <w:lang w:val="fr-FR"/>
          </w:rPr>
          <m:t>±</m:t>
        </m:r>
        <m:r>
          <w:rPr>
            <w:rFonts w:ascii="Cambria Math" w:eastAsia="Calibri" w:hAnsi="Cambria Math"/>
            <w:color w:val="auto"/>
            <w:sz w:val="26"/>
            <w:szCs w:val="26"/>
          </w:rPr>
          <m:t>Δg</m:t>
        </m:r>
      </m:oMath>
    </w:p>
    <w:p w14:paraId="37A97369" w14:textId="77777777" w:rsidR="00C61696" w:rsidRPr="004F0CB4" w:rsidRDefault="00C61696" w:rsidP="00041EC6">
      <w:pPr>
        <w:tabs>
          <w:tab w:val="left" w:pos="270"/>
        </w:tabs>
        <w:spacing w:after="160" w:line="276" w:lineRule="auto"/>
        <w:contextualSpacing/>
        <w:rPr>
          <w:rFonts w:eastAsia="Calibri"/>
          <w:bCs/>
          <w:i/>
          <w:color w:val="auto"/>
          <w:sz w:val="26"/>
          <w:szCs w:val="26"/>
        </w:rPr>
      </w:pPr>
      <m:oMathPara>
        <m:oMath>
          <m:r>
            <w:rPr>
              <w:rFonts w:ascii="Cambria Math" w:hAnsi="Cambria Math"/>
              <w:color w:val="auto"/>
              <w:sz w:val="26"/>
              <w:szCs w:val="26"/>
            </w:rPr>
            <m:t>δg=δs+2.δt⇔</m:t>
          </m:r>
          <m:f>
            <m:fPr>
              <m:ctrlPr>
                <w:rPr>
                  <w:rFonts w:ascii="Cambria Math" w:hAnsi="Cambria Math"/>
                  <w:bCs/>
                  <w:i/>
                  <w:color w:val="auto"/>
                  <w:sz w:val="26"/>
                  <w:szCs w:val="26"/>
                </w:rPr>
              </m:ctrlPr>
            </m:fPr>
            <m:num>
              <m:r>
                <w:rPr>
                  <w:rFonts w:ascii="Cambria Math" w:hAnsi="Cambria Math"/>
                  <w:color w:val="auto"/>
                  <w:sz w:val="26"/>
                  <w:szCs w:val="26"/>
                </w:rPr>
                <m:t>Δg</m:t>
              </m:r>
            </m:num>
            <m:den>
              <m:acc>
                <m:accPr>
                  <m:chr m:val="̄"/>
                  <m:ctrlPr>
                    <w:rPr>
                      <w:rFonts w:ascii="Cambria Math" w:hAnsi="Cambria Math"/>
                      <w:bCs/>
                      <w:i/>
                      <w:color w:val="auto"/>
                      <w:sz w:val="26"/>
                      <w:szCs w:val="26"/>
                    </w:rPr>
                  </m:ctrlPr>
                </m:accPr>
                <m:e>
                  <m:r>
                    <w:rPr>
                      <w:rFonts w:ascii="Cambria Math" w:hAnsi="Cambria Math"/>
                      <w:color w:val="auto"/>
                      <w:sz w:val="26"/>
                      <w:szCs w:val="26"/>
                    </w:rPr>
                    <m:t>g</m:t>
                  </m:r>
                </m:e>
              </m:acc>
            </m:den>
          </m:f>
          <m:r>
            <w:rPr>
              <w:rFonts w:ascii="Cambria Math" w:hAnsi="Cambria Math"/>
              <w:color w:val="auto"/>
              <w:sz w:val="26"/>
              <w:szCs w:val="26"/>
            </w:rPr>
            <m:t>=</m:t>
          </m:r>
          <m:f>
            <m:fPr>
              <m:ctrlPr>
                <w:rPr>
                  <w:rFonts w:ascii="Cambria Math" w:hAnsi="Cambria Math"/>
                  <w:bCs/>
                  <w:i/>
                  <w:color w:val="auto"/>
                  <w:sz w:val="26"/>
                  <w:szCs w:val="26"/>
                </w:rPr>
              </m:ctrlPr>
            </m:fPr>
            <m:num>
              <m:r>
                <w:rPr>
                  <w:rFonts w:ascii="Cambria Math" w:hAnsi="Cambria Math"/>
                  <w:color w:val="auto"/>
                  <w:sz w:val="26"/>
                  <w:szCs w:val="26"/>
                </w:rPr>
                <m:t>Δs</m:t>
              </m:r>
            </m:num>
            <m:den>
              <m:acc>
                <m:accPr>
                  <m:chr m:val="̄"/>
                  <m:ctrlPr>
                    <w:rPr>
                      <w:rFonts w:ascii="Cambria Math" w:hAnsi="Cambria Math"/>
                      <w:bCs/>
                      <w:i/>
                      <w:color w:val="auto"/>
                      <w:sz w:val="26"/>
                      <w:szCs w:val="26"/>
                    </w:rPr>
                  </m:ctrlPr>
                </m:accPr>
                <m:e>
                  <m:r>
                    <w:rPr>
                      <w:rFonts w:ascii="Cambria Math" w:hAnsi="Cambria Math"/>
                      <w:color w:val="auto"/>
                      <w:sz w:val="26"/>
                      <w:szCs w:val="26"/>
                    </w:rPr>
                    <m:t>s</m:t>
                  </m:r>
                </m:e>
              </m:acc>
            </m:den>
          </m:f>
          <m:r>
            <w:rPr>
              <w:rFonts w:ascii="Cambria Math" w:hAnsi="Cambria Math"/>
              <w:color w:val="auto"/>
              <w:sz w:val="26"/>
              <w:szCs w:val="26"/>
            </w:rPr>
            <m:t>+2</m:t>
          </m:r>
          <m:f>
            <m:fPr>
              <m:ctrlPr>
                <w:rPr>
                  <w:rFonts w:ascii="Cambria Math" w:hAnsi="Cambria Math"/>
                  <w:bCs/>
                  <w:i/>
                  <w:color w:val="auto"/>
                  <w:sz w:val="26"/>
                  <w:szCs w:val="26"/>
                </w:rPr>
              </m:ctrlPr>
            </m:fPr>
            <m:num>
              <m:r>
                <w:rPr>
                  <w:rFonts w:ascii="Cambria Math" w:hAnsi="Cambria Math"/>
                  <w:color w:val="auto"/>
                  <w:sz w:val="26"/>
                  <w:szCs w:val="26"/>
                </w:rPr>
                <m:t>Δt</m:t>
              </m:r>
            </m:num>
            <m:den>
              <m:acc>
                <m:accPr>
                  <m:chr m:val="̄"/>
                  <m:ctrlPr>
                    <w:rPr>
                      <w:rFonts w:ascii="Cambria Math" w:hAnsi="Cambria Math"/>
                      <w:bCs/>
                      <w:i/>
                      <w:color w:val="auto"/>
                      <w:sz w:val="26"/>
                      <w:szCs w:val="26"/>
                    </w:rPr>
                  </m:ctrlPr>
                </m:accPr>
                <m:e>
                  <m:r>
                    <w:rPr>
                      <w:rFonts w:ascii="Cambria Math" w:hAnsi="Cambria Math"/>
                      <w:color w:val="auto"/>
                      <w:sz w:val="26"/>
                      <w:szCs w:val="26"/>
                    </w:rPr>
                    <m:t>t</m:t>
                  </m:r>
                </m:e>
              </m:acc>
            </m:den>
          </m:f>
        </m:oMath>
      </m:oMathPara>
    </w:p>
    <w:p w14:paraId="7ABD4740" w14:textId="77777777" w:rsidR="00C61696" w:rsidRPr="004F0CB4" w:rsidRDefault="00C61696" w:rsidP="00041EC6">
      <w:pPr>
        <w:tabs>
          <w:tab w:val="left" w:pos="270"/>
        </w:tabs>
        <w:spacing w:after="160" w:line="276" w:lineRule="auto"/>
        <w:contextualSpacing/>
        <w:rPr>
          <w:rFonts w:eastAsia="Calibri"/>
          <w:bCs/>
          <w:i/>
          <w:color w:val="auto"/>
          <w:sz w:val="26"/>
          <w:szCs w:val="26"/>
        </w:rPr>
      </w:pPr>
      <m:oMathPara>
        <m:oMath>
          <m:r>
            <w:rPr>
              <w:rFonts w:ascii="Cambria Math" w:hAnsi="Cambria Math"/>
              <w:bCs/>
              <w:i/>
              <w:color w:val="auto"/>
              <w:sz w:val="26"/>
              <w:szCs w:val="26"/>
            </w:rPr>
            <w:sym w:font="Symbol" w:char="F0DE"/>
          </m:r>
          <m:r>
            <w:rPr>
              <w:rFonts w:ascii="Cambria Math" w:hAnsi="Cambria Math"/>
              <w:color w:val="auto"/>
              <w:sz w:val="26"/>
              <w:szCs w:val="26"/>
            </w:rPr>
            <m:t xml:space="preserve"> Δg=</m:t>
          </m:r>
          <m:d>
            <m:dPr>
              <m:ctrlPr>
                <w:rPr>
                  <w:rFonts w:ascii="Cambria Math" w:hAnsi="Cambria Math"/>
                  <w:bCs/>
                  <w:i/>
                  <w:color w:val="auto"/>
                  <w:sz w:val="26"/>
                  <w:szCs w:val="26"/>
                </w:rPr>
              </m:ctrlPr>
            </m:dPr>
            <m:e>
              <m:f>
                <m:fPr>
                  <m:ctrlPr>
                    <w:rPr>
                      <w:rFonts w:ascii="Cambria Math" w:hAnsi="Cambria Math"/>
                      <w:bCs/>
                      <w:i/>
                      <w:color w:val="auto"/>
                      <w:sz w:val="26"/>
                      <w:szCs w:val="26"/>
                    </w:rPr>
                  </m:ctrlPr>
                </m:fPr>
                <m:num>
                  <m:r>
                    <w:rPr>
                      <w:rFonts w:ascii="Cambria Math" w:hAnsi="Cambria Math"/>
                      <w:color w:val="auto"/>
                      <w:sz w:val="26"/>
                      <w:szCs w:val="26"/>
                    </w:rPr>
                    <m:t>Δs</m:t>
                  </m:r>
                </m:num>
                <m:den>
                  <m:acc>
                    <m:accPr>
                      <m:chr m:val="̄"/>
                      <m:ctrlPr>
                        <w:rPr>
                          <w:rFonts w:ascii="Cambria Math" w:hAnsi="Cambria Math"/>
                          <w:bCs/>
                          <w:i/>
                          <w:color w:val="auto"/>
                          <w:sz w:val="26"/>
                          <w:szCs w:val="26"/>
                        </w:rPr>
                      </m:ctrlPr>
                    </m:accPr>
                    <m:e>
                      <m:r>
                        <w:rPr>
                          <w:rFonts w:ascii="Cambria Math" w:hAnsi="Cambria Math"/>
                          <w:color w:val="auto"/>
                          <w:sz w:val="26"/>
                          <w:szCs w:val="26"/>
                        </w:rPr>
                        <m:t>s</m:t>
                      </m:r>
                    </m:e>
                  </m:acc>
                </m:den>
              </m:f>
              <m:r>
                <w:rPr>
                  <w:rFonts w:ascii="Cambria Math" w:hAnsi="Cambria Math"/>
                  <w:color w:val="auto"/>
                  <w:sz w:val="26"/>
                  <w:szCs w:val="26"/>
                </w:rPr>
                <m:t>+2</m:t>
              </m:r>
              <m:f>
                <m:fPr>
                  <m:ctrlPr>
                    <w:rPr>
                      <w:rFonts w:ascii="Cambria Math" w:hAnsi="Cambria Math"/>
                      <w:bCs/>
                      <w:i/>
                      <w:color w:val="auto"/>
                      <w:sz w:val="26"/>
                      <w:szCs w:val="26"/>
                    </w:rPr>
                  </m:ctrlPr>
                </m:fPr>
                <m:num>
                  <m:r>
                    <w:rPr>
                      <w:rFonts w:ascii="Cambria Math" w:hAnsi="Cambria Math"/>
                      <w:color w:val="auto"/>
                      <w:sz w:val="26"/>
                      <w:szCs w:val="26"/>
                    </w:rPr>
                    <m:t>Δt</m:t>
                  </m:r>
                </m:num>
                <m:den>
                  <m:acc>
                    <m:accPr>
                      <m:chr m:val="̄"/>
                      <m:ctrlPr>
                        <w:rPr>
                          <w:rFonts w:ascii="Cambria Math" w:hAnsi="Cambria Math"/>
                          <w:bCs/>
                          <w:i/>
                          <w:color w:val="auto"/>
                          <w:sz w:val="26"/>
                          <w:szCs w:val="26"/>
                        </w:rPr>
                      </m:ctrlPr>
                    </m:accPr>
                    <m:e>
                      <m:r>
                        <w:rPr>
                          <w:rFonts w:ascii="Cambria Math" w:hAnsi="Cambria Math"/>
                          <w:color w:val="auto"/>
                          <w:sz w:val="26"/>
                          <w:szCs w:val="26"/>
                        </w:rPr>
                        <m:t>t</m:t>
                      </m:r>
                    </m:e>
                  </m:acc>
                </m:den>
              </m:f>
            </m:e>
          </m:d>
          <m:r>
            <w:rPr>
              <w:rFonts w:ascii="Cambria Math" w:hAnsi="Cambria Math"/>
              <w:color w:val="auto"/>
              <w:sz w:val="26"/>
              <w:szCs w:val="26"/>
            </w:rPr>
            <m:t>.</m:t>
          </m:r>
          <m:acc>
            <m:accPr>
              <m:chr m:val="̄"/>
              <m:ctrlPr>
                <w:rPr>
                  <w:rFonts w:ascii="Cambria Math" w:hAnsi="Cambria Math"/>
                  <w:bCs/>
                  <w:i/>
                  <w:color w:val="auto"/>
                  <w:sz w:val="26"/>
                  <w:szCs w:val="26"/>
                </w:rPr>
              </m:ctrlPr>
            </m:accPr>
            <m:e>
              <m:r>
                <w:rPr>
                  <w:rFonts w:ascii="Cambria Math" w:hAnsi="Cambria Math"/>
                  <w:color w:val="auto"/>
                  <w:sz w:val="26"/>
                  <w:szCs w:val="26"/>
                </w:rPr>
                <m:t>g</m:t>
              </m:r>
            </m:e>
          </m:acc>
          <m:r>
            <w:rPr>
              <w:rFonts w:ascii="Cambria Math" w:hAnsi="Cambria Math"/>
              <w:color w:val="auto"/>
              <w:sz w:val="26"/>
              <w:szCs w:val="26"/>
            </w:rPr>
            <m:t>=</m:t>
          </m:r>
          <m:d>
            <m:dPr>
              <m:ctrlPr>
                <w:rPr>
                  <w:rFonts w:ascii="Cambria Math" w:hAnsi="Cambria Math"/>
                  <w:bCs/>
                  <w:i/>
                  <w:color w:val="auto"/>
                  <w:sz w:val="26"/>
                  <w:szCs w:val="26"/>
                </w:rPr>
              </m:ctrlPr>
            </m:dPr>
            <m:e>
              <m:f>
                <m:fPr>
                  <m:ctrlPr>
                    <w:rPr>
                      <w:rFonts w:ascii="Cambria Math" w:hAnsi="Cambria Math"/>
                      <w:bCs/>
                      <w:i/>
                      <w:color w:val="auto"/>
                      <w:sz w:val="26"/>
                      <w:szCs w:val="26"/>
                    </w:rPr>
                  </m:ctrlPr>
                </m:fPr>
                <m:num>
                  <m:r>
                    <w:rPr>
                      <w:rFonts w:ascii="Cambria Math" w:hAnsi="Cambria Math"/>
                      <w:color w:val="auto"/>
                      <w:sz w:val="26"/>
                      <w:szCs w:val="26"/>
                    </w:rPr>
                    <m:t>1</m:t>
                  </m:r>
                </m:num>
                <m:den>
                  <m:r>
                    <w:rPr>
                      <w:rFonts w:ascii="Cambria Math" w:hAnsi="Cambria Math"/>
                      <w:color w:val="auto"/>
                      <w:sz w:val="26"/>
                      <w:szCs w:val="26"/>
                    </w:rPr>
                    <m:t>798</m:t>
                  </m:r>
                </m:den>
              </m:f>
              <m:r>
                <w:rPr>
                  <w:rFonts w:ascii="Cambria Math" w:hAnsi="Cambria Math"/>
                  <w:color w:val="auto"/>
                  <w:sz w:val="26"/>
                  <w:szCs w:val="26"/>
                </w:rPr>
                <m:t>+2</m:t>
              </m:r>
              <m:f>
                <m:fPr>
                  <m:ctrlPr>
                    <w:rPr>
                      <w:rFonts w:ascii="Cambria Math" w:hAnsi="Cambria Math"/>
                      <w:bCs/>
                      <w:i/>
                      <w:color w:val="auto"/>
                      <w:sz w:val="26"/>
                      <w:szCs w:val="26"/>
                    </w:rPr>
                  </m:ctrlPr>
                </m:fPr>
                <m:num>
                  <m:r>
                    <w:rPr>
                      <w:rFonts w:ascii="Cambria Math" w:hAnsi="Cambria Math"/>
                      <w:color w:val="auto"/>
                      <w:sz w:val="26"/>
                      <w:szCs w:val="26"/>
                    </w:rPr>
                    <m:t>0,005</m:t>
                  </m:r>
                </m:num>
                <m:den>
                  <m:r>
                    <w:rPr>
                      <w:rFonts w:ascii="Cambria Math" w:hAnsi="Cambria Math"/>
                      <w:color w:val="auto"/>
                      <w:sz w:val="26"/>
                      <w:szCs w:val="26"/>
                    </w:rPr>
                    <m:t>0,402</m:t>
                  </m:r>
                </m:den>
              </m:f>
            </m:e>
          </m:d>
          <m:r>
            <w:rPr>
              <w:rFonts w:ascii="Cambria Math" w:hAnsi="Cambria Math"/>
              <w:color w:val="auto"/>
              <w:sz w:val="26"/>
              <w:szCs w:val="26"/>
            </w:rPr>
            <m:t>.9876=258≈260mm/</m:t>
          </m:r>
          <m:sSup>
            <m:sSupPr>
              <m:ctrlPr>
                <w:rPr>
                  <w:rFonts w:ascii="Cambria Math" w:hAnsi="Cambria Math"/>
                  <w:bCs/>
                  <w:i/>
                  <w:color w:val="auto"/>
                  <w:sz w:val="26"/>
                  <w:szCs w:val="26"/>
                </w:rPr>
              </m:ctrlPr>
            </m:sSupPr>
            <m:e>
              <m:r>
                <w:rPr>
                  <w:rFonts w:ascii="Cambria Math" w:hAnsi="Cambria Math"/>
                  <w:color w:val="auto"/>
                  <w:sz w:val="26"/>
                  <w:szCs w:val="26"/>
                </w:rPr>
                <m:t>s</m:t>
              </m:r>
            </m:e>
            <m:sup>
              <m:r>
                <w:rPr>
                  <w:rFonts w:ascii="Cambria Math" w:hAnsi="Cambria Math"/>
                  <w:color w:val="auto"/>
                  <w:sz w:val="26"/>
                  <w:szCs w:val="26"/>
                </w:rPr>
                <m:t>2</m:t>
              </m:r>
            </m:sup>
          </m:sSup>
        </m:oMath>
      </m:oMathPara>
    </w:p>
    <w:p w14:paraId="4A6366B9" w14:textId="77777777" w:rsidR="00C61696" w:rsidRPr="004F0CB4" w:rsidRDefault="00C61696" w:rsidP="00041EC6">
      <w:pPr>
        <w:tabs>
          <w:tab w:val="left" w:pos="270"/>
        </w:tabs>
        <w:spacing w:after="160" w:line="276" w:lineRule="auto"/>
        <w:contextualSpacing/>
        <w:rPr>
          <w:rFonts w:eastAsia="Calibri"/>
          <w:bCs/>
          <w:i/>
          <w:iCs/>
          <w:color w:val="auto"/>
          <w:sz w:val="26"/>
          <w:szCs w:val="26"/>
          <w:lang w:val="fr-FR"/>
          <w14:ligatures w14:val="standardContextual"/>
        </w:rPr>
      </w:pPr>
      <w:r w:rsidRPr="004F0CB4">
        <w:rPr>
          <w:rFonts w:eastAsia="Calibri"/>
          <w:bCs/>
          <w:color w:val="auto"/>
          <w:sz w:val="26"/>
          <w:szCs w:val="26"/>
        </w:rPr>
        <w:t xml:space="preserve">Kết quả của gia tốc g:   </w:t>
      </w:r>
      <w:r w:rsidRPr="004F0CB4">
        <w:rPr>
          <w:rFonts w:eastAsiaTheme="minorHAnsi"/>
          <w:bCs/>
          <w:color w:val="auto"/>
          <w:sz w:val="26"/>
          <w:szCs w:val="26"/>
        </w:rPr>
        <w:t xml:space="preserve">: </w:t>
      </w:r>
      <m:oMath>
        <m:r>
          <w:rPr>
            <w:rFonts w:ascii="Cambria Math" w:eastAsia="Calibri" w:hAnsi="Cambria Math"/>
            <w:color w:val="auto"/>
            <w:sz w:val="26"/>
            <w:szCs w:val="26"/>
          </w:rPr>
          <m:t>Δg=</m:t>
        </m:r>
        <m:acc>
          <m:accPr>
            <m:chr m:val="̄"/>
            <m:ctrlPr>
              <w:rPr>
                <w:rFonts w:ascii="Cambria Math" w:eastAsia="Calibri" w:hAnsi="Cambria Math"/>
                <w:bCs/>
                <w:i/>
                <w:color w:val="auto"/>
                <w:sz w:val="26"/>
                <w:szCs w:val="26"/>
              </w:rPr>
            </m:ctrlPr>
          </m:accPr>
          <m:e>
            <m:r>
              <w:rPr>
                <w:rFonts w:ascii="Cambria Math" w:eastAsia="Calibri" w:hAnsi="Cambria Math"/>
                <w:color w:val="auto"/>
                <w:sz w:val="26"/>
                <w:szCs w:val="26"/>
              </w:rPr>
              <m:t>g</m:t>
            </m:r>
          </m:e>
        </m:acc>
        <m:r>
          <w:rPr>
            <w:rFonts w:ascii="Cambria Math" w:eastAsia="Calibri" w:hAnsi="Cambria Math"/>
            <w:color w:val="auto"/>
            <w:sz w:val="26"/>
            <w:szCs w:val="26"/>
          </w:rPr>
          <m:t>±Δg=9876±260(mm/</m:t>
        </m:r>
        <m:sSup>
          <m:sSupPr>
            <m:ctrlPr>
              <w:rPr>
                <w:rFonts w:ascii="Cambria Math" w:eastAsia="Calibri" w:hAnsi="Cambria Math"/>
                <w:bCs/>
                <w:i/>
                <w:color w:val="auto"/>
                <w:sz w:val="26"/>
                <w:szCs w:val="26"/>
              </w:rPr>
            </m:ctrlPr>
          </m:sSupPr>
          <m:e>
            <m:r>
              <w:rPr>
                <w:rFonts w:ascii="Cambria Math" w:eastAsia="Calibri" w:hAnsi="Cambria Math"/>
                <w:color w:val="auto"/>
                <w:sz w:val="26"/>
                <w:szCs w:val="26"/>
              </w:rPr>
              <m:t>s</m:t>
            </m:r>
          </m:e>
          <m:sup>
            <m:r>
              <w:rPr>
                <w:rFonts w:ascii="Cambria Math" w:eastAsia="Calibri" w:hAnsi="Cambria Math"/>
                <w:color w:val="auto"/>
                <w:sz w:val="26"/>
                <w:szCs w:val="26"/>
              </w:rPr>
              <m:t>2</m:t>
            </m:r>
          </m:sup>
        </m:sSup>
        <m:r>
          <w:rPr>
            <w:rFonts w:ascii="Cambria Math" w:eastAsia="Calibri" w:hAnsi="Cambria Math"/>
            <w:color w:val="auto"/>
            <w:sz w:val="26"/>
            <w:szCs w:val="26"/>
          </w:rPr>
          <m:t>)</m:t>
        </m:r>
      </m:oMath>
    </w:p>
    <w:p w14:paraId="6268A670" w14:textId="77777777" w:rsidR="00C61696" w:rsidRPr="004F0CB4" w:rsidRDefault="00C61696" w:rsidP="00C61696">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64A44BF3" wp14:editId="0E0297A6">
                <wp:extent cx="5445892" cy="340360"/>
                <wp:effectExtent l="0" t="0" r="2540" b="2540"/>
                <wp:docPr id="796564183"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482415830" name="Group 4949"/>
                        <wpg:cNvGrpSpPr>
                          <a:grpSpLocks/>
                        </wpg:cNvGrpSpPr>
                        <wpg:grpSpPr bwMode="auto">
                          <a:xfrm>
                            <a:off x="95" y="0"/>
                            <a:ext cx="54474" cy="3433"/>
                            <a:chOff x="95" y="0"/>
                            <a:chExt cx="54474" cy="3433"/>
                          </a:xfrm>
                        </wpg:grpSpPr>
                        <wpg:grpSp>
                          <wpg:cNvPr id="1565029727" name="Group 4950"/>
                          <wpg:cNvGrpSpPr>
                            <a:grpSpLocks/>
                          </wpg:cNvGrpSpPr>
                          <wpg:grpSpPr bwMode="auto">
                            <a:xfrm>
                              <a:off x="95" y="0"/>
                              <a:ext cx="54474" cy="3225"/>
                              <a:chOff x="92" y="0"/>
                              <a:chExt cx="52613" cy="3227"/>
                            </a:xfrm>
                          </wpg:grpSpPr>
                          <wps:wsp>
                            <wps:cNvPr id="1680720888"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57954725"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68574995"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651920727"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46AF64" w14:textId="77777777" w:rsidR="00C61696" w:rsidRPr="009111E4" w:rsidRDefault="00C61696" w:rsidP="00C61696">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39C35AA2" w14:textId="77777777" w:rsidR="00C61696" w:rsidRPr="009111E4" w:rsidRDefault="00C61696" w:rsidP="00C61696">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613383651"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78C163" w14:textId="77777777" w:rsidR="00C61696" w:rsidRPr="009111E4" w:rsidRDefault="00C61696" w:rsidP="00C61696">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64A44BF3" id="_x0000_s1233"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">
                <v:group id="Group 4949" o:spid="_x0000_s1234"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">
                  <v:group id="Group 4950" o:spid="_x0000_s1235"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">
                    <v:shape id="Flowchart: Alternate Process 4954" o:spid="_x0000_s1236"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" fillcolor="#98c1d9" stroked="f" strokeweight="1pt">
                      <v:fill opacity="52428f"/>
                    </v:shape>
                    <v:shape id="Hexagon 4955" o:spid="_x0000_s123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" adj="4292" fillcolor="#f60" stroked="f" strokeweight="1pt"/>
                    <v:shape id="Hexagon 4956" o:spid="_x0000_s123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" adj="4292" fillcolor="#3d5a80" stroked="f" strokeweight="1pt"/>
                  </v:group>
                  <v:shape id="WordArt 192" o:spid="_x0000_s1239"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" filled="f" stroked="f">
                    <v:stroke joinstyle="round"/>
                    <o:lock v:ext="edit" shapetype="t"/>
                    <v:textbox>
                      <w:txbxContent>
                        <w:p w14:paraId="3346AF64" w14:textId="77777777" w:rsidR="00C61696" w:rsidRPr="009111E4" w:rsidRDefault="00C61696" w:rsidP="00C61696">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39C35AA2" w14:textId="77777777" w:rsidR="00C61696" w:rsidRPr="009111E4" w:rsidRDefault="00C61696" w:rsidP="00C61696">
                          <w:pPr>
                            <w:pStyle w:val="NormalWeb"/>
                            <w:ind w:firstLine="0"/>
                            <w:rPr>
                              <w:b/>
                              <w:color w:val="FFFFFF" w:themeColor="background1"/>
                              <w:sz w:val="32"/>
                              <w:szCs w:val="32"/>
                            </w:rPr>
                          </w:pPr>
                        </w:p>
                      </w:txbxContent>
                    </v:textbox>
                  </v:shape>
                </v:group>
                <v:shape id="WordArt 192" o:spid="_x0000_s1240"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" filled="f" stroked="f">
                  <v:stroke joinstyle="round"/>
                  <o:lock v:ext="edit" shapetype="t"/>
                  <v:textbox>
                    <w:txbxContent>
                      <w:p w14:paraId="1678C163" w14:textId="77777777" w:rsidR="00C61696" w:rsidRPr="009111E4" w:rsidRDefault="00C61696" w:rsidP="00C61696">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63C611B8" w14:textId="77777777" w:rsidR="00C61696" w:rsidRPr="004F0CB4" w:rsidRDefault="00C61696" w:rsidP="00C61696">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Thí sinh trả lời từ câu 1 đến câu 6</w:t>
      </w:r>
    </w:p>
    <w:p w14:paraId="40A2A36C" w14:textId="77777777" w:rsidR="00C61696" w:rsidRPr="004F0CB4" w:rsidRDefault="00C61696" w:rsidP="00C61696">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4F0CB4" w:rsidRPr="004F0CB4" w14:paraId="44A0B9DB"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A644F6F"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35483010"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2D68AE61"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3F68D8A"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Đáp án</w:t>
            </w:r>
          </w:p>
        </w:tc>
      </w:tr>
      <w:tr w:rsidR="004F0CB4" w:rsidRPr="004F0CB4" w14:paraId="7830A369"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506CE6A"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1</w:t>
            </w:r>
          </w:p>
        </w:tc>
        <w:tc>
          <w:tcPr>
            <w:tcW w:w="0" w:type="auto"/>
            <w:tcBorders>
              <w:bottom w:val="single" w:sz="8" w:space="0" w:color="000000"/>
              <w:right w:val="single" w:sz="8" w:space="0" w:color="000000"/>
            </w:tcBorders>
            <w:vAlign w:val="center"/>
          </w:tcPr>
          <w:p w14:paraId="512999C4" w14:textId="77777777" w:rsidR="00C61696" w:rsidRPr="004F0CB4" w:rsidRDefault="00C61696" w:rsidP="00C61696">
            <w:pPr>
              <w:spacing w:line="276" w:lineRule="auto"/>
              <w:jc w:val="center"/>
              <w:rPr>
                <w:color w:val="auto"/>
                <w:sz w:val="26"/>
                <w:szCs w:val="26"/>
              </w:rPr>
            </w:pPr>
            <w:r w:rsidRPr="004F0CB4">
              <w:rPr>
                <w:color w:val="auto"/>
                <w:sz w:val="26"/>
                <w:szCs w:val="26"/>
              </w:rPr>
              <w:t>2,25</w:t>
            </w:r>
          </w:p>
        </w:tc>
        <w:tc>
          <w:tcPr>
            <w:tcW w:w="0" w:type="auto"/>
            <w:tcBorders>
              <w:bottom w:val="single" w:sz="8" w:space="0" w:color="000000"/>
              <w:right w:val="single" w:sz="8" w:space="0" w:color="000000"/>
            </w:tcBorders>
            <w:vAlign w:val="center"/>
          </w:tcPr>
          <w:p w14:paraId="43FCC533" w14:textId="77777777" w:rsidR="00C61696" w:rsidRPr="004F0CB4" w:rsidRDefault="00C61696" w:rsidP="00C61696">
            <w:pPr>
              <w:spacing w:line="276" w:lineRule="auto"/>
              <w:jc w:val="center"/>
              <w:rPr>
                <w:color w:val="auto"/>
                <w:sz w:val="26"/>
                <w:szCs w:val="26"/>
              </w:rPr>
            </w:pPr>
            <w:r w:rsidRPr="004F0CB4">
              <w:rPr>
                <w:color w:val="auto"/>
                <w:sz w:val="26"/>
                <w:szCs w:val="26"/>
              </w:rPr>
              <w:t>4</w:t>
            </w:r>
          </w:p>
        </w:tc>
        <w:tc>
          <w:tcPr>
            <w:tcW w:w="0" w:type="auto"/>
            <w:tcBorders>
              <w:bottom w:val="single" w:sz="8" w:space="0" w:color="000000"/>
              <w:right w:val="single" w:sz="8" w:space="0" w:color="000000"/>
            </w:tcBorders>
            <w:vAlign w:val="center"/>
          </w:tcPr>
          <w:p w14:paraId="53261CED" w14:textId="77777777" w:rsidR="00C61696" w:rsidRPr="004F0CB4" w:rsidRDefault="00C61696" w:rsidP="00C61696">
            <w:pPr>
              <w:spacing w:line="276" w:lineRule="auto"/>
              <w:jc w:val="center"/>
              <w:rPr>
                <w:color w:val="auto"/>
                <w:sz w:val="26"/>
                <w:szCs w:val="26"/>
              </w:rPr>
            </w:pPr>
            <w:r w:rsidRPr="004F0CB4">
              <w:rPr>
                <w:color w:val="auto"/>
                <w:sz w:val="26"/>
                <w:szCs w:val="26"/>
              </w:rPr>
              <w:t>0,955</w:t>
            </w:r>
          </w:p>
        </w:tc>
      </w:tr>
      <w:tr w:rsidR="004F0CB4" w:rsidRPr="004F0CB4" w14:paraId="1567CED5"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CF9E1E3"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2</w:t>
            </w:r>
          </w:p>
        </w:tc>
        <w:tc>
          <w:tcPr>
            <w:tcW w:w="0" w:type="auto"/>
            <w:tcBorders>
              <w:bottom w:val="single" w:sz="8" w:space="0" w:color="000000"/>
              <w:right w:val="single" w:sz="8" w:space="0" w:color="000000"/>
            </w:tcBorders>
            <w:vAlign w:val="center"/>
          </w:tcPr>
          <w:p w14:paraId="195BAD4A" w14:textId="77777777" w:rsidR="00C61696" w:rsidRPr="004F0CB4" w:rsidRDefault="00C61696" w:rsidP="00C61696">
            <w:pPr>
              <w:spacing w:line="276" w:lineRule="auto"/>
              <w:jc w:val="center"/>
              <w:rPr>
                <w:color w:val="auto"/>
                <w:sz w:val="26"/>
                <w:szCs w:val="26"/>
              </w:rPr>
            </w:pPr>
            <w:r w:rsidRPr="004F0CB4">
              <w:rPr>
                <w:color w:val="auto"/>
                <w:sz w:val="26"/>
                <w:szCs w:val="26"/>
              </w:rPr>
              <w:t>0,05</w:t>
            </w:r>
          </w:p>
        </w:tc>
        <w:tc>
          <w:tcPr>
            <w:tcW w:w="0" w:type="auto"/>
            <w:tcBorders>
              <w:bottom w:val="single" w:sz="8" w:space="0" w:color="000000"/>
              <w:right w:val="single" w:sz="8" w:space="0" w:color="000000"/>
            </w:tcBorders>
            <w:vAlign w:val="center"/>
          </w:tcPr>
          <w:p w14:paraId="6D13B20B" w14:textId="77777777" w:rsidR="00C61696" w:rsidRPr="004F0CB4" w:rsidRDefault="00C61696" w:rsidP="00C61696">
            <w:pPr>
              <w:spacing w:line="276" w:lineRule="auto"/>
              <w:jc w:val="center"/>
              <w:rPr>
                <w:color w:val="auto"/>
                <w:sz w:val="26"/>
                <w:szCs w:val="26"/>
              </w:rPr>
            </w:pPr>
            <w:r w:rsidRPr="004F0CB4">
              <w:rPr>
                <w:color w:val="auto"/>
                <w:sz w:val="26"/>
                <w:szCs w:val="26"/>
              </w:rPr>
              <w:t>5</w:t>
            </w:r>
          </w:p>
        </w:tc>
        <w:tc>
          <w:tcPr>
            <w:tcW w:w="0" w:type="auto"/>
            <w:tcBorders>
              <w:bottom w:val="single" w:sz="8" w:space="0" w:color="000000"/>
              <w:right w:val="single" w:sz="8" w:space="0" w:color="000000"/>
            </w:tcBorders>
            <w:vAlign w:val="center"/>
          </w:tcPr>
          <w:p w14:paraId="27A238BF" w14:textId="77777777" w:rsidR="00C61696" w:rsidRPr="004F0CB4" w:rsidRDefault="00C61696" w:rsidP="00C61696">
            <w:pPr>
              <w:spacing w:line="276" w:lineRule="auto"/>
              <w:jc w:val="center"/>
              <w:rPr>
                <w:color w:val="auto"/>
                <w:sz w:val="26"/>
                <w:szCs w:val="26"/>
              </w:rPr>
            </w:pPr>
            <w:r w:rsidRPr="004F0CB4">
              <w:rPr>
                <w:color w:val="auto"/>
                <w:sz w:val="26"/>
                <w:szCs w:val="26"/>
              </w:rPr>
              <w:t>8</w:t>
            </w:r>
          </w:p>
        </w:tc>
      </w:tr>
      <w:tr w:rsidR="004F0CB4" w:rsidRPr="004F0CB4" w14:paraId="4EC2E2B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A7673E1"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3</w:t>
            </w:r>
          </w:p>
        </w:tc>
        <w:tc>
          <w:tcPr>
            <w:tcW w:w="0" w:type="auto"/>
            <w:tcBorders>
              <w:bottom w:val="single" w:sz="8" w:space="0" w:color="000000"/>
              <w:right w:val="single" w:sz="8" w:space="0" w:color="000000"/>
            </w:tcBorders>
            <w:vAlign w:val="center"/>
          </w:tcPr>
          <w:p w14:paraId="3D4868EA" w14:textId="77777777" w:rsidR="00C61696" w:rsidRPr="004F0CB4" w:rsidRDefault="00C61696" w:rsidP="00C61696">
            <w:pPr>
              <w:spacing w:line="276" w:lineRule="auto"/>
              <w:jc w:val="center"/>
              <w:rPr>
                <w:color w:val="auto"/>
                <w:sz w:val="26"/>
                <w:szCs w:val="26"/>
              </w:rPr>
            </w:pPr>
            <w:r w:rsidRPr="004F0CB4">
              <w:rPr>
                <w:color w:val="auto"/>
                <w:sz w:val="26"/>
                <w:szCs w:val="26"/>
              </w:rPr>
              <w:t>1,6</w:t>
            </w:r>
          </w:p>
        </w:tc>
        <w:tc>
          <w:tcPr>
            <w:tcW w:w="0" w:type="auto"/>
            <w:tcBorders>
              <w:bottom w:val="single" w:sz="8" w:space="0" w:color="000000"/>
              <w:right w:val="single" w:sz="8" w:space="0" w:color="000000"/>
            </w:tcBorders>
            <w:vAlign w:val="center"/>
          </w:tcPr>
          <w:p w14:paraId="1DED9B3F" w14:textId="77777777" w:rsidR="00C61696" w:rsidRPr="004F0CB4" w:rsidRDefault="00C61696" w:rsidP="00C61696">
            <w:pPr>
              <w:spacing w:line="276" w:lineRule="auto"/>
              <w:jc w:val="center"/>
              <w:rPr>
                <w:color w:val="auto"/>
                <w:sz w:val="26"/>
                <w:szCs w:val="26"/>
              </w:rPr>
            </w:pPr>
            <w:r w:rsidRPr="004F0CB4">
              <w:rPr>
                <w:color w:val="auto"/>
                <w:sz w:val="26"/>
                <w:szCs w:val="26"/>
              </w:rPr>
              <w:t>6</w:t>
            </w:r>
          </w:p>
        </w:tc>
        <w:tc>
          <w:tcPr>
            <w:tcW w:w="0" w:type="auto"/>
            <w:tcBorders>
              <w:bottom w:val="single" w:sz="8" w:space="0" w:color="000000"/>
              <w:right w:val="single" w:sz="8" w:space="0" w:color="000000"/>
            </w:tcBorders>
            <w:vAlign w:val="center"/>
          </w:tcPr>
          <w:p w14:paraId="3F69893E" w14:textId="77777777" w:rsidR="00C61696" w:rsidRPr="004F0CB4" w:rsidRDefault="00C61696" w:rsidP="00C61696">
            <w:pPr>
              <w:spacing w:line="276" w:lineRule="auto"/>
              <w:jc w:val="center"/>
              <w:rPr>
                <w:color w:val="auto"/>
                <w:sz w:val="26"/>
                <w:szCs w:val="26"/>
              </w:rPr>
            </w:pPr>
            <w:r w:rsidRPr="004F0CB4">
              <w:rPr>
                <w:color w:val="auto"/>
                <w:sz w:val="26"/>
                <w:szCs w:val="26"/>
              </w:rPr>
              <w:t>0,5</w:t>
            </w:r>
          </w:p>
        </w:tc>
      </w:tr>
    </w:tbl>
    <w:p w14:paraId="257F91F8" w14:textId="77777777" w:rsidR="00C61696" w:rsidRPr="004F0CB4" w:rsidRDefault="00C61696" w:rsidP="00C61696">
      <w:pPr>
        <w:spacing w:line="276" w:lineRule="auto"/>
        <w:jc w:val="both"/>
        <w:rPr>
          <w:rFonts w:eastAsia="Calibri"/>
          <w:b/>
          <w:i/>
          <w:iCs/>
          <w:color w:val="auto"/>
          <w:sz w:val="26"/>
          <w:szCs w:val="26"/>
          <w:lang w:val="fr-FR"/>
          <w14:ligatures w14:val="standardContextual"/>
        </w:rPr>
      </w:pPr>
      <w:r w:rsidRPr="004F0CB4">
        <w:rPr>
          <w:rFonts w:eastAsia="Calibri"/>
          <w:b/>
          <w:i/>
          <w:iCs/>
          <w:color w:val="auto"/>
          <w:sz w:val="26"/>
          <w:szCs w:val="26"/>
          <w:lang w:val="fr-FR"/>
          <w14:ligatures w14:val="standardContextual"/>
        </w:rPr>
        <w:t>Hướng dẫn chi tiết:</w:t>
      </w:r>
    </w:p>
    <w:p w14:paraId="2A0F9FA0" w14:textId="77777777" w:rsidR="00C61696" w:rsidRPr="004F0CB4" w:rsidRDefault="00C61696">
      <w:pPr>
        <w:numPr>
          <w:ilvl w:val="0"/>
          <w:numId w:val="22"/>
        </w:numPr>
        <w:tabs>
          <w:tab w:val="left" w:pos="360"/>
        </w:tabs>
        <w:spacing w:after="160" w:line="276" w:lineRule="auto"/>
        <w:contextualSpacing/>
        <w:jc w:val="both"/>
        <w:rPr>
          <w:rFonts w:eastAsia="Calibri"/>
          <w:color w:val="auto"/>
          <w:sz w:val="26"/>
          <w:szCs w:val="26"/>
          <w:lang w:val="fr-FR"/>
        </w:rPr>
      </w:pPr>
      <w:r w:rsidRPr="004F0CB4">
        <w:rPr>
          <w:rFonts w:eastAsia="Calibri"/>
          <w:color w:val="auto"/>
          <w:sz w:val="26"/>
          <w:szCs w:val="26"/>
          <w:lang w:val="fr-FR"/>
        </w:rPr>
        <w:lastRenderedPageBreak/>
        <w:t xml:space="preserve"> Giá trị trung bình của thời gian rơi</w:t>
      </w:r>
    </w:p>
    <w:p w14:paraId="346B905F" w14:textId="77777777" w:rsidR="00C61696" w:rsidRPr="004F0CB4" w:rsidRDefault="00C61696" w:rsidP="00C61696">
      <w:pPr>
        <w:tabs>
          <w:tab w:val="left" w:pos="360"/>
        </w:tabs>
        <w:spacing w:after="160" w:line="276" w:lineRule="auto"/>
        <w:ind w:left="720"/>
        <w:contextualSpacing/>
        <w:jc w:val="both"/>
        <w:rPr>
          <w:rFonts w:eastAsia="Calibri"/>
          <w:color w:val="auto"/>
          <w:sz w:val="26"/>
          <w:szCs w:val="26"/>
        </w:rPr>
      </w:pPr>
      <w:r w:rsidRPr="004F0CB4">
        <w:rPr>
          <w:rFonts w:eastAsia="Calibri"/>
          <w:color w:val="auto"/>
          <w:position w:val="-24"/>
          <w:sz w:val="26"/>
          <w:szCs w:val="26"/>
        </w:rPr>
        <w:object w:dxaOrig="4040" w:dyaOrig="639" w14:anchorId="1BE33AB5">
          <v:shape id="_x0000_i1028" type="#_x0000_t75" style="width:202pt;height:33.35pt" o:ole="">
            <v:imagedata r:id="rId133" o:title=""/>
          </v:shape>
          <o:OLEObject Type="Embed" ProgID="Equation.3" ShapeID="_x0000_i1028" DrawAspect="Content" ObjectID="_1783531238" r:id="rId134"/>
        </w:object>
      </w:r>
      <w:r w:rsidRPr="004F0CB4">
        <w:rPr>
          <w:rFonts w:eastAsia="Calibri"/>
          <w:color w:val="auto"/>
          <w:sz w:val="26"/>
          <w:szCs w:val="26"/>
        </w:rPr>
        <w:t>s.</w:t>
      </w:r>
    </w:p>
    <w:p w14:paraId="1D8E5EC9" w14:textId="77777777" w:rsidR="00C61696" w:rsidRPr="004F0CB4" w:rsidRDefault="00C61696">
      <w:pPr>
        <w:numPr>
          <w:ilvl w:val="0"/>
          <w:numId w:val="22"/>
        </w:numPr>
        <w:tabs>
          <w:tab w:val="left" w:pos="360"/>
        </w:tabs>
        <w:spacing w:after="160" w:line="276" w:lineRule="auto"/>
        <w:contextualSpacing/>
        <w:jc w:val="both"/>
        <w:rPr>
          <w:rFonts w:eastAsia="Calibri"/>
          <w:color w:val="auto"/>
          <w:sz w:val="26"/>
          <w:szCs w:val="26"/>
        </w:rPr>
      </w:pPr>
      <w:r w:rsidRPr="004F0CB4">
        <w:rPr>
          <w:rFonts w:eastAsia="Calibri"/>
          <w:color w:val="auto"/>
          <w:sz w:val="26"/>
          <w:szCs w:val="26"/>
        </w:rPr>
        <w:t xml:space="preserve"> Sai số dụng cụ bằng nửa độ chia nhỏ nhất :  </w:t>
      </w:r>
      <m:oMath>
        <m:r>
          <w:rPr>
            <w:rFonts w:ascii="Cambria Math" w:eastAsia="Calibri" w:hAnsi="Cambria Math"/>
            <w:color w:val="auto"/>
            <w:sz w:val="26"/>
            <w:szCs w:val="26"/>
          </w:rPr>
          <m:t>Δx=Δ</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x</m:t>
            </m:r>
          </m:e>
          <m:sub>
            <m:r>
              <w:rPr>
                <w:rFonts w:ascii="Cambria Math" w:eastAsia="Calibri" w:hAnsi="Cambria Math"/>
                <w:color w:val="auto"/>
                <w:sz w:val="26"/>
                <w:szCs w:val="26"/>
              </w:rPr>
              <m:t>đc</m:t>
            </m:r>
          </m:sub>
        </m:sSub>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0,1</m:t>
            </m:r>
          </m:num>
          <m:den>
            <m:r>
              <w:rPr>
                <w:rFonts w:ascii="Cambria Math" w:eastAsia="Calibri" w:hAnsi="Cambria Math"/>
                <w:color w:val="auto"/>
                <w:sz w:val="26"/>
                <w:szCs w:val="26"/>
              </w:rPr>
              <m:t>2</m:t>
            </m:r>
          </m:den>
        </m:f>
        <m:r>
          <w:rPr>
            <w:rFonts w:ascii="Cambria Math" w:eastAsia="Calibri" w:hAnsi="Cambria Math"/>
            <w:color w:val="auto"/>
            <w:sz w:val="26"/>
            <w:szCs w:val="26"/>
          </w:rPr>
          <m:t>=0,05 cm.</m:t>
        </m:r>
      </m:oMath>
    </w:p>
    <w:p w14:paraId="79D7096D" w14:textId="77777777" w:rsidR="00C61696" w:rsidRPr="004F0CB4" w:rsidRDefault="00C61696" w:rsidP="00C61696">
      <w:pPr>
        <w:tabs>
          <w:tab w:val="left" w:pos="360"/>
        </w:tabs>
        <w:spacing w:after="160" w:line="276" w:lineRule="auto"/>
        <w:ind w:left="720"/>
        <w:contextualSpacing/>
        <w:jc w:val="both"/>
        <w:rPr>
          <w:rFonts w:eastAsia="Calibri"/>
          <w:color w:val="auto"/>
          <w:sz w:val="26"/>
          <w:szCs w:val="26"/>
        </w:rPr>
      </w:pPr>
      <w:r w:rsidRPr="004F0CB4">
        <w:rPr>
          <w:rFonts w:eastAsia="Calibri"/>
          <w:color w:val="auto"/>
          <w:sz w:val="26"/>
          <w:szCs w:val="26"/>
        </w:rPr>
        <w:t xml:space="preserve">Kết quả đo:  </w:t>
      </w:r>
      <w:r w:rsidRPr="004F0CB4">
        <w:rPr>
          <w:rFonts w:eastAsia="Calibri"/>
          <w:color w:val="auto"/>
          <w:position w:val="-6"/>
          <w:sz w:val="26"/>
          <w:szCs w:val="26"/>
        </w:rPr>
        <w:object w:dxaOrig="1060" w:dyaOrig="340" w14:anchorId="774FED8B">
          <v:shape id="_x0000_i1029" type="#_x0000_t75" style="width:53.05pt;height:17.8pt" o:ole="">
            <v:imagedata r:id="rId135" o:title=""/>
          </v:shape>
          <o:OLEObject Type="Embed" ProgID="Equation.3" ShapeID="_x0000_i1029" DrawAspect="Content" ObjectID="_1783531239" r:id="rId136"/>
        </w:object>
      </w:r>
      <w:r w:rsidRPr="004F0CB4">
        <w:rPr>
          <w:rFonts w:eastAsia="Calibri"/>
          <w:color w:val="auto"/>
          <w:sz w:val="26"/>
          <w:szCs w:val="26"/>
        </w:rPr>
        <w:t xml:space="preserve">= 6,20 ± 0,05 cm. </w:t>
      </w:r>
    </w:p>
    <w:p w14:paraId="49919495" w14:textId="77777777" w:rsidR="00C61696" w:rsidRPr="004F0CB4" w:rsidRDefault="00C61696" w:rsidP="00C61696">
      <w:pPr>
        <w:tabs>
          <w:tab w:val="left" w:pos="360"/>
        </w:tabs>
        <w:spacing w:after="160" w:line="276" w:lineRule="auto"/>
        <w:ind w:left="720"/>
        <w:contextualSpacing/>
        <w:jc w:val="both"/>
        <w:rPr>
          <w:rFonts w:eastAsia="Calibri"/>
          <w:color w:val="auto"/>
          <w:sz w:val="26"/>
          <w:szCs w:val="26"/>
        </w:rPr>
      </w:pPr>
    </w:p>
    <w:p w14:paraId="70FDE6E0" w14:textId="77777777" w:rsidR="00C61696" w:rsidRPr="004F0CB4" w:rsidRDefault="00C61696">
      <w:pPr>
        <w:numPr>
          <w:ilvl w:val="0"/>
          <w:numId w:val="22"/>
        </w:numPr>
        <w:tabs>
          <w:tab w:val="left" w:pos="360"/>
        </w:tabs>
        <w:spacing w:after="160" w:line="276" w:lineRule="auto"/>
        <w:contextualSpacing/>
        <w:jc w:val="both"/>
        <w:rPr>
          <w:rFonts w:eastAsia="Calibri"/>
          <w:color w:val="auto"/>
          <w:sz w:val="26"/>
          <w:szCs w:val="26"/>
        </w:rPr>
      </w:pPr>
      <w:r w:rsidRPr="004F0CB4">
        <w:rPr>
          <w:b/>
          <w:bCs/>
          <w:color w:val="auto"/>
          <w:sz w:val="26"/>
          <w:szCs w:val="26"/>
        </w:rPr>
        <w:t xml:space="preserve"> </w:t>
      </w:r>
    </w:p>
    <w:p w14:paraId="578F1BE8" w14:textId="77777777" w:rsidR="00C61696" w:rsidRPr="004F0CB4" w:rsidRDefault="00C61696" w:rsidP="00C61696">
      <w:pPr>
        <w:shd w:val="clear" w:color="auto" w:fill="FFFFFF" w:themeFill="background1"/>
        <w:spacing w:line="276" w:lineRule="auto"/>
        <w:ind w:firstLine="142"/>
        <w:jc w:val="both"/>
        <w:rPr>
          <w:rFonts w:eastAsia="Calibri"/>
          <w:color w:val="auto"/>
          <w:sz w:val="26"/>
          <w:szCs w:val="26"/>
        </w:rPr>
      </w:pPr>
      <w:r w:rsidRPr="004F0CB4">
        <w:rPr>
          <w:rFonts w:eastAsia="Calibri"/>
          <w:color w:val="auto"/>
          <w:sz w:val="26"/>
          <w:szCs w:val="26"/>
        </w:rPr>
        <w:t>Giá trị trung bình của thời gian rơi.</w:t>
      </w:r>
    </w:p>
    <w:p w14:paraId="282E68ED" w14:textId="77777777" w:rsidR="00C61696" w:rsidRPr="004F0CB4" w:rsidRDefault="00000000" w:rsidP="00C61696">
      <w:pPr>
        <w:shd w:val="clear" w:color="auto" w:fill="FFFFFF" w:themeFill="background1"/>
        <w:spacing w:line="276" w:lineRule="auto"/>
        <w:jc w:val="both"/>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t</m:t>
              </m:r>
            </m:e>
          </m:acc>
          <m:r>
            <w:rPr>
              <w:rFonts w:ascii="Cambria Math" w:hAnsi="Cambria Math"/>
              <w:color w:val="auto"/>
              <w:sz w:val="26"/>
              <w:szCs w:val="26"/>
            </w:rPr>
            <m:t xml:space="preserve">= </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4</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5</m:t>
                  </m:r>
                </m:sub>
              </m:sSub>
            </m:num>
            <m:den>
              <m:r>
                <w:rPr>
                  <w:rFonts w:ascii="Cambria Math" w:hAnsi="Cambria Math"/>
                  <w:color w:val="auto"/>
                  <w:sz w:val="26"/>
                  <w:szCs w:val="26"/>
                </w:rPr>
                <m:t>5</m:t>
              </m:r>
            </m:den>
          </m:f>
          <m:r>
            <w:rPr>
              <w:rFonts w:ascii="Cambria Math" w:hAnsi="Cambria Math"/>
              <w:color w:val="auto"/>
              <w:sz w:val="26"/>
              <w:szCs w:val="26"/>
            </w:rPr>
            <m:t>=0,2024 s</m:t>
          </m:r>
        </m:oMath>
      </m:oMathPara>
    </w:p>
    <w:p w14:paraId="177C172E" w14:textId="77777777" w:rsidR="00C61696" w:rsidRPr="004F0CB4" w:rsidRDefault="00C61696" w:rsidP="00C61696">
      <w:pPr>
        <w:shd w:val="clear" w:color="auto" w:fill="FFFFFF" w:themeFill="background1"/>
        <w:spacing w:line="276" w:lineRule="auto"/>
        <w:ind w:firstLine="176"/>
        <w:jc w:val="both"/>
        <w:rPr>
          <w:rFonts w:eastAsia="Calibri"/>
          <w:color w:val="auto"/>
          <w:sz w:val="26"/>
          <w:szCs w:val="26"/>
        </w:rPr>
      </w:pPr>
      <w:r w:rsidRPr="004F0CB4">
        <w:rPr>
          <w:rFonts w:eastAsia="Calibri"/>
          <w:color w:val="auto"/>
          <w:sz w:val="26"/>
          <w:szCs w:val="26"/>
        </w:rPr>
        <w:t>Sai số tuyệt đối ứng với 5 lần đo:</w:t>
      </w:r>
    </w:p>
    <w:p w14:paraId="0E91F357" w14:textId="77777777" w:rsidR="00C61696" w:rsidRPr="004F0CB4" w:rsidRDefault="00C61696" w:rsidP="00C61696">
      <w:pPr>
        <w:shd w:val="clear" w:color="auto" w:fill="FFFFFF" w:themeFill="background1"/>
        <w:spacing w:line="276" w:lineRule="auto"/>
        <w:jc w:val="both"/>
        <w:rPr>
          <w:color w:val="auto"/>
          <w:sz w:val="26"/>
          <w:szCs w:val="26"/>
        </w:rPr>
      </w:pPr>
      <m:oMathPara>
        <m:oMath>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acc>
                <m:accPr>
                  <m:chr m:val="̅"/>
                  <m:ctrlPr>
                    <w:rPr>
                      <w:rFonts w:ascii="Cambria Math" w:hAnsi="Cambria Math"/>
                      <w:i/>
                      <w:color w:val="auto"/>
                      <w:sz w:val="26"/>
                      <w:szCs w:val="26"/>
                    </w:rPr>
                  </m:ctrlPr>
                </m:accPr>
                <m:e>
                  <m:r>
                    <w:rPr>
                      <w:rFonts w:ascii="Cambria Math" w:hAnsi="Cambria Math"/>
                      <w:color w:val="auto"/>
                      <w:sz w:val="26"/>
                      <w:szCs w:val="26"/>
                    </w:rPr>
                    <m:t>t</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e>
          </m:d>
          <m:r>
            <w:rPr>
              <w:rFonts w:ascii="Cambria Math" w:hAnsi="Cambria Math"/>
              <w:color w:val="auto"/>
              <w:sz w:val="26"/>
              <w:szCs w:val="26"/>
            </w:rPr>
            <m:t>=3.</m:t>
          </m:r>
          <m:sSup>
            <m:sSupPr>
              <m:ctrlPr>
                <w:rPr>
                  <w:rFonts w:ascii="Cambria Math" w:hAnsi="Cambria Math"/>
                  <w:i/>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-4</m:t>
              </m:r>
            </m:sup>
          </m:sSup>
          <m:r>
            <w:rPr>
              <w:rFonts w:ascii="Cambria Math" w:hAnsi="Cambria Math"/>
              <w:color w:val="auto"/>
              <w:sz w:val="26"/>
              <w:szCs w:val="26"/>
            </w:rPr>
            <m:t xml:space="preserve"> s ;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acc>
                <m:accPr>
                  <m:chr m:val="̅"/>
                  <m:ctrlPr>
                    <w:rPr>
                      <w:rFonts w:ascii="Cambria Math" w:hAnsi="Cambria Math"/>
                      <w:i/>
                      <w:color w:val="auto"/>
                      <w:sz w:val="26"/>
                      <w:szCs w:val="26"/>
                    </w:rPr>
                  </m:ctrlPr>
                </m:accPr>
                <m:e>
                  <m:r>
                    <w:rPr>
                      <w:rFonts w:ascii="Cambria Math" w:hAnsi="Cambria Math"/>
                      <w:color w:val="auto"/>
                      <w:sz w:val="26"/>
                      <w:szCs w:val="26"/>
                    </w:rPr>
                    <m:t>t</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e>
          </m:d>
          <m:r>
            <w:rPr>
              <w:rFonts w:ascii="Cambria Math" w:hAnsi="Cambria Math"/>
              <w:color w:val="auto"/>
              <w:sz w:val="26"/>
              <w:szCs w:val="26"/>
            </w:rPr>
            <m:t>=0 s ;</m:t>
          </m:r>
        </m:oMath>
      </m:oMathPara>
    </w:p>
    <w:p w14:paraId="103109DB" w14:textId="77777777" w:rsidR="00C61696" w:rsidRPr="004F0CB4" w:rsidRDefault="00C61696" w:rsidP="00C61696">
      <w:pPr>
        <w:shd w:val="clear" w:color="auto" w:fill="FFFFFF" w:themeFill="background1"/>
        <w:spacing w:line="276" w:lineRule="auto"/>
        <w:jc w:val="both"/>
        <w:rPr>
          <w:color w:val="auto"/>
          <w:sz w:val="26"/>
          <w:szCs w:val="26"/>
        </w:rPr>
      </w:pPr>
      <m:oMathPara>
        <m:oMath>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acc>
                <m:accPr>
                  <m:chr m:val="̅"/>
                  <m:ctrlPr>
                    <w:rPr>
                      <w:rFonts w:ascii="Cambria Math" w:hAnsi="Cambria Math"/>
                      <w:i/>
                      <w:color w:val="auto"/>
                      <w:sz w:val="26"/>
                      <w:szCs w:val="26"/>
                    </w:rPr>
                  </m:ctrlPr>
                </m:accPr>
                <m:e>
                  <m:r>
                    <w:rPr>
                      <w:rFonts w:ascii="Cambria Math" w:hAnsi="Cambria Math"/>
                      <w:color w:val="auto"/>
                      <w:sz w:val="26"/>
                      <w:szCs w:val="26"/>
                    </w:rPr>
                    <m:t>t</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e>
          </m:d>
          <m:r>
            <w:rPr>
              <w:rFonts w:ascii="Cambria Math" w:hAnsi="Cambria Math"/>
              <w:color w:val="auto"/>
              <w:sz w:val="26"/>
              <w:szCs w:val="26"/>
            </w:rPr>
            <m:t>=</m:t>
          </m:r>
          <m:sSup>
            <m:sSupPr>
              <m:ctrlPr>
                <w:rPr>
                  <w:rFonts w:ascii="Cambria Math" w:hAnsi="Cambria Math"/>
                  <w:i/>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-4</m:t>
              </m:r>
            </m:sup>
          </m:sSup>
          <m:r>
            <w:rPr>
              <w:rFonts w:ascii="Cambria Math" w:hAnsi="Cambria Math"/>
              <w:color w:val="auto"/>
              <w:sz w:val="26"/>
              <w:szCs w:val="26"/>
            </w:rPr>
            <m:t xml:space="preserve"> s ;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4</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acc>
                <m:accPr>
                  <m:chr m:val="̅"/>
                  <m:ctrlPr>
                    <w:rPr>
                      <w:rFonts w:ascii="Cambria Math" w:hAnsi="Cambria Math"/>
                      <w:i/>
                      <w:color w:val="auto"/>
                      <w:sz w:val="26"/>
                      <w:szCs w:val="26"/>
                    </w:rPr>
                  </m:ctrlPr>
                </m:accPr>
                <m:e>
                  <m:r>
                    <w:rPr>
                      <w:rFonts w:ascii="Cambria Math" w:hAnsi="Cambria Math"/>
                      <w:color w:val="auto"/>
                      <w:sz w:val="26"/>
                      <w:szCs w:val="26"/>
                    </w:rPr>
                    <m:t>t</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4</m:t>
                  </m:r>
                </m:sub>
              </m:sSub>
            </m:e>
          </m:d>
          <m:r>
            <w:rPr>
              <w:rFonts w:ascii="Cambria Math" w:hAnsi="Cambria Math"/>
              <w:color w:val="auto"/>
              <w:sz w:val="26"/>
              <w:szCs w:val="26"/>
            </w:rPr>
            <m:t>=</m:t>
          </m:r>
          <m:sSup>
            <m:sSupPr>
              <m:ctrlPr>
                <w:rPr>
                  <w:rFonts w:ascii="Cambria Math" w:hAnsi="Cambria Math"/>
                  <w:i/>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-4</m:t>
              </m:r>
            </m:sup>
          </m:sSup>
          <m:r>
            <w:rPr>
              <w:rFonts w:ascii="Cambria Math" w:hAnsi="Cambria Math"/>
              <w:color w:val="auto"/>
              <w:sz w:val="26"/>
              <w:szCs w:val="26"/>
            </w:rPr>
            <m:t xml:space="preserve"> s ;</m:t>
          </m:r>
        </m:oMath>
      </m:oMathPara>
    </w:p>
    <w:p w14:paraId="4453C158" w14:textId="77777777" w:rsidR="00C61696" w:rsidRPr="004F0CB4" w:rsidRDefault="00C61696" w:rsidP="00C61696">
      <w:pPr>
        <w:shd w:val="clear" w:color="auto" w:fill="FFFFFF" w:themeFill="background1"/>
        <w:spacing w:line="276" w:lineRule="auto"/>
        <w:jc w:val="both"/>
        <w:rPr>
          <w:color w:val="auto"/>
          <w:sz w:val="26"/>
          <w:szCs w:val="26"/>
        </w:rPr>
      </w:pPr>
      <m:oMathPara>
        <m:oMath>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5</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acc>
                <m:accPr>
                  <m:chr m:val="̅"/>
                  <m:ctrlPr>
                    <w:rPr>
                      <w:rFonts w:ascii="Cambria Math" w:hAnsi="Cambria Math"/>
                      <w:i/>
                      <w:color w:val="auto"/>
                      <w:sz w:val="26"/>
                      <w:szCs w:val="26"/>
                    </w:rPr>
                  </m:ctrlPr>
                </m:accPr>
                <m:e>
                  <m:r>
                    <w:rPr>
                      <w:rFonts w:ascii="Cambria Math" w:hAnsi="Cambria Math"/>
                      <w:color w:val="auto"/>
                      <w:sz w:val="26"/>
                      <w:szCs w:val="26"/>
                    </w:rPr>
                    <m:t>t</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5</m:t>
                  </m:r>
                </m:sub>
              </m:sSub>
            </m:e>
          </m:d>
          <m:r>
            <w:rPr>
              <w:rFonts w:ascii="Cambria Math" w:hAnsi="Cambria Math"/>
              <w:color w:val="auto"/>
              <w:sz w:val="26"/>
              <w:szCs w:val="26"/>
            </w:rPr>
            <m:t>=2.</m:t>
          </m:r>
          <m:sSup>
            <m:sSupPr>
              <m:ctrlPr>
                <w:rPr>
                  <w:rFonts w:ascii="Cambria Math" w:hAnsi="Cambria Math"/>
                  <w:i/>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-4</m:t>
              </m:r>
            </m:sup>
          </m:sSup>
          <m:r>
            <w:rPr>
              <w:rFonts w:ascii="Cambria Math" w:hAnsi="Cambria Math"/>
              <w:color w:val="auto"/>
              <w:sz w:val="26"/>
              <w:szCs w:val="26"/>
            </w:rPr>
            <m:t xml:space="preserve"> s  </m:t>
          </m:r>
        </m:oMath>
      </m:oMathPara>
    </w:p>
    <w:p w14:paraId="5C2D1BF1" w14:textId="77777777" w:rsidR="00C61696" w:rsidRPr="004F0CB4" w:rsidRDefault="00C61696" w:rsidP="00C61696">
      <w:pPr>
        <w:shd w:val="clear" w:color="auto" w:fill="FFFFFF" w:themeFill="background1"/>
        <w:spacing w:line="276" w:lineRule="auto"/>
        <w:ind w:firstLine="176"/>
        <w:jc w:val="both"/>
        <w:rPr>
          <w:rFonts w:eastAsia="Calibri"/>
          <w:color w:val="auto"/>
          <w:sz w:val="26"/>
          <w:szCs w:val="26"/>
        </w:rPr>
      </w:pPr>
      <w:r w:rsidRPr="004F0CB4">
        <w:rPr>
          <w:rFonts w:eastAsia="Calibri"/>
          <w:color w:val="auto"/>
          <w:sz w:val="26"/>
          <w:szCs w:val="26"/>
        </w:rPr>
        <w:sym w:font="Symbol" w:char="F0DE"/>
      </w:r>
      <w:r w:rsidRPr="004F0CB4">
        <w:rPr>
          <w:rFonts w:eastAsia="Calibri"/>
          <w:color w:val="auto"/>
          <w:sz w:val="26"/>
          <w:szCs w:val="26"/>
        </w:rPr>
        <w:t xml:space="preserve"> Sai số tuyệt đối trung bình của phép đo:</w:t>
      </w:r>
    </w:p>
    <w:p w14:paraId="4995D7A0" w14:textId="77777777" w:rsidR="00C61696" w:rsidRPr="004F0CB4" w:rsidRDefault="00000000" w:rsidP="00C61696">
      <w:pPr>
        <w:shd w:val="clear" w:color="auto" w:fill="FFFFFF" w:themeFill="background1"/>
        <w:spacing w:line="276" w:lineRule="auto"/>
        <w:jc w:val="both"/>
        <w:rPr>
          <w:color w:val="auto"/>
          <w:sz w:val="26"/>
          <w:szCs w:val="26"/>
        </w:rPr>
      </w:pPr>
      <m:oMathPara>
        <m:oMath>
          <m:acc>
            <m:accPr>
              <m:chr m:val="̅"/>
              <m:ctrlPr>
                <w:rPr>
                  <w:rFonts w:ascii="Cambria Math" w:hAnsi="Cambria Math"/>
                  <w:i/>
                  <w:color w:val="auto"/>
                  <w:sz w:val="26"/>
                  <w:szCs w:val="26"/>
                </w:rPr>
              </m:ctrlPr>
            </m:accPr>
            <m:e>
              <m:r>
                <w:rPr>
                  <w:rFonts w:ascii="Cambria Math" w:hAnsi="Cambria Math"/>
                  <w:color w:val="auto"/>
                  <w:sz w:val="26"/>
                  <w:szCs w:val="26"/>
                </w:rPr>
                <m:t>∆t</m:t>
              </m:r>
            </m:e>
          </m:acc>
          <m:r>
            <w:rPr>
              <w:rFonts w:ascii="Cambria Math" w:hAnsi="Cambria Math"/>
              <w:color w:val="auto"/>
              <w:sz w:val="26"/>
              <w:szCs w:val="26"/>
            </w:rPr>
            <m:t xml:space="preserve">= </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3</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4</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5</m:t>
                  </m:r>
                </m:sub>
              </m:sSub>
            </m:num>
            <m:den>
              <m:r>
                <w:rPr>
                  <w:rFonts w:ascii="Cambria Math" w:hAnsi="Cambria Math"/>
                  <w:color w:val="auto"/>
                  <w:sz w:val="26"/>
                  <w:szCs w:val="26"/>
                </w:rPr>
                <m:t>5</m:t>
              </m:r>
            </m:den>
          </m:f>
          <m:r>
            <w:rPr>
              <w:rFonts w:ascii="Cambria Math" w:hAnsi="Cambria Math"/>
              <w:color w:val="auto"/>
              <w:sz w:val="26"/>
              <w:szCs w:val="26"/>
            </w:rPr>
            <m:t>=1,6.</m:t>
          </m:r>
          <m:sSup>
            <m:sSupPr>
              <m:ctrlPr>
                <w:rPr>
                  <w:rFonts w:ascii="Cambria Math" w:hAnsi="Cambria Math"/>
                  <w:i/>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-4</m:t>
              </m:r>
            </m:sup>
          </m:sSup>
          <m:r>
            <w:rPr>
              <w:rFonts w:ascii="Cambria Math" w:hAnsi="Cambria Math"/>
              <w:color w:val="auto"/>
              <w:sz w:val="26"/>
              <w:szCs w:val="26"/>
            </w:rPr>
            <m:t xml:space="preserve"> s</m:t>
          </m:r>
        </m:oMath>
      </m:oMathPara>
    </w:p>
    <w:p w14:paraId="147DDE42" w14:textId="77777777" w:rsidR="00C61696" w:rsidRPr="004F0CB4" w:rsidRDefault="00C61696" w:rsidP="00C61696">
      <w:pPr>
        <w:tabs>
          <w:tab w:val="left" w:pos="360"/>
        </w:tabs>
        <w:spacing w:after="160" w:line="276" w:lineRule="auto"/>
        <w:ind w:left="720"/>
        <w:contextualSpacing/>
        <w:jc w:val="both"/>
        <w:rPr>
          <w:bCs/>
          <w:color w:val="auto"/>
          <w:sz w:val="26"/>
          <w:szCs w:val="26"/>
        </w:rPr>
      </w:pPr>
    </w:p>
    <w:p w14:paraId="3BC4483E" w14:textId="77777777" w:rsidR="00C61696" w:rsidRPr="004F0CB4" w:rsidRDefault="00C61696">
      <w:pPr>
        <w:numPr>
          <w:ilvl w:val="0"/>
          <w:numId w:val="22"/>
        </w:numPr>
        <w:tabs>
          <w:tab w:val="left" w:pos="360"/>
        </w:tabs>
        <w:spacing w:after="160" w:line="276" w:lineRule="auto"/>
        <w:contextualSpacing/>
        <w:jc w:val="both"/>
        <w:rPr>
          <w:rFonts w:eastAsia="Calibri"/>
          <w:color w:val="auto"/>
          <w:sz w:val="26"/>
          <w:szCs w:val="26"/>
        </w:rPr>
      </w:pPr>
      <w:r w:rsidRPr="004F0CB4">
        <w:rPr>
          <w:rFonts w:eastAsia="Calibri"/>
          <w:color w:val="auto"/>
          <w:sz w:val="26"/>
          <w:szCs w:val="26"/>
        </w:rPr>
        <w:t xml:space="preserve"> </w:t>
      </w:r>
    </w:p>
    <w:tbl>
      <w:tblPr>
        <w:tblStyle w:val="PlainTable11"/>
        <w:tblW w:w="8804" w:type="dxa"/>
        <w:jc w:val="center"/>
        <w:tblLook w:val="04A0" w:firstRow="1" w:lastRow="0" w:firstColumn="1" w:lastColumn="0" w:noHBand="0" w:noVBand="1"/>
      </w:tblPr>
      <w:tblGrid>
        <w:gridCol w:w="1676"/>
        <w:gridCol w:w="1612"/>
        <w:gridCol w:w="2054"/>
        <w:gridCol w:w="1519"/>
        <w:gridCol w:w="1943"/>
      </w:tblGrid>
      <w:tr w:rsidR="004F0CB4" w:rsidRPr="004F0CB4" w14:paraId="1027AF06" w14:textId="77777777" w:rsidTr="00592AB2">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1676" w:type="dxa"/>
          </w:tcPr>
          <w:p w14:paraId="74144A30" w14:textId="77777777" w:rsidR="00C61696" w:rsidRPr="004F0CB4" w:rsidRDefault="00C61696" w:rsidP="00C61696">
            <w:pPr>
              <w:spacing w:line="276" w:lineRule="auto"/>
              <w:jc w:val="center"/>
              <w:rPr>
                <w:rFonts w:eastAsia="Calibri"/>
                <w:color w:val="auto"/>
                <w:sz w:val="26"/>
                <w:szCs w:val="26"/>
              </w:rPr>
            </w:pPr>
            <w:r w:rsidRPr="004F0CB4">
              <w:rPr>
                <w:rFonts w:eastAsia="Calibri"/>
                <w:color w:val="auto"/>
                <w:sz w:val="26"/>
                <w:szCs w:val="26"/>
              </w:rPr>
              <w:t>Lần đo (n)</w:t>
            </w:r>
          </w:p>
        </w:tc>
        <w:tc>
          <w:tcPr>
            <w:tcW w:w="1612" w:type="dxa"/>
          </w:tcPr>
          <w:p w14:paraId="496F0135" w14:textId="77777777" w:rsidR="00C61696" w:rsidRPr="004F0CB4" w:rsidRDefault="00C61696" w:rsidP="00C61696">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s (m)</w:t>
            </w:r>
          </w:p>
        </w:tc>
        <w:tc>
          <w:tcPr>
            <w:tcW w:w="2054" w:type="dxa"/>
          </w:tcPr>
          <w:p w14:paraId="428E2C24" w14:textId="77777777" w:rsidR="00C61696" w:rsidRPr="004F0CB4" w:rsidRDefault="00C61696" w:rsidP="00C61696">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sym w:font="Symbol" w:char="F044"/>
            </w:r>
            <w:r w:rsidRPr="004F0CB4">
              <w:rPr>
                <w:rFonts w:eastAsia="Calibri"/>
                <w:color w:val="auto"/>
                <w:sz w:val="26"/>
                <w:szCs w:val="26"/>
              </w:rPr>
              <w:t>s (m)</w:t>
            </w:r>
          </w:p>
        </w:tc>
        <w:tc>
          <w:tcPr>
            <w:tcW w:w="1519" w:type="dxa"/>
          </w:tcPr>
          <w:p w14:paraId="63402B68" w14:textId="77777777" w:rsidR="00C61696" w:rsidRPr="004F0CB4" w:rsidRDefault="00C61696" w:rsidP="00C61696">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t (s)</w:t>
            </w:r>
          </w:p>
        </w:tc>
        <w:tc>
          <w:tcPr>
            <w:tcW w:w="1943" w:type="dxa"/>
          </w:tcPr>
          <w:p w14:paraId="2FCE15D1" w14:textId="77777777" w:rsidR="00C61696" w:rsidRPr="004F0CB4" w:rsidRDefault="00C61696" w:rsidP="00C61696">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sym w:font="Symbol" w:char="F044"/>
            </w:r>
            <w:r w:rsidRPr="004F0CB4">
              <w:rPr>
                <w:rFonts w:eastAsia="Calibri"/>
                <w:color w:val="auto"/>
                <w:sz w:val="26"/>
                <w:szCs w:val="26"/>
              </w:rPr>
              <w:t>t (s)</w:t>
            </w:r>
          </w:p>
        </w:tc>
      </w:tr>
      <w:tr w:rsidR="004F0CB4" w:rsidRPr="004F0CB4" w14:paraId="3701B3F5" w14:textId="77777777" w:rsidTr="00592AB2">
        <w:trPr>
          <w:trHeight w:val="362"/>
          <w:jc w:val="center"/>
        </w:trPr>
        <w:tc>
          <w:tcPr>
            <w:cnfStyle w:val="001000000000" w:firstRow="0" w:lastRow="0" w:firstColumn="1" w:lastColumn="0" w:oddVBand="0" w:evenVBand="0" w:oddHBand="0" w:evenHBand="0" w:firstRowFirstColumn="0" w:firstRowLastColumn="0" w:lastRowFirstColumn="0" w:lastRowLastColumn="0"/>
            <w:tcW w:w="1676" w:type="dxa"/>
          </w:tcPr>
          <w:p w14:paraId="5D722037" w14:textId="77777777" w:rsidR="00C61696" w:rsidRPr="004F0CB4" w:rsidRDefault="00C61696" w:rsidP="00C61696">
            <w:pPr>
              <w:spacing w:line="276" w:lineRule="auto"/>
              <w:jc w:val="center"/>
              <w:rPr>
                <w:rFonts w:eastAsia="Calibri"/>
                <w:color w:val="auto"/>
                <w:sz w:val="26"/>
                <w:szCs w:val="26"/>
              </w:rPr>
            </w:pPr>
            <w:r w:rsidRPr="004F0CB4">
              <w:rPr>
                <w:rFonts w:eastAsia="Calibri"/>
                <w:color w:val="auto"/>
                <w:sz w:val="26"/>
                <w:szCs w:val="26"/>
              </w:rPr>
              <w:t>1</w:t>
            </w:r>
          </w:p>
        </w:tc>
        <w:tc>
          <w:tcPr>
            <w:tcW w:w="1612" w:type="dxa"/>
            <w:shd w:val="clear" w:color="auto" w:fill="EDEDED"/>
          </w:tcPr>
          <w:p w14:paraId="7E4AD02B"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EDEDED"/>
              </w:rPr>
              <w:t>0,649</w:t>
            </w:r>
          </w:p>
        </w:tc>
        <w:tc>
          <w:tcPr>
            <w:tcW w:w="2054" w:type="dxa"/>
          </w:tcPr>
          <w:p w14:paraId="1720FAEF"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EDEDED"/>
              </w:rPr>
              <w:t>0,0024</w:t>
            </w:r>
          </w:p>
        </w:tc>
        <w:tc>
          <w:tcPr>
            <w:tcW w:w="1519" w:type="dxa"/>
          </w:tcPr>
          <w:p w14:paraId="6747594C"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EDEDED"/>
              </w:rPr>
              <w:t>3,49</w:t>
            </w:r>
          </w:p>
        </w:tc>
        <w:tc>
          <w:tcPr>
            <w:tcW w:w="1943" w:type="dxa"/>
          </w:tcPr>
          <w:p w14:paraId="37399479"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EDEDED"/>
              </w:rPr>
              <w:t>0,024</w:t>
            </w:r>
          </w:p>
        </w:tc>
      </w:tr>
      <w:tr w:rsidR="004F0CB4" w:rsidRPr="004F0CB4" w14:paraId="3501EAC4" w14:textId="77777777" w:rsidTr="00592AB2">
        <w:trPr>
          <w:trHeight w:val="368"/>
          <w:jc w:val="center"/>
        </w:trPr>
        <w:tc>
          <w:tcPr>
            <w:cnfStyle w:val="001000000000" w:firstRow="0" w:lastRow="0" w:firstColumn="1" w:lastColumn="0" w:oddVBand="0" w:evenVBand="0" w:oddHBand="0" w:evenHBand="0" w:firstRowFirstColumn="0" w:firstRowLastColumn="0" w:lastRowFirstColumn="0" w:lastRowLastColumn="0"/>
            <w:tcW w:w="1676" w:type="dxa"/>
          </w:tcPr>
          <w:p w14:paraId="57619B37" w14:textId="77777777" w:rsidR="00C61696" w:rsidRPr="004F0CB4" w:rsidRDefault="00C61696" w:rsidP="00C61696">
            <w:pPr>
              <w:spacing w:line="276" w:lineRule="auto"/>
              <w:jc w:val="center"/>
              <w:rPr>
                <w:rFonts w:eastAsia="Calibri"/>
                <w:color w:val="auto"/>
                <w:sz w:val="26"/>
                <w:szCs w:val="26"/>
              </w:rPr>
            </w:pPr>
            <w:r w:rsidRPr="004F0CB4">
              <w:rPr>
                <w:rFonts w:eastAsia="Calibri"/>
                <w:color w:val="auto"/>
                <w:sz w:val="26"/>
                <w:szCs w:val="26"/>
              </w:rPr>
              <w:t>2</w:t>
            </w:r>
          </w:p>
        </w:tc>
        <w:tc>
          <w:tcPr>
            <w:tcW w:w="1612" w:type="dxa"/>
          </w:tcPr>
          <w:p w14:paraId="568C6552"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FFFFFF"/>
              </w:rPr>
              <w:t>0,651</w:t>
            </w:r>
          </w:p>
        </w:tc>
        <w:tc>
          <w:tcPr>
            <w:tcW w:w="2054" w:type="dxa"/>
          </w:tcPr>
          <w:p w14:paraId="6317DA8C"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FFFFFF"/>
              </w:rPr>
              <w:t>0,0004</w:t>
            </w:r>
          </w:p>
        </w:tc>
        <w:tc>
          <w:tcPr>
            <w:tcW w:w="1519" w:type="dxa"/>
          </w:tcPr>
          <w:p w14:paraId="25280BF2"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FFFFFF"/>
              </w:rPr>
              <w:t>3,51</w:t>
            </w:r>
          </w:p>
        </w:tc>
        <w:tc>
          <w:tcPr>
            <w:tcW w:w="1943" w:type="dxa"/>
          </w:tcPr>
          <w:p w14:paraId="0C5F09A6"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FFFFFF"/>
              </w:rPr>
              <w:t>0,004</w:t>
            </w:r>
          </w:p>
        </w:tc>
      </w:tr>
      <w:tr w:rsidR="004F0CB4" w:rsidRPr="004F0CB4" w14:paraId="3C82B8B8" w14:textId="77777777" w:rsidTr="00592AB2">
        <w:trPr>
          <w:trHeight w:val="362"/>
          <w:jc w:val="center"/>
        </w:trPr>
        <w:tc>
          <w:tcPr>
            <w:cnfStyle w:val="001000000000" w:firstRow="0" w:lastRow="0" w:firstColumn="1" w:lastColumn="0" w:oddVBand="0" w:evenVBand="0" w:oddHBand="0" w:evenHBand="0" w:firstRowFirstColumn="0" w:firstRowLastColumn="0" w:lastRowFirstColumn="0" w:lastRowLastColumn="0"/>
            <w:tcW w:w="1676" w:type="dxa"/>
          </w:tcPr>
          <w:p w14:paraId="2598234B" w14:textId="77777777" w:rsidR="00C61696" w:rsidRPr="004F0CB4" w:rsidRDefault="00C61696" w:rsidP="00C61696">
            <w:pPr>
              <w:spacing w:line="276" w:lineRule="auto"/>
              <w:jc w:val="center"/>
              <w:rPr>
                <w:rFonts w:eastAsia="Calibri"/>
                <w:color w:val="auto"/>
                <w:sz w:val="26"/>
                <w:szCs w:val="26"/>
              </w:rPr>
            </w:pPr>
            <w:r w:rsidRPr="004F0CB4">
              <w:rPr>
                <w:rFonts w:eastAsia="Calibri"/>
                <w:color w:val="auto"/>
                <w:sz w:val="26"/>
                <w:szCs w:val="26"/>
              </w:rPr>
              <w:t>3</w:t>
            </w:r>
          </w:p>
        </w:tc>
        <w:tc>
          <w:tcPr>
            <w:tcW w:w="1612" w:type="dxa"/>
          </w:tcPr>
          <w:p w14:paraId="588EAFAA"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EDEDED"/>
              </w:rPr>
              <w:t>0,654</w:t>
            </w:r>
          </w:p>
        </w:tc>
        <w:tc>
          <w:tcPr>
            <w:tcW w:w="2054" w:type="dxa"/>
          </w:tcPr>
          <w:p w14:paraId="74F5E82B"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EDEDED"/>
              </w:rPr>
              <w:t>0,0026</w:t>
            </w:r>
          </w:p>
        </w:tc>
        <w:tc>
          <w:tcPr>
            <w:tcW w:w="1519" w:type="dxa"/>
          </w:tcPr>
          <w:p w14:paraId="18D8AA8A"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EDEDED"/>
              </w:rPr>
              <w:t>3,54</w:t>
            </w:r>
          </w:p>
        </w:tc>
        <w:tc>
          <w:tcPr>
            <w:tcW w:w="1943" w:type="dxa"/>
          </w:tcPr>
          <w:p w14:paraId="4B133FC8"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EDEDED"/>
              </w:rPr>
              <w:t>0,026</w:t>
            </w:r>
          </w:p>
        </w:tc>
      </w:tr>
      <w:tr w:rsidR="004F0CB4" w:rsidRPr="004F0CB4" w14:paraId="73853849" w14:textId="77777777" w:rsidTr="00592AB2">
        <w:trPr>
          <w:trHeight w:val="368"/>
          <w:jc w:val="center"/>
        </w:trPr>
        <w:tc>
          <w:tcPr>
            <w:cnfStyle w:val="001000000000" w:firstRow="0" w:lastRow="0" w:firstColumn="1" w:lastColumn="0" w:oddVBand="0" w:evenVBand="0" w:oddHBand="0" w:evenHBand="0" w:firstRowFirstColumn="0" w:firstRowLastColumn="0" w:lastRowFirstColumn="0" w:lastRowLastColumn="0"/>
            <w:tcW w:w="1676" w:type="dxa"/>
          </w:tcPr>
          <w:p w14:paraId="7DF5353E" w14:textId="77777777" w:rsidR="00C61696" w:rsidRPr="004F0CB4" w:rsidRDefault="00C61696" w:rsidP="00C61696">
            <w:pPr>
              <w:spacing w:line="276" w:lineRule="auto"/>
              <w:jc w:val="center"/>
              <w:rPr>
                <w:rFonts w:eastAsia="Calibri"/>
                <w:color w:val="auto"/>
                <w:sz w:val="26"/>
                <w:szCs w:val="26"/>
              </w:rPr>
            </w:pPr>
            <w:r w:rsidRPr="004F0CB4">
              <w:rPr>
                <w:rFonts w:eastAsia="Calibri"/>
                <w:color w:val="auto"/>
                <w:sz w:val="26"/>
                <w:szCs w:val="26"/>
              </w:rPr>
              <w:t>4</w:t>
            </w:r>
          </w:p>
        </w:tc>
        <w:tc>
          <w:tcPr>
            <w:tcW w:w="1612" w:type="dxa"/>
          </w:tcPr>
          <w:p w14:paraId="430899E3"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FFFFFF"/>
              </w:rPr>
              <w:t>0,653</w:t>
            </w:r>
          </w:p>
        </w:tc>
        <w:tc>
          <w:tcPr>
            <w:tcW w:w="2054" w:type="dxa"/>
          </w:tcPr>
          <w:p w14:paraId="3C0477CD"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FFFFFF"/>
              </w:rPr>
              <w:t>0,0016</w:t>
            </w:r>
          </w:p>
        </w:tc>
        <w:tc>
          <w:tcPr>
            <w:tcW w:w="1519" w:type="dxa"/>
          </w:tcPr>
          <w:p w14:paraId="1274C140"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FFFFFF"/>
              </w:rPr>
              <w:t>3,53</w:t>
            </w:r>
          </w:p>
        </w:tc>
        <w:tc>
          <w:tcPr>
            <w:tcW w:w="1943" w:type="dxa"/>
          </w:tcPr>
          <w:p w14:paraId="24267C8F"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FFFFFF"/>
              </w:rPr>
              <w:t>0,016</w:t>
            </w:r>
          </w:p>
        </w:tc>
      </w:tr>
      <w:tr w:rsidR="004F0CB4" w:rsidRPr="004F0CB4" w14:paraId="5BBFB5A7" w14:textId="77777777" w:rsidTr="00592AB2">
        <w:trPr>
          <w:trHeight w:val="368"/>
          <w:jc w:val="center"/>
        </w:trPr>
        <w:tc>
          <w:tcPr>
            <w:cnfStyle w:val="001000000000" w:firstRow="0" w:lastRow="0" w:firstColumn="1" w:lastColumn="0" w:oddVBand="0" w:evenVBand="0" w:oddHBand="0" w:evenHBand="0" w:firstRowFirstColumn="0" w:firstRowLastColumn="0" w:lastRowFirstColumn="0" w:lastRowLastColumn="0"/>
            <w:tcW w:w="1676" w:type="dxa"/>
          </w:tcPr>
          <w:p w14:paraId="58CD4D84" w14:textId="77777777" w:rsidR="00C61696" w:rsidRPr="004F0CB4" w:rsidRDefault="00C61696" w:rsidP="00C61696">
            <w:pPr>
              <w:spacing w:line="276" w:lineRule="auto"/>
              <w:jc w:val="center"/>
              <w:rPr>
                <w:rFonts w:eastAsia="Calibri"/>
                <w:color w:val="auto"/>
                <w:sz w:val="26"/>
                <w:szCs w:val="26"/>
              </w:rPr>
            </w:pPr>
            <w:r w:rsidRPr="004F0CB4">
              <w:rPr>
                <w:rFonts w:eastAsia="Calibri"/>
                <w:color w:val="auto"/>
                <w:sz w:val="26"/>
                <w:szCs w:val="26"/>
              </w:rPr>
              <w:t>5</w:t>
            </w:r>
          </w:p>
        </w:tc>
        <w:tc>
          <w:tcPr>
            <w:tcW w:w="1612" w:type="dxa"/>
          </w:tcPr>
          <w:p w14:paraId="5723AAAD"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EDEDED"/>
              </w:rPr>
              <w:t>0,650</w:t>
            </w:r>
          </w:p>
        </w:tc>
        <w:tc>
          <w:tcPr>
            <w:tcW w:w="2054" w:type="dxa"/>
          </w:tcPr>
          <w:p w14:paraId="0E579401"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EDEDED"/>
              </w:rPr>
              <w:t>0,0014</w:t>
            </w:r>
          </w:p>
        </w:tc>
        <w:tc>
          <w:tcPr>
            <w:tcW w:w="1519" w:type="dxa"/>
          </w:tcPr>
          <w:p w14:paraId="50D5A615"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EDEDED"/>
              </w:rPr>
              <w:t>3,50</w:t>
            </w:r>
          </w:p>
        </w:tc>
        <w:tc>
          <w:tcPr>
            <w:tcW w:w="1943" w:type="dxa"/>
          </w:tcPr>
          <w:p w14:paraId="2F51448E"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shd w:val="clear" w:color="auto" w:fill="EDEDED"/>
              </w:rPr>
              <w:t>0,014</w:t>
            </w:r>
          </w:p>
        </w:tc>
      </w:tr>
      <w:tr w:rsidR="004F0CB4" w:rsidRPr="004F0CB4" w14:paraId="623A2E66" w14:textId="77777777" w:rsidTr="00592AB2">
        <w:trPr>
          <w:trHeight w:val="368"/>
          <w:jc w:val="center"/>
        </w:trPr>
        <w:tc>
          <w:tcPr>
            <w:cnfStyle w:val="001000000000" w:firstRow="0" w:lastRow="0" w:firstColumn="1" w:lastColumn="0" w:oddVBand="0" w:evenVBand="0" w:oddHBand="0" w:evenHBand="0" w:firstRowFirstColumn="0" w:firstRowLastColumn="0" w:lastRowFirstColumn="0" w:lastRowLastColumn="0"/>
            <w:tcW w:w="1676" w:type="dxa"/>
          </w:tcPr>
          <w:p w14:paraId="64A8BF1A" w14:textId="77777777" w:rsidR="00C61696" w:rsidRPr="004F0CB4" w:rsidRDefault="00C61696" w:rsidP="00C61696">
            <w:pPr>
              <w:spacing w:line="276" w:lineRule="auto"/>
              <w:jc w:val="center"/>
              <w:rPr>
                <w:rFonts w:eastAsia="Calibri"/>
                <w:color w:val="auto"/>
                <w:sz w:val="26"/>
                <w:szCs w:val="26"/>
              </w:rPr>
            </w:pPr>
            <w:r w:rsidRPr="004F0CB4">
              <w:rPr>
                <w:rFonts w:eastAsia="Calibri"/>
                <w:color w:val="auto"/>
                <w:sz w:val="26"/>
                <w:szCs w:val="26"/>
              </w:rPr>
              <w:t>Trung bình</w:t>
            </w:r>
          </w:p>
        </w:tc>
        <w:tc>
          <w:tcPr>
            <w:tcW w:w="1612" w:type="dxa"/>
          </w:tcPr>
          <w:p w14:paraId="38B836D1" w14:textId="77777777" w:rsidR="00C61696" w:rsidRPr="004F0CB4" w:rsidRDefault="00000000"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m:oMath>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s</m:t>
                  </m:r>
                </m:e>
              </m:acc>
              <m:r>
                <w:rPr>
                  <w:rFonts w:ascii="Cambria Math" w:eastAsia="Calibri" w:hAnsi="Cambria Math"/>
                  <w:color w:val="auto"/>
                  <w:sz w:val="26"/>
                  <w:szCs w:val="26"/>
                </w:rPr>
                <m:t>=</m:t>
              </m:r>
            </m:oMath>
            <w:r w:rsidR="00C61696" w:rsidRPr="004F0CB4">
              <w:rPr>
                <w:rFonts w:eastAsia="Calibri"/>
                <w:color w:val="auto"/>
                <w:sz w:val="26"/>
                <w:szCs w:val="26"/>
              </w:rPr>
              <w:t xml:space="preserve"> </w:t>
            </w:r>
            <w:r w:rsidR="00C61696" w:rsidRPr="004F0CB4">
              <w:rPr>
                <w:rFonts w:eastAsia="Calibri"/>
                <w:color w:val="auto"/>
                <w:sz w:val="26"/>
                <w:szCs w:val="26"/>
                <w:shd w:val="clear" w:color="auto" w:fill="FFFFFF"/>
              </w:rPr>
              <w:t>0,6514</w:t>
            </w:r>
          </w:p>
        </w:tc>
        <w:tc>
          <w:tcPr>
            <w:tcW w:w="2054" w:type="dxa"/>
          </w:tcPr>
          <w:p w14:paraId="0E1BB8C2" w14:textId="77777777" w:rsidR="00C61696" w:rsidRPr="004F0CB4" w:rsidRDefault="00000000"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m:oMath>
              <m:acc>
                <m:accPr>
                  <m:chr m:val="̅"/>
                  <m:ctrlPr>
                    <w:rPr>
                      <w:rFonts w:ascii="Cambria Math" w:eastAsia="Calibri" w:hAnsi="Cambria Math"/>
                      <w:i/>
                      <w:color w:val="auto"/>
                      <w:sz w:val="26"/>
                      <w:szCs w:val="26"/>
                    </w:rPr>
                  </m:ctrlPr>
                </m:accPr>
                <m:e>
                  <m:r>
                    <w:rPr>
                      <w:rFonts w:ascii="Cambria Math" w:eastAsia="Calibri" w:hAnsi="Cambria Math"/>
                      <w:i/>
                      <w:color w:val="auto"/>
                      <w:sz w:val="26"/>
                      <w:szCs w:val="26"/>
                    </w:rPr>
                    <w:sym w:font="Symbol" w:char="F044"/>
                  </m:r>
                  <m:r>
                    <w:rPr>
                      <w:rFonts w:ascii="Cambria Math" w:eastAsia="Calibri" w:hAnsi="Cambria Math"/>
                      <w:color w:val="auto"/>
                      <w:sz w:val="26"/>
                      <w:szCs w:val="26"/>
                    </w:rPr>
                    <m:t>s</m:t>
                  </m:r>
                </m:e>
              </m:acc>
              <m:r>
                <w:rPr>
                  <w:rFonts w:ascii="Cambria Math" w:eastAsia="Calibri" w:hAnsi="Cambria Math"/>
                  <w:color w:val="auto"/>
                  <w:sz w:val="26"/>
                  <w:szCs w:val="26"/>
                </w:rPr>
                <m:t>=</m:t>
              </m:r>
            </m:oMath>
            <w:r w:rsidR="00C61696" w:rsidRPr="004F0CB4">
              <w:rPr>
                <w:rFonts w:eastAsia="Calibri"/>
                <w:color w:val="auto"/>
                <w:sz w:val="26"/>
                <w:szCs w:val="26"/>
              </w:rPr>
              <w:t xml:space="preserve"> </w:t>
            </w:r>
            <w:r w:rsidR="00C61696" w:rsidRPr="004F0CB4">
              <w:rPr>
                <w:rFonts w:eastAsia="Calibri"/>
                <w:color w:val="auto"/>
                <w:sz w:val="26"/>
                <w:szCs w:val="26"/>
                <w:shd w:val="clear" w:color="auto" w:fill="FFFFFF"/>
              </w:rPr>
              <w:t>0,00168</w:t>
            </w:r>
          </w:p>
        </w:tc>
        <w:tc>
          <w:tcPr>
            <w:tcW w:w="1519" w:type="dxa"/>
          </w:tcPr>
          <w:p w14:paraId="588BB33B" w14:textId="77777777" w:rsidR="00C61696" w:rsidRPr="004F0CB4" w:rsidRDefault="00000000"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m:oMath>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t</m:t>
                  </m:r>
                </m:e>
              </m:acc>
              <m:r>
                <w:rPr>
                  <w:rFonts w:ascii="Cambria Math" w:eastAsia="Calibri" w:hAnsi="Cambria Math"/>
                  <w:color w:val="auto"/>
                  <w:sz w:val="26"/>
                  <w:szCs w:val="26"/>
                </w:rPr>
                <m:t>=</m:t>
              </m:r>
            </m:oMath>
            <w:r w:rsidR="00C61696" w:rsidRPr="004F0CB4">
              <w:rPr>
                <w:rFonts w:eastAsia="Calibri"/>
                <w:color w:val="auto"/>
                <w:sz w:val="26"/>
                <w:szCs w:val="26"/>
              </w:rPr>
              <w:t xml:space="preserve"> </w:t>
            </w:r>
            <w:r w:rsidR="00C61696" w:rsidRPr="004F0CB4">
              <w:rPr>
                <w:rFonts w:eastAsia="Calibri"/>
                <w:color w:val="auto"/>
                <w:sz w:val="26"/>
                <w:szCs w:val="26"/>
                <w:shd w:val="clear" w:color="auto" w:fill="FFFFFF"/>
              </w:rPr>
              <w:t>3,514</w:t>
            </w:r>
          </w:p>
        </w:tc>
        <w:tc>
          <w:tcPr>
            <w:tcW w:w="1943" w:type="dxa"/>
          </w:tcPr>
          <w:p w14:paraId="0267C697" w14:textId="77777777" w:rsidR="00C61696" w:rsidRPr="004F0CB4" w:rsidRDefault="00000000"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m:oMath>
              <m:acc>
                <m:accPr>
                  <m:chr m:val="̅"/>
                  <m:ctrlPr>
                    <w:rPr>
                      <w:rFonts w:ascii="Cambria Math" w:eastAsia="Calibri" w:hAnsi="Cambria Math"/>
                      <w:i/>
                      <w:color w:val="auto"/>
                      <w:sz w:val="26"/>
                      <w:szCs w:val="26"/>
                    </w:rPr>
                  </m:ctrlPr>
                </m:accPr>
                <m:e>
                  <m:r>
                    <w:rPr>
                      <w:rFonts w:ascii="Cambria Math" w:eastAsia="Calibri" w:hAnsi="Cambria Math"/>
                      <w:i/>
                      <w:color w:val="auto"/>
                      <w:sz w:val="26"/>
                      <w:szCs w:val="26"/>
                    </w:rPr>
                    <w:sym w:font="Symbol" w:char="F044"/>
                  </m:r>
                  <m:r>
                    <w:rPr>
                      <w:rFonts w:ascii="Cambria Math" w:eastAsia="Calibri" w:hAnsi="Cambria Math"/>
                      <w:color w:val="auto"/>
                      <w:sz w:val="26"/>
                      <w:szCs w:val="26"/>
                    </w:rPr>
                    <m:t>t</m:t>
                  </m:r>
                </m:e>
              </m:acc>
              <m:r>
                <w:rPr>
                  <w:rFonts w:ascii="Cambria Math" w:eastAsia="Calibri" w:hAnsi="Cambria Math"/>
                  <w:color w:val="auto"/>
                  <w:sz w:val="26"/>
                  <w:szCs w:val="26"/>
                </w:rPr>
                <m:t>=</m:t>
              </m:r>
            </m:oMath>
            <w:r w:rsidR="00C61696" w:rsidRPr="004F0CB4">
              <w:rPr>
                <w:rFonts w:eastAsia="Calibri"/>
                <w:color w:val="auto"/>
                <w:sz w:val="26"/>
                <w:szCs w:val="26"/>
              </w:rPr>
              <w:t xml:space="preserve"> </w:t>
            </w:r>
            <w:r w:rsidR="00C61696" w:rsidRPr="004F0CB4">
              <w:rPr>
                <w:rFonts w:eastAsia="Calibri"/>
                <w:color w:val="auto"/>
                <w:sz w:val="26"/>
                <w:szCs w:val="26"/>
                <w:shd w:val="clear" w:color="auto" w:fill="FFFFFF"/>
              </w:rPr>
              <w:t>0,0168</w:t>
            </w:r>
          </w:p>
        </w:tc>
      </w:tr>
    </w:tbl>
    <w:p w14:paraId="6D12EAF4" w14:textId="77777777" w:rsidR="00C61696" w:rsidRPr="004F0CB4" w:rsidRDefault="00C61696" w:rsidP="00C61696">
      <w:pPr>
        <w:shd w:val="clear" w:color="auto" w:fill="FFFFFF" w:themeFill="background1"/>
        <w:spacing w:line="276" w:lineRule="auto"/>
        <w:ind w:firstLine="284"/>
        <w:jc w:val="both"/>
        <w:rPr>
          <w:rFonts w:eastAsia="Calibri"/>
          <w:color w:val="auto"/>
          <w:sz w:val="26"/>
          <w:szCs w:val="26"/>
        </w:rPr>
      </w:pPr>
      <w:r w:rsidRPr="004F0CB4">
        <w:rPr>
          <w:rFonts w:eastAsia="Calibri"/>
          <w:color w:val="auto"/>
          <w:sz w:val="26"/>
          <w:szCs w:val="26"/>
        </w:rPr>
        <w:t>Sai số tuyệt đối của phép đo:</w:t>
      </w:r>
    </w:p>
    <w:p w14:paraId="09CC72B4" w14:textId="77777777" w:rsidR="00C61696" w:rsidRPr="004F0CB4" w:rsidRDefault="00C61696" w:rsidP="00C61696">
      <w:pPr>
        <w:shd w:val="clear" w:color="auto" w:fill="FFFFFF" w:themeFill="background1"/>
        <w:spacing w:line="276" w:lineRule="auto"/>
        <w:ind w:firstLine="284"/>
        <w:jc w:val="both"/>
        <w:rPr>
          <w:rFonts w:eastAsia="Calibri"/>
          <w:color w:val="auto"/>
          <w:sz w:val="26"/>
          <w:szCs w:val="26"/>
        </w:rPr>
      </w:pPr>
      <m:oMathPara>
        <m:oMath>
          <m:r>
            <w:rPr>
              <w:rFonts w:ascii="Cambria Math" w:eastAsia="Calibri" w:hAnsi="Cambria Math"/>
              <w:color w:val="auto"/>
              <w:sz w:val="26"/>
              <w:szCs w:val="26"/>
            </w:rPr>
            <m:t>∆s=</m:t>
          </m:r>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∆s</m:t>
              </m:r>
            </m:e>
          </m:acc>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s</m:t>
              </m:r>
            </m:e>
            <m:sub>
              <m:r>
                <w:rPr>
                  <w:rFonts w:ascii="Cambria Math" w:eastAsia="Calibri" w:hAnsi="Cambria Math"/>
                  <w:color w:val="auto"/>
                  <w:sz w:val="26"/>
                  <w:szCs w:val="26"/>
                </w:rPr>
                <m:t>dc</m:t>
              </m:r>
            </m:sub>
          </m:sSub>
          <m:r>
            <w:rPr>
              <w:rFonts w:ascii="Cambria Math" w:eastAsia="Calibri" w:hAnsi="Cambria Math"/>
              <w:color w:val="auto"/>
              <w:sz w:val="26"/>
              <w:szCs w:val="26"/>
            </w:rPr>
            <m:t xml:space="preserve">= </m:t>
          </m:r>
          <m:r>
            <m:rPr>
              <m:sty m:val="p"/>
            </m:rPr>
            <w:rPr>
              <w:rFonts w:ascii="Cambria Math" w:eastAsia="Calibri" w:hAnsi="Cambria Math"/>
              <w:color w:val="auto"/>
              <w:sz w:val="26"/>
              <w:szCs w:val="26"/>
              <w:shd w:val="clear" w:color="auto" w:fill="FFFFFF" w:themeFill="background1"/>
            </w:rPr>
            <m:t>0,00168+</m:t>
          </m:r>
          <m:f>
            <m:fPr>
              <m:ctrlPr>
                <w:rPr>
                  <w:rFonts w:ascii="Cambria Math" w:eastAsia="Calibri" w:hAnsi="Cambria Math"/>
                  <w:color w:val="auto"/>
                  <w:sz w:val="26"/>
                  <w:szCs w:val="26"/>
                  <w:shd w:val="clear" w:color="auto" w:fill="FFFFFF" w:themeFill="background1"/>
                </w:rPr>
              </m:ctrlPr>
            </m:fPr>
            <m:num>
              <m:r>
                <m:rPr>
                  <m:sty m:val="p"/>
                </m:rPr>
                <w:rPr>
                  <w:rFonts w:ascii="Cambria Math" w:eastAsia="Calibri" w:hAnsi="Cambria Math"/>
                  <w:color w:val="auto"/>
                  <w:sz w:val="26"/>
                  <w:szCs w:val="26"/>
                  <w:shd w:val="clear" w:color="auto" w:fill="FFFFFF" w:themeFill="background1"/>
                </w:rPr>
                <m:t>0,001</m:t>
              </m:r>
            </m:num>
            <m:den>
              <m:r>
                <m:rPr>
                  <m:sty m:val="p"/>
                </m:rPr>
                <w:rPr>
                  <w:rFonts w:ascii="Cambria Math" w:eastAsia="Calibri" w:hAnsi="Cambria Math"/>
                  <w:color w:val="auto"/>
                  <w:sz w:val="26"/>
                  <w:szCs w:val="26"/>
                  <w:shd w:val="clear" w:color="auto" w:fill="FFFFFF" w:themeFill="background1"/>
                </w:rPr>
                <m:t>2</m:t>
              </m:r>
            </m:den>
          </m:f>
          <m:r>
            <w:rPr>
              <w:rFonts w:ascii="Cambria Math" w:eastAsia="Calibri" w:hAnsi="Cambria Math"/>
              <w:color w:val="auto"/>
              <w:sz w:val="26"/>
              <w:szCs w:val="26"/>
              <w:shd w:val="clear" w:color="auto" w:fill="FFFFFF" w:themeFill="background1"/>
            </w:rPr>
            <m:t>=</m:t>
          </m:r>
          <m:r>
            <m:rPr>
              <m:sty m:val="p"/>
            </m:rPr>
            <w:rPr>
              <w:rFonts w:ascii="Cambria Math" w:eastAsia="Calibri" w:hAnsi="Cambria Math"/>
              <w:color w:val="auto"/>
              <w:sz w:val="26"/>
              <w:szCs w:val="26"/>
              <w:shd w:val="clear" w:color="auto" w:fill="FFFFFF" w:themeFill="background1"/>
            </w:rPr>
            <m:t>0,00218</m:t>
          </m:r>
          <m:r>
            <w:rPr>
              <w:rFonts w:ascii="Cambria Math" w:eastAsia="Calibri" w:hAnsi="Cambria Math"/>
              <w:color w:val="auto"/>
              <w:sz w:val="26"/>
              <w:szCs w:val="26"/>
            </w:rPr>
            <m:t>;</m:t>
          </m:r>
        </m:oMath>
      </m:oMathPara>
    </w:p>
    <w:p w14:paraId="035911C6" w14:textId="77777777" w:rsidR="00C61696" w:rsidRPr="004F0CB4" w:rsidRDefault="00C61696" w:rsidP="00C61696">
      <w:pPr>
        <w:shd w:val="clear" w:color="auto" w:fill="FFFFFF" w:themeFill="background1"/>
        <w:spacing w:line="276" w:lineRule="auto"/>
        <w:ind w:firstLine="284"/>
        <w:jc w:val="both"/>
        <w:rPr>
          <w:rFonts w:eastAsia="Calibri"/>
          <w:b/>
          <w:bCs/>
          <w:color w:val="auto"/>
          <w:sz w:val="26"/>
          <w:szCs w:val="26"/>
          <w:shd w:val="clear" w:color="auto" w:fill="FFFFFF"/>
        </w:rPr>
      </w:pPr>
      <m:oMathPara>
        <m:oMath>
          <m:r>
            <w:rPr>
              <w:rFonts w:ascii="Cambria Math" w:eastAsia="Calibri" w:hAnsi="Cambria Math"/>
              <w:color w:val="auto"/>
              <w:sz w:val="26"/>
              <w:szCs w:val="26"/>
            </w:rPr>
            <m:t>∆t=</m:t>
          </m:r>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∆t</m:t>
              </m:r>
            </m:e>
          </m:acc>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dc</m:t>
              </m:r>
            </m:sub>
          </m:sSub>
          <m:r>
            <w:rPr>
              <w:rFonts w:ascii="Cambria Math" w:eastAsia="Calibri" w:hAnsi="Cambria Math"/>
              <w:color w:val="auto"/>
              <w:sz w:val="26"/>
              <w:szCs w:val="26"/>
            </w:rPr>
            <m:t xml:space="preserve">= </m:t>
          </m:r>
          <m:r>
            <m:rPr>
              <m:sty m:val="p"/>
            </m:rPr>
            <w:rPr>
              <w:rFonts w:ascii="Cambria Math" w:eastAsia="Calibri" w:hAnsi="Cambria Math"/>
              <w:color w:val="auto"/>
              <w:sz w:val="26"/>
              <w:szCs w:val="26"/>
              <w:shd w:val="clear" w:color="auto" w:fill="FFFFFF" w:themeFill="background1"/>
            </w:rPr>
            <m:t>0,0168+</m:t>
          </m:r>
          <m:f>
            <m:fPr>
              <m:ctrlPr>
                <w:rPr>
                  <w:rFonts w:ascii="Cambria Math" w:eastAsia="Calibri" w:hAnsi="Cambria Math"/>
                  <w:color w:val="auto"/>
                  <w:sz w:val="26"/>
                  <w:szCs w:val="26"/>
                  <w:shd w:val="clear" w:color="auto" w:fill="FFFFFF" w:themeFill="background1"/>
                </w:rPr>
              </m:ctrlPr>
            </m:fPr>
            <m:num>
              <m:r>
                <m:rPr>
                  <m:sty m:val="p"/>
                </m:rPr>
                <w:rPr>
                  <w:rFonts w:ascii="Cambria Math" w:eastAsia="Calibri" w:hAnsi="Cambria Math"/>
                  <w:color w:val="auto"/>
                  <w:sz w:val="26"/>
                  <w:szCs w:val="26"/>
                  <w:shd w:val="clear" w:color="auto" w:fill="FFFFFF" w:themeFill="background1"/>
                </w:rPr>
                <m:t>0,01</m:t>
              </m:r>
            </m:num>
            <m:den>
              <m:r>
                <m:rPr>
                  <m:sty m:val="p"/>
                </m:rPr>
                <w:rPr>
                  <w:rFonts w:ascii="Cambria Math" w:eastAsia="Calibri" w:hAnsi="Cambria Math"/>
                  <w:color w:val="auto"/>
                  <w:sz w:val="26"/>
                  <w:szCs w:val="26"/>
                  <w:shd w:val="clear" w:color="auto" w:fill="FFFFFF" w:themeFill="background1"/>
                </w:rPr>
                <m:t>2</m:t>
              </m:r>
            </m:den>
          </m:f>
          <m:r>
            <m:rPr>
              <m:sty m:val="p"/>
            </m:rPr>
            <w:rPr>
              <w:rFonts w:ascii="Cambria Math" w:eastAsia="Calibri" w:hAnsi="Cambria Math"/>
              <w:color w:val="auto"/>
              <w:sz w:val="26"/>
              <w:szCs w:val="26"/>
              <w:shd w:val="clear" w:color="auto" w:fill="FFFFFF" w:themeFill="background1"/>
            </w:rPr>
            <m:t>=0,0218</m:t>
          </m:r>
        </m:oMath>
      </m:oMathPara>
    </w:p>
    <w:p w14:paraId="0B0B9D1E" w14:textId="77777777" w:rsidR="00C61696" w:rsidRPr="004F0CB4" w:rsidRDefault="00C61696" w:rsidP="00C61696">
      <w:pPr>
        <w:shd w:val="clear" w:color="auto" w:fill="FFFFFF" w:themeFill="background1"/>
        <w:spacing w:line="276" w:lineRule="auto"/>
        <w:ind w:firstLine="284"/>
        <w:jc w:val="both"/>
        <w:rPr>
          <w:rFonts w:eastAsia="Calibri"/>
          <w:color w:val="auto"/>
          <w:sz w:val="26"/>
          <w:szCs w:val="26"/>
        </w:rPr>
      </w:pPr>
      <w:r w:rsidRPr="004F0CB4">
        <w:rPr>
          <w:rFonts w:eastAsia="Calibri"/>
          <w:color w:val="auto"/>
          <w:sz w:val="26"/>
          <w:szCs w:val="26"/>
        </w:rPr>
        <w:t>Tính tốc độ trung bình:</w:t>
      </w:r>
    </w:p>
    <w:p w14:paraId="5797469D" w14:textId="77777777" w:rsidR="00C61696" w:rsidRPr="004F0CB4" w:rsidRDefault="00000000" w:rsidP="00C61696">
      <w:pPr>
        <w:shd w:val="clear" w:color="auto" w:fill="FFFFFF" w:themeFill="background1"/>
        <w:spacing w:line="276" w:lineRule="auto"/>
        <w:ind w:firstLine="284"/>
        <w:jc w:val="both"/>
        <w:rPr>
          <w:rFonts w:eastAsia="Calibri"/>
          <w:color w:val="auto"/>
          <w:sz w:val="26"/>
          <w:szCs w:val="26"/>
          <w:shd w:val="clear" w:color="auto" w:fill="FFFFFF"/>
        </w:rPr>
      </w:pPr>
      <m:oMathPara>
        <m:oMath>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v</m:t>
              </m:r>
            </m:e>
          </m:acc>
          <m:r>
            <w:rPr>
              <w:rFonts w:ascii="Cambria Math" w:eastAsia="Calibri" w:hAnsi="Cambria Math"/>
              <w:color w:val="auto"/>
              <w:sz w:val="26"/>
              <w:szCs w:val="26"/>
            </w:rPr>
            <m:t>=</m:t>
          </m:r>
          <m:f>
            <m:fPr>
              <m:ctrlPr>
                <w:rPr>
                  <w:rFonts w:ascii="Cambria Math" w:eastAsia="Calibri" w:hAnsi="Cambria Math"/>
                  <w:i/>
                  <w:color w:val="auto"/>
                  <w:sz w:val="26"/>
                  <w:szCs w:val="26"/>
                </w:rPr>
              </m:ctrlPr>
            </m:fPr>
            <m:num>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s</m:t>
                  </m:r>
                </m:e>
              </m:acc>
            </m:num>
            <m:den>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t</m:t>
                  </m:r>
                </m:e>
              </m:acc>
            </m:den>
          </m:f>
          <m:r>
            <w:rPr>
              <w:rFonts w:ascii="Cambria Math" w:eastAsia="Calibri" w:hAnsi="Cambria Math"/>
              <w:color w:val="auto"/>
              <w:sz w:val="26"/>
              <w:szCs w:val="26"/>
            </w:rPr>
            <m:t xml:space="preserve">= </m:t>
          </m:r>
          <m:f>
            <m:fPr>
              <m:ctrlPr>
                <w:rPr>
                  <w:rFonts w:ascii="Cambria Math" w:eastAsia="Calibri" w:hAnsi="Cambria Math"/>
                  <w:i/>
                  <w:color w:val="auto"/>
                  <w:sz w:val="26"/>
                  <w:szCs w:val="26"/>
                  <w:shd w:val="clear" w:color="auto" w:fill="FFFFFF" w:themeFill="background1"/>
                </w:rPr>
              </m:ctrlPr>
            </m:fPr>
            <m:num>
              <m:r>
                <m:rPr>
                  <m:sty m:val="p"/>
                </m:rPr>
                <w:rPr>
                  <w:rFonts w:ascii="Cambria Math" w:eastAsia="Calibri" w:hAnsi="Cambria Math"/>
                  <w:color w:val="auto"/>
                  <w:sz w:val="26"/>
                  <w:szCs w:val="26"/>
                  <w:shd w:val="clear" w:color="auto" w:fill="FFFFFF" w:themeFill="background1"/>
                </w:rPr>
                <m:t>0,6514</m:t>
              </m:r>
            </m:num>
            <m:den>
              <m:r>
                <m:rPr>
                  <m:sty m:val="p"/>
                </m:rPr>
                <w:rPr>
                  <w:rFonts w:ascii="Cambria Math" w:eastAsia="Calibri" w:hAnsi="Cambria Math"/>
                  <w:color w:val="auto"/>
                  <w:sz w:val="26"/>
                  <w:szCs w:val="26"/>
                  <w:shd w:val="clear" w:color="auto" w:fill="FFFFFF" w:themeFill="background1"/>
                </w:rPr>
                <m:t>3,514</m:t>
              </m:r>
            </m:den>
          </m:f>
          <m:r>
            <w:rPr>
              <w:rFonts w:ascii="Cambria Math" w:eastAsia="Calibri" w:hAnsi="Cambria Math"/>
              <w:color w:val="auto"/>
              <w:sz w:val="26"/>
              <w:szCs w:val="26"/>
            </w:rPr>
            <m:t>=0,1854 m/s</m:t>
          </m:r>
        </m:oMath>
      </m:oMathPara>
    </w:p>
    <w:p w14:paraId="617CD025" w14:textId="77777777" w:rsidR="00C61696" w:rsidRPr="004F0CB4" w:rsidRDefault="00C61696" w:rsidP="00C61696">
      <w:pPr>
        <w:shd w:val="clear" w:color="auto" w:fill="FFFFFF" w:themeFill="background1"/>
        <w:spacing w:line="276" w:lineRule="auto"/>
        <w:ind w:firstLine="284"/>
        <w:jc w:val="both"/>
        <w:rPr>
          <w:rFonts w:eastAsia="Calibri"/>
          <w:color w:val="auto"/>
          <w:sz w:val="26"/>
          <w:szCs w:val="26"/>
        </w:rPr>
      </w:pPr>
      <w:r w:rsidRPr="004F0CB4">
        <w:rPr>
          <w:rFonts w:eastAsia="Calibri"/>
          <w:color w:val="auto"/>
          <w:sz w:val="26"/>
          <w:szCs w:val="26"/>
        </w:rPr>
        <w:t xml:space="preserve">Tính sai số tỉ đối: </w:t>
      </w:r>
    </w:p>
    <w:p w14:paraId="0C4A16DA" w14:textId="77777777" w:rsidR="00C61696" w:rsidRPr="004F0CB4" w:rsidRDefault="00C61696" w:rsidP="00C61696">
      <w:pPr>
        <w:shd w:val="clear" w:color="auto" w:fill="FFFFFF" w:themeFill="background1"/>
        <w:spacing w:line="276" w:lineRule="auto"/>
        <w:ind w:firstLine="284"/>
        <w:jc w:val="center"/>
        <w:rPr>
          <w:rFonts w:eastAsia="Calibri"/>
          <w:color w:val="auto"/>
          <w:sz w:val="26"/>
          <w:szCs w:val="26"/>
        </w:rPr>
      </w:pPr>
      <m:oMathPara>
        <m:oMath>
          <m:r>
            <w:rPr>
              <w:rFonts w:ascii="Cambria Math" w:eastAsia="Calibri" w:hAnsi="Cambria Math"/>
              <w:color w:val="auto"/>
              <w:sz w:val="26"/>
              <w:szCs w:val="26"/>
            </w:rPr>
            <m:t>δt=</m:t>
          </m:r>
          <m:f>
            <m:fPr>
              <m:ctrlPr>
                <w:rPr>
                  <w:rFonts w:ascii="Cambria Math" w:eastAsia="Calibri" w:hAnsi="Cambria Math"/>
                  <w:i/>
                  <w:color w:val="auto"/>
                  <w:sz w:val="26"/>
                  <w:szCs w:val="26"/>
                </w:rPr>
              </m:ctrlPr>
            </m:fPr>
            <m:num>
              <m:r>
                <w:rPr>
                  <w:rFonts w:ascii="Cambria Math" w:eastAsia="Calibri" w:hAnsi="Cambria Math"/>
                  <w:color w:val="auto"/>
                  <w:sz w:val="26"/>
                  <w:szCs w:val="26"/>
                </w:rPr>
                <m:t>∆t</m:t>
              </m:r>
            </m:num>
            <m:den>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t</m:t>
                  </m:r>
                </m:e>
              </m:acc>
            </m:den>
          </m:f>
          <m:r>
            <w:rPr>
              <w:rFonts w:ascii="Cambria Math" w:eastAsia="Calibri" w:hAnsi="Cambria Math"/>
              <w:color w:val="auto"/>
              <w:sz w:val="26"/>
              <w:szCs w:val="26"/>
            </w:rPr>
            <m:t xml:space="preserve">.100%= </m:t>
          </m:r>
          <m:r>
            <m:rPr>
              <m:sty m:val="p"/>
            </m:rPr>
            <w:rPr>
              <w:rFonts w:ascii="Cambria Math" w:eastAsia="Calibri" w:hAnsi="Cambria Math"/>
              <w:color w:val="auto"/>
              <w:sz w:val="26"/>
              <w:szCs w:val="26"/>
              <w:shd w:val="clear" w:color="auto" w:fill="FFFFFF" w:themeFill="background1"/>
            </w:rPr>
            <m:t>0,620%</m:t>
          </m:r>
        </m:oMath>
      </m:oMathPara>
    </w:p>
    <w:p w14:paraId="115B62E5" w14:textId="77777777" w:rsidR="00C61696" w:rsidRPr="004F0CB4" w:rsidRDefault="00C61696" w:rsidP="00C61696">
      <w:pPr>
        <w:shd w:val="clear" w:color="auto" w:fill="FFFFFF" w:themeFill="background1"/>
        <w:spacing w:line="276" w:lineRule="auto"/>
        <w:ind w:firstLine="284"/>
        <w:jc w:val="both"/>
        <w:rPr>
          <w:rFonts w:eastAsia="Calibri"/>
          <w:color w:val="auto"/>
          <w:sz w:val="26"/>
          <w:szCs w:val="26"/>
        </w:rPr>
      </w:pPr>
      <m:oMathPara>
        <m:oMath>
          <m:r>
            <w:rPr>
              <w:rFonts w:ascii="Cambria Math" w:eastAsia="Calibri" w:hAnsi="Cambria Math"/>
              <w:color w:val="auto"/>
              <w:sz w:val="26"/>
              <w:szCs w:val="26"/>
            </w:rPr>
            <m:t>δs=</m:t>
          </m:r>
          <m:f>
            <m:fPr>
              <m:ctrlPr>
                <w:rPr>
                  <w:rFonts w:ascii="Cambria Math" w:eastAsia="Calibri" w:hAnsi="Cambria Math"/>
                  <w:i/>
                  <w:color w:val="auto"/>
                  <w:sz w:val="26"/>
                  <w:szCs w:val="26"/>
                </w:rPr>
              </m:ctrlPr>
            </m:fPr>
            <m:num>
              <m:r>
                <w:rPr>
                  <w:rFonts w:ascii="Cambria Math" w:eastAsia="Calibri" w:hAnsi="Cambria Math"/>
                  <w:color w:val="auto"/>
                  <w:sz w:val="26"/>
                  <w:szCs w:val="26"/>
                </w:rPr>
                <m:t>∆s</m:t>
              </m:r>
            </m:num>
            <m:den>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s</m:t>
                  </m:r>
                </m:e>
              </m:acc>
            </m:den>
          </m:f>
          <m:r>
            <w:rPr>
              <w:rFonts w:ascii="Cambria Math" w:eastAsia="Calibri" w:hAnsi="Cambria Math"/>
              <w:color w:val="auto"/>
              <w:sz w:val="26"/>
              <w:szCs w:val="26"/>
            </w:rPr>
            <m:t xml:space="preserve">.100%= </m:t>
          </m:r>
          <m:r>
            <m:rPr>
              <m:sty m:val="p"/>
            </m:rPr>
            <w:rPr>
              <w:rFonts w:ascii="Cambria Math" w:eastAsia="Calibri" w:hAnsi="Cambria Math"/>
              <w:color w:val="auto"/>
              <w:sz w:val="26"/>
              <w:szCs w:val="26"/>
              <w:shd w:val="clear" w:color="auto" w:fill="FFFFFF" w:themeFill="background1"/>
            </w:rPr>
            <m:t>0,335%</m:t>
          </m:r>
        </m:oMath>
      </m:oMathPara>
    </w:p>
    <w:p w14:paraId="79ED996B" w14:textId="77777777" w:rsidR="00C61696" w:rsidRPr="004F0CB4" w:rsidRDefault="00C61696" w:rsidP="00C61696">
      <w:pPr>
        <w:shd w:val="clear" w:color="auto" w:fill="FFFFFF" w:themeFill="background1"/>
        <w:spacing w:line="276" w:lineRule="auto"/>
        <w:ind w:firstLine="284"/>
        <w:jc w:val="both"/>
        <w:rPr>
          <w:rFonts w:eastAsia="Calibri"/>
          <w:color w:val="auto"/>
          <w:sz w:val="26"/>
          <w:szCs w:val="26"/>
          <w:shd w:val="clear" w:color="auto" w:fill="FFFFFF"/>
        </w:rPr>
      </w:pPr>
      <m:oMathPara>
        <m:oMath>
          <m:r>
            <w:rPr>
              <w:rFonts w:ascii="Cambria Math" w:eastAsia="Calibri" w:hAnsi="Cambria Math"/>
              <w:color w:val="auto"/>
              <w:sz w:val="26"/>
              <w:szCs w:val="26"/>
            </w:rPr>
            <m:t>δv=δs+δt</m:t>
          </m:r>
          <m:r>
            <w:rPr>
              <w:rFonts w:ascii="Cambria Math" w:eastAsia="Calibri" w:hAnsi="Cambria Math"/>
              <w:color w:val="auto"/>
              <w:sz w:val="26"/>
              <w:szCs w:val="26"/>
              <w:shd w:val="clear" w:color="auto" w:fill="FFFFFF" w:themeFill="background1"/>
            </w:rPr>
            <m:t xml:space="preserve">= </m:t>
          </m:r>
          <m:r>
            <m:rPr>
              <m:sty m:val="p"/>
            </m:rPr>
            <w:rPr>
              <w:rFonts w:ascii="Cambria Math" w:eastAsia="Calibri" w:hAnsi="Cambria Math"/>
              <w:color w:val="auto"/>
              <w:sz w:val="26"/>
              <w:szCs w:val="26"/>
              <w:shd w:val="clear" w:color="auto" w:fill="FFFFFF" w:themeFill="background1"/>
            </w:rPr>
            <m:t>0,955%</m:t>
          </m:r>
        </m:oMath>
      </m:oMathPara>
    </w:p>
    <w:p w14:paraId="2B23A0D9" w14:textId="77777777" w:rsidR="00C61696" w:rsidRPr="004F0CB4" w:rsidRDefault="00C61696" w:rsidP="00C61696">
      <w:pPr>
        <w:tabs>
          <w:tab w:val="left" w:pos="360"/>
        </w:tabs>
        <w:spacing w:after="160" w:line="276" w:lineRule="auto"/>
        <w:ind w:left="720"/>
        <w:contextualSpacing/>
        <w:jc w:val="both"/>
        <w:rPr>
          <w:rFonts w:eastAsia="Calibri"/>
          <w:color w:val="auto"/>
          <w:sz w:val="26"/>
          <w:szCs w:val="26"/>
        </w:rPr>
      </w:pPr>
    </w:p>
    <w:p w14:paraId="10DE6BCB" w14:textId="77777777" w:rsidR="00C61696" w:rsidRPr="004F0CB4" w:rsidRDefault="00C61696">
      <w:pPr>
        <w:numPr>
          <w:ilvl w:val="0"/>
          <w:numId w:val="22"/>
        </w:numPr>
        <w:tabs>
          <w:tab w:val="left" w:pos="360"/>
        </w:tabs>
        <w:spacing w:after="160" w:line="276" w:lineRule="auto"/>
        <w:contextualSpacing/>
        <w:jc w:val="both"/>
        <w:rPr>
          <w:rFonts w:eastAsia="Calibri"/>
          <w:color w:val="auto"/>
          <w:sz w:val="26"/>
          <w:szCs w:val="26"/>
        </w:rPr>
      </w:pPr>
      <w:r w:rsidRPr="004F0CB4">
        <w:rPr>
          <w:rFonts w:eastAsia="Calibri"/>
          <w:color w:val="auto"/>
          <w:sz w:val="26"/>
          <w:szCs w:val="26"/>
        </w:rPr>
        <w:t xml:space="preserve"> P = F/S = F/L</w:t>
      </w:r>
      <w:r w:rsidRPr="004F0CB4">
        <w:rPr>
          <w:rFonts w:eastAsia="Calibri"/>
          <w:color w:val="auto"/>
          <w:sz w:val="26"/>
          <w:szCs w:val="26"/>
          <w:vertAlign w:val="superscript"/>
        </w:rPr>
        <w:t>2</w:t>
      </w:r>
    </w:p>
    <w:p w14:paraId="3FD9FEBF" w14:textId="77777777" w:rsidR="00C61696" w:rsidRPr="004F0CB4" w:rsidRDefault="00C61696" w:rsidP="00C61696">
      <w:pPr>
        <w:tabs>
          <w:tab w:val="left" w:pos="360"/>
        </w:tabs>
        <w:spacing w:line="276" w:lineRule="auto"/>
        <w:jc w:val="both"/>
        <w:rPr>
          <w:rFonts w:eastAsia="Calibri"/>
          <w:color w:val="auto"/>
          <w:sz w:val="26"/>
          <w:szCs w:val="26"/>
        </w:rPr>
      </w:pPr>
      <m:oMath>
        <m:r>
          <w:rPr>
            <w:rFonts w:ascii="Cambria Math" w:eastAsia="Calibri" w:hAnsi="Cambria Math"/>
            <w:color w:val="auto"/>
            <w:sz w:val="26"/>
            <w:szCs w:val="26"/>
          </w:rPr>
          <m:t>δP=</m:t>
        </m:r>
        <m:f>
          <m:fPr>
            <m:ctrlPr>
              <w:rPr>
                <w:rFonts w:ascii="Cambria Math" w:eastAsia="Calibri" w:hAnsi="Cambria Math"/>
                <w:i/>
                <w:color w:val="auto"/>
                <w:sz w:val="26"/>
                <w:szCs w:val="26"/>
              </w:rPr>
            </m:ctrlPr>
          </m:fPr>
          <m:num>
            <m:r>
              <w:rPr>
                <w:rFonts w:ascii="Cambria Math" w:eastAsia="Calibri" w:hAnsi="Cambria Math"/>
                <w:color w:val="auto"/>
                <w:sz w:val="26"/>
                <w:szCs w:val="26"/>
              </w:rPr>
              <m:t>∆F</m:t>
            </m:r>
          </m:num>
          <m:den>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F</m:t>
                </m:r>
              </m:e>
            </m:acc>
          </m:den>
        </m:f>
      </m:oMath>
      <w:r w:rsidRPr="004F0CB4">
        <w:rPr>
          <w:rFonts w:eastAsia="Calibri"/>
          <w:color w:val="auto"/>
          <w:sz w:val="26"/>
          <w:szCs w:val="26"/>
        </w:rPr>
        <w:t>+2</w:t>
      </w:r>
      <m:oMath>
        <m:f>
          <m:fPr>
            <m:ctrlPr>
              <w:rPr>
                <w:rFonts w:ascii="Cambria Math" w:eastAsia="Calibri" w:hAnsi="Cambria Math"/>
                <w:i/>
                <w:color w:val="auto"/>
                <w:sz w:val="26"/>
                <w:szCs w:val="26"/>
              </w:rPr>
            </m:ctrlPr>
          </m:fPr>
          <m:num>
            <m:r>
              <w:rPr>
                <w:rFonts w:ascii="Cambria Math" w:eastAsia="Calibri" w:hAnsi="Cambria Math"/>
                <w:color w:val="auto"/>
                <w:sz w:val="26"/>
                <w:szCs w:val="26"/>
              </w:rPr>
              <m:t>∆L</m:t>
            </m:r>
          </m:num>
          <m:den>
            <m:r>
              <w:rPr>
                <w:rFonts w:ascii="Cambria Math" w:eastAsia="Calibri" w:hAnsi="Cambria Math"/>
                <w:color w:val="auto"/>
                <w:sz w:val="26"/>
                <w:szCs w:val="26"/>
              </w:rPr>
              <m:t>L</m:t>
            </m:r>
          </m:den>
        </m:f>
      </m:oMath>
      <w:r w:rsidRPr="004F0CB4">
        <w:rPr>
          <w:rFonts w:eastAsia="Calibri"/>
          <w:color w:val="auto"/>
          <w:sz w:val="26"/>
          <w:szCs w:val="26"/>
        </w:rPr>
        <w:t xml:space="preserve"> =4%+2.2% = 8%</w:t>
      </w:r>
    </w:p>
    <w:p w14:paraId="290EC17A" w14:textId="77777777" w:rsidR="00C61696" w:rsidRPr="004F0CB4" w:rsidRDefault="00C61696">
      <w:pPr>
        <w:numPr>
          <w:ilvl w:val="0"/>
          <w:numId w:val="22"/>
        </w:numPr>
        <w:tabs>
          <w:tab w:val="left" w:pos="360"/>
        </w:tabs>
        <w:spacing w:after="160" w:line="276" w:lineRule="auto"/>
        <w:contextualSpacing/>
        <w:jc w:val="both"/>
        <w:rPr>
          <w:rFonts w:eastAsiaTheme="minorHAnsi"/>
          <w:color w:val="auto"/>
          <w:sz w:val="26"/>
          <w:szCs w:val="26"/>
          <w:lang w:val="pt-BR"/>
        </w:rPr>
      </w:pPr>
      <w:r w:rsidRPr="004F0CB4">
        <w:rPr>
          <w:rFonts w:eastAsiaTheme="minorHAnsi"/>
          <w:color w:val="auto"/>
          <w:sz w:val="26"/>
          <w:szCs w:val="26"/>
          <w:lang w:val="pt-BR"/>
        </w:rPr>
        <w:lastRenderedPageBreak/>
        <w:t xml:space="preserve"> Gia tốc rơi tự do: </w:t>
      </w:r>
      <m:oMath>
        <m:r>
          <w:rPr>
            <w:rFonts w:ascii="Cambria Math" w:eastAsiaTheme="minorHAnsi" w:hAnsi="Cambria Math"/>
            <w:color w:val="auto"/>
            <w:sz w:val="26"/>
            <w:szCs w:val="26"/>
          </w:rPr>
          <m:t>g</m:t>
        </m:r>
        <m:r>
          <w:rPr>
            <w:rFonts w:ascii="Cambria Math" w:eastAsiaTheme="minorHAnsi" w:hAnsi="Cambria Math"/>
            <w:color w:val="auto"/>
            <w:sz w:val="26"/>
            <w:szCs w:val="26"/>
            <w:lang w:val="pt-BR"/>
          </w:rPr>
          <m:t>=4</m:t>
        </m:r>
        <m:sSup>
          <m:sSupPr>
            <m:ctrlPr>
              <w:rPr>
                <w:rFonts w:ascii="Cambria Math" w:eastAsiaTheme="minorHAnsi" w:hAnsi="Cambria Math"/>
                <w:i/>
                <w:color w:val="auto"/>
                <w:sz w:val="26"/>
                <w:szCs w:val="26"/>
              </w:rPr>
            </m:ctrlPr>
          </m:sSupPr>
          <m:e>
            <m:r>
              <w:rPr>
                <w:rFonts w:ascii="Cambria Math" w:eastAsiaTheme="minorHAnsi" w:hAnsi="Cambria Math"/>
                <w:color w:val="auto"/>
                <w:sz w:val="26"/>
                <w:szCs w:val="26"/>
              </w:rPr>
              <m:t>π</m:t>
            </m:r>
          </m:e>
          <m:sup>
            <m:r>
              <w:rPr>
                <w:rFonts w:ascii="Cambria Math" w:eastAsiaTheme="minorHAnsi" w:hAnsi="Cambria Math"/>
                <w:color w:val="auto"/>
                <w:sz w:val="26"/>
                <w:szCs w:val="26"/>
                <w:lang w:val="pt-BR"/>
              </w:rPr>
              <m:t>2</m:t>
            </m:r>
          </m:sup>
        </m:sSup>
        <m:r>
          <w:rPr>
            <w:rFonts w:ascii="Cambria Math" w:eastAsiaTheme="minorHAnsi" w:hAnsi="Cambria Math"/>
            <w:color w:val="auto"/>
            <w:sz w:val="26"/>
            <w:szCs w:val="26"/>
            <w:lang w:val="pt-BR"/>
          </w:rPr>
          <m:t>.</m:t>
        </m:r>
        <m:f>
          <m:fPr>
            <m:ctrlPr>
              <w:rPr>
                <w:rFonts w:ascii="Cambria Math" w:eastAsiaTheme="minorHAnsi" w:hAnsi="Cambria Math"/>
                <w:i/>
                <w:color w:val="auto"/>
                <w:sz w:val="26"/>
                <w:szCs w:val="26"/>
              </w:rPr>
            </m:ctrlPr>
          </m:fPr>
          <m:num>
            <m:r>
              <w:rPr>
                <w:rFonts w:ascii="Cambria Math" w:eastAsiaTheme="minorHAnsi" w:hAnsi="Cambria Math"/>
                <w:color w:val="auto"/>
                <w:sz w:val="26"/>
                <w:szCs w:val="26"/>
              </w:rPr>
              <m:t>l</m:t>
            </m:r>
          </m:num>
          <m:den>
            <m:sSup>
              <m:sSupPr>
                <m:ctrlPr>
                  <w:rPr>
                    <w:rFonts w:ascii="Cambria Math" w:eastAsiaTheme="minorHAnsi" w:hAnsi="Cambria Math"/>
                    <w:i/>
                    <w:color w:val="auto"/>
                    <w:sz w:val="26"/>
                    <w:szCs w:val="26"/>
                  </w:rPr>
                </m:ctrlPr>
              </m:sSupPr>
              <m:e>
                <m:r>
                  <w:rPr>
                    <w:rFonts w:ascii="Cambria Math" w:eastAsiaTheme="minorHAnsi" w:hAnsi="Cambria Math"/>
                    <w:color w:val="auto"/>
                    <w:sz w:val="26"/>
                    <w:szCs w:val="26"/>
                  </w:rPr>
                  <m:t>T</m:t>
                </m:r>
              </m:e>
              <m:sup>
                <m:r>
                  <w:rPr>
                    <w:rFonts w:ascii="Cambria Math" w:eastAsiaTheme="minorHAnsi" w:hAnsi="Cambria Math"/>
                    <w:color w:val="auto"/>
                    <w:sz w:val="26"/>
                    <w:szCs w:val="26"/>
                    <w:lang w:val="pt-BR"/>
                  </w:rPr>
                  <m:t>2</m:t>
                </m:r>
              </m:sup>
            </m:sSup>
          </m:den>
        </m:f>
        <m:r>
          <w:rPr>
            <w:rFonts w:ascii="Cambria Math" w:eastAsiaTheme="minorHAnsi" w:hAnsi="Cambria Math"/>
            <w:color w:val="auto"/>
            <w:sz w:val="26"/>
            <w:szCs w:val="26"/>
            <w:lang w:val="pt-BR"/>
          </w:rPr>
          <m:t>=4</m:t>
        </m:r>
        <m:sSup>
          <m:sSupPr>
            <m:ctrlPr>
              <w:rPr>
                <w:rFonts w:ascii="Cambria Math" w:eastAsiaTheme="minorHAnsi" w:hAnsi="Cambria Math"/>
                <w:i/>
                <w:color w:val="auto"/>
                <w:sz w:val="26"/>
                <w:szCs w:val="26"/>
              </w:rPr>
            </m:ctrlPr>
          </m:sSupPr>
          <m:e>
            <m:r>
              <w:rPr>
                <w:rFonts w:ascii="Cambria Math" w:eastAsiaTheme="minorHAnsi" w:hAnsi="Cambria Math"/>
                <w:color w:val="auto"/>
                <w:sz w:val="26"/>
                <w:szCs w:val="26"/>
              </w:rPr>
              <m:t>π</m:t>
            </m:r>
          </m:e>
          <m:sup>
            <m:r>
              <w:rPr>
                <w:rFonts w:ascii="Cambria Math" w:eastAsiaTheme="minorHAnsi" w:hAnsi="Cambria Math"/>
                <w:color w:val="auto"/>
                <w:sz w:val="26"/>
                <w:szCs w:val="26"/>
                <w:lang w:val="pt-BR"/>
              </w:rPr>
              <m:t>2</m:t>
            </m:r>
          </m:sup>
        </m:sSup>
        <m:r>
          <w:rPr>
            <w:rFonts w:ascii="Cambria Math" w:eastAsiaTheme="minorHAnsi" w:hAnsi="Cambria Math"/>
            <w:color w:val="auto"/>
            <w:sz w:val="26"/>
            <w:szCs w:val="26"/>
            <w:lang w:val="pt-BR"/>
          </w:rPr>
          <m:t>.</m:t>
        </m:r>
        <m:f>
          <m:fPr>
            <m:ctrlPr>
              <w:rPr>
                <w:rFonts w:ascii="Cambria Math" w:eastAsiaTheme="minorHAnsi" w:hAnsi="Cambria Math"/>
                <w:i/>
                <w:color w:val="auto"/>
                <w:sz w:val="26"/>
                <w:szCs w:val="26"/>
              </w:rPr>
            </m:ctrlPr>
          </m:fPr>
          <m:num>
            <m:r>
              <w:rPr>
                <w:rFonts w:ascii="Cambria Math" w:eastAsiaTheme="minorHAnsi" w:hAnsi="Cambria Math"/>
                <w:color w:val="auto"/>
                <w:sz w:val="26"/>
                <w:szCs w:val="26"/>
                <w:lang w:val="pt-BR"/>
              </w:rPr>
              <m:t>0,350</m:t>
            </m:r>
          </m:num>
          <m:den>
            <m:r>
              <w:rPr>
                <w:rFonts w:ascii="Cambria Math" w:eastAsiaTheme="minorHAnsi" w:hAnsi="Cambria Math"/>
                <w:color w:val="auto"/>
                <w:sz w:val="26"/>
                <w:szCs w:val="26"/>
                <w:lang w:val="pt-BR"/>
              </w:rPr>
              <m:t>(1,18</m:t>
            </m:r>
            <m:sSup>
              <m:sSupPr>
                <m:ctrlPr>
                  <w:rPr>
                    <w:rFonts w:ascii="Cambria Math" w:eastAsiaTheme="minorHAnsi" w:hAnsi="Cambria Math"/>
                    <w:i/>
                    <w:color w:val="auto"/>
                    <w:sz w:val="26"/>
                    <w:szCs w:val="26"/>
                  </w:rPr>
                </m:ctrlPr>
              </m:sSupPr>
              <m:e>
                <m:r>
                  <w:rPr>
                    <w:rFonts w:ascii="Cambria Math" w:eastAsiaTheme="minorHAnsi" w:hAnsi="Cambria Math"/>
                    <w:color w:val="auto"/>
                    <w:sz w:val="26"/>
                    <w:szCs w:val="26"/>
                    <w:lang w:val="pt-BR"/>
                  </w:rPr>
                  <m:t>)</m:t>
                </m:r>
              </m:e>
              <m:sup>
                <m:r>
                  <w:rPr>
                    <w:rFonts w:ascii="Cambria Math" w:eastAsiaTheme="minorHAnsi" w:hAnsi="Cambria Math"/>
                    <w:color w:val="auto"/>
                    <w:sz w:val="26"/>
                    <w:szCs w:val="26"/>
                    <w:lang w:val="pt-BR"/>
                  </w:rPr>
                  <m:t>2</m:t>
                </m:r>
              </m:sup>
            </m:sSup>
          </m:den>
        </m:f>
        <m:r>
          <w:rPr>
            <w:rFonts w:ascii="Cambria Math" w:eastAsiaTheme="minorHAnsi" w:hAnsi="Cambria Math"/>
            <w:color w:val="auto"/>
            <w:sz w:val="26"/>
            <w:szCs w:val="26"/>
            <w:lang w:val="pt-BR"/>
          </w:rPr>
          <m:t>=9,92</m:t>
        </m:r>
      </m:oMath>
      <w:r w:rsidRPr="004F0CB4">
        <w:rPr>
          <w:rFonts w:eastAsiaTheme="minorHAnsi"/>
          <w:color w:val="auto"/>
          <w:sz w:val="26"/>
          <w:szCs w:val="26"/>
          <w:lang w:val="pt-BR"/>
        </w:rPr>
        <w:t xml:space="preserve"> (m/s</w:t>
      </w:r>
      <w:r w:rsidRPr="004F0CB4">
        <w:rPr>
          <w:rFonts w:eastAsiaTheme="minorHAnsi"/>
          <w:color w:val="auto"/>
          <w:sz w:val="26"/>
          <w:szCs w:val="26"/>
          <w:vertAlign w:val="superscript"/>
          <w:lang w:val="pt-BR"/>
        </w:rPr>
        <w:t>2</w:t>
      </w:r>
      <w:r w:rsidRPr="004F0CB4">
        <w:rPr>
          <w:rFonts w:eastAsiaTheme="minorHAnsi"/>
          <w:color w:val="auto"/>
          <w:sz w:val="26"/>
          <w:szCs w:val="26"/>
          <w:lang w:val="pt-BR"/>
        </w:rPr>
        <w:t>)</w:t>
      </w:r>
    </w:p>
    <w:p w14:paraId="362121DD" w14:textId="77777777" w:rsidR="00C61696" w:rsidRPr="004F0CB4" w:rsidRDefault="00C61696" w:rsidP="00C61696">
      <w:pPr>
        <w:spacing w:after="160" w:line="276" w:lineRule="auto"/>
        <w:ind w:left="720"/>
        <w:contextualSpacing/>
        <w:rPr>
          <w:rFonts w:eastAsiaTheme="minorHAnsi"/>
          <w:color w:val="auto"/>
          <w:sz w:val="26"/>
          <w:szCs w:val="26"/>
          <w:lang w:val="pt-BR"/>
        </w:rPr>
      </w:pPr>
      <w:r w:rsidRPr="004F0CB4">
        <w:rPr>
          <w:rFonts w:eastAsiaTheme="minorHAnsi"/>
          <w:color w:val="auto"/>
          <w:sz w:val="26"/>
          <w:szCs w:val="26"/>
          <w:lang w:val="pt-BR"/>
        </w:rPr>
        <w:t xml:space="preserve">Sai số tỉ đối: </w:t>
      </w:r>
      <m:oMath>
        <m:f>
          <m:fPr>
            <m:ctrlPr>
              <w:rPr>
                <w:rFonts w:ascii="Cambria Math" w:eastAsiaTheme="minorHAnsi" w:hAnsi="Cambria Math"/>
                <w:i/>
                <w:color w:val="auto"/>
                <w:sz w:val="26"/>
                <w:szCs w:val="26"/>
              </w:rPr>
            </m:ctrlPr>
          </m:fPr>
          <m:num>
            <m:r>
              <w:rPr>
                <w:rFonts w:ascii="Cambria Math" w:eastAsiaTheme="minorHAnsi" w:hAnsi="Cambria Math"/>
                <w:color w:val="auto"/>
                <w:sz w:val="26"/>
                <w:szCs w:val="26"/>
              </w:rPr>
              <m:t>Δg</m:t>
            </m:r>
          </m:num>
          <m:den>
            <m:r>
              <w:rPr>
                <w:rFonts w:ascii="Cambria Math" w:eastAsiaTheme="minorHAnsi" w:hAnsi="Cambria Math"/>
                <w:color w:val="auto"/>
                <w:sz w:val="26"/>
                <w:szCs w:val="26"/>
              </w:rPr>
              <m:t>g</m:t>
            </m:r>
          </m:den>
        </m:f>
        <m:r>
          <w:rPr>
            <w:rFonts w:ascii="Cambria Math" w:eastAsiaTheme="minorHAnsi" w:hAnsi="Cambria Math"/>
            <w:color w:val="auto"/>
            <w:sz w:val="26"/>
            <w:szCs w:val="26"/>
            <w:lang w:val="pt-BR"/>
          </w:rPr>
          <m:t>=</m:t>
        </m:r>
        <m:f>
          <m:fPr>
            <m:ctrlPr>
              <w:rPr>
                <w:rFonts w:ascii="Cambria Math" w:eastAsiaTheme="minorHAnsi" w:hAnsi="Cambria Math"/>
                <w:i/>
                <w:color w:val="auto"/>
                <w:sz w:val="26"/>
                <w:szCs w:val="26"/>
              </w:rPr>
            </m:ctrlPr>
          </m:fPr>
          <m:num>
            <m:r>
              <w:rPr>
                <w:rFonts w:ascii="Cambria Math" w:eastAsiaTheme="minorHAnsi" w:hAnsi="Cambria Math"/>
                <w:color w:val="auto"/>
                <w:sz w:val="26"/>
                <w:szCs w:val="26"/>
              </w:rPr>
              <m:t>Δl</m:t>
            </m:r>
          </m:num>
          <m:den>
            <m:r>
              <w:rPr>
                <w:rFonts w:ascii="Cambria Math" w:eastAsiaTheme="minorHAnsi" w:hAnsi="Cambria Math"/>
                <w:color w:val="auto"/>
                <w:sz w:val="26"/>
                <w:szCs w:val="26"/>
              </w:rPr>
              <m:t>l</m:t>
            </m:r>
          </m:den>
        </m:f>
        <m:r>
          <w:rPr>
            <w:rFonts w:ascii="Cambria Math" w:eastAsiaTheme="minorHAnsi" w:hAnsi="Cambria Math"/>
            <w:color w:val="auto"/>
            <w:sz w:val="26"/>
            <w:szCs w:val="26"/>
            <w:lang w:val="pt-BR"/>
          </w:rPr>
          <m:t>+2.</m:t>
        </m:r>
        <m:f>
          <m:fPr>
            <m:ctrlPr>
              <w:rPr>
                <w:rFonts w:ascii="Cambria Math" w:eastAsiaTheme="minorHAnsi" w:hAnsi="Cambria Math"/>
                <w:i/>
                <w:color w:val="auto"/>
                <w:sz w:val="26"/>
                <w:szCs w:val="26"/>
              </w:rPr>
            </m:ctrlPr>
          </m:fPr>
          <m:num>
            <m:r>
              <w:rPr>
                <w:rFonts w:ascii="Cambria Math" w:eastAsiaTheme="minorHAnsi" w:hAnsi="Cambria Math"/>
                <w:color w:val="auto"/>
                <w:sz w:val="26"/>
                <w:szCs w:val="26"/>
              </w:rPr>
              <m:t>ΔT</m:t>
            </m:r>
          </m:num>
          <m:den>
            <m:r>
              <w:rPr>
                <w:rFonts w:ascii="Cambria Math" w:eastAsiaTheme="minorHAnsi" w:hAnsi="Cambria Math"/>
                <w:color w:val="auto"/>
                <w:sz w:val="26"/>
                <w:szCs w:val="26"/>
              </w:rPr>
              <m:t>T</m:t>
            </m:r>
          </m:den>
        </m:f>
        <m:r>
          <w:rPr>
            <w:rFonts w:ascii="Cambria Math" w:eastAsiaTheme="minorHAnsi" w:hAnsi="Cambria Math"/>
            <w:color w:val="auto"/>
            <w:sz w:val="26"/>
            <w:szCs w:val="26"/>
            <w:lang w:val="pt-BR"/>
          </w:rPr>
          <m:t>=</m:t>
        </m:r>
        <m:f>
          <m:fPr>
            <m:ctrlPr>
              <w:rPr>
                <w:rFonts w:ascii="Cambria Math" w:eastAsiaTheme="minorHAnsi" w:hAnsi="Cambria Math"/>
                <w:i/>
                <w:color w:val="auto"/>
                <w:sz w:val="26"/>
                <w:szCs w:val="26"/>
              </w:rPr>
            </m:ctrlPr>
          </m:fPr>
          <m:num>
            <m:r>
              <w:rPr>
                <w:rFonts w:ascii="Cambria Math" w:eastAsiaTheme="minorHAnsi" w:hAnsi="Cambria Math"/>
                <w:color w:val="auto"/>
                <w:sz w:val="26"/>
                <w:szCs w:val="26"/>
                <w:lang w:val="pt-BR"/>
              </w:rPr>
              <m:t>0,005</m:t>
            </m:r>
          </m:num>
          <m:den>
            <m:r>
              <w:rPr>
                <w:rFonts w:ascii="Cambria Math" w:eastAsiaTheme="minorHAnsi" w:hAnsi="Cambria Math"/>
                <w:color w:val="auto"/>
                <w:sz w:val="26"/>
                <w:szCs w:val="26"/>
                <w:lang w:val="pt-BR"/>
              </w:rPr>
              <m:t>0,350</m:t>
            </m:r>
          </m:den>
        </m:f>
        <m:r>
          <w:rPr>
            <w:rFonts w:ascii="Cambria Math" w:eastAsiaTheme="minorHAnsi" w:hAnsi="Cambria Math"/>
            <w:color w:val="auto"/>
            <w:sz w:val="26"/>
            <w:szCs w:val="26"/>
            <w:lang w:val="pt-BR"/>
          </w:rPr>
          <m:t>+2.</m:t>
        </m:r>
        <m:f>
          <m:fPr>
            <m:ctrlPr>
              <w:rPr>
                <w:rFonts w:ascii="Cambria Math" w:eastAsiaTheme="minorHAnsi" w:hAnsi="Cambria Math"/>
                <w:i/>
                <w:color w:val="auto"/>
                <w:sz w:val="26"/>
                <w:szCs w:val="26"/>
              </w:rPr>
            </m:ctrlPr>
          </m:fPr>
          <m:num>
            <m:r>
              <w:rPr>
                <w:rFonts w:ascii="Cambria Math" w:eastAsiaTheme="minorHAnsi" w:hAnsi="Cambria Math"/>
                <w:color w:val="auto"/>
                <w:sz w:val="26"/>
                <w:szCs w:val="26"/>
                <w:lang w:val="pt-BR"/>
              </w:rPr>
              <m:t>0,02</m:t>
            </m:r>
          </m:num>
          <m:den>
            <m:r>
              <w:rPr>
                <w:rFonts w:ascii="Cambria Math" w:eastAsiaTheme="minorHAnsi" w:hAnsi="Cambria Math"/>
                <w:color w:val="auto"/>
                <w:sz w:val="26"/>
                <w:szCs w:val="26"/>
                <w:lang w:val="pt-BR"/>
              </w:rPr>
              <m:t>1,18</m:t>
            </m:r>
          </m:den>
        </m:f>
        <m:r>
          <w:rPr>
            <w:rFonts w:ascii="Cambria Math" w:eastAsiaTheme="minorHAnsi" w:hAnsi="Cambria Math"/>
            <w:color w:val="auto"/>
            <w:sz w:val="26"/>
            <w:szCs w:val="26"/>
            <w:lang w:val="pt-BR"/>
          </w:rPr>
          <m:t>=0,05</m:t>
        </m:r>
      </m:oMath>
    </w:p>
    <w:p w14:paraId="301CEC22" w14:textId="77777777" w:rsidR="00C61696" w:rsidRPr="004F0CB4" w:rsidRDefault="00C61696" w:rsidP="00C61696">
      <w:pPr>
        <w:spacing w:after="160" w:line="276" w:lineRule="auto"/>
        <w:ind w:left="720"/>
        <w:contextualSpacing/>
        <w:rPr>
          <w:rFonts w:eastAsiaTheme="minorHAnsi"/>
          <w:color w:val="auto"/>
          <w:sz w:val="26"/>
          <w:szCs w:val="26"/>
          <w:lang w:val="pt-BR"/>
        </w:rPr>
      </w:pPr>
      <w:r w:rsidRPr="004F0CB4">
        <w:rPr>
          <w:rFonts w:eastAsiaTheme="minorHAnsi"/>
          <w:color w:val="auto"/>
          <w:sz w:val="26"/>
          <w:szCs w:val="26"/>
          <w:lang w:val="pt-BR"/>
        </w:rPr>
        <w:t xml:space="preserve">Sai số tuyệt đối: </w:t>
      </w:r>
      <w:r w:rsidRPr="004F0CB4">
        <w:rPr>
          <w:rFonts w:eastAsiaTheme="minorHAnsi"/>
          <w:color w:val="auto"/>
          <w:position w:val="-10"/>
          <w:sz w:val="26"/>
          <w:szCs w:val="26"/>
        </w:rPr>
        <w:object w:dxaOrig="3040" w:dyaOrig="320" w14:anchorId="5058EBC0">
          <v:shape id="_x0000_i1030" type="#_x0000_t75" style="width:151.6pt;height:15.55pt" o:ole="">
            <v:imagedata r:id="rId137" o:title=""/>
          </v:shape>
          <o:OLEObject Type="Embed" ProgID="Equation.3" ShapeID="_x0000_i1030" DrawAspect="Content" ObjectID="_1783531240" r:id="rId138"/>
        </w:object>
      </w:r>
      <w:r w:rsidRPr="004F0CB4">
        <w:rPr>
          <w:rFonts w:eastAsiaTheme="minorHAnsi"/>
          <w:color w:val="auto"/>
          <w:sz w:val="26"/>
          <w:szCs w:val="26"/>
          <w:lang w:val="pt-BR"/>
        </w:rPr>
        <w:t>(m/s</w:t>
      </w:r>
      <w:r w:rsidRPr="004F0CB4">
        <w:rPr>
          <w:rFonts w:eastAsiaTheme="minorHAnsi"/>
          <w:color w:val="auto"/>
          <w:sz w:val="26"/>
          <w:szCs w:val="26"/>
          <w:vertAlign w:val="superscript"/>
          <w:lang w:val="pt-BR"/>
        </w:rPr>
        <w:t>2</w:t>
      </w:r>
      <w:r w:rsidRPr="004F0CB4">
        <w:rPr>
          <w:rFonts w:eastAsiaTheme="minorHAnsi"/>
          <w:color w:val="auto"/>
          <w:sz w:val="26"/>
          <w:szCs w:val="26"/>
          <w:lang w:val="pt-BR"/>
        </w:rPr>
        <w:t>)</w:t>
      </w:r>
    </w:p>
    <w:p w14:paraId="609BADD0" w14:textId="77777777" w:rsidR="00C61696" w:rsidRPr="004F0CB4" w:rsidRDefault="00C61696" w:rsidP="00C61696">
      <w:pPr>
        <w:tabs>
          <w:tab w:val="left" w:pos="360"/>
        </w:tabs>
        <w:spacing w:line="276" w:lineRule="auto"/>
        <w:jc w:val="both"/>
        <w:rPr>
          <w:rFonts w:eastAsia="Calibri"/>
          <w:color w:val="auto"/>
          <w:sz w:val="26"/>
          <w:szCs w:val="26"/>
          <w:lang w:val="pt-BR"/>
        </w:rPr>
      </w:pPr>
    </w:p>
    <w:p w14:paraId="352F0102" w14:textId="69B0191F" w:rsidR="000C0F11" w:rsidRPr="004F0CB4" w:rsidRDefault="000C0F11" w:rsidP="000C0F11">
      <w:pPr>
        <w:pStyle w:val="Heading2"/>
        <w:keepNext w:val="0"/>
        <w:keepLines w:val="0"/>
        <w:widowControl w:val="0"/>
        <w:spacing w:line="360" w:lineRule="auto"/>
        <w:jc w:val="center"/>
        <w:rPr>
          <w:color w:val="auto"/>
          <w:sz w:val="26"/>
          <w:lang w:val="pt-BR"/>
        </w:rPr>
      </w:pPr>
      <w:r w:rsidRPr="004F0CB4">
        <w:rPr>
          <w:color w:val="auto"/>
          <w:sz w:val="26"/>
          <w:highlight w:val="yellow"/>
          <w:lang w:val="pt-BR"/>
        </w:rPr>
        <w:t>ĐỀ ÔN TẬP SỐ 0</w:t>
      </w:r>
      <w:r w:rsidRPr="004F0CB4">
        <w:rPr>
          <w:color w:val="auto"/>
          <w:sz w:val="26"/>
          <w:lang w:val="pt-BR"/>
        </w:rPr>
        <w:t>4</w:t>
      </w:r>
    </w:p>
    <w:p w14:paraId="4F68001E" w14:textId="6483F3DB" w:rsidR="00C61696" w:rsidRPr="004F0CB4" w:rsidRDefault="00C61696" w:rsidP="00C61696">
      <w:pPr>
        <w:tabs>
          <w:tab w:val="left" w:pos="360"/>
        </w:tabs>
        <w:spacing w:line="276" w:lineRule="auto"/>
        <w:jc w:val="both"/>
        <w:rPr>
          <w:color w:val="auto"/>
          <w:sz w:val="26"/>
          <w:szCs w:val="26"/>
          <w:lang w:val="pt-BR"/>
        </w:rPr>
      </w:pPr>
    </w:p>
    <w:p w14:paraId="63D96CE4" w14:textId="77777777" w:rsidR="00C61696" w:rsidRPr="004F0CB4" w:rsidRDefault="00C61696" w:rsidP="00C61696">
      <w:pPr>
        <w:spacing w:line="276" w:lineRule="auto"/>
        <w:rPr>
          <w:color w:val="auto"/>
          <w:sz w:val="26"/>
          <w:szCs w:val="26"/>
        </w:rPr>
      </w:pPr>
      <w:r w:rsidRPr="004F0CB4">
        <w:rPr>
          <w:noProof/>
          <w:color w:val="auto"/>
          <w:sz w:val="26"/>
          <w:szCs w:val="26"/>
        </w:rPr>
        <mc:AlternateContent>
          <mc:Choice Requires="wpg">
            <w:drawing>
              <wp:inline distT="0" distB="0" distL="0" distR="0" wp14:anchorId="141112BF" wp14:editId="6E08EF4B">
                <wp:extent cx="5443829" cy="324009"/>
                <wp:effectExtent l="0" t="0" r="5080" b="0"/>
                <wp:docPr id="1875946372"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614966723" name="Group 44"/>
                        <wpg:cNvGrpSpPr>
                          <a:grpSpLocks/>
                        </wpg:cNvGrpSpPr>
                        <wpg:grpSpPr bwMode="auto">
                          <a:xfrm>
                            <a:off x="95" y="-1"/>
                            <a:ext cx="54449" cy="3265"/>
                            <a:chOff x="95" y="-1"/>
                            <a:chExt cx="54448" cy="3265"/>
                          </a:xfrm>
                        </wpg:grpSpPr>
                        <wpg:grpSp>
                          <wpg:cNvPr id="44311307" name="Group 45"/>
                          <wpg:cNvGrpSpPr>
                            <a:grpSpLocks/>
                          </wpg:cNvGrpSpPr>
                          <wpg:grpSpPr bwMode="auto">
                            <a:xfrm>
                              <a:off x="95" y="0"/>
                              <a:ext cx="54448" cy="3225"/>
                              <a:chOff x="92" y="0"/>
                              <a:chExt cx="52587" cy="3227"/>
                            </a:xfrm>
                          </wpg:grpSpPr>
                          <wps:wsp>
                            <wps:cNvPr id="1091546431"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67491570"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43589156"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060416759"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2A4238" w14:textId="77777777" w:rsidR="00C61696" w:rsidRPr="009111E4" w:rsidRDefault="00C61696" w:rsidP="00C61696">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613B31F6" w14:textId="77777777" w:rsidR="00C61696" w:rsidRPr="009111E4" w:rsidRDefault="00C61696" w:rsidP="00C61696">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474964015"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F89F7B" w14:textId="77777777" w:rsidR="00C61696" w:rsidRPr="009111E4" w:rsidRDefault="00C61696" w:rsidP="00C61696">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141112BF" id="_x0000_s1241"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">
                <v:group id="Group 44" o:spid="_x0000_s1242"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">
                  <v:group id="Group 45" o:spid="_x0000_s1243"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">
                    <v:shape id="Flowchart: Alternate Process 46" o:spid="_x0000_s1244"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" fillcolor="#98c1d9" stroked="f" strokeweight="1pt">
                      <v:fill opacity="52428f"/>
                    </v:shape>
                    <v:shape id="Hexagon 47" o:spid="_x0000_s124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" adj="4292" fillcolor="#f60" stroked="f" strokeweight="1pt"/>
                    <v:shape id="Hexagon 48" o:spid="_x0000_s124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" adj="4292" fillcolor="#3d5a80" stroked="f" strokeweight="1pt"/>
                  </v:group>
                  <v:shape id="WordArt 192" o:spid="_x0000_s1247"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" filled="f" stroked="f">
                    <v:stroke joinstyle="round"/>
                    <o:lock v:ext="edit" shapetype="t"/>
                    <v:textbox>
                      <w:txbxContent>
                        <w:p w14:paraId="252A4238" w14:textId="77777777" w:rsidR="00C61696" w:rsidRPr="009111E4" w:rsidRDefault="00C61696" w:rsidP="00C61696">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613B31F6" w14:textId="77777777" w:rsidR="00C61696" w:rsidRPr="009111E4" w:rsidRDefault="00C61696" w:rsidP="00C61696">
                          <w:pPr>
                            <w:pStyle w:val="NormalWeb"/>
                            <w:spacing w:line="240" w:lineRule="auto"/>
                            <w:ind w:firstLine="0"/>
                            <w:rPr>
                              <w:b/>
                              <w:color w:val="FFFFFF" w:themeColor="background1"/>
                              <w:sz w:val="32"/>
                              <w:szCs w:val="32"/>
                            </w:rPr>
                          </w:pPr>
                        </w:p>
                      </w:txbxContent>
                    </v:textbox>
                  </v:shape>
                </v:group>
                <v:shape id="WordArt 192" o:spid="_x0000_s1248"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" filled="f" stroked="f">
                  <v:stroke joinstyle="round"/>
                  <o:lock v:ext="edit" shapetype="t"/>
                  <v:textbox>
                    <w:txbxContent>
                      <w:p w14:paraId="36F89F7B" w14:textId="77777777" w:rsidR="00C61696" w:rsidRPr="009111E4" w:rsidRDefault="00C61696" w:rsidP="00C61696">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2733598C" w14:textId="77777777" w:rsidR="00C61696" w:rsidRPr="004F0CB4" w:rsidRDefault="00C61696" w:rsidP="00C61696">
      <w:pPr>
        <w:tabs>
          <w:tab w:val="left" w:pos="360"/>
        </w:tabs>
        <w:spacing w:line="276" w:lineRule="auto"/>
        <w:jc w:val="center"/>
        <w:rPr>
          <w:i/>
          <w:iCs/>
          <w:color w:val="auto"/>
          <w:sz w:val="26"/>
          <w:szCs w:val="26"/>
        </w:rPr>
      </w:pPr>
      <w:r w:rsidRPr="004F0CB4">
        <w:rPr>
          <w:i/>
          <w:iCs/>
          <w:color w:val="auto"/>
          <w:sz w:val="26"/>
          <w:szCs w:val="26"/>
        </w:rPr>
        <w:t>Thí sinh trả lời từ câu 1 đến câu 18. Mỗi câu  hỏi thí sinh chỉ chọn một phương án.</w:t>
      </w:r>
    </w:p>
    <w:p w14:paraId="77FF06DB" w14:textId="77777777" w:rsidR="00C61696" w:rsidRPr="004F0CB4" w:rsidRDefault="00C61696" w:rsidP="00C61696">
      <w:pPr>
        <w:tabs>
          <w:tab w:val="left" w:pos="360"/>
        </w:tabs>
        <w:spacing w:line="276" w:lineRule="auto"/>
        <w:jc w:val="center"/>
        <w:rPr>
          <w:i/>
          <w:iCs/>
          <w:color w:val="auto"/>
          <w:sz w:val="26"/>
          <w:szCs w:val="26"/>
        </w:rPr>
      </w:pPr>
      <w:r w:rsidRPr="004F0CB4">
        <w:rPr>
          <w:i/>
          <w:iCs/>
          <w:color w:val="auto"/>
          <w:sz w:val="26"/>
          <w:szCs w:val="26"/>
        </w:rPr>
        <w:t>(Mỗi câu trả lời đúng thí sinh được 0,25 điểm)</w:t>
      </w:r>
    </w:p>
    <w:p w14:paraId="0DB6E5D7" w14:textId="77777777" w:rsidR="00C61696" w:rsidRPr="004F0CB4" w:rsidRDefault="00C61696" w:rsidP="00C61696">
      <w:pPr>
        <w:tabs>
          <w:tab w:val="left" w:pos="360"/>
        </w:tabs>
        <w:spacing w:line="276" w:lineRule="auto"/>
        <w:jc w:val="center"/>
        <w:rPr>
          <w:i/>
          <w:iCs/>
          <w:color w:val="auto"/>
          <w:sz w:val="26"/>
          <w:szCs w:val="26"/>
        </w:rPr>
      </w:pPr>
      <w:r w:rsidRPr="004F0CB4">
        <w:rPr>
          <w:i/>
          <w:iCs/>
          <w:color w:val="auto"/>
          <w:sz w:val="26"/>
          <w:szCs w:val="26"/>
        </w:rPr>
        <w:t>(Mỗi câu trả lời đúng thí sinh được 0,25 điểm)</w:t>
      </w:r>
    </w:p>
    <w:p w14:paraId="3C9C1A55" w14:textId="77777777" w:rsidR="00C61696" w:rsidRPr="004F0CB4" w:rsidRDefault="00C61696">
      <w:pPr>
        <w:numPr>
          <w:ilvl w:val="0"/>
          <w:numId w:val="20"/>
        </w:numPr>
        <w:tabs>
          <w:tab w:val="left" w:pos="990"/>
        </w:tabs>
        <w:spacing w:line="276" w:lineRule="auto"/>
        <w:ind w:left="714" w:hanging="357"/>
        <w:contextualSpacing/>
        <w:rPr>
          <w:rFonts w:eastAsia="Calibri"/>
          <w:color w:val="auto"/>
          <w:sz w:val="26"/>
          <w:szCs w:val="26"/>
          <w:lang w:val="fr-FR"/>
        </w:rPr>
      </w:pPr>
      <w:r w:rsidRPr="004F0CB4">
        <w:rPr>
          <w:rFonts w:eastAsia="Calibri"/>
          <w:color w:val="auto"/>
          <w:sz w:val="26"/>
          <w:szCs w:val="26"/>
          <w:lang w:val="fr-FR"/>
        </w:rPr>
        <w:t>Giới hạn đo của thước là</w:t>
      </w:r>
    </w:p>
    <w:p w14:paraId="4BAB15AE" w14:textId="77777777" w:rsidR="00C61696" w:rsidRPr="004F0CB4" w:rsidRDefault="00C61696" w:rsidP="00041EC6">
      <w:pPr>
        <w:tabs>
          <w:tab w:val="left" w:pos="990"/>
        </w:tabs>
        <w:spacing w:line="276" w:lineRule="auto"/>
        <w:jc w:val="both"/>
        <w:rPr>
          <w:rFonts w:eastAsia="Calibri"/>
          <w:color w:val="auto"/>
          <w:sz w:val="26"/>
          <w:szCs w:val="26"/>
          <w:highlight w:val="green"/>
          <w:lang w:val="fr-FR"/>
        </w:rPr>
      </w:pPr>
      <w:r w:rsidRPr="004F0CB4">
        <w:rPr>
          <w:rFonts w:eastAsia="Calibri"/>
          <w:b/>
          <w:bCs/>
          <w:color w:val="auto"/>
          <w:sz w:val="26"/>
          <w:szCs w:val="26"/>
          <w:highlight w:val="green"/>
          <w:lang w:val="fr-FR"/>
        </w:rPr>
        <w:t>A.</w:t>
      </w:r>
      <w:r w:rsidRPr="004F0CB4">
        <w:rPr>
          <w:rFonts w:eastAsia="Calibri"/>
          <w:color w:val="auto"/>
          <w:sz w:val="26"/>
          <w:szCs w:val="26"/>
          <w:highlight w:val="green"/>
          <w:lang w:val="fr-FR"/>
        </w:rPr>
        <w:t xml:space="preserve"> chiều dài lớn nhất ghi trên thước </w:t>
      </w:r>
      <w:r w:rsidRPr="004F0CB4">
        <w:rPr>
          <w:rFonts w:eastAsia="Calibri"/>
          <w:color w:val="auto"/>
          <w:sz w:val="26"/>
          <w:szCs w:val="26"/>
          <w:highlight w:val="green"/>
          <w:lang w:val="fr-FR"/>
        </w:rPr>
        <w:tab/>
      </w:r>
    </w:p>
    <w:p w14:paraId="7D6B9624" w14:textId="77777777" w:rsidR="00C61696" w:rsidRPr="004F0CB4" w:rsidRDefault="00C61696" w:rsidP="00041EC6">
      <w:pPr>
        <w:tabs>
          <w:tab w:val="left" w:pos="990"/>
        </w:tabs>
        <w:spacing w:line="276" w:lineRule="auto"/>
        <w:jc w:val="both"/>
        <w:rPr>
          <w:rFonts w:eastAsia="Calibri"/>
          <w:color w:val="auto"/>
          <w:sz w:val="26"/>
          <w:szCs w:val="26"/>
          <w:lang w:val="fr-FR"/>
        </w:rPr>
      </w:pPr>
      <w:r w:rsidRPr="004F0CB4">
        <w:rPr>
          <w:rFonts w:eastAsia="Calibri"/>
          <w:b/>
          <w:bCs/>
          <w:color w:val="auto"/>
          <w:sz w:val="26"/>
          <w:szCs w:val="26"/>
          <w:lang w:val="fr-FR"/>
        </w:rPr>
        <w:t>B.</w:t>
      </w:r>
      <w:r w:rsidRPr="004F0CB4">
        <w:rPr>
          <w:rFonts w:eastAsia="Calibri"/>
          <w:color w:val="auto"/>
          <w:sz w:val="26"/>
          <w:szCs w:val="26"/>
          <w:lang w:val="fr-FR"/>
        </w:rPr>
        <w:t xml:space="preserve"> chiều dài giữa hai vạch liên tiếp trên thước</w:t>
      </w:r>
      <w:r w:rsidRPr="004F0CB4">
        <w:rPr>
          <w:rFonts w:eastAsia="Calibri"/>
          <w:color w:val="auto"/>
          <w:sz w:val="26"/>
          <w:szCs w:val="26"/>
          <w:lang w:val="fr-FR"/>
        </w:rPr>
        <w:tab/>
      </w:r>
    </w:p>
    <w:p w14:paraId="236BCC6E" w14:textId="77777777" w:rsidR="00C61696" w:rsidRPr="004F0CB4" w:rsidRDefault="00C61696" w:rsidP="00041EC6">
      <w:pPr>
        <w:tabs>
          <w:tab w:val="left" w:pos="990"/>
        </w:tabs>
        <w:spacing w:line="276" w:lineRule="auto"/>
        <w:jc w:val="both"/>
        <w:rPr>
          <w:rFonts w:eastAsia="Calibri"/>
          <w:color w:val="auto"/>
          <w:sz w:val="26"/>
          <w:szCs w:val="26"/>
          <w:lang w:val="fr-FR"/>
        </w:rPr>
      </w:pPr>
      <w:r w:rsidRPr="004F0CB4">
        <w:rPr>
          <w:rFonts w:eastAsia="Calibri"/>
          <w:b/>
          <w:bCs/>
          <w:color w:val="auto"/>
          <w:sz w:val="26"/>
          <w:szCs w:val="26"/>
          <w:lang w:val="fr-FR"/>
        </w:rPr>
        <w:t>C.</w:t>
      </w:r>
      <w:r w:rsidRPr="004F0CB4">
        <w:rPr>
          <w:rFonts w:eastAsia="Calibri"/>
          <w:color w:val="auto"/>
          <w:sz w:val="26"/>
          <w:szCs w:val="26"/>
          <w:lang w:val="fr-FR"/>
        </w:rPr>
        <w:t xml:space="preserve"> chiều dài nhỏ nhất ghi trên thước</w:t>
      </w:r>
      <w:r w:rsidRPr="004F0CB4">
        <w:rPr>
          <w:rFonts w:eastAsia="Calibri"/>
          <w:color w:val="auto"/>
          <w:sz w:val="26"/>
          <w:szCs w:val="26"/>
          <w:lang w:val="fr-FR"/>
        </w:rPr>
        <w:tab/>
      </w:r>
    </w:p>
    <w:p w14:paraId="798E5A6B" w14:textId="77777777" w:rsidR="00C61696" w:rsidRPr="004F0CB4" w:rsidRDefault="00C61696" w:rsidP="00041EC6">
      <w:pPr>
        <w:tabs>
          <w:tab w:val="left" w:pos="990"/>
        </w:tabs>
        <w:spacing w:line="276" w:lineRule="auto"/>
        <w:jc w:val="both"/>
        <w:rPr>
          <w:rFonts w:eastAsia="Calibri"/>
          <w:color w:val="auto"/>
          <w:sz w:val="26"/>
          <w:szCs w:val="26"/>
          <w:lang w:val="fr-FR"/>
        </w:rPr>
      </w:pPr>
      <w:r w:rsidRPr="004F0CB4">
        <w:rPr>
          <w:rFonts w:eastAsia="Calibri"/>
          <w:b/>
          <w:bCs/>
          <w:color w:val="auto"/>
          <w:sz w:val="26"/>
          <w:szCs w:val="26"/>
          <w:lang w:val="fr-FR"/>
        </w:rPr>
        <w:t>D.</w:t>
      </w:r>
      <w:r w:rsidRPr="004F0CB4">
        <w:rPr>
          <w:rFonts w:eastAsia="Calibri"/>
          <w:color w:val="auto"/>
          <w:sz w:val="26"/>
          <w:szCs w:val="26"/>
          <w:lang w:val="fr-FR"/>
        </w:rPr>
        <w:t xml:space="preserve"> chiều dài giữa hai vạch chia nhỏ nhất trên thước.</w:t>
      </w:r>
    </w:p>
    <w:p w14:paraId="652FBF7E" w14:textId="77777777" w:rsidR="00C61696" w:rsidRPr="004F0CB4" w:rsidRDefault="00C61696">
      <w:pPr>
        <w:numPr>
          <w:ilvl w:val="0"/>
          <w:numId w:val="20"/>
        </w:numPr>
        <w:tabs>
          <w:tab w:val="left" w:pos="990"/>
        </w:tabs>
        <w:spacing w:line="276" w:lineRule="auto"/>
        <w:ind w:left="709"/>
        <w:contextualSpacing/>
        <w:jc w:val="both"/>
        <w:rPr>
          <w:rFonts w:eastAsia="Calibri"/>
          <w:color w:val="auto"/>
          <w:sz w:val="26"/>
          <w:szCs w:val="26"/>
          <w:lang w:val="fr-FR"/>
        </w:rPr>
      </w:pPr>
      <w:r w:rsidRPr="004F0CB4">
        <w:rPr>
          <w:rFonts w:eastAsia="Calibri"/>
          <w:color w:val="auto"/>
          <w:sz w:val="26"/>
          <w:szCs w:val="26"/>
          <w:lang w:val="fr-FR"/>
        </w:rPr>
        <w:t>Độ chia nhỏ nhất của thước là</w:t>
      </w:r>
    </w:p>
    <w:p w14:paraId="73D23217" w14:textId="77777777" w:rsidR="00C61696" w:rsidRPr="004F0CB4" w:rsidRDefault="00C61696" w:rsidP="00041EC6">
      <w:pPr>
        <w:tabs>
          <w:tab w:val="left" w:pos="990"/>
        </w:tabs>
        <w:spacing w:line="276" w:lineRule="auto"/>
        <w:jc w:val="both"/>
        <w:rPr>
          <w:rFonts w:eastAsia="Calibri"/>
          <w:color w:val="auto"/>
          <w:sz w:val="26"/>
          <w:szCs w:val="26"/>
          <w:lang w:val="fr-FR"/>
        </w:rPr>
      </w:pPr>
      <w:r w:rsidRPr="004F0CB4">
        <w:rPr>
          <w:rFonts w:eastAsia="Calibri"/>
          <w:b/>
          <w:bCs/>
          <w:color w:val="auto"/>
          <w:sz w:val="26"/>
          <w:szCs w:val="26"/>
          <w:lang w:val="fr-FR"/>
        </w:rPr>
        <w:t>A.</w:t>
      </w:r>
      <w:r w:rsidRPr="004F0CB4">
        <w:rPr>
          <w:rFonts w:eastAsia="Calibri"/>
          <w:color w:val="auto"/>
          <w:sz w:val="26"/>
          <w:szCs w:val="26"/>
          <w:lang w:val="fr-FR"/>
        </w:rPr>
        <w:t xml:space="preserve"> giá trị cuối cùng ghi trên thước</w:t>
      </w:r>
    </w:p>
    <w:p w14:paraId="61D89D15" w14:textId="77777777" w:rsidR="00C61696" w:rsidRPr="004F0CB4" w:rsidRDefault="00C61696" w:rsidP="00041EC6">
      <w:pPr>
        <w:tabs>
          <w:tab w:val="left" w:pos="990"/>
        </w:tabs>
        <w:spacing w:line="276" w:lineRule="auto"/>
        <w:jc w:val="both"/>
        <w:rPr>
          <w:rFonts w:eastAsia="Calibri"/>
          <w:color w:val="auto"/>
          <w:sz w:val="26"/>
          <w:szCs w:val="26"/>
          <w:lang w:val="fr-FR"/>
        </w:rPr>
      </w:pPr>
      <w:r w:rsidRPr="004F0CB4">
        <w:rPr>
          <w:rFonts w:eastAsia="Calibri"/>
          <w:b/>
          <w:bCs/>
          <w:color w:val="auto"/>
          <w:sz w:val="26"/>
          <w:szCs w:val="26"/>
          <w:lang w:val="fr-FR"/>
        </w:rPr>
        <w:t>B.</w:t>
      </w:r>
      <w:r w:rsidRPr="004F0CB4">
        <w:rPr>
          <w:rFonts w:eastAsia="Calibri"/>
          <w:color w:val="auto"/>
          <w:sz w:val="26"/>
          <w:szCs w:val="26"/>
          <w:lang w:val="fr-FR"/>
        </w:rPr>
        <w:t xml:space="preserve"> giá trị nhỏ nhất ghi trên thước</w:t>
      </w:r>
    </w:p>
    <w:p w14:paraId="4E0F0ADD" w14:textId="77777777" w:rsidR="00C61696" w:rsidRPr="004F0CB4" w:rsidRDefault="00C61696" w:rsidP="00041EC6">
      <w:pPr>
        <w:tabs>
          <w:tab w:val="left" w:pos="990"/>
        </w:tabs>
        <w:spacing w:line="276" w:lineRule="auto"/>
        <w:jc w:val="both"/>
        <w:rPr>
          <w:rFonts w:eastAsia="Calibri"/>
          <w:color w:val="auto"/>
          <w:sz w:val="26"/>
          <w:szCs w:val="26"/>
          <w:highlight w:val="green"/>
          <w:lang w:val="fr-FR"/>
        </w:rPr>
      </w:pPr>
      <w:r w:rsidRPr="004F0CB4">
        <w:rPr>
          <w:rFonts w:eastAsia="Calibri"/>
          <w:b/>
          <w:bCs/>
          <w:color w:val="auto"/>
          <w:sz w:val="26"/>
          <w:szCs w:val="26"/>
          <w:highlight w:val="green"/>
          <w:lang w:val="fr-FR"/>
        </w:rPr>
        <w:t>C.</w:t>
      </w:r>
      <w:r w:rsidRPr="004F0CB4">
        <w:rPr>
          <w:rFonts w:eastAsia="Calibri"/>
          <w:color w:val="auto"/>
          <w:sz w:val="26"/>
          <w:szCs w:val="26"/>
          <w:highlight w:val="green"/>
          <w:lang w:val="fr-FR"/>
        </w:rPr>
        <w:t xml:space="preserve"> chiều dài giữa hai vạch chia liên tiếp trên thước</w:t>
      </w:r>
    </w:p>
    <w:p w14:paraId="3220B121" w14:textId="77777777" w:rsidR="00C61696" w:rsidRPr="004F0CB4" w:rsidRDefault="00C61696" w:rsidP="00041EC6">
      <w:pPr>
        <w:tabs>
          <w:tab w:val="left" w:pos="990"/>
        </w:tabs>
        <w:spacing w:line="276" w:lineRule="auto"/>
        <w:jc w:val="both"/>
        <w:rPr>
          <w:rFonts w:eastAsia="Calibri"/>
          <w:color w:val="auto"/>
          <w:sz w:val="26"/>
          <w:szCs w:val="26"/>
          <w:lang w:val="fr-FR"/>
        </w:rPr>
      </w:pPr>
      <w:r w:rsidRPr="004F0CB4">
        <w:rPr>
          <w:rFonts w:eastAsia="Calibri"/>
          <w:b/>
          <w:bCs/>
          <w:color w:val="auto"/>
          <w:sz w:val="26"/>
          <w:szCs w:val="26"/>
          <w:lang w:val="fr-FR"/>
        </w:rPr>
        <w:t>D.</w:t>
      </w:r>
      <w:r w:rsidRPr="004F0CB4">
        <w:rPr>
          <w:rFonts w:eastAsia="Calibri"/>
          <w:color w:val="auto"/>
          <w:sz w:val="26"/>
          <w:szCs w:val="26"/>
          <w:lang w:val="fr-FR"/>
        </w:rPr>
        <w:t xml:space="preserve"> Cả ba đáp án trên đều sai.</w:t>
      </w:r>
    </w:p>
    <w:p w14:paraId="2B380798" w14:textId="77777777" w:rsidR="00C61696" w:rsidRPr="004F0CB4" w:rsidRDefault="00C61696">
      <w:pPr>
        <w:numPr>
          <w:ilvl w:val="0"/>
          <w:numId w:val="20"/>
        </w:numPr>
        <w:tabs>
          <w:tab w:val="left" w:pos="990"/>
        </w:tabs>
        <w:spacing w:line="276" w:lineRule="auto"/>
        <w:ind w:left="709"/>
        <w:contextualSpacing/>
        <w:jc w:val="both"/>
        <w:rPr>
          <w:rFonts w:eastAsia="Calibri"/>
          <w:color w:val="auto"/>
          <w:sz w:val="26"/>
          <w:szCs w:val="26"/>
          <w:lang w:val="fr-FR"/>
        </w:rPr>
      </w:pPr>
      <w:r w:rsidRPr="004F0CB4">
        <w:rPr>
          <w:rFonts w:eastAsia="Calibri"/>
          <w:color w:val="auto"/>
          <w:sz w:val="26"/>
          <w:szCs w:val="26"/>
          <w:lang w:val="fr-FR"/>
        </w:rPr>
        <w:t>Đơn vị đo khối lượng trong hệ thống đo lường SI là</w:t>
      </w:r>
    </w:p>
    <w:p w14:paraId="1F882C6F" w14:textId="50D74030" w:rsidR="00C61696" w:rsidRPr="004F0CB4" w:rsidRDefault="00C61696" w:rsidP="00041EC6">
      <w:pPr>
        <w:tabs>
          <w:tab w:val="left" w:pos="990"/>
        </w:tabs>
        <w:spacing w:line="276" w:lineRule="auto"/>
        <w:jc w:val="both"/>
        <w:rPr>
          <w:rFonts w:eastAsia="Calibri"/>
          <w:color w:val="auto"/>
          <w:sz w:val="26"/>
          <w:szCs w:val="26"/>
          <w:lang w:val="pt-BR"/>
        </w:rPr>
      </w:pPr>
      <w:r w:rsidRPr="004F0CB4">
        <w:rPr>
          <w:rFonts w:eastAsia="Calibri"/>
          <w:b/>
          <w:bCs/>
          <w:color w:val="auto"/>
          <w:sz w:val="26"/>
          <w:szCs w:val="26"/>
          <w:lang w:val="pt-BR"/>
        </w:rPr>
        <w:t>A.</w:t>
      </w:r>
      <w:r w:rsidRPr="004F0CB4">
        <w:rPr>
          <w:rFonts w:eastAsia="Calibri"/>
          <w:color w:val="auto"/>
          <w:sz w:val="26"/>
          <w:szCs w:val="26"/>
          <w:lang w:val="pt-BR"/>
        </w:rPr>
        <w:t xml:space="preserve"> tấn.</w:t>
      </w:r>
      <w:r w:rsidRPr="004F0CB4">
        <w:rPr>
          <w:rFonts w:eastAsia="Calibri"/>
          <w:color w:val="auto"/>
          <w:sz w:val="26"/>
          <w:szCs w:val="26"/>
          <w:lang w:val="pt-BR"/>
        </w:rPr>
        <w:tab/>
      </w:r>
      <w:r w:rsidRPr="004F0CB4">
        <w:rPr>
          <w:rFonts w:eastAsia="Calibri"/>
          <w:color w:val="auto"/>
          <w:sz w:val="26"/>
          <w:szCs w:val="26"/>
          <w:lang w:val="pt-BR"/>
        </w:rPr>
        <w:tab/>
        <w:t xml:space="preserve">         </w:t>
      </w:r>
      <w:r w:rsidRPr="004F0CB4">
        <w:rPr>
          <w:rFonts w:eastAsia="Calibri"/>
          <w:color w:val="auto"/>
          <w:sz w:val="26"/>
          <w:szCs w:val="26"/>
          <w:lang w:val="pt-BR"/>
        </w:rPr>
        <w:tab/>
      </w:r>
      <w:r w:rsidRPr="004F0CB4">
        <w:rPr>
          <w:rFonts w:eastAsia="Calibri"/>
          <w:color w:val="auto"/>
          <w:sz w:val="26"/>
          <w:szCs w:val="26"/>
          <w:lang w:val="pt-BR"/>
        </w:rPr>
        <w:tab/>
      </w:r>
      <w:r w:rsidRPr="004F0CB4">
        <w:rPr>
          <w:rFonts w:eastAsia="Calibri"/>
          <w:b/>
          <w:bCs/>
          <w:color w:val="auto"/>
          <w:sz w:val="26"/>
          <w:szCs w:val="26"/>
          <w:lang w:val="pt-BR"/>
        </w:rPr>
        <w:t>B.</w:t>
      </w:r>
      <w:r w:rsidRPr="004F0CB4">
        <w:rPr>
          <w:rFonts w:eastAsia="Calibri"/>
          <w:color w:val="auto"/>
          <w:sz w:val="26"/>
          <w:szCs w:val="26"/>
          <w:lang w:val="pt-BR"/>
        </w:rPr>
        <w:t xml:space="preserve"> miligam.</w:t>
      </w:r>
      <w:r w:rsidRPr="004F0CB4">
        <w:rPr>
          <w:rFonts w:eastAsia="Calibri"/>
          <w:color w:val="auto"/>
          <w:sz w:val="26"/>
          <w:szCs w:val="26"/>
          <w:lang w:val="pt-BR"/>
        </w:rPr>
        <w:tab/>
      </w:r>
      <w:r w:rsidRPr="004F0CB4">
        <w:rPr>
          <w:rFonts w:eastAsia="Calibri"/>
          <w:color w:val="auto"/>
          <w:sz w:val="26"/>
          <w:szCs w:val="26"/>
          <w:lang w:val="pt-BR"/>
        </w:rPr>
        <w:tab/>
        <w:t xml:space="preserve">       </w:t>
      </w:r>
      <w:r w:rsidR="00041EC6" w:rsidRPr="004F0CB4">
        <w:rPr>
          <w:rFonts w:eastAsia="Calibri"/>
          <w:color w:val="auto"/>
          <w:sz w:val="26"/>
          <w:szCs w:val="26"/>
          <w:lang w:val="pt-BR"/>
        </w:rPr>
        <w:tab/>
      </w:r>
      <w:r w:rsidRPr="004F0CB4">
        <w:rPr>
          <w:rFonts w:eastAsia="Calibri"/>
          <w:color w:val="auto"/>
          <w:sz w:val="26"/>
          <w:szCs w:val="26"/>
          <w:lang w:val="pt-BR"/>
        </w:rPr>
        <w:t xml:space="preserve"> </w:t>
      </w:r>
      <w:r w:rsidRPr="004F0CB4">
        <w:rPr>
          <w:rFonts w:eastAsia="Calibri"/>
          <w:b/>
          <w:bCs/>
          <w:color w:val="auto"/>
          <w:sz w:val="26"/>
          <w:szCs w:val="26"/>
          <w:highlight w:val="green"/>
          <w:lang w:val="pt-BR"/>
        </w:rPr>
        <w:t>C.</w:t>
      </w:r>
      <w:r w:rsidRPr="004F0CB4">
        <w:rPr>
          <w:rFonts w:eastAsia="Calibri"/>
          <w:color w:val="auto"/>
          <w:sz w:val="26"/>
          <w:szCs w:val="26"/>
          <w:highlight w:val="green"/>
          <w:lang w:val="pt-BR"/>
        </w:rPr>
        <w:t xml:space="preserve"> kilôgam</w:t>
      </w:r>
      <w:r w:rsidRPr="004F0CB4">
        <w:rPr>
          <w:rFonts w:eastAsia="Calibri"/>
          <w:color w:val="auto"/>
          <w:sz w:val="26"/>
          <w:szCs w:val="26"/>
          <w:lang w:val="pt-BR"/>
        </w:rPr>
        <w:tab/>
      </w:r>
      <w:r w:rsidR="00041EC6" w:rsidRPr="004F0CB4">
        <w:rPr>
          <w:rFonts w:eastAsia="Calibri"/>
          <w:color w:val="auto"/>
          <w:sz w:val="26"/>
          <w:szCs w:val="26"/>
          <w:lang w:val="pt-BR"/>
        </w:rPr>
        <w:t xml:space="preserve">            </w:t>
      </w:r>
      <w:r w:rsidRPr="004F0CB4">
        <w:rPr>
          <w:rFonts w:eastAsia="Calibri"/>
          <w:b/>
          <w:bCs/>
          <w:color w:val="auto"/>
          <w:sz w:val="26"/>
          <w:szCs w:val="26"/>
          <w:lang w:val="pt-BR"/>
        </w:rPr>
        <w:t>D.</w:t>
      </w:r>
      <w:r w:rsidRPr="004F0CB4">
        <w:rPr>
          <w:rFonts w:eastAsia="Calibri"/>
          <w:color w:val="auto"/>
          <w:sz w:val="26"/>
          <w:szCs w:val="26"/>
          <w:lang w:val="pt-BR"/>
        </w:rPr>
        <w:t xml:space="preserve"> gam.</w:t>
      </w:r>
    </w:p>
    <w:p w14:paraId="461D6C79" w14:textId="77777777" w:rsidR="00C61696" w:rsidRPr="004F0CB4" w:rsidRDefault="00C61696">
      <w:pPr>
        <w:numPr>
          <w:ilvl w:val="0"/>
          <w:numId w:val="20"/>
        </w:numPr>
        <w:tabs>
          <w:tab w:val="left" w:pos="990"/>
        </w:tabs>
        <w:spacing w:line="276" w:lineRule="auto"/>
        <w:ind w:left="567" w:hanging="207"/>
        <w:contextualSpacing/>
        <w:jc w:val="both"/>
        <w:rPr>
          <w:rFonts w:eastAsia="Calibri"/>
          <w:color w:val="auto"/>
          <w:sz w:val="26"/>
          <w:szCs w:val="26"/>
          <w:lang w:val="pt-BR"/>
        </w:rPr>
      </w:pPr>
      <w:r w:rsidRPr="004F0CB4">
        <w:rPr>
          <w:rFonts w:eastAsia="Calibri"/>
          <w:color w:val="auto"/>
          <w:sz w:val="26"/>
          <w:szCs w:val="26"/>
          <w:lang w:val="pt-BR"/>
        </w:rPr>
        <w:t>Đơn vị đo thời gian trong hệ thống đo lường chính thức ở nước ta là</w:t>
      </w:r>
    </w:p>
    <w:p w14:paraId="71D7491A" w14:textId="514B4D09" w:rsidR="00C61696" w:rsidRPr="004F0CB4" w:rsidRDefault="00C61696" w:rsidP="00041EC6">
      <w:pPr>
        <w:tabs>
          <w:tab w:val="left" w:pos="990"/>
        </w:tabs>
        <w:spacing w:line="276" w:lineRule="auto"/>
        <w:jc w:val="both"/>
        <w:rPr>
          <w:rFonts w:eastAsia="Calibri"/>
          <w:color w:val="auto"/>
          <w:sz w:val="26"/>
          <w:szCs w:val="26"/>
        </w:rPr>
      </w:pPr>
      <w:r w:rsidRPr="004F0CB4">
        <w:rPr>
          <w:rFonts w:eastAsia="Calibri"/>
          <w:b/>
          <w:bCs/>
          <w:color w:val="auto"/>
          <w:sz w:val="26"/>
          <w:szCs w:val="26"/>
          <w:lang w:val="pt-BR"/>
        </w:rPr>
        <w:t>A.</w:t>
      </w:r>
      <w:r w:rsidRPr="004F0CB4">
        <w:rPr>
          <w:rFonts w:eastAsia="Calibri"/>
          <w:color w:val="auto"/>
          <w:sz w:val="26"/>
          <w:szCs w:val="26"/>
          <w:lang w:val="pt-BR"/>
        </w:rPr>
        <w:t xml:space="preserve"> tuần.</w:t>
      </w:r>
      <w:r w:rsidRPr="004F0CB4">
        <w:rPr>
          <w:rFonts w:eastAsia="Calibri"/>
          <w:color w:val="auto"/>
          <w:sz w:val="26"/>
          <w:szCs w:val="26"/>
          <w:lang w:val="pt-BR"/>
        </w:rPr>
        <w:tab/>
      </w:r>
      <w:r w:rsidRPr="004F0CB4">
        <w:rPr>
          <w:rFonts w:eastAsia="Calibri"/>
          <w:color w:val="auto"/>
          <w:sz w:val="26"/>
          <w:szCs w:val="26"/>
          <w:lang w:val="pt-BR"/>
        </w:rPr>
        <w:tab/>
      </w:r>
      <w:r w:rsidRPr="004F0CB4">
        <w:rPr>
          <w:rFonts w:eastAsia="Calibri"/>
          <w:color w:val="auto"/>
          <w:sz w:val="26"/>
          <w:szCs w:val="26"/>
          <w:lang w:val="pt-BR"/>
        </w:rPr>
        <w:tab/>
        <w:t xml:space="preserve">   </w:t>
      </w:r>
      <w:r w:rsidRPr="004F0CB4">
        <w:rPr>
          <w:rFonts w:eastAsia="Calibri"/>
          <w:color w:val="auto"/>
          <w:sz w:val="26"/>
          <w:szCs w:val="26"/>
          <w:lang w:val="pt-BR"/>
        </w:rPr>
        <w:tab/>
      </w:r>
      <w:r w:rsidRPr="004F0CB4">
        <w:rPr>
          <w:rFonts w:eastAsia="Calibri"/>
          <w:b/>
          <w:bCs/>
          <w:color w:val="auto"/>
          <w:sz w:val="26"/>
          <w:szCs w:val="26"/>
          <w:lang w:val="pt-BR"/>
        </w:rPr>
        <w:t>B.</w:t>
      </w:r>
      <w:r w:rsidRPr="004F0CB4">
        <w:rPr>
          <w:rFonts w:eastAsia="Calibri"/>
          <w:color w:val="auto"/>
          <w:sz w:val="26"/>
          <w:szCs w:val="26"/>
          <w:lang w:val="pt-BR"/>
        </w:rPr>
        <w:t xml:space="preserve"> ngày</w:t>
      </w:r>
      <w:r w:rsidRPr="004F0CB4">
        <w:rPr>
          <w:rFonts w:eastAsia="Calibri"/>
          <w:color w:val="auto"/>
          <w:sz w:val="26"/>
          <w:szCs w:val="26"/>
          <w:lang w:val="pt-BR"/>
        </w:rPr>
        <w:tab/>
      </w:r>
      <w:r w:rsidRPr="004F0CB4">
        <w:rPr>
          <w:rFonts w:eastAsia="Calibri"/>
          <w:color w:val="auto"/>
          <w:sz w:val="26"/>
          <w:szCs w:val="26"/>
          <w:lang w:val="pt-BR"/>
        </w:rPr>
        <w:tab/>
        <w:t xml:space="preserve">      </w:t>
      </w:r>
      <w:r w:rsidR="00041EC6" w:rsidRPr="004F0CB4">
        <w:rPr>
          <w:rFonts w:eastAsia="Calibri"/>
          <w:color w:val="auto"/>
          <w:sz w:val="26"/>
          <w:szCs w:val="26"/>
          <w:lang w:val="pt-BR"/>
        </w:rPr>
        <w:tab/>
      </w:r>
      <w:r w:rsidRPr="004F0CB4">
        <w:rPr>
          <w:rFonts w:eastAsia="Calibri"/>
          <w:b/>
          <w:bCs/>
          <w:color w:val="auto"/>
          <w:sz w:val="26"/>
          <w:szCs w:val="26"/>
          <w:highlight w:val="green"/>
          <w:lang w:val="pt-BR"/>
        </w:rPr>
        <w:t>C.</w:t>
      </w:r>
      <w:r w:rsidRPr="004F0CB4">
        <w:rPr>
          <w:rFonts w:eastAsia="Calibri"/>
          <w:color w:val="auto"/>
          <w:sz w:val="26"/>
          <w:szCs w:val="26"/>
          <w:highlight w:val="green"/>
          <w:lang w:val="pt-BR"/>
        </w:rPr>
        <w:t xml:space="preserve"> giây.</w:t>
      </w:r>
      <w:r w:rsidRPr="004F0CB4">
        <w:rPr>
          <w:rFonts w:eastAsia="Calibri"/>
          <w:color w:val="auto"/>
          <w:sz w:val="26"/>
          <w:szCs w:val="26"/>
          <w:lang w:val="pt-BR"/>
        </w:rPr>
        <w:tab/>
      </w:r>
      <w:r w:rsidRPr="004F0CB4">
        <w:rPr>
          <w:rFonts w:eastAsia="Calibri"/>
          <w:color w:val="auto"/>
          <w:sz w:val="26"/>
          <w:szCs w:val="26"/>
          <w:lang w:val="pt-BR"/>
        </w:rPr>
        <w:tab/>
        <w:t xml:space="preserve">           </w:t>
      </w:r>
      <w:r w:rsidRPr="004F0CB4">
        <w:rPr>
          <w:rFonts w:eastAsia="Calibri"/>
          <w:b/>
          <w:bCs/>
          <w:color w:val="auto"/>
          <w:sz w:val="26"/>
          <w:szCs w:val="26"/>
        </w:rPr>
        <w:t>D.</w:t>
      </w:r>
      <w:r w:rsidRPr="004F0CB4">
        <w:rPr>
          <w:rFonts w:eastAsia="Calibri"/>
          <w:color w:val="auto"/>
          <w:sz w:val="26"/>
          <w:szCs w:val="26"/>
        </w:rPr>
        <w:t xml:space="preserve"> giờ.</w:t>
      </w:r>
    </w:p>
    <w:p w14:paraId="6B1C60E8" w14:textId="77777777" w:rsidR="00C61696" w:rsidRPr="004F0CB4" w:rsidRDefault="00C61696">
      <w:pPr>
        <w:numPr>
          <w:ilvl w:val="0"/>
          <w:numId w:val="20"/>
        </w:numPr>
        <w:tabs>
          <w:tab w:val="left" w:pos="990"/>
        </w:tabs>
        <w:spacing w:line="276" w:lineRule="auto"/>
        <w:ind w:left="0" w:firstLine="360"/>
        <w:contextualSpacing/>
        <w:jc w:val="both"/>
        <w:rPr>
          <w:rFonts w:eastAsia="Calibri"/>
          <w:b/>
          <w:color w:val="auto"/>
          <w:sz w:val="26"/>
          <w:szCs w:val="26"/>
          <w:lang w:val="fr-FR"/>
        </w:rPr>
      </w:pPr>
      <w:r w:rsidRPr="004F0CB4">
        <w:rPr>
          <w:rFonts w:eastAsia="Calibri"/>
          <w:color w:val="auto"/>
          <w:sz w:val="26"/>
          <w:szCs w:val="26"/>
          <w:lang w:val="it-IT"/>
        </w:rPr>
        <w:t>Cho các số 13,1; 13,10; 1,3.10</w:t>
      </w:r>
      <w:r w:rsidRPr="004F0CB4">
        <w:rPr>
          <w:rFonts w:eastAsia="Calibri"/>
          <w:color w:val="auto"/>
          <w:sz w:val="26"/>
          <w:szCs w:val="26"/>
          <w:vertAlign w:val="superscript"/>
          <w:lang w:val="it-IT"/>
        </w:rPr>
        <w:t>3</w:t>
      </w:r>
      <w:r w:rsidRPr="004F0CB4">
        <w:rPr>
          <w:rFonts w:eastAsia="Calibri"/>
          <w:color w:val="auto"/>
          <w:sz w:val="26"/>
          <w:szCs w:val="26"/>
          <w:lang w:val="it-IT"/>
        </w:rPr>
        <w:t>; 1,30.10</w:t>
      </w:r>
      <w:r w:rsidRPr="004F0CB4">
        <w:rPr>
          <w:rFonts w:eastAsia="Calibri"/>
          <w:color w:val="auto"/>
          <w:sz w:val="26"/>
          <w:szCs w:val="26"/>
          <w:vertAlign w:val="superscript"/>
          <w:lang w:val="it-IT"/>
        </w:rPr>
        <w:t>3</w:t>
      </w:r>
      <w:r w:rsidRPr="004F0CB4">
        <w:rPr>
          <w:rFonts w:eastAsia="Calibri"/>
          <w:color w:val="auto"/>
          <w:sz w:val="26"/>
          <w:szCs w:val="26"/>
          <w:lang w:val="it-IT"/>
        </w:rPr>
        <w:t>; 1,3.10</w:t>
      </w:r>
      <w:r w:rsidRPr="004F0CB4">
        <w:rPr>
          <w:rFonts w:eastAsia="Calibri"/>
          <w:color w:val="auto"/>
          <w:sz w:val="26"/>
          <w:szCs w:val="26"/>
          <w:vertAlign w:val="superscript"/>
          <w:lang w:val="it-IT"/>
        </w:rPr>
        <w:t>-3</w:t>
      </w:r>
      <w:r w:rsidRPr="004F0CB4">
        <w:rPr>
          <w:rFonts w:eastAsia="Calibri"/>
          <w:color w:val="auto"/>
          <w:sz w:val="26"/>
          <w:szCs w:val="26"/>
          <w:lang w:val="it-IT"/>
        </w:rPr>
        <w:t>; 1,30.10</w:t>
      </w:r>
      <w:r w:rsidRPr="004F0CB4">
        <w:rPr>
          <w:rFonts w:eastAsia="Calibri"/>
          <w:color w:val="auto"/>
          <w:sz w:val="26"/>
          <w:szCs w:val="26"/>
          <w:vertAlign w:val="superscript"/>
          <w:lang w:val="it-IT"/>
        </w:rPr>
        <w:t>-3</w:t>
      </w:r>
      <w:r w:rsidRPr="004F0CB4">
        <w:rPr>
          <w:rFonts w:eastAsia="Calibri"/>
          <w:color w:val="auto"/>
          <w:sz w:val="26"/>
          <w:szCs w:val="26"/>
          <w:lang w:val="it-IT"/>
        </w:rPr>
        <w:t>.</w:t>
      </w:r>
      <w:r w:rsidRPr="004F0CB4">
        <w:rPr>
          <w:rFonts w:eastAsia="Calibri"/>
          <w:b/>
          <w:color w:val="auto"/>
          <w:sz w:val="26"/>
          <w:szCs w:val="26"/>
          <w:lang w:val="it-IT"/>
        </w:rPr>
        <w:t xml:space="preserve"> </w:t>
      </w:r>
      <w:r w:rsidRPr="004F0CB4">
        <w:rPr>
          <w:color w:val="auto"/>
          <w:sz w:val="26"/>
          <w:szCs w:val="26"/>
          <w:lang w:val="it-IT"/>
        </w:rPr>
        <w:t>Có mấy số có hai chữ số có nghĩa ?</w:t>
      </w:r>
    </w:p>
    <w:p w14:paraId="3ABE84DD" w14:textId="6CC65D2F" w:rsidR="00C61696" w:rsidRPr="004F0CB4" w:rsidRDefault="00C61696" w:rsidP="00041EC6">
      <w:pPr>
        <w:tabs>
          <w:tab w:val="left" w:pos="990"/>
        </w:tabs>
        <w:spacing w:line="276" w:lineRule="auto"/>
        <w:contextualSpacing/>
        <w:jc w:val="both"/>
        <w:rPr>
          <w:color w:val="auto"/>
          <w:sz w:val="26"/>
          <w:szCs w:val="26"/>
          <w:lang w:val="it-IT"/>
        </w:rPr>
      </w:pPr>
      <w:r w:rsidRPr="004F0CB4">
        <w:rPr>
          <w:b/>
          <w:color w:val="auto"/>
          <w:sz w:val="26"/>
          <w:szCs w:val="26"/>
          <w:lang w:val="it-IT"/>
        </w:rPr>
        <w:t xml:space="preserve">A. </w:t>
      </w:r>
      <w:r w:rsidRPr="004F0CB4">
        <w:rPr>
          <w:color w:val="auto"/>
          <w:sz w:val="26"/>
          <w:szCs w:val="26"/>
          <w:lang w:val="it-IT"/>
        </w:rPr>
        <w:t>1</w:t>
      </w:r>
      <w:r w:rsidRPr="004F0CB4">
        <w:rPr>
          <w:color w:val="auto"/>
          <w:sz w:val="26"/>
          <w:szCs w:val="26"/>
          <w:lang w:val="it-IT"/>
        </w:rPr>
        <w:tab/>
      </w:r>
      <w:r w:rsidRPr="004F0CB4">
        <w:rPr>
          <w:color w:val="auto"/>
          <w:sz w:val="26"/>
          <w:szCs w:val="26"/>
          <w:lang w:val="it-IT"/>
        </w:rPr>
        <w:tab/>
      </w:r>
      <w:r w:rsidRPr="004F0CB4">
        <w:rPr>
          <w:color w:val="auto"/>
          <w:sz w:val="26"/>
          <w:szCs w:val="26"/>
          <w:lang w:val="it-IT"/>
        </w:rPr>
        <w:tab/>
      </w:r>
      <w:r w:rsidRPr="004F0CB4">
        <w:rPr>
          <w:color w:val="auto"/>
          <w:sz w:val="26"/>
          <w:szCs w:val="26"/>
          <w:lang w:val="it-IT"/>
        </w:rPr>
        <w:tab/>
      </w:r>
      <w:r w:rsidRPr="004F0CB4">
        <w:rPr>
          <w:b/>
          <w:color w:val="auto"/>
          <w:sz w:val="26"/>
          <w:szCs w:val="26"/>
          <w:highlight w:val="green"/>
          <w:lang w:val="it-IT"/>
        </w:rPr>
        <w:t xml:space="preserve">B. </w:t>
      </w:r>
      <w:r w:rsidRPr="004F0CB4">
        <w:rPr>
          <w:color w:val="auto"/>
          <w:sz w:val="26"/>
          <w:szCs w:val="26"/>
          <w:highlight w:val="green"/>
          <w:lang w:val="it-IT"/>
        </w:rPr>
        <w:t>2</w:t>
      </w:r>
      <w:r w:rsidRPr="004F0CB4">
        <w:rPr>
          <w:color w:val="auto"/>
          <w:sz w:val="26"/>
          <w:szCs w:val="26"/>
          <w:highlight w:val="green"/>
          <w:lang w:val="it-IT"/>
        </w:rPr>
        <w:tab/>
      </w:r>
      <w:r w:rsidRPr="004F0CB4">
        <w:rPr>
          <w:color w:val="auto"/>
          <w:sz w:val="26"/>
          <w:szCs w:val="26"/>
          <w:highlight w:val="green"/>
          <w:lang w:val="it-IT"/>
        </w:rPr>
        <w:tab/>
      </w:r>
      <w:r w:rsidRPr="004F0CB4">
        <w:rPr>
          <w:color w:val="auto"/>
          <w:sz w:val="26"/>
          <w:szCs w:val="26"/>
          <w:lang w:val="it-IT"/>
        </w:rPr>
        <w:tab/>
      </w:r>
      <w:r w:rsidR="00041EC6" w:rsidRPr="004F0CB4">
        <w:rPr>
          <w:color w:val="auto"/>
          <w:sz w:val="26"/>
          <w:szCs w:val="26"/>
          <w:lang w:val="it-IT"/>
        </w:rPr>
        <w:t xml:space="preserve"> </w:t>
      </w:r>
      <w:r w:rsidR="00041EC6" w:rsidRPr="004F0CB4">
        <w:rPr>
          <w:color w:val="auto"/>
          <w:sz w:val="26"/>
          <w:szCs w:val="26"/>
          <w:lang w:val="it-IT"/>
        </w:rPr>
        <w:tab/>
      </w:r>
      <w:r w:rsidRPr="004F0CB4">
        <w:rPr>
          <w:b/>
          <w:color w:val="auto"/>
          <w:sz w:val="26"/>
          <w:szCs w:val="26"/>
          <w:lang w:val="it-IT"/>
        </w:rPr>
        <w:t xml:space="preserve">C. </w:t>
      </w:r>
      <w:r w:rsidRPr="004F0CB4">
        <w:rPr>
          <w:color w:val="auto"/>
          <w:sz w:val="26"/>
          <w:szCs w:val="26"/>
          <w:lang w:val="it-IT"/>
        </w:rPr>
        <w:t>4</w:t>
      </w:r>
      <w:r w:rsidRPr="004F0CB4">
        <w:rPr>
          <w:color w:val="auto"/>
          <w:sz w:val="26"/>
          <w:szCs w:val="26"/>
          <w:lang w:val="it-IT"/>
        </w:rPr>
        <w:tab/>
      </w:r>
      <w:r w:rsidRPr="004F0CB4">
        <w:rPr>
          <w:color w:val="auto"/>
          <w:sz w:val="26"/>
          <w:szCs w:val="26"/>
          <w:lang w:val="it-IT"/>
        </w:rPr>
        <w:tab/>
      </w:r>
      <w:r w:rsidRPr="004F0CB4">
        <w:rPr>
          <w:color w:val="auto"/>
          <w:sz w:val="26"/>
          <w:szCs w:val="26"/>
          <w:lang w:val="it-IT"/>
        </w:rPr>
        <w:tab/>
      </w:r>
      <w:r w:rsidRPr="004F0CB4">
        <w:rPr>
          <w:b/>
          <w:color w:val="auto"/>
          <w:sz w:val="26"/>
          <w:szCs w:val="26"/>
          <w:lang w:val="it-IT"/>
        </w:rPr>
        <w:t xml:space="preserve">D. </w:t>
      </w:r>
      <w:r w:rsidRPr="004F0CB4">
        <w:rPr>
          <w:color w:val="auto"/>
          <w:sz w:val="26"/>
          <w:szCs w:val="26"/>
          <w:lang w:val="it-IT"/>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6"/>
        <w:gridCol w:w="2440"/>
      </w:tblGrid>
      <w:tr w:rsidR="004F0CB4" w:rsidRPr="004F0CB4" w14:paraId="13FC10F5" w14:textId="77777777" w:rsidTr="00592AB2">
        <w:tc>
          <w:tcPr>
            <w:tcW w:w="7015" w:type="dxa"/>
          </w:tcPr>
          <w:p w14:paraId="39FBF15F" w14:textId="77777777" w:rsidR="00C61696" w:rsidRPr="004F0CB4" w:rsidRDefault="00C61696">
            <w:pPr>
              <w:numPr>
                <w:ilvl w:val="0"/>
                <w:numId w:val="20"/>
              </w:numPr>
              <w:tabs>
                <w:tab w:val="left" w:pos="990"/>
              </w:tabs>
              <w:spacing w:line="276" w:lineRule="auto"/>
              <w:ind w:left="-113" w:right="48" w:firstLine="360"/>
              <w:contextualSpacing/>
              <w:jc w:val="both"/>
              <w:rPr>
                <w:rFonts w:eastAsiaTheme="minorHAnsi"/>
                <w:color w:val="auto"/>
                <w:sz w:val="26"/>
                <w:szCs w:val="26"/>
                <w:shd w:val="clear" w:color="auto" w:fill="FFFFFF"/>
                <w:lang w:val="it-IT"/>
              </w:rPr>
            </w:pPr>
            <w:r w:rsidRPr="004F0CB4">
              <w:rPr>
                <w:rFonts w:eastAsiaTheme="minorHAnsi"/>
                <w:color w:val="auto"/>
                <w:sz w:val="26"/>
                <w:szCs w:val="26"/>
                <w:shd w:val="clear" w:color="auto" w:fill="FFFFFF"/>
                <w:lang w:val="it-IT"/>
              </w:rPr>
              <w:t>Để xác định thành tích của vận động viên chạy 100 m người ta phải sử dụng loại đồng hồ nào sau đây?</w:t>
            </w:r>
          </w:p>
          <w:tbl>
            <w:tblPr>
              <w:tblStyle w:val="TableGrid"/>
              <w:tblW w:w="69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5"/>
              <w:gridCol w:w="3335"/>
            </w:tblGrid>
            <w:tr w:rsidR="004F0CB4" w:rsidRPr="004F0CB4" w14:paraId="4DCFC66B" w14:textId="77777777" w:rsidTr="00592AB2">
              <w:trPr>
                <w:jc w:val="center"/>
              </w:trPr>
              <w:tc>
                <w:tcPr>
                  <w:tcW w:w="3655" w:type="dxa"/>
                </w:tcPr>
                <w:p w14:paraId="1167903F" w14:textId="77777777" w:rsidR="00C61696" w:rsidRPr="004F0CB4" w:rsidRDefault="00C61696" w:rsidP="00041EC6">
                  <w:pPr>
                    <w:tabs>
                      <w:tab w:val="left" w:pos="990"/>
                    </w:tabs>
                    <w:spacing w:line="276" w:lineRule="auto"/>
                    <w:ind w:right="48"/>
                    <w:rPr>
                      <w:color w:val="auto"/>
                      <w:sz w:val="26"/>
                      <w:szCs w:val="26"/>
                      <w:shd w:val="clear" w:color="auto" w:fill="FFFFFF"/>
                      <w:lang w:val="it-IT"/>
                    </w:rPr>
                  </w:pPr>
                  <w:r w:rsidRPr="004F0CB4">
                    <w:rPr>
                      <w:b/>
                      <w:bCs/>
                      <w:color w:val="auto"/>
                      <w:sz w:val="26"/>
                      <w:szCs w:val="26"/>
                      <w:lang w:val="it-IT"/>
                    </w:rPr>
                    <w:t>A.</w:t>
                  </w:r>
                  <w:r w:rsidRPr="004F0CB4">
                    <w:rPr>
                      <w:color w:val="auto"/>
                      <w:sz w:val="26"/>
                      <w:szCs w:val="26"/>
                      <w:lang w:val="it-IT"/>
                    </w:rPr>
                    <w:t xml:space="preserve"> Đồng hồ quả lắc.</w:t>
                  </w:r>
                  <w:r w:rsidRPr="004F0CB4">
                    <w:rPr>
                      <w:color w:val="auto"/>
                      <w:sz w:val="26"/>
                      <w:szCs w:val="26"/>
                      <w:lang w:val="it-IT"/>
                    </w:rPr>
                    <w:tab/>
                  </w:r>
                </w:p>
              </w:tc>
              <w:tc>
                <w:tcPr>
                  <w:tcW w:w="3335" w:type="dxa"/>
                </w:tcPr>
                <w:p w14:paraId="4D158658" w14:textId="77777777" w:rsidR="00C61696" w:rsidRPr="004F0CB4" w:rsidRDefault="00C61696" w:rsidP="00041EC6">
                  <w:pPr>
                    <w:tabs>
                      <w:tab w:val="left" w:pos="990"/>
                    </w:tabs>
                    <w:spacing w:line="276" w:lineRule="auto"/>
                    <w:ind w:right="48"/>
                    <w:jc w:val="center"/>
                    <w:rPr>
                      <w:color w:val="auto"/>
                      <w:sz w:val="26"/>
                      <w:szCs w:val="26"/>
                      <w:shd w:val="clear" w:color="auto" w:fill="FFFFFF"/>
                      <w:lang w:val="it-IT"/>
                    </w:rPr>
                  </w:pPr>
                  <w:r w:rsidRPr="004F0CB4">
                    <w:rPr>
                      <w:b/>
                      <w:bCs/>
                      <w:color w:val="auto"/>
                      <w:sz w:val="26"/>
                      <w:szCs w:val="26"/>
                      <w:lang w:val="it-IT"/>
                    </w:rPr>
                    <w:t>B.</w:t>
                  </w:r>
                  <w:r w:rsidRPr="004F0CB4">
                    <w:rPr>
                      <w:color w:val="auto"/>
                      <w:sz w:val="26"/>
                      <w:szCs w:val="26"/>
                      <w:lang w:val="it-IT"/>
                    </w:rPr>
                    <w:t xml:space="preserve"> Đồng hồ hẹn giờ.</w:t>
                  </w:r>
                  <w:r w:rsidRPr="004F0CB4">
                    <w:rPr>
                      <w:color w:val="auto"/>
                      <w:sz w:val="26"/>
                      <w:szCs w:val="26"/>
                      <w:lang w:val="it-IT"/>
                    </w:rPr>
                    <w:tab/>
                  </w:r>
                </w:p>
              </w:tc>
            </w:tr>
            <w:tr w:rsidR="004F0CB4" w:rsidRPr="004F0CB4" w14:paraId="5993A22E" w14:textId="77777777" w:rsidTr="00592AB2">
              <w:trPr>
                <w:jc w:val="center"/>
              </w:trPr>
              <w:tc>
                <w:tcPr>
                  <w:tcW w:w="3655" w:type="dxa"/>
                </w:tcPr>
                <w:p w14:paraId="36FBD8A7" w14:textId="77777777" w:rsidR="00C61696" w:rsidRPr="004F0CB4" w:rsidRDefault="00C61696" w:rsidP="00041EC6">
                  <w:pPr>
                    <w:tabs>
                      <w:tab w:val="left" w:pos="990"/>
                    </w:tabs>
                    <w:spacing w:line="276" w:lineRule="auto"/>
                    <w:ind w:right="48"/>
                    <w:jc w:val="center"/>
                    <w:rPr>
                      <w:color w:val="auto"/>
                      <w:sz w:val="26"/>
                      <w:szCs w:val="26"/>
                      <w:shd w:val="clear" w:color="auto" w:fill="FFFFFF"/>
                    </w:rPr>
                  </w:pPr>
                  <w:r w:rsidRPr="004F0CB4">
                    <w:rPr>
                      <w:noProof/>
                      <w:color w:val="auto"/>
                      <w:sz w:val="24"/>
                      <w:szCs w:val="24"/>
                    </w:rPr>
                    <w:drawing>
                      <wp:inline distT="0" distB="0" distL="0" distR="0" wp14:anchorId="67D0FC24" wp14:editId="5765E07F">
                        <wp:extent cx="677694" cy="1097280"/>
                        <wp:effectExtent l="0" t="0" r="8255" b="7620"/>
                        <wp:docPr id="654320819" name="Picture 27" descr="A clock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320819" name="Picture 27" descr="A clock on a black background&#10;&#10;Description automatically generated with low confidence"/>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l="18333" r="19905"/>
                                <a:stretch/>
                              </pic:blipFill>
                              <pic:spPr bwMode="auto">
                                <a:xfrm>
                                  <a:off x="0" y="0"/>
                                  <a:ext cx="677694" cy="1097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5" w:type="dxa"/>
                </w:tcPr>
                <w:p w14:paraId="76B35A14" w14:textId="77777777" w:rsidR="00C61696" w:rsidRPr="004F0CB4" w:rsidRDefault="00C61696" w:rsidP="00041EC6">
                  <w:pPr>
                    <w:tabs>
                      <w:tab w:val="left" w:pos="990"/>
                    </w:tabs>
                    <w:spacing w:line="276" w:lineRule="auto"/>
                    <w:ind w:right="48"/>
                    <w:jc w:val="center"/>
                    <w:rPr>
                      <w:color w:val="auto"/>
                      <w:sz w:val="26"/>
                      <w:szCs w:val="26"/>
                      <w:shd w:val="clear" w:color="auto" w:fill="FFFFFF"/>
                    </w:rPr>
                  </w:pPr>
                  <w:r w:rsidRPr="004F0CB4">
                    <w:rPr>
                      <w:noProof/>
                      <w:color w:val="auto"/>
                      <w:sz w:val="24"/>
                      <w:szCs w:val="24"/>
                    </w:rPr>
                    <w:drawing>
                      <wp:inline distT="0" distB="0" distL="0" distR="0" wp14:anchorId="7A6245CB" wp14:editId="271C7EE6">
                        <wp:extent cx="918544" cy="1097280"/>
                        <wp:effectExtent l="0" t="0" r="0" b="7620"/>
                        <wp:docPr id="770611557" name="Picture 29" descr="Shape,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11557" name="Picture 29" descr="Shape, background pattern&#10;&#10;Description automatically generated"/>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25633" r="25964"/>
                                <a:stretch/>
                              </pic:blipFill>
                              <pic:spPr bwMode="auto">
                                <a:xfrm>
                                  <a:off x="0" y="0"/>
                                  <a:ext cx="918544" cy="10972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0CB4" w:rsidRPr="004F0CB4" w14:paraId="2C13F379" w14:textId="77777777" w:rsidTr="00592AB2">
              <w:trPr>
                <w:jc w:val="center"/>
              </w:trPr>
              <w:tc>
                <w:tcPr>
                  <w:tcW w:w="3655" w:type="dxa"/>
                </w:tcPr>
                <w:p w14:paraId="0FC1B4BA" w14:textId="77777777" w:rsidR="00C61696" w:rsidRPr="004F0CB4" w:rsidRDefault="00C61696" w:rsidP="00041EC6">
                  <w:pPr>
                    <w:tabs>
                      <w:tab w:val="left" w:pos="990"/>
                    </w:tabs>
                    <w:spacing w:line="276" w:lineRule="auto"/>
                    <w:ind w:right="48"/>
                    <w:rPr>
                      <w:color w:val="auto"/>
                      <w:sz w:val="26"/>
                      <w:szCs w:val="26"/>
                      <w:shd w:val="clear" w:color="auto" w:fill="FFFFFF"/>
                    </w:rPr>
                  </w:pPr>
                  <w:r w:rsidRPr="004F0CB4">
                    <w:rPr>
                      <w:b/>
                      <w:bCs/>
                      <w:color w:val="auto"/>
                      <w:sz w:val="26"/>
                      <w:szCs w:val="26"/>
                      <w:highlight w:val="green"/>
                    </w:rPr>
                    <w:t>C.</w:t>
                  </w:r>
                  <w:r w:rsidRPr="004F0CB4">
                    <w:rPr>
                      <w:color w:val="auto"/>
                      <w:sz w:val="26"/>
                      <w:szCs w:val="26"/>
                      <w:highlight w:val="green"/>
                    </w:rPr>
                    <w:t xml:space="preserve"> Đồng hồ bấm giây</w:t>
                  </w:r>
                </w:p>
              </w:tc>
              <w:tc>
                <w:tcPr>
                  <w:tcW w:w="3335" w:type="dxa"/>
                </w:tcPr>
                <w:p w14:paraId="153EFA45" w14:textId="77777777" w:rsidR="00C61696" w:rsidRPr="004F0CB4" w:rsidRDefault="00C61696" w:rsidP="00041EC6">
                  <w:pPr>
                    <w:tabs>
                      <w:tab w:val="left" w:pos="990"/>
                    </w:tabs>
                    <w:spacing w:line="276" w:lineRule="auto"/>
                    <w:ind w:right="48"/>
                    <w:jc w:val="center"/>
                    <w:rPr>
                      <w:color w:val="auto"/>
                      <w:sz w:val="26"/>
                      <w:szCs w:val="26"/>
                      <w:shd w:val="clear" w:color="auto" w:fill="FFFFFF"/>
                    </w:rPr>
                  </w:pPr>
                  <w:r w:rsidRPr="004F0CB4">
                    <w:rPr>
                      <w:b/>
                      <w:bCs/>
                      <w:color w:val="auto"/>
                      <w:sz w:val="26"/>
                      <w:szCs w:val="26"/>
                    </w:rPr>
                    <w:t>D.</w:t>
                  </w:r>
                  <w:r w:rsidRPr="004F0CB4">
                    <w:rPr>
                      <w:color w:val="auto"/>
                      <w:sz w:val="26"/>
                      <w:szCs w:val="26"/>
                    </w:rPr>
                    <w:t xml:space="preserve"> Đồng hồ đeo tay.</w:t>
                  </w:r>
                </w:p>
              </w:tc>
            </w:tr>
            <w:tr w:rsidR="004F0CB4" w:rsidRPr="004F0CB4" w14:paraId="72A6005C" w14:textId="77777777" w:rsidTr="00592AB2">
              <w:trPr>
                <w:jc w:val="center"/>
              </w:trPr>
              <w:tc>
                <w:tcPr>
                  <w:tcW w:w="3655" w:type="dxa"/>
                </w:tcPr>
                <w:p w14:paraId="14702A99" w14:textId="77777777" w:rsidR="00C61696" w:rsidRPr="004F0CB4" w:rsidRDefault="00C61696" w:rsidP="00041EC6">
                  <w:pPr>
                    <w:tabs>
                      <w:tab w:val="left" w:pos="990"/>
                    </w:tabs>
                    <w:spacing w:line="276" w:lineRule="auto"/>
                    <w:ind w:right="48"/>
                    <w:jc w:val="center"/>
                    <w:rPr>
                      <w:color w:val="auto"/>
                      <w:sz w:val="26"/>
                      <w:szCs w:val="26"/>
                      <w:shd w:val="clear" w:color="auto" w:fill="FFFFFF"/>
                    </w:rPr>
                  </w:pPr>
                  <w:r w:rsidRPr="004F0CB4">
                    <w:rPr>
                      <w:noProof/>
                      <w:color w:val="auto"/>
                      <w:sz w:val="24"/>
                      <w:szCs w:val="24"/>
                    </w:rPr>
                    <w:drawing>
                      <wp:inline distT="0" distB="0" distL="0" distR="0" wp14:anchorId="0B3D04AA" wp14:editId="3EE8AFB2">
                        <wp:extent cx="1007898" cy="1097280"/>
                        <wp:effectExtent l="0" t="0" r="1905" b="7620"/>
                        <wp:docPr id="253238457" name="Picture 3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38457" name="Picture 30" descr="Shape, circle&#10;&#10;Description automatically generated"/>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07898" cy="1097280"/>
                                </a:xfrm>
                                <a:prstGeom prst="rect">
                                  <a:avLst/>
                                </a:prstGeom>
                                <a:noFill/>
                                <a:ln>
                                  <a:noFill/>
                                </a:ln>
                              </pic:spPr>
                            </pic:pic>
                          </a:graphicData>
                        </a:graphic>
                      </wp:inline>
                    </w:drawing>
                  </w:r>
                </w:p>
              </w:tc>
              <w:tc>
                <w:tcPr>
                  <w:tcW w:w="3335" w:type="dxa"/>
                </w:tcPr>
                <w:p w14:paraId="2E1EE78E" w14:textId="77777777" w:rsidR="00C61696" w:rsidRPr="004F0CB4" w:rsidRDefault="00C61696" w:rsidP="00041EC6">
                  <w:pPr>
                    <w:tabs>
                      <w:tab w:val="left" w:pos="990"/>
                    </w:tabs>
                    <w:spacing w:line="276" w:lineRule="auto"/>
                    <w:ind w:right="48"/>
                    <w:jc w:val="center"/>
                    <w:rPr>
                      <w:color w:val="auto"/>
                      <w:sz w:val="26"/>
                      <w:szCs w:val="26"/>
                      <w:shd w:val="clear" w:color="auto" w:fill="FFFFFF"/>
                    </w:rPr>
                  </w:pPr>
                  <w:r w:rsidRPr="004F0CB4">
                    <w:rPr>
                      <w:noProof/>
                      <w:color w:val="auto"/>
                      <w:sz w:val="24"/>
                      <w:szCs w:val="24"/>
                    </w:rPr>
                    <w:drawing>
                      <wp:inline distT="0" distB="0" distL="0" distR="0" wp14:anchorId="7FA91381" wp14:editId="145E45E2">
                        <wp:extent cx="1046370" cy="1097280"/>
                        <wp:effectExtent l="0" t="0" r="1905" b="7620"/>
                        <wp:docPr id="1042459252" name="Picture 31" descr="A picture containing drawing, sketch, circl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59252" name="Picture 31" descr="A picture containing drawing, sketch, circle, art&#10;&#10;Description automatically generated"/>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12412" t="9025" r="10851" b="10504"/>
                                <a:stretch/>
                              </pic:blipFill>
                              <pic:spPr bwMode="auto">
                                <a:xfrm>
                                  <a:off x="0" y="0"/>
                                  <a:ext cx="1046370" cy="10972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568B817" w14:textId="77777777" w:rsidR="00C61696" w:rsidRPr="004F0CB4" w:rsidRDefault="00C61696" w:rsidP="00041EC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p>
        </w:tc>
        <w:tc>
          <w:tcPr>
            <w:tcW w:w="2946" w:type="dxa"/>
          </w:tcPr>
          <w:p w14:paraId="7D6B2F21" w14:textId="77777777" w:rsidR="00C61696" w:rsidRPr="004F0CB4" w:rsidRDefault="00C61696" w:rsidP="00041EC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center"/>
              <w:rPr>
                <w:color w:val="auto"/>
                <w:sz w:val="26"/>
                <w:szCs w:val="26"/>
              </w:rPr>
            </w:pPr>
            <w:r w:rsidRPr="004F0CB4">
              <w:rPr>
                <w:noProof/>
                <w:color w:val="auto"/>
              </w:rPr>
              <w:drawing>
                <wp:inline distT="0" distB="0" distL="0" distR="0" wp14:anchorId="7FABB90D" wp14:editId="79E732A3">
                  <wp:extent cx="1300523" cy="1092530"/>
                  <wp:effectExtent l="0" t="0" r="0" b="0"/>
                  <wp:docPr id="792670140" name="Picture 25"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70140" name="Picture 25" descr="Arrow&#10;&#10;Description automatically generated"/>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l="13842" t="20097" r="12023" b="17626"/>
                          <a:stretch/>
                        </pic:blipFill>
                        <pic:spPr bwMode="auto">
                          <a:xfrm>
                            <a:off x="0" y="0"/>
                            <a:ext cx="1311037" cy="11013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823462B" w14:textId="77777777" w:rsidR="00C61696" w:rsidRPr="004F0CB4" w:rsidRDefault="00C61696" w:rsidP="00041EC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center"/>
        <w:rPr>
          <w:color w:val="auto"/>
          <w:sz w:val="26"/>
          <w:szCs w:val="26"/>
          <w:shd w:val="clear" w:color="auto" w:fill="FFFFFF"/>
        </w:rPr>
      </w:pPr>
    </w:p>
    <w:tbl>
      <w:tblPr>
        <w:tblStyle w:val="TableGrid"/>
        <w:tblW w:w="997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5"/>
        <w:gridCol w:w="6136"/>
      </w:tblGrid>
      <w:tr w:rsidR="004F0CB4" w:rsidRPr="004F0CB4" w14:paraId="51ED4E80" w14:textId="77777777" w:rsidTr="00592AB2">
        <w:tc>
          <w:tcPr>
            <w:tcW w:w="4682" w:type="dxa"/>
          </w:tcPr>
          <w:p w14:paraId="0C47BE2F" w14:textId="77777777" w:rsidR="00C61696" w:rsidRPr="004F0CB4" w:rsidRDefault="00C61696">
            <w:pPr>
              <w:numPr>
                <w:ilvl w:val="0"/>
                <w:numId w:val="20"/>
              </w:numPr>
              <w:tabs>
                <w:tab w:val="left" w:pos="990"/>
              </w:tabs>
              <w:spacing w:line="276" w:lineRule="auto"/>
              <w:contextualSpacing/>
              <w:jc w:val="both"/>
              <w:rPr>
                <w:rFonts w:eastAsiaTheme="minorHAnsi"/>
                <w:color w:val="auto"/>
                <w:sz w:val="26"/>
                <w:szCs w:val="26"/>
              </w:rPr>
            </w:pPr>
            <w:r w:rsidRPr="004F0CB4">
              <w:rPr>
                <w:rFonts w:eastAsiaTheme="minorHAnsi"/>
                <w:color w:val="auto"/>
                <w:sz w:val="26"/>
                <w:szCs w:val="26"/>
              </w:rPr>
              <w:t>GHĐ và ĐCNN của nhiệt kết như hình vẽ là</w:t>
            </w:r>
          </w:p>
          <w:p w14:paraId="3757CD64" w14:textId="77777777" w:rsidR="00C61696" w:rsidRPr="004F0CB4" w:rsidRDefault="00C61696" w:rsidP="00041EC6">
            <w:pPr>
              <w:tabs>
                <w:tab w:val="left" w:pos="990"/>
              </w:tabs>
              <w:spacing w:line="276" w:lineRule="auto"/>
              <w:jc w:val="both"/>
              <w:rPr>
                <w:color w:val="auto"/>
                <w:sz w:val="26"/>
                <w:szCs w:val="26"/>
                <w:lang w:val="fr-FR"/>
              </w:rPr>
            </w:pPr>
            <w:r w:rsidRPr="004F0CB4">
              <w:rPr>
                <w:b/>
                <w:bCs/>
                <w:color w:val="auto"/>
                <w:sz w:val="26"/>
                <w:szCs w:val="26"/>
                <w:lang w:val="fr-FR"/>
              </w:rPr>
              <w:t>A.</w:t>
            </w:r>
            <w:r w:rsidRPr="004F0CB4">
              <w:rPr>
                <w:color w:val="auto"/>
                <w:sz w:val="26"/>
                <w:szCs w:val="26"/>
                <w:lang w:val="fr-FR"/>
              </w:rPr>
              <w:t xml:space="preserve"> 50 </w:t>
            </w:r>
            <w:r w:rsidRPr="004F0CB4">
              <w:rPr>
                <w:color w:val="auto"/>
                <w:sz w:val="26"/>
                <w:szCs w:val="26"/>
                <w:vertAlign w:val="superscript"/>
                <w:lang w:val="fr-FR"/>
              </w:rPr>
              <w:t>0</w:t>
            </w:r>
            <w:r w:rsidRPr="004F0CB4">
              <w:rPr>
                <w:color w:val="auto"/>
                <w:sz w:val="26"/>
                <w:szCs w:val="26"/>
                <w:lang w:val="fr-FR"/>
              </w:rPr>
              <w:t>C và 1</w:t>
            </w:r>
            <w:r w:rsidRPr="004F0CB4">
              <w:rPr>
                <w:color w:val="auto"/>
                <w:sz w:val="26"/>
                <w:szCs w:val="26"/>
                <w:vertAlign w:val="superscript"/>
                <w:lang w:val="fr-FR"/>
              </w:rPr>
              <w:t>0</w:t>
            </w:r>
            <w:r w:rsidRPr="004F0CB4">
              <w:rPr>
                <w:color w:val="auto"/>
                <w:sz w:val="26"/>
                <w:szCs w:val="26"/>
                <w:lang w:val="fr-FR"/>
              </w:rPr>
              <w:t>C.</w:t>
            </w:r>
            <w:r w:rsidRPr="004F0CB4">
              <w:rPr>
                <w:color w:val="auto"/>
                <w:sz w:val="26"/>
                <w:szCs w:val="26"/>
                <w:lang w:val="fr-FR"/>
              </w:rPr>
              <w:tab/>
            </w:r>
          </w:p>
          <w:p w14:paraId="3E6F57A2" w14:textId="77777777" w:rsidR="00C61696" w:rsidRPr="004F0CB4" w:rsidRDefault="00C61696" w:rsidP="00041EC6">
            <w:pPr>
              <w:tabs>
                <w:tab w:val="left" w:pos="990"/>
              </w:tabs>
              <w:spacing w:line="276" w:lineRule="auto"/>
              <w:jc w:val="both"/>
              <w:rPr>
                <w:color w:val="auto"/>
                <w:sz w:val="26"/>
                <w:szCs w:val="26"/>
                <w:highlight w:val="green"/>
                <w:lang w:val="fr-FR"/>
              </w:rPr>
            </w:pPr>
            <w:r w:rsidRPr="004F0CB4">
              <w:rPr>
                <w:b/>
                <w:bCs/>
                <w:color w:val="auto"/>
                <w:sz w:val="26"/>
                <w:szCs w:val="26"/>
                <w:highlight w:val="green"/>
                <w:lang w:val="fr-FR"/>
              </w:rPr>
              <w:t>B.</w:t>
            </w:r>
            <w:r w:rsidRPr="004F0CB4">
              <w:rPr>
                <w:color w:val="auto"/>
                <w:sz w:val="26"/>
                <w:szCs w:val="26"/>
                <w:highlight w:val="green"/>
                <w:lang w:val="fr-FR"/>
              </w:rPr>
              <w:t xml:space="preserve"> 50 </w:t>
            </w:r>
            <w:r w:rsidRPr="004F0CB4">
              <w:rPr>
                <w:color w:val="auto"/>
                <w:sz w:val="26"/>
                <w:szCs w:val="26"/>
                <w:highlight w:val="green"/>
                <w:vertAlign w:val="superscript"/>
                <w:lang w:val="fr-FR"/>
              </w:rPr>
              <w:t>0</w:t>
            </w:r>
            <w:r w:rsidRPr="004F0CB4">
              <w:rPr>
                <w:color w:val="auto"/>
                <w:sz w:val="26"/>
                <w:szCs w:val="26"/>
                <w:highlight w:val="green"/>
                <w:lang w:val="fr-FR"/>
              </w:rPr>
              <w:t>C và 2</w:t>
            </w:r>
            <w:r w:rsidRPr="004F0CB4">
              <w:rPr>
                <w:color w:val="auto"/>
                <w:sz w:val="26"/>
                <w:szCs w:val="26"/>
                <w:highlight w:val="green"/>
                <w:vertAlign w:val="superscript"/>
                <w:lang w:val="fr-FR"/>
              </w:rPr>
              <w:t>0</w:t>
            </w:r>
            <w:r w:rsidRPr="004F0CB4">
              <w:rPr>
                <w:color w:val="auto"/>
                <w:sz w:val="26"/>
                <w:szCs w:val="26"/>
                <w:highlight w:val="green"/>
                <w:lang w:val="fr-FR"/>
              </w:rPr>
              <w:t>C.</w:t>
            </w:r>
          </w:p>
          <w:p w14:paraId="5081C7AE" w14:textId="77777777" w:rsidR="00C61696" w:rsidRPr="004F0CB4" w:rsidRDefault="00C61696" w:rsidP="00041EC6">
            <w:pPr>
              <w:tabs>
                <w:tab w:val="left" w:pos="990"/>
              </w:tabs>
              <w:spacing w:line="276" w:lineRule="auto"/>
              <w:jc w:val="both"/>
              <w:rPr>
                <w:color w:val="auto"/>
                <w:sz w:val="26"/>
                <w:szCs w:val="26"/>
                <w:lang w:val="fr-FR"/>
              </w:rPr>
            </w:pPr>
            <w:r w:rsidRPr="004F0CB4">
              <w:rPr>
                <w:b/>
                <w:bCs/>
                <w:color w:val="auto"/>
                <w:sz w:val="26"/>
                <w:szCs w:val="26"/>
                <w:lang w:val="fr-FR"/>
              </w:rPr>
              <w:t>C.</w:t>
            </w:r>
            <w:r w:rsidRPr="004F0CB4">
              <w:rPr>
                <w:color w:val="auto"/>
                <w:sz w:val="26"/>
                <w:szCs w:val="26"/>
                <w:lang w:val="fr-FR"/>
              </w:rPr>
              <w:t xml:space="preserve"> Từ 20</w:t>
            </w:r>
            <w:r w:rsidRPr="004F0CB4">
              <w:rPr>
                <w:color w:val="auto"/>
                <w:sz w:val="26"/>
                <w:szCs w:val="26"/>
                <w:vertAlign w:val="superscript"/>
                <w:lang w:val="fr-FR"/>
              </w:rPr>
              <w:t>0</w:t>
            </w:r>
            <w:r w:rsidRPr="004F0CB4">
              <w:rPr>
                <w:color w:val="auto"/>
                <w:sz w:val="26"/>
                <w:szCs w:val="26"/>
                <w:lang w:val="fr-FR"/>
              </w:rPr>
              <w:t>C đến 50</w:t>
            </w:r>
            <w:r w:rsidRPr="004F0CB4">
              <w:rPr>
                <w:color w:val="auto"/>
                <w:sz w:val="26"/>
                <w:szCs w:val="26"/>
                <w:vertAlign w:val="superscript"/>
                <w:lang w:val="fr-FR"/>
              </w:rPr>
              <w:t>0</w:t>
            </w:r>
            <w:r w:rsidRPr="004F0CB4">
              <w:rPr>
                <w:color w:val="auto"/>
                <w:sz w:val="26"/>
                <w:szCs w:val="26"/>
                <w:lang w:val="fr-FR"/>
              </w:rPr>
              <w:t>C và 1</w:t>
            </w:r>
            <w:r w:rsidRPr="004F0CB4">
              <w:rPr>
                <w:color w:val="auto"/>
                <w:sz w:val="26"/>
                <w:szCs w:val="26"/>
                <w:vertAlign w:val="superscript"/>
                <w:lang w:val="fr-FR"/>
              </w:rPr>
              <w:t>0</w:t>
            </w:r>
            <w:r w:rsidRPr="004F0CB4">
              <w:rPr>
                <w:color w:val="auto"/>
                <w:sz w:val="26"/>
                <w:szCs w:val="26"/>
                <w:lang w:val="fr-FR"/>
              </w:rPr>
              <w:t>C.</w:t>
            </w:r>
          </w:p>
          <w:p w14:paraId="1DD63248" w14:textId="77777777" w:rsidR="00C61696" w:rsidRPr="004F0CB4" w:rsidRDefault="00C61696" w:rsidP="00041EC6">
            <w:pPr>
              <w:tabs>
                <w:tab w:val="left" w:pos="990"/>
              </w:tabs>
              <w:spacing w:line="276" w:lineRule="auto"/>
              <w:jc w:val="both"/>
              <w:rPr>
                <w:color w:val="auto"/>
                <w:sz w:val="26"/>
                <w:szCs w:val="26"/>
                <w:lang w:val="fr-FR"/>
              </w:rPr>
            </w:pPr>
            <w:r w:rsidRPr="004F0CB4">
              <w:rPr>
                <w:b/>
                <w:bCs/>
                <w:color w:val="auto"/>
                <w:sz w:val="26"/>
                <w:szCs w:val="26"/>
                <w:lang w:val="fr-FR"/>
              </w:rPr>
              <w:t>D.</w:t>
            </w:r>
            <w:r w:rsidRPr="004F0CB4">
              <w:rPr>
                <w:color w:val="auto"/>
                <w:sz w:val="26"/>
                <w:szCs w:val="26"/>
                <w:lang w:val="fr-FR"/>
              </w:rPr>
              <w:t xml:space="preserve"> Từ 20</w:t>
            </w:r>
            <w:r w:rsidRPr="004F0CB4">
              <w:rPr>
                <w:color w:val="auto"/>
                <w:sz w:val="26"/>
                <w:szCs w:val="26"/>
                <w:vertAlign w:val="superscript"/>
                <w:lang w:val="fr-FR"/>
              </w:rPr>
              <w:t>0</w:t>
            </w:r>
            <w:r w:rsidRPr="004F0CB4">
              <w:rPr>
                <w:color w:val="auto"/>
                <w:sz w:val="26"/>
                <w:szCs w:val="26"/>
                <w:lang w:val="fr-FR"/>
              </w:rPr>
              <w:t>C đến 50</w:t>
            </w:r>
            <w:r w:rsidRPr="004F0CB4">
              <w:rPr>
                <w:color w:val="auto"/>
                <w:sz w:val="26"/>
                <w:szCs w:val="26"/>
                <w:vertAlign w:val="superscript"/>
                <w:lang w:val="fr-FR"/>
              </w:rPr>
              <w:t>0</w:t>
            </w:r>
            <w:r w:rsidRPr="004F0CB4">
              <w:rPr>
                <w:color w:val="auto"/>
                <w:sz w:val="26"/>
                <w:szCs w:val="26"/>
                <w:lang w:val="fr-FR"/>
              </w:rPr>
              <w:t>C và 2</w:t>
            </w:r>
            <w:r w:rsidRPr="004F0CB4">
              <w:rPr>
                <w:color w:val="auto"/>
                <w:sz w:val="26"/>
                <w:szCs w:val="26"/>
                <w:vertAlign w:val="superscript"/>
                <w:lang w:val="fr-FR"/>
              </w:rPr>
              <w:t>0</w:t>
            </w:r>
            <w:r w:rsidRPr="004F0CB4">
              <w:rPr>
                <w:color w:val="auto"/>
                <w:sz w:val="26"/>
                <w:szCs w:val="26"/>
                <w:lang w:val="fr-FR"/>
              </w:rPr>
              <w:t>C.</w:t>
            </w:r>
          </w:p>
        </w:tc>
        <w:tc>
          <w:tcPr>
            <w:tcW w:w="5289" w:type="dxa"/>
            <w:vAlign w:val="center"/>
          </w:tcPr>
          <w:p w14:paraId="3D53C65A" w14:textId="77777777" w:rsidR="00C61696" w:rsidRPr="004F0CB4" w:rsidRDefault="00C61696" w:rsidP="00041EC6">
            <w:pPr>
              <w:tabs>
                <w:tab w:val="left" w:pos="990"/>
              </w:tabs>
              <w:spacing w:line="276" w:lineRule="auto"/>
              <w:jc w:val="center"/>
              <w:rPr>
                <w:noProof/>
                <w:color w:val="auto"/>
                <w:sz w:val="26"/>
                <w:szCs w:val="26"/>
              </w:rPr>
            </w:pPr>
            <w:r w:rsidRPr="004F0CB4">
              <w:rPr>
                <w:noProof/>
                <w:color w:val="auto"/>
                <w:sz w:val="26"/>
                <w:szCs w:val="26"/>
              </w:rPr>
              <w:drawing>
                <wp:inline distT="0" distB="0" distL="0" distR="0" wp14:anchorId="358E8E6D" wp14:editId="38FAC523">
                  <wp:extent cx="1212287" cy="3753820"/>
                  <wp:effectExtent l="5715" t="0" r="0" b="0"/>
                  <wp:docPr id="5038" name="Picture 5038" descr="GHĐ và ĐCNN của nhiệt kế ở hình 22.2 là A. 50oC và 1oC B. 50oC và 2oC |  VietJac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Đ và ĐCNN của nhiệt kế ở hình 22.2 là A. 50oC và 1oC B. 50oC và 2oC |  VietJack.com"/>
                          <pic:cNvPicPr>
                            <a:picLocks noChangeAspect="1" noChangeArrowheads="1"/>
                          </pic:cNvPicPr>
                        </pic:nvPicPr>
                        <pic:blipFill rotWithShape="1">
                          <a:blip r:embed="rId144">
                            <a:extLst>
                              <a:ext uri="{28A0092B-C50C-407E-A947-70E740481C1C}">
                                <a14:useLocalDpi xmlns:a14="http://schemas.microsoft.com/office/drawing/2010/main" val="0"/>
                              </a:ext>
                            </a:extLst>
                          </a:blip>
                          <a:srcRect b="7380"/>
                          <a:stretch/>
                        </pic:blipFill>
                        <pic:spPr bwMode="auto">
                          <a:xfrm rot="5400000">
                            <a:off x="0" y="0"/>
                            <a:ext cx="1218838" cy="37741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7E95C3E" w14:textId="77777777" w:rsidR="00C61696" w:rsidRPr="004F0CB4" w:rsidRDefault="00C61696" w:rsidP="00041EC6">
      <w:pPr>
        <w:tabs>
          <w:tab w:val="left" w:pos="990"/>
        </w:tabs>
        <w:spacing w:line="276" w:lineRule="auto"/>
        <w:contextualSpacing/>
        <w:jc w:val="both"/>
        <w:rPr>
          <w:rFonts w:eastAsia="Calibri"/>
          <w:color w:val="auto"/>
          <w:sz w:val="26"/>
          <w:szCs w:val="26"/>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2"/>
        <w:gridCol w:w="3382"/>
      </w:tblGrid>
      <w:tr w:rsidR="004F0CB4" w:rsidRPr="004F0CB4" w14:paraId="18CC45B3" w14:textId="77777777" w:rsidTr="00592AB2">
        <w:tc>
          <w:tcPr>
            <w:tcW w:w="6262" w:type="dxa"/>
          </w:tcPr>
          <w:p w14:paraId="6E8484E5" w14:textId="77777777" w:rsidR="00C61696" w:rsidRPr="004F0CB4" w:rsidRDefault="00C61696">
            <w:pPr>
              <w:numPr>
                <w:ilvl w:val="0"/>
                <w:numId w:val="20"/>
              </w:numPr>
              <w:tabs>
                <w:tab w:val="left" w:pos="990"/>
              </w:tabs>
              <w:spacing w:line="276" w:lineRule="auto"/>
              <w:ind w:left="67" w:firstLine="270"/>
              <w:contextualSpacing/>
              <w:jc w:val="both"/>
              <w:rPr>
                <w:rFonts w:eastAsiaTheme="minorHAnsi"/>
                <w:color w:val="auto"/>
                <w:sz w:val="26"/>
                <w:szCs w:val="26"/>
              </w:rPr>
            </w:pPr>
            <w:r w:rsidRPr="004F0CB4">
              <w:rPr>
                <w:rFonts w:eastAsiaTheme="minorHAnsi"/>
                <w:color w:val="auto"/>
                <w:sz w:val="26"/>
                <w:szCs w:val="26"/>
              </w:rPr>
              <w:t>Khi đo nhiều lần thời gian chuyển động của một viên bi trên mặt phẳng nghiêng mà thu được nhiều giá trị khác nhau, thì giá trị nào sau đây được lấy làm kết quả của phép đo?</w:t>
            </w:r>
          </w:p>
        </w:tc>
        <w:tc>
          <w:tcPr>
            <w:tcW w:w="3382" w:type="dxa"/>
            <w:vAlign w:val="center"/>
          </w:tcPr>
          <w:p w14:paraId="6CEB453E" w14:textId="77777777" w:rsidR="00C61696" w:rsidRPr="004F0CB4" w:rsidRDefault="00C61696" w:rsidP="00041EC6">
            <w:pPr>
              <w:tabs>
                <w:tab w:val="left" w:pos="990"/>
              </w:tabs>
              <w:spacing w:line="276" w:lineRule="auto"/>
              <w:jc w:val="center"/>
              <w:rPr>
                <w:color w:val="auto"/>
                <w:sz w:val="26"/>
                <w:szCs w:val="26"/>
              </w:rPr>
            </w:pPr>
            <w:r w:rsidRPr="004F0CB4">
              <w:rPr>
                <w:noProof/>
                <w:color w:val="auto"/>
                <w:sz w:val="24"/>
                <w:szCs w:val="24"/>
              </w:rPr>
              <w:drawing>
                <wp:inline distT="0" distB="0" distL="0" distR="0" wp14:anchorId="0769ABE1" wp14:editId="7BF39A3F">
                  <wp:extent cx="1864352" cy="904417"/>
                  <wp:effectExtent l="0" t="0" r="3175" b="0"/>
                  <wp:docPr id="1767784490" name="Picture 3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84490" name="Picture 39" descr="A picture containing text, indoor&#10;&#10;Description automatically generate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66634" cy="905524"/>
                          </a:xfrm>
                          <a:prstGeom prst="rect">
                            <a:avLst/>
                          </a:prstGeom>
                          <a:noFill/>
                          <a:ln>
                            <a:noFill/>
                          </a:ln>
                        </pic:spPr>
                      </pic:pic>
                    </a:graphicData>
                  </a:graphic>
                </wp:inline>
              </w:drawing>
            </w:r>
          </w:p>
        </w:tc>
      </w:tr>
    </w:tbl>
    <w:p w14:paraId="6F9AA656" w14:textId="77777777" w:rsidR="00C61696" w:rsidRPr="004F0CB4" w:rsidRDefault="00C61696" w:rsidP="00041EC6">
      <w:pPr>
        <w:tabs>
          <w:tab w:val="left" w:pos="990"/>
        </w:tabs>
        <w:spacing w:line="276" w:lineRule="auto"/>
        <w:jc w:val="both"/>
        <w:rPr>
          <w:rFonts w:eastAsia="Calibri"/>
          <w:color w:val="auto"/>
          <w:sz w:val="26"/>
          <w:szCs w:val="26"/>
        </w:rPr>
      </w:pPr>
      <w:r w:rsidRPr="004F0CB4">
        <w:rPr>
          <w:rFonts w:eastAsia="Calibri"/>
          <w:b/>
          <w:bCs/>
          <w:color w:val="auto"/>
          <w:sz w:val="26"/>
          <w:szCs w:val="26"/>
        </w:rPr>
        <w:t>A.</w:t>
      </w:r>
      <w:r w:rsidRPr="004F0CB4">
        <w:rPr>
          <w:rFonts w:eastAsia="Calibri"/>
          <w:color w:val="auto"/>
          <w:sz w:val="26"/>
          <w:szCs w:val="26"/>
        </w:rPr>
        <w:t xml:space="preserve"> Giá trị của lần đo cuối cùng.</w:t>
      </w:r>
    </w:p>
    <w:p w14:paraId="1AEC27EE" w14:textId="77777777" w:rsidR="00C61696" w:rsidRPr="004F0CB4" w:rsidRDefault="00C61696" w:rsidP="00041EC6">
      <w:pPr>
        <w:tabs>
          <w:tab w:val="left" w:pos="990"/>
        </w:tabs>
        <w:spacing w:line="276" w:lineRule="auto"/>
        <w:jc w:val="both"/>
        <w:rPr>
          <w:rFonts w:eastAsia="Calibri"/>
          <w:color w:val="auto"/>
          <w:sz w:val="26"/>
          <w:szCs w:val="26"/>
        </w:rPr>
      </w:pPr>
      <w:r w:rsidRPr="004F0CB4">
        <w:rPr>
          <w:rFonts w:eastAsia="Calibri"/>
          <w:b/>
          <w:bCs/>
          <w:color w:val="auto"/>
          <w:sz w:val="26"/>
          <w:szCs w:val="26"/>
        </w:rPr>
        <w:t>B.</w:t>
      </w:r>
      <w:r w:rsidRPr="004F0CB4">
        <w:rPr>
          <w:rFonts w:eastAsia="Calibri"/>
          <w:color w:val="auto"/>
          <w:sz w:val="26"/>
          <w:szCs w:val="26"/>
        </w:rPr>
        <w:t xml:space="preserve"> Giá trị trung bình của giá trị lớn nhất và giá trị nhỏ nhất.</w:t>
      </w:r>
    </w:p>
    <w:p w14:paraId="70C4A482" w14:textId="77777777" w:rsidR="00C61696" w:rsidRPr="004F0CB4" w:rsidRDefault="00C61696" w:rsidP="00041EC6">
      <w:pPr>
        <w:tabs>
          <w:tab w:val="left" w:pos="990"/>
        </w:tabs>
        <w:spacing w:line="276" w:lineRule="auto"/>
        <w:jc w:val="both"/>
        <w:rPr>
          <w:rFonts w:eastAsia="Calibri"/>
          <w:color w:val="auto"/>
          <w:sz w:val="26"/>
          <w:szCs w:val="26"/>
          <w:highlight w:val="green"/>
        </w:rPr>
      </w:pPr>
      <w:r w:rsidRPr="004F0CB4">
        <w:rPr>
          <w:rFonts w:eastAsia="Calibri"/>
          <w:b/>
          <w:bCs/>
          <w:color w:val="auto"/>
          <w:sz w:val="26"/>
          <w:szCs w:val="26"/>
          <w:highlight w:val="green"/>
        </w:rPr>
        <w:t>C.</w:t>
      </w:r>
      <w:r w:rsidRPr="004F0CB4">
        <w:rPr>
          <w:rFonts w:eastAsia="Calibri"/>
          <w:color w:val="auto"/>
          <w:sz w:val="26"/>
          <w:szCs w:val="26"/>
          <w:highlight w:val="green"/>
        </w:rPr>
        <w:t xml:space="preserve"> Giá trị trung bình của tất cả các giá trị đo được.</w:t>
      </w:r>
    </w:p>
    <w:p w14:paraId="42E80145" w14:textId="77777777" w:rsidR="00C61696" w:rsidRPr="004F0CB4" w:rsidRDefault="00C61696" w:rsidP="00041EC6">
      <w:pPr>
        <w:tabs>
          <w:tab w:val="left" w:pos="990"/>
        </w:tabs>
        <w:spacing w:line="276" w:lineRule="auto"/>
        <w:jc w:val="both"/>
        <w:rPr>
          <w:rFonts w:eastAsia="Calibri"/>
          <w:color w:val="auto"/>
          <w:sz w:val="26"/>
          <w:szCs w:val="26"/>
        </w:rPr>
      </w:pPr>
      <w:r w:rsidRPr="004F0CB4">
        <w:rPr>
          <w:rFonts w:eastAsia="Calibri"/>
          <w:b/>
          <w:bCs/>
          <w:color w:val="auto"/>
          <w:sz w:val="26"/>
          <w:szCs w:val="26"/>
        </w:rPr>
        <w:t>D.</w:t>
      </w:r>
      <w:r w:rsidRPr="004F0CB4">
        <w:rPr>
          <w:rFonts w:eastAsia="Calibri"/>
          <w:color w:val="auto"/>
          <w:sz w:val="26"/>
          <w:szCs w:val="26"/>
        </w:rPr>
        <w:t xml:space="preserve"> Giá trị được lặp lại nhiều lần nhất.</w:t>
      </w:r>
    </w:p>
    <w:p w14:paraId="59857939" w14:textId="77777777" w:rsidR="00C61696" w:rsidRPr="004F0CB4" w:rsidRDefault="00C61696">
      <w:pPr>
        <w:numPr>
          <w:ilvl w:val="0"/>
          <w:numId w:val="20"/>
        </w:numPr>
        <w:tabs>
          <w:tab w:val="left" w:pos="990"/>
        </w:tabs>
        <w:spacing w:line="276" w:lineRule="auto"/>
        <w:contextualSpacing/>
        <w:jc w:val="both"/>
        <w:rPr>
          <w:rFonts w:eastAsia="Calibri"/>
          <w:color w:val="auto"/>
          <w:sz w:val="26"/>
          <w:szCs w:val="26"/>
        </w:rPr>
      </w:pPr>
      <w:r w:rsidRPr="004F0CB4">
        <w:rPr>
          <w:rFonts w:eastAsia="Calibri"/>
          <w:color w:val="auto"/>
          <w:sz w:val="26"/>
          <w:szCs w:val="26"/>
        </w:rPr>
        <w:t>Cho các bước sau:</w:t>
      </w:r>
    </w:p>
    <w:p w14:paraId="708872A5" w14:textId="77777777" w:rsidR="00C61696" w:rsidRPr="004F0CB4" w:rsidRDefault="00C61696" w:rsidP="00041EC6">
      <w:pPr>
        <w:tabs>
          <w:tab w:val="left" w:pos="990"/>
        </w:tabs>
        <w:spacing w:line="276" w:lineRule="auto"/>
        <w:jc w:val="both"/>
        <w:rPr>
          <w:rFonts w:eastAsia="Calibri"/>
          <w:color w:val="auto"/>
          <w:sz w:val="26"/>
          <w:szCs w:val="26"/>
        </w:rPr>
      </w:pPr>
      <w:r w:rsidRPr="004F0CB4">
        <w:rPr>
          <w:rFonts w:eastAsia="Calibri"/>
          <w:color w:val="auto"/>
          <w:sz w:val="26"/>
          <w:szCs w:val="26"/>
        </w:rPr>
        <w:t>(1) Thực hiện phép đo nhiệt độ.</w:t>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t>(2) Ước lượng nhiệt độ của vật.</w:t>
      </w:r>
    </w:p>
    <w:p w14:paraId="3DA31635" w14:textId="55F7F6D5" w:rsidR="00C61696" w:rsidRPr="004F0CB4" w:rsidRDefault="00C61696" w:rsidP="00041EC6">
      <w:pPr>
        <w:tabs>
          <w:tab w:val="left" w:pos="990"/>
        </w:tabs>
        <w:spacing w:line="276" w:lineRule="auto"/>
        <w:jc w:val="both"/>
        <w:rPr>
          <w:rFonts w:eastAsia="Calibri"/>
          <w:color w:val="auto"/>
          <w:sz w:val="26"/>
          <w:szCs w:val="26"/>
        </w:rPr>
      </w:pPr>
      <w:r w:rsidRPr="004F0CB4">
        <w:rPr>
          <w:rFonts w:eastAsia="Calibri"/>
          <w:color w:val="auto"/>
          <w:sz w:val="26"/>
          <w:szCs w:val="26"/>
        </w:rPr>
        <w:t>(3) Hiệu chỉnh nhiệt kế.</w:t>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t>(4) Lựa chọn nhiệt kế phù hợp.</w:t>
      </w:r>
    </w:p>
    <w:p w14:paraId="3497C93E" w14:textId="77777777" w:rsidR="00C61696" w:rsidRPr="004F0CB4" w:rsidRDefault="00C61696" w:rsidP="00041EC6">
      <w:pPr>
        <w:tabs>
          <w:tab w:val="left" w:pos="990"/>
        </w:tabs>
        <w:spacing w:line="276" w:lineRule="auto"/>
        <w:jc w:val="both"/>
        <w:rPr>
          <w:rFonts w:eastAsia="Calibri"/>
          <w:color w:val="auto"/>
          <w:sz w:val="26"/>
          <w:szCs w:val="26"/>
        </w:rPr>
      </w:pPr>
      <w:r w:rsidRPr="004F0CB4">
        <w:rPr>
          <w:rFonts w:eastAsia="Calibri"/>
          <w:color w:val="auto"/>
          <w:sz w:val="26"/>
          <w:szCs w:val="26"/>
        </w:rPr>
        <w:t>(5) Đọc và ghi kết quả đo.</w:t>
      </w:r>
    </w:p>
    <w:p w14:paraId="3E102F22" w14:textId="77777777" w:rsidR="00C61696" w:rsidRPr="004F0CB4" w:rsidRDefault="00C61696" w:rsidP="00041EC6">
      <w:pPr>
        <w:tabs>
          <w:tab w:val="left" w:pos="990"/>
        </w:tabs>
        <w:spacing w:line="276" w:lineRule="auto"/>
        <w:ind w:firstLine="284"/>
        <w:jc w:val="both"/>
        <w:rPr>
          <w:rFonts w:eastAsia="Calibri"/>
          <w:color w:val="auto"/>
          <w:sz w:val="26"/>
          <w:szCs w:val="26"/>
        </w:rPr>
      </w:pPr>
      <w:r w:rsidRPr="004F0CB4">
        <w:rPr>
          <w:rFonts w:eastAsia="Calibri"/>
          <w:color w:val="auto"/>
          <w:sz w:val="26"/>
          <w:szCs w:val="26"/>
        </w:rPr>
        <w:t>Các bước đúng khi thực hiện đo nhiệt độ của một vật là:</w:t>
      </w:r>
    </w:p>
    <w:p w14:paraId="0DECFC81" w14:textId="77777777" w:rsidR="00C61696" w:rsidRPr="004F0CB4" w:rsidRDefault="00C61696" w:rsidP="00041EC6">
      <w:pPr>
        <w:tabs>
          <w:tab w:val="left" w:pos="990"/>
        </w:tabs>
        <w:spacing w:line="276" w:lineRule="auto"/>
        <w:jc w:val="both"/>
        <w:rPr>
          <w:rFonts w:eastAsia="Calibri"/>
          <w:color w:val="auto"/>
          <w:sz w:val="26"/>
          <w:szCs w:val="26"/>
        </w:rPr>
      </w:pPr>
      <w:r w:rsidRPr="004F0CB4">
        <w:rPr>
          <w:rFonts w:eastAsia="Calibri"/>
          <w:b/>
          <w:bCs/>
          <w:color w:val="auto"/>
          <w:sz w:val="26"/>
          <w:szCs w:val="26"/>
          <w:highlight w:val="green"/>
        </w:rPr>
        <w:t>A.</w:t>
      </w:r>
      <w:r w:rsidRPr="004F0CB4">
        <w:rPr>
          <w:rFonts w:eastAsia="Calibri"/>
          <w:color w:val="auto"/>
          <w:sz w:val="26"/>
          <w:szCs w:val="26"/>
          <w:highlight w:val="green"/>
        </w:rPr>
        <w:t xml:space="preserve"> (2), (4), (3), (1), (5)</w:t>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b/>
          <w:bCs/>
          <w:color w:val="auto"/>
          <w:sz w:val="26"/>
          <w:szCs w:val="26"/>
        </w:rPr>
        <w:t>B.</w:t>
      </w:r>
      <w:r w:rsidRPr="004F0CB4">
        <w:rPr>
          <w:rFonts w:eastAsia="Calibri"/>
          <w:color w:val="auto"/>
          <w:sz w:val="26"/>
          <w:szCs w:val="26"/>
        </w:rPr>
        <w:t xml:space="preserve"> (1), (4), (2), (3), (5)</w:t>
      </w:r>
    </w:p>
    <w:p w14:paraId="579F8979" w14:textId="77777777" w:rsidR="00C61696" w:rsidRPr="004F0CB4" w:rsidRDefault="00C61696" w:rsidP="00041EC6">
      <w:pPr>
        <w:tabs>
          <w:tab w:val="left" w:pos="990"/>
        </w:tabs>
        <w:spacing w:line="276" w:lineRule="auto"/>
        <w:jc w:val="both"/>
        <w:rPr>
          <w:rFonts w:eastAsia="Calibri"/>
          <w:color w:val="auto"/>
          <w:sz w:val="26"/>
          <w:szCs w:val="26"/>
        </w:rPr>
      </w:pPr>
      <w:r w:rsidRPr="004F0CB4">
        <w:rPr>
          <w:rFonts w:eastAsia="Calibri"/>
          <w:b/>
          <w:bCs/>
          <w:color w:val="auto"/>
          <w:sz w:val="26"/>
          <w:szCs w:val="26"/>
        </w:rPr>
        <w:t>C.</w:t>
      </w:r>
      <w:r w:rsidRPr="004F0CB4">
        <w:rPr>
          <w:rFonts w:eastAsia="Calibri"/>
          <w:color w:val="auto"/>
          <w:sz w:val="26"/>
          <w:szCs w:val="26"/>
        </w:rPr>
        <w:t xml:space="preserve"> (1), (2), (3), (4), (5)</w:t>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b/>
          <w:bCs/>
          <w:color w:val="auto"/>
          <w:sz w:val="26"/>
          <w:szCs w:val="26"/>
        </w:rPr>
        <w:t>D.</w:t>
      </w:r>
      <w:r w:rsidRPr="004F0CB4">
        <w:rPr>
          <w:rFonts w:eastAsia="Calibri"/>
          <w:color w:val="auto"/>
          <w:sz w:val="26"/>
          <w:szCs w:val="26"/>
        </w:rPr>
        <w:t xml:space="preserve"> (3), (2), (4), (1),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8"/>
        <w:gridCol w:w="2116"/>
        <w:gridCol w:w="1746"/>
        <w:gridCol w:w="284"/>
      </w:tblGrid>
      <w:tr w:rsidR="004F0CB4" w:rsidRPr="004F0CB4" w14:paraId="153E481E" w14:textId="77777777" w:rsidTr="00592AB2">
        <w:tc>
          <w:tcPr>
            <w:tcW w:w="5498" w:type="dxa"/>
          </w:tcPr>
          <w:p w14:paraId="1E69D208" w14:textId="77777777" w:rsidR="00C61696" w:rsidRPr="004F0CB4" w:rsidRDefault="00C61696">
            <w:pPr>
              <w:numPr>
                <w:ilvl w:val="0"/>
                <w:numId w:val="20"/>
              </w:numPr>
              <w:tabs>
                <w:tab w:val="left" w:pos="990"/>
              </w:tabs>
              <w:spacing w:line="276" w:lineRule="auto"/>
              <w:ind w:left="-23" w:firstLine="383"/>
              <w:contextualSpacing/>
              <w:jc w:val="both"/>
              <w:rPr>
                <w:rFonts w:eastAsiaTheme="minorHAnsi"/>
                <w:color w:val="auto"/>
                <w:sz w:val="26"/>
                <w:szCs w:val="26"/>
              </w:rPr>
            </w:pPr>
            <w:r w:rsidRPr="004F0CB4">
              <w:rPr>
                <w:rFonts w:eastAsiaTheme="minorHAnsi"/>
                <w:color w:val="auto"/>
                <w:sz w:val="26"/>
                <w:szCs w:val="26"/>
              </w:rPr>
              <w:t>Đường kính của một sợi dây đo bởi thước pame trong 5 lần đo bằng 2,620cm; 2,625cm; 2,630cm; 2,628c và 2,626cm. Bỏ qua sai số dụng cụ. Sai số tỉ đối bằng</w:t>
            </w:r>
          </w:p>
          <w:p w14:paraId="5CAB4609" w14:textId="77777777" w:rsidR="00C61696" w:rsidRPr="004F0CB4" w:rsidRDefault="00C61696" w:rsidP="00041EC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4F0CB4">
              <w:rPr>
                <w:b/>
                <w:color w:val="auto"/>
                <w:sz w:val="26"/>
                <w:szCs w:val="26"/>
                <w:highlight w:val="green"/>
              </w:rPr>
              <w:t xml:space="preserve">A. </w:t>
            </w:r>
            <w:r w:rsidRPr="004F0CB4">
              <w:rPr>
                <w:color w:val="auto"/>
                <w:sz w:val="26"/>
                <w:szCs w:val="26"/>
                <w:highlight w:val="green"/>
              </w:rPr>
              <w:t>0,1%</w:t>
            </w:r>
            <w:r w:rsidRPr="004F0CB4">
              <w:rPr>
                <w:color w:val="auto"/>
                <w:sz w:val="26"/>
                <w:szCs w:val="26"/>
              </w:rPr>
              <w:tab/>
            </w:r>
            <w:r w:rsidRPr="004F0CB4">
              <w:rPr>
                <w:color w:val="auto"/>
                <w:sz w:val="26"/>
                <w:szCs w:val="26"/>
              </w:rPr>
              <w:tab/>
            </w:r>
            <w:r w:rsidRPr="004F0CB4">
              <w:rPr>
                <w:color w:val="auto"/>
                <w:sz w:val="26"/>
                <w:szCs w:val="26"/>
              </w:rPr>
              <w:tab/>
            </w:r>
            <w:r w:rsidRPr="004F0CB4">
              <w:rPr>
                <w:b/>
                <w:color w:val="auto"/>
                <w:sz w:val="26"/>
                <w:szCs w:val="26"/>
              </w:rPr>
              <w:t xml:space="preserve">B. </w:t>
            </w:r>
            <w:r w:rsidRPr="004F0CB4">
              <w:rPr>
                <w:color w:val="auto"/>
                <w:sz w:val="26"/>
                <w:szCs w:val="26"/>
              </w:rPr>
              <w:t>0,2%</w:t>
            </w:r>
          </w:p>
          <w:p w14:paraId="31AAABE6" w14:textId="77777777" w:rsidR="00C61696" w:rsidRPr="004F0CB4" w:rsidRDefault="00C61696" w:rsidP="00041EC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4F0CB4">
              <w:rPr>
                <w:b/>
                <w:color w:val="auto"/>
                <w:sz w:val="26"/>
                <w:szCs w:val="26"/>
              </w:rPr>
              <w:t xml:space="preserve">C. </w:t>
            </w:r>
            <w:r w:rsidRPr="004F0CB4">
              <w:rPr>
                <w:color w:val="auto"/>
                <w:sz w:val="26"/>
                <w:szCs w:val="26"/>
              </w:rPr>
              <w:t>0,3%</w:t>
            </w:r>
            <w:r w:rsidRPr="004F0CB4">
              <w:rPr>
                <w:color w:val="auto"/>
                <w:sz w:val="26"/>
                <w:szCs w:val="26"/>
              </w:rPr>
              <w:tab/>
            </w:r>
            <w:r w:rsidRPr="004F0CB4">
              <w:rPr>
                <w:color w:val="auto"/>
                <w:sz w:val="26"/>
                <w:szCs w:val="26"/>
              </w:rPr>
              <w:tab/>
            </w:r>
            <w:r w:rsidRPr="004F0CB4">
              <w:rPr>
                <w:color w:val="auto"/>
                <w:sz w:val="26"/>
                <w:szCs w:val="26"/>
              </w:rPr>
              <w:tab/>
            </w:r>
            <w:r w:rsidRPr="004F0CB4">
              <w:rPr>
                <w:b/>
                <w:color w:val="auto"/>
                <w:sz w:val="26"/>
                <w:szCs w:val="26"/>
              </w:rPr>
              <w:t xml:space="preserve">D. </w:t>
            </w:r>
            <w:r w:rsidRPr="004F0CB4">
              <w:rPr>
                <w:color w:val="auto"/>
                <w:sz w:val="26"/>
                <w:szCs w:val="26"/>
              </w:rPr>
              <w:t>0,4%</w:t>
            </w:r>
          </w:p>
        </w:tc>
        <w:tc>
          <w:tcPr>
            <w:tcW w:w="4146" w:type="dxa"/>
            <w:gridSpan w:val="3"/>
          </w:tcPr>
          <w:p w14:paraId="7B916E38" w14:textId="77777777" w:rsidR="00C61696" w:rsidRPr="004F0CB4" w:rsidRDefault="00C61696" w:rsidP="00041EC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4F0CB4">
              <w:rPr>
                <w:noProof/>
                <w:color w:val="auto"/>
              </w:rPr>
              <w:drawing>
                <wp:inline distT="0" distB="0" distL="0" distR="0" wp14:anchorId="4B7155FA" wp14:editId="55FC31A9">
                  <wp:extent cx="2495550" cy="1272730"/>
                  <wp:effectExtent l="0" t="0" r="0" b="3810"/>
                  <wp:docPr id="718629010"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29010" name="Picture 3" descr="A picture containing indoor&#10;&#10;Description automatically generate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09497" cy="1279843"/>
                          </a:xfrm>
                          <a:prstGeom prst="rect">
                            <a:avLst/>
                          </a:prstGeom>
                          <a:noFill/>
                          <a:ln>
                            <a:noFill/>
                          </a:ln>
                        </pic:spPr>
                      </pic:pic>
                    </a:graphicData>
                  </a:graphic>
                </wp:inline>
              </w:drawing>
            </w:r>
          </w:p>
        </w:tc>
      </w:tr>
      <w:tr w:rsidR="004F0CB4" w:rsidRPr="004F0CB4" w14:paraId="5E192526" w14:textId="77777777" w:rsidTr="00592AB2">
        <w:trPr>
          <w:gridAfter w:val="1"/>
          <w:wAfter w:w="284" w:type="dxa"/>
        </w:trPr>
        <w:tc>
          <w:tcPr>
            <w:tcW w:w="7614" w:type="dxa"/>
            <w:gridSpan w:val="2"/>
          </w:tcPr>
          <w:p w14:paraId="11615E6C" w14:textId="77777777" w:rsidR="00C61696" w:rsidRPr="004F0CB4" w:rsidRDefault="00C61696">
            <w:pPr>
              <w:numPr>
                <w:ilvl w:val="0"/>
                <w:numId w:val="20"/>
              </w:numPr>
              <w:tabs>
                <w:tab w:val="left" w:pos="990"/>
              </w:tabs>
              <w:spacing w:line="276" w:lineRule="auto"/>
              <w:ind w:left="0" w:firstLine="360"/>
              <w:contextualSpacing/>
              <w:jc w:val="both"/>
              <w:rPr>
                <w:rFonts w:eastAsiaTheme="minorHAnsi"/>
                <w:color w:val="auto"/>
                <w:sz w:val="26"/>
                <w:szCs w:val="26"/>
              </w:rPr>
            </w:pPr>
            <w:r w:rsidRPr="004F0CB4">
              <w:rPr>
                <w:rFonts w:eastAsiaTheme="minorHAnsi"/>
                <w:color w:val="auto"/>
                <w:sz w:val="26"/>
                <w:szCs w:val="26"/>
              </w:rPr>
              <w:t xml:space="preserve">Cạnh của một hình lập phương đo được là </w:t>
            </w:r>
            <m:oMath>
              <m:r>
                <w:rPr>
                  <w:rFonts w:ascii="Cambria Math" w:eastAsiaTheme="minorHAnsi" w:hAnsi="Cambria Math"/>
                  <w:color w:val="auto"/>
                  <w:sz w:val="26"/>
                  <w:szCs w:val="26"/>
                </w:rPr>
                <m:t>a=(2,00±0,01)cm</m:t>
              </m:r>
            </m:oMath>
            <w:r w:rsidRPr="004F0CB4">
              <w:rPr>
                <w:rFonts w:eastAsiaTheme="minorHAnsi"/>
                <w:color w:val="auto"/>
                <w:sz w:val="26"/>
                <w:szCs w:val="26"/>
              </w:rPr>
              <w:t>. Thể tích và diện tích bề mặt của nó bằng</w:t>
            </w:r>
          </w:p>
          <w:p w14:paraId="5F701F90" w14:textId="77777777" w:rsidR="00C61696" w:rsidRPr="004F0CB4" w:rsidRDefault="00C61696" w:rsidP="00041EC6">
            <w:pPr>
              <w:tabs>
                <w:tab w:val="left" w:pos="990"/>
              </w:tabs>
              <w:spacing w:line="276" w:lineRule="auto"/>
              <w:jc w:val="both"/>
              <w:rPr>
                <w:rFonts w:eastAsiaTheme="minorHAnsi"/>
                <w:color w:val="auto"/>
                <w:sz w:val="26"/>
                <w:szCs w:val="26"/>
                <w:highlight w:val="green"/>
              </w:rPr>
            </w:pPr>
            <w:r w:rsidRPr="004F0CB4">
              <w:rPr>
                <w:b/>
                <w:color w:val="auto"/>
                <w:sz w:val="26"/>
                <w:szCs w:val="26"/>
                <w:highlight w:val="green"/>
              </w:rPr>
              <w:t xml:space="preserve">A. </w:t>
            </w:r>
            <m:oMath>
              <m:d>
                <m:dPr>
                  <m:ctrlPr>
                    <w:rPr>
                      <w:rFonts w:ascii="Cambria Math" w:hAnsi="Cambria Math"/>
                      <w:i/>
                      <w:color w:val="auto"/>
                      <w:sz w:val="26"/>
                      <w:szCs w:val="26"/>
                      <w:highlight w:val="green"/>
                    </w:rPr>
                  </m:ctrlPr>
                </m:dPr>
                <m:e>
                  <m:r>
                    <w:rPr>
                      <w:rFonts w:ascii="Cambria Math" w:hAnsi="Cambria Math"/>
                      <w:color w:val="auto"/>
                      <w:sz w:val="26"/>
                      <w:szCs w:val="26"/>
                      <w:highlight w:val="green"/>
                    </w:rPr>
                    <m:t>8,00±0,12</m:t>
                  </m:r>
                </m:e>
              </m:d>
              <m:r>
                <m:rPr>
                  <m:nor/>
                </m:rPr>
                <w:rPr>
                  <w:color w:val="auto"/>
                  <w:sz w:val="26"/>
                  <w:szCs w:val="26"/>
                  <w:highlight w:val="green"/>
                </w:rPr>
                <m:t>c</m:t>
              </m:r>
              <m:sSup>
                <m:sSupPr>
                  <m:ctrlPr>
                    <w:rPr>
                      <w:rFonts w:ascii="Cambria Math" w:hAnsi="Cambria Math"/>
                      <w:color w:val="auto"/>
                      <w:sz w:val="26"/>
                      <w:szCs w:val="26"/>
                      <w:highlight w:val="green"/>
                    </w:rPr>
                  </m:ctrlPr>
                </m:sSupPr>
                <m:e>
                  <m:r>
                    <m:rPr>
                      <m:nor/>
                    </m:rPr>
                    <w:rPr>
                      <w:color w:val="auto"/>
                      <w:sz w:val="26"/>
                      <w:szCs w:val="26"/>
                      <w:highlight w:val="green"/>
                    </w:rPr>
                    <m:t>m</m:t>
                  </m:r>
                </m:e>
                <m:sup>
                  <m:r>
                    <w:rPr>
                      <w:rFonts w:ascii="Cambria Math" w:hAnsi="Cambria Math"/>
                      <w:color w:val="auto"/>
                      <w:sz w:val="26"/>
                      <w:szCs w:val="26"/>
                      <w:highlight w:val="green"/>
                    </w:rPr>
                    <m:t>3</m:t>
                  </m:r>
                  <m:ctrlPr>
                    <w:rPr>
                      <w:rFonts w:ascii="Cambria Math" w:hAnsi="Cambria Math"/>
                      <w:i/>
                      <w:color w:val="auto"/>
                      <w:sz w:val="26"/>
                      <w:szCs w:val="26"/>
                      <w:highlight w:val="green"/>
                    </w:rPr>
                  </m:ctrlPr>
                </m:sup>
              </m:sSup>
              <m:r>
                <w:rPr>
                  <w:rFonts w:ascii="Cambria Math" w:hAnsi="Cambria Math"/>
                  <w:color w:val="auto"/>
                  <w:sz w:val="26"/>
                  <w:szCs w:val="26"/>
                  <w:highlight w:val="green"/>
                </w:rPr>
                <m:t>,</m:t>
              </m:r>
              <m:d>
                <m:dPr>
                  <m:ctrlPr>
                    <w:rPr>
                      <w:rFonts w:ascii="Cambria Math" w:hAnsi="Cambria Math"/>
                      <w:i/>
                      <w:color w:val="auto"/>
                      <w:sz w:val="26"/>
                      <w:szCs w:val="26"/>
                      <w:highlight w:val="green"/>
                    </w:rPr>
                  </m:ctrlPr>
                </m:dPr>
                <m:e>
                  <m:r>
                    <w:rPr>
                      <w:rFonts w:ascii="Cambria Math" w:hAnsi="Cambria Math"/>
                      <w:color w:val="auto"/>
                      <w:sz w:val="26"/>
                      <w:szCs w:val="26"/>
                      <w:highlight w:val="green"/>
                    </w:rPr>
                    <m:t>24,0±0,24</m:t>
                  </m:r>
                </m:e>
              </m:d>
              <m:r>
                <m:rPr>
                  <m:nor/>
                </m:rPr>
                <w:rPr>
                  <w:color w:val="auto"/>
                  <w:sz w:val="26"/>
                  <w:szCs w:val="26"/>
                  <w:highlight w:val="green"/>
                </w:rPr>
                <m:t>c</m:t>
              </m:r>
              <m:sSup>
                <m:sSupPr>
                  <m:ctrlPr>
                    <w:rPr>
                      <w:rFonts w:ascii="Cambria Math" w:hAnsi="Cambria Math"/>
                      <w:color w:val="auto"/>
                      <w:sz w:val="26"/>
                      <w:szCs w:val="26"/>
                      <w:highlight w:val="green"/>
                    </w:rPr>
                  </m:ctrlPr>
                </m:sSupPr>
                <m:e>
                  <m:r>
                    <m:rPr>
                      <m:nor/>
                    </m:rPr>
                    <w:rPr>
                      <w:color w:val="auto"/>
                      <w:sz w:val="26"/>
                      <w:szCs w:val="26"/>
                      <w:highlight w:val="green"/>
                    </w:rPr>
                    <m:t>m</m:t>
                  </m:r>
                </m:e>
                <m:sup>
                  <m:r>
                    <w:rPr>
                      <w:rFonts w:ascii="Cambria Math" w:hAnsi="Cambria Math"/>
                      <w:color w:val="auto"/>
                      <w:sz w:val="26"/>
                      <w:szCs w:val="26"/>
                      <w:highlight w:val="green"/>
                    </w:rPr>
                    <m:t>2</m:t>
                  </m:r>
                  <m:ctrlPr>
                    <w:rPr>
                      <w:rFonts w:ascii="Cambria Math" w:hAnsi="Cambria Math"/>
                      <w:i/>
                      <w:color w:val="auto"/>
                      <w:sz w:val="26"/>
                      <w:szCs w:val="26"/>
                      <w:highlight w:val="green"/>
                    </w:rPr>
                  </m:ctrlPr>
                </m:sup>
              </m:sSup>
            </m:oMath>
          </w:p>
          <w:p w14:paraId="6B77B858" w14:textId="77777777" w:rsidR="00C61696" w:rsidRPr="004F0CB4" w:rsidRDefault="00C61696" w:rsidP="00041EC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4F0CB4">
              <w:rPr>
                <w:b/>
                <w:color w:val="auto"/>
                <w:sz w:val="26"/>
                <w:szCs w:val="26"/>
              </w:rPr>
              <w:t>B.</w:t>
            </w:r>
            <m:oMath>
              <m:r>
                <w:rPr>
                  <w:rFonts w:ascii="Cambria Math" w:hAnsi="Cambria Math"/>
                  <w:color w:val="auto"/>
                  <w:sz w:val="26"/>
                  <w:szCs w:val="26"/>
                </w:rPr>
                <m:t>(8,00±0,01)</m:t>
              </m:r>
              <m:r>
                <m:rPr>
                  <m:nor/>
                </m:rPr>
                <w:rPr>
                  <w:bCs/>
                  <w:color w:val="auto"/>
                  <w:sz w:val="26"/>
                  <w:szCs w:val="26"/>
                </w:rPr>
                <m:t>c</m:t>
              </m:r>
              <m:sSup>
                <m:sSupPr>
                  <m:ctrlPr>
                    <w:rPr>
                      <w:rFonts w:ascii="Cambria Math" w:hAnsi="Cambria Math"/>
                      <w:bCs/>
                      <w:color w:val="auto"/>
                      <w:sz w:val="26"/>
                      <w:szCs w:val="26"/>
                    </w:rPr>
                  </m:ctrlPr>
                </m:sSupPr>
                <m:e>
                  <m:r>
                    <m:rPr>
                      <m:nor/>
                    </m:rPr>
                    <w:rPr>
                      <w:bCs/>
                      <w:color w:val="auto"/>
                      <w:sz w:val="26"/>
                      <w:szCs w:val="26"/>
                    </w:rPr>
                    <m:t>m</m:t>
                  </m:r>
                </m:e>
                <m:sup>
                  <m:r>
                    <w:rPr>
                      <w:rFonts w:ascii="Cambria Math" w:hAnsi="Cambria Math"/>
                      <w:color w:val="auto"/>
                      <w:sz w:val="26"/>
                      <w:szCs w:val="26"/>
                    </w:rPr>
                    <m:t>3</m:t>
                  </m:r>
                  <m:ctrlPr>
                    <w:rPr>
                      <w:rFonts w:ascii="Cambria Math" w:hAnsi="Cambria Math"/>
                      <w:bCs/>
                      <w:i/>
                      <w:color w:val="auto"/>
                      <w:sz w:val="26"/>
                      <w:szCs w:val="26"/>
                    </w:rPr>
                  </m:ctrlPr>
                </m:sup>
              </m:sSup>
              <m:r>
                <w:rPr>
                  <w:rFonts w:ascii="Cambria Math" w:hAnsi="Cambria Math"/>
                  <w:color w:val="auto"/>
                  <w:sz w:val="26"/>
                  <w:szCs w:val="26"/>
                </w:rPr>
                <m:t>,(24,0±0,1)</m:t>
              </m:r>
              <m:r>
                <m:rPr>
                  <m:nor/>
                </m:rPr>
                <w:rPr>
                  <w:bCs/>
                  <w:color w:val="auto"/>
                  <w:sz w:val="26"/>
                  <w:szCs w:val="26"/>
                </w:rPr>
                <m:t>c</m:t>
              </m:r>
              <m:sSup>
                <m:sSupPr>
                  <m:ctrlPr>
                    <w:rPr>
                      <w:rFonts w:ascii="Cambria Math" w:hAnsi="Cambria Math"/>
                      <w:bCs/>
                      <w:color w:val="auto"/>
                      <w:sz w:val="26"/>
                      <w:szCs w:val="26"/>
                    </w:rPr>
                  </m:ctrlPr>
                </m:sSupPr>
                <m:e>
                  <m:r>
                    <m:rPr>
                      <m:nor/>
                    </m:rPr>
                    <w:rPr>
                      <w:bCs/>
                      <w:color w:val="auto"/>
                      <w:sz w:val="26"/>
                      <w:szCs w:val="26"/>
                    </w:rPr>
                    <m:t>m</m:t>
                  </m:r>
                </m:e>
                <m:sup>
                  <m:r>
                    <w:rPr>
                      <w:rFonts w:ascii="Cambria Math" w:hAnsi="Cambria Math"/>
                      <w:color w:val="auto"/>
                      <w:sz w:val="26"/>
                      <w:szCs w:val="26"/>
                    </w:rPr>
                    <m:t>2</m:t>
                  </m:r>
                  <m:ctrlPr>
                    <w:rPr>
                      <w:rFonts w:ascii="Cambria Math" w:hAnsi="Cambria Math"/>
                      <w:bCs/>
                      <w:i/>
                      <w:color w:val="auto"/>
                      <w:sz w:val="26"/>
                      <w:szCs w:val="26"/>
                    </w:rPr>
                  </m:ctrlPr>
                </m:sup>
              </m:sSup>
            </m:oMath>
            <w:r w:rsidRPr="004F0CB4">
              <w:rPr>
                <w:b/>
                <w:color w:val="auto"/>
                <w:sz w:val="26"/>
                <w:szCs w:val="26"/>
              </w:rPr>
              <w:t xml:space="preserve"> </w:t>
            </w:r>
          </w:p>
        </w:tc>
        <w:tc>
          <w:tcPr>
            <w:tcW w:w="1746" w:type="dxa"/>
          </w:tcPr>
          <w:p w14:paraId="6AE7EA6C" w14:textId="77777777" w:rsidR="00C61696" w:rsidRPr="004F0CB4" w:rsidRDefault="00C61696" w:rsidP="00041EC6">
            <w:pPr>
              <w:tabs>
                <w:tab w:val="left" w:pos="99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4F0CB4">
              <w:rPr>
                <w:noProof/>
                <w:color w:val="auto"/>
              </w:rPr>
              <w:drawing>
                <wp:inline distT="0" distB="0" distL="0" distR="0" wp14:anchorId="4709F211" wp14:editId="26BE3E8E">
                  <wp:extent cx="972032" cy="828675"/>
                  <wp:effectExtent l="0" t="0" r="0" b="0"/>
                  <wp:docPr id="300072157"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72157" name="Picture 8" descr="A picture containing text&#10;&#10;Description automatically generated"/>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27063" t="16020" r="27063" b="26456"/>
                          <a:stretch/>
                        </pic:blipFill>
                        <pic:spPr bwMode="auto">
                          <a:xfrm>
                            <a:off x="0" y="0"/>
                            <a:ext cx="981825" cy="8370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B2FCA6" w14:textId="77777777" w:rsidR="00C61696" w:rsidRPr="004F0CB4" w:rsidRDefault="00C61696" w:rsidP="00041EC6">
      <w:pPr>
        <w:tabs>
          <w:tab w:val="left" w:pos="990"/>
        </w:tabs>
        <w:spacing w:line="276" w:lineRule="auto"/>
        <w:contextualSpacing/>
        <w:jc w:val="both"/>
        <w:rPr>
          <w:b/>
          <w:color w:val="auto"/>
          <w:sz w:val="26"/>
          <w:szCs w:val="26"/>
        </w:rPr>
      </w:pPr>
      <w:r w:rsidRPr="004F0CB4">
        <w:rPr>
          <w:b/>
          <w:color w:val="auto"/>
          <w:sz w:val="26"/>
          <w:szCs w:val="26"/>
        </w:rPr>
        <w:t xml:space="preserve">  C</w:t>
      </w:r>
      <w:r w:rsidRPr="004F0CB4">
        <w:rPr>
          <w:bCs/>
          <w:color w:val="auto"/>
          <w:sz w:val="26"/>
          <w:szCs w:val="26"/>
        </w:rPr>
        <w:t>.</w:t>
      </w:r>
      <m:oMath>
        <m:r>
          <w:rPr>
            <w:rFonts w:ascii="Cambria Math" w:hAnsi="Cambria Math"/>
            <w:color w:val="auto"/>
            <w:sz w:val="26"/>
            <w:szCs w:val="26"/>
          </w:rPr>
          <m:t>(8,00±0,04)</m:t>
        </m:r>
        <m:r>
          <m:rPr>
            <m:nor/>
          </m:rPr>
          <w:rPr>
            <w:bCs/>
            <w:color w:val="auto"/>
            <w:sz w:val="26"/>
            <w:szCs w:val="26"/>
          </w:rPr>
          <m:t>c</m:t>
        </m:r>
        <m:sSup>
          <m:sSupPr>
            <m:ctrlPr>
              <w:rPr>
                <w:rFonts w:ascii="Cambria Math" w:hAnsi="Cambria Math"/>
                <w:bCs/>
                <w:color w:val="auto"/>
                <w:sz w:val="26"/>
                <w:szCs w:val="26"/>
              </w:rPr>
            </m:ctrlPr>
          </m:sSupPr>
          <m:e>
            <m:r>
              <m:rPr>
                <m:nor/>
              </m:rPr>
              <w:rPr>
                <w:bCs/>
                <w:color w:val="auto"/>
                <w:sz w:val="26"/>
                <w:szCs w:val="26"/>
              </w:rPr>
              <m:t>m</m:t>
            </m:r>
          </m:e>
          <m:sup>
            <m:r>
              <w:rPr>
                <w:rFonts w:ascii="Cambria Math" w:hAnsi="Cambria Math"/>
                <w:color w:val="auto"/>
                <w:sz w:val="26"/>
                <w:szCs w:val="26"/>
              </w:rPr>
              <m:t>3</m:t>
            </m:r>
            <m:ctrlPr>
              <w:rPr>
                <w:rFonts w:ascii="Cambria Math" w:hAnsi="Cambria Math"/>
                <w:bCs/>
                <w:i/>
                <w:color w:val="auto"/>
                <w:sz w:val="26"/>
                <w:szCs w:val="26"/>
              </w:rPr>
            </m:ctrlPr>
          </m:sup>
        </m:sSup>
        <m:r>
          <w:rPr>
            <w:rFonts w:ascii="Cambria Math" w:hAnsi="Cambria Math"/>
            <w:color w:val="auto"/>
            <w:sz w:val="26"/>
            <w:szCs w:val="26"/>
          </w:rPr>
          <m:t>,(24,0±0,06)</m:t>
        </m:r>
        <m:r>
          <m:rPr>
            <m:nor/>
          </m:rPr>
          <w:rPr>
            <w:bCs/>
            <w:color w:val="auto"/>
            <w:sz w:val="26"/>
            <w:szCs w:val="26"/>
          </w:rPr>
          <m:t>c</m:t>
        </m:r>
        <m:sSup>
          <m:sSupPr>
            <m:ctrlPr>
              <w:rPr>
                <w:rFonts w:ascii="Cambria Math" w:hAnsi="Cambria Math"/>
                <w:bCs/>
                <w:color w:val="auto"/>
                <w:sz w:val="26"/>
                <w:szCs w:val="26"/>
              </w:rPr>
            </m:ctrlPr>
          </m:sSupPr>
          <m:e>
            <m:r>
              <m:rPr>
                <m:nor/>
              </m:rPr>
              <w:rPr>
                <w:bCs/>
                <w:color w:val="auto"/>
                <w:sz w:val="26"/>
                <w:szCs w:val="26"/>
              </w:rPr>
              <m:t>m</m:t>
            </m:r>
          </m:e>
          <m:sup>
            <m:r>
              <w:rPr>
                <w:rFonts w:ascii="Cambria Math" w:hAnsi="Cambria Math"/>
                <w:color w:val="auto"/>
                <w:sz w:val="26"/>
                <w:szCs w:val="26"/>
              </w:rPr>
              <m:t>2</m:t>
            </m:r>
            <m:ctrlPr>
              <w:rPr>
                <w:rFonts w:ascii="Cambria Math" w:hAnsi="Cambria Math"/>
                <w:bCs/>
                <w:i/>
                <w:color w:val="auto"/>
                <w:sz w:val="26"/>
                <w:szCs w:val="26"/>
              </w:rPr>
            </m:ctrlPr>
          </m:sup>
        </m:sSup>
      </m:oMath>
      <w:r w:rsidRPr="004F0CB4">
        <w:rPr>
          <w:b/>
          <w:color w:val="auto"/>
          <w:sz w:val="26"/>
          <w:szCs w:val="26"/>
        </w:rPr>
        <w:tab/>
      </w:r>
    </w:p>
    <w:p w14:paraId="3E93179D" w14:textId="77777777" w:rsidR="00C61696" w:rsidRPr="004F0CB4" w:rsidRDefault="00C61696" w:rsidP="00041EC6">
      <w:pPr>
        <w:tabs>
          <w:tab w:val="left" w:pos="990"/>
        </w:tabs>
        <w:spacing w:line="276" w:lineRule="auto"/>
        <w:contextualSpacing/>
        <w:jc w:val="both"/>
        <w:rPr>
          <w:b/>
          <w:color w:val="auto"/>
          <w:sz w:val="26"/>
          <w:szCs w:val="26"/>
        </w:rPr>
      </w:pPr>
      <w:r w:rsidRPr="004F0CB4">
        <w:rPr>
          <w:b/>
          <w:color w:val="auto"/>
          <w:sz w:val="26"/>
          <w:szCs w:val="26"/>
        </w:rPr>
        <w:t xml:space="preserve">  D.</w:t>
      </w:r>
      <m:oMath>
        <m:r>
          <w:rPr>
            <w:rFonts w:ascii="Cambria Math" w:hAnsi="Cambria Math"/>
            <w:color w:val="auto"/>
            <w:sz w:val="26"/>
            <w:szCs w:val="26"/>
          </w:rPr>
          <m:t>(8,00±0,0)</m:t>
        </m:r>
        <m:r>
          <m:rPr>
            <m:nor/>
          </m:rPr>
          <w:rPr>
            <w:bCs/>
            <w:color w:val="auto"/>
            <w:sz w:val="26"/>
            <w:szCs w:val="26"/>
          </w:rPr>
          <m:t>c</m:t>
        </m:r>
        <m:sSup>
          <m:sSupPr>
            <m:ctrlPr>
              <w:rPr>
                <w:rFonts w:ascii="Cambria Math" w:hAnsi="Cambria Math"/>
                <w:bCs/>
                <w:color w:val="auto"/>
                <w:sz w:val="26"/>
                <w:szCs w:val="26"/>
              </w:rPr>
            </m:ctrlPr>
          </m:sSupPr>
          <m:e>
            <m:r>
              <m:rPr>
                <m:nor/>
              </m:rPr>
              <w:rPr>
                <w:bCs/>
                <w:color w:val="auto"/>
                <w:sz w:val="26"/>
                <w:szCs w:val="26"/>
              </w:rPr>
              <m:t>m</m:t>
            </m:r>
          </m:e>
          <m:sup>
            <m:r>
              <w:rPr>
                <w:rFonts w:ascii="Cambria Math" w:hAnsi="Cambria Math"/>
                <w:color w:val="auto"/>
                <w:sz w:val="26"/>
                <w:szCs w:val="26"/>
              </w:rPr>
              <m:t>3</m:t>
            </m:r>
            <m:ctrlPr>
              <w:rPr>
                <w:rFonts w:ascii="Cambria Math" w:hAnsi="Cambria Math"/>
                <w:bCs/>
                <w:i/>
                <w:color w:val="auto"/>
                <w:sz w:val="26"/>
                <w:szCs w:val="26"/>
              </w:rPr>
            </m:ctrlPr>
          </m:sup>
        </m:sSup>
        <m:r>
          <w:rPr>
            <w:rFonts w:ascii="Cambria Math" w:hAnsi="Cambria Math"/>
            <w:color w:val="auto"/>
            <w:sz w:val="26"/>
            <w:szCs w:val="26"/>
          </w:rPr>
          <m:t>,(24,0±0,02)</m:t>
        </m:r>
        <m:r>
          <m:rPr>
            <m:nor/>
          </m:rPr>
          <w:rPr>
            <w:bCs/>
            <w:color w:val="auto"/>
            <w:sz w:val="26"/>
            <w:szCs w:val="26"/>
          </w:rPr>
          <m:t>c</m:t>
        </m:r>
        <m:sSup>
          <m:sSupPr>
            <m:ctrlPr>
              <w:rPr>
                <w:rFonts w:ascii="Cambria Math" w:hAnsi="Cambria Math"/>
                <w:bCs/>
                <w:color w:val="auto"/>
                <w:sz w:val="26"/>
                <w:szCs w:val="26"/>
              </w:rPr>
            </m:ctrlPr>
          </m:sSupPr>
          <m:e>
            <m:r>
              <m:rPr>
                <m:nor/>
              </m:rPr>
              <w:rPr>
                <w:bCs/>
                <w:color w:val="auto"/>
                <w:sz w:val="26"/>
                <w:szCs w:val="26"/>
              </w:rPr>
              <m:t>m</m:t>
            </m:r>
          </m:e>
          <m:sup>
            <m:r>
              <w:rPr>
                <w:rFonts w:ascii="Cambria Math" w:hAnsi="Cambria Math"/>
                <w:color w:val="auto"/>
                <w:sz w:val="26"/>
                <w:szCs w:val="26"/>
              </w:rPr>
              <m:t>2</m:t>
            </m:r>
            <m:ctrlPr>
              <w:rPr>
                <w:rFonts w:ascii="Cambria Math" w:hAnsi="Cambria Math"/>
                <w:bCs/>
                <w:i/>
                <w:color w:val="auto"/>
                <w:sz w:val="26"/>
                <w:szCs w:val="26"/>
              </w:rPr>
            </m:ctrlPr>
          </m:sup>
        </m:sSup>
      </m:oMath>
      <w:r w:rsidRPr="004F0CB4">
        <w:rPr>
          <w:b/>
          <w:color w:val="auto"/>
          <w:sz w:val="26"/>
          <w:szCs w:val="26"/>
        </w:rPr>
        <w:t xml:space="preserve"> </w:t>
      </w:r>
    </w:p>
    <w:p w14:paraId="2BFDBB6D" w14:textId="77777777" w:rsidR="00C61696" w:rsidRPr="004F0CB4" w:rsidRDefault="00C61696">
      <w:pPr>
        <w:numPr>
          <w:ilvl w:val="0"/>
          <w:numId w:val="20"/>
        </w:numPr>
        <w:tabs>
          <w:tab w:val="left" w:pos="990"/>
        </w:tabs>
        <w:spacing w:line="276" w:lineRule="auto"/>
        <w:ind w:left="0" w:firstLine="360"/>
        <w:contextualSpacing/>
        <w:jc w:val="both"/>
        <w:rPr>
          <w:rFonts w:eastAsia="Calibri"/>
          <w:color w:val="auto"/>
          <w:sz w:val="26"/>
          <w:szCs w:val="26"/>
        </w:rPr>
      </w:pPr>
      <w:r w:rsidRPr="004F0CB4">
        <w:rPr>
          <w:rFonts w:eastAsia="Calibri"/>
          <w:color w:val="auto"/>
          <w:sz w:val="26"/>
          <w:szCs w:val="26"/>
        </w:rPr>
        <w:t xml:space="preserve"> Lực </w:t>
      </w:r>
      <m:oMath>
        <m:r>
          <w:rPr>
            <w:rFonts w:ascii="Cambria Math" w:eastAsia="Calibri" w:hAnsi="Cambria Math"/>
            <w:color w:val="auto"/>
            <w:sz w:val="26"/>
            <w:szCs w:val="26"/>
          </w:rPr>
          <m:t>F</m:t>
        </m:r>
      </m:oMath>
      <w:r w:rsidRPr="004F0CB4">
        <w:rPr>
          <w:rFonts w:eastAsia="Calibri"/>
          <w:color w:val="auto"/>
          <w:sz w:val="26"/>
          <w:szCs w:val="26"/>
        </w:rPr>
        <w:t xml:space="preserve"> tác dụng lên một tiết diện hình vuông cạnh </w:t>
      </w:r>
      <m:oMath>
        <m:r>
          <w:rPr>
            <w:rFonts w:ascii="Cambria Math" w:eastAsia="Calibri" w:hAnsi="Cambria Math"/>
            <w:color w:val="auto"/>
            <w:sz w:val="26"/>
            <w:szCs w:val="26"/>
          </w:rPr>
          <m:t>L</m:t>
        </m:r>
      </m:oMath>
      <w:r w:rsidRPr="004F0CB4">
        <w:rPr>
          <w:rFonts w:eastAsia="Calibri"/>
          <w:color w:val="auto"/>
          <w:sz w:val="26"/>
          <w:szCs w:val="26"/>
        </w:rPr>
        <w:t xml:space="preserve">. Nếu sai số tỉ đối trong xác định </w:t>
      </w:r>
      <m:oMath>
        <m:r>
          <w:rPr>
            <w:rFonts w:ascii="Cambria Math" w:eastAsia="Calibri" w:hAnsi="Cambria Math"/>
            <w:color w:val="auto"/>
            <w:sz w:val="26"/>
            <w:szCs w:val="26"/>
          </w:rPr>
          <m:t>L</m:t>
        </m:r>
      </m:oMath>
      <w:r w:rsidRPr="004F0CB4">
        <w:rPr>
          <w:rFonts w:eastAsia="Calibri"/>
          <w:color w:val="auto"/>
          <w:sz w:val="26"/>
          <w:szCs w:val="26"/>
        </w:rPr>
        <w:t xml:space="preserve"> là 2%. Xác định </w:t>
      </w:r>
      <m:oMath>
        <m:r>
          <w:rPr>
            <w:rFonts w:ascii="Cambria Math" w:eastAsia="Calibri" w:hAnsi="Cambria Math"/>
            <w:color w:val="auto"/>
            <w:sz w:val="26"/>
            <w:szCs w:val="26"/>
          </w:rPr>
          <m:t>F</m:t>
        </m:r>
      </m:oMath>
      <w:r w:rsidRPr="004F0CB4">
        <w:rPr>
          <w:rFonts w:eastAsia="Calibri"/>
          <w:color w:val="auto"/>
          <w:sz w:val="26"/>
          <w:szCs w:val="26"/>
        </w:rPr>
        <w:t xml:space="preserve"> là 4% thì sai số tỉ đối của phép đo áp suất là</w:t>
      </w:r>
    </w:p>
    <w:p w14:paraId="400C12D3" w14:textId="77777777" w:rsidR="00C61696" w:rsidRPr="004F0CB4" w:rsidRDefault="00C61696" w:rsidP="00041EC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4F0CB4">
        <w:rPr>
          <w:b/>
          <w:color w:val="auto"/>
          <w:sz w:val="26"/>
          <w:szCs w:val="26"/>
          <w:highlight w:val="green"/>
        </w:rPr>
        <w:t xml:space="preserve">A. </w:t>
      </w:r>
      <w:r w:rsidRPr="004F0CB4">
        <w:rPr>
          <w:color w:val="auto"/>
          <w:sz w:val="26"/>
          <w:szCs w:val="26"/>
          <w:highlight w:val="green"/>
        </w:rPr>
        <w:t>8%</w:t>
      </w:r>
      <w:r w:rsidRPr="004F0CB4">
        <w:rPr>
          <w:color w:val="auto"/>
          <w:sz w:val="26"/>
          <w:szCs w:val="26"/>
          <w:highlight w:val="green"/>
        </w:rPr>
        <w:tab/>
      </w:r>
      <w:r w:rsidRPr="004F0CB4">
        <w:rPr>
          <w:color w:val="auto"/>
          <w:sz w:val="26"/>
          <w:szCs w:val="26"/>
        </w:rPr>
        <w:tab/>
      </w:r>
      <w:r w:rsidRPr="004F0CB4">
        <w:rPr>
          <w:color w:val="auto"/>
          <w:sz w:val="26"/>
          <w:szCs w:val="26"/>
        </w:rPr>
        <w:tab/>
      </w:r>
      <w:r w:rsidRPr="004F0CB4">
        <w:rPr>
          <w:b/>
          <w:color w:val="auto"/>
          <w:sz w:val="26"/>
          <w:szCs w:val="26"/>
        </w:rPr>
        <w:t xml:space="preserve">B. </w:t>
      </w:r>
      <w:r w:rsidRPr="004F0CB4">
        <w:rPr>
          <w:color w:val="auto"/>
          <w:sz w:val="26"/>
          <w:szCs w:val="26"/>
        </w:rPr>
        <w:t>6%</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color w:val="auto"/>
          <w:sz w:val="26"/>
          <w:szCs w:val="26"/>
        </w:rPr>
        <w:t xml:space="preserve">C. </w:t>
      </w:r>
      <w:r w:rsidRPr="004F0CB4">
        <w:rPr>
          <w:color w:val="auto"/>
          <w:sz w:val="26"/>
          <w:szCs w:val="26"/>
        </w:rPr>
        <w:t>4%</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color w:val="auto"/>
          <w:sz w:val="26"/>
          <w:szCs w:val="26"/>
        </w:rPr>
        <w:t xml:space="preserve">D. </w:t>
      </w:r>
      <w:r w:rsidRPr="004F0CB4">
        <w:rPr>
          <w:color w:val="auto"/>
          <w:sz w:val="26"/>
          <w:szCs w:val="26"/>
        </w:rPr>
        <w:t>2%</w:t>
      </w:r>
    </w:p>
    <w:p w14:paraId="2A3AF468" w14:textId="77777777" w:rsidR="00C61696" w:rsidRPr="004F0CB4" w:rsidRDefault="00C61696">
      <w:pPr>
        <w:numPr>
          <w:ilvl w:val="0"/>
          <w:numId w:val="20"/>
        </w:numPr>
        <w:tabs>
          <w:tab w:val="left" w:pos="990"/>
        </w:tabs>
        <w:spacing w:line="276" w:lineRule="auto"/>
        <w:contextualSpacing/>
        <w:jc w:val="both"/>
        <w:rPr>
          <w:rFonts w:eastAsia="Calibri"/>
          <w:color w:val="auto"/>
          <w:sz w:val="26"/>
          <w:szCs w:val="26"/>
        </w:rPr>
      </w:pPr>
      <w:r w:rsidRPr="004F0CB4">
        <w:rPr>
          <w:rFonts w:eastAsia="Calibri"/>
          <w:color w:val="auto"/>
          <w:sz w:val="26"/>
          <w:szCs w:val="26"/>
        </w:rPr>
        <w:t>Nguyên nhân nào sau đây gây ra sai số khi đo thời gian của một hoạt động?</w:t>
      </w:r>
    </w:p>
    <w:p w14:paraId="32BF05C2" w14:textId="1A74EAAD" w:rsidR="00C61696" w:rsidRPr="004F0CB4" w:rsidRDefault="00C61696" w:rsidP="00041EC6">
      <w:pPr>
        <w:tabs>
          <w:tab w:val="left" w:pos="990"/>
        </w:tabs>
        <w:spacing w:line="276" w:lineRule="auto"/>
        <w:jc w:val="both"/>
        <w:rPr>
          <w:rFonts w:eastAsia="Calibri"/>
          <w:color w:val="auto"/>
          <w:sz w:val="26"/>
          <w:szCs w:val="26"/>
        </w:rPr>
      </w:pPr>
      <w:r w:rsidRPr="004F0CB4">
        <w:rPr>
          <w:rFonts w:eastAsia="Calibri"/>
          <w:b/>
          <w:bCs/>
          <w:color w:val="auto"/>
          <w:sz w:val="26"/>
          <w:szCs w:val="26"/>
        </w:rPr>
        <w:t>A.</w:t>
      </w:r>
      <w:r w:rsidRPr="004F0CB4">
        <w:rPr>
          <w:rFonts w:eastAsia="Calibri"/>
          <w:color w:val="auto"/>
          <w:sz w:val="26"/>
          <w:szCs w:val="26"/>
        </w:rPr>
        <w:t xml:space="preserve"> Không hiệu chỉnh đồng hồ.</w:t>
      </w:r>
      <w:r w:rsidRPr="004F0CB4">
        <w:rPr>
          <w:rFonts w:eastAsia="Calibri"/>
          <w:color w:val="auto"/>
          <w:sz w:val="26"/>
          <w:szCs w:val="26"/>
        </w:rPr>
        <w:tab/>
      </w:r>
      <w:r w:rsidRPr="004F0CB4">
        <w:rPr>
          <w:rFonts w:eastAsia="Calibri"/>
          <w:color w:val="auto"/>
          <w:sz w:val="26"/>
          <w:szCs w:val="26"/>
        </w:rPr>
        <w:tab/>
      </w:r>
      <w:r w:rsidRPr="004F0CB4">
        <w:rPr>
          <w:rFonts w:eastAsia="Calibri"/>
          <w:b/>
          <w:bCs/>
          <w:color w:val="auto"/>
          <w:sz w:val="26"/>
          <w:szCs w:val="26"/>
        </w:rPr>
        <w:t>B.</w:t>
      </w:r>
      <w:r w:rsidRPr="004F0CB4">
        <w:rPr>
          <w:rFonts w:eastAsia="Calibri"/>
          <w:color w:val="auto"/>
          <w:sz w:val="26"/>
          <w:szCs w:val="26"/>
        </w:rPr>
        <w:t xml:space="preserve"> Đặt mắt nhìn lệch.</w:t>
      </w:r>
    </w:p>
    <w:p w14:paraId="654CC45B" w14:textId="5B29D5C5" w:rsidR="00C61696" w:rsidRPr="004F0CB4" w:rsidRDefault="00C61696" w:rsidP="00041EC6">
      <w:pPr>
        <w:tabs>
          <w:tab w:val="left" w:pos="990"/>
        </w:tabs>
        <w:spacing w:line="276" w:lineRule="auto"/>
        <w:jc w:val="both"/>
        <w:rPr>
          <w:rFonts w:eastAsia="Calibri"/>
          <w:color w:val="auto"/>
          <w:sz w:val="26"/>
          <w:szCs w:val="26"/>
          <w:highlight w:val="green"/>
        </w:rPr>
      </w:pPr>
      <w:r w:rsidRPr="004F0CB4">
        <w:rPr>
          <w:rFonts w:eastAsia="Calibri"/>
          <w:b/>
          <w:bCs/>
          <w:color w:val="auto"/>
          <w:sz w:val="26"/>
          <w:szCs w:val="26"/>
        </w:rPr>
        <w:t>C.</w:t>
      </w:r>
      <w:r w:rsidRPr="004F0CB4">
        <w:rPr>
          <w:rFonts w:eastAsia="Calibri"/>
          <w:color w:val="auto"/>
          <w:sz w:val="26"/>
          <w:szCs w:val="26"/>
        </w:rPr>
        <w:t xml:space="preserve"> Đọc kết quả chậm.</w:t>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b/>
          <w:bCs/>
          <w:color w:val="auto"/>
          <w:sz w:val="26"/>
          <w:szCs w:val="26"/>
          <w:highlight w:val="green"/>
        </w:rPr>
        <w:t>D.</w:t>
      </w:r>
      <w:r w:rsidRPr="004F0CB4">
        <w:rPr>
          <w:rFonts w:eastAsia="Calibri"/>
          <w:color w:val="auto"/>
          <w:sz w:val="26"/>
          <w:szCs w:val="26"/>
          <w:highlight w:val="green"/>
        </w:rPr>
        <w:t xml:space="preserve"> Cả ba nguyên nhân trên.</w:t>
      </w:r>
    </w:p>
    <w:p w14:paraId="4D15D1F1" w14:textId="77777777" w:rsidR="00C61696" w:rsidRPr="004F0CB4" w:rsidRDefault="00C61696">
      <w:pPr>
        <w:numPr>
          <w:ilvl w:val="0"/>
          <w:numId w:val="20"/>
        </w:numPr>
        <w:tabs>
          <w:tab w:val="left" w:pos="990"/>
        </w:tabs>
        <w:spacing w:line="276" w:lineRule="auto"/>
        <w:contextualSpacing/>
        <w:jc w:val="both"/>
        <w:rPr>
          <w:rFonts w:eastAsia="Calibri"/>
          <w:color w:val="auto"/>
          <w:sz w:val="26"/>
          <w:szCs w:val="26"/>
        </w:rPr>
      </w:pPr>
      <w:r w:rsidRPr="004F0CB4">
        <w:rPr>
          <w:rFonts w:eastAsia="Calibri"/>
          <w:color w:val="auto"/>
          <w:sz w:val="26"/>
          <w:szCs w:val="26"/>
        </w:rPr>
        <w:t xml:space="preserve">Nhiệt kết thủy ngân </w:t>
      </w:r>
      <w:r w:rsidRPr="004F0CB4">
        <w:rPr>
          <w:rFonts w:eastAsia="Calibri"/>
          <w:b/>
          <w:bCs/>
          <w:color w:val="auto"/>
          <w:sz w:val="26"/>
          <w:szCs w:val="26"/>
        </w:rPr>
        <w:t>không thể</w:t>
      </w:r>
      <w:r w:rsidRPr="004F0CB4">
        <w:rPr>
          <w:rFonts w:eastAsia="Calibri"/>
          <w:color w:val="auto"/>
          <w:sz w:val="26"/>
          <w:szCs w:val="26"/>
        </w:rPr>
        <w:t xml:space="preserve"> đo nhiệt độ nào trong các nhiệt độ sau?</w:t>
      </w:r>
    </w:p>
    <w:p w14:paraId="5923E031" w14:textId="1F2F1F67" w:rsidR="00C61696" w:rsidRPr="004F0CB4" w:rsidRDefault="00C61696" w:rsidP="00041EC6">
      <w:pPr>
        <w:tabs>
          <w:tab w:val="left" w:pos="990"/>
        </w:tabs>
        <w:spacing w:line="276" w:lineRule="auto"/>
        <w:jc w:val="both"/>
        <w:rPr>
          <w:rFonts w:eastAsia="Calibri"/>
          <w:color w:val="auto"/>
          <w:sz w:val="26"/>
          <w:szCs w:val="26"/>
        </w:rPr>
      </w:pPr>
      <w:r w:rsidRPr="004F0CB4">
        <w:rPr>
          <w:rFonts w:eastAsia="Calibri"/>
          <w:b/>
          <w:bCs/>
          <w:color w:val="auto"/>
          <w:sz w:val="26"/>
          <w:szCs w:val="26"/>
        </w:rPr>
        <w:t>A.</w:t>
      </w:r>
      <w:r w:rsidRPr="004F0CB4">
        <w:rPr>
          <w:rFonts w:eastAsia="Calibri"/>
          <w:color w:val="auto"/>
          <w:sz w:val="26"/>
          <w:szCs w:val="26"/>
        </w:rPr>
        <w:t xml:space="preserve"> Nhiệt độ của nước đá.</w:t>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b/>
          <w:bCs/>
          <w:color w:val="auto"/>
          <w:sz w:val="26"/>
          <w:szCs w:val="26"/>
        </w:rPr>
        <w:t>B.</w:t>
      </w:r>
      <w:r w:rsidRPr="004F0CB4">
        <w:rPr>
          <w:rFonts w:eastAsia="Calibri"/>
          <w:color w:val="auto"/>
          <w:sz w:val="26"/>
          <w:szCs w:val="26"/>
        </w:rPr>
        <w:t xml:space="preserve"> Nhiệt độ cơ thể người.</w:t>
      </w:r>
    </w:p>
    <w:p w14:paraId="505CA93E" w14:textId="7644B64E" w:rsidR="00C61696" w:rsidRPr="004F0CB4" w:rsidRDefault="00C61696" w:rsidP="00041EC6">
      <w:pPr>
        <w:tabs>
          <w:tab w:val="left" w:pos="990"/>
        </w:tabs>
        <w:spacing w:line="276" w:lineRule="auto"/>
        <w:jc w:val="both"/>
        <w:rPr>
          <w:rFonts w:eastAsia="Calibri"/>
          <w:color w:val="auto"/>
          <w:sz w:val="26"/>
          <w:szCs w:val="26"/>
        </w:rPr>
      </w:pPr>
      <w:r w:rsidRPr="004F0CB4">
        <w:rPr>
          <w:rFonts w:eastAsia="Calibri"/>
          <w:b/>
          <w:bCs/>
          <w:color w:val="auto"/>
          <w:sz w:val="26"/>
          <w:szCs w:val="26"/>
        </w:rPr>
        <w:lastRenderedPageBreak/>
        <w:t>C.</w:t>
      </w:r>
      <w:r w:rsidRPr="004F0CB4">
        <w:rPr>
          <w:rFonts w:eastAsia="Calibri"/>
          <w:color w:val="auto"/>
          <w:sz w:val="26"/>
          <w:szCs w:val="26"/>
        </w:rPr>
        <w:t xml:space="preserve"> Nhiệt độ khí quyển.</w:t>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b/>
          <w:bCs/>
          <w:color w:val="auto"/>
          <w:sz w:val="26"/>
          <w:szCs w:val="26"/>
          <w:highlight w:val="green"/>
        </w:rPr>
        <w:t>D.</w:t>
      </w:r>
      <w:r w:rsidRPr="004F0CB4">
        <w:rPr>
          <w:rFonts w:eastAsia="Calibri"/>
          <w:color w:val="auto"/>
          <w:sz w:val="26"/>
          <w:szCs w:val="26"/>
          <w:highlight w:val="green"/>
        </w:rPr>
        <w:t xml:space="preserve"> Nhiệt độ của một lò luyện kim.</w:t>
      </w:r>
    </w:p>
    <w:p w14:paraId="0DD58984" w14:textId="77777777" w:rsidR="00C61696" w:rsidRPr="004F0CB4" w:rsidRDefault="00C61696">
      <w:pPr>
        <w:numPr>
          <w:ilvl w:val="0"/>
          <w:numId w:val="20"/>
        </w:numPr>
        <w:tabs>
          <w:tab w:val="left" w:pos="990"/>
        </w:tabs>
        <w:spacing w:line="276" w:lineRule="auto"/>
        <w:ind w:left="-90" w:firstLine="450"/>
        <w:contextualSpacing/>
        <w:jc w:val="both"/>
        <w:rPr>
          <w:color w:val="auto"/>
          <w:sz w:val="26"/>
          <w:szCs w:val="26"/>
          <w:lang w:val="de-DE"/>
        </w:rPr>
      </w:pPr>
      <w:r w:rsidRPr="004F0CB4">
        <w:rPr>
          <w:rFonts w:eastAsia="Calibri"/>
          <w:color w:val="auto"/>
          <w:sz w:val="26"/>
          <w:szCs w:val="26"/>
          <w:lang w:val="it-IT"/>
        </w:rPr>
        <w:t>Cho các số 13,1; 13,10; 1,3.10</w:t>
      </w:r>
      <w:r w:rsidRPr="004F0CB4">
        <w:rPr>
          <w:rFonts w:eastAsia="Calibri"/>
          <w:color w:val="auto"/>
          <w:sz w:val="26"/>
          <w:szCs w:val="26"/>
          <w:vertAlign w:val="superscript"/>
          <w:lang w:val="it-IT"/>
        </w:rPr>
        <w:t>3</w:t>
      </w:r>
      <w:r w:rsidRPr="004F0CB4">
        <w:rPr>
          <w:rFonts w:eastAsia="Calibri"/>
          <w:color w:val="auto"/>
          <w:sz w:val="26"/>
          <w:szCs w:val="26"/>
          <w:lang w:val="it-IT"/>
        </w:rPr>
        <w:t>; 1,30.10</w:t>
      </w:r>
      <w:r w:rsidRPr="004F0CB4">
        <w:rPr>
          <w:rFonts w:eastAsia="Calibri"/>
          <w:color w:val="auto"/>
          <w:sz w:val="26"/>
          <w:szCs w:val="26"/>
          <w:vertAlign w:val="superscript"/>
          <w:lang w:val="it-IT"/>
        </w:rPr>
        <w:t>3</w:t>
      </w:r>
      <w:r w:rsidRPr="004F0CB4">
        <w:rPr>
          <w:rFonts w:eastAsia="Calibri"/>
          <w:color w:val="auto"/>
          <w:sz w:val="26"/>
          <w:szCs w:val="26"/>
          <w:lang w:val="it-IT"/>
        </w:rPr>
        <w:t>; 1,3.10</w:t>
      </w:r>
      <w:r w:rsidRPr="004F0CB4">
        <w:rPr>
          <w:rFonts w:eastAsia="Calibri"/>
          <w:color w:val="auto"/>
          <w:sz w:val="26"/>
          <w:szCs w:val="26"/>
          <w:vertAlign w:val="superscript"/>
          <w:lang w:val="it-IT"/>
        </w:rPr>
        <w:t>-3</w:t>
      </w:r>
      <w:r w:rsidRPr="004F0CB4">
        <w:rPr>
          <w:rFonts w:eastAsia="Calibri"/>
          <w:color w:val="auto"/>
          <w:sz w:val="26"/>
          <w:szCs w:val="26"/>
          <w:lang w:val="it-IT"/>
        </w:rPr>
        <w:t>; 1,30.10</w:t>
      </w:r>
      <w:r w:rsidRPr="004F0CB4">
        <w:rPr>
          <w:rFonts w:eastAsia="Calibri"/>
          <w:color w:val="auto"/>
          <w:sz w:val="26"/>
          <w:szCs w:val="26"/>
          <w:vertAlign w:val="superscript"/>
          <w:lang w:val="it-IT"/>
        </w:rPr>
        <w:t>-3</w:t>
      </w:r>
      <w:r w:rsidRPr="004F0CB4">
        <w:rPr>
          <w:rFonts w:eastAsia="Calibri"/>
          <w:color w:val="auto"/>
          <w:sz w:val="26"/>
          <w:szCs w:val="26"/>
          <w:lang w:val="it-IT"/>
        </w:rPr>
        <w:t>.</w:t>
      </w:r>
      <w:r w:rsidRPr="004F0CB4">
        <w:rPr>
          <w:rFonts w:eastAsia="Calibri"/>
          <w:b/>
          <w:color w:val="auto"/>
          <w:sz w:val="26"/>
          <w:szCs w:val="26"/>
          <w:lang w:val="it-IT"/>
        </w:rPr>
        <w:t xml:space="preserve"> </w:t>
      </w:r>
      <w:r w:rsidRPr="004F0CB4">
        <w:rPr>
          <w:color w:val="auto"/>
          <w:sz w:val="26"/>
          <w:szCs w:val="26"/>
          <w:lang w:val="it-IT"/>
        </w:rPr>
        <w:t>Có mấy số có bốn chữ số có nghĩa ?</w:t>
      </w:r>
    </w:p>
    <w:p w14:paraId="54094633" w14:textId="77777777" w:rsidR="00C61696" w:rsidRPr="004F0CB4" w:rsidRDefault="00C61696" w:rsidP="00041EC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lang w:val="it-IT"/>
        </w:rPr>
      </w:pPr>
      <w:r w:rsidRPr="004F0CB4">
        <w:rPr>
          <w:b/>
          <w:color w:val="auto"/>
          <w:sz w:val="26"/>
          <w:szCs w:val="26"/>
          <w:highlight w:val="green"/>
          <w:lang w:val="it-IT"/>
        </w:rPr>
        <w:t xml:space="preserve">A. </w:t>
      </w:r>
      <w:r w:rsidRPr="004F0CB4">
        <w:rPr>
          <w:color w:val="auto"/>
          <w:sz w:val="26"/>
          <w:szCs w:val="26"/>
          <w:highlight w:val="green"/>
          <w:lang w:val="it-IT"/>
        </w:rPr>
        <w:t>1</w:t>
      </w:r>
      <w:r w:rsidRPr="004F0CB4">
        <w:rPr>
          <w:color w:val="auto"/>
          <w:sz w:val="26"/>
          <w:szCs w:val="26"/>
        </w:rPr>
        <w:tab/>
      </w:r>
      <w:r w:rsidRPr="004F0CB4">
        <w:rPr>
          <w:color w:val="auto"/>
          <w:sz w:val="26"/>
          <w:szCs w:val="26"/>
        </w:rPr>
        <w:tab/>
      </w:r>
      <w:r w:rsidRPr="004F0CB4">
        <w:rPr>
          <w:color w:val="auto"/>
          <w:sz w:val="26"/>
          <w:szCs w:val="26"/>
        </w:rPr>
        <w:tab/>
      </w:r>
      <w:r w:rsidRPr="004F0CB4">
        <w:rPr>
          <w:b/>
          <w:color w:val="auto"/>
          <w:sz w:val="26"/>
          <w:szCs w:val="26"/>
          <w:lang w:val="it-IT"/>
        </w:rPr>
        <w:t xml:space="preserve">B. </w:t>
      </w:r>
      <w:r w:rsidRPr="004F0CB4">
        <w:rPr>
          <w:color w:val="auto"/>
          <w:sz w:val="26"/>
          <w:szCs w:val="26"/>
          <w:lang w:val="it-IT"/>
        </w:rPr>
        <w:t>2</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color w:val="auto"/>
          <w:sz w:val="26"/>
          <w:szCs w:val="26"/>
          <w:lang w:val="it-IT"/>
        </w:rPr>
        <w:t xml:space="preserve">C. </w:t>
      </w:r>
      <w:r w:rsidRPr="004F0CB4">
        <w:rPr>
          <w:color w:val="auto"/>
          <w:sz w:val="26"/>
          <w:szCs w:val="26"/>
          <w:lang w:val="it-IT"/>
        </w:rPr>
        <w:t>4</w:t>
      </w:r>
      <w:r w:rsidRPr="004F0CB4">
        <w:rPr>
          <w:color w:val="auto"/>
          <w:sz w:val="26"/>
          <w:szCs w:val="26"/>
        </w:rPr>
        <w:tab/>
      </w:r>
      <w:r w:rsidRPr="004F0CB4">
        <w:rPr>
          <w:color w:val="auto"/>
          <w:sz w:val="26"/>
          <w:szCs w:val="26"/>
        </w:rPr>
        <w:tab/>
      </w:r>
      <w:r w:rsidRPr="004F0CB4">
        <w:rPr>
          <w:color w:val="auto"/>
          <w:sz w:val="26"/>
          <w:szCs w:val="26"/>
        </w:rPr>
        <w:tab/>
      </w:r>
      <w:r w:rsidRPr="004F0CB4">
        <w:rPr>
          <w:b/>
          <w:color w:val="auto"/>
          <w:sz w:val="26"/>
          <w:szCs w:val="26"/>
          <w:lang w:val="it-IT"/>
        </w:rPr>
        <w:t xml:space="preserve">D. </w:t>
      </w:r>
      <w:r w:rsidRPr="004F0CB4">
        <w:rPr>
          <w:color w:val="auto"/>
          <w:sz w:val="26"/>
          <w:szCs w:val="26"/>
          <w:lang w:val="it-IT"/>
        </w:rPr>
        <w:t>3</w:t>
      </w:r>
    </w:p>
    <w:p w14:paraId="02D6E3AE" w14:textId="77777777" w:rsidR="00C61696" w:rsidRPr="004F0CB4" w:rsidRDefault="00C61696">
      <w:pPr>
        <w:numPr>
          <w:ilvl w:val="0"/>
          <w:numId w:val="20"/>
        </w:numPr>
        <w:tabs>
          <w:tab w:val="left" w:pos="990"/>
        </w:tabs>
        <w:spacing w:line="276" w:lineRule="auto"/>
        <w:contextualSpacing/>
        <w:rPr>
          <w:rFonts w:eastAsia="Calibri"/>
          <w:color w:val="auto"/>
          <w:sz w:val="26"/>
          <w:szCs w:val="26"/>
          <w:lang w:val="it-IT"/>
        </w:rPr>
      </w:pPr>
      <w:r w:rsidRPr="004F0CB4">
        <w:rPr>
          <w:rFonts w:eastAsia="Calibri"/>
          <w:b/>
          <w:bCs/>
          <w:color w:val="auto"/>
          <w:sz w:val="26"/>
          <w:szCs w:val="26"/>
          <w:lang w:val="it-IT"/>
        </w:rPr>
        <w:t xml:space="preserve">(SBT-KNTT) </w:t>
      </w:r>
      <w:r w:rsidRPr="004F0CB4">
        <w:rPr>
          <w:rFonts w:eastAsia="Calibri"/>
          <w:color w:val="auto"/>
          <w:sz w:val="26"/>
          <w:szCs w:val="26"/>
          <w:lang w:val="it-IT"/>
        </w:rPr>
        <w:t>Trong các phép đo dưới đây, đâu là phép đo trực tiếp?</w:t>
      </w:r>
    </w:p>
    <w:p w14:paraId="08E932D3" w14:textId="77777777" w:rsidR="00C61696" w:rsidRPr="004F0CB4" w:rsidRDefault="00C61696" w:rsidP="00041EC6">
      <w:pPr>
        <w:tabs>
          <w:tab w:val="left" w:pos="990"/>
        </w:tabs>
        <w:spacing w:line="276" w:lineRule="auto"/>
        <w:jc w:val="both"/>
        <w:rPr>
          <w:color w:val="auto"/>
          <w:sz w:val="26"/>
          <w:szCs w:val="26"/>
          <w:lang w:val="it-IT"/>
        </w:rPr>
      </w:pPr>
      <w:r w:rsidRPr="004F0CB4">
        <w:rPr>
          <w:color w:val="auto"/>
          <w:sz w:val="26"/>
          <w:szCs w:val="26"/>
          <w:lang w:val="it-IT"/>
        </w:rPr>
        <w:t>(1) Dùng thước đo chiều cao.</w:t>
      </w:r>
    </w:p>
    <w:p w14:paraId="754F8D5C" w14:textId="77777777" w:rsidR="00C61696" w:rsidRPr="004F0CB4" w:rsidRDefault="00C61696" w:rsidP="00041EC6">
      <w:pPr>
        <w:tabs>
          <w:tab w:val="left" w:pos="990"/>
        </w:tabs>
        <w:spacing w:line="276" w:lineRule="auto"/>
        <w:jc w:val="both"/>
        <w:rPr>
          <w:color w:val="auto"/>
          <w:sz w:val="26"/>
          <w:szCs w:val="26"/>
          <w:lang w:val="it-IT"/>
        </w:rPr>
      </w:pPr>
      <w:r w:rsidRPr="004F0CB4">
        <w:rPr>
          <w:color w:val="auto"/>
          <w:sz w:val="26"/>
          <w:szCs w:val="26"/>
          <w:lang w:val="it-IT"/>
        </w:rPr>
        <w:t>(2) Dùng cân đo cân nặng.</w:t>
      </w:r>
    </w:p>
    <w:p w14:paraId="07EF08EA" w14:textId="77777777" w:rsidR="00C61696" w:rsidRPr="004F0CB4" w:rsidRDefault="00C61696" w:rsidP="00041EC6">
      <w:pPr>
        <w:tabs>
          <w:tab w:val="left" w:pos="990"/>
        </w:tabs>
        <w:spacing w:line="276" w:lineRule="auto"/>
        <w:jc w:val="both"/>
        <w:rPr>
          <w:color w:val="auto"/>
          <w:sz w:val="26"/>
          <w:szCs w:val="26"/>
          <w:lang w:val="it-IT"/>
        </w:rPr>
      </w:pPr>
      <w:r w:rsidRPr="004F0CB4">
        <w:rPr>
          <w:color w:val="auto"/>
          <w:sz w:val="26"/>
          <w:szCs w:val="26"/>
          <w:lang w:val="it-IT"/>
        </w:rPr>
        <w:t>(3) Dùng cân và ca đong đo khối lượng riêng của nước.</w:t>
      </w:r>
    </w:p>
    <w:p w14:paraId="78359EFE" w14:textId="77777777" w:rsidR="00C61696" w:rsidRPr="004F0CB4" w:rsidRDefault="00C61696" w:rsidP="00041EC6">
      <w:pPr>
        <w:tabs>
          <w:tab w:val="left" w:pos="990"/>
        </w:tabs>
        <w:spacing w:line="276" w:lineRule="auto"/>
        <w:jc w:val="both"/>
        <w:rPr>
          <w:color w:val="auto"/>
          <w:sz w:val="26"/>
          <w:szCs w:val="26"/>
          <w:lang w:val="it-IT"/>
        </w:rPr>
      </w:pPr>
      <w:r w:rsidRPr="004F0CB4">
        <w:rPr>
          <w:color w:val="auto"/>
          <w:sz w:val="26"/>
          <w:szCs w:val="26"/>
          <w:lang w:val="it-IT"/>
        </w:rPr>
        <w:t>(4) Dùng đồng hồ và cột cây số đo tốc độ của người lái xe.</w:t>
      </w:r>
    </w:p>
    <w:p w14:paraId="534BCDCC" w14:textId="77777777" w:rsidR="00041EC6" w:rsidRPr="004F0CB4" w:rsidRDefault="00C61696" w:rsidP="00041EC6">
      <w:pPr>
        <w:tabs>
          <w:tab w:val="left" w:pos="990"/>
        </w:tabs>
        <w:spacing w:line="276" w:lineRule="auto"/>
        <w:jc w:val="both"/>
        <w:rPr>
          <w:color w:val="auto"/>
          <w:sz w:val="26"/>
          <w:szCs w:val="26"/>
        </w:rPr>
      </w:pPr>
      <w:r w:rsidRPr="004F0CB4">
        <w:rPr>
          <w:b/>
          <w:bCs/>
          <w:color w:val="auto"/>
          <w:sz w:val="26"/>
          <w:szCs w:val="26"/>
          <w:highlight w:val="green"/>
        </w:rPr>
        <w:t>A.</w:t>
      </w:r>
      <w:r w:rsidRPr="004F0CB4">
        <w:rPr>
          <w:color w:val="auto"/>
          <w:sz w:val="26"/>
          <w:szCs w:val="26"/>
          <w:highlight w:val="green"/>
        </w:rPr>
        <w:t xml:space="preserve"> (1), (2).</w:t>
      </w:r>
      <w:r w:rsidRPr="004F0CB4">
        <w:rPr>
          <w:color w:val="auto"/>
          <w:sz w:val="26"/>
          <w:szCs w:val="26"/>
          <w:highlight w:val="green"/>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B.</w:t>
      </w:r>
      <w:r w:rsidRPr="004F0CB4">
        <w:rPr>
          <w:color w:val="auto"/>
          <w:sz w:val="26"/>
          <w:szCs w:val="26"/>
        </w:rPr>
        <w:t xml:space="preserve"> (1), (2), (4).</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p>
    <w:p w14:paraId="3C2179FF" w14:textId="7EA83750" w:rsidR="00C61696" w:rsidRPr="004F0CB4" w:rsidRDefault="00C61696" w:rsidP="00041EC6">
      <w:pPr>
        <w:tabs>
          <w:tab w:val="left" w:pos="990"/>
        </w:tabs>
        <w:spacing w:line="276" w:lineRule="auto"/>
        <w:jc w:val="both"/>
        <w:rPr>
          <w:color w:val="auto"/>
          <w:sz w:val="26"/>
          <w:szCs w:val="26"/>
        </w:rPr>
      </w:pPr>
      <w:r w:rsidRPr="004F0CB4">
        <w:rPr>
          <w:b/>
          <w:bCs/>
          <w:color w:val="auto"/>
          <w:sz w:val="26"/>
          <w:szCs w:val="26"/>
        </w:rPr>
        <w:t>C.</w:t>
      </w:r>
      <w:r w:rsidRPr="004F0CB4">
        <w:rPr>
          <w:color w:val="auto"/>
          <w:sz w:val="26"/>
          <w:szCs w:val="26"/>
        </w:rPr>
        <w:t xml:space="preserve"> (2), (3), (4).</w:t>
      </w:r>
      <w:r w:rsidRPr="004F0CB4">
        <w:rPr>
          <w:color w:val="auto"/>
          <w:sz w:val="26"/>
          <w:szCs w:val="26"/>
        </w:rPr>
        <w:tab/>
      </w:r>
      <w:r w:rsidRPr="004F0CB4">
        <w:rPr>
          <w:color w:val="auto"/>
          <w:sz w:val="26"/>
          <w:szCs w:val="26"/>
        </w:rPr>
        <w:tab/>
      </w:r>
      <w:r w:rsidRPr="004F0CB4">
        <w:rPr>
          <w:color w:val="auto"/>
          <w:sz w:val="26"/>
          <w:szCs w:val="26"/>
        </w:rPr>
        <w:tab/>
      </w:r>
      <w:r w:rsidR="00041EC6" w:rsidRPr="004F0CB4">
        <w:rPr>
          <w:color w:val="auto"/>
          <w:sz w:val="26"/>
          <w:szCs w:val="26"/>
        </w:rPr>
        <w:tab/>
      </w:r>
      <w:r w:rsidRPr="004F0CB4">
        <w:rPr>
          <w:b/>
          <w:bCs/>
          <w:color w:val="auto"/>
          <w:sz w:val="26"/>
          <w:szCs w:val="26"/>
        </w:rPr>
        <w:t>D.</w:t>
      </w:r>
      <w:r w:rsidRPr="004F0CB4">
        <w:rPr>
          <w:color w:val="auto"/>
          <w:sz w:val="26"/>
          <w:szCs w:val="26"/>
        </w:rPr>
        <w:t xml:space="preserve"> (2), (4).</w:t>
      </w:r>
    </w:p>
    <w:p w14:paraId="6B521210" w14:textId="77777777" w:rsidR="00C61696" w:rsidRPr="004F0CB4" w:rsidRDefault="00C61696">
      <w:pPr>
        <w:numPr>
          <w:ilvl w:val="0"/>
          <w:numId w:val="20"/>
        </w:numPr>
        <w:tabs>
          <w:tab w:val="left" w:pos="990"/>
        </w:tabs>
        <w:spacing w:line="276" w:lineRule="auto"/>
        <w:ind w:left="-90" w:firstLine="450"/>
        <w:contextualSpacing/>
        <w:jc w:val="both"/>
        <w:rPr>
          <w:rFonts w:eastAsia="Calibri"/>
          <w:color w:val="auto"/>
          <w:sz w:val="26"/>
          <w:szCs w:val="26"/>
        </w:rPr>
      </w:pPr>
      <w:r w:rsidRPr="004F0CB4">
        <w:rPr>
          <w:rFonts w:eastAsia="Calibri"/>
          <w:b/>
          <w:color w:val="auto"/>
          <w:sz w:val="26"/>
          <w:szCs w:val="26"/>
        </w:rPr>
        <w:t xml:space="preserve">(SBT-KNTT) </w:t>
      </w:r>
      <w:r w:rsidRPr="004F0CB4">
        <w:rPr>
          <w:rFonts w:eastAsia="Calibri"/>
          <w:color w:val="auto"/>
          <w:sz w:val="26"/>
          <w:szCs w:val="26"/>
        </w:rPr>
        <w:t xml:space="preserve">Đáp án nào sau đây gồm có một đơn vị cơ bản và một đơn vị dẫn xuất? </w:t>
      </w:r>
    </w:p>
    <w:p w14:paraId="7D816971" w14:textId="5C775256" w:rsidR="00C61696" w:rsidRPr="004F0CB4" w:rsidRDefault="00C61696" w:rsidP="00041EC6">
      <w:pPr>
        <w:tabs>
          <w:tab w:val="left" w:pos="990"/>
        </w:tabs>
        <w:spacing w:line="276" w:lineRule="auto"/>
        <w:jc w:val="both"/>
        <w:rPr>
          <w:color w:val="auto"/>
          <w:sz w:val="26"/>
          <w:szCs w:val="26"/>
          <w:highlight w:val="green"/>
        </w:rPr>
      </w:pPr>
      <w:r w:rsidRPr="004F0CB4">
        <w:rPr>
          <w:b/>
          <w:bCs/>
          <w:color w:val="auto"/>
          <w:sz w:val="26"/>
          <w:szCs w:val="26"/>
          <w:lang w:val="pt-BR"/>
        </w:rPr>
        <w:t>A.</w:t>
      </w:r>
      <w:r w:rsidRPr="004F0CB4">
        <w:rPr>
          <w:color w:val="auto"/>
          <w:sz w:val="26"/>
          <w:szCs w:val="26"/>
          <w:lang w:val="pt-BR"/>
        </w:rPr>
        <w:t xml:space="preserve"> Mét, kilôgam.</w:t>
      </w:r>
      <w:r w:rsidRPr="004F0CB4">
        <w:rPr>
          <w:color w:val="auto"/>
          <w:sz w:val="26"/>
          <w:szCs w:val="26"/>
          <w:lang w:val="pt-BR"/>
        </w:rPr>
        <w:tab/>
      </w:r>
      <w:r w:rsidRPr="004F0CB4">
        <w:rPr>
          <w:b/>
          <w:bCs/>
          <w:color w:val="auto"/>
          <w:sz w:val="26"/>
          <w:szCs w:val="26"/>
          <w:highlight w:val="green"/>
          <w:lang w:val="pt-BR"/>
        </w:rPr>
        <w:t>B.</w:t>
      </w:r>
      <w:r w:rsidRPr="004F0CB4">
        <w:rPr>
          <w:color w:val="auto"/>
          <w:sz w:val="26"/>
          <w:szCs w:val="26"/>
          <w:highlight w:val="green"/>
          <w:lang w:val="pt-BR"/>
        </w:rPr>
        <w:t xml:space="preserve"> Niutơn, mol.</w:t>
      </w:r>
      <w:r w:rsidR="00C32C03" w:rsidRPr="004F0CB4">
        <w:rPr>
          <w:color w:val="auto"/>
          <w:sz w:val="26"/>
          <w:szCs w:val="26"/>
          <w:lang w:val="pt-BR"/>
        </w:rPr>
        <w:tab/>
      </w:r>
      <w:r w:rsidRPr="004F0CB4">
        <w:rPr>
          <w:b/>
          <w:bCs/>
          <w:color w:val="auto"/>
          <w:sz w:val="26"/>
          <w:szCs w:val="26"/>
        </w:rPr>
        <w:t>C.</w:t>
      </w:r>
      <w:r w:rsidRPr="004F0CB4">
        <w:rPr>
          <w:color w:val="auto"/>
          <w:sz w:val="26"/>
          <w:szCs w:val="26"/>
        </w:rPr>
        <w:t xml:space="preserve"> Paxcan. Jun.</w:t>
      </w:r>
      <w:r w:rsidRPr="004F0CB4">
        <w:rPr>
          <w:color w:val="auto"/>
          <w:sz w:val="26"/>
          <w:szCs w:val="26"/>
        </w:rPr>
        <w:tab/>
      </w:r>
      <w:r w:rsidRPr="004F0CB4">
        <w:rPr>
          <w:b/>
          <w:bCs/>
          <w:color w:val="auto"/>
          <w:sz w:val="26"/>
          <w:szCs w:val="26"/>
        </w:rPr>
        <w:t>D.</w:t>
      </w:r>
      <w:r w:rsidRPr="004F0CB4">
        <w:rPr>
          <w:color w:val="auto"/>
          <w:sz w:val="26"/>
          <w:szCs w:val="26"/>
        </w:rPr>
        <w:t xml:space="preserve"> Candela, kenvin.</w:t>
      </w:r>
    </w:p>
    <w:p w14:paraId="68B708C9" w14:textId="77777777" w:rsidR="00C61696" w:rsidRPr="004F0CB4" w:rsidRDefault="00C61696">
      <w:pPr>
        <w:numPr>
          <w:ilvl w:val="0"/>
          <w:numId w:val="20"/>
        </w:numPr>
        <w:tabs>
          <w:tab w:val="left" w:pos="990"/>
        </w:tabs>
        <w:spacing w:line="276" w:lineRule="auto"/>
        <w:contextualSpacing/>
        <w:jc w:val="both"/>
        <w:rPr>
          <w:rFonts w:eastAsia="Calibri"/>
          <w:color w:val="auto"/>
          <w:sz w:val="26"/>
          <w:szCs w:val="26"/>
        </w:rPr>
      </w:pPr>
      <w:r w:rsidRPr="004F0CB4">
        <w:rPr>
          <w:rFonts w:eastAsia="Calibri"/>
          <w:color w:val="auto"/>
          <w:sz w:val="26"/>
          <w:szCs w:val="26"/>
        </w:rPr>
        <w:t xml:space="preserve">Chọn phát biểu </w:t>
      </w:r>
      <w:r w:rsidRPr="004F0CB4">
        <w:rPr>
          <w:rFonts w:eastAsia="Calibri"/>
          <w:b/>
          <w:color w:val="auto"/>
          <w:sz w:val="26"/>
          <w:szCs w:val="26"/>
        </w:rPr>
        <w:t>sai</w:t>
      </w:r>
      <w:r w:rsidRPr="004F0CB4">
        <w:rPr>
          <w:rFonts w:eastAsia="Calibri"/>
          <w:color w:val="auto"/>
          <w:sz w:val="26"/>
          <w:szCs w:val="26"/>
        </w:rPr>
        <w:t xml:space="preserve">? Sai số dụng cụ </w:t>
      </w:r>
      <w:r w:rsidRPr="004F0CB4">
        <w:rPr>
          <w:rFonts w:eastAsia="Calibri"/>
          <w:color w:val="auto"/>
          <w:sz w:val="26"/>
          <w:szCs w:val="26"/>
          <w:lang w:val="fr-FR"/>
        </w:rPr>
        <w:t>Δ</w:t>
      </w:r>
      <w:r w:rsidRPr="004F0CB4">
        <w:rPr>
          <w:rFonts w:eastAsia="Calibri"/>
          <w:color w:val="auto"/>
          <w:sz w:val="26"/>
          <w:szCs w:val="26"/>
        </w:rPr>
        <w:t>A’ có thể</w:t>
      </w:r>
    </w:p>
    <w:p w14:paraId="50D90739" w14:textId="77777777" w:rsidR="00C61696" w:rsidRPr="004F0CB4" w:rsidRDefault="00C61696" w:rsidP="00041EC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4F0CB4">
        <w:rPr>
          <w:b/>
          <w:color w:val="auto"/>
          <w:sz w:val="26"/>
          <w:szCs w:val="26"/>
        </w:rPr>
        <w:t>A.</w:t>
      </w:r>
      <w:r w:rsidRPr="004F0CB4">
        <w:rPr>
          <w:color w:val="auto"/>
          <w:sz w:val="26"/>
          <w:szCs w:val="26"/>
        </w:rPr>
        <w:t xml:space="preserve"> lấy nửa độ chia nhỏ nhất trên dụng cụ.</w:t>
      </w:r>
      <w:r w:rsidRPr="004F0CB4">
        <w:rPr>
          <w:color w:val="auto"/>
          <w:sz w:val="26"/>
          <w:szCs w:val="26"/>
        </w:rPr>
        <w:tab/>
      </w:r>
    </w:p>
    <w:p w14:paraId="30F6E761" w14:textId="77777777" w:rsidR="00C61696" w:rsidRPr="004F0CB4" w:rsidRDefault="00C61696" w:rsidP="00041EC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4F0CB4">
        <w:rPr>
          <w:b/>
          <w:color w:val="auto"/>
          <w:sz w:val="26"/>
          <w:szCs w:val="26"/>
        </w:rPr>
        <w:t>B.</w:t>
      </w:r>
      <w:r w:rsidRPr="004F0CB4">
        <w:rPr>
          <w:color w:val="auto"/>
          <w:sz w:val="26"/>
          <w:szCs w:val="26"/>
        </w:rPr>
        <w:t xml:space="preserve"> Lấy bằng một độ chia nhỏ nhất trên dụng cụ.</w:t>
      </w:r>
    </w:p>
    <w:p w14:paraId="0B174DA2" w14:textId="77777777" w:rsidR="00C61696" w:rsidRPr="004F0CB4" w:rsidRDefault="00C61696" w:rsidP="00041EC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4F0CB4">
        <w:rPr>
          <w:b/>
          <w:color w:val="auto"/>
          <w:sz w:val="26"/>
          <w:szCs w:val="26"/>
        </w:rPr>
        <w:t>C.</w:t>
      </w:r>
      <w:r w:rsidRPr="004F0CB4">
        <w:rPr>
          <w:color w:val="auto"/>
          <w:sz w:val="26"/>
          <w:szCs w:val="26"/>
        </w:rPr>
        <w:t xml:space="preserve"> được tính theo công thức do nhà sản xuất quy định</w:t>
      </w:r>
    </w:p>
    <w:p w14:paraId="1809E7B7" w14:textId="77777777" w:rsidR="00C61696" w:rsidRPr="004F0CB4" w:rsidRDefault="00C61696" w:rsidP="00041EC6">
      <w:pPr>
        <w:tabs>
          <w:tab w:val="left" w:pos="72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color w:val="auto"/>
          <w:sz w:val="26"/>
          <w:szCs w:val="26"/>
        </w:rPr>
      </w:pPr>
      <w:r w:rsidRPr="004F0CB4">
        <w:rPr>
          <w:b/>
          <w:color w:val="auto"/>
          <w:sz w:val="26"/>
          <w:szCs w:val="26"/>
          <w:highlight w:val="green"/>
        </w:rPr>
        <w:t>D.</w:t>
      </w:r>
      <w:r w:rsidRPr="004F0CB4">
        <w:rPr>
          <w:color w:val="auto"/>
          <w:sz w:val="26"/>
          <w:szCs w:val="26"/>
          <w:highlight w:val="green"/>
        </w:rPr>
        <w:t xml:space="preserve"> loại trừ khi đo bằng cách hiệu chỉnh khi đo</w:t>
      </w:r>
      <w:r w:rsidRPr="004F0CB4">
        <w:rPr>
          <w:color w:val="auto"/>
          <w:sz w:val="26"/>
          <w:szCs w:val="26"/>
        </w:rPr>
        <w:t>.</w:t>
      </w:r>
    </w:p>
    <w:p w14:paraId="4F0B233B" w14:textId="77777777" w:rsidR="00C61696" w:rsidRPr="004F0CB4" w:rsidRDefault="00C61696" w:rsidP="00C61696">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65313BE6" wp14:editId="2CD3D8AC">
                <wp:extent cx="5445928" cy="340995"/>
                <wp:effectExtent l="0" t="0" r="2540" b="1905"/>
                <wp:docPr id="130973974"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221037267" name="Group 52"/>
                        <wpg:cNvGrpSpPr>
                          <a:grpSpLocks/>
                        </wpg:cNvGrpSpPr>
                        <wpg:grpSpPr bwMode="auto">
                          <a:xfrm>
                            <a:off x="95" y="0"/>
                            <a:ext cx="54470" cy="3433"/>
                            <a:chOff x="95" y="0"/>
                            <a:chExt cx="54469" cy="3433"/>
                          </a:xfrm>
                        </wpg:grpSpPr>
                        <wpg:grpSp>
                          <wpg:cNvPr id="1676009089" name="Group 53"/>
                          <wpg:cNvGrpSpPr>
                            <a:grpSpLocks/>
                          </wpg:cNvGrpSpPr>
                          <wpg:grpSpPr bwMode="auto">
                            <a:xfrm>
                              <a:off x="95" y="0"/>
                              <a:ext cx="54469" cy="3225"/>
                              <a:chOff x="92" y="0"/>
                              <a:chExt cx="52607" cy="3227"/>
                            </a:xfrm>
                          </wpg:grpSpPr>
                          <wps:wsp>
                            <wps:cNvPr id="1388374309"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57317340"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91344633"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775745295"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0B07D9" w14:textId="77777777" w:rsidR="00C61696" w:rsidRPr="009111E4" w:rsidRDefault="00C61696" w:rsidP="00C61696">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71390BB0" w14:textId="77777777" w:rsidR="00C61696" w:rsidRPr="009111E4" w:rsidRDefault="00C61696" w:rsidP="00C61696">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6926563"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824285" w14:textId="77777777" w:rsidR="00C61696" w:rsidRPr="009111E4" w:rsidRDefault="00C61696" w:rsidP="00C61696">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65313BE6" id="_x0000_s1249"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">
                <v:group id="Group 52" o:spid="_x0000_s1250"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">
                  <v:group id="Group 53" o:spid="_x0000_s1251"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">
                    <v:shape id="Flowchart: Alternate Process 54" o:spid="_x0000_s1252"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" fillcolor="#98c1d9" stroked="f" strokeweight="1pt">
                      <v:fill opacity="52428f"/>
                    </v:shape>
                    <v:shape id="Hexagon 55" o:spid="_x0000_s125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" adj="4292" fillcolor="#f60" stroked="f" strokeweight="1pt"/>
                    <v:shape id="Hexagon 56" o:spid="_x0000_s125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" adj="4292" fillcolor="#3d5a80" stroked="f" strokeweight="1pt"/>
                  </v:group>
                  <v:shape id="WordArt 192" o:spid="_x0000_s1255"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" filled="f" stroked="f">
                    <v:stroke joinstyle="round"/>
                    <o:lock v:ext="edit" shapetype="t"/>
                    <v:textbox>
                      <w:txbxContent>
                        <w:p w14:paraId="7B0B07D9" w14:textId="77777777" w:rsidR="00C61696" w:rsidRPr="009111E4" w:rsidRDefault="00C61696" w:rsidP="00C61696">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71390BB0" w14:textId="77777777" w:rsidR="00C61696" w:rsidRPr="009111E4" w:rsidRDefault="00C61696" w:rsidP="00C61696">
                          <w:pPr>
                            <w:pStyle w:val="NormalWeb"/>
                            <w:ind w:firstLine="0"/>
                            <w:jc w:val="left"/>
                            <w:rPr>
                              <w:b/>
                              <w:color w:val="FFFFFF" w:themeColor="background1"/>
                              <w:sz w:val="32"/>
                              <w:szCs w:val="32"/>
                            </w:rPr>
                          </w:pPr>
                        </w:p>
                      </w:txbxContent>
                    </v:textbox>
                  </v:shape>
                </v:group>
                <v:shape id="WordArt 192" o:spid="_x0000_s1256"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" filled="f" stroked="f">
                  <v:stroke joinstyle="round"/>
                  <o:lock v:ext="edit" shapetype="t"/>
                  <v:textbox>
                    <w:txbxContent>
                      <w:p w14:paraId="34824285" w14:textId="77777777" w:rsidR="00C61696" w:rsidRPr="009111E4" w:rsidRDefault="00C61696" w:rsidP="00C61696">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795380C5" w14:textId="77777777" w:rsidR="00C61696" w:rsidRPr="004F0CB4" w:rsidRDefault="00C61696" w:rsidP="00C61696">
      <w:pPr>
        <w:spacing w:line="276" w:lineRule="auto"/>
        <w:jc w:val="center"/>
        <w:rPr>
          <w:rFonts w:eastAsia="Calibri"/>
          <w:bCs/>
          <w:i/>
          <w:iCs/>
          <w:color w:val="auto"/>
          <w:sz w:val="26"/>
          <w:szCs w:val="26"/>
          <w:lang w:val="fr-FR"/>
          <w14:ligatures w14:val="standardContextual"/>
        </w:rPr>
      </w:pPr>
      <w:r w:rsidRPr="004F0CB4">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13800CD1" w14:textId="77777777" w:rsidR="00C61696" w:rsidRPr="004F0CB4" w:rsidRDefault="00C61696" w:rsidP="00C61696">
      <w:pPr>
        <w:spacing w:line="276" w:lineRule="auto"/>
        <w:ind w:firstLine="284"/>
        <w:rPr>
          <w:i/>
          <w:iCs/>
          <w:color w:val="auto"/>
          <w:sz w:val="26"/>
          <w:szCs w:val="26"/>
          <w:lang w:val="fr-FR"/>
        </w:rPr>
      </w:pPr>
      <w:r w:rsidRPr="004F0CB4">
        <w:rPr>
          <w:i/>
          <w:iCs/>
          <w:color w:val="auto"/>
          <w:sz w:val="26"/>
          <w:szCs w:val="26"/>
          <w:lang w:val="fr-FR"/>
        </w:rPr>
        <w:t>Điểm tối đa của 01 câu hỏi là 1 điểm.</w:t>
      </w:r>
    </w:p>
    <w:p w14:paraId="32785C28" w14:textId="77777777" w:rsidR="00C61696" w:rsidRPr="004F0CB4" w:rsidRDefault="00C61696" w:rsidP="00C61696">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4F0CB4">
        <w:rPr>
          <w:i/>
          <w:iCs/>
          <w:color w:val="auto"/>
          <w:sz w:val="26"/>
          <w:szCs w:val="26"/>
          <w:lang w:val="fr-FR"/>
        </w:rPr>
        <w:t xml:space="preserve"> điểm.</w:t>
      </w:r>
    </w:p>
    <w:p w14:paraId="4E744724" w14:textId="77777777" w:rsidR="00C61696" w:rsidRPr="004F0CB4" w:rsidRDefault="00C61696" w:rsidP="00C61696">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4F0CB4">
        <w:rPr>
          <w:i/>
          <w:iCs/>
          <w:color w:val="auto"/>
          <w:sz w:val="26"/>
          <w:szCs w:val="26"/>
          <w:lang w:val="fr-FR"/>
        </w:rPr>
        <w:t xml:space="preserve"> điểm.</w:t>
      </w:r>
    </w:p>
    <w:p w14:paraId="5DDA1D66" w14:textId="77777777" w:rsidR="00C61696" w:rsidRPr="004F0CB4" w:rsidRDefault="00C61696" w:rsidP="00C61696">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4F0CB4">
        <w:rPr>
          <w:i/>
          <w:iCs/>
          <w:color w:val="auto"/>
          <w:sz w:val="26"/>
          <w:szCs w:val="26"/>
          <w:lang w:val="fr-FR"/>
        </w:rPr>
        <w:t xml:space="preserve"> điểm.</w:t>
      </w:r>
    </w:p>
    <w:p w14:paraId="13A6AC6C" w14:textId="77777777" w:rsidR="00C61696" w:rsidRPr="004F0CB4" w:rsidRDefault="00C61696" w:rsidP="00C61696">
      <w:pPr>
        <w:tabs>
          <w:tab w:val="left" w:pos="720"/>
        </w:tabs>
        <w:spacing w:line="276" w:lineRule="auto"/>
        <w:ind w:left="720" w:hanging="153"/>
        <w:rPr>
          <w:i/>
          <w:iCs/>
          <w:color w:val="auto"/>
          <w:sz w:val="26"/>
          <w:szCs w:val="26"/>
          <w:lang w:val="fr-FR"/>
        </w:rPr>
      </w:pPr>
      <w:r w:rsidRPr="004F0CB4">
        <w:rPr>
          <w:i/>
          <w:iCs/>
          <w:color w:val="auto"/>
          <w:sz w:val="26"/>
          <w:szCs w:val="26"/>
          <w:lang w:val="fr-FR"/>
        </w:rPr>
        <w:t>- Thí sinh lựa chọn chính xác cả 04 ý trong 1 câu hỏi được 1 điểm.</w:t>
      </w:r>
    </w:p>
    <w:p w14:paraId="7C3160F4" w14:textId="77777777" w:rsidR="00C61696" w:rsidRPr="004F0CB4" w:rsidRDefault="00C61696">
      <w:pPr>
        <w:numPr>
          <w:ilvl w:val="0"/>
          <w:numId w:val="17"/>
        </w:numPr>
        <w:shd w:val="clear" w:color="auto" w:fill="FFFFFF"/>
        <w:spacing w:line="276" w:lineRule="auto"/>
        <w:ind w:left="0" w:firstLine="0"/>
        <w:contextualSpacing/>
        <w:jc w:val="both"/>
        <w:rPr>
          <w:i/>
          <w:iCs/>
          <w:color w:val="auto"/>
          <w:sz w:val="26"/>
          <w:szCs w:val="26"/>
          <w:lang w:val="fr-FR"/>
        </w:rPr>
      </w:pPr>
      <w:r w:rsidRPr="004F0CB4">
        <w:rPr>
          <w:rFonts w:eastAsia="Arial"/>
          <w:color w:val="auto"/>
          <w:kern w:val="2"/>
          <w:sz w:val="26"/>
          <w:szCs w:val="26"/>
          <w:lang w:val="fr-FR"/>
          <w14:ligatures w14:val="standardContextual"/>
        </w:rPr>
        <w:t xml:space="preserve">Một học sinh thực hiện thí nghiệm đo gia tốc trọng trường g của chuyển động rơi tự do bằng cách cho một vật rơi không vận tốc đầu. </w:t>
      </w:r>
      <w:r w:rsidRPr="004F0CB4">
        <w:rPr>
          <w:bCs/>
          <w:color w:val="auto"/>
          <w:sz w:val="26"/>
          <w:szCs w:val="26"/>
          <w:lang w:val="fr-FR"/>
        </w:rPr>
        <w:t xml:space="preserve">Gia tốc trọng trường được xác định bằng biểu thức </w:t>
      </w:r>
      <m:oMath>
        <m:r>
          <w:rPr>
            <w:rFonts w:ascii="Cambria Math" w:hAnsi="Cambria Math"/>
            <w:color w:val="auto"/>
            <w:sz w:val="26"/>
            <w:szCs w:val="26"/>
          </w:rPr>
          <m:t>g</m:t>
        </m:r>
        <m:r>
          <w:rPr>
            <w:rFonts w:ascii="Cambria Math" w:hAnsi="Cambria Math"/>
            <w:color w:val="auto"/>
            <w:sz w:val="26"/>
            <w:szCs w:val="26"/>
            <w:lang w:val="fr-FR"/>
          </w:rPr>
          <m:t>=</m:t>
        </m:r>
        <m:f>
          <m:fPr>
            <m:ctrlPr>
              <w:rPr>
                <w:rFonts w:ascii="Cambria Math" w:hAnsi="Cambria Math"/>
                <w:bCs/>
                <w:i/>
                <w:color w:val="auto"/>
                <w:sz w:val="26"/>
                <w:szCs w:val="26"/>
              </w:rPr>
            </m:ctrlPr>
          </m:fPr>
          <m:num>
            <m:r>
              <w:rPr>
                <w:rFonts w:ascii="Cambria Math" w:hAnsi="Cambria Math"/>
                <w:color w:val="auto"/>
                <w:sz w:val="26"/>
                <w:szCs w:val="26"/>
                <w:lang w:val="fr-FR"/>
              </w:rPr>
              <m:t>2</m:t>
            </m:r>
            <m:r>
              <w:rPr>
                <w:rFonts w:ascii="Cambria Math" w:hAnsi="Cambria Math"/>
                <w:color w:val="auto"/>
                <w:sz w:val="26"/>
                <w:szCs w:val="26"/>
              </w:rPr>
              <m:t>s</m:t>
            </m:r>
          </m:num>
          <m:den>
            <m:sSup>
              <m:sSupPr>
                <m:ctrlPr>
                  <w:rPr>
                    <w:rFonts w:ascii="Cambria Math" w:hAnsi="Cambria Math"/>
                    <w:bCs/>
                    <w:i/>
                    <w:color w:val="auto"/>
                    <w:sz w:val="26"/>
                    <w:szCs w:val="26"/>
                  </w:rPr>
                </m:ctrlPr>
              </m:sSupPr>
              <m:e>
                <m:r>
                  <w:rPr>
                    <w:rFonts w:ascii="Cambria Math" w:hAnsi="Cambria Math"/>
                    <w:color w:val="auto"/>
                    <w:sz w:val="26"/>
                    <w:szCs w:val="26"/>
                  </w:rPr>
                  <m:t>t</m:t>
                </m:r>
              </m:e>
              <m:sup>
                <m:r>
                  <w:rPr>
                    <w:rFonts w:ascii="Cambria Math" w:hAnsi="Cambria Math"/>
                    <w:color w:val="auto"/>
                    <w:sz w:val="26"/>
                    <w:szCs w:val="26"/>
                    <w:lang w:val="fr-FR"/>
                  </w:rPr>
                  <m:t>2</m:t>
                </m:r>
              </m:sup>
            </m:sSup>
          </m:den>
        </m:f>
      </m:oMath>
    </w:p>
    <w:p w14:paraId="0D6179EA" w14:textId="77777777" w:rsidR="00C61696" w:rsidRPr="004F0CB4" w:rsidRDefault="00C61696" w:rsidP="00C61696">
      <w:pPr>
        <w:shd w:val="clear" w:color="auto" w:fill="FFFFFF"/>
        <w:tabs>
          <w:tab w:val="left" w:pos="900"/>
        </w:tabs>
        <w:spacing w:line="276" w:lineRule="auto"/>
        <w:contextualSpacing/>
        <w:jc w:val="both"/>
        <w:rPr>
          <w:rFonts w:eastAsia="Arial"/>
          <w:color w:val="auto"/>
          <w:kern w:val="2"/>
          <w:sz w:val="26"/>
          <w:szCs w:val="26"/>
          <w:lang w:val="fr-FR"/>
          <w14:ligatures w14:val="standardContextual"/>
        </w:rPr>
      </w:pPr>
      <w:r w:rsidRPr="004F0CB4">
        <w:rPr>
          <w:rFonts w:eastAsia="Arial"/>
          <w:color w:val="auto"/>
          <w:kern w:val="2"/>
          <w:sz w:val="26"/>
          <w:szCs w:val="26"/>
          <w:lang w:val="fr-FR"/>
          <w14:ligatures w14:val="standardContextual"/>
        </w:rPr>
        <w:t>Trong loạt thí nghiệm thứ nhất, vật được thả rơi một quãng đường s = 1,000 m. Thời gian vật rơi được cho bởi bảng sau</w:t>
      </w:r>
    </w:p>
    <w:tbl>
      <w:tblPr>
        <w:tblStyle w:val="TableGrid"/>
        <w:tblW w:w="0" w:type="auto"/>
        <w:jc w:val="center"/>
        <w:tblLook w:val="04A0" w:firstRow="1" w:lastRow="0" w:firstColumn="1" w:lastColumn="0" w:noHBand="0" w:noVBand="1"/>
      </w:tblPr>
      <w:tblGrid>
        <w:gridCol w:w="1980"/>
        <w:gridCol w:w="2551"/>
      </w:tblGrid>
      <w:tr w:rsidR="004F0CB4" w:rsidRPr="004F0CB4" w14:paraId="6A571880" w14:textId="77777777" w:rsidTr="00592AB2">
        <w:trPr>
          <w:jc w:val="center"/>
        </w:trPr>
        <w:tc>
          <w:tcPr>
            <w:tcW w:w="1980" w:type="dxa"/>
          </w:tcPr>
          <w:p w14:paraId="6F8EB07D" w14:textId="77777777" w:rsidR="00C61696" w:rsidRPr="004F0CB4" w:rsidRDefault="00C61696" w:rsidP="00C61696">
            <w:pPr>
              <w:tabs>
                <w:tab w:val="left" w:pos="900"/>
              </w:tabs>
              <w:spacing w:line="276" w:lineRule="auto"/>
              <w:contextualSpacing/>
              <w:jc w:val="center"/>
              <w:rPr>
                <w:rFonts w:eastAsia="Arial"/>
                <w:b/>
                <w:color w:val="auto"/>
                <w:kern w:val="2"/>
                <w:sz w:val="26"/>
                <w:szCs w:val="26"/>
                <w:lang w:val="pt-BR"/>
                <w14:ligatures w14:val="standardContextual"/>
              </w:rPr>
            </w:pPr>
            <w:r w:rsidRPr="004F0CB4">
              <w:rPr>
                <w:rFonts w:eastAsia="Arial"/>
                <w:b/>
                <w:color w:val="auto"/>
                <w:kern w:val="2"/>
                <w:sz w:val="26"/>
                <w:szCs w:val="26"/>
                <w:lang w:val="pt-BR"/>
                <w14:ligatures w14:val="standardContextual"/>
              </w:rPr>
              <w:t>Lần rơi thứ</w:t>
            </w:r>
          </w:p>
        </w:tc>
        <w:tc>
          <w:tcPr>
            <w:tcW w:w="2551" w:type="dxa"/>
          </w:tcPr>
          <w:p w14:paraId="5015AB3D" w14:textId="77777777" w:rsidR="00C61696" w:rsidRPr="004F0CB4" w:rsidRDefault="00C61696" w:rsidP="00C61696">
            <w:pPr>
              <w:tabs>
                <w:tab w:val="left" w:pos="900"/>
              </w:tabs>
              <w:spacing w:line="276" w:lineRule="auto"/>
              <w:contextualSpacing/>
              <w:jc w:val="center"/>
              <w:rPr>
                <w:rFonts w:eastAsia="Arial"/>
                <w:b/>
                <w:color w:val="auto"/>
                <w:kern w:val="2"/>
                <w:sz w:val="26"/>
                <w:szCs w:val="26"/>
                <w:lang w:val="pt-BR"/>
                <w14:ligatures w14:val="standardContextual"/>
              </w:rPr>
            </w:pPr>
            <w:r w:rsidRPr="004F0CB4">
              <w:rPr>
                <w:rFonts w:eastAsia="Arial"/>
                <w:b/>
                <w:color w:val="auto"/>
                <w:kern w:val="2"/>
                <w:sz w:val="26"/>
                <w:szCs w:val="26"/>
                <w:lang w:val="pt-BR"/>
                <w14:ligatures w14:val="standardContextual"/>
              </w:rPr>
              <w:t>Thời gian rơi (s)</w:t>
            </w:r>
          </w:p>
        </w:tc>
      </w:tr>
      <w:tr w:rsidR="004F0CB4" w:rsidRPr="004F0CB4" w14:paraId="19A60070" w14:textId="77777777" w:rsidTr="00592AB2">
        <w:trPr>
          <w:jc w:val="center"/>
        </w:trPr>
        <w:tc>
          <w:tcPr>
            <w:tcW w:w="1980" w:type="dxa"/>
          </w:tcPr>
          <w:p w14:paraId="2A53E26F" w14:textId="77777777" w:rsidR="00C61696" w:rsidRPr="004F0CB4" w:rsidRDefault="00C61696" w:rsidP="00C61696">
            <w:pPr>
              <w:tabs>
                <w:tab w:val="left" w:pos="900"/>
              </w:tabs>
              <w:spacing w:line="276" w:lineRule="auto"/>
              <w:contextualSpacing/>
              <w:jc w:val="center"/>
              <w:rPr>
                <w:rFonts w:eastAsia="Arial"/>
                <w:color w:val="auto"/>
                <w:kern w:val="2"/>
                <w:sz w:val="26"/>
                <w:szCs w:val="26"/>
                <w:lang w:val="pt-BR"/>
                <w14:ligatures w14:val="standardContextual"/>
              </w:rPr>
            </w:pPr>
            <w:r w:rsidRPr="004F0CB4">
              <w:rPr>
                <w:rFonts w:eastAsia="Arial"/>
                <w:color w:val="auto"/>
                <w:kern w:val="2"/>
                <w:sz w:val="26"/>
                <w:szCs w:val="26"/>
                <w:lang w:val="pt-BR"/>
                <w14:ligatures w14:val="standardContextual"/>
              </w:rPr>
              <w:t>1</w:t>
            </w:r>
          </w:p>
        </w:tc>
        <w:tc>
          <w:tcPr>
            <w:tcW w:w="2551" w:type="dxa"/>
          </w:tcPr>
          <w:p w14:paraId="6F22806E" w14:textId="77777777" w:rsidR="00C61696" w:rsidRPr="004F0CB4" w:rsidRDefault="00C61696" w:rsidP="00C61696">
            <w:pPr>
              <w:tabs>
                <w:tab w:val="left" w:pos="900"/>
              </w:tabs>
              <w:spacing w:line="276" w:lineRule="auto"/>
              <w:contextualSpacing/>
              <w:jc w:val="center"/>
              <w:rPr>
                <w:rFonts w:eastAsia="Arial"/>
                <w:color w:val="auto"/>
                <w:kern w:val="2"/>
                <w:sz w:val="26"/>
                <w:szCs w:val="26"/>
                <w:lang w:val="pt-BR"/>
                <w14:ligatures w14:val="standardContextual"/>
              </w:rPr>
            </w:pPr>
            <w:r w:rsidRPr="004F0CB4">
              <w:rPr>
                <w:rFonts w:eastAsia="Arial"/>
                <w:color w:val="auto"/>
                <w:kern w:val="2"/>
                <w:sz w:val="26"/>
                <w:szCs w:val="26"/>
                <w:lang w:val="pt-BR"/>
                <w14:ligatures w14:val="standardContextual"/>
              </w:rPr>
              <w:t>0,452</w:t>
            </w:r>
          </w:p>
        </w:tc>
      </w:tr>
      <w:tr w:rsidR="004F0CB4" w:rsidRPr="004F0CB4" w14:paraId="0E07D3FB" w14:textId="77777777" w:rsidTr="00592AB2">
        <w:trPr>
          <w:jc w:val="center"/>
        </w:trPr>
        <w:tc>
          <w:tcPr>
            <w:tcW w:w="1980" w:type="dxa"/>
          </w:tcPr>
          <w:p w14:paraId="106B8190" w14:textId="77777777" w:rsidR="00C61696" w:rsidRPr="004F0CB4" w:rsidRDefault="00C61696" w:rsidP="00C61696">
            <w:pPr>
              <w:tabs>
                <w:tab w:val="left" w:pos="900"/>
              </w:tabs>
              <w:spacing w:line="276" w:lineRule="auto"/>
              <w:contextualSpacing/>
              <w:jc w:val="center"/>
              <w:rPr>
                <w:rFonts w:eastAsia="Arial"/>
                <w:color w:val="auto"/>
                <w:kern w:val="2"/>
                <w:sz w:val="26"/>
                <w:szCs w:val="26"/>
                <w:lang w:val="pt-BR"/>
                <w14:ligatures w14:val="standardContextual"/>
              </w:rPr>
            </w:pPr>
            <w:r w:rsidRPr="004F0CB4">
              <w:rPr>
                <w:rFonts w:eastAsia="Arial"/>
                <w:color w:val="auto"/>
                <w:kern w:val="2"/>
                <w:sz w:val="26"/>
                <w:szCs w:val="26"/>
                <w:lang w:val="pt-BR"/>
                <w14:ligatures w14:val="standardContextual"/>
              </w:rPr>
              <w:t>2</w:t>
            </w:r>
          </w:p>
        </w:tc>
        <w:tc>
          <w:tcPr>
            <w:tcW w:w="2551" w:type="dxa"/>
          </w:tcPr>
          <w:p w14:paraId="07561F9F" w14:textId="77777777" w:rsidR="00C61696" w:rsidRPr="004F0CB4" w:rsidRDefault="00C61696" w:rsidP="00C61696">
            <w:pPr>
              <w:tabs>
                <w:tab w:val="left" w:pos="900"/>
              </w:tabs>
              <w:spacing w:line="276" w:lineRule="auto"/>
              <w:contextualSpacing/>
              <w:jc w:val="center"/>
              <w:rPr>
                <w:rFonts w:eastAsia="Arial"/>
                <w:color w:val="auto"/>
                <w:kern w:val="2"/>
                <w:sz w:val="26"/>
                <w:szCs w:val="26"/>
                <w:lang w:val="pt-BR"/>
                <w14:ligatures w14:val="standardContextual"/>
              </w:rPr>
            </w:pPr>
            <w:r w:rsidRPr="004F0CB4">
              <w:rPr>
                <w:rFonts w:eastAsia="Arial"/>
                <w:color w:val="auto"/>
                <w:kern w:val="2"/>
                <w:sz w:val="26"/>
                <w:szCs w:val="26"/>
                <w:lang w:val="pt-BR"/>
                <w14:ligatures w14:val="standardContextual"/>
              </w:rPr>
              <w:t>0,450</w:t>
            </w:r>
          </w:p>
        </w:tc>
      </w:tr>
      <w:tr w:rsidR="004F0CB4" w:rsidRPr="004F0CB4" w14:paraId="6B5B9126" w14:textId="77777777" w:rsidTr="00592AB2">
        <w:trPr>
          <w:jc w:val="center"/>
        </w:trPr>
        <w:tc>
          <w:tcPr>
            <w:tcW w:w="1980" w:type="dxa"/>
          </w:tcPr>
          <w:p w14:paraId="5D5C0705" w14:textId="77777777" w:rsidR="00C61696" w:rsidRPr="004F0CB4" w:rsidRDefault="00C61696" w:rsidP="00C61696">
            <w:pPr>
              <w:tabs>
                <w:tab w:val="left" w:pos="900"/>
              </w:tabs>
              <w:spacing w:line="276" w:lineRule="auto"/>
              <w:contextualSpacing/>
              <w:jc w:val="center"/>
              <w:rPr>
                <w:rFonts w:eastAsia="Arial"/>
                <w:color w:val="auto"/>
                <w:kern w:val="2"/>
                <w:sz w:val="26"/>
                <w:szCs w:val="26"/>
                <w:lang w:val="pt-BR"/>
                <w14:ligatures w14:val="standardContextual"/>
              </w:rPr>
            </w:pPr>
            <w:r w:rsidRPr="004F0CB4">
              <w:rPr>
                <w:rFonts w:eastAsia="Arial"/>
                <w:color w:val="auto"/>
                <w:kern w:val="2"/>
                <w:sz w:val="26"/>
                <w:szCs w:val="26"/>
                <w:lang w:val="pt-BR"/>
                <w14:ligatures w14:val="standardContextual"/>
              </w:rPr>
              <w:t>3</w:t>
            </w:r>
          </w:p>
        </w:tc>
        <w:tc>
          <w:tcPr>
            <w:tcW w:w="2551" w:type="dxa"/>
          </w:tcPr>
          <w:p w14:paraId="2E86258E" w14:textId="77777777" w:rsidR="00C61696" w:rsidRPr="004F0CB4" w:rsidRDefault="00C61696" w:rsidP="00C61696">
            <w:pPr>
              <w:tabs>
                <w:tab w:val="left" w:pos="900"/>
              </w:tabs>
              <w:spacing w:line="276" w:lineRule="auto"/>
              <w:contextualSpacing/>
              <w:jc w:val="center"/>
              <w:rPr>
                <w:rFonts w:eastAsia="Arial"/>
                <w:color w:val="auto"/>
                <w:kern w:val="2"/>
                <w:sz w:val="26"/>
                <w:szCs w:val="26"/>
                <w:lang w:val="pt-BR"/>
                <w14:ligatures w14:val="standardContextual"/>
              </w:rPr>
            </w:pPr>
            <w:r w:rsidRPr="004F0CB4">
              <w:rPr>
                <w:rFonts w:eastAsia="Arial"/>
                <w:color w:val="auto"/>
                <w:kern w:val="2"/>
                <w:sz w:val="26"/>
                <w:szCs w:val="26"/>
                <w:lang w:val="pt-BR"/>
                <w14:ligatures w14:val="standardContextual"/>
              </w:rPr>
              <w:t>0,453</w:t>
            </w:r>
          </w:p>
        </w:tc>
      </w:tr>
      <w:tr w:rsidR="004F0CB4" w:rsidRPr="004F0CB4" w14:paraId="0D24CC28" w14:textId="77777777" w:rsidTr="00592AB2">
        <w:trPr>
          <w:jc w:val="center"/>
        </w:trPr>
        <w:tc>
          <w:tcPr>
            <w:tcW w:w="1980" w:type="dxa"/>
          </w:tcPr>
          <w:p w14:paraId="32DC5378" w14:textId="77777777" w:rsidR="00C61696" w:rsidRPr="004F0CB4" w:rsidRDefault="00C61696" w:rsidP="00C61696">
            <w:pPr>
              <w:tabs>
                <w:tab w:val="left" w:pos="900"/>
              </w:tabs>
              <w:spacing w:line="276" w:lineRule="auto"/>
              <w:contextualSpacing/>
              <w:jc w:val="center"/>
              <w:rPr>
                <w:rFonts w:eastAsia="Arial"/>
                <w:color w:val="auto"/>
                <w:kern w:val="2"/>
                <w:sz w:val="26"/>
                <w:szCs w:val="26"/>
                <w:lang w:val="pt-BR"/>
                <w14:ligatures w14:val="standardContextual"/>
              </w:rPr>
            </w:pPr>
            <w:r w:rsidRPr="004F0CB4">
              <w:rPr>
                <w:rFonts w:eastAsia="Arial"/>
                <w:color w:val="auto"/>
                <w:kern w:val="2"/>
                <w:sz w:val="26"/>
                <w:szCs w:val="26"/>
                <w:lang w:val="pt-BR"/>
                <w14:ligatures w14:val="standardContextual"/>
              </w:rPr>
              <w:t>4</w:t>
            </w:r>
          </w:p>
        </w:tc>
        <w:tc>
          <w:tcPr>
            <w:tcW w:w="2551" w:type="dxa"/>
          </w:tcPr>
          <w:p w14:paraId="497AF564" w14:textId="77777777" w:rsidR="00C61696" w:rsidRPr="004F0CB4" w:rsidRDefault="00C61696" w:rsidP="00C61696">
            <w:pPr>
              <w:tabs>
                <w:tab w:val="left" w:pos="900"/>
              </w:tabs>
              <w:spacing w:line="276" w:lineRule="auto"/>
              <w:contextualSpacing/>
              <w:jc w:val="center"/>
              <w:rPr>
                <w:rFonts w:eastAsia="Arial"/>
                <w:color w:val="auto"/>
                <w:kern w:val="2"/>
                <w:sz w:val="26"/>
                <w:szCs w:val="26"/>
                <w:lang w:val="pt-BR"/>
                <w14:ligatures w14:val="standardContextual"/>
              </w:rPr>
            </w:pPr>
            <w:r w:rsidRPr="004F0CB4">
              <w:rPr>
                <w:rFonts w:eastAsia="Arial"/>
                <w:color w:val="auto"/>
                <w:kern w:val="2"/>
                <w:sz w:val="26"/>
                <w:szCs w:val="26"/>
                <w:lang w:val="pt-BR"/>
                <w14:ligatures w14:val="standardContextual"/>
              </w:rPr>
              <w:t>0,449</w:t>
            </w:r>
          </w:p>
        </w:tc>
      </w:tr>
    </w:tbl>
    <w:p w14:paraId="57B8D14D" w14:textId="77777777" w:rsidR="00C61696" w:rsidRPr="004F0CB4" w:rsidRDefault="00C61696" w:rsidP="00C61696">
      <w:pPr>
        <w:shd w:val="clear" w:color="auto" w:fill="FFFFFF"/>
        <w:tabs>
          <w:tab w:val="left" w:pos="900"/>
        </w:tabs>
        <w:spacing w:line="276" w:lineRule="auto"/>
        <w:contextualSpacing/>
        <w:jc w:val="center"/>
        <w:rPr>
          <w:rFonts w:eastAsia="Arial"/>
          <w:b/>
          <w:color w:val="auto"/>
          <w:kern w:val="2"/>
          <w:sz w:val="26"/>
          <w:szCs w:val="26"/>
          <w14:ligatures w14:val="standardContextual"/>
        </w:rPr>
      </w:pPr>
      <w:r w:rsidRPr="004F0CB4">
        <w:rPr>
          <w:rFonts w:eastAsia="Arial"/>
          <w:b/>
          <w:color w:val="auto"/>
          <w:kern w:val="2"/>
          <w:sz w:val="26"/>
          <w:szCs w:val="26"/>
          <w14:ligatures w14:val="standardContextual"/>
        </w:rPr>
        <w:t>Cho biết sai số dụng cụ đo thời gian là 0,001 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52"/>
      </w:tblGrid>
      <w:tr w:rsidR="004F0CB4" w:rsidRPr="004F0CB4" w14:paraId="627E9A8F" w14:textId="77777777" w:rsidTr="00592AB2">
        <w:tc>
          <w:tcPr>
            <w:tcW w:w="8784" w:type="dxa"/>
          </w:tcPr>
          <w:p w14:paraId="68426EB5" w14:textId="77777777" w:rsidR="00C61696" w:rsidRPr="004F0CB4" w:rsidRDefault="00C61696">
            <w:pPr>
              <w:numPr>
                <w:ilvl w:val="0"/>
                <w:numId w:val="29"/>
              </w:numPr>
              <w:tabs>
                <w:tab w:val="left" w:pos="900"/>
              </w:tabs>
              <w:spacing w:after="160" w:line="276" w:lineRule="auto"/>
              <w:contextualSpacing/>
              <w:jc w:val="both"/>
              <w:rPr>
                <w:rFonts w:eastAsiaTheme="minorHAnsi"/>
                <w:iCs/>
                <w:color w:val="auto"/>
                <w:sz w:val="26"/>
                <w:szCs w:val="26"/>
              </w:rPr>
            </w:pPr>
            <w:r w:rsidRPr="004F0CB4">
              <w:rPr>
                <w:rFonts w:eastAsiaTheme="minorHAnsi"/>
                <w:iCs/>
                <w:color w:val="auto"/>
                <w:sz w:val="26"/>
                <w:szCs w:val="26"/>
              </w:rPr>
              <w:t xml:space="preserve">Thời gian rơi trung bình </w:t>
            </w:r>
            <m:oMath>
              <m:bar>
                <m:barPr>
                  <m:pos m:val="top"/>
                  <m:ctrlPr>
                    <w:rPr>
                      <w:rFonts w:ascii="Cambria Math" w:eastAsiaTheme="minorHAnsi" w:hAnsi="Cambria Math"/>
                      <w:i/>
                      <w:color w:val="auto"/>
                      <w:sz w:val="22"/>
                      <w:szCs w:val="22"/>
                    </w:rPr>
                  </m:ctrlPr>
                </m:barPr>
                <m:e>
                  <m:r>
                    <w:rPr>
                      <w:rFonts w:ascii="Cambria Math" w:eastAsiaTheme="minorHAnsi" w:hAnsi="Cambria Math"/>
                      <w:color w:val="auto"/>
                      <w:sz w:val="22"/>
                      <w:szCs w:val="22"/>
                    </w:rPr>
                    <m:t>t</m:t>
                  </m:r>
                </m:e>
              </m:bar>
              <m:r>
                <w:rPr>
                  <w:rFonts w:ascii="Cambria Math" w:eastAsiaTheme="minorHAnsi" w:hAnsi="Cambria Math"/>
                  <w:color w:val="auto"/>
                  <w:sz w:val="22"/>
                  <w:szCs w:val="22"/>
                </w:rPr>
                <m:t>=0,451</m:t>
              </m:r>
            </m:oMath>
            <w:r w:rsidRPr="004F0CB4">
              <w:rPr>
                <w:rFonts w:eastAsiaTheme="minorHAnsi"/>
                <w:iCs/>
                <w:color w:val="auto"/>
                <w:sz w:val="26"/>
                <w:szCs w:val="26"/>
              </w:rPr>
              <w:t xml:space="preserve">s   </w:t>
            </w:r>
          </w:p>
        </w:tc>
        <w:tc>
          <w:tcPr>
            <w:tcW w:w="852" w:type="dxa"/>
          </w:tcPr>
          <w:p w14:paraId="579DF9A2" w14:textId="77777777" w:rsidR="00C61696" w:rsidRPr="004F0CB4" w:rsidRDefault="00C61696" w:rsidP="00C61696">
            <w:pPr>
              <w:tabs>
                <w:tab w:val="left" w:pos="900"/>
              </w:tabs>
              <w:spacing w:line="276" w:lineRule="auto"/>
              <w:contextualSpacing/>
              <w:jc w:val="center"/>
              <w:rPr>
                <w:iCs/>
                <w:color w:val="auto"/>
                <w:sz w:val="36"/>
                <w:szCs w:val="36"/>
              </w:rPr>
            </w:pPr>
            <w:r w:rsidRPr="004F0CB4">
              <w:rPr>
                <w:iCs/>
                <w:color w:val="auto"/>
                <w:sz w:val="40"/>
                <w:szCs w:val="36"/>
              </w:rPr>
              <w:sym w:font="Symbol" w:char="F07F"/>
            </w:r>
          </w:p>
        </w:tc>
      </w:tr>
      <w:tr w:rsidR="004F0CB4" w:rsidRPr="004F0CB4" w14:paraId="2ADBCD3D" w14:textId="77777777" w:rsidTr="00592AB2">
        <w:tc>
          <w:tcPr>
            <w:tcW w:w="8784" w:type="dxa"/>
          </w:tcPr>
          <w:p w14:paraId="2DFC5091" w14:textId="77777777" w:rsidR="00C61696" w:rsidRPr="004F0CB4" w:rsidRDefault="00C61696">
            <w:pPr>
              <w:numPr>
                <w:ilvl w:val="0"/>
                <w:numId w:val="29"/>
              </w:numPr>
              <w:tabs>
                <w:tab w:val="left" w:pos="900"/>
              </w:tabs>
              <w:spacing w:after="160" w:line="276" w:lineRule="auto"/>
              <w:contextualSpacing/>
              <w:jc w:val="both"/>
              <w:rPr>
                <w:rFonts w:eastAsiaTheme="minorHAnsi"/>
                <w:iCs/>
                <w:color w:val="auto"/>
                <w:sz w:val="26"/>
                <w:szCs w:val="26"/>
              </w:rPr>
            </w:pPr>
            <w:r w:rsidRPr="004F0CB4">
              <w:rPr>
                <w:rFonts w:eastAsiaTheme="minorHAnsi"/>
                <w:iCs/>
                <w:color w:val="auto"/>
                <w:sz w:val="26"/>
                <w:szCs w:val="26"/>
              </w:rPr>
              <w:t xml:space="preserve">Sai số tuyệt đối trung bình của phép đo thời gian là 0,003 s  </w:t>
            </w:r>
          </w:p>
        </w:tc>
        <w:tc>
          <w:tcPr>
            <w:tcW w:w="852" w:type="dxa"/>
          </w:tcPr>
          <w:p w14:paraId="43ABA4BD" w14:textId="77777777" w:rsidR="00C61696" w:rsidRPr="004F0CB4" w:rsidRDefault="00C61696" w:rsidP="00C61696">
            <w:pPr>
              <w:tabs>
                <w:tab w:val="left" w:pos="900"/>
              </w:tabs>
              <w:spacing w:line="276" w:lineRule="auto"/>
              <w:contextualSpacing/>
              <w:jc w:val="center"/>
              <w:rPr>
                <w:iCs/>
                <w:color w:val="auto"/>
                <w:sz w:val="26"/>
                <w:szCs w:val="26"/>
              </w:rPr>
            </w:pPr>
            <w:r w:rsidRPr="004F0CB4">
              <w:rPr>
                <w:iCs/>
                <w:color w:val="auto"/>
                <w:sz w:val="40"/>
                <w:szCs w:val="36"/>
              </w:rPr>
              <w:sym w:font="Symbol" w:char="F07F"/>
            </w:r>
          </w:p>
        </w:tc>
      </w:tr>
      <w:tr w:rsidR="004F0CB4" w:rsidRPr="004F0CB4" w14:paraId="35094092" w14:textId="77777777" w:rsidTr="00592AB2">
        <w:tc>
          <w:tcPr>
            <w:tcW w:w="8784" w:type="dxa"/>
          </w:tcPr>
          <w:p w14:paraId="4D5D6A30" w14:textId="77777777" w:rsidR="00C61696" w:rsidRPr="004F0CB4" w:rsidRDefault="00C61696">
            <w:pPr>
              <w:numPr>
                <w:ilvl w:val="0"/>
                <w:numId w:val="29"/>
              </w:numPr>
              <w:tabs>
                <w:tab w:val="left" w:pos="900"/>
              </w:tabs>
              <w:spacing w:after="160" w:line="276" w:lineRule="auto"/>
              <w:contextualSpacing/>
              <w:jc w:val="both"/>
              <w:rPr>
                <w:rFonts w:eastAsiaTheme="minorHAnsi"/>
                <w:iCs/>
                <w:color w:val="auto"/>
                <w:sz w:val="26"/>
                <w:szCs w:val="26"/>
              </w:rPr>
            </w:pPr>
            <w:r w:rsidRPr="004F0CB4">
              <w:rPr>
                <w:rFonts w:eastAsiaTheme="minorHAnsi"/>
                <w:iCs/>
                <w:color w:val="auto"/>
                <w:sz w:val="26"/>
                <w:szCs w:val="26"/>
              </w:rPr>
              <w:lastRenderedPageBreak/>
              <w:t xml:space="preserve">Sai số tuyệt đối của phép đo thời gian là 0,0025 s </w:t>
            </w:r>
          </w:p>
        </w:tc>
        <w:tc>
          <w:tcPr>
            <w:tcW w:w="852" w:type="dxa"/>
          </w:tcPr>
          <w:p w14:paraId="13BF82CA" w14:textId="77777777" w:rsidR="00C61696" w:rsidRPr="004F0CB4" w:rsidRDefault="00C61696" w:rsidP="00C61696">
            <w:pPr>
              <w:tabs>
                <w:tab w:val="left" w:pos="900"/>
              </w:tabs>
              <w:spacing w:line="276" w:lineRule="auto"/>
              <w:contextualSpacing/>
              <w:jc w:val="center"/>
              <w:rPr>
                <w:iCs/>
                <w:color w:val="auto"/>
                <w:sz w:val="26"/>
                <w:szCs w:val="26"/>
              </w:rPr>
            </w:pPr>
            <w:r w:rsidRPr="004F0CB4">
              <w:rPr>
                <w:iCs/>
                <w:color w:val="auto"/>
                <w:sz w:val="40"/>
                <w:szCs w:val="36"/>
              </w:rPr>
              <w:sym w:font="Symbol" w:char="F07F"/>
            </w:r>
          </w:p>
        </w:tc>
      </w:tr>
      <w:tr w:rsidR="00C61696" w:rsidRPr="004F0CB4" w14:paraId="25F86F01" w14:textId="77777777" w:rsidTr="00592AB2">
        <w:tc>
          <w:tcPr>
            <w:tcW w:w="8784" w:type="dxa"/>
          </w:tcPr>
          <w:p w14:paraId="3EFEFBED" w14:textId="77777777" w:rsidR="00C61696" w:rsidRPr="004F0CB4" w:rsidRDefault="00C61696">
            <w:pPr>
              <w:numPr>
                <w:ilvl w:val="0"/>
                <w:numId w:val="29"/>
              </w:numPr>
              <w:tabs>
                <w:tab w:val="left" w:pos="900"/>
              </w:tabs>
              <w:spacing w:after="160" w:line="276" w:lineRule="auto"/>
              <w:contextualSpacing/>
              <w:jc w:val="both"/>
              <w:rPr>
                <w:rFonts w:eastAsiaTheme="minorHAnsi"/>
                <w:iCs/>
                <w:color w:val="auto"/>
                <w:sz w:val="26"/>
                <w:szCs w:val="26"/>
              </w:rPr>
            </w:pPr>
            <w:r w:rsidRPr="004F0CB4">
              <w:rPr>
                <w:rFonts w:eastAsiaTheme="minorHAnsi"/>
                <w:iCs/>
                <w:color w:val="auto"/>
                <w:sz w:val="26"/>
                <w:szCs w:val="26"/>
              </w:rPr>
              <w:t xml:space="preserve">Gia tốc rơi tự do trung bình </w:t>
            </w:r>
            <w:r w:rsidRPr="004F0CB4">
              <w:rPr>
                <w:rFonts w:eastAsiaTheme="minorHAnsi"/>
                <w:color w:val="auto"/>
                <w:position w:val="-10"/>
                <w:sz w:val="22"/>
                <w:szCs w:val="22"/>
              </w:rPr>
              <w:object w:dxaOrig="999" w:dyaOrig="320" w14:anchorId="7E590122">
                <v:shape id="_x0000_i1031" type="#_x0000_t75" style="width:50pt;height:15.55pt" o:ole="">
                  <v:imagedata r:id="rId148" o:title=""/>
                </v:shape>
                <o:OLEObject Type="Embed" ProgID="Equation.3" ShapeID="_x0000_i1031" DrawAspect="Content" ObjectID="_1783531241" r:id="rId149"/>
              </w:object>
            </w:r>
            <w:r w:rsidRPr="004F0CB4">
              <w:rPr>
                <w:rFonts w:eastAsiaTheme="minorHAnsi"/>
                <w:iCs/>
                <w:color w:val="auto"/>
                <w:sz w:val="26"/>
                <w:szCs w:val="26"/>
              </w:rPr>
              <w:t>m/s</w:t>
            </w:r>
            <w:r w:rsidRPr="004F0CB4">
              <w:rPr>
                <w:rFonts w:eastAsiaTheme="minorHAnsi"/>
                <w:iCs/>
                <w:color w:val="auto"/>
                <w:sz w:val="26"/>
                <w:szCs w:val="26"/>
                <w:vertAlign w:val="superscript"/>
              </w:rPr>
              <w:t>2</w:t>
            </w:r>
            <w:r w:rsidRPr="004F0CB4">
              <w:rPr>
                <w:rFonts w:eastAsiaTheme="minorHAnsi"/>
                <w:iCs/>
                <w:color w:val="auto"/>
                <w:sz w:val="26"/>
                <w:szCs w:val="26"/>
              </w:rPr>
              <w:t>.</w:t>
            </w:r>
          </w:p>
        </w:tc>
        <w:tc>
          <w:tcPr>
            <w:tcW w:w="852" w:type="dxa"/>
          </w:tcPr>
          <w:p w14:paraId="57139999" w14:textId="77777777" w:rsidR="00C61696" w:rsidRPr="004F0CB4" w:rsidRDefault="00C61696" w:rsidP="00C61696">
            <w:pPr>
              <w:tabs>
                <w:tab w:val="left" w:pos="900"/>
              </w:tabs>
              <w:spacing w:line="276" w:lineRule="auto"/>
              <w:contextualSpacing/>
              <w:jc w:val="center"/>
              <w:rPr>
                <w:iCs/>
                <w:color w:val="auto"/>
                <w:sz w:val="26"/>
                <w:szCs w:val="26"/>
              </w:rPr>
            </w:pPr>
            <w:r w:rsidRPr="004F0CB4">
              <w:rPr>
                <w:iCs/>
                <w:color w:val="auto"/>
                <w:sz w:val="40"/>
                <w:szCs w:val="36"/>
              </w:rPr>
              <w:sym w:font="Symbol" w:char="F07F"/>
            </w:r>
          </w:p>
        </w:tc>
      </w:tr>
    </w:tbl>
    <w:p w14:paraId="46C74CD5" w14:textId="77777777" w:rsidR="00C61696" w:rsidRPr="004F0CB4" w:rsidRDefault="00C61696" w:rsidP="00C61696">
      <w:pPr>
        <w:shd w:val="clear" w:color="auto" w:fill="FFFFFF"/>
        <w:tabs>
          <w:tab w:val="left" w:pos="900"/>
        </w:tabs>
        <w:spacing w:line="276" w:lineRule="auto"/>
        <w:contextualSpacing/>
        <w:jc w:val="both"/>
        <w:rPr>
          <w:iCs/>
          <w:color w:val="auto"/>
          <w:sz w:val="26"/>
          <w:szCs w:val="26"/>
        </w:rPr>
      </w:pPr>
    </w:p>
    <w:p w14:paraId="66DB6E8E" w14:textId="77777777" w:rsidR="00C61696" w:rsidRPr="004F0CB4" w:rsidRDefault="00C61696">
      <w:pPr>
        <w:numPr>
          <w:ilvl w:val="0"/>
          <w:numId w:val="17"/>
        </w:numPr>
        <w:shd w:val="clear" w:color="auto" w:fill="FFFFFF"/>
        <w:spacing w:line="276" w:lineRule="auto"/>
        <w:ind w:left="0" w:firstLine="0"/>
        <w:contextualSpacing/>
        <w:jc w:val="both"/>
        <w:rPr>
          <w:rFonts w:eastAsia="Calibri"/>
          <w:color w:val="auto"/>
          <w:sz w:val="26"/>
          <w:szCs w:val="26"/>
        </w:rPr>
      </w:pPr>
      <w:r w:rsidRPr="004F0CB4">
        <w:rPr>
          <w:rFonts w:eastAsia="Calibri"/>
          <w:color w:val="auto"/>
          <w:sz w:val="26"/>
          <w:szCs w:val="26"/>
        </w:rPr>
        <w:t>Giả sử chiều dài của hai đoạn thẳng có giá trị đo được lần lượt là a = 51 ± 1 cm và b = 49 ± 1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gridCol w:w="852"/>
      </w:tblGrid>
      <w:tr w:rsidR="004F0CB4" w:rsidRPr="004F0CB4" w14:paraId="48A1A5C9" w14:textId="77777777" w:rsidTr="00592AB2">
        <w:tc>
          <w:tcPr>
            <w:tcW w:w="8640" w:type="dxa"/>
          </w:tcPr>
          <w:p w14:paraId="0B2D1C00" w14:textId="77777777" w:rsidR="00C61696" w:rsidRPr="004F0CB4" w:rsidRDefault="00C61696">
            <w:pPr>
              <w:numPr>
                <w:ilvl w:val="0"/>
                <w:numId w:val="36"/>
              </w:numPr>
              <w:tabs>
                <w:tab w:val="left" w:pos="900"/>
              </w:tabs>
              <w:spacing w:after="160" w:line="276" w:lineRule="auto"/>
              <w:contextualSpacing/>
              <w:jc w:val="both"/>
              <w:rPr>
                <w:rFonts w:eastAsiaTheme="minorHAnsi"/>
                <w:iCs/>
                <w:color w:val="auto"/>
                <w:sz w:val="26"/>
                <w:szCs w:val="26"/>
              </w:rPr>
            </w:pPr>
            <w:r w:rsidRPr="004F0CB4">
              <w:rPr>
                <w:rFonts w:eastAsia="Calibri"/>
                <w:color w:val="auto"/>
                <w:sz w:val="26"/>
                <w:szCs w:val="26"/>
              </w:rPr>
              <w:t>Phép đo F = a + b có sai số tỉ đối 3%</w:t>
            </w:r>
          </w:p>
        </w:tc>
        <w:tc>
          <w:tcPr>
            <w:tcW w:w="852" w:type="dxa"/>
          </w:tcPr>
          <w:p w14:paraId="5C97DA61" w14:textId="77777777" w:rsidR="00C61696" w:rsidRPr="004F0CB4" w:rsidRDefault="00C61696" w:rsidP="00C61696">
            <w:pPr>
              <w:tabs>
                <w:tab w:val="left" w:pos="900"/>
              </w:tabs>
              <w:spacing w:line="276" w:lineRule="auto"/>
              <w:contextualSpacing/>
              <w:jc w:val="center"/>
              <w:rPr>
                <w:iCs/>
                <w:color w:val="auto"/>
                <w:sz w:val="40"/>
                <w:szCs w:val="40"/>
              </w:rPr>
            </w:pPr>
            <w:r w:rsidRPr="004F0CB4">
              <w:rPr>
                <w:iCs/>
                <w:color w:val="auto"/>
                <w:sz w:val="40"/>
                <w:szCs w:val="40"/>
              </w:rPr>
              <w:sym w:font="Symbol" w:char="F07F"/>
            </w:r>
          </w:p>
        </w:tc>
      </w:tr>
      <w:tr w:rsidR="004F0CB4" w:rsidRPr="004F0CB4" w14:paraId="2CC2A236" w14:textId="77777777" w:rsidTr="00592AB2">
        <w:tc>
          <w:tcPr>
            <w:tcW w:w="8640" w:type="dxa"/>
          </w:tcPr>
          <w:p w14:paraId="7C61F518" w14:textId="77777777" w:rsidR="00C61696" w:rsidRPr="004F0CB4" w:rsidRDefault="00C61696">
            <w:pPr>
              <w:numPr>
                <w:ilvl w:val="0"/>
                <w:numId w:val="36"/>
              </w:numPr>
              <w:tabs>
                <w:tab w:val="left" w:pos="900"/>
              </w:tabs>
              <w:spacing w:after="160" w:line="276" w:lineRule="auto"/>
              <w:contextualSpacing/>
              <w:jc w:val="both"/>
              <w:rPr>
                <w:rFonts w:eastAsiaTheme="minorHAnsi"/>
                <w:iCs/>
                <w:color w:val="auto"/>
                <w:sz w:val="26"/>
                <w:szCs w:val="26"/>
              </w:rPr>
            </w:pPr>
            <w:r w:rsidRPr="004F0CB4">
              <w:rPr>
                <w:rFonts w:eastAsia="Calibri"/>
                <w:color w:val="auto"/>
                <w:sz w:val="26"/>
                <w:szCs w:val="26"/>
              </w:rPr>
              <w:t>Phép đo F = a – b có sai số tỉ đối 100%</w:t>
            </w:r>
          </w:p>
        </w:tc>
        <w:tc>
          <w:tcPr>
            <w:tcW w:w="852" w:type="dxa"/>
          </w:tcPr>
          <w:p w14:paraId="55049B32" w14:textId="77777777" w:rsidR="00C61696" w:rsidRPr="004F0CB4" w:rsidRDefault="00C61696" w:rsidP="00C61696">
            <w:pPr>
              <w:tabs>
                <w:tab w:val="left" w:pos="900"/>
              </w:tabs>
              <w:spacing w:line="276" w:lineRule="auto"/>
              <w:contextualSpacing/>
              <w:jc w:val="center"/>
              <w:rPr>
                <w:iCs/>
                <w:color w:val="auto"/>
                <w:sz w:val="40"/>
                <w:szCs w:val="40"/>
              </w:rPr>
            </w:pPr>
            <w:r w:rsidRPr="004F0CB4">
              <w:rPr>
                <w:iCs/>
                <w:color w:val="auto"/>
                <w:sz w:val="40"/>
                <w:szCs w:val="40"/>
              </w:rPr>
              <w:sym w:font="Symbol" w:char="F07F"/>
            </w:r>
          </w:p>
        </w:tc>
      </w:tr>
      <w:tr w:rsidR="004F0CB4" w:rsidRPr="004F0CB4" w14:paraId="273239A5" w14:textId="77777777" w:rsidTr="00592AB2">
        <w:tc>
          <w:tcPr>
            <w:tcW w:w="8640" w:type="dxa"/>
          </w:tcPr>
          <w:p w14:paraId="41D5AB50" w14:textId="77777777" w:rsidR="00C61696" w:rsidRPr="004F0CB4" w:rsidRDefault="00C61696">
            <w:pPr>
              <w:numPr>
                <w:ilvl w:val="0"/>
                <w:numId w:val="36"/>
              </w:numPr>
              <w:tabs>
                <w:tab w:val="left" w:pos="900"/>
              </w:tabs>
              <w:spacing w:after="160" w:line="276" w:lineRule="auto"/>
              <w:contextualSpacing/>
              <w:jc w:val="both"/>
              <w:rPr>
                <w:rFonts w:eastAsiaTheme="minorHAnsi"/>
                <w:iCs/>
                <w:color w:val="auto"/>
                <w:sz w:val="26"/>
                <w:szCs w:val="26"/>
              </w:rPr>
            </w:pPr>
            <w:r w:rsidRPr="004F0CB4">
              <w:rPr>
                <w:rFonts w:eastAsia="Calibri"/>
                <w:color w:val="auto"/>
                <w:sz w:val="26"/>
                <w:szCs w:val="26"/>
              </w:rPr>
              <w:t>Phép đo F = a x b có sai số tỉ đối 4%</w:t>
            </w:r>
          </w:p>
        </w:tc>
        <w:tc>
          <w:tcPr>
            <w:tcW w:w="852" w:type="dxa"/>
          </w:tcPr>
          <w:p w14:paraId="3D19F0A8" w14:textId="77777777" w:rsidR="00C61696" w:rsidRPr="004F0CB4" w:rsidRDefault="00C61696" w:rsidP="00C61696">
            <w:pPr>
              <w:tabs>
                <w:tab w:val="left" w:pos="900"/>
              </w:tabs>
              <w:spacing w:line="276" w:lineRule="auto"/>
              <w:contextualSpacing/>
              <w:jc w:val="center"/>
              <w:rPr>
                <w:iCs/>
                <w:color w:val="auto"/>
                <w:sz w:val="40"/>
                <w:szCs w:val="40"/>
              </w:rPr>
            </w:pPr>
            <w:r w:rsidRPr="004F0CB4">
              <w:rPr>
                <w:iCs/>
                <w:color w:val="auto"/>
                <w:sz w:val="40"/>
                <w:szCs w:val="40"/>
              </w:rPr>
              <w:sym w:font="Symbol" w:char="F07F"/>
            </w:r>
          </w:p>
        </w:tc>
      </w:tr>
      <w:tr w:rsidR="004F0CB4" w:rsidRPr="004F0CB4" w14:paraId="7CDB1D74" w14:textId="77777777" w:rsidTr="00592AB2">
        <w:tc>
          <w:tcPr>
            <w:tcW w:w="8640" w:type="dxa"/>
          </w:tcPr>
          <w:p w14:paraId="4CDA35E6" w14:textId="77777777" w:rsidR="00C61696" w:rsidRPr="004F0CB4" w:rsidRDefault="00C61696">
            <w:pPr>
              <w:numPr>
                <w:ilvl w:val="0"/>
                <w:numId w:val="36"/>
              </w:numPr>
              <w:tabs>
                <w:tab w:val="left" w:pos="900"/>
              </w:tabs>
              <w:spacing w:after="160" w:line="276" w:lineRule="auto"/>
              <w:contextualSpacing/>
              <w:jc w:val="both"/>
              <w:rPr>
                <w:rFonts w:eastAsiaTheme="minorHAnsi"/>
                <w:iCs/>
                <w:color w:val="auto"/>
                <w:sz w:val="26"/>
                <w:szCs w:val="26"/>
              </w:rPr>
            </w:pPr>
            <w:r w:rsidRPr="004F0CB4">
              <w:rPr>
                <w:rFonts w:eastAsia="Calibri"/>
                <w:color w:val="auto"/>
                <w:sz w:val="26"/>
                <w:szCs w:val="26"/>
              </w:rPr>
              <w:t>Phép đo F = a / b có sai số tỉ đối 0,4%</w:t>
            </w:r>
          </w:p>
        </w:tc>
        <w:tc>
          <w:tcPr>
            <w:tcW w:w="852" w:type="dxa"/>
          </w:tcPr>
          <w:p w14:paraId="6A5292EA" w14:textId="77777777" w:rsidR="00C61696" w:rsidRPr="004F0CB4" w:rsidRDefault="00C61696" w:rsidP="00C61696">
            <w:pPr>
              <w:tabs>
                <w:tab w:val="left" w:pos="900"/>
              </w:tabs>
              <w:spacing w:line="276" w:lineRule="auto"/>
              <w:contextualSpacing/>
              <w:jc w:val="center"/>
              <w:rPr>
                <w:iCs/>
                <w:color w:val="auto"/>
                <w:sz w:val="40"/>
                <w:szCs w:val="40"/>
              </w:rPr>
            </w:pPr>
            <w:r w:rsidRPr="004F0CB4">
              <w:rPr>
                <w:iCs/>
                <w:color w:val="auto"/>
                <w:sz w:val="40"/>
                <w:szCs w:val="40"/>
              </w:rPr>
              <w:sym w:font="Symbol" w:char="F07F"/>
            </w:r>
          </w:p>
        </w:tc>
      </w:tr>
    </w:tbl>
    <w:p w14:paraId="7D05F468" w14:textId="77777777" w:rsidR="00C61696" w:rsidRPr="004F0CB4" w:rsidRDefault="00C61696" w:rsidP="00C61696">
      <w:pPr>
        <w:shd w:val="clear" w:color="auto" w:fill="FFFFFF"/>
        <w:tabs>
          <w:tab w:val="left" w:pos="900"/>
        </w:tabs>
        <w:spacing w:line="276" w:lineRule="auto"/>
        <w:contextualSpacing/>
        <w:jc w:val="both"/>
        <w:rPr>
          <w:i/>
          <w:iCs/>
          <w:color w:val="auto"/>
          <w:sz w:val="26"/>
          <w:szCs w:val="26"/>
        </w:rPr>
      </w:pPr>
    </w:p>
    <w:p w14:paraId="687E30FD" w14:textId="77777777" w:rsidR="00C61696" w:rsidRPr="004F0CB4" w:rsidRDefault="00C61696">
      <w:pPr>
        <w:numPr>
          <w:ilvl w:val="0"/>
          <w:numId w:val="17"/>
        </w:numPr>
        <w:shd w:val="clear" w:color="auto" w:fill="FFFFFF"/>
        <w:tabs>
          <w:tab w:val="left" w:pos="900"/>
        </w:tabs>
        <w:spacing w:line="276" w:lineRule="auto"/>
        <w:ind w:left="0" w:firstLine="0"/>
        <w:contextualSpacing/>
        <w:jc w:val="both"/>
        <w:rPr>
          <w:rFonts w:eastAsia="Calibri"/>
          <w:b/>
          <w:bCs/>
          <w:color w:val="auto"/>
          <w:sz w:val="26"/>
          <w:szCs w:val="26"/>
        </w:rPr>
      </w:pPr>
      <w:r w:rsidRPr="004F0CB4">
        <w:rPr>
          <w:color w:val="auto"/>
          <w:sz w:val="26"/>
          <w:szCs w:val="26"/>
        </w:rPr>
        <w:t xml:space="preserve"> Bảng thể hiện kết quả đo đường kính của một viên bi thép bằng thước kẹp có sai số dụng cụ là 0,02 mm. </w:t>
      </w:r>
    </w:p>
    <w:tbl>
      <w:tblPr>
        <w:tblStyle w:val="PlainTable12"/>
        <w:tblW w:w="0" w:type="auto"/>
        <w:jc w:val="center"/>
        <w:tblLook w:val="04A0" w:firstRow="1" w:lastRow="0" w:firstColumn="1" w:lastColumn="0" w:noHBand="0" w:noVBand="1"/>
      </w:tblPr>
      <w:tblGrid>
        <w:gridCol w:w="2705"/>
        <w:gridCol w:w="2705"/>
      </w:tblGrid>
      <w:tr w:rsidR="004F0CB4" w:rsidRPr="004F0CB4" w14:paraId="7B260F14" w14:textId="77777777" w:rsidTr="00592AB2">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2705" w:type="dxa"/>
          </w:tcPr>
          <w:p w14:paraId="4C2A59D0" w14:textId="77777777" w:rsidR="00C61696" w:rsidRPr="004F0CB4" w:rsidRDefault="00C61696" w:rsidP="00C61696">
            <w:pPr>
              <w:spacing w:line="276" w:lineRule="auto"/>
              <w:jc w:val="center"/>
              <w:rPr>
                <w:rFonts w:eastAsia="Calibri"/>
                <w:color w:val="auto"/>
                <w:sz w:val="26"/>
                <w:szCs w:val="26"/>
              </w:rPr>
            </w:pPr>
            <w:r w:rsidRPr="004F0CB4">
              <w:rPr>
                <w:rFonts w:eastAsia="Calibri"/>
                <w:color w:val="auto"/>
                <w:sz w:val="26"/>
                <w:szCs w:val="26"/>
              </w:rPr>
              <w:t>Lần đo</w:t>
            </w:r>
          </w:p>
        </w:tc>
        <w:tc>
          <w:tcPr>
            <w:tcW w:w="2705" w:type="dxa"/>
          </w:tcPr>
          <w:p w14:paraId="0FC45CBA" w14:textId="77777777" w:rsidR="00C61696" w:rsidRPr="004F0CB4" w:rsidRDefault="00C61696" w:rsidP="00C61696">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d (mm)</w:t>
            </w:r>
          </w:p>
        </w:tc>
      </w:tr>
      <w:tr w:rsidR="004F0CB4" w:rsidRPr="004F0CB4" w14:paraId="75DBA24C" w14:textId="77777777" w:rsidTr="00592AB2">
        <w:trPr>
          <w:trHeight w:val="341"/>
          <w:jc w:val="center"/>
        </w:trPr>
        <w:tc>
          <w:tcPr>
            <w:cnfStyle w:val="001000000000" w:firstRow="0" w:lastRow="0" w:firstColumn="1" w:lastColumn="0" w:oddVBand="0" w:evenVBand="0" w:oddHBand="0" w:evenHBand="0" w:firstRowFirstColumn="0" w:firstRowLastColumn="0" w:lastRowFirstColumn="0" w:lastRowLastColumn="0"/>
            <w:tcW w:w="2705" w:type="dxa"/>
          </w:tcPr>
          <w:p w14:paraId="7E1D655A" w14:textId="77777777" w:rsidR="00C61696" w:rsidRPr="004F0CB4" w:rsidRDefault="00C61696" w:rsidP="00C61696">
            <w:pPr>
              <w:spacing w:line="276" w:lineRule="auto"/>
              <w:jc w:val="center"/>
              <w:rPr>
                <w:rFonts w:eastAsia="Calibri"/>
                <w:color w:val="auto"/>
                <w:sz w:val="26"/>
                <w:szCs w:val="26"/>
              </w:rPr>
            </w:pPr>
            <w:r w:rsidRPr="004F0CB4">
              <w:rPr>
                <w:rFonts w:eastAsia="Calibri"/>
                <w:color w:val="auto"/>
                <w:sz w:val="26"/>
                <w:szCs w:val="26"/>
              </w:rPr>
              <w:t>1</w:t>
            </w:r>
          </w:p>
        </w:tc>
        <w:tc>
          <w:tcPr>
            <w:tcW w:w="2705" w:type="dxa"/>
          </w:tcPr>
          <w:p w14:paraId="48C62DE6"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6,32</w:t>
            </w:r>
          </w:p>
        </w:tc>
      </w:tr>
      <w:tr w:rsidR="004F0CB4" w:rsidRPr="004F0CB4" w14:paraId="09A9616B" w14:textId="77777777" w:rsidTr="00592AB2">
        <w:trPr>
          <w:trHeight w:val="358"/>
          <w:jc w:val="center"/>
        </w:trPr>
        <w:tc>
          <w:tcPr>
            <w:cnfStyle w:val="001000000000" w:firstRow="0" w:lastRow="0" w:firstColumn="1" w:lastColumn="0" w:oddVBand="0" w:evenVBand="0" w:oddHBand="0" w:evenHBand="0" w:firstRowFirstColumn="0" w:firstRowLastColumn="0" w:lastRowFirstColumn="0" w:lastRowLastColumn="0"/>
            <w:tcW w:w="2705" w:type="dxa"/>
          </w:tcPr>
          <w:p w14:paraId="05EE4456" w14:textId="77777777" w:rsidR="00C61696" w:rsidRPr="004F0CB4" w:rsidRDefault="00C61696" w:rsidP="00C61696">
            <w:pPr>
              <w:spacing w:line="276" w:lineRule="auto"/>
              <w:jc w:val="center"/>
              <w:rPr>
                <w:rFonts w:eastAsia="Calibri"/>
                <w:color w:val="auto"/>
                <w:sz w:val="26"/>
                <w:szCs w:val="26"/>
              </w:rPr>
            </w:pPr>
            <w:r w:rsidRPr="004F0CB4">
              <w:rPr>
                <w:rFonts w:eastAsia="Calibri"/>
                <w:color w:val="auto"/>
                <w:sz w:val="26"/>
                <w:szCs w:val="26"/>
              </w:rPr>
              <w:t>2</w:t>
            </w:r>
          </w:p>
        </w:tc>
        <w:tc>
          <w:tcPr>
            <w:tcW w:w="2705" w:type="dxa"/>
          </w:tcPr>
          <w:p w14:paraId="20C03B23"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6,32</w:t>
            </w:r>
          </w:p>
        </w:tc>
      </w:tr>
      <w:tr w:rsidR="004F0CB4" w:rsidRPr="004F0CB4" w14:paraId="4BB25A2A" w14:textId="77777777" w:rsidTr="00592AB2">
        <w:trPr>
          <w:trHeight w:val="341"/>
          <w:jc w:val="center"/>
        </w:trPr>
        <w:tc>
          <w:tcPr>
            <w:cnfStyle w:val="001000000000" w:firstRow="0" w:lastRow="0" w:firstColumn="1" w:lastColumn="0" w:oddVBand="0" w:evenVBand="0" w:oddHBand="0" w:evenHBand="0" w:firstRowFirstColumn="0" w:firstRowLastColumn="0" w:lastRowFirstColumn="0" w:lastRowLastColumn="0"/>
            <w:tcW w:w="2705" w:type="dxa"/>
          </w:tcPr>
          <w:p w14:paraId="420B0616" w14:textId="77777777" w:rsidR="00C61696" w:rsidRPr="004F0CB4" w:rsidRDefault="00C61696" w:rsidP="00C61696">
            <w:pPr>
              <w:spacing w:line="276" w:lineRule="auto"/>
              <w:jc w:val="center"/>
              <w:rPr>
                <w:rFonts w:eastAsia="Calibri"/>
                <w:color w:val="auto"/>
                <w:sz w:val="26"/>
                <w:szCs w:val="26"/>
              </w:rPr>
            </w:pPr>
            <w:r w:rsidRPr="004F0CB4">
              <w:rPr>
                <w:rFonts w:eastAsia="Calibri"/>
                <w:color w:val="auto"/>
                <w:sz w:val="26"/>
                <w:szCs w:val="26"/>
              </w:rPr>
              <w:t>3</w:t>
            </w:r>
          </w:p>
        </w:tc>
        <w:tc>
          <w:tcPr>
            <w:tcW w:w="2705" w:type="dxa"/>
          </w:tcPr>
          <w:p w14:paraId="3BF54705"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6,32</w:t>
            </w:r>
          </w:p>
        </w:tc>
      </w:tr>
      <w:tr w:rsidR="004F0CB4" w:rsidRPr="004F0CB4" w14:paraId="3808967F" w14:textId="77777777" w:rsidTr="00592AB2">
        <w:trPr>
          <w:trHeight w:val="358"/>
          <w:jc w:val="center"/>
        </w:trPr>
        <w:tc>
          <w:tcPr>
            <w:cnfStyle w:val="001000000000" w:firstRow="0" w:lastRow="0" w:firstColumn="1" w:lastColumn="0" w:oddVBand="0" w:evenVBand="0" w:oddHBand="0" w:evenHBand="0" w:firstRowFirstColumn="0" w:firstRowLastColumn="0" w:lastRowFirstColumn="0" w:lastRowLastColumn="0"/>
            <w:tcW w:w="2705" w:type="dxa"/>
          </w:tcPr>
          <w:p w14:paraId="1439E4D0" w14:textId="77777777" w:rsidR="00C61696" w:rsidRPr="004F0CB4" w:rsidRDefault="00C61696" w:rsidP="00C61696">
            <w:pPr>
              <w:spacing w:line="276" w:lineRule="auto"/>
              <w:jc w:val="center"/>
              <w:rPr>
                <w:rFonts w:eastAsia="Calibri"/>
                <w:color w:val="auto"/>
                <w:sz w:val="26"/>
                <w:szCs w:val="26"/>
              </w:rPr>
            </w:pPr>
            <w:r w:rsidRPr="004F0CB4">
              <w:rPr>
                <w:rFonts w:eastAsia="Calibri"/>
                <w:color w:val="auto"/>
                <w:sz w:val="26"/>
                <w:szCs w:val="26"/>
              </w:rPr>
              <w:t>4</w:t>
            </w:r>
          </w:p>
        </w:tc>
        <w:tc>
          <w:tcPr>
            <w:tcW w:w="2705" w:type="dxa"/>
          </w:tcPr>
          <w:p w14:paraId="0C0BB417"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6,32</w:t>
            </w:r>
          </w:p>
        </w:tc>
      </w:tr>
      <w:tr w:rsidR="004F0CB4" w:rsidRPr="004F0CB4" w14:paraId="5DF64707" w14:textId="77777777" w:rsidTr="00592AB2">
        <w:trPr>
          <w:trHeight w:val="341"/>
          <w:jc w:val="center"/>
        </w:trPr>
        <w:tc>
          <w:tcPr>
            <w:cnfStyle w:val="001000000000" w:firstRow="0" w:lastRow="0" w:firstColumn="1" w:lastColumn="0" w:oddVBand="0" w:evenVBand="0" w:oddHBand="0" w:evenHBand="0" w:firstRowFirstColumn="0" w:firstRowLastColumn="0" w:lastRowFirstColumn="0" w:lastRowLastColumn="0"/>
            <w:tcW w:w="2705" w:type="dxa"/>
          </w:tcPr>
          <w:p w14:paraId="3C824C32" w14:textId="77777777" w:rsidR="00C61696" w:rsidRPr="004F0CB4" w:rsidRDefault="00C61696" w:rsidP="00C61696">
            <w:pPr>
              <w:spacing w:line="276" w:lineRule="auto"/>
              <w:jc w:val="center"/>
              <w:rPr>
                <w:rFonts w:eastAsia="Calibri"/>
                <w:color w:val="auto"/>
                <w:sz w:val="26"/>
                <w:szCs w:val="26"/>
              </w:rPr>
            </w:pPr>
            <w:r w:rsidRPr="004F0CB4">
              <w:rPr>
                <w:rFonts w:eastAsia="Calibri"/>
                <w:color w:val="auto"/>
                <w:sz w:val="26"/>
                <w:szCs w:val="26"/>
              </w:rPr>
              <w:t>5</w:t>
            </w:r>
          </w:p>
        </w:tc>
        <w:tc>
          <w:tcPr>
            <w:tcW w:w="2705" w:type="dxa"/>
          </w:tcPr>
          <w:p w14:paraId="6DB1EDA2"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6,34</w:t>
            </w:r>
          </w:p>
        </w:tc>
      </w:tr>
      <w:tr w:rsidR="004F0CB4" w:rsidRPr="004F0CB4" w14:paraId="1B47D20B" w14:textId="77777777" w:rsidTr="00592AB2">
        <w:trPr>
          <w:trHeight w:val="358"/>
          <w:jc w:val="center"/>
        </w:trPr>
        <w:tc>
          <w:tcPr>
            <w:cnfStyle w:val="001000000000" w:firstRow="0" w:lastRow="0" w:firstColumn="1" w:lastColumn="0" w:oddVBand="0" w:evenVBand="0" w:oddHBand="0" w:evenHBand="0" w:firstRowFirstColumn="0" w:firstRowLastColumn="0" w:lastRowFirstColumn="0" w:lastRowLastColumn="0"/>
            <w:tcW w:w="2705" w:type="dxa"/>
          </w:tcPr>
          <w:p w14:paraId="4C0FB607" w14:textId="77777777" w:rsidR="00C61696" w:rsidRPr="004F0CB4" w:rsidRDefault="00C61696" w:rsidP="00C61696">
            <w:pPr>
              <w:spacing w:line="276" w:lineRule="auto"/>
              <w:jc w:val="center"/>
              <w:rPr>
                <w:rFonts w:eastAsia="Calibri"/>
                <w:color w:val="auto"/>
                <w:sz w:val="26"/>
                <w:szCs w:val="26"/>
              </w:rPr>
            </w:pPr>
            <w:r w:rsidRPr="004F0CB4">
              <w:rPr>
                <w:rFonts w:eastAsia="Calibri"/>
                <w:color w:val="auto"/>
                <w:sz w:val="26"/>
                <w:szCs w:val="26"/>
              </w:rPr>
              <w:t>6</w:t>
            </w:r>
          </w:p>
        </w:tc>
        <w:tc>
          <w:tcPr>
            <w:tcW w:w="2705" w:type="dxa"/>
          </w:tcPr>
          <w:p w14:paraId="11C70642"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6,34</w:t>
            </w:r>
          </w:p>
        </w:tc>
      </w:tr>
      <w:tr w:rsidR="004F0CB4" w:rsidRPr="004F0CB4" w14:paraId="498758EE" w14:textId="77777777" w:rsidTr="00592AB2">
        <w:trPr>
          <w:trHeight w:val="341"/>
          <w:jc w:val="center"/>
        </w:trPr>
        <w:tc>
          <w:tcPr>
            <w:cnfStyle w:val="001000000000" w:firstRow="0" w:lastRow="0" w:firstColumn="1" w:lastColumn="0" w:oddVBand="0" w:evenVBand="0" w:oddHBand="0" w:evenHBand="0" w:firstRowFirstColumn="0" w:firstRowLastColumn="0" w:lastRowFirstColumn="0" w:lastRowLastColumn="0"/>
            <w:tcW w:w="2705" w:type="dxa"/>
          </w:tcPr>
          <w:p w14:paraId="2D51AF16" w14:textId="77777777" w:rsidR="00C61696" w:rsidRPr="004F0CB4" w:rsidRDefault="00C61696" w:rsidP="00C61696">
            <w:pPr>
              <w:spacing w:line="276" w:lineRule="auto"/>
              <w:jc w:val="center"/>
              <w:rPr>
                <w:rFonts w:eastAsia="Calibri"/>
                <w:color w:val="auto"/>
                <w:sz w:val="26"/>
                <w:szCs w:val="26"/>
              </w:rPr>
            </w:pPr>
            <w:r w:rsidRPr="004F0CB4">
              <w:rPr>
                <w:rFonts w:eastAsia="Calibri"/>
                <w:color w:val="auto"/>
                <w:sz w:val="26"/>
                <w:szCs w:val="26"/>
              </w:rPr>
              <w:t>7</w:t>
            </w:r>
          </w:p>
        </w:tc>
        <w:tc>
          <w:tcPr>
            <w:tcW w:w="2705" w:type="dxa"/>
          </w:tcPr>
          <w:p w14:paraId="31B6B696"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6,32</w:t>
            </w:r>
          </w:p>
        </w:tc>
      </w:tr>
      <w:tr w:rsidR="004F0CB4" w:rsidRPr="004F0CB4" w14:paraId="7125AA85" w14:textId="77777777" w:rsidTr="00592AB2">
        <w:trPr>
          <w:trHeight w:val="358"/>
          <w:jc w:val="center"/>
        </w:trPr>
        <w:tc>
          <w:tcPr>
            <w:cnfStyle w:val="001000000000" w:firstRow="0" w:lastRow="0" w:firstColumn="1" w:lastColumn="0" w:oddVBand="0" w:evenVBand="0" w:oddHBand="0" w:evenHBand="0" w:firstRowFirstColumn="0" w:firstRowLastColumn="0" w:lastRowFirstColumn="0" w:lastRowLastColumn="0"/>
            <w:tcW w:w="2705" w:type="dxa"/>
          </w:tcPr>
          <w:p w14:paraId="686B8464" w14:textId="77777777" w:rsidR="00C61696" w:rsidRPr="004F0CB4" w:rsidRDefault="00C61696" w:rsidP="00C61696">
            <w:pPr>
              <w:spacing w:line="276" w:lineRule="auto"/>
              <w:jc w:val="center"/>
              <w:rPr>
                <w:rFonts w:eastAsia="Calibri"/>
                <w:color w:val="auto"/>
                <w:sz w:val="26"/>
                <w:szCs w:val="26"/>
              </w:rPr>
            </w:pPr>
            <w:r w:rsidRPr="004F0CB4">
              <w:rPr>
                <w:rFonts w:eastAsia="Calibri"/>
                <w:color w:val="auto"/>
                <w:sz w:val="26"/>
                <w:szCs w:val="26"/>
              </w:rPr>
              <w:t>8</w:t>
            </w:r>
          </w:p>
        </w:tc>
        <w:tc>
          <w:tcPr>
            <w:tcW w:w="2705" w:type="dxa"/>
          </w:tcPr>
          <w:p w14:paraId="7FC2D9AC"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6,34</w:t>
            </w:r>
          </w:p>
        </w:tc>
      </w:tr>
      <w:tr w:rsidR="004F0CB4" w:rsidRPr="004F0CB4" w14:paraId="7AEA17F2" w14:textId="77777777" w:rsidTr="00592AB2">
        <w:trPr>
          <w:trHeight w:val="341"/>
          <w:jc w:val="center"/>
        </w:trPr>
        <w:tc>
          <w:tcPr>
            <w:cnfStyle w:val="001000000000" w:firstRow="0" w:lastRow="0" w:firstColumn="1" w:lastColumn="0" w:oddVBand="0" w:evenVBand="0" w:oddHBand="0" w:evenHBand="0" w:firstRowFirstColumn="0" w:firstRowLastColumn="0" w:lastRowFirstColumn="0" w:lastRowLastColumn="0"/>
            <w:tcW w:w="2705" w:type="dxa"/>
          </w:tcPr>
          <w:p w14:paraId="4D0BA714" w14:textId="77777777" w:rsidR="00C61696" w:rsidRPr="004F0CB4" w:rsidRDefault="00C61696" w:rsidP="00C61696">
            <w:pPr>
              <w:spacing w:line="276" w:lineRule="auto"/>
              <w:jc w:val="center"/>
              <w:rPr>
                <w:rFonts w:eastAsia="Calibri"/>
                <w:color w:val="auto"/>
                <w:sz w:val="26"/>
                <w:szCs w:val="26"/>
              </w:rPr>
            </w:pPr>
            <w:r w:rsidRPr="004F0CB4">
              <w:rPr>
                <w:rFonts w:eastAsia="Calibri"/>
                <w:color w:val="auto"/>
                <w:sz w:val="26"/>
                <w:szCs w:val="26"/>
              </w:rPr>
              <w:t>9</w:t>
            </w:r>
          </w:p>
        </w:tc>
        <w:tc>
          <w:tcPr>
            <w:tcW w:w="2705" w:type="dxa"/>
          </w:tcPr>
          <w:p w14:paraId="5315805B" w14:textId="77777777" w:rsidR="00C61696" w:rsidRPr="004F0CB4" w:rsidRDefault="00C61696" w:rsidP="00C61696">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6,32</w:t>
            </w:r>
          </w:p>
        </w:tc>
      </w:tr>
    </w:tbl>
    <w:p w14:paraId="01A5868B" w14:textId="77777777" w:rsidR="00C61696" w:rsidRPr="004F0CB4" w:rsidRDefault="00C61696" w:rsidP="00C61696">
      <w:pPr>
        <w:shd w:val="clear" w:color="auto" w:fill="FFFFFF"/>
        <w:tabs>
          <w:tab w:val="left" w:pos="900"/>
        </w:tabs>
        <w:spacing w:line="276" w:lineRule="auto"/>
        <w:contextualSpacing/>
        <w:jc w:val="both"/>
        <w:rPr>
          <w:i/>
          <w:iCs/>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52"/>
      </w:tblGrid>
      <w:tr w:rsidR="004F0CB4" w:rsidRPr="004F0CB4" w14:paraId="04F27A0A" w14:textId="77777777" w:rsidTr="00592AB2">
        <w:tc>
          <w:tcPr>
            <w:tcW w:w="8784" w:type="dxa"/>
          </w:tcPr>
          <w:p w14:paraId="46273E10" w14:textId="77777777" w:rsidR="00C61696" w:rsidRPr="004F0CB4" w:rsidRDefault="00C61696">
            <w:pPr>
              <w:numPr>
                <w:ilvl w:val="0"/>
                <w:numId w:val="30"/>
              </w:numPr>
              <w:tabs>
                <w:tab w:val="left" w:pos="900"/>
              </w:tabs>
              <w:spacing w:after="160" w:line="276" w:lineRule="auto"/>
              <w:contextualSpacing/>
              <w:jc w:val="both"/>
              <w:rPr>
                <w:rFonts w:eastAsiaTheme="minorHAnsi"/>
                <w:iCs/>
                <w:color w:val="auto"/>
                <w:sz w:val="26"/>
                <w:szCs w:val="26"/>
              </w:rPr>
            </w:pPr>
            <w:r w:rsidRPr="004F0CB4">
              <w:rPr>
                <w:rFonts w:eastAsia="Calibri"/>
                <w:color w:val="auto"/>
                <w:sz w:val="26"/>
                <w:szCs w:val="26"/>
              </w:rPr>
              <w:t xml:space="preserve">Giá trị trung bình của đường kính viên bi thép là 6,33 m </w:t>
            </w:r>
          </w:p>
        </w:tc>
        <w:tc>
          <w:tcPr>
            <w:tcW w:w="852" w:type="dxa"/>
          </w:tcPr>
          <w:p w14:paraId="6A84D529" w14:textId="77777777" w:rsidR="00C61696" w:rsidRPr="004F0CB4" w:rsidRDefault="00C61696" w:rsidP="00C61696">
            <w:pPr>
              <w:tabs>
                <w:tab w:val="left" w:pos="900"/>
              </w:tabs>
              <w:spacing w:line="276" w:lineRule="auto"/>
              <w:contextualSpacing/>
              <w:jc w:val="center"/>
              <w:rPr>
                <w:iCs/>
                <w:color w:val="auto"/>
                <w:sz w:val="36"/>
                <w:szCs w:val="36"/>
              </w:rPr>
            </w:pPr>
            <w:r w:rsidRPr="004F0CB4">
              <w:rPr>
                <w:iCs/>
                <w:color w:val="auto"/>
                <w:sz w:val="40"/>
                <w:szCs w:val="36"/>
              </w:rPr>
              <w:sym w:font="Symbol" w:char="F07F"/>
            </w:r>
          </w:p>
        </w:tc>
      </w:tr>
      <w:tr w:rsidR="004F0CB4" w:rsidRPr="004F0CB4" w14:paraId="0749F172" w14:textId="77777777" w:rsidTr="00592AB2">
        <w:tc>
          <w:tcPr>
            <w:tcW w:w="8784" w:type="dxa"/>
          </w:tcPr>
          <w:p w14:paraId="65407393" w14:textId="77777777" w:rsidR="00C61696" w:rsidRPr="004F0CB4" w:rsidRDefault="00C61696">
            <w:pPr>
              <w:numPr>
                <w:ilvl w:val="0"/>
                <w:numId w:val="30"/>
              </w:numPr>
              <w:tabs>
                <w:tab w:val="left" w:pos="900"/>
              </w:tabs>
              <w:spacing w:after="160" w:line="276" w:lineRule="auto"/>
              <w:contextualSpacing/>
              <w:jc w:val="both"/>
              <w:rPr>
                <w:rFonts w:eastAsiaTheme="minorHAnsi"/>
                <w:iCs/>
                <w:color w:val="auto"/>
                <w:sz w:val="26"/>
                <w:szCs w:val="26"/>
              </w:rPr>
            </w:pPr>
            <w:r w:rsidRPr="004F0CB4">
              <w:rPr>
                <w:rFonts w:eastAsia="Calibri"/>
                <w:color w:val="auto"/>
                <w:sz w:val="26"/>
                <w:szCs w:val="26"/>
              </w:rPr>
              <w:t xml:space="preserve">Sai số tuyệt đối trung bình của phép đo 0,01 mm </w:t>
            </w:r>
          </w:p>
        </w:tc>
        <w:tc>
          <w:tcPr>
            <w:tcW w:w="852" w:type="dxa"/>
          </w:tcPr>
          <w:p w14:paraId="749EB31A" w14:textId="77777777" w:rsidR="00C61696" w:rsidRPr="004F0CB4" w:rsidRDefault="00C61696" w:rsidP="00C61696">
            <w:pPr>
              <w:tabs>
                <w:tab w:val="left" w:pos="900"/>
              </w:tabs>
              <w:spacing w:line="276" w:lineRule="auto"/>
              <w:contextualSpacing/>
              <w:jc w:val="center"/>
              <w:rPr>
                <w:iCs/>
                <w:color w:val="auto"/>
                <w:sz w:val="26"/>
                <w:szCs w:val="26"/>
              </w:rPr>
            </w:pPr>
            <w:r w:rsidRPr="004F0CB4">
              <w:rPr>
                <w:iCs/>
                <w:color w:val="auto"/>
                <w:sz w:val="40"/>
                <w:szCs w:val="36"/>
              </w:rPr>
              <w:sym w:font="Symbol" w:char="F07F"/>
            </w:r>
          </w:p>
        </w:tc>
      </w:tr>
      <w:tr w:rsidR="004F0CB4" w:rsidRPr="004F0CB4" w14:paraId="51AD01B6" w14:textId="77777777" w:rsidTr="00592AB2">
        <w:tc>
          <w:tcPr>
            <w:tcW w:w="8784" w:type="dxa"/>
          </w:tcPr>
          <w:p w14:paraId="3AC065C6" w14:textId="77777777" w:rsidR="00C61696" w:rsidRPr="004F0CB4" w:rsidRDefault="00C61696">
            <w:pPr>
              <w:numPr>
                <w:ilvl w:val="0"/>
                <w:numId w:val="30"/>
              </w:numPr>
              <w:tabs>
                <w:tab w:val="left" w:pos="900"/>
              </w:tabs>
              <w:spacing w:after="160" w:line="276" w:lineRule="auto"/>
              <w:contextualSpacing/>
              <w:jc w:val="both"/>
              <w:rPr>
                <w:rFonts w:eastAsiaTheme="minorHAnsi"/>
                <w:iCs/>
                <w:color w:val="auto"/>
                <w:sz w:val="26"/>
                <w:szCs w:val="26"/>
              </w:rPr>
            </w:pPr>
            <w:r w:rsidRPr="004F0CB4">
              <w:rPr>
                <w:rFonts w:eastAsia="Calibri"/>
                <w:color w:val="auto"/>
                <w:sz w:val="26"/>
                <w:szCs w:val="26"/>
              </w:rPr>
              <w:t xml:space="preserve">Sai số tỉ đối của phép đo là 0,03 mm </w:t>
            </w:r>
          </w:p>
        </w:tc>
        <w:tc>
          <w:tcPr>
            <w:tcW w:w="852" w:type="dxa"/>
          </w:tcPr>
          <w:p w14:paraId="020D4216" w14:textId="77777777" w:rsidR="00C61696" w:rsidRPr="004F0CB4" w:rsidRDefault="00C61696" w:rsidP="00C61696">
            <w:pPr>
              <w:tabs>
                <w:tab w:val="left" w:pos="900"/>
              </w:tabs>
              <w:spacing w:line="276" w:lineRule="auto"/>
              <w:contextualSpacing/>
              <w:jc w:val="center"/>
              <w:rPr>
                <w:iCs/>
                <w:color w:val="auto"/>
                <w:sz w:val="26"/>
                <w:szCs w:val="26"/>
              </w:rPr>
            </w:pPr>
            <w:r w:rsidRPr="004F0CB4">
              <w:rPr>
                <w:iCs/>
                <w:color w:val="auto"/>
                <w:sz w:val="40"/>
                <w:szCs w:val="36"/>
              </w:rPr>
              <w:sym w:font="Symbol" w:char="F07F"/>
            </w:r>
          </w:p>
        </w:tc>
      </w:tr>
      <w:tr w:rsidR="004F0CB4" w:rsidRPr="004F0CB4" w14:paraId="3D98C9B2" w14:textId="77777777" w:rsidTr="00592AB2">
        <w:tc>
          <w:tcPr>
            <w:tcW w:w="8784" w:type="dxa"/>
          </w:tcPr>
          <w:p w14:paraId="7527740A" w14:textId="77777777" w:rsidR="00C61696" w:rsidRPr="004F0CB4" w:rsidRDefault="00C61696">
            <w:pPr>
              <w:numPr>
                <w:ilvl w:val="0"/>
                <w:numId w:val="30"/>
              </w:numPr>
              <w:tabs>
                <w:tab w:val="left" w:pos="900"/>
              </w:tabs>
              <w:spacing w:after="160" w:line="276" w:lineRule="auto"/>
              <w:contextualSpacing/>
              <w:jc w:val="both"/>
              <w:rPr>
                <w:rFonts w:eastAsiaTheme="minorHAnsi"/>
                <w:iCs/>
                <w:color w:val="auto"/>
                <w:sz w:val="26"/>
                <w:szCs w:val="26"/>
              </w:rPr>
            </w:pPr>
            <w:r w:rsidRPr="004F0CB4">
              <w:rPr>
                <w:rFonts w:eastAsiaTheme="minorHAnsi"/>
                <w:iCs/>
                <w:color w:val="auto"/>
                <w:sz w:val="26"/>
                <w:szCs w:val="26"/>
              </w:rPr>
              <w:t xml:space="preserve">Kết quả của phép đo là </w:t>
            </w:r>
            <w:r w:rsidRPr="004F0CB4">
              <w:rPr>
                <w:rFonts w:eastAsiaTheme="minorHAnsi"/>
                <w:color w:val="auto"/>
                <w:position w:val="-10"/>
                <w:sz w:val="22"/>
                <w:szCs w:val="22"/>
              </w:rPr>
              <w:object w:dxaOrig="1680" w:dyaOrig="320" w14:anchorId="378D7422">
                <v:shape id="_x0000_i1032" type="#_x0000_t75" style="width:83.75pt;height:15.55pt" o:ole="">
                  <v:imagedata r:id="rId150" o:title=""/>
                </v:shape>
                <o:OLEObject Type="Embed" ProgID="Equation.3" ShapeID="_x0000_i1032" DrawAspect="Content" ObjectID="_1783531242" r:id="rId151"/>
              </w:object>
            </w:r>
            <w:r w:rsidRPr="004F0CB4">
              <w:rPr>
                <w:rFonts w:eastAsiaTheme="minorHAnsi"/>
                <w:iCs/>
                <w:color w:val="auto"/>
                <w:sz w:val="26"/>
                <w:szCs w:val="26"/>
              </w:rPr>
              <w:t xml:space="preserve">mm   </w:t>
            </w:r>
          </w:p>
        </w:tc>
        <w:tc>
          <w:tcPr>
            <w:tcW w:w="852" w:type="dxa"/>
          </w:tcPr>
          <w:p w14:paraId="059B9B13" w14:textId="77777777" w:rsidR="00C61696" w:rsidRPr="004F0CB4" w:rsidRDefault="00C61696" w:rsidP="00C61696">
            <w:pPr>
              <w:tabs>
                <w:tab w:val="left" w:pos="900"/>
              </w:tabs>
              <w:spacing w:line="276" w:lineRule="auto"/>
              <w:contextualSpacing/>
              <w:jc w:val="center"/>
              <w:rPr>
                <w:iCs/>
                <w:color w:val="auto"/>
                <w:sz w:val="26"/>
                <w:szCs w:val="26"/>
              </w:rPr>
            </w:pPr>
            <w:r w:rsidRPr="004F0CB4">
              <w:rPr>
                <w:iCs/>
                <w:color w:val="auto"/>
                <w:sz w:val="40"/>
                <w:szCs w:val="36"/>
              </w:rPr>
              <w:sym w:font="Symbol" w:char="F07F"/>
            </w:r>
          </w:p>
        </w:tc>
      </w:tr>
    </w:tbl>
    <w:p w14:paraId="297E886F" w14:textId="77777777" w:rsidR="00C61696" w:rsidRPr="004F0CB4" w:rsidRDefault="00C61696">
      <w:pPr>
        <w:numPr>
          <w:ilvl w:val="0"/>
          <w:numId w:val="17"/>
        </w:numPr>
        <w:shd w:val="clear" w:color="auto" w:fill="FFFFFF"/>
        <w:tabs>
          <w:tab w:val="left" w:pos="900"/>
        </w:tabs>
        <w:spacing w:line="276" w:lineRule="auto"/>
        <w:ind w:left="0" w:firstLine="0"/>
        <w:contextualSpacing/>
        <w:jc w:val="both"/>
        <w:rPr>
          <w:i/>
          <w:iCs/>
          <w:color w:val="auto"/>
          <w:sz w:val="26"/>
          <w:szCs w:val="26"/>
        </w:rPr>
      </w:pPr>
      <w:r w:rsidRPr="004F0CB4">
        <w:rPr>
          <w:color w:val="auto"/>
          <w:sz w:val="26"/>
          <w:szCs w:val="26"/>
        </w:rPr>
        <w:t xml:space="preserve"> Đo chiều dày của một cuốn sách, </w:t>
      </w:r>
      <w:r w:rsidRPr="004F0CB4">
        <w:rPr>
          <w:color w:val="auto"/>
          <w:sz w:val="26"/>
          <w:szCs w:val="26"/>
          <w:shd w:val="clear" w:color="auto" w:fill="FFFFFF"/>
        </w:rPr>
        <w:t>, được kết quả: 2,3 cm; 2,4 cm; 2,5 cm; 2,4 cm. Sai số dụng cụ của thước đo chiều dày của cuốn sách là 0,05 cm.</w:t>
      </w:r>
    </w:p>
    <w:p w14:paraId="7644CAD6" w14:textId="77777777" w:rsidR="00C61696" w:rsidRPr="004F0CB4" w:rsidRDefault="00C61696" w:rsidP="00C61696">
      <w:pPr>
        <w:shd w:val="clear" w:color="auto" w:fill="FFFFFF"/>
        <w:tabs>
          <w:tab w:val="left" w:pos="900"/>
        </w:tabs>
        <w:spacing w:line="276" w:lineRule="auto"/>
        <w:contextualSpacing/>
        <w:jc w:val="center"/>
        <w:rPr>
          <w:i/>
          <w:iCs/>
          <w:color w:val="auto"/>
          <w:sz w:val="26"/>
          <w:szCs w:val="26"/>
        </w:rPr>
      </w:pPr>
      <w:r w:rsidRPr="004F0CB4">
        <w:rPr>
          <w:noProof/>
          <w:color w:val="auto"/>
        </w:rPr>
        <w:drawing>
          <wp:inline distT="0" distB="0" distL="0" distR="0" wp14:anchorId="562C0A76" wp14:editId="729A31BF">
            <wp:extent cx="981075" cy="808956"/>
            <wp:effectExtent l="0" t="0" r="0" b="0"/>
            <wp:docPr id="1500281934" name="Picture 4" descr="Cách vẽ quyển sách đơn giản [101 mẫu vẽ cuốn sách đẹp, đủ hình thái] -  Trường Tiểu Học Đằng 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ách vẽ quyển sách đơn giản [101 mẫu vẽ cuốn sách đẹp, đủ hình thái] -  Trường Tiểu Học Đằng Hải"/>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l="73262" t="7098" r="1013" b="9503"/>
                    <a:stretch/>
                  </pic:blipFill>
                  <pic:spPr bwMode="auto">
                    <a:xfrm>
                      <a:off x="0" y="0"/>
                      <a:ext cx="987407" cy="81417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852"/>
      </w:tblGrid>
      <w:tr w:rsidR="004F0CB4" w:rsidRPr="004F0CB4" w14:paraId="23A29BE3" w14:textId="77777777" w:rsidTr="00592AB2">
        <w:tc>
          <w:tcPr>
            <w:tcW w:w="8784" w:type="dxa"/>
          </w:tcPr>
          <w:p w14:paraId="48265CA4" w14:textId="77777777" w:rsidR="00C61696" w:rsidRPr="004F0CB4" w:rsidRDefault="00C61696">
            <w:pPr>
              <w:numPr>
                <w:ilvl w:val="0"/>
                <w:numId w:val="31"/>
              </w:numPr>
              <w:tabs>
                <w:tab w:val="left" w:pos="900"/>
              </w:tabs>
              <w:spacing w:after="160" w:line="276" w:lineRule="auto"/>
              <w:contextualSpacing/>
              <w:jc w:val="both"/>
              <w:rPr>
                <w:rFonts w:eastAsiaTheme="minorHAnsi"/>
                <w:iCs/>
                <w:color w:val="auto"/>
                <w:sz w:val="26"/>
                <w:szCs w:val="26"/>
              </w:rPr>
            </w:pPr>
            <w:r w:rsidRPr="004F0CB4">
              <w:rPr>
                <w:rFonts w:eastAsiaTheme="minorHAnsi"/>
                <w:color w:val="auto"/>
                <w:sz w:val="26"/>
                <w:szCs w:val="26"/>
              </w:rPr>
              <w:t xml:space="preserve">Phép đo chiều dày cuốn sách là phép đo gián tiếp </w:t>
            </w:r>
          </w:p>
        </w:tc>
        <w:tc>
          <w:tcPr>
            <w:tcW w:w="852" w:type="dxa"/>
          </w:tcPr>
          <w:p w14:paraId="02BCE4CF" w14:textId="77777777" w:rsidR="00C61696" w:rsidRPr="004F0CB4" w:rsidRDefault="00C61696" w:rsidP="00C61696">
            <w:pPr>
              <w:tabs>
                <w:tab w:val="left" w:pos="900"/>
              </w:tabs>
              <w:spacing w:line="276" w:lineRule="auto"/>
              <w:contextualSpacing/>
              <w:jc w:val="center"/>
              <w:rPr>
                <w:iCs/>
                <w:color w:val="auto"/>
                <w:sz w:val="36"/>
                <w:szCs w:val="36"/>
              </w:rPr>
            </w:pPr>
            <w:r w:rsidRPr="004F0CB4">
              <w:rPr>
                <w:iCs/>
                <w:color w:val="auto"/>
                <w:sz w:val="40"/>
                <w:szCs w:val="36"/>
              </w:rPr>
              <w:sym w:font="Symbol" w:char="F07F"/>
            </w:r>
          </w:p>
        </w:tc>
      </w:tr>
      <w:tr w:rsidR="004F0CB4" w:rsidRPr="004F0CB4" w14:paraId="35CE3470" w14:textId="77777777" w:rsidTr="00592AB2">
        <w:tc>
          <w:tcPr>
            <w:tcW w:w="8784" w:type="dxa"/>
          </w:tcPr>
          <w:p w14:paraId="30432045" w14:textId="77777777" w:rsidR="00C61696" w:rsidRPr="004F0CB4" w:rsidRDefault="00C61696">
            <w:pPr>
              <w:numPr>
                <w:ilvl w:val="0"/>
                <w:numId w:val="31"/>
              </w:numPr>
              <w:tabs>
                <w:tab w:val="left" w:pos="900"/>
              </w:tabs>
              <w:spacing w:after="160" w:line="276" w:lineRule="auto"/>
              <w:contextualSpacing/>
              <w:jc w:val="both"/>
              <w:rPr>
                <w:rFonts w:eastAsiaTheme="minorHAnsi"/>
                <w:iCs/>
                <w:color w:val="auto"/>
                <w:sz w:val="26"/>
                <w:szCs w:val="26"/>
              </w:rPr>
            </w:pPr>
            <w:r w:rsidRPr="004F0CB4">
              <w:rPr>
                <w:rFonts w:eastAsiaTheme="minorHAnsi"/>
                <w:color w:val="auto"/>
                <w:sz w:val="26"/>
                <w:szCs w:val="26"/>
              </w:rPr>
              <w:t xml:space="preserve">Sai số tuyệt đối trung bình của 4 lần đo là 0,05 cm  </w:t>
            </w:r>
          </w:p>
        </w:tc>
        <w:tc>
          <w:tcPr>
            <w:tcW w:w="852" w:type="dxa"/>
          </w:tcPr>
          <w:p w14:paraId="1A39C884" w14:textId="77777777" w:rsidR="00C61696" w:rsidRPr="004F0CB4" w:rsidRDefault="00C61696" w:rsidP="00C61696">
            <w:pPr>
              <w:tabs>
                <w:tab w:val="left" w:pos="900"/>
              </w:tabs>
              <w:spacing w:line="276" w:lineRule="auto"/>
              <w:contextualSpacing/>
              <w:jc w:val="center"/>
              <w:rPr>
                <w:iCs/>
                <w:color w:val="auto"/>
                <w:sz w:val="26"/>
                <w:szCs w:val="26"/>
              </w:rPr>
            </w:pPr>
            <w:r w:rsidRPr="004F0CB4">
              <w:rPr>
                <w:iCs/>
                <w:color w:val="auto"/>
                <w:sz w:val="40"/>
                <w:szCs w:val="36"/>
              </w:rPr>
              <w:sym w:font="Symbol" w:char="F07F"/>
            </w:r>
          </w:p>
        </w:tc>
      </w:tr>
      <w:tr w:rsidR="004F0CB4" w:rsidRPr="004F0CB4" w14:paraId="3736FAC7" w14:textId="77777777" w:rsidTr="00592AB2">
        <w:tc>
          <w:tcPr>
            <w:tcW w:w="8784" w:type="dxa"/>
          </w:tcPr>
          <w:p w14:paraId="42BE8747" w14:textId="77777777" w:rsidR="00C61696" w:rsidRPr="004F0CB4" w:rsidRDefault="00C61696">
            <w:pPr>
              <w:numPr>
                <w:ilvl w:val="0"/>
                <w:numId w:val="31"/>
              </w:numPr>
              <w:tabs>
                <w:tab w:val="left" w:pos="900"/>
              </w:tabs>
              <w:spacing w:after="160" w:line="276" w:lineRule="auto"/>
              <w:contextualSpacing/>
              <w:jc w:val="both"/>
              <w:rPr>
                <w:rFonts w:eastAsiaTheme="minorHAnsi"/>
                <w:iCs/>
                <w:color w:val="auto"/>
                <w:sz w:val="26"/>
                <w:szCs w:val="26"/>
              </w:rPr>
            </w:pPr>
            <w:r w:rsidRPr="004F0CB4">
              <w:rPr>
                <w:rFonts w:eastAsiaTheme="minorHAnsi"/>
                <w:color w:val="auto"/>
                <w:sz w:val="26"/>
                <w:szCs w:val="26"/>
              </w:rPr>
              <w:lastRenderedPageBreak/>
              <w:t xml:space="preserve">Sai số tỉ đối của phép đo là 2,08% </w:t>
            </w:r>
          </w:p>
        </w:tc>
        <w:tc>
          <w:tcPr>
            <w:tcW w:w="852" w:type="dxa"/>
          </w:tcPr>
          <w:p w14:paraId="2258796C" w14:textId="77777777" w:rsidR="00C61696" w:rsidRPr="004F0CB4" w:rsidRDefault="00C61696" w:rsidP="00C61696">
            <w:pPr>
              <w:tabs>
                <w:tab w:val="left" w:pos="900"/>
              </w:tabs>
              <w:spacing w:line="276" w:lineRule="auto"/>
              <w:contextualSpacing/>
              <w:jc w:val="center"/>
              <w:rPr>
                <w:iCs/>
                <w:color w:val="auto"/>
                <w:sz w:val="26"/>
                <w:szCs w:val="26"/>
              </w:rPr>
            </w:pPr>
            <w:r w:rsidRPr="004F0CB4">
              <w:rPr>
                <w:iCs/>
                <w:color w:val="auto"/>
                <w:sz w:val="40"/>
                <w:szCs w:val="36"/>
              </w:rPr>
              <w:sym w:font="Symbol" w:char="F07F"/>
            </w:r>
          </w:p>
        </w:tc>
      </w:tr>
      <w:tr w:rsidR="004F0CB4" w:rsidRPr="004F0CB4" w14:paraId="1D4A410D" w14:textId="77777777" w:rsidTr="00592AB2">
        <w:tc>
          <w:tcPr>
            <w:tcW w:w="8784" w:type="dxa"/>
          </w:tcPr>
          <w:p w14:paraId="533F7644" w14:textId="77777777" w:rsidR="00C61696" w:rsidRPr="004F0CB4" w:rsidRDefault="00C61696">
            <w:pPr>
              <w:numPr>
                <w:ilvl w:val="0"/>
                <w:numId w:val="31"/>
              </w:numPr>
              <w:tabs>
                <w:tab w:val="left" w:pos="900"/>
              </w:tabs>
              <w:spacing w:after="160" w:line="276" w:lineRule="auto"/>
              <w:contextualSpacing/>
              <w:jc w:val="both"/>
              <w:rPr>
                <w:rFonts w:eastAsiaTheme="minorHAnsi"/>
                <w:iCs/>
                <w:color w:val="auto"/>
                <w:sz w:val="26"/>
                <w:szCs w:val="26"/>
              </w:rPr>
            </w:pPr>
            <w:r w:rsidRPr="004F0CB4">
              <w:rPr>
                <w:rFonts w:eastAsiaTheme="minorHAnsi"/>
                <w:iCs/>
                <w:color w:val="auto"/>
                <w:sz w:val="26"/>
                <w:szCs w:val="26"/>
              </w:rPr>
              <w:t xml:space="preserve">Kết quả phép đo: </w:t>
            </w:r>
            <m:oMath>
              <m:r>
                <w:rPr>
                  <w:rFonts w:ascii="Cambria Math" w:eastAsiaTheme="minorHAnsi" w:hAnsi="Cambria Math"/>
                  <w:color w:val="auto"/>
                  <w:sz w:val="22"/>
                  <w:szCs w:val="22"/>
                </w:rPr>
                <m:t>A=2,4±0,1</m:t>
              </m:r>
            </m:oMath>
            <w:r w:rsidRPr="004F0CB4">
              <w:rPr>
                <w:rFonts w:eastAsiaTheme="minorHAnsi"/>
                <w:iCs/>
                <w:color w:val="auto"/>
                <w:sz w:val="26"/>
                <w:szCs w:val="26"/>
              </w:rPr>
              <w:t xml:space="preserve"> cm  </w:t>
            </w:r>
          </w:p>
        </w:tc>
        <w:tc>
          <w:tcPr>
            <w:tcW w:w="852" w:type="dxa"/>
          </w:tcPr>
          <w:p w14:paraId="44A8DD9A" w14:textId="77777777" w:rsidR="00C61696" w:rsidRPr="004F0CB4" w:rsidRDefault="00C61696" w:rsidP="00C61696">
            <w:pPr>
              <w:tabs>
                <w:tab w:val="left" w:pos="900"/>
              </w:tabs>
              <w:spacing w:line="276" w:lineRule="auto"/>
              <w:contextualSpacing/>
              <w:jc w:val="center"/>
              <w:rPr>
                <w:iCs/>
                <w:color w:val="auto"/>
                <w:sz w:val="26"/>
                <w:szCs w:val="26"/>
              </w:rPr>
            </w:pPr>
            <w:r w:rsidRPr="004F0CB4">
              <w:rPr>
                <w:iCs/>
                <w:color w:val="auto"/>
                <w:sz w:val="40"/>
                <w:szCs w:val="36"/>
              </w:rPr>
              <w:sym w:font="Symbol" w:char="F07F"/>
            </w:r>
          </w:p>
        </w:tc>
      </w:tr>
    </w:tbl>
    <w:p w14:paraId="3AEF414E" w14:textId="77777777" w:rsidR="00C61696" w:rsidRPr="004F0CB4" w:rsidRDefault="00C61696" w:rsidP="00C61696">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20736745" wp14:editId="064D97B7">
                <wp:extent cx="5445892" cy="340360"/>
                <wp:effectExtent l="0" t="0" r="2540" b="2540"/>
                <wp:docPr id="256930781"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908700510" name="Group 4949"/>
                        <wpg:cNvGrpSpPr>
                          <a:grpSpLocks/>
                        </wpg:cNvGrpSpPr>
                        <wpg:grpSpPr bwMode="auto">
                          <a:xfrm>
                            <a:off x="95" y="0"/>
                            <a:ext cx="54474" cy="3433"/>
                            <a:chOff x="95" y="0"/>
                            <a:chExt cx="54474" cy="3433"/>
                          </a:xfrm>
                        </wpg:grpSpPr>
                        <wpg:grpSp>
                          <wpg:cNvPr id="211130082" name="Group 4950"/>
                          <wpg:cNvGrpSpPr>
                            <a:grpSpLocks/>
                          </wpg:cNvGrpSpPr>
                          <wpg:grpSpPr bwMode="auto">
                            <a:xfrm>
                              <a:off x="95" y="0"/>
                              <a:ext cx="54474" cy="3225"/>
                              <a:chOff x="92" y="0"/>
                              <a:chExt cx="52613" cy="3227"/>
                            </a:xfrm>
                          </wpg:grpSpPr>
                          <wps:wsp>
                            <wps:cNvPr id="596409556"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68600496"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48751082"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452490326"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3EAB3B" w14:textId="77777777" w:rsidR="00C61696" w:rsidRPr="009111E4" w:rsidRDefault="00C61696" w:rsidP="00C61696">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33BB1C6" w14:textId="77777777" w:rsidR="00C61696" w:rsidRPr="009111E4" w:rsidRDefault="00C61696" w:rsidP="00C61696">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35592486"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1FF3BC" w14:textId="77777777" w:rsidR="00C61696" w:rsidRPr="009111E4" w:rsidRDefault="00C61696" w:rsidP="00C61696">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20736745" id="_x0000_s1257"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">
                <v:group id="Group 4949" o:spid="_x0000_s1258"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">
                  <v:group id="Group 4950" o:spid="_x0000_s1259"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">
                    <v:shape id="Flowchart: Alternate Process 4954" o:spid="_x0000_s1260"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" fillcolor="#98c1d9" stroked="f" strokeweight="1pt">
                      <v:fill opacity="52428f"/>
                    </v:shape>
                    <v:shape id="Hexagon 4955" o:spid="_x0000_s126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" adj="4292" fillcolor="#f60" stroked="f" strokeweight="1pt"/>
                    <v:shape id="Hexagon 4956" o:spid="_x0000_s126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" adj="4292" fillcolor="#3d5a80" stroked="f" strokeweight="1pt"/>
                  </v:group>
                  <v:shape id="WordArt 192" o:spid="_x0000_s1263"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" filled="f" stroked="f">
                    <v:stroke joinstyle="round"/>
                    <o:lock v:ext="edit" shapetype="t"/>
                    <v:textbox>
                      <w:txbxContent>
                        <w:p w14:paraId="043EAB3B" w14:textId="77777777" w:rsidR="00C61696" w:rsidRPr="009111E4" w:rsidRDefault="00C61696" w:rsidP="00C61696">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33BB1C6" w14:textId="77777777" w:rsidR="00C61696" w:rsidRPr="009111E4" w:rsidRDefault="00C61696" w:rsidP="00C61696">
                          <w:pPr>
                            <w:pStyle w:val="NormalWeb"/>
                            <w:ind w:firstLine="0"/>
                            <w:rPr>
                              <w:b/>
                              <w:color w:val="FFFFFF" w:themeColor="background1"/>
                              <w:sz w:val="32"/>
                              <w:szCs w:val="32"/>
                            </w:rPr>
                          </w:pPr>
                        </w:p>
                      </w:txbxContent>
                    </v:textbox>
                  </v:shape>
                </v:group>
                <v:shape id="WordArt 192" o:spid="_x0000_s1264"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" filled="f" stroked="f">
                  <v:stroke joinstyle="round"/>
                  <o:lock v:ext="edit" shapetype="t"/>
                  <v:textbox>
                    <w:txbxContent>
                      <w:p w14:paraId="541FF3BC" w14:textId="77777777" w:rsidR="00C61696" w:rsidRPr="009111E4" w:rsidRDefault="00C61696" w:rsidP="00C61696">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07A9296D" w14:textId="77777777" w:rsidR="00C61696" w:rsidRPr="004F0CB4" w:rsidRDefault="00C61696" w:rsidP="00C61696">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Thí sinh trả lời từ câu 1 đến câu 6</w:t>
      </w:r>
    </w:p>
    <w:p w14:paraId="7FA6F723" w14:textId="77777777" w:rsidR="00C61696" w:rsidRPr="004F0CB4" w:rsidRDefault="00C61696" w:rsidP="00C61696">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Mỗi câu trả lời đúng thí sinh được 0,25 điểm</w:t>
      </w:r>
    </w:p>
    <w:p w14:paraId="4363F0ED" w14:textId="77777777" w:rsidR="00C61696" w:rsidRPr="004F0CB4" w:rsidRDefault="00C61696">
      <w:pPr>
        <w:numPr>
          <w:ilvl w:val="0"/>
          <w:numId w:val="18"/>
        </w:numPr>
        <w:shd w:val="clear" w:color="auto" w:fill="FFFFFF"/>
        <w:tabs>
          <w:tab w:val="left" w:pos="900"/>
        </w:tabs>
        <w:spacing w:line="276" w:lineRule="auto"/>
        <w:ind w:left="0" w:firstLine="0"/>
        <w:contextualSpacing/>
        <w:jc w:val="both"/>
        <w:rPr>
          <w:rFonts w:eastAsia="Calibri"/>
          <w:color w:val="auto"/>
          <w:sz w:val="26"/>
          <w:szCs w:val="26"/>
          <w:lang w:val="nl-NL"/>
        </w:rPr>
      </w:pPr>
      <w:r w:rsidRPr="004F0CB4">
        <w:rPr>
          <w:color w:val="auto"/>
          <w:sz w:val="26"/>
          <w:szCs w:val="26"/>
          <w:lang w:val="nl-NL"/>
        </w:rPr>
        <w:t>Dùng thước thẳng có giới hạn đo là 20cm và độ chia nhỏ nhất là 0,5cm để đo chiều dài chiếc bút máy. Nếu chiếc bút có độ dài cỡ 15cm thì phép đo này sai số tỷ đối là</w:t>
      </w:r>
      <w:r w:rsidRPr="004F0CB4">
        <w:rPr>
          <w:rFonts w:eastAsia="Calibri"/>
          <w:color w:val="auto"/>
          <w:sz w:val="26"/>
          <w:szCs w:val="26"/>
          <w:lang w:val="nl-NL"/>
        </w:rPr>
        <w:t xml:space="preserve"> bao nhiêu %?</w:t>
      </w:r>
    </w:p>
    <w:p w14:paraId="6C1E8DA2" w14:textId="77777777" w:rsidR="00C61696" w:rsidRPr="004F0CB4" w:rsidRDefault="00C61696" w:rsidP="00C32C03">
      <w:pPr>
        <w:shd w:val="clear" w:color="auto" w:fill="FFFFFF"/>
        <w:tabs>
          <w:tab w:val="left" w:pos="900"/>
        </w:tabs>
        <w:spacing w:line="276" w:lineRule="auto"/>
        <w:ind w:left="992"/>
        <w:contextualSpacing/>
        <w:jc w:val="center"/>
        <w:rPr>
          <w:rFonts w:eastAsia="Calibri"/>
          <w:color w:val="auto"/>
          <w:sz w:val="26"/>
          <w:szCs w:val="26"/>
          <w:lang w:val="pt-BR"/>
        </w:rPr>
      </w:pPr>
      <w:r w:rsidRPr="004F0CB4">
        <w:rPr>
          <w:noProof/>
          <w:color w:val="auto"/>
        </w:rPr>
        <w:drawing>
          <wp:inline distT="0" distB="0" distL="0" distR="0" wp14:anchorId="69C1EC31" wp14:editId="4F8F1427">
            <wp:extent cx="891540" cy="1285875"/>
            <wp:effectExtent l="0" t="0" r="3810" b="9525"/>
            <wp:docPr id="324377013" name="Picture 10" descr="A picture containing black,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77013" name="Picture 10" descr="A picture containing black, dark&#10;&#10;Description automatically generated"/>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96380" cy="1292856"/>
                    </a:xfrm>
                    <a:prstGeom prst="rect">
                      <a:avLst/>
                    </a:prstGeom>
                    <a:noFill/>
                    <a:ln>
                      <a:noFill/>
                    </a:ln>
                  </pic:spPr>
                </pic:pic>
              </a:graphicData>
            </a:graphic>
          </wp:inline>
        </w:drawing>
      </w:r>
    </w:p>
    <w:p w14:paraId="6B2C8260" w14:textId="77777777" w:rsidR="00C61696" w:rsidRPr="004F0CB4" w:rsidRDefault="00C61696">
      <w:pPr>
        <w:numPr>
          <w:ilvl w:val="0"/>
          <w:numId w:val="18"/>
        </w:numPr>
        <w:shd w:val="clear" w:color="auto" w:fill="FFFFFF"/>
        <w:tabs>
          <w:tab w:val="left" w:pos="900"/>
        </w:tabs>
        <w:spacing w:line="276" w:lineRule="auto"/>
        <w:ind w:left="0" w:firstLine="0"/>
        <w:contextualSpacing/>
        <w:jc w:val="both"/>
        <w:rPr>
          <w:rFonts w:eastAsia="Calibri"/>
          <w:color w:val="auto"/>
          <w:sz w:val="26"/>
          <w:szCs w:val="26"/>
          <w:lang w:val="pt-BR"/>
        </w:rPr>
      </w:pPr>
      <w:r w:rsidRPr="004F0CB4">
        <w:rPr>
          <w:color w:val="auto"/>
          <w:sz w:val="26"/>
          <w:szCs w:val="26"/>
          <w:lang w:val="pt-BR"/>
        </w:rPr>
        <w:t xml:space="preserve">Cạnh của một hình lập phương đo được là </w:t>
      </w:r>
      <m:oMath>
        <m:r>
          <w:rPr>
            <w:rFonts w:ascii="Cambria Math" w:hAnsi="Cambria Math"/>
            <w:color w:val="auto"/>
            <w:sz w:val="26"/>
            <w:szCs w:val="26"/>
          </w:rPr>
          <m:t>a</m:t>
        </m:r>
        <m:r>
          <w:rPr>
            <w:rFonts w:ascii="Cambria Math" w:hAnsi="Cambria Math"/>
            <w:color w:val="auto"/>
            <w:sz w:val="26"/>
            <w:szCs w:val="26"/>
            <w:lang w:val="pt-BR"/>
          </w:rPr>
          <m:t>=(2,00±0,01)</m:t>
        </m:r>
        <m:r>
          <w:rPr>
            <w:rFonts w:ascii="Cambria Math" w:hAnsi="Cambria Math"/>
            <w:color w:val="auto"/>
            <w:sz w:val="26"/>
            <w:szCs w:val="26"/>
          </w:rPr>
          <m:t>cm</m:t>
        </m:r>
      </m:oMath>
      <w:r w:rsidRPr="004F0CB4">
        <w:rPr>
          <w:color w:val="auto"/>
          <w:sz w:val="26"/>
          <w:szCs w:val="26"/>
          <w:lang w:val="pt-BR"/>
        </w:rPr>
        <w:t>. Sai số tuyệt đối của phép đo thể tích khối lập phương là bao nhiêu  cm</w:t>
      </w:r>
      <w:r w:rsidRPr="004F0CB4">
        <w:rPr>
          <w:color w:val="auto"/>
          <w:sz w:val="26"/>
          <w:szCs w:val="26"/>
          <w:vertAlign w:val="superscript"/>
          <w:lang w:val="pt-BR"/>
        </w:rPr>
        <w:t>3</w:t>
      </w:r>
      <w:r w:rsidRPr="004F0CB4">
        <w:rPr>
          <w:color w:val="auto"/>
          <w:sz w:val="26"/>
          <w:szCs w:val="26"/>
          <w:lang w:val="pt-BR"/>
        </w:rPr>
        <w:t>?. (</w:t>
      </w:r>
      <w:r w:rsidRPr="004F0CB4">
        <w:rPr>
          <w:rFonts w:eastAsia="Calibri"/>
          <w:color w:val="auto"/>
          <w:sz w:val="26"/>
          <w:szCs w:val="26"/>
          <w:lang w:val="pt-BR"/>
        </w:rPr>
        <w:t>Kết quả lấy đến 2 chữ số sau dấu phẩy thập phân).</w:t>
      </w:r>
    </w:p>
    <w:p w14:paraId="259286E7" w14:textId="77777777" w:rsidR="00C61696" w:rsidRPr="004F0CB4" w:rsidRDefault="00C61696" w:rsidP="00C32C03">
      <w:pPr>
        <w:shd w:val="clear" w:color="auto" w:fill="FFFFFF"/>
        <w:tabs>
          <w:tab w:val="left" w:pos="900"/>
        </w:tabs>
        <w:spacing w:line="276" w:lineRule="auto"/>
        <w:contextualSpacing/>
        <w:jc w:val="center"/>
        <w:rPr>
          <w:rFonts w:eastAsia="Calibri"/>
          <w:color w:val="auto"/>
          <w:sz w:val="26"/>
          <w:szCs w:val="26"/>
          <w:lang w:val="pt-BR"/>
        </w:rPr>
      </w:pPr>
      <w:r w:rsidRPr="004F0CB4">
        <w:rPr>
          <w:noProof/>
          <w:color w:val="auto"/>
        </w:rPr>
        <w:drawing>
          <wp:inline distT="0" distB="0" distL="0" distR="0" wp14:anchorId="3F04FBC7" wp14:editId="0A3823B3">
            <wp:extent cx="972032" cy="828675"/>
            <wp:effectExtent l="0" t="0" r="0" b="0"/>
            <wp:docPr id="21"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72157" name="Picture 8" descr="A picture containing text&#10;&#10;Description automatically generated"/>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27063" t="16020" r="27063" b="26456"/>
                    <a:stretch/>
                  </pic:blipFill>
                  <pic:spPr bwMode="auto">
                    <a:xfrm>
                      <a:off x="0" y="0"/>
                      <a:ext cx="981825" cy="837024"/>
                    </a:xfrm>
                    <a:prstGeom prst="rect">
                      <a:avLst/>
                    </a:prstGeom>
                    <a:noFill/>
                    <a:ln>
                      <a:noFill/>
                    </a:ln>
                    <a:extLst>
                      <a:ext uri="{53640926-AAD7-44D8-BBD7-CCE9431645EC}">
                        <a14:shadowObscured xmlns:a14="http://schemas.microsoft.com/office/drawing/2010/main"/>
                      </a:ext>
                    </a:extLst>
                  </pic:spPr>
                </pic:pic>
              </a:graphicData>
            </a:graphic>
          </wp:inline>
        </w:drawing>
      </w:r>
    </w:p>
    <w:p w14:paraId="014E004C" w14:textId="77777777" w:rsidR="00C61696" w:rsidRPr="004F0CB4" w:rsidRDefault="00C61696">
      <w:pPr>
        <w:numPr>
          <w:ilvl w:val="0"/>
          <w:numId w:val="18"/>
        </w:numPr>
        <w:shd w:val="clear" w:color="auto" w:fill="FFFFFF"/>
        <w:tabs>
          <w:tab w:val="left" w:pos="900"/>
        </w:tabs>
        <w:spacing w:line="276" w:lineRule="auto"/>
        <w:ind w:left="0" w:firstLine="0"/>
        <w:contextualSpacing/>
        <w:jc w:val="both"/>
        <w:rPr>
          <w:rFonts w:eastAsia="Calibri"/>
          <w:color w:val="auto"/>
          <w:sz w:val="26"/>
          <w:szCs w:val="26"/>
          <w:lang w:val="pt-BR"/>
        </w:rPr>
      </w:pPr>
      <w:r w:rsidRPr="004F0CB4">
        <w:rPr>
          <w:rFonts w:eastAsia="Calibri"/>
          <w:color w:val="auto"/>
          <w:sz w:val="26"/>
          <w:szCs w:val="26"/>
          <w:lang w:val="pt-BR"/>
        </w:rPr>
        <w:t xml:space="preserve">Kết quả đo đường kính của một đường tròn là D = (40,1 </w:t>
      </w:r>
      <w:r w:rsidRPr="004F0CB4">
        <w:rPr>
          <w:rFonts w:eastAsia="Calibri"/>
          <w:color w:val="auto"/>
          <w:sz w:val="26"/>
          <w:szCs w:val="26"/>
          <w:lang w:val="pt-BR"/>
        </w:rPr>
        <w:sym w:font="Symbol" w:char="F0B1"/>
      </w:r>
      <w:r w:rsidRPr="004F0CB4">
        <w:rPr>
          <w:rFonts w:eastAsia="Calibri"/>
          <w:color w:val="auto"/>
          <w:sz w:val="26"/>
          <w:szCs w:val="26"/>
          <w:lang w:val="pt-BR"/>
        </w:rPr>
        <w:t xml:space="preserve"> 0,2) cm. Sai số tuyệt đối của phép đo diện tích này bằng bao nhiêu ? tính theo đơn vị10</w:t>
      </w:r>
      <w:r w:rsidRPr="004F0CB4">
        <w:rPr>
          <w:rFonts w:eastAsia="Calibri"/>
          <w:color w:val="auto"/>
          <w:sz w:val="26"/>
          <w:szCs w:val="26"/>
          <w:vertAlign w:val="superscript"/>
          <w:lang w:val="pt-BR"/>
        </w:rPr>
        <w:t>3</w:t>
      </w:r>
      <w:r w:rsidRPr="004F0CB4">
        <w:rPr>
          <w:rFonts w:eastAsia="Calibri"/>
          <w:color w:val="auto"/>
          <w:sz w:val="26"/>
          <w:szCs w:val="26"/>
          <w:lang w:val="pt-BR"/>
        </w:rPr>
        <w:t xml:space="preserve"> cm</w:t>
      </w:r>
      <w:r w:rsidRPr="004F0CB4">
        <w:rPr>
          <w:rFonts w:eastAsia="Calibri"/>
          <w:color w:val="auto"/>
          <w:sz w:val="26"/>
          <w:szCs w:val="26"/>
          <w:vertAlign w:val="superscript"/>
          <w:lang w:val="pt-BR"/>
        </w:rPr>
        <w:t>2</w:t>
      </w:r>
      <w:r w:rsidRPr="004F0CB4">
        <w:rPr>
          <w:rFonts w:eastAsia="Calibri"/>
          <w:color w:val="auto"/>
          <w:sz w:val="26"/>
          <w:szCs w:val="26"/>
          <w:lang w:val="pt-BR"/>
        </w:rPr>
        <w:t xml:space="preserve">. </w:t>
      </w:r>
      <w:r w:rsidRPr="004F0CB4">
        <w:rPr>
          <w:color w:val="auto"/>
          <w:sz w:val="26"/>
          <w:szCs w:val="26"/>
          <w:lang w:val="pt-BR"/>
        </w:rPr>
        <w:t>(</w:t>
      </w:r>
      <w:r w:rsidRPr="004F0CB4">
        <w:rPr>
          <w:rFonts w:eastAsia="Calibri"/>
          <w:color w:val="auto"/>
          <w:sz w:val="26"/>
          <w:szCs w:val="26"/>
          <w:lang w:val="pt-BR"/>
        </w:rPr>
        <w:t>Kết quả lấy đến 2 chữ số sau dấu phẩy thập phân).</w:t>
      </w:r>
    </w:p>
    <w:p w14:paraId="286E15D0" w14:textId="77777777" w:rsidR="00C61696" w:rsidRPr="004F0CB4" w:rsidRDefault="00C61696">
      <w:pPr>
        <w:numPr>
          <w:ilvl w:val="0"/>
          <w:numId w:val="18"/>
        </w:numPr>
        <w:tabs>
          <w:tab w:val="left" w:pos="900"/>
        </w:tabs>
        <w:spacing w:after="160" w:line="259" w:lineRule="auto"/>
        <w:ind w:left="0" w:firstLine="0"/>
        <w:contextualSpacing/>
        <w:rPr>
          <w:rFonts w:eastAsia="Calibri"/>
          <w:color w:val="auto"/>
          <w:sz w:val="26"/>
          <w:szCs w:val="26"/>
          <w:lang w:val="pt-BR"/>
        </w:rPr>
      </w:pPr>
      <w:r w:rsidRPr="004F0CB4">
        <w:rPr>
          <w:rFonts w:eastAsia="Calibri"/>
          <w:color w:val="auto"/>
          <w:sz w:val="26"/>
          <w:szCs w:val="26"/>
          <w:lang w:val="pt-BR"/>
        </w:rPr>
        <w:t xml:space="preserve">Kết quả của phép đo chiều dài và chiều rộng của một hình chữ nhật lần lượt là L = (85,0 </w:t>
      </w:r>
      <w:r w:rsidRPr="004F0CB4">
        <w:rPr>
          <w:rFonts w:eastAsia="Calibri"/>
          <w:color w:val="auto"/>
          <w:sz w:val="26"/>
          <w:szCs w:val="26"/>
          <w:lang w:val="pt-BR"/>
        </w:rPr>
        <w:sym w:font="Symbol" w:char="F0B1"/>
      </w:r>
      <w:r w:rsidRPr="004F0CB4">
        <w:rPr>
          <w:rFonts w:eastAsia="Calibri"/>
          <w:color w:val="auto"/>
          <w:sz w:val="26"/>
          <w:szCs w:val="26"/>
          <w:lang w:val="pt-BR"/>
        </w:rPr>
        <w:t xml:space="preserve"> 0,2) cm và W = (29,5 </w:t>
      </w:r>
      <w:r w:rsidRPr="004F0CB4">
        <w:rPr>
          <w:rFonts w:eastAsia="Calibri"/>
          <w:color w:val="auto"/>
          <w:sz w:val="26"/>
          <w:szCs w:val="26"/>
          <w:lang w:val="pt-BR"/>
        </w:rPr>
        <w:sym w:font="Symbol" w:char="F0B1"/>
      </w:r>
      <w:r w:rsidRPr="004F0CB4">
        <w:rPr>
          <w:rFonts w:eastAsia="Calibri"/>
          <w:color w:val="auto"/>
          <w:sz w:val="26"/>
          <w:szCs w:val="26"/>
          <w:lang w:val="pt-BR"/>
        </w:rPr>
        <w:t xml:space="preserve"> 0,2) cm. Tính sai số tỉ đối của phép đo diện tích hình chữ nhật theo đơn vị %. (Kết quả lấy đến 1 chữ số sau dấu phẩy thập phân).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0"/>
        <w:gridCol w:w="1656"/>
      </w:tblGrid>
      <w:tr w:rsidR="004F0CB4" w:rsidRPr="004F0CB4" w14:paraId="5332717B" w14:textId="77777777" w:rsidTr="00592AB2">
        <w:tc>
          <w:tcPr>
            <w:tcW w:w="8365" w:type="dxa"/>
          </w:tcPr>
          <w:p w14:paraId="22479ADE" w14:textId="77777777" w:rsidR="00C61696" w:rsidRPr="004F0CB4" w:rsidRDefault="00C61696">
            <w:pPr>
              <w:numPr>
                <w:ilvl w:val="0"/>
                <w:numId w:val="18"/>
              </w:numPr>
              <w:tabs>
                <w:tab w:val="left" w:pos="900"/>
              </w:tabs>
              <w:spacing w:after="160" w:line="259" w:lineRule="auto"/>
              <w:ind w:left="0" w:firstLine="0"/>
              <w:contextualSpacing/>
              <w:rPr>
                <w:rFonts w:eastAsiaTheme="minorHAnsi"/>
                <w:color w:val="auto"/>
                <w:sz w:val="26"/>
                <w:szCs w:val="26"/>
              </w:rPr>
            </w:pPr>
            <w:r w:rsidRPr="004F0CB4">
              <w:rPr>
                <w:rFonts w:eastAsiaTheme="minorHAnsi"/>
                <w:color w:val="auto"/>
                <w:sz w:val="26"/>
                <w:szCs w:val="26"/>
                <w:lang w:val="pt-BR"/>
              </w:rPr>
              <w:t xml:space="preserve">Bảng thể hiện kết quả đo khối lượng của một túi trái cây bằng cân đồng hồ. </w:t>
            </w:r>
            <w:r w:rsidRPr="004F0CB4">
              <w:rPr>
                <w:rFonts w:eastAsiaTheme="minorHAnsi"/>
                <w:color w:val="auto"/>
                <w:sz w:val="26"/>
                <w:szCs w:val="26"/>
              </w:rPr>
              <w:t>Biết sai số dụng cụ là 0,1 kg.</w:t>
            </w:r>
          </w:p>
          <w:tbl>
            <w:tblPr>
              <w:tblStyle w:val="PlainTable11"/>
              <w:tblW w:w="0" w:type="auto"/>
              <w:jc w:val="center"/>
              <w:tblLook w:val="04A0" w:firstRow="1" w:lastRow="0" w:firstColumn="1" w:lastColumn="0" w:noHBand="0" w:noVBand="1"/>
            </w:tblPr>
            <w:tblGrid>
              <w:gridCol w:w="2538"/>
              <w:gridCol w:w="2538"/>
            </w:tblGrid>
            <w:tr w:rsidR="004F0CB4" w:rsidRPr="004F0CB4" w14:paraId="19C9329B" w14:textId="77777777" w:rsidTr="00592AB2">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2538" w:type="dxa"/>
                </w:tcPr>
                <w:p w14:paraId="300CEE82" w14:textId="77777777" w:rsidR="00C61696" w:rsidRPr="004F0CB4" w:rsidRDefault="00C61696" w:rsidP="00C32C03">
                  <w:pPr>
                    <w:tabs>
                      <w:tab w:val="left" w:pos="900"/>
                    </w:tabs>
                    <w:spacing w:line="276" w:lineRule="auto"/>
                    <w:ind w:firstLine="284"/>
                    <w:jc w:val="center"/>
                    <w:rPr>
                      <w:rFonts w:eastAsia="Calibri"/>
                      <w:color w:val="auto"/>
                      <w:sz w:val="26"/>
                      <w:szCs w:val="26"/>
                    </w:rPr>
                  </w:pPr>
                  <w:r w:rsidRPr="004F0CB4">
                    <w:rPr>
                      <w:rFonts w:eastAsia="Calibri"/>
                      <w:color w:val="auto"/>
                      <w:sz w:val="26"/>
                      <w:szCs w:val="26"/>
                    </w:rPr>
                    <w:t>Lần đo</w:t>
                  </w:r>
                </w:p>
              </w:tc>
              <w:tc>
                <w:tcPr>
                  <w:tcW w:w="2538" w:type="dxa"/>
                </w:tcPr>
                <w:p w14:paraId="7B26C7BA" w14:textId="77777777" w:rsidR="00C61696" w:rsidRPr="004F0CB4" w:rsidRDefault="00C61696" w:rsidP="00C32C03">
                  <w:pPr>
                    <w:tabs>
                      <w:tab w:val="left" w:pos="900"/>
                    </w:tabs>
                    <w:spacing w:line="276" w:lineRule="auto"/>
                    <w:ind w:firstLine="284"/>
                    <w:jc w:val="center"/>
                    <w:cnfStyle w:val="100000000000" w:firstRow="1"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m (kg)</w:t>
                  </w:r>
                </w:p>
              </w:tc>
            </w:tr>
            <w:tr w:rsidR="004F0CB4" w:rsidRPr="004F0CB4" w14:paraId="5981B39A" w14:textId="77777777" w:rsidTr="00592AB2">
              <w:trPr>
                <w:trHeight w:val="370"/>
                <w:jc w:val="center"/>
              </w:trPr>
              <w:tc>
                <w:tcPr>
                  <w:cnfStyle w:val="001000000000" w:firstRow="0" w:lastRow="0" w:firstColumn="1" w:lastColumn="0" w:oddVBand="0" w:evenVBand="0" w:oddHBand="0" w:evenHBand="0" w:firstRowFirstColumn="0" w:firstRowLastColumn="0" w:lastRowFirstColumn="0" w:lastRowLastColumn="0"/>
                  <w:tcW w:w="2538" w:type="dxa"/>
                </w:tcPr>
                <w:p w14:paraId="56A72220" w14:textId="77777777" w:rsidR="00C61696" w:rsidRPr="004F0CB4" w:rsidRDefault="00C61696" w:rsidP="00C32C03">
                  <w:pPr>
                    <w:tabs>
                      <w:tab w:val="left" w:pos="900"/>
                    </w:tabs>
                    <w:spacing w:line="276" w:lineRule="auto"/>
                    <w:ind w:firstLine="284"/>
                    <w:jc w:val="center"/>
                    <w:rPr>
                      <w:rFonts w:eastAsia="Calibri"/>
                      <w:color w:val="auto"/>
                      <w:sz w:val="26"/>
                      <w:szCs w:val="26"/>
                    </w:rPr>
                  </w:pPr>
                  <w:r w:rsidRPr="004F0CB4">
                    <w:rPr>
                      <w:rFonts w:eastAsia="Calibri"/>
                      <w:color w:val="auto"/>
                      <w:sz w:val="26"/>
                      <w:szCs w:val="26"/>
                    </w:rPr>
                    <w:t>1</w:t>
                  </w:r>
                </w:p>
              </w:tc>
              <w:tc>
                <w:tcPr>
                  <w:tcW w:w="2538" w:type="dxa"/>
                </w:tcPr>
                <w:p w14:paraId="64D4F9D8" w14:textId="77777777" w:rsidR="00C61696" w:rsidRPr="004F0CB4" w:rsidRDefault="00C61696" w:rsidP="00C32C03">
                  <w:pPr>
                    <w:tabs>
                      <w:tab w:val="left" w:pos="900"/>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4,2</w:t>
                  </w:r>
                </w:p>
              </w:tc>
            </w:tr>
            <w:tr w:rsidR="004F0CB4" w:rsidRPr="004F0CB4" w14:paraId="0642A72E" w14:textId="77777777" w:rsidTr="00592AB2">
              <w:trPr>
                <w:trHeight w:val="376"/>
                <w:jc w:val="center"/>
              </w:trPr>
              <w:tc>
                <w:tcPr>
                  <w:cnfStyle w:val="001000000000" w:firstRow="0" w:lastRow="0" w:firstColumn="1" w:lastColumn="0" w:oddVBand="0" w:evenVBand="0" w:oddHBand="0" w:evenHBand="0" w:firstRowFirstColumn="0" w:firstRowLastColumn="0" w:lastRowFirstColumn="0" w:lastRowLastColumn="0"/>
                  <w:tcW w:w="2538" w:type="dxa"/>
                </w:tcPr>
                <w:p w14:paraId="5FD3F682" w14:textId="77777777" w:rsidR="00C61696" w:rsidRPr="004F0CB4" w:rsidRDefault="00C61696" w:rsidP="00C32C03">
                  <w:pPr>
                    <w:tabs>
                      <w:tab w:val="left" w:pos="900"/>
                    </w:tabs>
                    <w:spacing w:line="276" w:lineRule="auto"/>
                    <w:ind w:firstLine="284"/>
                    <w:jc w:val="center"/>
                    <w:rPr>
                      <w:rFonts w:eastAsia="Calibri"/>
                      <w:color w:val="auto"/>
                      <w:sz w:val="26"/>
                      <w:szCs w:val="26"/>
                    </w:rPr>
                  </w:pPr>
                  <w:r w:rsidRPr="004F0CB4">
                    <w:rPr>
                      <w:rFonts w:eastAsia="Calibri"/>
                      <w:color w:val="auto"/>
                      <w:sz w:val="26"/>
                      <w:szCs w:val="26"/>
                    </w:rPr>
                    <w:t>2</w:t>
                  </w:r>
                </w:p>
              </w:tc>
              <w:tc>
                <w:tcPr>
                  <w:tcW w:w="2538" w:type="dxa"/>
                </w:tcPr>
                <w:p w14:paraId="61A4B1B7" w14:textId="77777777" w:rsidR="00C61696" w:rsidRPr="004F0CB4" w:rsidRDefault="00C61696" w:rsidP="00C32C03">
                  <w:pPr>
                    <w:tabs>
                      <w:tab w:val="left" w:pos="900"/>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4,4</w:t>
                  </w:r>
                </w:p>
              </w:tc>
            </w:tr>
            <w:tr w:rsidR="004F0CB4" w:rsidRPr="004F0CB4" w14:paraId="272731F0" w14:textId="77777777" w:rsidTr="00592AB2">
              <w:trPr>
                <w:trHeight w:val="370"/>
                <w:jc w:val="center"/>
              </w:trPr>
              <w:tc>
                <w:tcPr>
                  <w:cnfStyle w:val="001000000000" w:firstRow="0" w:lastRow="0" w:firstColumn="1" w:lastColumn="0" w:oddVBand="0" w:evenVBand="0" w:oddHBand="0" w:evenHBand="0" w:firstRowFirstColumn="0" w:firstRowLastColumn="0" w:lastRowFirstColumn="0" w:lastRowLastColumn="0"/>
                  <w:tcW w:w="2538" w:type="dxa"/>
                </w:tcPr>
                <w:p w14:paraId="46144031" w14:textId="77777777" w:rsidR="00C61696" w:rsidRPr="004F0CB4" w:rsidRDefault="00C61696" w:rsidP="00C32C03">
                  <w:pPr>
                    <w:tabs>
                      <w:tab w:val="left" w:pos="900"/>
                    </w:tabs>
                    <w:spacing w:line="276" w:lineRule="auto"/>
                    <w:ind w:firstLine="284"/>
                    <w:jc w:val="center"/>
                    <w:rPr>
                      <w:rFonts w:eastAsia="Calibri"/>
                      <w:color w:val="auto"/>
                      <w:sz w:val="26"/>
                      <w:szCs w:val="26"/>
                    </w:rPr>
                  </w:pPr>
                  <w:r w:rsidRPr="004F0CB4">
                    <w:rPr>
                      <w:rFonts w:eastAsia="Calibri"/>
                      <w:color w:val="auto"/>
                      <w:sz w:val="26"/>
                      <w:szCs w:val="26"/>
                    </w:rPr>
                    <w:t>3</w:t>
                  </w:r>
                </w:p>
              </w:tc>
              <w:tc>
                <w:tcPr>
                  <w:tcW w:w="2538" w:type="dxa"/>
                </w:tcPr>
                <w:p w14:paraId="11EF5F49" w14:textId="77777777" w:rsidR="00C61696" w:rsidRPr="004F0CB4" w:rsidRDefault="00C61696" w:rsidP="00C32C03">
                  <w:pPr>
                    <w:tabs>
                      <w:tab w:val="left" w:pos="900"/>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4,4</w:t>
                  </w:r>
                </w:p>
              </w:tc>
            </w:tr>
            <w:tr w:rsidR="004F0CB4" w:rsidRPr="004F0CB4" w14:paraId="2A1AF430" w14:textId="77777777" w:rsidTr="00592AB2">
              <w:trPr>
                <w:trHeight w:val="376"/>
                <w:jc w:val="center"/>
              </w:trPr>
              <w:tc>
                <w:tcPr>
                  <w:cnfStyle w:val="001000000000" w:firstRow="0" w:lastRow="0" w:firstColumn="1" w:lastColumn="0" w:oddVBand="0" w:evenVBand="0" w:oddHBand="0" w:evenHBand="0" w:firstRowFirstColumn="0" w:firstRowLastColumn="0" w:lastRowFirstColumn="0" w:lastRowLastColumn="0"/>
                  <w:tcW w:w="2538" w:type="dxa"/>
                </w:tcPr>
                <w:p w14:paraId="25B3836E" w14:textId="77777777" w:rsidR="00C61696" w:rsidRPr="004F0CB4" w:rsidRDefault="00C61696" w:rsidP="00C32C03">
                  <w:pPr>
                    <w:tabs>
                      <w:tab w:val="left" w:pos="900"/>
                    </w:tabs>
                    <w:spacing w:line="276" w:lineRule="auto"/>
                    <w:ind w:firstLine="284"/>
                    <w:jc w:val="center"/>
                    <w:rPr>
                      <w:rFonts w:eastAsia="Calibri"/>
                      <w:color w:val="auto"/>
                      <w:sz w:val="26"/>
                      <w:szCs w:val="26"/>
                    </w:rPr>
                  </w:pPr>
                  <w:r w:rsidRPr="004F0CB4">
                    <w:rPr>
                      <w:rFonts w:eastAsia="Calibri"/>
                      <w:color w:val="auto"/>
                      <w:sz w:val="26"/>
                      <w:szCs w:val="26"/>
                    </w:rPr>
                    <w:t>4</w:t>
                  </w:r>
                </w:p>
              </w:tc>
              <w:tc>
                <w:tcPr>
                  <w:tcW w:w="2538" w:type="dxa"/>
                </w:tcPr>
                <w:p w14:paraId="72C5D21F" w14:textId="77777777" w:rsidR="00C61696" w:rsidRPr="004F0CB4" w:rsidRDefault="00C61696" w:rsidP="00C32C03">
                  <w:pPr>
                    <w:tabs>
                      <w:tab w:val="left" w:pos="900"/>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rFonts w:eastAsia="Calibri"/>
                      <w:color w:val="auto"/>
                      <w:sz w:val="26"/>
                      <w:szCs w:val="26"/>
                    </w:rPr>
                  </w:pPr>
                  <w:r w:rsidRPr="004F0CB4">
                    <w:rPr>
                      <w:rFonts w:eastAsia="Calibri"/>
                      <w:color w:val="auto"/>
                      <w:sz w:val="26"/>
                      <w:szCs w:val="26"/>
                    </w:rPr>
                    <w:t>4, 2</w:t>
                  </w:r>
                </w:p>
              </w:tc>
            </w:tr>
          </w:tbl>
          <w:p w14:paraId="671691E7" w14:textId="77777777" w:rsidR="00C61696" w:rsidRPr="004F0CB4" w:rsidRDefault="00C61696" w:rsidP="00C32C03">
            <w:pPr>
              <w:tabs>
                <w:tab w:val="left" w:pos="900"/>
              </w:tabs>
              <w:spacing w:line="276" w:lineRule="auto"/>
              <w:rPr>
                <w:color w:val="auto"/>
                <w:sz w:val="26"/>
                <w:szCs w:val="26"/>
              </w:rPr>
            </w:pPr>
          </w:p>
        </w:tc>
        <w:tc>
          <w:tcPr>
            <w:tcW w:w="1596" w:type="dxa"/>
          </w:tcPr>
          <w:p w14:paraId="67E83B29" w14:textId="77777777" w:rsidR="00C61696" w:rsidRPr="004F0CB4" w:rsidRDefault="00C61696" w:rsidP="00C32C03">
            <w:pPr>
              <w:tabs>
                <w:tab w:val="left" w:pos="900"/>
              </w:tabs>
              <w:spacing w:line="276" w:lineRule="auto"/>
              <w:rPr>
                <w:color w:val="auto"/>
                <w:sz w:val="26"/>
                <w:szCs w:val="26"/>
              </w:rPr>
            </w:pPr>
            <w:r w:rsidRPr="004F0CB4">
              <w:rPr>
                <w:noProof/>
                <w:color w:val="auto"/>
              </w:rPr>
              <w:drawing>
                <wp:inline distT="0" distB="0" distL="0" distR="0" wp14:anchorId="3B050807" wp14:editId="4B11B940">
                  <wp:extent cx="914038" cy="1365742"/>
                  <wp:effectExtent l="0" t="0" r="635" b="6350"/>
                  <wp:docPr id="439692785" name="Picture 3" descr="Cho hình vẽ sau: Khối lượng của giỏ hoa quả trong hình trên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ho hình vẽ sau: Khối lượng của giỏ hoa quả trong hình trên là:"/>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17517" cy="1370941"/>
                          </a:xfrm>
                          <a:prstGeom prst="rect">
                            <a:avLst/>
                          </a:prstGeom>
                          <a:noFill/>
                          <a:ln>
                            <a:noFill/>
                          </a:ln>
                        </pic:spPr>
                      </pic:pic>
                    </a:graphicData>
                  </a:graphic>
                </wp:inline>
              </w:drawing>
            </w:r>
          </w:p>
        </w:tc>
      </w:tr>
    </w:tbl>
    <w:p w14:paraId="51385080" w14:textId="77777777" w:rsidR="00C61696" w:rsidRPr="004F0CB4" w:rsidRDefault="00C61696" w:rsidP="00C32C03">
      <w:pPr>
        <w:tabs>
          <w:tab w:val="left" w:pos="900"/>
        </w:tabs>
        <w:spacing w:line="276" w:lineRule="auto"/>
        <w:jc w:val="both"/>
        <w:rPr>
          <w:rFonts w:eastAsia="Calibri"/>
          <w:color w:val="auto"/>
          <w:sz w:val="26"/>
          <w:szCs w:val="26"/>
        </w:rPr>
      </w:pPr>
      <w:r w:rsidRPr="004F0CB4">
        <w:rPr>
          <w:rFonts w:eastAsia="Calibri"/>
          <w:color w:val="auto"/>
          <w:sz w:val="26"/>
          <w:szCs w:val="26"/>
        </w:rPr>
        <w:t xml:space="preserve">Sai số tuyệt đối của phép đo là bao nhiêu kg ?( </w:t>
      </w:r>
      <w:r w:rsidRPr="004F0CB4">
        <w:rPr>
          <w:color w:val="auto"/>
          <w:sz w:val="26"/>
          <w:szCs w:val="26"/>
          <w:lang w:val="nl-NL"/>
        </w:rPr>
        <w:t>Kết quả lấy đến 1 chữ số sau dấu phẩy thập phân).</w:t>
      </w:r>
    </w:p>
    <w:p w14:paraId="78753003" w14:textId="77777777" w:rsidR="00C61696" w:rsidRPr="004F0CB4" w:rsidRDefault="00C61696" w:rsidP="00C32C03">
      <w:pPr>
        <w:tabs>
          <w:tab w:val="left" w:pos="810"/>
          <w:tab w:val="left" w:pos="90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160" w:line="276" w:lineRule="auto"/>
        <w:contextualSpacing/>
        <w:jc w:val="both"/>
        <w:rPr>
          <w:color w:val="auto"/>
          <w:sz w:val="26"/>
          <w:szCs w:val="26"/>
        </w:rPr>
      </w:pPr>
      <w:r w:rsidRPr="004F0CB4">
        <w:rPr>
          <w:rFonts w:eastAsia="Calibri"/>
          <w:b/>
          <w:color w:val="auto"/>
          <w:sz w:val="26"/>
          <w:szCs w:val="26"/>
        </w:rPr>
        <w:t xml:space="preserve">Câu 6:  </w:t>
      </w:r>
      <w:r w:rsidRPr="004F0CB4">
        <w:rPr>
          <w:color w:val="auto"/>
          <w:sz w:val="26"/>
          <w:szCs w:val="26"/>
        </w:rPr>
        <w:t>Đường kính của một sợi dây đo bởi thước pame trong 5 lần đo bằng 2,620cm; 2,625cm; 2,630cm; 2,628c và 2,626cm. Bỏ qua sai số dụng cụ. Sai số tỉ đối bằng bao nhiêu %? (Kết quả lấy đến 1 chữ số sau dấu phẩy thập phân).</w:t>
      </w:r>
    </w:p>
    <w:p w14:paraId="42BFEA69" w14:textId="77777777" w:rsidR="00C61696" w:rsidRPr="004F0CB4" w:rsidRDefault="00C61696" w:rsidP="00C61696">
      <w:pPr>
        <w:tabs>
          <w:tab w:val="left" w:pos="81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after="160" w:line="276" w:lineRule="auto"/>
        <w:contextualSpacing/>
        <w:jc w:val="center"/>
        <w:rPr>
          <w:color w:val="auto"/>
          <w:sz w:val="26"/>
          <w:szCs w:val="26"/>
        </w:rPr>
      </w:pPr>
      <w:r w:rsidRPr="004F0CB4">
        <w:rPr>
          <w:noProof/>
          <w:color w:val="auto"/>
        </w:rPr>
        <w:lastRenderedPageBreak/>
        <w:drawing>
          <wp:inline distT="0" distB="0" distL="0" distR="0" wp14:anchorId="01FCBBBF" wp14:editId="57BB4CA7">
            <wp:extent cx="2495550" cy="1272730"/>
            <wp:effectExtent l="0" t="0" r="0" b="3810"/>
            <wp:docPr id="22"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29010" name="Picture 3" descr="A picture containing indoor&#10;&#10;Description automatically generate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09497" cy="1279843"/>
                    </a:xfrm>
                    <a:prstGeom prst="rect">
                      <a:avLst/>
                    </a:prstGeom>
                    <a:noFill/>
                    <a:ln>
                      <a:noFill/>
                    </a:ln>
                  </pic:spPr>
                </pic:pic>
              </a:graphicData>
            </a:graphic>
          </wp:inline>
        </w:drawing>
      </w:r>
    </w:p>
    <w:p w14:paraId="7E2EDB1B" w14:textId="77777777" w:rsidR="00C61696" w:rsidRPr="004F0CB4" w:rsidRDefault="00C61696" w:rsidP="00C61696">
      <w:pPr>
        <w:tabs>
          <w:tab w:val="left" w:pos="360"/>
        </w:tabs>
        <w:spacing w:line="276" w:lineRule="auto"/>
        <w:jc w:val="both"/>
        <w:rPr>
          <w:b/>
          <w:color w:val="auto"/>
          <w:sz w:val="26"/>
          <w:szCs w:val="26"/>
        </w:rPr>
      </w:pPr>
    </w:p>
    <w:p w14:paraId="66989863" w14:textId="77777777" w:rsidR="00C61696" w:rsidRPr="004F0CB4" w:rsidRDefault="00C61696" w:rsidP="00C61696">
      <w:pPr>
        <w:tabs>
          <w:tab w:val="left" w:pos="360"/>
        </w:tabs>
        <w:spacing w:line="276" w:lineRule="auto"/>
        <w:jc w:val="both"/>
        <w:rPr>
          <w:b/>
          <w:color w:val="auto"/>
          <w:sz w:val="26"/>
          <w:szCs w:val="26"/>
        </w:rPr>
      </w:pPr>
      <w:r w:rsidRPr="004F0CB4">
        <w:rPr>
          <w:noProof/>
          <w:color w:val="auto"/>
          <w:sz w:val="26"/>
          <w:szCs w:val="26"/>
        </w:rPr>
        <mc:AlternateContent>
          <mc:Choice Requires="wpg">
            <w:drawing>
              <wp:inline distT="0" distB="0" distL="0" distR="0" wp14:anchorId="47787A56" wp14:editId="73FA13A6">
                <wp:extent cx="3995052" cy="367589"/>
                <wp:effectExtent l="0" t="0" r="24765" b="0"/>
                <wp:docPr id="2038480417" name="Group 498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291418908"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10537382"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66868" w14:textId="77777777" w:rsidR="00C61696" w:rsidRPr="001D19D1" w:rsidRDefault="00C61696" w:rsidP="00C61696">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533175826"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787A56" id="_x0000_s1265"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">
                <v:shape id="Diamond 4989" o:spid="_x0000_s1266"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" fillcolor="#293241" stroked="f" strokeweight="1pt"/>
                <v:shape id="Text Box 2" o:spid="_x0000_s1267"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" filled="f" stroked="f">
                  <v:textbox>
                    <w:txbxContent>
                      <w:p w14:paraId="68D66868" w14:textId="77777777" w:rsidR="00C61696" w:rsidRPr="001D19D1" w:rsidRDefault="00C61696" w:rsidP="00C61696">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268"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" strokecolor="#f60" strokeweight="3pt">
                  <v:stroke joinstyle="miter"/>
                </v:line>
                <w10:anchorlock/>
              </v:group>
            </w:pict>
          </mc:Fallback>
        </mc:AlternateContent>
      </w:r>
    </w:p>
    <w:p w14:paraId="071AF84B" w14:textId="77777777" w:rsidR="00C61696" w:rsidRPr="004F0CB4" w:rsidRDefault="00C61696" w:rsidP="00C61696">
      <w:pPr>
        <w:spacing w:line="276" w:lineRule="auto"/>
        <w:rPr>
          <w:color w:val="auto"/>
          <w:sz w:val="26"/>
          <w:szCs w:val="26"/>
        </w:rPr>
      </w:pPr>
      <w:r w:rsidRPr="004F0CB4">
        <w:rPr>
          <w:noProof/>
          <w:color w:val="auto"/>
          <w:sz w:val="26"/>
          <w:szCs w:val="26"/>
        </w:rPr>
        <mc:AlternateContent>
          <mc:Choice Requires="wpg">
            <w:drawing>
              <wp:inline distT="0" distB="0" distL="0" distR="0" wp14:anchorId="5BD0C269" wp14:editId="72BF20C4">
                <wp:extent cx="5443829" cy="324009"/>
                <wp:effectExtent l="0" t="0" r="5080" b="0"/>
                <wp:docPr id="629399817"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31136657" name="Group 44"/>
                        <wpg:cNvGrpSpPr>
                          <a:grpSpLocks/>
                        </wpg:cNvGrpSpPr>
                        <wpg:grpSpPr bwMode="auto">
                          <a:xfrm>
                            <a:off x="95" y="-1"/>
                            <a:ext cx="54449" cy="3265"/>
                            <a:chOff x="95" y="-1"/>
                            <a:chExt cx="54448" cy="3265"/>
                          </a:xfrm>
                        </wpg:grpSpPr>
                        <wpg:grpSp>
                          <wpg:cNvPr id="853499132" name="Group 45"/>
                          <wpg:cNvGrpSpPr>
                            <a:grpSpLocks/>
                          </wpg:cNvGrpSpPr>
                          <wpg:grpSpPr bwMode="auto">
                            <a:xfrm>
                              <a:off x="95" y="0"/>
                              <a:ext cx="54448" cy="3225"/>
                              <a:chOff x="92" y="0"/>
                              <a:chExt cx="52587" cy="3227"/>
                            </a:xfrm>
                          </wpg:grpSpPr>
                          <wps:wsp>
                            <wps:cNvPr id="619558639"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29592220"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52361845"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423962784"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705A51" w14:textId="77777777" w:rsidR="00C61696" w:rsidRPr="009111E4" w:rsidRDefault="00C61696" w:rsidP="00C61696">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6545848E" w14:textId="77777777" w:rsidR="00C61696" w:rsidRPr="009111E4" w:rsidRDefault="00C61696" w:rsidP="00C61696">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398107131"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FB1F17" w14:textId="77777777" w:rsidR="00C61696" w:rsidRPr="009111E4" w:rsidRDefault="00C61696" w:rsidP="00C61696">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5BD0C269" id="_x0000_s1269"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">
                <v:group id="Group 44" o:spid="_x0000_s1270"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">
                  <v:group id="Group 45" o:spid="_x0000_s1271"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">
                    <v:shape id="Flowchart: Alternate Process 46" o:spid="_x0000_s1272"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" fillcolor="#98c1d9" stroked="f" strokeweight="1pt">
                      <v:fill opacity="52428f"/>
                    </v:shape>
                    <v:shape id="Hexagon 47" o:spid="_x0000_s127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" adj="4292" fillcolor="#f60" stroked="f" strokeweight="1pt"/>
                    <v:shape id="Hexagon 48" o:spid="_x0000_s127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" adj="4292" fillcolor="#3d5a80" stroked="f" strokeweight="1pt"/>
                  </v:group>
                  <v:shape id="WordArt 192" o:spid="_x0000_s1275"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" filled="f" stroked="f">
                    <v:stroke joinstyle="round"/>
                    <o:lock v:ext="edit" shapetype="t"/>
                    <v:textbox>
                      <w:txbxContent>
                        <w:p w14:paraId="04705A51" w14:textId="77777777" w:rsidR="00C61696" w:rsidRPr="009111E4" w:rsidRDefault="00C61696" w:rsidP="00C61696">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6545848E" w14:textId="77777777" w:rsidR="00C61696" w:rsidRPr="009111E4" w:rsidRDefault="00C61696" w:rsidP="00C61696">
                          <w:pPr>
                            <w:pStyle w:val="NormalWeb"/>
                            <w:spacing w:line="240" w:lineRule="auto"/>
                            <w:ind w:firstLine="0"/>
                            <w:rPr>
                              <w:b/>
                              <w:color w:val="FFFFFF" w:themeColor="background1"/>
                              <w:sz w:val="32"/>
                              <w:szCs w:val="32"/>
                            </w:rPr>
                          </w:pPr>
                        </w:p>
                      </w:txbxContent>
                    </v:textbox>
                  </v:shape>
                </v:group>
                <v:shape id="WordArt 192" o:spid="_x0000_s1276"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" filled="f" stroked="f">
                  <v:stroke joinstyle="round"/>
                  <o:lock v:ext="edit" shapetype="t"/>
                  <v:textbox>
                    <w:txbxContent>
                      <w:p w14:paraId="36FB1F17" w14:textId="77777777" w:rsidR="00C61696" w:rsidRPr="009111E4" w:rsidRDefault="00C61696" w:rsidP="00C61696">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30B3FF0F" w14:textId="77777777" w:rsidR="00C61696" w:rsidRPr="004F0CB4" w:rsidRDefault="00C61696" w:rsidP="00C61696">
      <w:pPr>
        <w:tabs>
          <w:tab w:val="left" w:pos="360"/>
        </w:tabs>
        <w:spacing w:line="276" w:lineRule="auto"/>
        <w:jc w:val="center"/>
        <w:rPr>
          <w:i/>
          <w:iCs/>
          <w:color w:val="auto"/>
          <w:sz w:val="26"/>
          <w:szCs w:val="26"/>
        </w:rPr>
      </w:pPr>
      <w:r w:rsidRPr="004F0CB4">
        <w:rPr>
          <w:i/>
          <w:iCs/>
          <w:color w:val="auto"/>
          <w:sz w:val="26"/>
          <w:szCs w:val="26"/>
        </w:rPr>
        <w:t>Thí sinh trả lời từ câu 1 đến câu 18. Mỗi câu  hỏi thí sinh chỉ chọn một phương án.</w:t>
      </w:r>
    </w:p>
    <w:p w14:paraId="044CA391" w14:textId="77777777" w:rsidR="00C61696" w:rsidRPr="004F0CB4" w:rsidRDefault="00C61696" w:rsidP="00C61696">
      <w:pPr>
        <w:tabs>
          <w:tab w:val="left" w:pos="360"/>
        </w:tabs>
        <w:spacing w:line="276" w:lineRule="auto"/>
        <w:jc w:val="center"/>
        <w:rPr>
          <w:i/>
          <w:iCs/>
          <w:color w:val="auto"/>
          <w:sz w:val="26"/>
          <w:szCs w:val="26"/>
        </w:rPr>
      </w:pPr>
      <w:r w:rsidRPr="004F0CB4">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4F0CB4" w:rsidRPr="004F0CB4" w14:paraId="23265E64"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B2B9F3C"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388850F"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47655622"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15A62D59"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Đáp án</w:t>
            </w:r>
          </w:p>
        </w:tc>
      </w:tr>
      <w:tr w:rsidR="004F0CB4" w:rsidRPr="004F0CB4" w14:paraId="2096072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1FFD881"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1</w:t>
            </w:r>
          </w:p>
        </w:tc>
        <w:tc>
          <w:tcPr>
            <w:tcW w:w="0" w:type="auto"/>
            <w:tcBorders>
              <w:bottom w:val="single" w:sz="8" w:space="0" w:color="000000"/>
              <w:right w:val="single" w:sz="8" w:space="0" w:color="000000"/>
            </w:tcBorders>
            <w:vAlign w:val="center"/>
          </w:tcPr>
          <w:p w14:paraId="1F218CDB" w14:textId="77777777" w:rsidR="00C61696" w:rsidRPr="004F0CB4" w:rsidRDefault="00C61696" w:rsidP="00C61696">
            <w:pPr>
              <w:spacing w:line="276" w:lineRule="auto"/>
              <w:jc w:val="center"/>
              <w:rPr>
                <w:color w:val="auto"/>
                <w:sz w:val="26"/>
                <w:szCs w:val="26"/>
              </w:rPr>
            </w:pPr>
            <w:r w:rsidRPr="004F0CB4">
              <w:rPr>
                <w:color w:val="auto"/>
                <w:sz w:val="26"/>
                <w:szCs w:val="26"/>
              </w:rPr>
              <w:t>A</w:t>
            </w:r>
          </w:p>
        </w:tc>
        <w:tc>
          <w:tcPr>
            <w:tcW w:w="0" w:type="auto"/>
            <w:tcBorders>
              <w:bottom w:val="single" w:sz="8" w:space="0" w:color="000000"/>
              <w:right w:val="single" w:sz="8" w:space="0" w:color="000000"/>
            </w:tcBorders>
            <w:vAlign w:val="center"/>
          </w:tcPr>
          <w:p w14:paraId="652565AE"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10</w:t>
            </w:r>
          </w:p>
        </w:tc>
        <w:tc>
          <w:tcPr>
            <w:tcW w:w="0" w:type="auto"/>
            <w:tcBorders>
              <w:bottom w:val="single" w:sz="8" w:space="0" w:color="000000"/>
              <w:right w:val="single" w:sz="8" w:space="0" w:color="000000"/>
            </w:tcBorders>
            <w:vAlign w:val="center"/>
          </w:tcPr>
          <w:p w14:paraId="66BA9FEC" w14:textId="77777777" w:rsidR="00C61696" w:rsidRPr="004F0CB4" w:rsidRDefault="00C61696" w:rsidP="00C61696">
            <w:pPr>
              <w:spacing w:line="276" w:lineRule="auto"/>
              <w:jc w:val="center"/>
              <w:rPr>
                <w:color w:val="auto"/>
                <w:sz w:val="26"/>
                <w:szCs w:val="26"/>
              </w:rPr>
            </w:pPr>
            <w:r w:rsidRPr="004F0CB4">
              <w:rPr>
                <w:color w:val="auto"/>
                <w:sz w:val="26"/>
                <w:szCs w:val="26"/>
              </w:rPr>
              <w:t>A</w:t>
            </w:r>
          </w:p>
        </w:tc>
      </w:tr>
      <w:tr w:rsidR="004F0CB4" w:rsidRPr="004F0CB4" w14:paraId="523ECB60"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69D9559"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2</w:t>
            </w:r>
          </w:p>
        </w:tc>
        <w:tc>
          <w:tcPr>
            <w:tcW w:w="0" w:type="auto"/>
            <w:tcBorders>
              <w:bottom w:val="single" w:sz="8" w:space="0" w:color="000000"/>
              <w:right w:val="single" w:sz="8" w:space="0" w:color="000000"/>
            </w:tcBorders>
            <w:vAlign w:val="center"/>
          </w:tcPr>
          <w:p w14:paraId="56774EEC" w14:textId="77777777" w:rsidR="00C61696" w:rsidRPr="004F0CB4" w:rsidRDefault="00C61696" w:rsidP="00C61696">
            <w:pPr>
              <w:spacing w:line="276" w:lineRule="auto"/>
              <w:jc w:val="center"/>
              <w:rPr>
                <w:color w:val="auto"/>
                <w:sz w:val="26"/>
                <w:szCs w:val="26"/>
              </w:rPr>
            </w:pPr>
            <w:r w:rsidRPr="004F0CB4">
              <w:rPr>
                <w:color w:val="auto"/>
                <w:sz w:val="26"/>
                <w:szCs w:val="26"/>
              </w:rPr>
              <w:t>C</w:t>
            </w:r>
          </w:p>
        </w:tc>
        <w:tc>
          <w:tcPr>
            <w:tcW w:w="0" w:type="auto"/>
            <w:tcBorders>
              <w:bottom w:val="single" w:sz="8" w:space="0" w:color="000000"/>
              <w:right w:val="single" w:sz="8" w:space="0" w:color="000000"/>
            </w:tcBorders>
            <w:vAlign w:val="center"/>
          </w:tcPr>
          <w:p w14:paraId="3A1B9A89"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11</w:t>
            </w:r>
          </w:p>
        </w:tc>
        <w:tc>
          <w:tcPr>
            <w:tcW w:w="0" w:type="auto"/>
            <w:tcBorders>
              <w:bottom w:val="single" w:sz="8" w:space="0" w:color="000000"/>
              <w:right w:val="single" w:sz="8" w:space="0" w:color="000000"/>
            </w:tcBorders>
            <w:vAlign w:val="center"/>
          </w:tcPr>
          <w:p w14:paraId="50045BB3" w14:textId="77777777" w:rsidR="00C61696" w:rsidRPr="004F0CB4" w:rsidRDefault="00C61696" w:rsidP="00C61696">
            <w:pPr>
              <w:spacing w:line="276" w:lineRule="auto"/>
              <w:jc w:val="center"/>
              <w:rPr>
                <w:color w:val="auto"/>
                <w:sz w:val="26"/>
                <w:szCs w:val="26"/>
              </w:rPr>
            </w:pPr>
            <w:r w:rsidRPr="004F0CB4">
              <w:rPr>
                <w:color w:val="auto"/>
                <w:sz w:val="26"/>
                <w:szCs w:val="26"/>
              </w:rPr>
              <w:t>A</w:t>
            </w:r>
          </w:p>
        </w:tc>
      </w:tr>
      <w:tr w:rsidR="004F0CB4" w:rsidRPr="004F0CB4" w14:paraId="2CFB032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E0D0A8D"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3</w:t>
            </w:r>
          </w:p>
        </w:tc>
        <w:tc>
          <w:tcPr>
            <w:tcW w:w="0" w:type="auto"/>
            <w:tcBorders>
              <w:bottom w:val="single" w:sz="8" w:space="0" w:color="000000"/>
              <w:right w:val="single" w:sz="8" w:space="0" w:color="000000"/>
            </w:tcBorders>
            <w:vAlign w:val="center"/>
          </w:tcPr>
          <w:p w14:paraId="655A938B" w14:textId="77777777" w:rsidR="00C61696" w:rsidRPr="004F0CB4" w:rsidRDefault="00C61696" w:rsidP="00C61696">
            <w:pPr>
              <w:spacing w:line="276" w:lineRule="auto"/>
              <w:jc w:val="center"/>
              <w:rPr>
                <w:color w:val="auto"/>
                <w:sz w:val="26"/>
                <w:szCs w:val="26"/>
              </w:rPr>
            </w:pPr>
            <w:r w:rsidRPr="004F0CB4">
              <w:rPr>
                <w:color w:val="auto"/>
                <w:sz w:val="26"/>
                <w:szCs w:val="26"/>
              </w:rPr>
              <w:t>C</w:t>
            </w:r>
          </w:p>
        </w:tc>
        <w:tc>
          <w:tcPr>
            <w:tcW w:w="0" w:type="auto"/>
            <w:tcBorders>
              <w:bottom w:val="single" w:sz="8" w:space="0" w:color="000000"/>
              <w:right w:val="single" w:sz="8" w:space="0" w:color="000000"/>
            </w:tcBorders>
            <w:vAlign w:val="center"/>
          </w:tcPr>
          <w:p w14:paraId="5EDB30E8"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12</w:t>
            </w:r>
          </w:p>
        </w:tc>
        <w:tc>
          <w:tcPr>
            <w:tcW w:w="0" w:type="auto"/>
            <w:tcBorders>
              <w:bottom w:val="single" w:sz="8" w:space="0" w:color="000000"/>
              <w:right w:val="single" w:sz="8" w:space="0" w:color="000000"/>
            </w:tcBorders>
            <w:vAlign w:val="center"/>
          </w:tcPr>
          <w:p w14:paraId="19F02653" w14:textId="77777777" w:rsidR="00C61696" w:rsidRPr="004F0CB4" w:rsidRDefault="00C61696" w:rsidP="00C61696">
            <w:pPr>
              <w:spacing w:line="276" w:lineRule="auto"/>
              <w:jc w:val="center"/>
              <w:rPr>
                <w:color w:val="auto"/>
                <w:sz w:val="26"/>
                <w:szCs w:val="26"/>
              </w:rPr>
            </w:pPr>
            <w:r w:rsidRPr="004F0CB4">
              <w:rPr>
                <w:color w:val="auto"/>
                <w:sz w:val="26"/>
                <w:szCs w:val="26"/>
              </w:rPr>
              <w:t>A</w:t>
            </w:r>
          </w:p>
        </w:tc>
      </w:tr>
      <w:tr w:rsidR="004F0CB4" w:rsidRPr="004F0CB4" w14:paraId="15070B3E"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4B520E6"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4</w:t>
            </w:r>
          </w:p>
        </w:tc>
        <w:tc>
          <w:tcPr>
            <w:tcW w:w="0" w:type="auto"/>
            <w:tcBorders>
              <w:bottom w:val="single" w:sz="8" w:space="0" w:color="000000"/>
              <w:right w:val="single" w:sz="8" w:space="0" w:color="000000"/>
            </w:tcBorders>
            <w:vAlign w:val="center"/>
          </w:tcPr>
          <w:p w14:paraId="23BBEBB4" w14:textId="77777777" w:rsidR="00C61696" w:rsidRPr="004F0CB4" w:rsidRDefault="00C61696" w:rsidP="00C61696">
            <w:pPr>
              <w:spacing w:line="276" w:lineRule="auto"/>
              <w:jc w:val="center"/>
              <w:rPr>
                <w:color w:val="auto"/>
                <w:sz w:val="26"/>
                <w:szCs w:val="26"/>
              </w:rPr>
            </w:pPr>
            <w:r w:rsidRPr="004F0CB4">
              <w:rPr>
                <w:color w:val="auto"/>
                <w:sz w:val="26"/>
                <w:szCs w:val="26"/>
              </w:rPr>
              <w:t>C</w:t>
            </w:r>
          </w:p>
        </w:tc>
        <w:tc>
          <w:tcPr>
            <w:tcW w:w="0" w:type="auto"/>
            <w:tcBorders>
              <w:bottom w:val="single" w:sz="8" w:space="0" w:color="000000"/>
              <w:right w:val="single" w:sz="8" w:space="0" w:color="000000"/>
            </w:tcBorders>
            <w:vAlign w:val="center"/>
          </w:tcPr>
          <w:p w14:paraId="7B4E0B30"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13</w:t>
            </w:r>
          </w:p>
        </w:tc>
        <w:tc>
          <w:tcPr>
            <w:tcW w:w="0" w:type="auto"/>
            <w:tcBorders>
              <w:bottom w:val="single" w:sz="8" w:space="0" w:color="000000"/>
              <w:right w:val="single" w:sz="8" w:space="0" w:color="000000"/>
            </w:tcBorders>
            <w:vAlign w:val="center"/>
          </w:tcPr>
          <w:p w14:paraId="7C10367B" w14:textId="77777777" w:rsidR="00C61696" w:rsidRPr="004F0CB4" w:rsidRDefault="00C61696" w:rsidP="00C61696">
            <w:pPr>
              <w:spacing w:line="276" w:lineRule="auto"/>
              <w:jc w:val="center"/>
              <w:rPr>
                <w:color w:val="auto"/>
                <w:sz w:val="26"/>
                <w:szCs w:val="26"/>
              </w:rPr>
            </w:pPr>
            <w:r w:rsidRPr="004F0CB4">
              <w:rPr>
                <w:color w:val="auto"/>
                <w:sz w:val="26"/>
                <w:szCs w:val="26"/>
              </w:rPr>
              <w:t>D</w:t>
            </w:r>
          </w:p>
        </w:tc>
      </w:tr>
      <w:tr w:rsidR="004F0CB4" w:rsidRPr="004F0CB4" w14:paraId="357AAE96"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A46F50E"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5</w:t>
            </w:r>
          </w:p>
        </w:tc>
        <w:tc>
          <w:tcPr>
            <w:tcW w:w="0" w:type="auto"/>
            <w:tcBorders>
              <w:bottom w:val="single" w:sz="8" w:space="0" w:color="000000"/>
              <w:right w:val="single" w:sz="8" w:space="0" w:color="000000"/>
            </w:tcBorders>
            <w:vAlign w:val="center"/>
          </w:tcPr>
          <w:p w14:paraId="1F340862" w14:textId="77777777" w:rsidR="00C61696" w:rsidRPr="004F0CB4" w:rsidRDefault="00C61696" w:rsidP="00C61696">
            <w:pPr>
              <w:spacing w:line="276" w:lineRule="auto"/>
              <w:jc w:val="center"/>
              <w:rPr>
                <w:color w:val="auto"/>
                <w:sz w:val="26"/>
                <w:szCs w:val="26"/>
              </w:rPr>
            </w:pPr>
            <w:r w:rsidRPr="004F0CB4">
              <w:rPr>
                <w:color w:val="auto"/>
                <w:sz w:val="26"/>
                <w:szCs w:val="26"/>
              </w:rPr>
              <w:t>B</w:t>
            </w:r>
          </w:p>
        </w:tc>
        <w:tc>
          <w:tcPr>
            <w:tcW w:w="0" w:type="auto"/>
            <w:tcBorders>
              <w:bottom w:val="single" w:sz="8" w:space="0" w:color="000000"/>
              <w:right w:val="single" w:sz="8" w:space="0" w:color="000000"/>
            </w:tcBorders>
            <w:vAlign w:val="center"/>
          </w:tcPr>
          <w:p w14:paraId="2A325977"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14</w:t>
            </w:r>
          </w:p>
        </w:tc>
        <w:tc>
          <w:tcPr>
            <w:tcW w:w="0" w:type="auto"/>
            <w:tcBorders>
              <w:bottom w:val="single" w:sz="8" w:space="0" w:color="000000"/>
              <w:right w:val="single" w:sz="8" w:space="0" w:color="000000"/>
            </w:tcBorders>
            <w:vAlign w:val="center"/>
          </w:tcPr>
          <w:p w14:paraId="689EF71B" w14:textId="77777777" w:rsidR="00C61696" w:rsidRPr="004F0CB4" w:rsidRDefault="00C61696" w:rsidP="00C61696">
            <w:pPr>
              <w:spacing w:line="276" w:lineRule="auto"/>
              <w:jc w:val="center"/>
              <w:rPr>
                <w:color w:val="auto"/>
                <w:sz w:val="26"/>
                <w:szCs w:val="26"/>
              </w:rPr>
            </w:pPr>
            <w:r w:rsidRPr="004F0CB4">
              <w:rPr>
                <w:color w:val="auto"/>
                <w:sz w:val="26"/>
                <w:szCs w:val="26"/>
              </w:rPr>
              <w:t>D</w:t>
            </w:r>
          </w:p>
        </w:tc>
      </w:tr>
      <w:tr w:rsidR="004F0CB4" w:rsidRPr="004F0CB4" w14:paraId="5EFD3348"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E8879EC"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6</w:t>
            </w:r>
          </w:p>
        </w:tc>
        <w:tc>
          <w:tcPr>
            <w:tcW w:w="0" w:type="auto"/>
            <w:tcBorders>
              <w:bottom w:val="single" w:sz="8" w:space="0" w:color="000000"/>
              <w:right w:val="single" w:sz="8" w:space="0" w:color="000000"/>
            </w:tcBorders>
            <w:vAlign w:val="center"/>
          </w:tcPr>
          <w:p w14:paraId="14BA2CE0" w14:textId="77777777" w:rsidR="00C61696" w:rsidRPr="004F0CB4" w:rsidRDefault="00C61696" w:rsidP="00C61696">
            <w:pPr>
              <w:spacing w:line="276" w:lineRule="auto"/>
              <w:jc w:val="center"/>
              <w:rPr>
                <w:color w:val="auto"/>
                <w:sz w:val="26"/>
                <w:szCs w:val="26"/>
              </w:rPr>
            </w:pPr>
            <w:r w:rsidRPr="004F0CB4">
              <w:rPr>
                <w:color w:val="auto"/>
                <w:sz w:val="26"/>
                <w:szCs w:val="26"/>
              </w:rPr>
              <w:t>C</w:t>
            </w:r>
          </w:p>
        </w:tc>
        <w:tc>
          <w:tcPr>
            <w:tcW w:w="0" w:type="auto"/>
            <w:tcBorders>
              <w:bottom w:val="single" w:sz="8" w:space="0" w:color="000000"/>
              <w:right w:val="single" w:sz="8" w:space="0" w:color="000000"/>
            </w:tcBorders>
            <w:vAlign w:val="center"/>
          </w:tcPr>
          <w:p w14:paraId="4558548F"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15</w:t>
            </w:r>
          </w:p>
        </w:tc>
        <w:tc>
          <w:tcPr>
            <w:tcW w:w="0" w:type="auto"/>
            <w:tcBorders>
              <w:bottom w:val="single" w:sz="8" w:space="0" w:color="000000"/>
              <w:right w:val="single" w:sz="8" w:space="0" w:color="000000"/>
            </w:tcBorders>
            <w:vAlign w:val="center"/>
          </w:tcPr>
          <w:p w14:paraId="68B0BADA" w14:textId="77777777" w:rsidR="00C61696" w:rsidRPr="004F0CB4" w:rsidRDefault="00C61696" w:rsidP="00C61696">
            <w:pPr>
              <w:spacing w:line="276" w:lineRule="auto"/>
              <w:jc w:val="center"/>
              <w:rPr>
                <w:color w:val="auto"/>
                <w:sz w:val="26"/>
                <w:szCs w:val="26"/>
              </w:rPr>
            </w:pPr>
            <w:r w:rsidRPr="004F0CB4">
              <w:rPr>
                <w:color w:val="auto"/>
                <w:sz w:val="26"/>
                <w:szCs w:val="26"/>
              </w:rPr>
              <w:t>A</w:t>
            </w:r>
          </w:p>
        </w:tc>
      </w:tr>
      <w:tr w:rsidR="004F0CB4" w:rsidRPr="004F0CB4" w14:paraId="3A4B6C1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2A53530"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7</w:t>
            </w:r>
          </w:p>
        </w:tc>
        <w:tc>
          <w:tcPr>
            <w:tcW w:w="0" w:type="auto"/>
            <w:tcBorders>
              <w:bottom w:val="single" w:sz="8" w:space="0" w:color="000000"/>
              <w:right w:val="single" w:sz="8" w:space="0" w:color="000000"/>
            </w:tcBorders>
            <w:vAlign w:val="center"/>
          </w:tcPr>
          <w:p w14:paraId="06F638B9" w14:textId="77777777" w:rsidR="00C61696" w:rsidRPr="004F0CB4" w:rsidRDefault="00C61696" w:rsidP="00C61696">
            <w:pPr>
              <w:spacing w:line="276" w:lineRule="auto"/>
              <w:jc w:val="center"/>
              <w:rPr>
                <w:color w:val="auto"/>
                <w:sz w:val="26"/>
                <w:szCs w:val="26"/>
              </w:rPr>
            </w:pPr>
            <w:r w:rsidRPr="004F0CB4">
              <w:rPr>
                <w:color w:val="auto"/>
                <w:sz w:val="26"/>
                <w:szCs w:val="26"/>
              </w:rPr>
              <w:t>B</w:t>
            </w:r>
          </w:p>
        </w:tc>
        <w:tc>
          <w:tcPr>
            <w:tcW w:w="0" w:type="auto"/>
            <w:tcBorders>
              <w:bottom w:val="single" w:sz="8" w:space="0" w:color="000000"/>
              <w:right w:val="single" w:sz="8" w:space="0" w:color="000000"/>
            </w:tcBorders>
            <w:vAlign w:val="center"/>
          </w:tcPr>
          <w:p w14:paraId="2EEAD338"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16</w:t>
            </w:r>
          </w:p>
        </w:tc>
        <w:tc>
          <w:tcPr>
            <w:tcW w:w="0" w:type="auto"/>
            <w:tcBorders>
              <w:bottom w:val="single" w:sz="8" w:space="0" w:color="000000"/>
              <w:right w:val="single" w:sz="8" w:space="0" w:color="000000"/>
            </w:tcBorders>
            <w:vAlign w:val="center"/>
          </w:tcPr>
          <w:p w14:paraId="01B5E629" w14:textId="77777777" w:rsidR="00C61696" w:rsidRPr="004F0CB4" w:rsidRDefault="00C61696" w:rsidP="00C61696">
            <w:pPr>
              <w:spacing w:line="276" w:lineRule="auto"/>
              <w:jc w:val="center"/>
              <w:rPr>
                <w:color w:val="auto"/>
                <w:sz w:val="26"/>
                <w:szCs w:val="26"/>
              </w:rPr>
            </w:pPr>
            <w:r w:rsidRPr="004F0CB4">
              <w:rPr>
                <w:color w:val="auto"/>
                <w:sz w:val="26"/>
                <w:szCs w:val="26"/>
              </w:rPr>
              <w:t>A</w:t>
            </w:r>
          </w:p>
        </w:tc>
      </w:tr>
      <w:tr w:rsidR="004F0CB4" w:rsidRPr="004F0CB4" w14:paraId="5AC98A17"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A7D925B"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8</w:t>
            </w:r>
          </w:p>
        </w:tc>
        <w:tc>
          <w:tcPr>
            <w:tcW w:w="0" w:type="auto"/>
            <w:tcBorders>
              <w:bottom w:val="single" w:sz="8" w:space="0" w:color="000000"/>
              <w:right w:val="single" w:sz="8" w:space="0" w:color="000000"/>
            </w:tcBorders>
            <w:vAlign w:val="center"/>
          </w:tcPr>
          <w:p w14:paraId="3E649728" w14:textId="77777777" w:rsidR="00C61696" w:rsidRPr="004F0CB4" w:rsidRDefault="00C61696" w:rsidP="00C61696">
            <w:pPr>
              <w:spacing w:line="276" w:lineRule="auto"/>
              <w:jc w:val="center"/>
              <w:rPr>
                <w:color w:val="auto"/>
                <w:sz w:val="26"/>
                <w:szCs w:val="26"/>
              </w:rPr>
            </w:pPr>
            <w:r w:rsidRPr="004F0CB4">
              <w:rPr>
                <w:color w:val="auto"/>
                <w:sz w:val="26"/>
                <w:szCs w:val="26"/>
              </w:rPr>
              <w:t>C</w:t>
            </w:r>
          </w:p>
        </w:tc>
        <w:tc>
          <w:tcPr>
            <w:tcW w:w="0" w:type="auto"/>
            <w:tcBorders>
              <w:bottom w:val="single" w:sz="8" w:space="0" w:color="000000"/>
              <w:right w:val="single" w:sz="8" w:space="0" w:color="000000"/>
            </w:tcBorders>
            <w:vAlign w:val="center"/>
          </w:tcPr>
          <w:p w14:paraId="3407BB2A"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17</w:t>
            </w:r>
          </w:p>
        </w:tc>
        <w:tc>
          <w:tcPr>
            <w:tcW w:w="0" w:type="auto"/>
            <w:tcBorders>
              <w:bottom w:val="single" w:sz="8" w:space="0" w:color="000000"/>
              <w:right w:val="single" w:sz="8" w:space="0" w:color="000000"/>
            </w:tcBorders>
            <w:vAlign w:val="center"/>
          </w:tcPr>
          <w:p w14:paraId="27A407BC" w14:textId="77777777" w:rsidR="00C61696" w:rsidRPr="004F0CB4" w:rsidRDefault="00C61696" w:rsidP="00C61696">
            <w:pPr>
              <w:spacing w:line="276" w:lineRule="auto"/>
              <w:jc w:val="center"/>
              <w:rPr>
                <w:color w:val="auto"/>
                <w:sz w:val="26"/>
                <w:szCs w:val="26"/>
              </w:rPr>
            </w:pPr>
            <w:r w:rsidRPr="004F0CB4">
              <w:rPr>
                <w:color w:val="auto"/>
                <w:sz w:val="26"/>
                <w:szCs w:val="26"/>
              </w:rPr>
              <w:t>B</w:t>
            </w:r>
          </w:p>
        </w:tc>
      </w:tr>
      <w:tr w:rsidR="004F0CB4" w:rsidRPr="004F0CB4" w14:paraId="6582416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0C3898C"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9</w:t>
            </w:r>
          </w:p>
        </w:tc>
        <w:tc>
          <w:tcPr>
            <w:tcW w:w="0" w:type="auto"/>
            <w:tcBorders>
              <w:bottom w:val="single" w:sz="8" w:space="0" w:color="000000"/>
              <w:right w:val="single" w:sz="8" w:space="0" w:color="000000"/>
            </w:tcBorders>
            <w:vAlign w:val="center"/>
          </w:tcPr>
          <w:p w14:paraId="688076A1" w14:textId="77777777" w:rsidR="00C61696" w:rsidRPr="004F0CB4" w:rsidRDefault="00C61696" w:rsidP="00C61696">
            <w:pPr>
              <w:spacing w:line="276" w:lineRule="auto"/>
              <w:jc w:val="center"/>
              <w:rPr>
                <w:color w:val="auto"/>
                <w:sz w:val="26"/>
                <w:szCs w:val="26"/>
              </w:rPr>
            </w:pPr>
            <w:r w:rsidRPr="004F0CB4">
              <w:rPr>
                <w:color w:val="auto"/>
                <w:sz w:val="26"/>
                <w:szCs w:val="26"/>
              </w:rPr>
              <w:t>A</w:t>
            </w:r>
          </w:p>
        </w:tc>
        <w:tc>
          <w:tcPr>
            <w:tcW w:w="0" w:type="auto"/>
            <w:tcBorders>
              <w:bottom w:val="single" w:sz="8" w:space="0" w:color="000000"/>
              <w:right w:val="single" w:sz="8" w:space="0" w:color="000000"/>
            </w:tcBorders>
            <w:vAlign w:val="center"/>
          </w:tcPr>
          <w:p w14:paraId="2353F63A"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18</w:t>
            </w:r>
          </w:p>
        </w:tc>
        <w:tc>
          <w:tcPr>
            <w:tcW w:w="0" w:type="auto"/>
            <w:tcBorders>
              <w:bottom w:val="single" w:sz="8" w:space="0" w:color="000000"/>
              <w:right w:val="single" w:sz="8" w:space="0" w:color="000000"/>
            </w:tcBorders>
            <w:vAlign w:val="center"/>
          </w:tcPr>
          <w:p w14:paraId="6719D80C" w14:textId="77777777" w:rsidR="00C61696" w:rsidRPr="004F0CB4" w:rsidRDefault="00C61696" w:rsidP="00C61696">
            <w:pPr>
              <w:spacing w:line="276" w:lineRule="auto"/>
              <w:jc w:val="center"/>
              <w:rPr>
                <w:color w:val="auto"/>
                <w:sz w:val="26"/>
                <w:szCs w:val="26"/>
              </w:rPr>
            </w:pPr>
            <w:r w:rsidRPr="004F0CB4">
              <w:rPr>
                <w:color w:val="auto"/>
                <w:sz w:val="26"/>
                <w:szCs w:val="26"/>
              </w:rPr>
              <w:t>D</w:t>
            </w:r>
          </w:p>
        </w:tc>
      </w:tr>
    </w:tbl>
    <w:p w14:paraId="51145F6A" w14:textId="77777777" w:rsidR="00C61696" w:rsidRPr="004F0CB4" w:rsidRDefault="00C61696" w:rsidP="00C61696">
      <w:pPr>
        <w:spacing w:line="276" w:lineRule="auto"/>
        <w:jc w:val="both"/>
        <w:rPr>
          <w:rFonts w:eastAsia="Calibri"/>
          <w:b/>
          <w:i/>
          <w:iCs/>
          <w:color w:val="auto"/>
          <w:sz w:val="26"/>
          <w:szCs w:val="26"/>
          <w:lang w:val="fr-FR"/>
          <w14:ligatures w14:val="standardContextual"/>
        </w:rPr>
      </w:pPr>
      <w:r w:rsidRPr="004F0CB4">
        <w:rPr>
          <w:rFonts w:eastAsia="Calibri"/>
          <w:b/>
          <w:i/>
          <w:iCs/>
          <w:color w:val="auto"/>
          <w:sz w:val="26"/>
          <w:szCs w:val="26"/>
          <w:lang w:val="fr-FR"/>
          <w14:ligatures w14:val="standardContextual"/>
        </w:rPr>
        <w:t>Hướng dẫn chi tiết các câu cần suy luận:</w:t>
      </w:r>
    </w:p>
    <w:p w14:paraId="159D5288" w14:textId="77777777" w:rsidR="00C61696" w:rsidRPr="004F0CB4" w:rsidRDefault="00C61696" w:rsidP="00C61696">
      <w:pPr>
        <w:spacing w:line="276" w:lineRule="auto"/>
        <w:rPr>
          <w:color w:val="auto"/>
          <w:sz w:val="26"/>
          <w:szCs w:val="26"/>
          <w:lang w:val="fr-FR"/>
        </w:rPr>
      </w:pPr>
      <w:r w:rsidRPr="004F0CB4">
        <w:rPr>
          <w:rFonts w:eastAsia="Calibri"/>
          <w:b/>
          <w:color w:val="auto"/>
          <w:sz w:val="26"/>
          <w:szCs w:val="26"/>
          <w:lang w:val="fr-FR"/>
          <w14:ligatures w14:val="standardContextual"/>
        </w:rPr>
        <w:t xml:space="preserve">Câu 10. </w:t>
      </w:r>
      <w:r w:rsidRPr="004F0CB4">
        <w:rPr>
          <w:color w:val="auto"/>
          <w:sz w:val="26"/>
          <w:szCs w:val="26"/>
          <w:lang w:val="fr-FR"/>
        </w:rPr>
        <w:t>Giá trị đường kính trung bình:</w:t>
      </w:r>
    </w:p>
    <w:p w14:paraId="4F73E9E5" w14:textId="77777777" w:rsidR="00C61696" w:rsidRPr="004F0CB4" w:rsidRDefault="00000000" w:rsidP="00C61696">
      <w:pPr>
        <w:spacing w:after="160" w:line="276" w:lineRule="auto"/>
        <w:ind w:left="720"/>
        <w:contextualSpacing/>
        <w:rPr>
          <w:rFonts w:eastAsiaTheme="minorHAnsi"/>
          <w:color w:val="auto"/>
          <w:sz w:val="26"/>
          <w:szCs w:val="26"/>
          <w:lang w:val="fr-FR"/>
        </w:rPr>
      </w:pPr>
      <m:oMath>
        <m:bar>
          <m:barPr>
            <m:pos m:val="top"/>
            <m:ctrlPr>
              <w:rPr>
                <w:rFonts w:ascii="Cambria Math" w:eastAsiaTheme="minorHAnsi" w:hAnsi="Cambria Math"/>
                <w:i/>
                <w:color w:val="auto"/>
                <w:sz w:val="26"/>
                <w:szCs w:val="26"/>
              </w:rPr>
            </m:ctrlPr>
          </m:barPr>
          <m:e>
            <m:r>
              <w:rPr>
                <w:rFonts w:ascii="Cambria Math" w:eastAsiaTheme="minorHAnsi" w:hAnsi="Cambria Math"/>
                <w:color w:val="auto"/>
                <w:sz w:val="26"/>
                <w:szCs w:val="26"/>
              </w:rPr>
              <m:t>d</m:t>
            </m:r>
          </m:e>
        </m:bar>
        <m:r>
          <w:rPr>
            <w:rFonts w:ascii="Cambria Math" w:eastAsiaTheme="minorHAnsi" w:hAnsi="Cambria Math"/>
            <w:color w:val="auto"/>
            <w:sz w:val="26"/>
            <w:szCs w:val="26"/>
            <w:lang w:val="fr-FR"/>
          </w:rPr>
          <m:t>=</m:t>
        </m:r>
        <m:f>
          <m:fPr>
            <m:ctrlPr>
              <w:rPr>
                <w:rFonts w:ascii="Cambria Math" w:eastAsiaTheme="minorHAnsi" w:hAnsi="Cambria Math"/>
                <w:i/>
                <w:color w:val="auto"/>
                <w:sz w:val="26"/>
                <w:szCs w:val="26"/>
              </w:rPr>
            </m:ctrlPr>
          </m:fPr>
          <m:num>
            <m:r>
              <w:rPr>
                <w:rFonts w:ascii="Cambria Math" w:eastAsiaTheme="minorHAnsi" w:hAnsi="Cambria Math"/>
                <w:color w:val="auto"/>
                <w:sz w:val="26"/>
                <w:szCs w:val="26"/>
                <w:lang w:val="fr-FR"/>
              </w:rPr>
              <m:t>2,620+2,625+2,630+2,628+2,626</m:t>
            </m:r>
          </m:num>
          <m:den>
            <m:r>
              <w:rPr>
                <w:rFonts w:ascii="Cambria Math" w:eastAsiaTheme="minorHAnsi" w:hAnsi="Cambria Math"/>
                <w:color w:val="auto"/>
                <w:sz w:val="26"/>
                <w:szCs w:val="26"/>
                <w:lang w:val="fr-FR"/>
              </w:rPr>
              <m:t>5</m:t>
            </m:r>
          </m:den>
        </m:f>
        <m:r>
          <w:rPr>
            <w:rFonts w:ascii="Cambria Math" w:eastAsiaTheme="minorHAnsi" w:hAnsi="Cambria Math"/>
            <w:color w:val="auto"/>
            <w:sz w:val="26"/>
            <w:szCs w:val="26"/>
            <w:lang w:val="fr-FR"/>
          </w:rPr>
          <m:t>=2,6258</m:t>
        </m:r>
        <m:r>
          <w:rPr>
            <w:rFonts w:ascii="Cambria Math" w:eastAsiaTheme="minorHAnsi" w:hAnsi="Cambria Math"/>
            <w:color w:val="auto"/>
            <w:sz w:val="26"/>
            <w:szCs w:val="26"/>
          </w:rPr>
          <m:t>cm</m:t>
        </m:r>
        <m:r>
          <w:rPr>
            <w:rFonts w:ascii="Cambria Math" w:eastAsiaTheme="minorHAnsi" w:hAnsi="Cambria Math"/>
            <w:color w:val="auto"/>
            <w:sz w:val="26"/>
            <w:szCs w:val="26"/>
            <w:lang w:val="fr-FR"/>
          </w:rPr>
          <m:t>≈2,626</m:t>
        </m:r>
      </m:oMath>
      <w:r w:rsidR="00C61696" w:rsidRPr="004F0CB4">
        <w:rPr>
          <w:rFonts w:eastAsiaTheme="minorHAnsi"/>
          <w:color w:val="auto"/>
          <w:sz w:val="26"/>
          <w:szCs w:val="26"/>
          <w:lang w:val="fr-FR"/>
        </w:rPr>
        <w:t>cm</w:t>
      </w:r>
    </w:p>
    <w:p w14:paraId="2CE0E2C4" w14:textId="77777777" w:rsidR="00C61696" w:rsidRPr="004F0CB4" w:rsidRDefault="00C61696" w:rsidP="00C61696">
      <w:pPr>
        <w:spacing w:after="160" w:line="276" w:lineRule="auto"/>
        <w:contextualSpacing/>
        <w:rPr>
          <w:rFonts w:eastAsiaTheme="minorHAnsi"/>
          <w:color w:val="auto"/>
          <w:sz w:val="26"/>
          <w:szCs w:val="26"/>
          <w:lang w:val="fr-FR"/>
        </w:rPr>
      </w:pPr>
      <w:r w:rsidRPr="004F0CB4">
        <w:rPr>
          <w:rFonts w:eastAsiaTheme="minorHAnsi"/>
          <w:color w:val="auto"/>
          <w:sz w:val="26"/>
          <w:szCs w:val="26"/>
          <w:lang w:val="fr-FR"/>
        </w:rPr>
        <w:t xml:space="preserve">Sai số tuyệt đối của phép đo: </w:t>
      </w:r>
      <w:r w:rsidRPr="004F0CB4">
        <w:rPr>
          <w:rFonts w:eastAsiaTheme="minorHAnsi"/>
          <w:color w:val="auto"/>
          <w:position w:val="-12"/>
          <w:sz w:val="26"/>
          <w:szCs w:val="26"/>
        </w:rPr>
        <w:object w:dxaOrig="1579" w:dyaOrig="400" w14:anchorId="48ACFCB7">
          <v:shape id="_x0000_i1033" type="#_x0000_t75" style="width:78.45pt;height:20.85pt" o:ole="">
            <v:imagedata r:id="rId155" o:title=""/>
          </v:shape>
          <o:OLEObject Type="Embed" ProgID="Equation.3" ShapeID="_x0000_i1033" DrawAspect="Content" ObjectID="_1783531243" r:id="rId156"/>
        </w:object>
      </w:r>
      <w:r w:rsidRPr="004F0CB4">
        <w:rPr>
          <w:rFonts w:eastAsiaTheme="minorHAnsi"/>
          <w:color w:val="auto"/>
          <w:sz w:val="26"/>
          <w:szCs w:val="26"/>
          <w:lang w:val="fr-FR"/>
        </w:rPr>
        <w:t xml:space="preserve"> mà bỏ qua sai số dụng cụ nên </w:t>
      </w:r>
      <m:oMath>
        <m:r>
          <w:rPr>
            <w:rFonts w:ascii="Cambria Math" w:eastAsiaTheme="minorHAnsi" w:hAnsi="Cambria Math"/>
            <w:color w:val="auto"/>
            <w:sz w:val="26"/>
            <w:szCs w:val="26"/>
          </w:rPr>
          <m:t>Δd</m:t>
        </m:r>
        <m:r>
          <w:rPr>
            <w:rFonts w:ascii="Cambria Math" w:eastAsiaTheme="minorHAnsi" w:hAnsi="Cambria Math"/>
            <w:color w:val="auto"/>
            <w:sz w:val="26"/>
            <w:szCs w:val="26"/>
            <w:lang w:val="fr-FR"/>
          </w:rPr>
          <m:t>=</m:t>
        </m:r>
        <m:bar>
          <m:barPr>
            <m:pos m:val="top"/>
            <m:ctrlPr>
              <w:rPr>
                <w:rFonts w:ascii="Cambria Math" w:eastAsiaTheme="minorHAnsi" w:hAnsi="Cambria Math"/>
                <w:i/>
                <w:color w:val="auto"/>
                <w:sz w:val="26"/>
                <w:szCs w:val="26"/>
              </w:rPr>
            </m:ctrlPr>
          </m:barPr>
          <m:e>
            <m:r>
              <w:rPr>
                <w:rFonts w:ascii="Cambria Math" w:eastAsiaTheme="minorHAnsi" w:hAnsi="Cambria Math"/>
                <w:color w:val="auto"/>
                <w:sz w:val="26"/>
                <w:szCs w:val="26"/>
              </w:rPr>
              <m:t>Δd</m:t>
            </m:r>
          </m:e>
        </m:bar>
        <m:r>
          <w:rPr>
            <w:rFonts w:ascii="Cambria Math" w:eastAsiaTheme="minorHAnsi" w:hAnsi="Cambria Math"/>
            <w:color w:val="auto"/>
            <w:sz w:val="26"/>
            <w:szCs w:val="26"/>
            <w:lang w:val="fr-FR"/>
          </w:rPr>
          <m:t>=</m:t>
        </m:r>
        <m:f>
          <m:fPr>
            <m:ctrlPr>
              <w:rPr>
                <w:rFonts w:ascii="Cambria Math" w:eastAsiaTheme="minorHAnsi" w:hAnsi="Cambria Math"/>
                <w:i/>
                <w:color w:val="auto"/>
                <w:sz w:val="26"/>
                <w:szCs w:val="26"/>
              </w:rPr>
            </m:ctrlPr>
          </m:fPr>
          <m:num>
            <m:d>
              <m:dPr>
                <m:begChr m:val="|"/>
                <m:endChr m:val="|"/>
                <m:ctrlPr>
                  <w:rPr>
                    <w:rFonts w:ascii="Cambria Math" w:eastAsiaTheme="minorHAnsi" w:hAnsi="Cambria Math"/>
                    <w:i/>
                    <w:color w:val="auto"/>
                    <w:sz w:val="26"/>
                    <w:szCs w:val="26"/>
                  </w:rPr>
                </m:ctrlPr>
              </m:dPr>
              <m:e>
                <m:r>
                  <w:rPr>
                    <w:rFonts w:ascii="Cambria Math" w:eastAsiaTheme="minorHAnsi" w:hAnsi="Cambria Math"/>
                    <w:color w:val="auto"/>
                    <w:sz w:val="26"/>
                    <w:szCs w:val="26"/>
                    <w:lang w:val="fr-FR"/>
                  </w:rPr>
                  <m:t>2,626-2,620</m:t>
                </m:r>
              </m:e>
            </m:d>
            <m:r>
              <w:rPr>
                <w:rFonts w:ascii="Cambria Math" w:eastAsiaTheme="minorHAnsi" w:hAnsi="Cambria Math"/>
                <w:color w:val="auto"/>
                <w:sz w:val="26"/>
                <w:szCs w:val="26"/>
                <w:lang w:val="fr-FR"/>
              </w:rPr>
              <m:t>+</m:t>
            </m:r>
            <m:d>
              <m:dPr>
                <m:begChr m:val="|"/>
                <m:endChr m:val="|"/>
                <m:ctrlPr>
                  <w:rPr>
                    <w:rFonts w:ascii="Cambria Math" w:eastAsiaTheme="minorHAnsi" w:hAnsi="Cambria Math"/>
                    <w:i/>
                    <w:color w:val="auto"/>
                    <w:sz w:val="26"/>
                    <w:szCs w:val="26"/>
                  </w:rPr>
                </m:ctrlPr>
              </m:dPr>
              <m:e>
                <m:r>
                  <w:rPr>
                    <w:rFonts w:ascii="Cambria Math" w:eastAsiaTheme="minorHAnsi" w:hAnsi="Cambria Math"/>
                    <w:color w:val="auto"/>
                    <w:sz w:val="26"/>
                    <w:szCs w:val="26"/>
                    <w:lang w:val="fr-FR"/>
                  </w:rPr>
                  <m:t>2,626-2,625</m:t>
                </m:r>
              </m:e>
            </m:d>
            <m:r>
              <w:rPr>
                <w:rFonts w:ascii="Cambria Math" w:eastAsiaTheme="minorHAnsi" w:hAnsi="Cambria Math"/>
                <w:color w:val="auto"/>
                <w:sz w:val="26"/>
                <w:szCs w:val="26"/>
                <w:lang w:val="fr-FR"/>
              </w:rPr>
              <m:t>+</m:t>
            </m:r>
            <m:d>
              <m:dPr>
                <m:begChr m:val="|"/>
                <m:endChr m:val="|"/>
                <m:ctrlPr>
                  <w:rPr>
                    <w:rFonts w:ascii="Cambria Math" w:eastAsiaTheme="minorHAnsi" w:hAnsi="Cambria Math"/>
                    <w:i/>
                    <w:color w:val="auto"/>
                    <w:sz w:val="26"/>
                    <w:szCs w:val="26"/>
                  </w:rPr>
                </m:ctrlPr>
              </m:dPr>
              <m:e>
                <m:r>
                  <w:rPr>
                    <w:rFonts w:ascii="Cambria Math" w:eastAsiaTheme="minorHAnsi" w:hAnsi="Cambria Math"/>
                    <w:color w:val="auto"/>
                    <w:sz w:val="26"/>
                    <w:szCs w:val="26"/>
                    <w:lang w:val="fr-FR"/>
                  </w:rPr>
                  <m:t>2,626-2,630</m:t>
                </m:r>
              </m:e>
            </m:d>
            <m:r>
              <w:rPr>
                <w:rFonts w:ascii="Cambria Math" w:eastAsiaTheme="minorHAnsi" w:hAnsi="Cambria Math"/>
                <w:color w:val="auto"/>
                <w:sz w:val="26"/>
                <w:szCs w:val="26"/>
                <w:lang w:val="fr-FR"/>
              </w:rPr>
              <m:t>+</m:t>
            </m:r>
            <m:d>
              <m:dPr>
                <m:begChr m:val="|"/>
                <m:endChr m:val="|"/>
                <m:ctrlPr>
                  <w:rPr>
                    <w:rFonts w:ascii="Cambria Math" w:eastAsiaTheme="minorHAnsi" w:hAnsi="Cambria Math"/>
                    <w:i/>
                    <w:color w:val="auto"/>
                    <w:sz w:val="26"/>
                    <w:szCs w:val="26"/>
                  </w:rPr>
                </m:ctrlPr>
              </m:dPr>
              <m:e>
                <m:r>
                  <w:rPr>
                    <w:rFonts w:ascii="Cambria Math" w:eastAsiaTheme="minorHAnsi" w:hAnsi="Cambria Math"/>
                    <w:color w:val="auto"/>
                    <w:sz w:val="26"/>
                    <w:szCs w:val="26"/>
                    <w:lang w:val="fr-FR"/>
                  </w:rPr>
                  <m:t>2,626-2,628</m:t>
                </m:r>
              </m:e>
            </m:d>
            <m:r>
              <w:rPr>
                <w:rFonts w:ascii="Cambria Math" w:eastAsiaTheme="minorHAnsi" w:hAnsi="Cambria Math"/>
                <w:color w:val="auto"/>
                <w:sz w:val="26"/>
                <w:szCs w:val="26"/>
                <w:lang w:val="fr-FR"/>
              </w:rPr>
              <m:t>+</m:t>
            </m:r>
            <m:d>
              <m:dPr>
                <m:begChr m:val="|"/>
                <m:endChr m:val="|"/>
                <m:ctrlPr>
                  <w:rPr>
                    <w:rFonts w:ascii="Cambria Math" w:eastAsiaTheme="minorHAnsi" w:hAnsi="Cambria Math"/>
                    <w:i/>
                    <w:color w:val="auto"/>
                    <w:sz w:val="26"/>
                    <w:szCs w:val="26"/>
                  </w:rPr>
                </m:ctrlPr>
              </m:dPr>
              <m:e>
                <m:r>
                  <w:rPr>
                    <w:rFonts w:ascii="Cambria Math" w:eastAsiaTheme="minorHAnsi" w:hAnsi="Cambria Math"/>
                    <w:color w:val="auto"/>
                    <w:sz w:val="26"/>
                    <w:szCs w:val="26"/>
                    <w:lang w:val="fr-FR"/>
                  </w:rPr>
                  <m:t>2,626-2,626</m:t>
                </m:r>
              </m:e>
            </m:d>
          </m:num>
          <m:den>
            <m:r>
              <w:rPr>
                <w:rFonts w:ascii="Cambria Math" w:eastAsiaTheme="minorHAnsi" w:hAnsi="Cambria Math"/>
                <w:color w:val="auto"/>
                <w:sz w:val="26"/>
                <w:szCs w:val="26"/>
                <w:lang w:val="fr-FR"/>
              </w:rPr>
              <m:t>5</m:t>
            </m:r>
          </m:den>
        </m:f>
        <m:r>
          <w:rPr>
            <w:rFonts w:ascii="Cambria Math" w:eastAsiaTheme="minorHAnsi" w:hAnsi="Cambria Math"/>
            <w:color w:val="auto"/>
            <w:sz w:val="26"/>
            <w:szCs w:val="26"/>
            <w:lang w:val="fr-FR"/>
          </w:rPr>
          <m:t>=0,0026</m:t>
        </m:r>
      </m:oMath>
      <w:r w:rsidRPr="004F0CB4">
        <w:rPr>
          <w:rFonts w:eastAsiaTheme="minorHAnsi"/>
          <w:color w:val="auto"/>
          <w:sz w:val="26"/>
          <w:szCs w:val="26"/>
          <w:lang w:val="fr-FR"/>
        </w:rPr>
        <w:t>cm.</w:t>
      </w:r>
    </w:p>
    <w:p w14:paraId="4A68343F" w14:textId="77777777" w:rsidR="00C61696" w:rsidRPr="004F0CB4" w:rsidRDefault="00C61696" w:rsidP="00C61696">
      <w:pPr>
        <w:spacing w:after="160" w:line="276" w:lineRule="auto"/>
        <w:contextualSpacing/>
        <w:rPr>
          <w:rFonts w:eastAsiaTheme="minorHAnsi"/>
          <w:color w:val="auto"/>
          <w:sz w:val="26"/>
          <w:szCs w:val="26"/>
          <w:lang w:val="fr-FR"/>
        </w:rPr>
      </w:pPr>
      <w:r w:rsidRPr="004F0CB4">
        <w:rPr>
          <w:rFonts w:eastAsiaTheme="minorHAnsi"/>
          <w:color w:val="auto"/>
          <w:sz w:val="26"/>
          <w:szCs w:val="26"/>
          <w:lang w:val="fr-FR"/>
        </w:rPr>
        <w:t>Sai số tỉ đối của phép đo:</w:t>
      </w:r>
    </w:p>
    <w:p w14:paraId="1AA933D3" w14:textId="77777777" w:rsidR="00C61696" w:rsidRPr="004F0CB4" w:rsidRDefault="00000000" w:rsidP="00C61696">
      <w:pPr>
        <w:spacing w:after="160" w:line="276" w:lineRule="auto"/>
        <w:contextualSpacing/>
        <w:jc w:val="center"/>
        <w:rPr>
          <w:rFonts w:eastAsiaTheme="minorHAnsi"/>
          <w:b/>
          <w:color w:val="auto"/>
          <w:sz w:val="26"/>
          <w:szCs w:val="26"/>
          <w:lang w:val="pt-BR"/>
        </w:rPr>
      </w:pPr>
      <m:oMath>
        <m:f>
          <m:fPr>
            <m:ctrlPr>
              <w:rPr>
                <w:rFonts w:ascii="Cambria Math" w:eastAsiaTheme="minorHAnsi" w:hAnsi="Cambria Math"/>
                <w:i/>
                <w:color w:val="auto"/>
                <w:sz w:val="26"/>
                <w:szCs w:val="26"/>
              </w:rPr>
            </m:ctrlPr>
          </m:fPr>
          <m:num>
            <m:r>
              <w:rPr>
                <w:rFonts w:ascii="Cambria Math" w:eastAsiaTheme="minorHAnsi" w:hAnsi="Cambria Math"/>
                <w:color w:val="auto"/>
                <w:sz w:val="26"/>
                <w:szCs w:val="26"/>
              </w:rPr>
              <m:t>Δd</m:t>
            </m:r>
          </m:num>
          <m:den>
            <m:bar>
              <m:barPr>
                <m:pos m:val="top"/>
                <m:ctrlPr>
                  <w:rPr>
                    <w:rFonts w:ascii="Cambria Math" w:eastAsiaTheme="minorHAnsi" w:hAnsi="Cambria Math"/>
                    <w:i/>
                    <w:color w:val="auto"/>
                    <w:sz w:val="26"/>
                    <w:szCs w:val="26"/>
                  </w:rPr>
                </m:ctrlPr>
              </m:barPr>
              <m:e>
                <m:r>
                  <w:rPr>
                    <w:rFonts w:ascii="Cambria Math" w:eastAsiaTheme="minorHAnsi" w:hAnsi="Cambria Math"/>
                    <w:color w:val="auto"/>
                    <w:sz w:val="26"/>
                    <w:szCs w:val="26"/>
                  </w:rPr>
                  <m:t>d</m:t>
                </m:r>
              </m:e>
            </m:bar>
          </m:den>
        </m:f>
        <m:r>
          <w:rPr>
            <w:rFonts w:ascii="Cambria Math" w:eastAsiaTheme="minorHAnsi" w:hAnsi="Cambria Math"/>
            <w:color w:val="auto"/>
            <w:sz w:val="26"/>
            <w:szCs w:val="26"/>
            <w:lang w:val="pt-BR"/>
          </w:rPr>
          <m:t>=</m:t>
        </m:r>
        <m:f>
          <m:fPr>
            <m:ctrlPr>
              <w:rPr>
                <w:rFonts w:ascii="Cambria Math" w:eastAsiaTheme="minorHAnsi" w:hAnsi="Cambria Math"/>
                <w:i/>
                <w:color w:val="auto"/>
                <w:sz w:val="26"/>
                <w:szCs w:val="26"/>
              </w:rPr>
            </m:ctrlPr>
          </m:fPr>
          <m:num>
            <m:r>
              <w:rPr>
                <w:rFonts w:ascii="Cambria Math" w:eastAsiaTheme="minorHAnsi" w:hAnsi="Cambria Math"/>
                <w:color w:val="auto"/>
                <w:sz w:val="26"/>
                <w:szCs w:val="26"/>
                <w:lang w:val="pt-BR"/>
              </w:rPr>
              <m:t>0,0026</m:t>
            </m:r>
          </m:num>
          <m:den>
            <m:r>
              <w:rPr>
                <w:rFonts w:ascii="Cambria Math" w:eastAsiaTheme="minorHAnsi" w:hAnsi="Cambria Math"/>
                <w:color w:val="auto"/>
                <w:sz w:val="26"/>
                <w:szCs w:val="26"/>
                <w:lang w:val="pt-BR"/>
              </w:rPr>
              <m:t>2,626</m:t>
            </m:r>
          </m:den>
        </m:f>
        <m:r>
          <w:rPr>
            <w:rFonts w:ascii="Cambria Math" w:eastAsiaTheme="minorHAnsi" w:hAnsi="Cambria Math"/>
            <w:color w:val="auto"/>
            <w:sz w:val="26"/>
            <w:szCs w:val="26"/>
            <w:lang w:val="pt-BR"/>
          </w:rPr>
          <m:t>.100%≈0,1%</m:t>
        </m:r>
      </m:oMath>
      <w:r w:rsidR="00C61696" w:rsidRPr="004F0CB4">
        <w:rPr>
          <w:rFonts w:eastAsiaTheme="minorHAnsi"/>
          <w:color w:val="auto"/>
          <w:sz w:val="26"/>
          <w:szCs w:val="26"/>
          <w:lang w:val="pt-BR"/>
        </w:rPr>
        <w:t xml:space="preserve">. </w:t>
      </w:r>
      <w:r w:rsidR="00C61696" w:rsidRPr="004F0CB4">
        <w:rPr>
          <w:rFonts w:eastAsiaTheme="minorHAnsi"/>
          <w:b/>
          <w:color w:val="auto"/>
          <w:sz w:val="26"/>
          <w:szCs w:val="26"/>
          <w:lang w:val="pt-BR"/>
        </w:rPr>
        <w:t>Chọn A</w:t>
      </w:r>
    </w:p>
    <w:p w14:paraId="6835DE72" w14:textId="77777777" w:rsidR="00C61696" w:rsidRPr="004F0CB4" w:rsidRDefault="00C61696" w:rsidP="00C61696">
      <w:pPr>
        <w:tabs>
          <w:tab w:val="left" w:pos="360"/>
        </w:tabs>
        <w:spacing w:line="276" w:lineRule="auto"/>
        <w:jc w:val="both"/>
        <w:rPr>
          <w:rFonts w:eastAsia="Calibri"/>
          <w:color w:val="auto"/>
          <w:sz w:val="26"/>
          <w:szCs w:val="26"/>
          <w:lang w:val="pt-BR"/>
        </w:rPr>
      </w:pPr>
      <w:r w:rsidRPr="004F0CB4">
        <w:rPr>
          <w:rFonts w:eastAsia="Calibri"/>
          <w:b/>
          <w:color w:val="auto"/>
          <w:sz w:val="26"/>
          <w:szCs w:val="26"/>
          <w:lang w:val="pt-BR"/>
          <w14:ligatures w14:val="standardContextual"/>
        </w:rPr>
        <w:t xml:space="preserve">Câu 11. + </w:t>
      </w:r>
      <w:r w:rsidRPr="004F0CB4">
        <w:rPr>
          <w:rFonts w:eastAsia="Calibri"/>
          <w:color w:val="auto"/>
          <w:sz w:val="26"/>
          <w:szCs w:val="26"/>
          <w:lang w:val="pt-BR"/>
        </w:rPr>
        <w:t xml:space="preserve">Thể tích của khối lập phương: </w:t>
      </w:r>
      <w:r w:rsidRPr="004F0CB4">
        <w:rPr>
          <w:rFonts w:eastAsia="Calibri"/>
          <w:color w:val="auto"/>
          <w:position w:val="-10"/>
        </w:rPr>
        <w:object w:dxaOrig="2340" w:dyaOrig="360" w14:anchorId="2F67D372">
          <v:shape id="_x0000_i1034" type="#_x0000_t75" style="width:117.1pt;height:18.95pt" o:ole="">
            <v:imagedata r:id="rId157" o:title=""/>
          </v:shape>
          <o:OLEObject Type="Embed" ProgID="Equation.3" ShapeID="_x0000_i1034" DrawAspect="Content" ObjectID="_1783531244" r:id="rId158"/>
        </w:object>
      </w:r>
      <w:r w:rsidRPr="004F0CB4">
        <w:rPr>
          <w:rFonts w:eastAsia="Calibri"/>
          <w:color w:val="auto"/>
          <w:sz w:val="26"/>
          <w:szCs w:val="26"/>
          <w:lang w:val="pt-BR"/>
        </w:rPr>
        <w:t>cm</w:t>
      </w:r>
      <w:r w:rsidRPr="004F0CB4">
        <w:rPr>
          <w:rFonts w:eastAsia="Calibri"/>
          <w:color w:val="auto"/>
          <w:sz w:val="26"/>
          <w:szCs w:val="26"/>
          <w:vertAlign w:val="superscript"/>
          <w:lang w:val="pt-BR"/>
        </w:rPr>
        <w:t>3</w:t>
      </w:r>
      <w:r w:rsidRPr="004F0CB4">
        <w:rPr>
          <w:rFonts w:eastAsia="Calibri"/>
          <w:color w:val="auto"/>
          <w:sz w:val="26"/>
          <w:szCs w:val="26"/>
          <w:lang w:val="pt-BR"/>
        </w:rPr>
        <w:t>.</w:t>
      </w:r>
    </w:p>
    <w:p w14:paraId="75A3AF7A" w14:textId="77777777" w:rsidR="00C61696" w:rsidRPr="004F0CB4" w:rsidRDefault="00C61696" w:rsidP="00C61696">
      <w:pPr>
        <w:tabs>
          <w:tab w:val="left" w:pos="360"/>
        </w:tabs>
        <w:spacing w:after="160" w:line="276" w:lineRule="auto"/>
        <w:ind w:left="720"/>
        <w:contextualSpacing/>
        <w:jc w:val="both"/>
        <w:rPr>
          <w:rFonts w:eastAsia="Calibri"/>
          <w:color w:val="auto"/>
          <w:sz w:val="26"/>
          <w:szCs w:val="26"/>
          <w:lang w:val="pt-BR"/>
        </w:rPr>
      </w:pPr>
      <w:r w:rsidRPr="004F0CB4">
        <w:rPr>
          <w:rFonts w:eastAsia="Calibri"/>
          <w:color w:val="auto"/>
          <w:sz w:val="26"/>
          <w:szCs w:val="26"/>
          <w:lang w:val="pt-BR"/>
        </w:rPr>
        <w:t xml:space="preserve">Sai số tỉ đối: </w:t>
      </w:r>
      <m:oMath>
        <m:f>
          <m:fPr>
            <m:ctrlPr>
              <w:rPr>
                <w:rFonts w:ascii="Cambria Math" w:eastAsia="Calibri" w:hAnsi="Cambria Math"/>
                <w:i/>
                <w:color w:val="auto"/>
                <w:sz w:val="26"/>
                <w:szCs w:val="26"/>
              </w:rPr>
            </m:ctrlPr>
          </m:fPr>
          <m:num>
            <m:r>
              <w:rPr>
                <w:rFonts w:ascii="Cambria Math" w:eastAsia="Calibri" w:hAnsi="Cambria Math"/>
                <w:color w:val="auto"/>
                <w:sz w:val="26"/>
                <w:szCs w:val="26"/>
              </w:rPr>
              <m:t>ΔV</m:t>
            </m:r>
          </m:num>
          <m:den>
            <m:r>
              <w:rPr>
                <w:rFonts w:ascii="Cambria Math" w:eastAsia="Calibri" w:hAnsi="Cambria Math"/>
                <w:color w:val="auto"/>
                <w:sz w:val="26"/>
                <w:szCs w:val="26"/>
              </w:rPr>
              <m:t>V</m:t>
            </m:r>
          </m:den>
        </m:f>
        <m:r>
          <w:rPr>
            <w:rFonts w:ascii="Cambria Math" w:eastAsia="Calibri" w:hAnsi="Cambria Math"/>
            <w:color w:val="auto"/>
            <w:sz w:val="26"/>
            <w:szCs w:val="26"/>
            <w:lang w:val="pt-BR"/>
          </w:rPr>
          <m:t>=3.</m:t>
        </m:r>
        <m:f>
          <m:fPr>
            <m:ctrlPr>
              <w:rPr>
                <w:rFonts w:ascii="Cambria Math" w:eastAsia="Calibri" w:hAnsi="Cambria Math"/>
                <w:i/>
                <w:color w:val="auto"/>
                <w:sz w:val="26"/>
                <w:szCs w:val="26"/>
              </w:rPr>
            </m:ctrlPr>
          </m:fPr>
          <m:num>
            <m:r>
              <w:rPr>
                <w:rFonts w:ascii="Cambria Math" w:eastAsia="Calibri" w:hAnsi="Cambria Math"/>
                <w:color w:val="auto"/>
                <w:sz w:val="26"/>
                <w:szCs w:val="26"/>
              </w:rPr>
              <m:t>Δa</m:t>
            </m:r>
          </m:num>
          <m:den>
            <m:r>
              <w:rPr>
                <w:rFonts w:ascii="Cambria Math" w:eastAsia="Calibri" w:hAnsi="Cambria Math"/>
                <w:color w:val="auto"/>
                <w:sz w:val="26"/>
                <w:szCs w:val="26"/>
              </w:rPr>
              <m:t>a</m:t>
            </m:r>
          </m:den>
        </m:f>
        <m:r>
          <w:rPr>
            <w:rFonts w:ascii="Cambria Math" w:eastAsia="Calibri" w:hAnsi="Cambria Math"/>
            <w:color w:val="auto"/>
            <w:sz w:val="26"/>
            <w:szCs w:val="26"/>
            <w:lang w:val="pt-BR"/>
          </w:rPr>
          <m:t>=3.</m:t>
        </m:r>
        <m:f>
          <m:fPr>
            <m:ctrlPr>
              <w:rPr>
                <w:rFonts w:ascii="Cambria Math" w:eastAsia="Calibri" w:hAnsi="Cambria Math"/>
                <w:i/>
                <w:color w:val="auto"/>
                <w:sz w:val="26"/>
                <w:szCs w:val="26"/>
              </w:rPr>
            </m:ctrlPr>
          </m:fPr>
          <m:num>
            <m:r>
              <w:rPr>
                <w:rFonts w:ascii="Cambria Math" w:eastAsia="Calibri" w:hAnsi="Cambria Math"/>
                <w:color w:val="auto"/>
                <w:sz w:val="26"/>
                <w:szCs w:val="26"/>
                <w:lang w:val="pt-BR"/>
              </w:rPr>
              <m:t>0,01</m:t>
            </m:r>
          </m:num>
          <m:den>
            <m:r>
              <w:rPr>
                <w:rFonts w:ascii="Cambria Math" w:eastAsia="Calibri" w:hAnsi="Cambria Math"/>
                <w:color w:val="auto"/>
                <w:sz w:val="26"/>
                <w:szCs w:val="26"/>
                <w:lang w:val="pt-BR"/>
              </w:rPr>
              <m:t>2,00</m:t>
            </m:r>
          </m:den>
        </m:f>
        <m:r>
          <w:rPr>
            <w:rFonts w:ascii="Cambria Math" w:eastAsia="Calibri" w:hAnsi="Cambria Math"/>
            <w:color w:val="auto"/>
            <w:sz w:val="26"/>
            <w:szCs w:val="26"/>
            <w:lang w:val="pt-BR"/>
          </w:rPr>
          <m:t>=0,015</m:t>
        </m:r>
      </m:oMath>
      <w:r w:rsidRPr="004F0CB4">
        <w:rPr>
          <w:rFonts w:eastAsia="Calibri"/>
          <w:color w:val="auto"/>
          <w:sz w:val="26"/>
          <w:szCs w:val="26"/>
          <w:lang w:val="pt-BR"/>
        </w:rPr>
        <w:t>cm</w:t>
      </w:r>
      <w:r w:rsidRPr="004F0CB4">
        <w:rPr>
          <w:rFonts w:eastAsia="Calibri"/>
          <w:color w:val="auto"/>
          <w:sz w:val="26"/>
          <w:szCs w:val="26"/>
          <w:vertAlign w:val="superscript"/>
          <w:lang w:val="pt-BR"/>
        </w:rPr>
        <w:t>3</w:t>
      </w:r>
      <w:r w:rsidRPr="004F0CB4">
        <w:rPr>
          <w:rFonts w:eastAsia="Calibri"/>
          <w:color w:val="auto"/>
          <w:sz w:val="26"/>
          <w:szCs w:val="26"/>
          <w:lang w:val="pt-BR"/>
        </w:rPr>
        <w:t xml:space="preserve">. </w:t>
      </w:r>
    </w:p>
    <w:p w14:paraId="238FC306" w14:textId="77777777" w:rsidR="00C61696" w:rsidRPr="004F0CB4" w:rsidRDefault="00C61696" w:rsidP="00C61696">
      <w:pPr>
        <w:tabs>
          <w:tab w:val="left" w:pos="360"/>
        </w:tabs>
        <w:spacing w:after="160" w:line="276" w:lineRule="auto"/>
        <w:ind w:left="720"/>
        <w:contextualSpacing/>
        <w:jc w:val="both"/>
        <w:rPr>
          <w:rFonts w:eastAsia="Calibri"/>
          <w:color w:val="auto"/>
          <w:sz w:val="26"/>
          <w:szCs w:val="26"/>
          <w:lang w:val="pt-BR"/>
        </w:rPr>
      </w:pPr>
      <w:r w:rsidRPr="004F0CB4">
        <w:rPr>
          <w:rFonts w:eastAsia="Calibri"/>
          <w:color w:val="auto"/>
          <w:sz w:val="26"/>
          <w:szCs w:val="26"/>
          <w:lang w:val="pt-BR"/>
        </w:rPr>
        <w:t xml:space="preserve">Sai số tuyệt đối của phép đo: </w:t>
      </w:r>
      <w:r w:rsidRPr="004F0CB4">
        <w:rPr>
          <w:rFonts w:eastAsia="Calibri"/>
          <w:color w:val="auto"/>
          <w:position w:val="-10"/>
          <w:sz w:val="26"/>
          <w:szCs w:val="26"/>
        </w:rPr>
        <w:object w:dxaOrig="3320" w:dyaOrig="320" w14:anchorId="3D278386">
          <v:shape id="_x0000_i1035" type="#_x0000_t75" style="width:166pt;height:15.55pt" o:ole="">
            <v:imagedata r:id="rId159" o:title=""/>
          </v:shape>
          <o:OLEObject Type="Embed" ProgID="Equation.3" ShapeID="_x0000_i1035" DrawAspect="Content" ObjectID="_1783531245" r:id="rId160"/>
        </w:object>
      </w:r>
      <w:r w:rsidRPr="004F0CB4">
        <w:rPr>
          <w:rFonts w:eastAsia="Calibri"/>
          <w:color w:val="auto"/>
          <w:sz w:val="26"/>
          <w:szCs w:val="26"/>
          <w:lang w:val="pt-BR"/>
        </w:rPr>
        <w:t>cm</w:t>
      </w:r>
      <w:r w:rsidRPr="004F0CB4">
        <w:rPr>
          <w:rFonts w:eastAsia="Calibri"/>
          <w:color w:val="auto"/>
          <w:sz w:val="26"/>
          <w:szCs w:val="26"/>
          <w:vertAlign w:val="superscript"/>
          <w:lang w:val="pt-BR"/>
        </w:rPr>
        <w:t>3</w:t>
      </w:r>
    </w:p>
    <w:p w14:paraId="5D397FA4" w14:textId="77777777" w:rsidR="00C61696" w:rsidRPr="004F0CB4" w:rsidRDefault="00C61696" w:rsidP="00C61696">
      <w:pPr>
        <w:tabs>
          <w:tab w:val="left" w:pos="360"/>
        </w:tabs>
        <w:spacing w:line="276" w:lineRule="auto"/>
        <w:jc w:val="both"/>
        <w:rPr>
          <w:rFonts w:eastAsia="Calibri"/>
          <w:color w:val="auto"/>
          <w:sz w:val="26"/>
          <w:szCs w:val="26"/>
          <w:lang w:val="pt-BR"/>
          <w14:ligatures w14:val="standardContextual"/>
        </w:rPr>
      </w:pPr>
      <w:r w:rsidRPr="004F0CB4">
        <w:rPr>
          <w:rFonts w:eastAsia="Calibri"/>
          <w:color w:val="auto"/>
          <w:sz w:val="26"/>
          <w:szCs w:val="26"/>
          <w:lang w:val="pt-BR"/>
          <w14:ligatures w14:val="standardContextual"/>
        </w:rPr>
        <w:t xml:space="preserve">Kết quả của phép đo: </w:t>
      </w:r>
      <w:r w:rsidRPr="004F0CB4">
        <w:rPr>
          <w:rFonts w:eastAsia="Calibri"/>
          <w:color w:val="auto"/>
          <w:position w:val="-10"/>
          <w:sz w:val="26"/>
          <w:szCs w:val="26"/>
          <w14:ligatures w14:val="standardContextual"/>
        </w:rPr>
        <w:object w:dxaOrig="2040" w:dyaOrig="360" w14:anchorId="2FED6D9E">
          <v:shape id="_x0000_i1036" type="#_x0000_t75" style="width:101.95pt;height:18.95pt" o:ole="">
            <v:imagedata r:id="rId161" o:title=""/>
          </v:shape>
          <o:OLEObject Type="Embed" ProgID="Equation.3" ShapeID="_x0000_i1036" DrawAspect="Content" ObjectID="_1783531246" r:id="rId162"/>
        </w:object>
      </w:r>
    </w:p>
    <w:p w14:paraId="01E294D8" w14:textId="77777777" w:rsidR="00C61696" w:rsidRPr="004F0CB4" w:rsidRDefault="00C61696" w:rsidP="00C61696">
      <w:pPr>
        <w:tabs>
          <w:tab w:val="left" w:pos="360"/>
        </w:tabs>
        <w:spacing w:line="276" w:lineRule="auto"/>
        <w:jc w:val="both"/>
        <w:rPr>
          <w:rFonts w:eastAsia="Calibri"/>
          <w:color w:val="auto"/>
          <w:sz w:val="26"/>
          <w:szCs w:val="26"/>
          <w:lang w:val="pt-BR"/>
          <w14:ligatures w14:val="standardContextual"/>
        </w:rPr>
      </w:pPr>
      <w:r w:rsidRPr="004F0CB4">
        <w:rPr>
          <w:rFonts w:eastAsia="Calibri"/>
          <w:color w:val="auto"/>
          <w:sz w:val="26"/>
          <w:szCs w:val="26"/>
          <w:lang w:val="pt-BR"/>
          <w14:ligatures w14:val="standardContextual"/>
        </w:rPr>
        <w:t xml:space="preserve">+ Diện tích bề mặt: </w:t>
      </w:r>
      <w:r w:rsidRPr="004F0CB4">
        <w:rPr>
          <w:rFonts w:eastAsia="Calibri"/>
          <w:color w:val="auto"/>
          <w:position w:val="-10"/>
          <w:sz w:val="26"/>
          <w:szCs w:val="26"/>
          <w14:ligatures w14:val="standardContextual"/>
        </w:rPr>
        <w:object w:dxaOrig="2360" w:dyaOrig="360" w14:anchorId="42931A3E">
          <v:shape id="_x0000_i1037" type="#_x0000_t75" style="width:117.1pt;height:18.95pt" o:ole="">
            <v:imagedata r:id="rId163" o:title=""/>
          </v:shape>
          <o:OLEObject Type="Embed" ProgID="Equation.3" ShapeID="_x0000_i1037" DrawAspect="Content" ObjectID="_1783531247" r:id="rId164"/>
        </w:object>
      </w:r>
      <w:r w:rsidRPr="004F0CB4">
        <w:rPr>
          <w:rFonts w:eastAsia="Calibri"/>
          <w:color w:val="auto"/>
          <w:sz w:val="26"/>
          <w:szCs w:val="26"/>
          <w:lang w:val="pt-BR"/>
          <w14:ligatures w14:val="standardContextual"/>
        </w:rPr>
        <w:t>cm</w:t>
      </w:r>
      <w:r w:rsidRPr="004F0CB4">
        <w:rPr>
          <w:rFonts w:eastAsia="Calibri"/>
          <w:color w:val="auto"/>
          <w:sz w:val="26"/>
          <w:szCs w:val="26"/>
          <w:vertAlign w:val="superscript"/>
          <w:lang w:val="pt-BR"/>
          <w14:ligatures w14:val="standardContextual"/>
        </w:rPr>
        <w:t>2</w:t>
      </w:r>
      <w:r w:rsidRPr="004F0CB4">
        <w:rPr>
          <w:rFonts w:eastAsia="Calibri"/>
          <w:color w:val="auto"/>
          <w:sz w:val="26"/>
          <w:szCs w:val="26"/>
          <w:lang w:val="pt-BR"/>
          <w14:ligatures w14:val="standardContextual"/>
        </w:rPr>
        <w:t>.</w:t>
      </w:r>
    </w:p>
    <w:p w14:paraId="6C74C2E9" w14:textId="77777777" w:rsidR="00C61696" w:rsidRPr="004F0CB4" w:rsidRDefault="00C61696" w:rsidP="00C61696">
      <w:pPr>
        <w:tabs>
          <w:tab w:val="left" w:pos="360"/>
        </w:tabs>
        <w:spacing w:line="276" w:lineRule="auto"/>
        <w:jc w:val="both"/>
        <w:rPr>
          <w:rFonts w:eastAsia="Calibri"/>
          <w:color w:val="auto"/>
          <w:sz w:val="26"/>
          <w:szCs w:val="26"/>
          <w:lang w:val="pt-BR"/>
        </w:rPr>
      </w:pPr>
      <w:r w:rsidRPr="004F0CB4">
        <w:rPr>
          <w:rFonts w:eastAsia="Calibri"/>
          <w:color w:val="auto"/>
          <w:sz w:val="26"/>
          <w:szCs w:val="26"/>
          <w:lang w:val="pt-BR"/>
          <w14:ligatures w14:val="standardContextual"/>
        </w:rPr>
        <w:t xml:space="preserve">Sai số tỉ đối: </w:t>
      </w:r>
      <m:oMath>
        <m:f>
          <m:fPr>
            <m:ctrlPr>
              <w:rPr>
                <w:rFonts w:ascii="Cambria Math" w:eastAsia="Calibri" w:hAnsi="Cambria Math"/>
                <w:i/>
                <w:color w:val="auto"/>
                <w:sz w:val="26"/>
                <w:szCs w:val="26"/>
              </w:rPr>
            </m:ctrlPr>
          </m:fPr>
          <m:num>
            <m:r>
              <w:rPr>
                <w:rFonts w:ascii="Cambria Math" w:eastAsia="Calibri" w:hAnsi="Cambria Math"/>
                <w:color w:val="auto"/>
                <w:sz w:val="26"/>
                <w:szCs w:val="26"/>
              </w:rPr>
              <m:t>ΔS</m:t>
            </m:r>
          </m:num>
          <m:den>
            <m:r>
              <w:rPr>
                <w:rFonts w:ascii="Cambria Math" w:eastAsia="Calibri" w:hAnsi="Cambria Math"/>
                <w:color w:val="auto"/>
                <w:sz w:val="26"/>
                <w:szCs w:val="26"/>
              </w:rPr>
              <m:t>S</m:t>
            </m:r>
          </m:den>
        </m:f>
        <m:r>
          <w:rPr>
            <w:rFonts w:ascii="Cambria Math" w:eastAsia="Calibri" w:hAnsi="Cambria Math"/>
            <w:color w:val="auto"/>
            <w:sz w:val="26"/>
            <w:szCs w:val="26"/>
            <w:lang w:val="pt-BR"/>
          </w:rPr>
          <m:t>=6.2.</m:t>
        </m:r>
        <m:f>
          <m:fPr>
            <m:ctrlPr>
              <w:rPr>
                <w:rFonts w:ascii="Cambria Math" w:eastAsia="Calibri" w:hAnsi="Cambria Math"/>
                <w:i/>
                <w:color w:val="auto"/>
                <w:sz w:val="26"/>
                <w:szCs w:val="26"/>
              </w:rPr>
            </m:ctrlPr>
          </m:fPr>
          <m:num>
            <m:r>
              <w:rPr>
                <w:rFonts w:ascii="Cambria Math" w:eastAsia="Calibri" w:hAnsi="Cambria Math"/>
                <w:color w:val="auto"/>
                <w:sz w:val="26"/>
                <w:szCs w:val="26"/>
              </w:rPr>
              <m:t>Δa</m:t>
            </m:r>
          </m:num>
          <m:den>
            <m:r>
              <w:rPr>
                <w:rFonts w:ascii="Cambria Math" w:eastAsia="Calibri" w:hAnsi="Cambria Math"/>
                <w:color w:val="auto"/>
                <w:sz w:val="26"/>
                <w:szCs w:val="26"/>
              </w:rPr>
              <m:t>a</m:t>
            </m:r>
          </m:den>
        </m:f>
        <m:r>
          <w:rPr>
            <w:rFonts w:ascii="Cambria Math" w:eastAsia="Calibri" w:hAnsi="Cambria Math"/>
            <w:color w:val="auto"/>
            <w:sz w:val="26"/>
            <w:szCs w:val="26"/>
            <w:lang w:val="pt-BR"/>
          </w:rPr>
          <m:t>=12.</m:t>
        </m:r>
        <m:f>
          <m:fPr>
            <m:ctrlPr>
              <w:rPr>
                <w:rFonts w:ascii="Cambria Math" w:eastAsia="Calibri" w:hAnsi="Cambria Math"/>
                <w:i/>
                <w:color w:val="auto"/>
                <w:sz w:val="26"/>
                <w:szCs w:val="26"/>
              </w:rPr>
            </m:ctrlPr>
          </m:fPr>
          <m:num>
            <m:r>
              <w:rPr>
                <w:rFonts w:ascii="Cambria Math" w:eastAsia="Calibri" w:hAnsi="Cambria Math"/>
                <w:color w:val="auto"/>
                <w:sz w:val="26"/>
                <w:szCs w:val="26"/>
                <w:lang w:val="pt-BR"/>
              </w:rPr>
              <m:t>0,01</m:t>
            </m:r>
          </m:num>
          <m:den>
            <m:r>
              <w:rPr>
                <w:rFonts w:ascii="Cambria Math" w:eastAsia="Calibri" w:hAnsi="Cambria Math"/>
                <w:color w:val="auto"/>
                <w:sz w:val="26"/>
                <w:szCs w:val="26"/>
                <w:lang w:val="pt-BR"/>
              </w:rPr>
              <m:t>2,00</m:t>
            </m:r>
          </m:den>
        </m:f>
        <m:r>
          <w:rPr>
            <w:rFonts w:ascii="Cambria Math" w:eastAsia="Calibri" w:hAnsi="Cambria Math"/>
            <w:color w:val="auto"/>
            <w:sz w:val="26"/>
            <w:szCs w:val="26"/>
            <w:lang w:val="pt-BR"/>
          </w:rPr>
          <m:t>=0,06</m:t>
        </m:r>
      </m:oMath>
      <w:r w:rsidRPr="004F0CB4">
        <w:rPr>
          <w:rFonts w:eastAsia="Calibri"/>
          <w:color w:val="auto"/>
          <w:sz w:val="26"/>
          <w:szCs w:val="26"/>
          <w:lang w:val="pt-BR"/>
        </w:rPr>
        <w:t>cm</w:t>
      </w:r>
      <w:r w:rsidRPr="004F0CB4">
        <w:rPr>
          <w:rFonts w:eastAsia="Calibri"/>
          <w:color w:val="auto"/>
          <w:sz w:val="26"/>
          <w:szCs w:val="26"/>
          <w:vertAlign w:val="superscript"/>
          <w:lang w:val="pt-BR"/>
        </w:rPr>
        <w:t>2</w:t>
      </w:r>
      <w:r w:rsidRPr="004F0CB4">
        <w:rPr>
          <w:rFonts w:eastAsia="Calibri"/>
          <w:color w:val="auto"/>
          <w:sz w:val="26"/>
          <w:szCs w:val="26"/>
          <w:lang w:val="pt-BR"/>
        </w:rPr>
        <w:t>.</w:t>
      </w:r>
    </w:p>
    <w:p w14:paraId="56665770" w14:textId="77777777" w:rsidR="00C61696" w:rsidRPr="004F0CB4" w:rsidRDefault="00C61696" w:rsidP="00C61696">
      <w:pPr>
        <w:tabs>
          <w:tab w:val="left" w:pos="360"/>
        </w:tabs>
        <w:spacing w:line="276" w:lineRule="auto"/>
        <w:jc w:val="both"/>
        <w:rPr>
          <w:rFonts w:eastAsia="Calibri"/>
          <w:color w:val="auto"/>
          <w:sz w:val="26"/>
          <w:szCs w:val="26"/>
          <w:lang w:val="pt-BR"/>
        </w:rPr>
      </w:pPr>
      <w:r w:rsidRPr="004F0CB4">
        <w:rPr>
          <w:rFonts w:eastAsia="Calibri"/>
          <w:color w:val="auto"/>
          <w:sz w:val="26"/>
          <w:szCs w:val="26"/>
          <w:lang w:val="pt-BR"/>
        </w:rPr>
        <w:lastRenderedPageBreak/>
        <w:t xml:space="preserve">Sai số tuyệt đối của phép đo: </w:t>
      </w:r>
      <w:r w:rsidRPr="004F0CB4">
        <w:rPr>
          <w:rFonts w:eastAsia="Calibri"/>
          <w:color w:val="auto"/>
          <w:position w:val="-10"/>
        </w:rPr>
        <w:object w:dxaOrig="3040" w:dyaOrig="320" w14:anchorId="2062A02E">
          <v:shape id="_x0000_i1038" type="#_x0000_t75" style="width:151.6pt;height:15.55pt" o:ole="">
            <v:imagedata r:id="rId165" o:title=""/>
          </v:shape>
          <o:OLEObject Type="Embed" ProgID="Equation.3" ShapeID="_x0000_i1038" DrawAspect="Content" ObjectID="_1783531248" r:id="rId166"/>
        </w:object>
      </w:r>
      <w:r w:rsidRPr="004F0CB4">
        <w:rPr>
          <w:rFonts w:eastAsia="Calibri"/>
          <w:color w:val="auto"/>
          <w:sz w:val="26"/>
          <w:szCs w:val="26"/>
          <w:lang w:val="pt-BR"/>
        </w:rPr>
        <w:t>cm</w:t>
      </w:r>
      <w:r w:rsidRPr="004F0CB4">
        <w:rPr>
          <w:rFonts w:eastAsia="Calibri"/>
          <w:color w:val="auto"/>
          <w:sz w:val="26"/>
          <w:szCs w:val="26"/>
          <w:vertAlign w:val="superscript"/>
          <w:lang w:val="pt-BR"/>
        </w:rPr>
        <w:t>2</w:t>
      </w:r>
    </w:p>
    <w:p w14:paraId="2F3538BC" w14:textId="77777777" w:rsidR="00C61696" w:rsidRPr="004F0CB4" w:rsidRDefault="00C61696" w:rsidP="00C61696">
      <w:pPr>
        <w:tabs>
          <w:tab w:val="left" w:pos="360"/>
        </w:tabs>
        <w:spacing w:line="276" w:lineRule="auto"/>
        <w:jc w:val="both"/>
        <w:rPr>
          <w:rFonts w:eastAsia="Calibri"/>
          <w:color w:val="auto"/>
          <w:sz w:val="26"/>
          <w:szCs w:val="26"/>
          <w14:ligatures w14:val="standardContextual"/>
        </w:rPr>
      </w:pPr>
      <w:r w:rsidRPr="004F0CB4">
        <w:rPr>
          <w:rFonts w:eastAsia="Calibri"/>
          <w:color w:val="auto"/>
          <w:sz w:val="26"/>
          <w:szCs w:val="26"/>
          <w:lang w:val="pt-BR"/>
          <w14:ligatures w14:val="standardContextual"/>
        </w:rPr>
        <w:t xml:space="preserve">Kết quả của phép đo: </w:t>
      </w:r>
      <m:oMath>
        <m:r>
          <w:rPr>
            <w:rFonts w:ascii="Cambria Math" w:eastAsia="Calibri" w:hAnsi="Cambria Math"/>
            <w:color w:val="auto"/>
            <w:sz w:val="26"/>
            <w:szCs w:val="26"/>
            <w14:ligatures w14:val="standardContextual"/>
          </w:rPr>
          <m:t>S</m:t>
        </m:r>
        <m:r>
          <w:rPr>
            <w:rFonts w:ascii="Cambria Math" w:eastAsia="Calibri" w:hAnsi="Cambria Math"/>
            <w:color w:val="auto"/>
            <w:sz w:val="26"/>
            <w:szCs w:val="26"/>
            <w:lang w:val="pt-BR"/>
            <w14:ligatures w14:val="standardContextual"/>
          </w:rPr>
          <m:t>=(24,00±0,24)</m:t>
        </m:r>
        <m:r>
          <w:rPr>
            <w:rFonts w:ascii="Cambria Math" w:eastAsia="Calibri" w:hAnsi="Cambria Math"/>
            <w:color w:val="auto"/>
            <w:sz w:val="26"/>
            <w:szCs w:val="26"/>
            <w14:ligatures w14:val="standardContextual"/>
          </w:rPr>
          <m:t>c</m:t>
        </m:r>
        <m:sSup>
          <m:sSupPr>
            <m:ctrlPr>
              <w:rPr>
                <w:rFonts w:ascii="Cambria Math" w:eastAsia="Calibri" w:hAnsi="Cambria Math"/>
                <w:i/>
                <w:color w:val="auto"/>
                <w:sz w:val="26"/>
                <w:szCs w:val="26"/>
                <w14:ligatures w14:val="standardContextual"/>
              </w:rPr>
            </m:ctrlPr>
          </m:sSupPr>
          <m:e>
            <m:r>
              <w:rPr>
                <w:rFonts w:ascii="Cambria Math" w:eastAsia="Calibri" w:hAnsi="Cambria Math"/>
                <w:color w:val="auto"/>
                <w:sz w:val="26"/>
                <w:szCs w:val="26"/>
                <w14:ligatures w14:val="standardContextual"/>
              </w:rPr>
              <m:t>m</m:t>
            </m:r>
          </m:e>
          <m:sup>
            <m:r>
              <w:rPr>
                <w:rFonts w:ascii="Cambria Math" w:eastAsia="Calibri" w:hAnsi="Cambria Math"/>
                <w:color w:val="auto"/>
                <w:sz w:val="26"/>
                <w:szCs w:val="26"/>
                <w:lang w:val="pt-BR"/>
                <w14:ligatures w14:val="standardContextual"/>
              </w:rPr>
              <m:t>2</m:t>
            </m:r>
          </m:sup>
        </m:sSup>
      </m:oMath>
      <w:r w:rsidRPr="004F0CB4">
        <w:rPr>
          <w:rFonts w:eastAsia="Calibri"/>
          <w:color w:val="auto"/>
          <w:sz w:val="26"/>
          <w:szCs w:val="26"/>
          <w:lang w:val="pt-BR"/>
          <w14:ligatures w14:val="standardContextual"/>
        </w:rPr>
        <w:t xml:space="preserve">. </w:t>
      </w:r>
      <w:r w:rsidRPr="004F0CB4">
        <w:rPr>
          <w:rFonts w:eastAsia="Calibri"/>
          <w:b/>
          <w:color w:val="auto"/>
          <w:sz w:val="26"/>
          <w:szCs w:val="26"/>
          <w14:ligatures w14:val="standardContextual"/>
        </w:rPr>
        <w:t>Chọn A</w:t>
      </w:r>
    </w:p>
    <w:p w14:paraId="27CE3DFE" w14:textId="77777777" w:rsidR="00C61696" w:rsidRPr="004F0CB4" w:rsidRDefault="00C61696" w:rsidP="00C61696">
      <w:pPr>
        <w:tabs>
          <w:tab w:val="left" w:pos="360"/>
        </w:tabs>
        <w:spacing w:line="276" w:lineRule="auto"/>
        <w:jc w:val="both"/>
        <w:rPr>
          <w:rFonts w:eastAsia="Calibri"/>
          <w:color w:val="auto"/>
          <w:sz w:val="26"/>
          <w:szCs w:val="26"/>
          <w14:ligatures w14:val="standardContextual"/>
        </w:rPr>
      </w:pPr>
    </w:p>
    <w:p w14:paraId="2E2D0DDE" w14:textId="77777777" w:rsidR="00C61696" w:rsidRPr="004F0CB4" w:rsidRDefault="00C61696" w:rsidP="00C61696">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2958EB40" wp14:editId="5345CD64">
                <wp:extent cx="5445928" cy="340995"/>
                <wp:effectExtent l="0" t="0" r="2540" b="1905"/>
                <wp:docPr id="1034526026"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118898042" name="Group 52"/>
                        <wpg:cNvGrpSpPr>
                          <a:grpSpLocks/>
                        </wpg:cNvGrpSpPr>
                        <wpg:grpSpPr bwMode="auto">
                          <a:xfrm>
                            <a:off x="95" y="0"/>
                            <a:ext cx="54470" cy="3433"/>
                            <a:chOff x="95" y="0"/>
                            <a:chExt cx="54469" cy="3433"/>
                          </a:xfrm>
                        </wpg:grpSpPr>
                        <wpg:grpSp>
                          <wpg:cNvPr id="1488600943" name="Group 53"/>
                          <wpg:cNvGrpSpPr>
                            <a:grpSpLocks/>
                          </wpg:cNvGrpSpPr>
                          <wpg:grpSpPr bwMode="auto">
                            <a:xfrm>
                              <a:off x="95" y="0"/>
                              <a:ext cx="54469" cy="3225"/>
                              <a:chOff x="92" y="0"/>
                              <a:chExt cx="52607" cy="3227"/>
                            </a:xfrm>
                          </wpg:grpSpPr>
                          <wps:wsp>
                            <wps:cNvPr id="565966338"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15629654"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11959585"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77862440"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E49796" w14:textId="77777777" w:rsidR="00C61696" w:rsidRPr="009111E4" w:rsidRDefault="00C61696" w:rsidP="00C61696">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E98345B" w14:textId="77777777" w:rsidR="00C61696" w:rsidRPr="009111E4" w:rsidRDefault="00C61696" w:rsidP="00C61696">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797064167"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1D38E4" w14:textId="77777777" w:rsidR="00C61696" w:rsidRPr="009111E4" w:rsidRDefault="00C61696" w:rsidP="00C61696">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2958EB40" id="_x0000_s1277"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">
                <v:group id="Group 52" o:spid="_x0000_s1278"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">
                  <v:group id="Group 53" o:spid="_x0000_s1279"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">
                    <v:shape id="Flowchart: Alternate Process 54" o:spid="_x0000_s1280"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" fillcolor="#98c1d9" stroked="f" strokeweight="1pt">
                      <v:fill opacity="52428f"/>
                    </v:shape>
                    <v:shape id="Hexagon 55" o:spid="_x0000_s128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" adj="4292" fillcolor="#f60" stroked="f" strokeweight="1pt"/>
                    <v:shape id="Hexagon 56" o:spid="_x0000_s128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" adj="4292" fillcolor="#3d5a80" stroked="f" strokeweight="1pt"/>
                  </v:group>
                  <v:shape id="WordArt 192" o:spid="_x0000_s1283"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" filled="f" stroked="f">
                    <v:stroke joinstyle="round"/>
                    <o:lock v:ext="edit" shapetype="t"/>
                    <v:textbox>
                      <w:txbxContent>
                        <w:p w14:paraId="5AE49796" w14:textId="77777777" w:rsidR="00C61696" w:rsidRPr="009111E4" w:rsidRDefault="00C61696" w:rsidP="00C61696">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E98345B" w14:textId="77777777" w:rsidR="00C61696" w:rsidRPr="009111E4" w:rsidRDefault="00C61696" w:rsidP="00C61696">
                          <w:pPr>
                            <w:pStyle w:val="NormalWeb"/>
                            <w:ind w:firstLine="0"/>
                            <w:jc w:val="left"/>
                            <w:rPr>
                              <w:b/>
                              <w:color w:val="FFFFFF" w:themeColor="background1"/>
                              <w:sz w:val="32"/>
                              <w:szCs w:val="32"/>
                            </w:rPr>
                          </w:pPr>
                        </w:p>
                      </w:txbxContent>
                    </v:textbox>
                  </v:shape>
                </v:group>
                <v:shape id="WordArt 192" o:spid="_x0000_s1284"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" filled="f" stroked="f">
                  <v:stroke joinstyle="round"/>
                  <o:lock v:ext="edit" shapetype="t"/>
                  <v:textbox>
                    <w:txbxContent>
                      <w:p w14:paraId="001D38E4" w14:textId="77777777" w:rsidR="00C61696" w:rsidRPr="009111E4" w:rsidRDefault="00C61696" w:rsidP="00C61696">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1179DA43" w14:textId="77777777" w:rsidR="00C61696" w:rsidRPr="004F0CB4" w:rsidRDefault="00C61696" w:rsidP="00C61696">
      <w:pPr>
        <w:spacing w:line="276" w:lineRule="auto"/>
        <w:jc w:val="center"/>
        <w:rPr>
          <w:rFonts w:eastAsia="Calibri"/>
          <w:bCs/>
          <w:i/>
          <w:iCs/>
          <w:color w:val="auto"/>
          <w:sz w:val="26"/>
          <w:szCs w:val="26"/>
          <w:lang w:val="fr-FR"/>
          <w14:ligatures w14:val="standardContextual"/>
        </w:rPr>
      </w:pPr>
      <w:r w:rsidRPr="004F0CB4">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0AB7034D" w14:textId="77777777" w:rsidR="00C61696" w:rsidRPr="004F0CB4" w:rsidRDefault="00C61696" w:rsidP="00C61696">
      <w:pPr>
        <w:spacing w:line="276" w:lineRule="auto"/>
        <w:ind w:firstLine="284"/>
        <w:rPr>
          <w:i/>
          <w:iCs/>
          <w:color w:val="auto"/>
          <w:sz w:val="26"/>
          <w:szCs w:val="26"/>
          <w:lang w:val="fr-FR"/>
        </w:rPr>
      </w:pPr>
      <w:r w:rsidRPr="004F0CB4">
        <w:rPr>
          <w:i/>
          <w:iCs/>
          <w:color w:val="auto"/>
          <w:sz w:val="26"/>
          <w:szCs w:val="26"/>
          <w:lang w:val="fr-FR"/>
        </w:rPr>
        <w:t>Điểm tối đa của 01 câu hỏi là 1 điểm.</w:t>
      </w:r>
    </w:p>
    <w:p w14:paraId="2A0654F9" w14:textId="77777777" w:rsidR="00C61696" w:rsidRPr="004F0CB4" w:rsidRDefault="00C61696" w:rsidP="00C61696">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4F0CB4">
        <w:rPr>
          <w:i/>
          <w:iCs/>
          <w:color w:val="auto"/>
          <w:sz w:val="26"/>
          <w:szCs w:val="26"/>
          <w:lang w:val="fr-FR"/>
        </w:rPr>
        <w:t xml:space="preserve"> điểm.</w:t>
      </w:r>
    </w:p>
    <w:p w14:paraId="4FF6B08B" w14:textId="77777777" w:rsidR="00C61696" w:rsidRPr="004F0CB4" w:rsidRDefault="00C61696" w:rsidP="00C61696">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4F0CB4">
        <w:rPr>
          <w:i/>
          <w:iCs/>
          <w:color w:val="auto"/>
          <w:sz w:val="26"/>
          <w:szCs w:val="26"/>
          <w:lang w:val="fr-FR"/>
        </w:rPr>
        <w:t xml:space="preserve"> điểm.</w:t>
      </w:r>
    </w:p>
    <w:p w14:paraId="45DFA767" w14:textId="77777777" w:rsidR="00C61696" w:rsidRPr="004F0CB4" w:rsidRDefault="00C61696" w:rsidP="00C61696">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4F0CB4">
        <w:rPr>
          <w:i/>
          <w:iCs/>
          <w:color w:val="auto"/>
          <w:sz w:val="26"/>
          <w:szCs w:val="26"/>
          <w:lang w:val="fr-FR"/>
        </w:rPr>
        <w:t xml:space="preserve"> điểm.</w:t>
      </w:r>
    </w:p>
    <w:p w14:paraId="3025EB44" w14:textId="77777777" w:rsidR="00C61696" w:rsidRPr="004F0CB4" w:rsidRDefault="00C61696" w:rsidP="00C61696">
      <w:pPr>
        <w:tabs>
          <w:tab w:val="left" w:pos="720"/>
        </w:tabs>
        <w:spacing w:line="276" w:lineRule="auto"/>
        <w:ind w:left="720" w:hanging="153"/>
        <w:rPr>
          <w:i/>
          <w:iCs/>
          <w:color w:val="auto"/>
          <w:sz w:val="26"/>
          <w:szCs w:val="26"/>
          <w:lang w:val="fr-FR"/>
        </w:rPr>
      </w:pPr>
      <w:r w:rsidRPr="004F0CB4">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4F0CB4" w:rsidRPr="004F0CB4" w14:paraId="071A45CB"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39BF692B" w14:textId="77777777" w:rsidR="00C61696" w:rsidRPr="004F0CB4" w:rsidRDefault="00C61696" w:rsidP="00C61696">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7F326BD0" w14:textId="77777777" w:rsidR="00C61696" w:rsidRPr="004F0CB4" w:rsidRDefault="00C61696" w:rsidP="00C61696">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4C5EF88F" w14:textId="77777777" w:rsidR="00C61696" w:rsidRPr="004F0CB4" w:rsidRDefault="00C61696" w:rsidP="00C61696">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Đáp án</w:t>
            </w:r>
            <w:r w:rsidRPr="004F0CB4">
              <w:rPr>
                <w:b/>
                <w:bCs/>
                <w:color w:val="auto"/>
                <w:sz w:val="26"/>
                <w:szCs w:val="26"/>
                <w:lang w:eastAsia="vi-VN" w:bidi="vi-VN"/>
              </w:rPr>
              <w:t xml:space="preserve"> </w:t>
            </w:r>
            <w:r w:rsidRPr="004F0CB4">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7272524C" w14:textId="77777777" w:rsidR="00C61696" w:rsidRPr="004F0CB4" w:rsidRDefault="00C61696" w:rsidP="00C61696">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26CC3156" w14:textId="77777777" w:rsidR="00C61696" w:rsidRPr="004F0CB4" w:rsidRDefault="00C61696" w:rsidP="00C61696">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028D704F" w14:textId="77777777" w:rsidR="00C61696" w:rsidRPr="004F0CB4" w:rsidRDefault="00C61696" w:rsidP="00C61696">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Đáp án</w:t>
            </w:r>
            <w:r w:rsidRPr="004F0CB4">
              <w:rPr>
                <w:b/>
                <w:bCs/>
                <w:color w:val="auto"/>
                <w:sz w:val="26"/>
                <w:szCs w:val="26"/>
                <w:lang w:eastAsia="vi-VN" w:bidi="vi-VN"/>
              </w:rPr>
              <w:t xml:space="preserve"> </w:t>
            </w:r>
            <w:r w:rsidRPr="004F0CB4">
              <w:rPr>
                <w:b/>
                <w:bCs/>
                <w:color w:val="auto"/>
                <w:sz w:val="26"/>
                <w:szCs w:val="26"/>
                <w:lang w:val="vi-VN" w:eastAsia="vi-VN" w:bidi="vi-VN"/>
              </w:rPr>
              <w:t>(Đ/S)</w:t>
            </w:r>
          </w:p>
        </w:tc>
      </w:tr>
      <w:tr w:rsidR="004F0CB4" w:rsidRPr="004F0CB4" w14:paraId="1118401E"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15F42DFB"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5394A740"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08E1323C"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4250D9D9"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32C2408F"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13388E9"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S</w:t>
            </w:r>
          </w:p>
        </w:tc>
      </w:tr>
      <w:tr w:rsidR="004F0CB4" w:rsidRPr="004F0CB4" w14:paraId="22B1116F" w14:textId="77777777" w:rsidTr="00592AB2">
        <w:trPr>
          <w:trHeight w:hRule="exact" w:val="330"/>
          <w:jc w:val="center"/>
        </w:trPr>
        <w:tc>
          <w:tcPr>
            <w:tcW w:w="888" w:type="dxa"/>
            <w:vMerge/>
            <w:tcBorders>
              <w:left w:val="single" w:sz="4" w:space="0" w:color="auto"/>
            </w:tcBorders>
            <w:shd w:val="clear" w:color="auto" w:fill="FFFFFF"/>
            <w:vAlign w:val="center"/>
          </w:tcPr>
          <w:p w14:paraId="6A6080D5"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33B6597"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68B50F25"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tcBorders>
            <w:shd w:val="clear" w:color="auto" w:fill="FFFFFF"/>
            <w:vAlign w:val="center"/>
          </w:tcPr>
          <w:p w14:paraId="0512EE9D"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258AD4A"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5EFCC8D2"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r w:rsidR="004F0CB4" w:rsidRPr="004F0CB4" w14:paraId="4AC2AE4B" w14:textId="77777777" w:rsidTr="00592AB2">
        <w:trPr>
          <w:trHeight w:hRule="exact" w:val="330"/>
          <w:jc w:val="center"/>
        </w:trPr>
        <w:tc>
          <w:tcPr>
            <w:tcW w:w="888" w:type="dxa"/>
            <w:vMerge/>
            <w:tcBorders>
              <w:left w:val="single" w:sz="4" w:space="0" w:color="auto"/>
            </w:tcBorders>
            <w:shd w:val="clear" w:color="auto" w:fill="FFFFFF"/>
            <w:vAlign w:val="center"/>
          </w:tcPr>
          <w:p w14:paraId="7DF68D70"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69CF1C7"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eastAsia="vi-VN" w:bidi="vi-VN"/>
              </w:rPr>
              <w:t>c</w:t>
            </w:r>
            <w:r w:rsidRPr="004F0CB4">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7DF4554D"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21796E79"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A8FE967"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DF9FF45"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S</w:t>
            </w:r>
          </w:p>
        </w:tc>
      </w:tr>
      <w:tr w:rsidR="004F0CB4" w:rsidRPr="004F0CB4" w14:paraId="0693100B" w14:textId="77777777" w:rsidTr="00592AB2">
        <w:trPr>
          <w:trHeight w:hRule="exact" w:val="318"/>
          <w:jc w:val="center"/>
        </w:trPr>
        <w:tc>
          <w:tcPr>
            <w:tcW w:w="888" w:type="dxa"/>
            <w:vMerge/>
            <w:tcBorders>
              <w:left w:val="single" w:sz="4" w:space="0" w:color="auto"/>
            </w:tcBorders>
            <w:shd w:val="clear" w:color="auto" w:fill="FFFFFF"/>
            <w:vAlign w:val="center"/>
          </w:tcPr>
          <w:p w14:paraId="29A53DE0"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34390EB"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121B5959"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tcBorders>
            <w:shd w:val="clear" w:color="auto" w:fill="FFFFFF"/>
            <w:vAlign w:val="center"/>
          </w:tcPr>
          <w:p w14:paraId="3E3F53DE"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E814FC1"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61DD6C5D"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r w:rsidR="004F0CB4" w:rsidRPr="004F0CB4" w14:paraId="743EE7D7"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52DB2AD2"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3D06964D"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40C0E3E9"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42F4369D"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2DDFFE20"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0524EA58"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S</w:t>
            </w:r>
          </w:p>
        </w:tc>
      </w:tr>
      <w:tr w:rsidR="004F0CB4" w:rsidRPr="004F0CB4" w14:paraId="39A9511C" w14:textId="77777777" w:rsidTr="00592AB2">
        <w:trPr>
          <w:trHeight w:hRule="exact" w:val="330"/>
          <w:jc w:val="center"/>
        </w:trPr>
        <w:tc>
          <w:tcPr>
            <w:tcW w:w="888" w:type="dxa"/>
            <w:vMerge/>
            <w:tcBorders>
              <w:left w:val="single" w:sz="4" w:space="0" w:color="auto"/>
            </w:tcBorders>
            <w:shd w:val="clear" w:color="auto" w:fill="FFFFFF"/>
            <w:vAlign w:val="center"/>
          </w:tcPr>
          <w:p w14:paraId="2C5113F3"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D771A08"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1D2E8D0F"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1DE63E5C"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4F314F5"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C77C410"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r w:rsidR="004F0CB4" w:rsidRPr="004F0CB4" w14:paraId="46CCCD8E" w14:textId="77777777" w:rsidTr="00592AB2">
        <w:trPr>
          <w:trHeight w:hRule="exact" w:val="324"/>
          <w:jc w:val="center"/>
        </w:trPr>
        <w:tc>
          <w:tcPr>
            <w:tcW w:w="888" w:type="dxa"/>
            <w:vMerge/>
            <w:tcBorders>
              <w:left w:val="single" w:sz="4" w:space="0" w:color="auto"/>
            </w:tcBorders>
            <w:shd w:val="clear" w:color="auto" w:fill="FFFFFF"/>
            <w:vAlign w:val="center"/>
          </w:tcPr>
          <w:p w14:paraId="2F997AF6"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E0EF667"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eastAsia="vi-VN" w:bidi="vi-VN"/>
              </w:rPr>
              <w:t>c</w:t>
            </w:r>
            <w:r w:rsidRPr="004F0CB4">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0F0F8864"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tcBorders>
            <w:shd w:val="clear" w:color="auto" w:fill="FFFFFF"/>
            <w:vAlign w:val="center"/>
          </w:tcPr>
          <w:p w14:paraId="61F015EE"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2862EBD"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0BBFC5B"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r w:rsidR="004F0CB4" w:rsidRPr="004F0CB4" w14:paraId="4422C3BB"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39F697A8"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4424C985"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5253C3B7"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7288197F" w14:textId="77777777" w:rsidR="00C61696" w:rsidRPr="004F0CB4" w:rsidRDefault="00C61696" w:rsidP="00C61696">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6A470B0E" w14:textId="77777777" w:rsidR="00C61696" w:rsidRPr="004F0CB4" w:rsidRDefault="00C61696" w:rsidP="00C61696">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428003E8" w14:textId="77777777" w:rsidR="00C61696" w:rsidRPr="004F0CB4" w:rsidRDefault="00C61696" w:rsidP="00C61696">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bl>
    <w:p w14:paraId="04BBBEB8" w14:textId="77777777" w:rsidR="00C61696" w:rsidRPr="004F0CB4" w:rsidRDefault="00C61696" w:rsidP="00C61696">
      <w:pPr>
        <w:spacing w:line="276" w:lineRule="auto"/>
        <w:jc w:val="both"/>
        <w:rPr>
          <w:rFonts w:eastAsia="Calibri"/>
          <w:b/>
          <w:i/>
          <w:iCs/>
          <w:color w:val="auto"/>
          <w:sz w:val="26"/>
          <w:szCs w:val="26"/>
          <w:lang w:val="fr-FR"/>
          <w14:ligatures w14:val="standardContextual"/>
        </w:rPr>
      </w:pPr>
      <w:r w:rsidRPr="004F0CB4">
        <w:rPr>
          <w:rFonts w:eastAsia="Calibri"/>
          <w:b/>
          <w:i/>
          <w:iCs/>
          <w:color w:val="auto"/>
          <w:sz w:val="26"/>
          <w:szCs w:val="26"/>
          <w:lang w:val="fr-FR"/>
          <w14:ligatures w14:val="standardContextual"/>
        </w:rPr>
        <w:t>Hướng dẫn chi tiết các câu cần suy luận:</w:t>
      </w:r>
    </w:p>
    <w:p w14:paraId="31904DE5" w14:textId="77777777" w:rsidR="00C61696" w:rsidRPr="004F0CB4" w:rsidRDefault="00C61696">
      <w:pPr>
        <w:numPr>
          <w:ilvl w:val="0"/>
          <w:numId w:val="32"/>
        </w:numPr>
        <w:spacing w:after="160" w:line="276" w:lineRule="auto"/>
        <w:ind w:hanging="720"/>
        <w:contextualSpacing/>
        <w:jc w:val="both"/>
        <w:rPr>
          <w:rFonts w:eastAsia="Calibri"/>
          <w:bCs/>
          <w:i/>
          <w:iCs/>
          <w:color w:val="auto"/>
          <w:sz w:val="26"/>
          <w:szCs w:val="26"/>
          <w:lang w:val="fr-FR"/>
          <w14:ligatures w14:val="standardContextual"/>
        </w:rPr>
      </w:pPr>
      <w:r w:rsidRPr="004F0CB4">
        <w:rPr>
          <w:rFonts w:eastAsiaTheme="minorHAnsi"/>
          <w:iCs/>
          <w:color w:val="auto"/>
          <w:sz w:val="26"/>
          <w:szCs w:val="26"/>
        </w:rPr>
        <w:t xml:space="preserve"> </w:t>
      </w:r>
    </w:p>
    <w:p w14:paraId="080914C0" w14:textId="77777777" w:rsidR="00C61696" w:rsidRPr="004F0CB4" w:rsidRDefault="00C61696">
      <w:pPr>
        <w:numPr>
          <w:ilvl w:val="0"/>
          <w:numId w:val="33"/>
        </w:numPr>
        <w:spacing w:after="160" w:line="276" w:lineRule="auto"/>
        <w:ind w:left="0" w:firstLine="0"/>
        <w:contextualSpacing/>
        <w:jc w:val="both"/>
        <w:rPr>
          <w:rFonts w:eastAsia="Calibri"/>
          <w:bCs/>
          <w:i/>
          <w:iCs/>
          <w:color w:val="auto"/>
          <w:sz w:val="26"/>
          <w:szCs w:val="26"/>
          <w:lang w:val="fr-FR"/>
          <w14:ligatures w14:val="standardContextual"/>
        </w:rPr>
      </w:pPr>
      <w:r w:rsidRPr="004F0CB4">
        <w:rPr>
          <w:rFonts w:eastAsia="Calibri"/>
          <w:b/>
          <w:bCs/>
          <w:iCs/>
          <w:color w:val="auto"/>
          <w:sz w:val="26"/>
          <w:szCs w:val="26"/>
          <w:lang w:val="fr-FR"/>
          <w14:ligatures w14:val="standardContextual"/>
        </w:rPr>
        <w:t>[Đ]</w:t>
      </w:r>
      <w:r w:rsidRPr="004F0CB4">
        <w:rPr>
          <w:rFonts w:eastAsia="Calibri"/>
          <w:bCs/>
          <w:i/>
          <w:iCs/>
          <w:color w:val="auto"/>
          <w:sz w:val="26"/>
          <w:szCs w:val="26"/>
          <w:lang w:val="fr-FR"/>
          <w14:ligatures w14:val="standardContextual"/>
        </w:rPr>
        <w:t xml:space="preserve"> Thời gian rơi trung bình : </w:t>
      </w:r>
      <m:oMath>
        <m:bar>
          <m:barPr>
            <m:pos m:val="top"/>
            <m:ctrlPr>
              <w:rPr>
                <w:rFonts w:ascii="Cambria Math" w:eastAsia="Calibri" w:hAnsi="Cambria Math"/>
                <w:bCs/>
                <w:i/>
                <w:iCs/>
                <w:color w:val="auto"/>
                <w:sz w:val="26"/>
                <w:szCs w:val="26"/>
                <w:lang w:val="fr-FR"/>
                <w14:ligatures w14:val="standardContextual"/>
              </w:rPr>
            </m:ctrlPr>
          </m:barPr>
          <m:e>
            <m:r>
              <w:rPr>
                <w:rFonts w:ascii="Cambria Math" w:eastAsia="Calibri" w:hAnsi="Cambria Math"/>
                <w:color w:val="auto"/>
                <w:sz w:val="26"/>
                <w:szCs w:val="26"/>
                <w:lang w:val="fr-FR"/>
                <w14:ligatures w14:val="standardContextual"/>
              </w:rPr>
              <m:t>t</m:t>
            </m:r>
          </m:e>
        </m:bar>
        <m:r>
          <w:rPr>
            <w:rFonts w:ascii="Cambria Math" w:eastAsia="Calibri" w:hAnsi="Cambria Math"/>
            <w:color w:val="auto"/>
            <w:sz w:val="26"/>
            <w:szCs w:val="26"/>
            <w:lang w:val="fr-FR"/>
            <w14:ligatures w14:val="standardContextual"/>
          </w:rPr>
          <m:t>=</m:t>
        </m:r>
        <m:f>
          <m:fPr>
            <m:ctrlPr>
              <w:rPr>
                <w:rFonts w:ascii="Cambria Math" w:eastAsia="Calibri" w:hAnsi="Cambria Math"/>
                <w:bCs/>
                <w:i/>
                <w:iCs/>
                <w:color w:val="auto"/>
                <w:sz w:val="26"/>
                <w:szCs w:val="26"/>
                <w:lang w:val="fr-FR"/>
                <w14:ligatures w14:val="standardContextual"/>
              </w:rPr>
            </m:ctrlPr>
          </m:fPr>
          <m:num>
            <m:r>
              <w:rPr>
                <w:rFonts w:ascii="Cambria Math" w:eastAsia="Calibri" w:hAnsi="Cambria Math"/>
                <w:color w:val="auto"/>
                <w:sz w:val="26"/>
                <w:szCs w:val="26"/>
                <w:lang w:val="fr-FR"/>
                <w14:ligatures w14:val="standardContextual"/>
              </w:rPr>
              <m:t>0,452+0,450+0,453+0,449</m:t>
            </m:r>
          </m:num>
          <m:den>
            <m:r>
              <w:rPr>
                <w:rFonts w:ascii="Cambria Math" w:eastAsia="Calibri" w:hAnsi="Cambria Math"/>
                <w:color w:val="auto"/>
                <w:sz w:val="26"/>
                <w:szCs w:val="26"/>
                <w:lang w:val="fr-FR"/>
                <w14:ligatures w14:val="standardContextual"/>
              </w:rPr>
              <m:t>4</m:t>
            </m:r>
          </m:den>
        </m:f>
        <m:r>
          <w:rPr>
            <w:rFonts w:ascii="Cambria Math" w:eastAsia="Calibri" w:hAnsi="Cambria Math"/>
            <w:color w:val="auto"/>
            <w:sz w:val="26"/>
            <w:szCs w:val="26"/>
            <w:lang w:val="fr-FR"/>
            <w14:ligatures w14:val="standardContextual"/>
          </w:rPr>
          <m:t>=0,451</m:t>
        </m:r>
      </m:oMath>
      <w:r w:rsidRPr="004F0CB4">
        <w:rPr>
          <w:rFonts w:eastAsia="Calibri"/>
          <w:bCs/>
          <w:i/>
          <w:iCs/>
          <w:color w:val="auto"/>
          <w:sz w:val="26"/>
          <w:szCs w:val="26"/>
          <w:lang w:val="fr-FR"/>
          <w14:ligatures w14:val="standardContextual"/>
        </w:rPr>
        <w:t>s</w:t>
      </w:r>
    </w:p>
    <w:tbl>
      <w:tblPr>
        <w:tblStyle w:val="TableGrid"/>
        <w:tblW w:w="0" w:type="auto"/>
        <w:jc w:val="center"/>
        <w:tblLook w:val="04A0" w:firstRow="1" w:lastRow="0" w:firstColumn="1" w:lastColumn="0" w:noHBand="0" w:noVBand="1"/>
      </w:tblPr>
      <w:tblGrid>
        <w:gridCol w:w="1980"/>
        <w:gridCol w:w="2551"/>
        <w:gridCol w:w="3119"/>
      </w:tblGrid>
      <w:tr w:rsidR="004F0CB4" w:rsidRPr="004F0CB4" w14:paraId="5A1E51F4" w14:textId="77777777" w:rsidTr="00592AB2">
        <w:trPr>
          <w:jc w:val="center"/>
        </w:trPr>
        <w:tc>
          <w:tcPr>
            <w:tcW w:w="1980" w:type="dxa"/>
          </w:tcPr>
          <w:p w14:paraId="5F6DB2F5" w14:textId="77777777" w:rsidR="00C61696" w:rsidRPr="004F0CB4" w:rsidRDefault="00C61696" w:rsidP="00C61696">
            <w:pPr>
              <w:tabs>
                <w:tab w:val="left" w:pos="900"/>
              </w:tabs>
              <w:spacing w:line="276" w:lineRule="auto"/>
              <w:contextualSpacing/>
              <w:jc w:val="center"/>
              <w:rPr>
                <w:rFonts w:eastAsia="Arial"/>
                <w:b/>
                <w:color w:val="auto"/>
                <w:kern w:val="2"/>
                <w:sz w:val="26"/>
                <w:szCs w:val="26"/>
                <w:lang w:val="pt-BR"/>
                <w14:ligatures w14:val="standardContextual"/>
              </w:rPr>
            </w:pPr>
            <w:r w:rsidRPr="004F0CB4">
              <w:rPr>
                <w:rFonts w:eastAsia="Arial"/>
                <w:b/>
                <w:color w:val="auto"/>
                <w:kern w:val="2"/>
                <w:sz w:val="26"/>
                <w:szCs w:val="26"/>
                <w:lang w:val="pt-BR"/>
                <w14:ligatures w14:val="standardContextual"/>
              </w:rPr>
              <w:t>Lần rơi thứ</w:t>
            </w:r>
          </w:p>
        </w:tc>
        <w:tc>
          <w:tcPr>
            <w:tcW w:w="2551" w:type="dxa"/>
          </w:tcPr>
          <w:p w14:paraId="0E775D77" w14:textId="77777777" w:rsidR="00C61696" w:rsidRPr="004F0CB4" w:rsidRDefault="00C61696" w:rsidP="00C61696">
            <w:pPr>
              <w:tabs>
                <w:tab w:val="left" w:pos="900"/>
              </w:tabs>
              <w:spacing w:line="276" w:lineRule="auto"/>
              <w:contextualSpacing/>
              <w:jc w:val="center"/>
              <w:rPr>
                <w:rFonts w:eastAsia="Arial"/>
                <w:b/>
                <w:color w:val="auto"/>
                <w:kern w:val="2"/>
                <w:sz w:val="26"/>
                <w:szCs w:val="26"/>
                <w:lang w:val="pt-BR"/>
                <w14:ligatures w14:val="standardContextual"/>
              </w:rPr>
            </w:pPr>
            <w:r w:rsidRPr="004F0CB4">
              <w:rPr>
                <w:rFonts w:eastAsia="Arial"/>
                <w:b/>
                <w:color w:val="auto"/>
                <w:kern w:val="2"/>
                <w:sz w:val="26"/>
                <w:szCs w:val="26"/>
                <w:lang w:val="pt-BR"/>
                <w14:ligatures w14:val="standardContextual"/>
              </w:rPr>
              <w:t>Thời gian rơi (s)</w:t>
            </w:r>
          </w:p>
        </w:tc>
        <w:tc>
          <w:tcPr>
            <w:tcW w:w="3119" w:type="dxa"/>
          </w:tcPr>
          <w:p w14:paraId="14494665" w14:textId="77777777" w:rsidR="00C61696" w:rsidRPr="004F0CB4" w:rsidRDefault="00C61696" w:rsidP="00C61696">
            <w:pPr>
              <w:tabs>
                <w:tab w:val="left" w:pos="900"/>
              </w:tabs>
              <w:spacing w:line="276" w:lineRule="auto"/>
              <w:contextualSpacing/>
              <w:jc w:val="center"/>
              <w:rPr>
                <w:rFonts w:eastAsia="Arial"/>
                <w:b/>
                <w:color w:val="auto"/>
                <w:kern w:val="2"/>
                <w:sz w:val="26"/>
                <w:szCs w:val="26"/>
                <w14:ligatures w14:val="standardContextual"/>
              </w:rPr>
            </w:pPr>
            <w:r w:rsidRPr="004F0CB4">
              <w:rPr>
                <w:rFonts w:eastAsia="Arial"/>
                <w:b/>
                <w:color w:val="auto"/>
                <w:kern w:val="2"/>
                <w:sz w:val="26"/>
                <w:szCs w:val="26"/>
                <w14:ligatures w14:val="standardContextual"/>
              </w:rPr>
              <w:t>Sai số thời gian (s)</w:t>
            </w:r>
          </w:p>
        </w:tc>
      </w:tr>
      <w:tr w:rsidR="004F0CB4" w:rsidRPr="004F0CB4" w14:paraId="46F20EB3" w14:textId="77777777" w:rsidTr="00592AB2">
        <w:trPr>
          <w:jc w:val="center"/>
        </w:trPr>
        <w:tc>
          <w:tcPr>
            <w:tcW w:w="1980" w:type="dxa"/>
          </w:tcPr>
          <w:p w14:paraId="583ADF7F" w14:textId="77777777" w:rsidR="00C61696" w:rsidRPr="004F0CB4" w:rsidRDefault="00C61696" w:rsidP="00C61696">
            <w:pPr>
              <w:tabs>
                <w:tab w:val="left" w:pos="900"/>
              </w:tabs>
              <w:spacing w:line="276" w:lineRule="auto"/>
              <w:contextualSpacing/>
              <w:jc w:val="center"/>
              <w:rPr>
                <w:rFonts w:eastAsia="Arial"/>
                <w:color w:val="auto"/>
                <w:kern w:val="2"/>
                <w:sz w:val="26"/>
                <w:szCs w:val="26"/>
                <w:lang w:val="pt-BR"/>
                <w14:ligatures w14:val="standardContextual"/>
              </w:rPr>
            </w:pPr>
            <w:r w:rsidRPr="004F0CB4">
              <w:rPr>
                <w:rFonts w:eastAsia="Arial"/>
                <w:color w:val="auto"/>
                <w:kern w:val="2"/>
                <w:sz w:val="26"/>
                <w:szCs w:val="26"/>
                <w:lang w:val="pt-BR"/>
                <w14:ligatures w14:val="standardContextual"/>
              </w:rPr>
              <w:t>1</w:t>
            </w:r>
          </w:p>
        </w:tc>
        <w:tc>
          <w:tcPr>
            <w:tcW w:w="2551" w:type="dxa"/>
          </w:tcPr>
          <w:p w14:paraId="659CED84" w14:textId="77777777" w:rsidR="00C61696" w:rsidRPr="004F0CB4" w:rsidRDefault="00C61696" w:rsidP="00C61696">
            <w:pPr>
              <w:tabs>
                <w:tab w:val="left" w:pos="900"/>
              </w:tabs>
              <w:spacing w:line="276" w:lineRule="auto"/>
              <w:contextualSpacing/>
              <w:jc w:val="center"/>
              <w:rPr>
                <w:rFonts w:eastAsia="Arial"/>
                <w:color w:val="auto"/>
                <w:kern w:val="2"/>
                <w:sz w:val="26"/>
                <w:szCs w:val="26"/>
                <w:lang w:val="pt-BR"/>
                <w14:ligatures w14:val="standardContextual"/>
              </w:rPr>
            </w:pPr>
            <w:r w:rsidRPr="004F0CB4">
              <w:rPr>
                <w:rFonts w:eastAsia="Arial"/>
                <w:color w:val="auto"/>
                <w:kern w:val="2"/>
                <w:sz w:val="26"/>
                <w:szCs w:val="26"/>
                <w:lang w:val="pt-BR"/>
                <w14:ligatures w14:val="standardContextual"/>
              </w:rPr>
              <w:t>0,452</w:t>
            </w:r>
          </w:p>
        </w:tc>
        <w:tc>
          <w:tcPr>
            <w:tcW w:w="3119" w:type="dxa"/>
          </w:tcPr>
          <w:p w14:paraId="5050CDC0" w14:textId="77777777" w:rsidR="00C61696" w:rsidRPr="004F0CB4" w:rsidRDefault="00C61696" w:rsidP="00C61696">
            <w:pPr>
              <w:tabs>
                <w:tab w:val="left" w:pos="900"/>
              </w:tabs>
              <w:spacing w:line="276" w:lineRule="auto"/>
              <w:contextualSpacing/>
              <w:jc w:val="center"/>
              <w:rPr>
                <w:rFonts w:eastAsia="Arial"/>
                <w:color w:val="auto"/>
                <w:kern w:val="2"/>
                <w:sz w:val="26"/>
                <w:szCs w:val="26"/>
                <w:lang w:val="pt-BR"/>
                <w14:ligatures w14:val="standardContextual"/>
              </w:rPr>
            </w:pPr>
            <w:r w:rsidRPr="004F0CB4">
              <w:rPr>
                <w:rFonts w:eastAsia="Arial"/>
                <w:color w:val="auto"/>
                <w:kern w:val="2"/>
                <w:sz w:val="26"/>
                <w:szCs w:val="26"/>
                <w:lang w:val="pt-BR"/>
                <w14:ligatures w14:val="standardContextual"/>
              </w:rPr>
              <w:t>0,001</w:t>
            </w:r>
          </w:p>
        </w:tc>
      </w:tr>
      <w:tr w:rsidR="004F0CB4" w:rsidRPr="004F0CB4" w14:paraId="0F501645" w14:textId="77777777" w:rsidTr="00592AB2">
        <w:trPr>
          <w:jc w:val="center"/>
        </w:trPr>
        <w:tc>
          <w:tcPr>
            <w:tcW w:w="1980" w:type="dxa"/>
          </w:tcPr>
          <w:p w14:paraId="4F2ABB99" w14:textId="77777777" w:rsidR="00C61696" w:rsidRPr="004F0CB4" w:rsidRDefault="00C61696" w:rsidP="00C61696">
            <w:pPr>
              <w:tabs>
                <w:tab w:val="left" w:pos="900"/>
              </w:tabs>
              <w:spacing w:line="276" w:lineRule="auto"/>
              <w:contextualSpacing/>
              <w:jc w:val="center"/>
              <w:rPr>
                <w:rFonts w:eastAsia="Arial"/>
                <w:color w:val="auto"/>
                <w:kern w:val="2"/>
                <w:sz w:val="26"/>
                <w:szCs w:val="26"/>
                <w:lang w:val="pt-BR"/>
                <w14:ligatures w14:val="standardContextual"/>
              </w:rPr>
            </w:pPr>
            <w:r w:rsidRPr="004F0CB4">
              <w:rPr>
                <w:rFonts w:eastAsia="Arial"/>
                <w:color w:val="auto"/>
                <w:kern w:val="2"/>
                <w:sz w:val="26"/>
                <w:szCs w:val="26"/>
                <w:lang w:val="pt-BR"/>
                <w14:ligatures w14:val="standardContextual"/>
              </w:rPr>
              <w:t>2</w:t>
            </w:r>
          </w:p>
        </w:tc>
        <w:tc>
          <w:tcPr>
            <w:tcW w:w="2551" w:type="dxa"/>
          </w:tcPr>
          <w:p w14:paraId="356BBCDE" w14:textId="77777777" w:rsidR="00C61696" w:rsidRPr="004F0CB4" w:rsidRDefault="00C61696" w:rsidP="00C61696">
            <w:pPr>
              <w:tabs>
                <w:tab w:val="left" w:pos="900"/>
              </w:tabs>
              <w:spacing w:line="276" w:lineRule="auto"/>
              <w:contextualSpacing/>
              <w:jc w:val="center"/>
              <w:rPr>
                <w:rFonts w:eastAsia="Arial"/>
                <w:color w:val="auto"/>
                <w:kern w:val="2"/>
                <w:sz w:val="26"/>
                <w:szCs w:val="26"/>
                <w:lang w:val="pt-BR"/>
                <w14:ligatures w14:val="standardContextual"/>
              </w:rPr>
            </w:pPr>
            <w:r w:rsidRPr="004F0CB4">
              <w:rPr>
                <w:rFonts w:eastAsia="Arial"/>
                <w:color w:val="auto"/>
                <w:kern w:val="2"/>
                <w:sz w:val="26"/>
                <w:szCs w:val="26"/>
                <w:lang w:val="pt-BR"/>
                <w14:ligatures w14:val="standardContextual"/>
              </w:rPr>
              <w:t>0,450</w:t>
            </w:r>
          </w:p>
        </w:tc>
        <w:tc>
          <w:tcPr>
            <w:tcW w:w="3119" w:type="dxa"/>
          </w:tcPr>
          <w:p w14:paraId="013953CA" w14:textId="77777777" w:rsidR="00C61696" w:rsidRPr="004F0CB4" w:rsidRDefault="00C61696" w:rsidP="00C61696">
            <w:pPr>
              <w:tabs>
                <w:tab w:val="left" w:pos="900"/>
              </w:tabs>
              <w:spacing w:line="276" w:lineRule="auto"/>
              <w:contextualSpacing/>
              <w:jc w:val="center"/>
              <w:rPr>
                <w:rFonts w:eastAsia="Arial"/>
                <w:color w:val="auto"/>
                <w:kern w:val="2"/>
                <w:sz w:val="26"/>
                <w:szCs w:val="26"/>
                <w:lang w:val="pt-BR"/>
                <w14:ligatures w14:val="standardContextual"/>
              </w:rPr>
            </w:pPr>
            <w:r w:rsidRPr="004F0CB4">
              <w:rPr>
                <w:rFonts w:eastAsia="Arial"/>
                <w:color w:val="auto"/>
                <w:kern w:val="2"/>
                <w:sz w:val="26"/>
                <w:szCs w:val="26"/>
                <w:lang w:val="pt-BR"/>
                <w14:ligatures w14:val="standardContextual"/>
              </w:rPr>
              <w:t>0,001</w:t>
            </w:r>
          </w:p>
        </w:tc>
      </w:tr>
      <w:tr w:rsidR="004F0CB4" w:rsidRPr="004F0CB4" w14:paraId="35DCA455" w14:textId="77777777" w:rsidTr="00592AB2">
        <w:trPr>
          <w:jc w:val="center"/>
        </w:trPr>
        <w:tc>
          <w:tcPr>
            <w:tcW w:w="1980" w:type="dxa"/>
          </w:tcPr>
          <w:p w14:paraId="0E731D27" w14:textId="77777777" w:rsidR="00C61696" w:rsidRPr="004F0CB4" w:rsidRDefault="00C61696" w:rsidP="00C61696">
            <w:pPr>
              <w:tabs>
                <w:tab w:val="left" w:pos="900"/>
              </w:tabs>
              <w:spacing w:line="276" w:lineRule="auto"/>
              <w:contextualSpacing/>
              <w:jc w:val="center"/>
              <w:rPr>
                <w:rFonts w:eastAsia="Arial"/>
                <w:color w:val="auto"/>
                <w:kern w:val="2"/>
                <w:sz w:val="26"/>
                <w:szCs w:val="26"/>
                <w:lang w:val="pt-BR"/>
                <w14:ligatures w14:val="standardContextual"/>
              </w:rPr>
            </w:pPr>
            <w:r w:rsidRPr="004F0CB4">
              <w:rPr>
                <w:rFonts w:eastAsia="Arial"/>
                <w:color w:val="auto"/>
                <w:kern w:val="2"/>
                <w:sz w:val="26"/>
                <w:szCs w:val="26"/>
                <w:lang w:val="pt-BR"/>
                <w14:ligatures w14:val="standardContextual"/>
              </w:rPr>
              <w:t>3</w:t>
            </w:r>
          </w:p>
        </w:tc>
        <w:tc>
          <w:tcPr>
            <w:tcW w:w="2551" w:type="dxa"/>
          </w:tcPr>
          <w:p w14:paraId="7132161A" w14:textId="77777777" w:rsidR="00C61696" w:rsidRPr="004F0CB4" w:rsidRDefault="00C61696" w:rsidP="00C61696">
            <w:pPr>
              <w:tabs>
                <w:tab w:val="left" w:pos="900"/>
              </w:tabs>
              <w:spacing w:line="276" w:lineRule="auto"/>
              <w:contextualSpacing/>
              <w:jc w:val="center"/>
              <w:rPr>
                <w:rFonts w:eastAsia="Arial"/>
                <w:color w:val="auto"/>
                <w:kern w:val="2"/>
                <w:sz w:val="26"/>
                <w:szCs w:val="26"/>
                <w:lang w:val="pt-BR"/>
                <w14:ligatures w14:val="standardContextual"/>
              </w:rPr>
            </w:pPr>
            <w:r w:rsidRPr="004F0CB4">
              <w:rPr>
                <w:rFonts w:eastAsia="Arial"/>
                <w:color w:val="auto"/>
                <w:kern w:val="2"/>
                <w:sz w:val="26"/>
                <w:szCs w:val="26"/>
                <w:lang w:val="pt-BR"/>
                <w14:ligatures w14:val="standardContextual"/>
              </w:rPr>
              <w:t>0,453</w:t>
            </w:r>
          </w:p>
        </w:tc>
        <w:tc>
          <w:tcPr>
            <w:tcW w:w="3119" w:type="dxa"/>
          </w:tcPr>
          <w:p w14:paraId="2986DD18" w14:textId="77777777" w:rsidR="00C61696" w:rsidRPr="004F0CB4" w:rsidRDefault="00C61696" w:rsidP="00C61696">
            <w:pPr>
              <w:tabs>
                <w:tab w:val="left" w:pos="900"/>
              </w:tabs>
              <w:spacing w:line="276" w:lineRule="auto"/>
              <w:contextualSpacing/>
              <w:jc w:val="center"/>
              <w:rPr>
                <w:rFonts w:eastAsia="Arial"/>
                <w:color w:val="auto"/>
                <w:kern w:val="2"/>
                <w:sz w:val="26"/>
                <w:szCs w:val="26"/>
                <w:lang w:val="pt-BR"/>
                <w14:ligatures w14:val="standardContextual"/>
              </w:rPr>
            </w:pPr>
            <w:r w:rsidRPr="004F0CB4">
              <w:rPr>
                <w:rFonts w:eastAsia="Arial"/>
                <w:color w:val="auto"/>
                <w:kern w:val="2"/>
                <w:sz w:val="26"/>
                <w:szCs w:val="26"/>
                <w:lang w:val="pt-BR"/>
                <w14:ligatures w14:val="standardContextual"/>
              </w:rPr>
              <w:t>0,002</w:t>
            </w:r>
          </w:p>
        </w:tc>
      </w:tr>
      <w:tr w:rsidR="004F0CB4" w:rsidRPr="004F0CB4" w14:paraId="039E0AEE" w14:textId="77777777" w:rsidTr="00592AB2">
        <w:trPr>
          <w:jc w:val="center"/>
        </w:trPr>
        <w:tc>
          <w:tcPr>
            <w:tcW w:w="1980" w:type="dxa"/>
          </w:tcPr>
          <w:p w14:paraId="6C9916B6" w14:textId="77777777" w:rsidR="00C61696" w:rsidRPr="004F0CB4" w:rsidRDefault="00C61696" w:rsidP="00C61696">
            <w:pPr>
              <w:tabs>
                <w:tab w:val="left" w:pos="900"/>
              </w:tabs>
              <w:spacing w:line="276" w:lineRule="auto"/>
              <w:contextualSpacing/>
              <w:jc w:val="center"/>
              <w:rPr>
                <w:rFonts w:eastAsia="Arial"/>
                <w:color w:val="auto"/>
                <w:kern w:val="2"/>
                <w:sz w:val="26"/>
                <w:szCs w:val="26"/>
                <w:lang w:val="pt-BR"/>
                <w14:ligatures w14:val="standardContextual"/>
              </w:rPr>
            </w:pPr>
            <w:r w:rsidRPr="004F0CB4">
              <w:rPr>
                <w:rFonts w:eastAsia="Arial"/>
                <w:color w:val="auto"/>
                <w:kern w:val="2"/>
                <w:sz w:val="26"/>
                <w:szCs w:val="26"/>
                <w:lang w:val="pt-BR"/>
                <w14:ligatures w14:val="standardContextual"/>
              </w:rPr>
              <w:t>4</w:t>
            </w:r>
          </w:p>
        </w:tc>
        <w:tc>
          <w:tcPr>
            <w:tcW w:w="2551" w:type="dxa"/>
          </w:tcPr>
          <w:p w14:paraId="4809290C" w14:textId="77777777" w:rsidR="00C61696" w:rsidRPr="004F0CB4" w:rsidRDefault="00C61696" w:rsidP="00C61696">
            <w:pPr>
              <w:tabs>
                <w:tab w:val="left" w:pos="900"/>
              </w:tabs>
              <w:spacing w:line="276" w:lineRule="auto"/>
              <w:contextualSpacing/>
              <w:jc w:val="center"/>
              <w:rPr>
                <w:rFonts w:eastAsia="Arial"/>
                <w:color w:val="auto"/>
                <w:kern w:val="2"/>
                <w:sz w:val="26"/>
                <w:szCs w:val="26"/>
                <w:lang w:val="pt-BR"/>
                <w14:ligatures w14:val="standardContextual"/>
              </w:rPr>
            </w:pPr>
            <w:r w:rsidRPr="004F0CB4">
              <w:rPr>
                <w:rFonts w:eastAsia="Arial"/>
                <w:color w:val="auto"/>
                <w:kern w:val="2"/>
                <w:sz w:val="26"/>
                <w:szCs w:val="26"/>
                <w:lang w:val="pt-BR"/>
                <w14:ligatures w14:val="standardContextual"/>
              </w:rPr>
              <w:t>0,449</w:t>
            </w:r>
          </w:p>
        </w:tc>
        <w:tc>
          <w:tcPr>
            <w:tcW w:w="3119" w:type="dxa"/>
          </w:tcPr>
          <w:p w14:paraId="22787E9D" w14:textId="77777777" w:rsidR="00C61696" w:rsidRPr="004F0CB4" w:rsidRDefault="00C61696" w:rsidP="00C61696">
            <w:pPr>
              <w:tabs>
                <w:tab w:val="left" w:pos="900"/>
              </w:tabs>
              <w:spacing w:line="276" w:lineRule="auto"/>
              <w:contextualSpacing/>
              <w:jc w:val="center"/>
              <w:rPr>
                <w:rFonts w:eastAsia="Arial"/>
                <w:color w:val="auto"/>
                <w:kern w:val="2"/>
                <w:sz w:val="26"/>
                <w:szCs w:val="26"/>
                <w:lang w:val="pt-BR"/>
                <w14:ligatures w14:val="standardContextual"/>
              </w:rPr>
            </w:pPr>
            <w:r w:rsidRPr="004F0CB4">
              <w:rPr>
                <w:rFonts w:eastAsia="Arial"/>
                <w:color w:val="auto"/>
                <w:kern w:val="2"/>
                <w:sz w:val="26"/>
                <w:szCs w:val="26"/>
                <w:lang w:val="pt-BR"/>
                <w14:ligatures w14:val="standardContextual"/>
              </w:rPr>
              <w:t>0,002</w:t>
            </w:r>
          </w:p>
        </w:tc>
      </w:tr>
    </w:tbl>
    <w:p w14:paraId="61160149" w14:textId="77777777" w:rsidR="00C61696" w:rsidRPr="004F0CB4" w:rsidRDefault="00C61696" w:rsidP="00C61696">
      <w:pPr>
        <w:spacing w:after="160" w:line="276" w:lineRule="auto"/>
        <w:contextualSpacing/>
        <w:jc w:val="both"/>
        <w:rPr>
          <w:rFonts w:eastAsia="Calibri"/>
          <w:bCs/>
          <w:i/>
          <w:iCs/>
          <w:color w:val="auto"/>
          <w:sz w:val="26"/>
          <w:szCs w:val="26"/>
          <w:lang w:val="fr-FR"/>
          <w14:ligatures w14:val="standardContextual"/>
        </w:rPr>
      </w:pPr>
    </w:p>
    <w:p w14:paraId="243C2989" w14:textId="77777777" w:rsidR="00C61696" w:rsidRPr="004F0CB4" w:rsidRDefault="00C61696">
      <w:pPr>
        <w:numPr>
          <w:ilvl w:val="0"/>
          <w:numId w:val="33"/>
        </w:numPr>
        <w:spacing w:after="160" w:line="276" w:lineRule="auto"/>
        <w:ind w:left="0" w:firstLine="0"/>
        <w:contextualSpacing/>
        <w:jc w:val="both"/>
        <w:rPr>
          <w:rFonts w:eastAsia="Calibri"/>
          <w:bCs/>
          <w:i/>
          <w:iCs/>
          <w:color w:val="auto"/>
          <w:sz w:val="26"/>
          <w:szCs w:val="26"/>
          <w:lang w:val="fr-FR"/>
          <w14:ligatures w14:val="standardContextual"/>
        </w:rPr>
      </w:pPr>
      <w:r w:rsidRPr="004F0CB4">
        <w:rPr>
          <w:rFonts w:eastAsia="Calibri"/>
          <w:b/>
          <w:bCs/>
          <w:iCs/>
          <w:color w:val="auto"/>
          <w:sz w:val="26"/>
          <w:szCs w:val="26"/>
          <w:lang w:val="fr-FR"/>
          <w14:ligatures w14:val="standardContextual"/>
        </w:rPr>
        <w:t xml:space="preserve">[S] </w:t>
      </w:r>
      <w:r w:rsidRPr="004F0CB4">
        <w:rPr>
          <w:rFonts w:eastAsia="Calibri"/>
          <w:bCs/>
          <w:iCs/>
          <w:color w:val="auto"/>
          <w:sz w:val="26"/>
          <w:szCs w:val="26"/>
          <w:lang w:val="fr-FR"/>
          <w14:ligatures w14:val="standardContextual"/>
        </w:rPr>
        <w:t xml:space="preserve">Sai số tuyệt đối trung bình của phéo đo thời gian : </w:t>
      </w:r>
    </w:p>
    <w:p w14:paraId="33122258" w14:textId="77777777" w:rsidR="00C61696" w:rsidRPr="004F0CB4" w:rsidRDefault="00000000" w:rsidP="00C61696">
      <w:pPr>
        <w:spacing w:after="160" w:line="276" w:lineRule="auto"/>
        <w:contextualSpacing/>
        <w:jc w:val="both"/>
        <w:rPr>
          <w:rFonts w:eastAsia="Calibri"/>
          <w:bCs/>
          <w:i/>
          <w:iCs/>
          <w:color w:val="auto"/>
          <w:sz w:val="26"/>
          <w:szCs w:val="26"/>
          <w:lang w:val="fr-FR"/>
          <w14:ligatures w14:val="standardContextual"/>
        </w:rPr>
      </w:pPr>
      <m:oMath>
        <m:bar>
          <m:barPr>
            <m:pos m:val="top"/>
            <m:ctrlPr>
              <w:rPr>
                <w:rFonts w:ascii="Cambria Math" w:eastAsia="Calibri" w:hAnsi="Cambria Math"/>
                <w:bCs/>
                <w:i/>
                <w:iCs/>
                <w:color w:val="auto"/>
                <w:sz w:val="26"/>
                <w:szCs w:val="26"/>
                <w:lang w:val="fr-FR"/>
                <w14:ligatures w14:val="standardContextual"/>
              </w:rPr>
            </m:ctrlPr>
          </m:barPr>
          <m:e>
            <m:r>
              <w:rPr>
                <w:rFonts w:ascii="Cambria Math" w:eastAsia="Calibri" w:hAnsi="Cambria Math"/>
                <w:color w:val="auto"/>
                <w:sz w:val="26"/>
                <w:szCs w:val="26"/>
                <w:lang w:val="fr-FR"/>
                <w14:ligatures w14:val="standardContextual"/>
              </w:rPr>
              <m:t>Δt</m:t>
            </m:r>
          </m:e>
        </m:bar>
        <m:r>
          <w:rPr>
            <w:rFonts w:ascii="Cambria Math" w:eastAsia="Calibri" w:hAnsi="Cambria Math"/>
            <w:color w:val="auto"/>
            <w:sz w:val="26"/>
            <w:szCs w:val="26"/>
            <w:lang w:val="fr-FR"/>
            <w14:ligatures w14:val="standardContextual"/>
          </w:rPr>
          <m:t>=</m:t>
        </m:r>
        <m:f>
          <m:fPr>
            <m:ctrlPr>
              <w:rPr>
                <w:rFonts w:ascii="Cambria Math" w:eastAsia="Calibri" w:hAnsi="Cambria Math"/>
                <w:bCs/>
                <w:i/>
                <w:iCs/>
                <w:color w:val="auto"/>
                <w:sz w:val="26"/>
                <w:szCs w:val="26"/>
                <w:lang w:val="fr-FR"/>
                <w14:ligatures w14:val="standardContextual"/>
              </w:rPr>
            </m:ctrlPr>
          </m:fPr>
          <m:num>
            <m:r>
              <w:rPr>
                <w:rFonts w:ascii="Cambria Math" w:eastAsia="Calibri" w:hAnsi="Cambria Math"/>
                <w:color w:val="auto"/>
                <w:sz w:val="26"/>
                <w:szCs w:val="26"/>
                <w:lang w:val="fr-FR"/>
                <w14:ligatures w14:val="standardContextual"/>
              </w:rPr>
              <m:t>0,001+0,001+0,002+0,002</m:t>
            </m:r>
          </m:num>
          <m:den>
            <m:r>
              <w:rPr>
                <w:rFonts w:ascii="Cambria Math" w:eastAsia="Calibri" w:hAnsi="Cambria Math"/>
                <w:color w:val="auto"/>
                <w:sz w:val="26"/>
                <w:szCs w:val="26"/>
                <w:lang w:val="fr-FR"/>
                <w14:ligatures w14:val="standardContextual"/>
              </w:rPr>
              <m:t>4</m:t>
            </m:r>
          </m:den>
        </m:f>
        <m:r>
          <w:rPr>
            <w:rFonts w:ascii="Cambria Math" w:eastAsia="Calibri" w:hAnsi="Cambria Math"/>
            <w:color w:val="auto"/>
            <w:sz w:val="26"/>
            <w:szCs w:val="26"/>
            <w:lang w:val="fr-FR"/>
            <w14:ligatures w14:val="standardContextual"/>
          </w:rPr>
          <m:t>=0,0015</m:t>
        </m:r>
      </m:oMath>
      <w:r w:rsidR="00C61696" w:rsidRPr="004F0CB4">
        <w:rPr>
          <w:rFonts w:eastAsia="Calibri"/>
          <w:bCs/>
          <w:iCs/>
          <w:color w:val="auto"/>
          <w:sz w:val="26"/>
          <w:szCs w:val="26"/>
          <w:lang w:val="fr-FR"/>
          <w14:ligatures w14:val="standardContextual"/>
        </w:rPr>
        <w:t>s</w:t>
      </w:r>
    </w:p>
    <w:p w14:paraId="59BC5EF0" w14:textId="77777777" w:rsidR="00C61696" w:rsidRPr="004F0CB4" w:rsidRDefault="00C61696">
      <w:pPr>
        <w:numPr>
          <w:ilvl w:val="0"/>
          <w:numId w:val="33"/>
        </w:numPr>
        <w:spacing w:after="160" w:line="276" w:lineRule="auto"/>
        <w:ind w:left="0" w:firstLine="0"/>
        <w:contextualSpacing/>
        <w:jc w:val="both"/>
        <w:rPr>
          <w:rFonts w:eastAsia="Calibri"/>
          <w:bCs/>
          <w:i/>
          <w:iCs/>
          <w:color w:val="auto"/>
          <w:sz w:val="26"/>
          <w:szCs w:val="26"/>
          <w:lang w:val="fr-FR"/>
          <w14:ligatures w14:val="standardContextual"/>
        </w:rPr>
      </w:pPr>
      <w:r w:rsidRPr="004F0CB4">
        <w:rPr>
          <w:rFonts w:eastAsia="Calibri"/>
          <w:b/>
          <w:bCs/>
          <w:iCs/>
          <w:color w:val="auto"/>
          <w:sz w:val="26"/>
          <w:szCs w:val="26"/>
          <w:lang w:val="fr-FR"/>
          <w14:ligatures w14:val="standardContextual"/>
        </w:rPr>
        <w:t>[Đ]</w:t>
      </w:r>
      <w:r w:rsidRPr="004F0CB4">
        <w:rPr>
          <w:rFonts w:eastAsia="Calibri"/>
          <w:bCs/>
          <w:i/>
          <w:iCs/>
          <w:color w:val="auto"/>
          <w:sz w:val="26"/>
          <w:szCs w:val="26"/>
          <w:lang w:val="fr-FR"/>
          <w14:ligatures w14:val="standardContextual"/>
        </w:rPr>
        <w:t xml:space="preserve"> </w:t>
      </w:r>
      <w:r w:rsidRPr="004F0CB4">
        <w:rPr>
          <w:rFonts w:eastAsiaTheme="minorHAnsi"/>
          <w:iCs/>
          <w:color w:val="auto"/>
          <w:sz w:val="26"/>
          <w:szCs w:val="26"/>
          <w:lang w:val="fr-FR"/>
        </w:rPr>
        <w:t>Sai số tuyệt đối của phép đo thời gian: 0,0015 + 0,001 = 0,0025 s</w:t>
      </w:r>
    </w:p>
    <w:p w14:paraId="2A92F647" w14:textId="77777777" w:rsidR="00C61696" w:rsidRPr="004F0CB4" w:rsidRDefault="00C61696">
      <w:pPr>
        <w:numPr>
          <w:ilvl w:val="0"/>
          <w:numId w:val="33"/>
        </w:numPr>
        <w:spacing w:after="160" w:line="276" w:lineRule="auto"/>
        <w:ind w:left="0" w:firstLine="0"/>
        <w:contextualSpacing/>
        <w:jc w:val="both"/>
        <w:rPr>
          <w:rFonts w:eastAsia="Calibri"/>
          <w:bCs/>
          <w:i/>
          <w:iCs/>
          <w:color w:val="auto"/>
          <w:sz w:val="26"/>
          <w:szCs w:val="26"/>
          <w:lang w:val="fr-FR"/>
          <w14:ligatures w14:val="standardContextual"/>
        </w:rPr>
      </w:pPr>
      <w:r w:rsidRPr="004F0CB4">
        <w:rPr>
          <w:rFonts w:eastAsia="Calibri"/>
          <w:b/>
          <w:bCs/>
          <w:iCs/>
          <w:color w:val="auto"/>
          <w:sz w:val="26"/>
          <w:szCs w:val="26"/>
          <w:lang w:val="fr-FR"/>
          <w14:ligatures w14:val="standardContextual"/>
        </w:rPr>
        <w:t>[S]</w:t>
      </w:r>
      <w:r w:rsidRPr="004F0CB4">
        <w:rPr>
          <w:rFonts w:eastAsia="Calibri"/>
          <w:bCs/>
          <w:iCs/>
          <w:color w:val="auto"/>
          <w:sz w:val="26"/>
          <w:szCs w:val="26"/>
          <w:lang w:val="fr-FR"/>
          <w14:ligatures w14:val="standardContextual"/>
        </w:rPr>
        <w:t xml:space="preserve"> </w:t>
      </w:r>
      <w:r w:rsidRPr="004F0CB4">
        <w:rPr>
          <w:rFonts w:eastAsiaTheme="minorHAnsi"/>
          <w:iCs/>
          <w:color w:val="auto"/>
          <w:sz w:val="26"/>
          <w:szCs w:val="26"/>
        </w:rPr>
        <w:t xml:space="preserve">Gia tốc rơi tự do trung bình: </w:t>
      </w:r>
      <m:oMath>
        <m:bar>
          <m:barPr>
            <m:pos m:val="top"/>
            <m:ctrlPr>
              <w:rPr>
                <w:rFonts w:ascii="Cambria Math" w:eastAsiaTheme="minorHAnsi" w:hAnsi="Cambria Math"/>
                <w:i/>
                <w:iCs/>
                <w:color w:val="auto"/>
                <w:sz w:val="26"/>
                <w:szCs w:val="26"/>
              </w:rPr>
            </m:ctrlPr>
          </m:barPr>
          <m:e>
            <m:r>
              <w:rPr>
                <w:rFonts w:ascii="Cambria Math" w:eastAsiaTheme="minorHAnsi" w:hAnsi="Cambria Math"/>
                <w:color w:val="auto"/>
                <w:sz w:val="26"/>
                <w:szCs w:val="26"/>
              </w:rPr>
              <m:t>g</m:t>
            </m:r>
          </m:e>
        </m:bar>
        <m:r>
          <w:rPr>
            <w:rFonts w:ascii="Cambria Math" w:eastAsiaTheme="minorHAnsi" w:hAnsi="Cambria Math"/>
            <w:color w:val="auto"/>
            <w:sz w:val="26"/>
            <w:szCs w:val="26"/>
          </w:rPr>
          <m:t>=</m:t>
        </m:r>
        <m:f>
          <m:fPr>
            <m:ctrlPr>
              <w:rPr>
                <w:rFonts w:ascii="Cambria Math" w:eastAsiaTheme="minorHAnsi" w:hAnsi="Cambria Math"/>
                <w:i/>
                <w:iCs/>
                <w:color w:val="auto"/>
                <w:sz w:val="26"/>
                <w:szCs w:val="26"/>
              </w:rPr>
            </m:ctrlPr>
          </m:fPr>
          <m:num>
            <m:r>
              <w:rPr>
                <w:rFonts w:ascii="Cambria Math" w:eastAsiaTheme="minorHAnsi" w:hAnsi="Cambria Math"/>
                <w:color w:val="auto"/>
                <w:sz w:val="26"/>
                <w:szCs w:val="26"/>
              </w:rPr>
              <m:t>2s</m:t>
            </m:r>
          </m:num>
          <m:den>
            <m:r>
              <w:rPr>
                <w:rFonts w:ascii="Cambria Math" w:eastAsiaTheme="minorHAnsi" w:hAnsi="Cambria Math"/>
                <w:color w:val="auto"/>
                <w:sz w:val="26"/>
                <w:szCs w:val="26"/>
              </w:rPr>
              <m:t>(</m:t>
            </m:r>
            <m:bar>
              <m:barPr>
                <m:pos m:val="top"/>
                <m:ctrlPr>
                  <w:rPr>
                    <w:rFonts w:ascii="Cambria Math" w:eastAsiaTheme="minorHAnsi" w:hAnsi="Cambria Math"/>
                    <w:i/>
                    <w:iCs/>
                    <w:color w:val="auto"/>
                    <w:sz w:val="26"/>
                    <w:szCs w:val="26"/>
                  </w:rPr>
                </m:ctrlPr>
              </m:barPr>
              <m:e>
                <m:r>
                  <w:rPr>
                    <w:rFonts w:ascii="Cambria Math" w:eastAsiaTheme="minorHAnsi" w:hAnsi="Cambria Math"/>
                    <w:color w:val="auto"/>
                    <w:sz w:val="26"/>
                    <w:szCs w:val="26"/>
                  </w:rPr>
                  <m:t>t</m:t>
                </m:r>
              </m:e>
            </m:bar>
            <m:sSup>
              <m:sSupPr>
                <m:ctrlPr>
                  <w:rPr>
                    <w:rFonts w:ascii="Cambria Math" w:eastAsiaTheme="minorHAnsi" w:hAnsi="Cambria Math"/>
                    <w:i/>
                    <w:iCs/>
                    <w:color w:val="auto"/>
                    <w:sz w:val="26"/>
                    <w:szCs w:val="26"/>
                  </w:rPr>
                </m:ctrlPr>
              </m:sSupPr>
              <m:e>
                <m:r>
                  <w:rPr>
                    <w:rFonts w:ascii="Cambria Math" w:eastAsiaTheme="minorHAnsi" w:hAnsi="Cambria Math"/>
                    <w:color w:val="auto"/>
                    <w:sz w:val="26"/>
                    <w:szCs w:val="26"/>
                  </w:rPr>
                  <m:t>)</m:t>
                </m:r>
              </m:e>
              <m:sup>
                <m:r>
                  <w:rPr>
                    <w:rFonts w:ascii="Cambria Math" w:eastAsiaTheme="minorHAnsi" w:hAnsi="Cambria Math"/>
                    <w:color w:val="auto"/>
                    <w:sz w:val="26"/>
                    <w:szCs w:val="26"/>
                  </w:rPr>
                  <m:t>2</m:t>
                </m:r>
              </m:sup>
            </m:sSup>
          </m:den>
        </m:f>
        <m:r>
          <w:rPr>
            <w:rFonts w:ascii="Cambria Math" w:eastAsiaTheme="minorHAnsi" w:hAnsi="Cambria Math"/>
            <w:color w:val="auto"/>
            <w:sz w:val="26"/>
            <w:szCs w:val="26"/>
          </w:rPr>
          <m:t>=</m:t>
        </m:r>
        <m:f>
          <m:fPr>
            <m:ctrlPr>
              <w:rPr>
                <w:rFonts w:ascii="Cambria Math" w:eastAsiaTheme="minorHAnsi" w:hAnsi="Cambria Math"/>
                <w:i/>
                <w:iCs/>
                <w:color w:val="auto"/>
                <w:sz w:val="26"/>
                <w:szCs w:val="26"/>
              </w:rPr>
            </m:ctrlPr>
          </m:fPr>
          <m:num>
            <m:r>
              <w:rPr>
                <w:rFonts w:ascii="Cambria Math" w:eastAsiaTheme="minorHAnsi" w:hAnsi="Cambria Math"/>
                <w:color w:val="auto"/>
                <w:sz w:val="26"/>
                <w:szCs w:val="26"/>
              </w:rPr>
              <m:t>2.1,000</m:t>
            </m:r>
          </m:num>
          <m:den>
            <m:r>
              <w:rPr>
                <w:rFonts w:ascii="Cambria Math" w:eastAsiaTheme="minorHAnsi" w:hAnsi="Cambria Math"/>
                <w:color w:val="auto"/>
                <w:sz w:val="26"/>
                <w:szCs w:val="26"/>
              </w:rPr>
              <m:t>(0,451</m:t>
            </m:r>
            <m:sSup>
              <m:sSupPr>
                <m:ctrlPr>
                  <w:rPr>
                    <w:rFonts w:ascii="Cambria Math" w:eastAsiaTheme="minorHAnsi" w:hAnsi="Cambria Math"/>
                    <w:i/>
                    <w:iCs/>
                    <w:color w:val="auto"/>
                    <w:sz w:val="26"/>
                    <w:szCs w:val="26"/>
                  </w:rPr>
                </m:ctrlPr>
              </m:sSupPr>
              <m:e>
                <m:r>
                  <w:rPr>
                    <w:rFonts w:ascii="Cambria Math" w:eastAsiaTheme="minorHAnsi" w:hAnsi="Cambria Math"/>
                    <w:color w:val="auto"/>
                    <w:sz w:val="26"/>
                    <w:szCs w:val="26"/>
                  </w:rPr>
                  <m:t>)</m:t>
                </m:r>
              </m:e>
              <m:sup>
                <m:r>
                  <w:rPr>
                    <w:rFonts w:ascii="Cambria Math" w:eastAsiaTheme="minorHAnsi" w:hAnsi="Cambria Math"/>
                    <w:color w:val="auto"/>
                    <w:sz w:val="26"/>
                    <w:szCs w:val="26"/>
                  </w:rPr>
                  <m:t>2</m:t>
                </m:r>
              </m:sup>
            </m:sSup>
          </m:den>
        </m:f>
        <m:r>
          <w:rPr>
            <w:rFonts w:ascii="Cambria Math" w:eastAsiaTheme="minorHAnsi" w:hAnsi="Cambria Math"/>
            <w:color w:val="auto"/>
            <w:sz w:val="26"/>
            <w:szCs w:val="26"/>
          </w:rPr>
          <m:t>=9,833</m:t>
        </m:r>
      </m:oMath>
      <w:r w:rsidRPr="004F0CB4">
        <w:rPr>
          <w:rFonts w:eastAsiaTheme="minorHAnsi"/>
          <w:iCs/>
          <w:color w:val="auto"/>
          <w:sz w:val="26"/>
          <w:szCs w:val="26"/>
        </w:rPr>
        <w:t>m/s</w:t>
      </w:r>
      <w:r w:rsidRPr="004F0CB4">
        <w:rPr>
          <w:rFonts w:eastAsiaTheme="minorHAnsi"/>
          <w:iCs/>
          <w:color w:val="auto"/>
          <w:sz w:val="26"/>
          <w:szCs w:val="26"/>
          <w:vertAlign w:val="superscript"/>
        </w:rPr>
        <w:t>2</w:t>
      </w:r>
      <w:r w:rsidRPr="004F0CB4">
        <w:rPr>
          <w:rFonts w:eastAsiaTheme="minorHAnsi"/>
          <w:iCs/>
          <w:color w:val="auto"/>
          <w:sz w:val="26"/>
          <w:szCs w:val="26"/>
        </w:rPr>
        <w:t>.</w:t>
      </w:r>
    </w:p>
    <w:p w14:paraId="62FEDA82" w14:textId="77777777" w:rsidR="00C61696" w:rsidRPr="004F0CB4" w:rsidRDefault="00C61696">
      <w:pPr>
        <w:numPr>
          <w:ilvl w:val="0"/>
          <w:numId w:val="32"/>
        </w:numPr>
        <w:spacing w:after="160" w:line="276" w:lineRule="auto"/>
        <w:ind w:hanging="720"/>
        <w:contextualSpacing/>
        <w:jc w:val="both"/>
        <w:rPr>
          <w:rFonts w:eastAsia="Calibri"/>
          <w:bCs/>
          <w:i/>
          <w:iCs/>
          <w:color w:val="auto"/>
          <w:sz w:val="26"/>
          <w:szCs w:val="26"/>
          <w:lang w:val="fr-FR"/>
          <w14:ligatures w14:val="standardContextual"/>
        </w:rPr>
      </w:pPr>
      <w:r w:rsidRPr="004F0CB4">
        <w:rPr>
          <w:rFonts w:eastAsiaTheme="minorHAnsi"/>
          <w:iCs/>
          <w:color w:val="auto"/>
          <w:sz w:val="26"/>
          <w:szCs w:val="26"/>
        </w:rPr>
        <w:t xml:space="preserve"> </w:t>
      </w:r>
    </w:p>
    <w:p w14:paraId="66118976" w14:textId="77777777" w:rsidR="00C61696" w:rsidRPr="004F0CB4" w:rsidRDefault="00C61696" w:rsidP="00C61696">
      <w:pPr>
        <w:shd w:val="clear" w:color="auto" w:fill="FFFFFF" w:themeFill="background1"/>
        <w:tabs>
          <w:tab w:val="left" w:pos="1290"/>
        </w:tabs>
        <w:spacing w:line="276" w:lineRule="auto"/>
        <w:jc w:val="both"/>
        <w:rPr>
          <w:rFonts w:eastAsia="Calibri"/>
          <w:color w:val="auto"/>
          <w:sz w:val="26"/>
          <w:szCs w:val="26"/>
          <w:lang w:val="fr-FR"/>
        </w:rPr>
      </w:pPr>
      <w:r w:rsidRPr="004F0CB4">
        <w:rPr>
          <w:rFonts w:eastAsia="Calibri"/>
          <w:color w:val="auto"/>
          <w:sz w:val="26"/>
          <w:szCs w:val="26"/>
          <w:lang w:val="fr-FR"/>
        </w:rPr>
        <w:t>a.</w:t>
      </w:r>
      <w:r w:rsidRPr="004F0CB4">
        <w:rPr>
          <w:rFonts w:eastAsia="Calibri"/>
          <w:b/>
          <w:bCs/>
          <w:iCs/>
          <w:color w:val="auto"/>
          <w:sz w:val="26"/>
          <w:szCs w:val="26"/>
          <w:lang w:val="fr-FR"/>
          <w14:ligatures w14:val="standardContextual"/>
        </w:rPr>
        <w:t xml:space="preserve"> [S]</w:t>
      </w:r>
      <w:r w:rsidRPr="004F0CB4">
        <w:rPr>
          <w:rFonts w:eastAsia="Calibri"/>
          <w:bCs/>
          <w:iCs/>
          <w:color w:val="auto"/>
          <w:sz w:val="26"/>
          <w:szCs w:val="26"/>
          <w:lang w:val="fr-FR"/>
          <w14:ligatures w14:val="standardContextual"/>
        </w:rPr>
        <w:t xml:space="preserve"> </w:t>
      </w:r>
      <w:r w:rsidRPr="004F0CB4">
        <w:rPr>
          <w:rFonts w:eastAsia="Calibri"/>
          <w:color w:val="auto"/>
          <w:sz w:val="26"/>
          <w:szCs w:val="26"/>
          <w:lang w:val="fr-FR"/>
        </w:rPr>
        <w:t xml:space="preserve"> F = a + b</w:t>
      </w:r>
      <w:r w:rsidRPr="004F0CB4">
        <w:rPr>
          <w:rFonts w:eastAsia="Calibri"/>
          <w:color w:val="auto"/>
          <w:sz w:val="26"/>
          <w:szCs w:val="26"/>
          <w:lang w:val="fr-FR"/>
        </w:rPr>
        <w:tab/>
      </w:r>
      <w:r w:rsidRPr="004F0CB4">
        <w:rPr>
          <w:rFonts w:eastAsia="Calibri"/>
          <w:color w:val="auto"/>
        </w:rPr>
        <w:sym w:font="Symbol" w:char="F0AE"/>
      </w:r>
      <w:r w:rsidRPr="004F0CB4">
        <w:rPr>
          <w:rFonts w:eastAsia="Calibri"/>
          <w:color w:val="auto"/>
          <w:sz w:val="26"/>
          <w:szCs w:val="26"/>
          <w:lang w:val="fr-FR"/>
        </w:rPr>
        <w:t> </w:t>
      </w:r>
      <m:oMath>
        <m:r>
          <w:rPr>
            <w:rFonts w:ascii="Cambria Math" w:eastAsia="Calibri" w:hAnsi="Cambria Math"/>
            <w:color w:val="auto"/>
            <w:sz w:val="26"/>
            <w:szCs w:val="26"/>
          </w:rPr>
          <m:t>δF</m:t>
        </m:r>
        <m:r>
          <w:rPr>
            <w:rFonts w:ascii="Cambria Math" w:eastAsia="Calibri" w:hAnsi="Cambria Math"/>
            <w:color w:val="auto"/>
            <w:sz w:val="26"/>
            <w:szCs w:val="26"/>
            <w:lang w:val="fr-FR"/>
          </w:rPr>
          <m:t>=</m:t>
        </m:r>
        <m:f>
          <m:fPr>
            <m:ctrlPr>
              <w:rPr>
                <w:rFonts w:ascii="Cambria Math" w:eastAsia="Calibri" w:hAnsi="Cambria Math"/>
                <w:i/>
                <w:color w:val="auto"/>
                <w:sz w:val="26"/>
                <w:szCs w:val="26"/>
              </w:rPr>
            </m:ctrlPr>
          </m:fPr>
          <m:num>
            <m:r>
              <w:rPr>
                <w:rFonts w:ascii="Cambria Math" w:eastAsia="Calibri" w:hAnsi="Cambria Math"/>
                <w:color w:val="auto"/>
                <w:sz w:val="26"/>
                <w:szCs w:val="26"/>
                <w:lang w:val="fr-FR"/>
              </w:rPr>
              <m:t>∆</m:t>
            </m:r>
            <m:r>
              <w:rPr>
                <w:rFonts w:ascii="Cambria Math" w:eastAsia="Calibri" w:hAnsi="Cambria Math"/>
                <w:color w:val="auto"/>
                <w:sz w:val="26"/>
                <w:szCs w:val="26"/>
              </w:rPr>
              <m:t>F</m:t>
            </m:r>
          </m:num>
          <m:den>
            <m:r>
              <w:rPr>
                <w:rFonts w:ascii="Cambria Math" w:eastAsia="Calibri" w:hAnsi="Cambria Math"/>
                <w:color w:val="auto"/>
                <w:sz w:val="26"/>
                <w:szCs w:val="26"/>
              </w:rPr>
              <m:t>F</m:t>
            </m:r>
          </m:den>
        </m:f>
        <m:r>
          <w:rPr>
            <w:rFonts w:ascii="Cambria Math" w:eastAsia="Calibri" w:hAnsi="Cambria Math"/>
            <w:color w:val="auto"/>
            <w:sz w:val="26"/>
            <w:szCs w:val="26"/>
            <w:lang w:val="fr-FR"/>
          </w:rPr>
          <m:t>=</m:t>
        </m:r>
        <m:f>
          <m:fPr>
            <m:ctrlPr>
              <w:rPr>
                <w:rFonts w:ascii="Cambria Math" w:eastAsia="Calibri" w:hAnsi="Cambria Math"/>
                <w:i/>
                <w:color w:val="auto"/>
                <w:sz w:val="26"/>
                <w:szCs w:val="26"/>
              </w:rPr>
            </m:ctrlPr>
          </m:fPr>
          <m:num>
            <m:r>
              <w:rPr>
                <w:rFonts w:ascii="Cambria Math" w:eastAsia="Calibri" w:hAnsi="Cambria Math"/>
                <w:color w:val="auto"/>
                <w:sz w:val="26"/>
                <w:szCs w:val="26"/>
                <w:lang w:val="fr-FR"/>
              </w:rPr>
              <m:t>∆</m:t>
            </m:r>
            <m:r>
              <w:rPr>
                <w:rFonts w:ascii="Cambria Math" w:eastAsia="Calibri" w:hAnsi="Cambria Math"/>
                <w:color w:val="auto"/>
                <w:sz w:val="26"/>
                <w:szCs w:val="26"/>
              </w:rPr>
              <m:t>a</m:t>
            </m:r>
            <m:r>
              <w:rPr>
                <w:rFonts w:ascii="Cambria Math" w:eastAsia="Calibri" w:hAnsi="Cambria Math"/>
                <w:color w:val="auto"/>
                <w:sz w:val="26"/>
                <w:szCs w:val="26"/>
                <w:lang w:val="fr-FR"/>
              </w:rPr>
              <m:t>+∆</m:t>
            </m:r>
            <m:r>
              <w:rPr>
                <w:rFonts w:ascii="Cambria Math" w:eastAsia="Calibri" w:hAnsi="Cambria Math"/>
                <w:color w:val="auto"/>
                <w:sz w:val="26"/>
                <w:szCs w:val="26"/>
              </w:rPr>
              <m:t>b</m:t>
            </m:r>
          </m:num>
          <m:den>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a</m:t>
                </m:r>
              </m:e>
            </m:acc>
            <m:r>
              <w:rPr>
                <w:rFonts w:ascii="Cambria Math" w:eastAsia="Calibri" w:hAnsi="Cambria Math"/>
                <w:color w:val="auto"/>
                <w:sz w:val="26"/>
                <w:szCs w:val="26"/>
                <w:lang w:val="fr-FR"/>
              </w:rPr>
              <m:t>+</m:t>
            </m:r>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b</m:t>
                </m:r>
              </m:e>
            </m:acc>
          </m:den>
        </m:f>
        <m:r>
          <w:rPr>
            <w:rFonts w:ascii="Cambria Math" w:eastAsia="Calibri" w:hAnsi="Cambria Math"/>
            <w:color w:val="auto"/>
            <w:sz w:val="26"/>
            <w:szCs w:val="26"/>
            <w:lang w:val="fr-FR"/>
          </w:rPr>
          <m:t>=</m:t>
        </m:r>
        <m:f>
          <m:fPr>
            <m:ctrlPr>
              <w:rPr>
                <w:rFonts w:ascii="Cambria Math" w:eastAsia="Calibri" w:hAnsi="Cambria Math"/>
                <w:i/>
                <w:color w:val="auto"/>
                <w:sz w:val="26"/>
                <w:szCs w:val="26"/>
              </w:rPr>
            </m:ctrlPr>
          </m:fPr>
          <m:num>
            <m:r>
              <w:rPr>
                <w:rFonts w:ascii="Cambria Math" w:eastAsia="Calibri" w:hAnsi="Cambria Math"/>
                <w:color w:val="auto"/>
                <w:sz w:val="26"/>
                <w:szCs w:val="26"/>
                <w:lang w:val="fr-FR"/>
              </w:rPr>
              <m:t>1+1</m:t>
            </m:r>
          </m:num>
          <m:den>
            <m:r>
              <w:rPr>
                <w:rFonts w:ascii="Cambria Math" w:eastAsia="Calibri" w:hAnsi="Cambria Math"/>
                <w:color w:val="auto"/>
                <w:sz w:val="26"/>
                <w:szCs w:val="26"/>
                <w:lang w:val="fr-FR"/>
              </w:rPr>
              <m:t>51+49</m:t>
            </m:r>
          </m:den>
        </m:f>
        <m:r>
          <w:rPr>
            <w:rFonts w:ascii="Cambria Math" w:eastAsia="Calibri" w:hAnsi="Cambria Math"/>
            <w:color w:val="auto"/>
            <w:sz w:val="26"/>
            <w:szCs w:val="26"/>
            <w:lang w:val="fr-FR"/>
          </w:rPr>
          <m:t>=0,02</m:t>
        </m:r>
      </m:oMath>
      <w:r w:rsidRPr="004F0CB4">
        <w:rPr>
          <w:rFonts w:eastAsia="Calibri"/>
          <w:color w:val="auto"/>
          <w:sz w:val="26"/>
          <w:szCs w:val="26"/>
          <w:lang w:val="fr-FR"/>
        </w:rPr>
        <w:t>=2%</w:t>
      </w:r>
    </w:p>
    <w:p w14:paraId="49D364B5" w14:textId="77777777" w:rsidR="00C61696" w:rsidRPr="004F0CB4" w:rsidRDefault="00C61696" w:rsidP="00C61696">
      <w:pPr>
        <w:shd w:val="clear" w:color="auto" w:fill="FFFFFF" w:themeFill="background1"/>
        <w:tabs>
          <w:tab w:val="left" w:pos="1290"/>
        </w:tabs>
        <w:spacing w:line="276" w:lineRule="auto"/>
        <w:jc w:val="both"/>
        <w:rPr>
          <w:rFonts w:eastAsia="Calibri"/>
          <w:color w:val="auto"/>
          <w:sz w:val="26"/>
          <w:szCs w:val="26"/>
          <w:lang w:val="fr-FR"/>
        </w:rPr>
      </w:pPr>
      <w:r w:rsidRPr="004F0CB4">
        <w:rPr>
          <w:rFonts w:eastAsia="Calibri"/>
          <w:color w:val="auto"/>
          <w:sz w:val="26"/>
          <w:szCs w:val="26"/>
          <w:lang w:val="fr-FR"/>
        </w:rPr>
        <w:t xml:space="preserve">b. </w:t>
      </w:r>
      <w:r w:rsidRPr="004F0CB4">
        <w:rPr>
          <w:rFonts w:eastAsia="Calibri"/>
          <w:b/>
          <w:bCs/>
          <w:iCs/>
          <w:color w:val="auto"/>
          <w:sz w:val="26"/>
          <w:szCs w:val="26"/>
          <w:lang w:val="fr-FR"/>
          <w14:ligatures w14:val="standardContextual"/>
        </w:rPr>
        <w:t>[Đ]</w:t>
      </w:r>
      <w:r w:rsidRPr="004F0CB4">
        <w:rPr>
          <w:rFonts w:eastAsia="Calibri"/>
          <w:bCs/>
          <w:i/>
          <w:iCs/>
          <w:color w:val="auto"/>
          <w:sz w:val="26"/>
          <w:szCs w:val="26"/>
          <w:lang w:val="fr-FR"/>
          <w14:ligatures w14:val="standardContextual"/>
        </w:rPr>
        <w:t xml:space="preserve"> </w:t>
      </w:r>
      <w:r w:rsidRPr="004F0CB4">
        <w:rPr>
          <w:rFonts w:eastAsia="Calibri"/>
          <w:color w:val="auto"/>
          <w:sz w:val="26"/>
          <w:szCs w:val="26"/>
          <w:lang w:val="fr-FR"/>
        </w:rPr>
        <w:t>F = a – b</w:t>
      </w:r>
      <w:r w:rsidRPr="004F0CB4">
        <w:rPr>
          <w:rFonts w:eastAsia="Calibri"/>
          <w:color w:val="auto"/>
          <w:sz w:val="26"/>
          <w:szCs w:val="26"/>
          <w:lang w:val="fr-FR"/>
        </w:rPr>
        <w:tab/>
      </w:r>
      <w:r w:rsidRPr="004F0CB4">
        <w:rPr>
          <w:rFonts w:eastAsia="Calibri"/>
          <w:color w:val="auto"/>
        </w:rPr>
        <w:sym w:font="Symbol" w:char="F0AE"/>
      </w:r>
      <w:r w:rsidRPr="004F0CB4">
        <w:rPr>
          <w:rFonts w:eastAsia="Calibri"/>
          <w:color w:val="auto"/>
          <w:sz w:val="26"/>
          <w:szCs w:val="26"/>
          <w:lang w:val="fr-FR"/>
        </w:rPr>
        <w:t> </w:t>
      </w:r>
      <m:oMath>
        <m:r>
          <w:rPr>
            <w:rFonts w:ascii="Cambria Math" w:eastAsia="Calibri" w:hAnsi="Cambria Math"/>
            <w:color w:val="auto"/>
            <w:sz w:val="26"/>
            <w:szCs w:val="26"/>
          </w:rPr>
          <m:t>δF</m:t>
        </m:r>
        <m:r>
          <w:rPr>
            <w:rFonts w:ascii="Cambria Math" w:eastAsia="Calibri" w:hAnsi="Cambria Math"/>
            <w:color w:val="auto"/>
            <w:sz w:val="26"/>
            <w:szCs w:val="26"/>
            <w:lang w:val="fr-FR"/>
          </w:rPr>
          <m:t>=</m:t>
        </m:r>
        <m:f>
          <m:fPr>
            <m:ctrlPr>
              <w:rPr>
                <w:rFonts w:ascii="Cambria Math" w:eastAsia="Calibri" w:hAnsi="Cambria Math"/>
                <w:i/>
                <w:color w:val="auto"/>
                <w:sz w:val="26"/>
                <w:szCs w:val="26"/>
              </w:rPr>
            </m:ctrlPr>
          </m:fPr>
          <m:num>
            <m:r>
              <w:rPr>
                <w:rFonts w:ascii="Cambria Math" w:eastAsia="Calibri" w:hAnsi="Cambria Math"/>
                <w:color w:val="auto"/>
                <w:sz w:val="26"/>
                <w:szCs w:val="26"/>
                <w:lang w:val="fr-FR"/>
              </w:rPr>
              <m:t>∆</m:t>
            </m:r>
            <m:r>
              <w:rPr>
                <w:rFonts w:ascii="Cambria Math" w:eastAsia="Calibri" w:hAnsi="Cambria Math"/>
                <w:color w:val="auto"/>
                <w:sz w:val="26"/>
                <w:szCs w:val="26"/>
              </w:rPr>
              <m:t>F</m:t>
            </m:r>
          </m:num>
          <m:den>
            <m:r>
              <w:rPr>
                <w:rFonts w:ascii="Cambria Math" w:eastAsia="Calibri" w:hAnsi="Cambria Math"/>
                <w:color w:val="auto"/>
                <w:sz w:val="26"/>
                <w:szCs w:val="26"/>
              </w:rPr>
              <m:t>F</m:t>
            </m:r>
          </m:den>
        </m:f>
        <m:r>
          <w:rPr>
            <w:rFonts w:ascii="Cambria Math" w:eastAsia="Calibri" w:hAnsi="Cambria Math"/>
            <w:color w:val="auto"/>
            <w:sz w:val="26"/>
            <w:szCs w:val="26"/>
            <w:lang w:val="fr-FR"/>
          </w:rPr>
          <m:t>=</m:t>
        </m:r>
        <m:f>
          <m:fPr>
            <m:ctrlPr>
              <w:rPr>
                <w:rFonts w:ascii="Cambria Math" w:eastAsia="Calibri" w:hAnsi="Cambria Math"/>
                <w:i/>
                <w:color w:val="auto"/>
                <w:sz w:val="26"/>
                <w:szCs w:val="26"/>
              </w:rPr>
            </m:ctrlPr>
          </m:fPr>
          <m:num>
            <m:r>
              <w:rPr>
                <w:rFonts w:ascii="Cambria Math" w:eastAsia="Calibri" w:hAnsi="Cambria Math"/>
                <w:color w:val="auto"/>
                <w:sz w:val="26"/>
                <w:szCs w:val="26"/>
                <w:lang w:val="fr-FR"/>
              </w:rPr>
              <m:t>∆</m:t>
            </m:r>
            <m:r>
              <w:rPr>
                <w:rFonts w:ascii="Cambria Math" w:eastAsia="Calibri" w:hAnsi="Cambria Math"/>
                <w:color w:val="auto"/>
                <w:sz w:val="26"/>
                <w:szCs w:val="26"/>
              </w:rPr>
              <m:t>a</m:t>
            </m:r>
            <m:r>
              <w:rPr>
                <w:rFonts w:ascii="Cambria Math" w:eastAsia="Calibri" w:hAnsi="Cambria Math"/>
                <w:color w:val="auto"/>
                <w:sz w:val="26"/>
                <w:szCs w:val="26"/>
                <w:lang w:val="fr-FR"/>
              </w:rPr>
              <m:t>+∆</m:t>
            </m:r>
            <m:r>
              <w:rPr>
                <w:rFonts w:ascii="Cambria Math" w:eastAsia="Calibri" w:hAnsi="Cambria Math"/>
                <w:color w:val="auto"/>
                <w:sz w:val="26"/>
                <w:szCs w:val="26"/>
              </w:rPr>
              <m:t>b</m:t>
            </m:r>
          </m:num>
          <m:den>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a</m:t>
                </m:r>
              </m:e>
            </m:acc>
            <m:r>
              <w:rPr>
                <w:rFonts w:ascii="Cambria Math" w:eastAsia="Calibri" w:hAnsi="Cambria Math"/>
                <w:color w:val="auto"/>
                <w:sz w:val="26"/>
                <w:szCs w:val="26"/>
                <w:lang w:val="fr-FR"/>
              </w:rPr>
              <m:t>-</m:t>
            </m:r>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b</m:t>
                </m:r>
              </m:e>
            </m:acc>
          </m:den>
        </m:f>
        <m:r>
          <w:rPr>
            <w:rFonts w:ascii="Cambria Math" w:eastAsia="Calibri" w:hAnsi="Cambria Math"/>
            <w:color w:val="auto"/>
            <w:sz w:val="26"/>
            <w:szCs w:val="26"/>
            <w:lang w:val="fr-FR"/>
          </w:rPr>
          <m:t>=</m:t>
        </m:r>
        <m:f>
          <m:fPr>
            <m:ctrlPr>
              <w:rPr>
                <w:rFonts w:ascii="Cambria Math" w:eastAsia="Calibri" w:hAnsi="Cambria Math"/>
                <w:i/>
                <w:color w:val="auto"/>
                <w:sz w:val="26"/>
                <w:szCs w:val="26"/>
              </w:rPr>
            </m:ctrlPr>
          </m:fPr>
          <m:num>
            <m:r>
              <w:rPr>
                <w:rFonts w:ascii="Cambria Math" w:eastAsia="Calibri" w:hAnsi="Cambria Math"/>
                <w:color w:val="auto"/>
                <w:sz w:val="26"/>
                <w:szCs w:val="26"/>
                <w:lang w:val="fr-FR"/>
              </w:rPr>
              <m:t>1+1</m:t>
            </m:r>
          </m:num>
          <m:den>
            <m:r>
              <w:rPr>
                <w:rFonts w:ascii="Cambria Math" w:eastAsia="Calibri" w:hAnsi="Cambria Math"/>
                <w:color w:val="auto"/>
                <w:sz w:val="26"/>
                <w:szCs w:val="26"/>
                <w:lang w:val="fr-FR"/>
              </w:rPr>
              <m:t>51-49</m:t>
            </m:r>
          </m:den>
        </m:f>
        <m:r>
          <w:rPr>
            <w:rFonts w:ascii="Cambria Math" w:eastAsia="Calibri" w:hAnsi="Cambria Math"/>
            <w:color w:val="auto"/>
            <w:sz w:val="26"/>
            <w:szCs w:val="26"/>
            <w:lang w:val="fr-FR"/>
          </w:rPr>
          <m:t>=1</m:t>
        </m:r>
      </m:oMath>
      <w:r w:rsidRPr="004F0CB4">
        <w:rPr>
          <w:rFonts w:eastAsia="Calibri"/>
          <w:color w:val="auto"/>
          <w:sz w:val="26"/>
          <w:szCs w:val="26"/>
          <w:lang w:val="fr-FR"/>
        </w:rPr>
        <w:t>=100%</w:t>
      </w:r>
    </w:p>
    <w:p w14:paraId="4DCB62B9" w14:textId="77777777" w:rsidR="00C61696" w:rsidRPr="004F0CB4" w:rsidRDefault="00C61696" w:rsidP="00C61696">
      <w:pPr>
        <w:shd w:val="clear" w:color="auto" w:fill="FFFFFF" w:themeFill="background1"/>
        <w:tabs>
          <w:tab w:val="left" w:pos="1290"/>
        </w:tabs>
        <w:spacing w:line="276" w:lineRule="auto"/>
        <w:jc w:val="both"/>
        <w:rPr>
          <w:rFonts w:eastAsia="Calibri"/>
          <w:color w:val="auto"/>
          <w:sz w:val="26"/>
          <w:szCs w:val="26"/>
          <w:lang w:val="fr-FR"/>
        </w:rPr>
      </w:pPr>
      <w:r w:rsidRPr="004F0CB4">
        <w:rPr>
          <w:rFonts w:eastAsia="Calibri"/>
          <w:color w:val="auto"/>
          <w:sz w:val="26"/>
          <w:szCs w:val="26"/>
          <w:lang w:val="fr-FR"/>
        </w:rPr>
        <w:t xml:space="preserve">c. </w:t>
      </w:r>
      <w:r w:rsidRPr="004F0CB4">
        <w:rPr>
          <w:rFonts w:eastAsia="Calibri"/>
          <w:b/>
          <w:bCs/>
          <w:iCs/>
          <w:color w:val="auto"/>
          <w:sz w:val="26"/>
          <w:szCs w:val="26"/>
          <w:lang w:val="fr-FR"/>
          <w14:ligatures w14:val="standardContextual"/>
        </w:rPr>
        <w:t>[Đ]</w:t>
      </w:r>
      <w:r w:rsidRPr="004F0CB4">
        <w:rPr>
          <w:rFonts w:eastAsia="Calibri"/>
          <w:bCs/>
          <w:i/>
          <w:iCs/>
          <w:color w:val="auto"/>
          <w:sz w:val="26"/>
          <w:szCs w:val="26"/>
          <w:lang w:val="fr-FR"/>
          <w14:ligatures w14:val="standardContextual"/>
        </w:rPr>
        <w:t xml:space="preserve"> </w:t>
      </w:r>
      <w:r w:rsidRPr="004F0CB4">
        <w:rPr>
          <w:rFonts w:eastAsia="Calibri"/>
          <w:color w:val="auto"/>
          <w:sz w:val="26"/>
          <w:szCs w:val="26"/>
          <w:lang w:val="fr-FR"/>
        </w:rPr>
        <w:t>F = a x b</w:t>
      </w:r>
      <w:r w:rsidRPr="004F0CB4">
        <w:rPr>
          <w:rFonts w:eastAsia="Calibri"/>
          <w:color w:val="auto"/>
          <w:sz w:val="26"/>
          <w:szCs w:val="26"/>
          <w:lang w:val="fr-FR"/>
        </w:rPr>
        <w:tab/>
      </w:r>
      <w:r w:rsidRPr="004F0CB4">
        <w:rPr>
          <w:rFonts w:eastAsia="Calibri"/>
          <w:color w:val="auto"/>
        </w:rPr>
        <w:sym w:font="Symbol" w:char="F0AE"/>
      </w:r>
      <w:r w:rsidRPr="004F0CB4">
        <w:rPr>
          <w:rFonts w:eastAsia="Calibri"/>
          <w:color w:val="auto"/>
          <w:sz w:val="26"/>
          <w:szCs w:val="26"/>
          <w:lang w:val="fr-FR"/>
        </w:rPr>
        <w:t> </w:t>
      </w:r>
      <m:oMath>
        <m:r>
          <w:rPr>
            <w:rFonts w:ascii="Cambria Math" w:eastAsia="Calibri" w:hAnsi="Cambria Math"/>
            <w:color w:val="auto"/>
            <w:sz w:val="26"/>
            <w:szCs w:val="26"/>
          </w:rPr>
          <m:t>δF</m:t>
        </m:r>
        <m:r>
          <w:rPr>
            <w:rFonts w:ascii="Cambria Math" w:eastAsia="Calibri" w:hAnsi="Cambria Math"/>
            <w:color w:val="auto"/>
            <w:sz w:val="26"/>
            <w:szCs w:val="26"/>
            <w:lang w:val="fr-FR"/>
          </w:rPr>
          <m:t>=</m:t>
        </m:r>
        <m:r>
          <w:rPr>
            <w:rFonts w:ascii="Cambria Math" w:eastAsia="Calibri" w:hAnsi="Cambria Math"/>
            <w:color w:val="auto"/>
            <w:sz w:val="26"/>
            <w:szCs w:val="26"/>
          </w:rPr>
          <m:t>δa</m:t>
        </m:r>
        <m:r>
          <w:rPr>
            <w:rFonts w:ascii="Cambria Math" w:eastAsia="Calibri" w:hAnsi="Cambria Math"/>
            <w:color w:val="auto"/>
            <w:sz w:val="26"/>
            <w:szCs w:val="26"/>
            <w:lang w:val="fr-FR"/>
          </w:rPr>
          <m:t>+</m:t>
        </m:r>
        <m:r>
          <w:rPr>
            <w:rFonts w:ascii="Cambria Math" w:eastAsia="Calibri" w:hAnsi="Cambria Math"/>
            <w:color w:val="auto"/>
            <w:sz w:val="26"/>
            <w:szCs w:val="26"/>
          </w:rPr>
          <m:t>δb</m:t>
        </m:r>
        <m:r>
          <w:rPr>
            <w:rFonts w:ascii="Cambria Math" w:eastAsia="Calibri" w:hAnsi="Cambria Math"/>
            <w:color w:val="auto"/>
            <w:sz w:val="26"/>
            <w:szCs w:val="26"/>
            <w:lang w:val="fr-FR"/>
          </w:rPr>
          <m:t>=</m:t>
        </m:r>
        <m:f>
          <m:fPr>
            <m:ctrlPr>
              <w:rPr>
                <w:rFonts w:ascii="Cambria Math" w:eastAsia="Calibri" w:hAnsi="Cambria Math"/>
                <w:i/>
                <w:color w:val="auto"/>
                <w:sz w:val="26"/>
                <w:szCs w:val="26"/>
              </w:rPr>
            </m:ctrlPr>
          </m:fPr>
          <m:num>
            <m:r>
              <w:rPr>
                <w:rFonts w:ascii="Cambria Math" w:eastAsia="Calibri" w:hAnsi="Cambria Math"/>
                <w:color w:val="auto"/>
                <w:sz w:val="26"/>
                <w:szCs w:val="26"/>
                <w:lang w:val="fr-FR"/>
              </w:rPr>
              <m:t>∆</m:t>
            </m:r>
            <m:r>
              <w:rPr>
                <w:rFonts w:ascii="Cambria Math" w:eastAsia="Calibri" w:hAnsi="Cambria Math"/>
                <w:color w:val="auto"/>
                <w:sz w:val="26"/>
                <w:szCs w:val="26"/>
              </w:rPr>
              <m:t>a</m:t>
            </m:r>
          </m:num>
          <m:den>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a</m:t>
                </m:r>
              </m:e>
            </m:acc>
          </m:den>
        </m:f>
        <m:r>
          <w:rPr>
            <w:rFonts w:ascii="Cambria Math" w:eastAsia="Calibri" w:hAnsi="Cambria Math"/>
            <w:color w:val="auto"/>
            <w:sz w:val="26"/>
            <w:szCs w:val="26"/>
            <w:lang w:val="fr-FR"/>
          </w:rPr>
          <m:t>+</m:t>
        </m:r>
        <m:f>
          <m:fPr>
            <m:ctrlPr>
              <w:rPr>
                <w:rFonts w:ascii="Cambria Math" w:eastAsia="Calibri" w:hAnsi="Cambria Math"/>
                <w:i/>
                <w:color w:val="auto"/>
                <w:sz w:val="26"/>
                <w:szCs w:val="26"/>
              </w:rPr>
            </m:ctrlPr>
          </m:fPr>
          <m:num>
            <m:r>
              <w:rPr>
                <w:rFonts w:ascii="Cambria Math" w:eastAsia="Calibri" w:hAnsi="Cambria Math"/>
                <w:color w:val="auto"/>
                <w:sz w:val="26"/>
                <w:szCs w:val="26"/>
                <w:lang w:val="fr-FR"/>
              </w:rPr>
              <m:t>∆</m:t>
            </m:r>
            <m:r>
              <w:rPr>
                <w:rFonts w:ascii="Cambria Math" w:eastAsia="Calibri" w:hAnsi="Cambria Math"/>
                <w:color w:val="auto"/>
                <w:sz w:val="26"/>
                <w:szCs w:val="26"/>
              </w:rPr>
              <m:t>b</m:t>
            </m:r>
          </m:num>
          <m:den>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b</m:t>
                </m:r>
              </m:e>
            </m:acc>
          </m:den>
        </m:f>
        <m:r>
          <w:rPr>
            <w:rFonts w:ascii="Cambria Math" w:eastAsia="Calibri" w:hAnsi="Cambria Math"/>
            <w:color w:val="auto"/>
            <w:sz w:val="26"/>
            <w:szCs w:val="26"/>
            <w:lang w:val="fr-FR"/>
          </w:rPr>
          <m:t>=</m:t>
        </m:r>
        <m:f>
          <m:fPr>
            <m:ctrlPr>
              <w:rPr>
                <w:rFonts w:ascii="Cambria Math" w:eastAsia="Calibri" w:hAnsi="Cambria Math"/>
                <w:i/>
                <w:color w:val="auto"/>
                <w:sz w:val="26"/>
                <w:szCs w:val="26"/>
              </w:rPr>
            </m:ctrlPr>
          </m:fPr>
          <m:num>
            <m:r>
              <w:rPr>
                <w:rFonts w:ascii="Cambria Math" w:eastAsia="Calibri" w:hAnsi="Cambria Math"/>
                <w:color w:val="auto"/>
                <w:sz w:val="26"/>
                <w:szCs w:val="26"/>
                <w:lang w:val="fr-FR"/>
              </w:rPr>
              <m:t>1</m:t>
            </m:r>
          </m:num>
          <m:den>
            <m:r>
              <w:rPr>
                <w:rFonts w:ascii="Cambria Math" w:eastAsia="Calibri" w:hAnsi="Cambria Math"/>
                <w:color w:val="auto"/>
                <w:sz w:val="26"/>
                <w:szCs w:val="26"/>
                <w:lang w:val="fr-FR"/>
              </w:rPr>
              <m:t>51</m:t>
            </m:r>
          </m:den>
        </m:f>
        <m:r>
          <w:rPr>
            <w:rFonts w:ascii="Cambria Math" w:eastAsia="Calibri" w:hAnsi="Cambria Math"/>
            <w:color w:val="auto"/>
            <w:sz w:val="26"/>
            <w:szCs w:val="26"/>
            <w:lang w:val="fr-FR"/>
          </w:rPr>
          <m:t>+</m:t>
        </m:r>
        <m:f>
          <m:fPr>
            <m:ctrlPr>
              <w:rPr>
                <w:rFonts w:ascii="Cambria Math" w:eastAsia="Calibri" w:hAnsi="Cambria Math"/>
                <w:i/>
                <w:color w:val="auto"/>
                <w:sz w:val="26"/>
                <w:szCs w:val="26"/>
              </w:rPr>
            </m:ctrlPr>
          </m:fPr>
          <m:num>
            <m:r>
              <w:rPr>
                <w:rFonts w:ascii="Cambria Math" w:eastAsia="Calibri" w:hAnsi="Cambria Math"/>
                <w:color w:val="auto"/>
                <w:sz w:val="26"/>
                <w:szCs w:val="26"/>
                <w:lang w:val="fr-FR"/>
              </w:rPr>
              <m:t>1</m:t>
            </m:r>
          </m:num>
          <m:den>
            <m:r>
              <w:rPr>
                <w:rFonts w:ascii="Cambria Math" w:eastAsia="Calibri" w:hAnsi="Cambria Math"/>
                <w:color w:val="auto"/>
                <w:sz w:val="26"/>
                <w:szCs w:val="26"/>
                <w:lang w:val="fr-FR"/>
              </w:rPr>
              <m:t>49</m:t>
            </m:r>
          </m:den>
        </m:f>
        <m:r>
          <w:rPr>
            <w:rFonts w:ascii="Cambria Math" w:eastAsia="Calibri" w:hAnsi="Cambria Math"/>
            <w:color w:val="auto"/>
            <w:sz w:val="26"/>
            <w:szCs w:val="26"/>
            <w:lang w:val="fr-FR"/>
          </w:rPr>
          <m:t>≈0.04</m:t>
        </m:r>
      </m:oMath>
      <w:r w:rsidRPr="004F0CB4">
        <w:rPr>
          <w:rFonts w:eastAsia="Calibri"/>
          <w:color w:val="auto"/>
          <w:sz w:val="26"/>
          <w:szCs w:val="26"/>
          <w:lang w:val="fr-FR"/>
        </w:rPr>
        <w:t>=4%</w:t>
      </w:r>
    </w:p>
    <w:p w14:paraId="0E972D6D" w14:textId="77777777" w:rsidR="00C61696" w:rsidRPr="004F0CB4" w:rsidRDefault="00C61696" w:rsidP="00C61696">
      <w:pPr>
        <w:shd w:val="clear" w:color="auto" w:fill="FFFFFF" w:themeFill="background1"/>
        <w:tabs>
          <w:tab w:val="left" w:pos="1290"/>
        </w:tabs>
        <w:spacing w:line="276" w:lineRule="auto"/>
        <w:jc w:val="both"/>
        <w:rPr>
          <w:rFonts w:eastAsia="Calibri"/>
          <w:color w:val="auto"/>
          <w:sz w:val="26"/>
          <w:szCs w:val="26"/>
          <w:lang w:val="fr-FR"/>
        </w:rPr>
      </w:pPr>
      <w:r w:rsidRPr="004F0CB4">
        <w:rPr>
          <w:rFonts w:eastAsia="Calibri"/>
          <w:color w:val="auto"/>
          <w:sz w:val="26"/>
          <w:szCs w:val="26"/>
          <w:lang w:val="fr-FR"/>
        </w:rPr>
        <w:t xml:space="preserve">d. </w:t>
      </w:r>
      <w:r w:rsidRPr="004F0CB4">
        <w:rPr>
          <w:rFonts w:eastAsia="Calibri"/>
          <w:b/>
          <w:bCs/>
          <w:iCs/>
          <w:color w:val="auto"/>
          <w:sz w:val="26"/>
          <w:szCs w:val="26"/>
          <w:lang w:val="fr-FR"/>
          <w14:ligatures w14:val="standardContextual"/>
        </w:rPr>
        <w:t>[S]</w:t>
      </w:r>
      <w:r w:rsidRPr="004F0CB4">
        <w:rPr>
          <w:rFonts w:eastAsia="Calibri"/>
          <w:bCs/>
          <w:iCs/>
          <w:color w:val="auto"/>
          <w:sz w:val="26"/>
          <w:szCs w:val="26"/>
          <w:lang w:val="fr-FR"/>
          <w14:ligatures w14:val="standardContextual"/>
        </w:rPr>
        <w:t xml:space="preserve"> </w:t>
      </w:r>
      <w:r w:rsidRPr="004F0CB4">
        <w:rPr>
          <w:rFonts w:eastAsia="Calibri"/>
          <w:color w:val="auto"/>
          <w:sz w:val="26"/>
          <w:szCs w:val="26"/>
          <w:lang w:val="fr-FR"/>
        </w:rPr>
        <w:t xml:space="preserve">  F = a/b</w:t>
      </w:r>
      <w:r w:rsidRPr="004F0CB4">
        <w:rPr>
          <w:rFonts w:eastAsia="Calibri"/>
          <w:color w:val="auto"/>
          <w:sz w:val="26"/>
          <w:szCs w:val="26"/>
          <w:lang w:val="fr-FR"/>
        </w:rPr>
        <w:tab/>
      </w:r>
      <w:r w:rsidRPr="004F0CB4">
        <w:rPr>
          <w:rFonts w:eastAsia="Calibri"/>
          <w:color w:val="auto"/>
          <w:sz w:val="26"/>
          <w:szCs w:val="26"/>
          <w:lang w:val="fr-FR"/>
        </w:rPr>
        <w:tab/>
      </w:r>
      <w:r w:rsidRPr="004F0CB4">
        <w:rPr>
          <w:rFonts w:eastAsia="Calibri"/>
          <w:color w:val="auto"/>
        </w:rPr>
        <w:sym w:font="Symbol" w:char="F0AE"/>
      </w:r>
      <w:r w:rsidRPr="004F0CB4">
        <w:rPr>
          <w:rFonts w:eastAsia="Calibri"/>
          <w:color w:val="auto"/>
          <w:sz w:val="26"/>
          <w:szCs w:val="26"/>
          <w:lang w:val="fr-FR"/>
        </w:rPr>
        <w:t> </w:t>
      </w:r>
      <m:oMath>
        <m:r>
          <w:rPr>
            <w:rFonts w:ascii="Cambria Math" w:eastAsia="Calibri" w:hAnsi="Cambria Math"/>
            <w:color w:val="auto"/>
            <w:sz w:val="26"/>
            <w:szCs w:val="26"/>
          </w:rPr>
          <m:t>δF</m:t>
        </m:r>
        <m:r>
          <w:rPr>
            <w:rFonts w:ascii="Cambria Math" w:eastAsia="Calibri" w:hAnsi="Cambria Math"/>
            <w:color w:val="auto"/>
            <w:sz w:val="26"/>
            <w:szCs w:val="26"/>
            <w:lang w:val="fr-FR"/>
          </w:rPr>
          <m:t>=</m:t>
        </m:r>
        <m:r>
          <w:rPr>
            <w:rFonts w:ascii="Cambria Math" w:eastAsia="Calibri" w:hAnsi="Cambria Math"/>
            <w:color w:val="auto"/>
            <w:sz w:val="26"/>
            <w:szCs w:val="26"/>
          </w:rPr>
          <m:t>δa</m:t>
        </m:r>
        <m:r>
          <w:rPr>
            <w:rFonts w:ascii="Cambria Math" w:eastAsia="Calibri" w:hAnsi="Cambria Math"/>
            <w:color w:val="auto"/>
            <w:sz w:val="26"/>
            <w:szCs w:val="26"/>
            <w:lang w:val="fr-FR"/>
          </w:rPr>
          <m:t>+</m:t>
        </m:r>
        <m:r>
          <w:rPr>
            <w:rFonts w:ascii="Cambria Math" w:eastAsia="Calibri" w:hAnsi="Cambria Math"/>
            <w:color w:val="auto"/>
            <w:sz w:val="26"/>
            <w:szCs w:val="26"/>
          </w:rPr>
          <m:t>δb</m:t>
        </m:r>
        <m:r>
          <w:rPr>
            <w:rFonts w:ascii="Cambria Math" w:eastAsia="Calibri" w:hAnsi="Cambria Math"/>
            <w:color w:val="auto"/>
            <w:sz w:val="26"/>
            <w:szCs w:val="26"/>
            <w:lang w:val="fr-FR"/>
          </w:rPr>
          <m:t>=</m:t>
        </m:r>
        <m:f>
          <m:fPr>
            <m:ctrlPr>
              <w:rPr>
                <w:rFonts w:ascii="Cambria Math" w:eastAsia="Calibri" w:hAnsi="Cambria Math"/>
                <w:i/>
                <w:color w:val="auto"/>
                <w:sz w:val="26"/>
                <w:szCs w:val="26"/>
              </w:rPr>
            </m:ctrlPr>
          </m:fPr>
          <m:num>
            <m:r>
              <w:rPr>
                <w:rFonts w:ascii="Cambria Math" w:eastAsia="Calibri" w:hAnsi="Cambria Math"/>
                <w:color w:val="auto"/>
                <w:sz w:val="26"/>
                <w:szCs w:val="26"/>
                <w:lang w:val="fr-FR"/>
              </w:rPr>
              <m:t>∆</m:t>
            </m:r>
            <m:r>
              <w:rPr>
                <w:rFonts w:ascii="Cambria Math" w:eastAsia="Calibri" w:hAnsi="Cambria Math"/>
                <w:color w:val="auto"/>
                <w:sz w:val="26"/>
                <w:szCs w:val="26"/>
              </w:rPr>
              <m:t>a</m:t>
            </m:r>
          </m:num>
          <m:den>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a</m:t>
                </m:r>
              </m:e>
            </m:acc>
          </m:den>
        </m:f>
        <m:r>
          <w:rPr>
            <w:rFonts w:ascii="Cambria Math" w:eastAsia="Calibri" w:hAnsi="Cambria Math"/>
            <w:color w:val="auto"/>
            <w:sz w:val="26"/>
            <w:szCs w:val="26"/>
            <w:lang w:val="fr-FR"/>
          </w:rPr>
          <m:t>+</m:t>
        </m:r>
        <m:f>
          <m:fPr>
            <m:ctrlPr>
              <w:rPr>
                <w:rFonts w:ascii="Cambria Math" w:eastAsia="Calibri" w:hAnsi="Cambria Math"/>
                <w:i/>
                <w:color w:val="auto"/>
                <w:sz w:val="26"/>
                <w:szCs w:val="26"/>
              </w:rPr>
            </m:ctrlPr>
          </m:fPr>
          <m:num>
            <m:r>
              <w:rPr>
                <w:rFonts w:ascii="Cambria Math" w:eastAsia="Calibri" w:hAnsi="Cambria Math"/>
                <w:color w:val="auto"/>
                <w:sz w:val="26"/>
                <w:szCs w:val="26"/>
                <w:lang w:val="fr-FR"/>
              </w:rPr>
              <m:t>∆</m:t>
            </m:r>
            <m:r>
              <w:rPr>
                <w:rFonts w:ascii="Cambria Math" w:eastAsia="Calibri" w:hAnsi="Cambria Math"/>
                <w:color w:val="auto"/>
                <w:sz w:val="26"/>
                <w:szCs w:val="26"/>
              </w:rPr>
              <m:t>b</m:t>
            </m:r>
          </m:num>
          <m:den>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b</m:t>
                </m:r>
              </m:e>
            </m:acc>
          </m:den>
        </m:f>
        <m:r>
          <w:rPr>
            <w:rFonts w:ascii="Cambria Math" w:eastAsia="Calibri" w:hAnsi="Cambria Math"/>
            <w:color w:val="auto"/>
            <w:sz w:val="26"/>
            <w:szCs w:val="26"/>
            <w:lang w:val="fr-FR"/>
          </w:rPr>
          <m:t>=</m:t>
        </m:r>
        <m:f>
          <m:fPr>
            <m:ctrlPr>
              <w:rPr>
                <w:rFonts w:ascii="Cambria Math" w:eastAsia="Calibri" w:hAnsi="Cambria Math"/>
                <w:i/>
                <w:color w:val="auto"/>
                <w:sz w:val="26"/>
                <w:szCs w:val="26"/>
              </w:rPr>
            </m:ctrlPr>
          </m:fPr>
          <m:num>
            <m:r>
              <w:rPr>
                <w:rFonts w:ascii="Cambria Math" w:eastAsia="Calibri" w:hAnsi="Cambria Math"/>
                <w:color w:val="auto"/>
                <w:sz w:val="26"/>
                <w:szCs w:val="26"/>
                <w:lang w:val="fr-FR"/>
              </w:rPr>
              <m:t>1</m:t>
            </m:r>
          </m:num>
          <m:den>
            <m:r>
              <w:rPr>
                <w:rFonts w:ascii="Cambria Math" w:eastAsia="Calibri" w:hAnsi="Cambria Math"/>
                <w:color w:val="auto"/>
                <w:sz w:val="26"/>
                <w:szCs w:val="26"/>
                <w:lang w:val="fr-FR"/>
              </w:rPr>
              <m:t>51</m:t>
            </m:r>
          </m:den>
        </m:f>
        <m:r>
          <w:rPr>
            <w:rFonts w:ascii="Cambria Math" w:eastAsia="Calibri" w:hAnsi="Cambria Math"/>
            <w:color w:val="auto"/>
            <w:sz w:val="26"/>
            <w:szCs w:val="26"/>
            <w:lang w:val="fr-FR"/>
          </w:rPr>
          <m:t>+</m:t>
        </m:r>
        <m:f>
          <m:fPr>
            <m:ctrlPr>
              <w:rPr>
                <w:rFonts w:ascii="Cambria Math" w:eastAsia="Calibri" w:hAnsi="Cambria Math"/>
                <w:i/>
                <w:color w:val="auto"/>
                <w:sz w:val="26"/>
                <w:szCs w:val="26"/>
              </w:rPr>
            </m:ctrlPr>
          </m:fPr>
          <m:num>
            <m:r>
              <w:rPr>
                <w:rFonts w:ascii="Cambria Math" w:eastAsia="Calibri" w:hAnsi="Cambria Math"/>
                <w:color w:val="auto"/>
                <w:sz w:val="26"/>
                <w:szCs w:val="26"/>
                <w:lang w:val="fr-FR"/>
              </w:rPr>
              <m:t>1</m:t>
            </m:r>
          </m:num>
          <m:den>
            <m:r>
              <w:rPr>
                <w:rFonts w:ascii="Cambria Math" w:eastAsia="Calibri" w:hAnsi="Cambria Math"/>
                <w:color w:val="auto"/>
                <w:sz w:val="26"/>
                <w:szCs w:val="26"/>
                <w:lang w:val="fr-FR"/>
              </w:rPr>
              <m:t>49</m:t>
            </m:r>
          </m:den>
        </m:f>
        <m:r>
          <w:rPr>
            <w:rFonts w:ascii="Cambria Math" w:eastAsia="Calibri" w:hAnsi="Cambria Math"/>
            <w:color w:val="auto"/>
            <w:sz w:val="26"/>
            <w:szCs w:val="26"/>
            <w:lang w:val="fr-FR"/>
          </w:rPr>
          <m:t>≈0.04</m:t>
        </m:r>
      </m:oMath>
      <w:r w:rsidRPr="004F0CB4">
        <w:rPr>
          <w:rFonts w:eastAsia="Calibri"/>
          <w:color w:val="auto"/>
          <w:sz w:val="26"/>
          <w:szCs w:val="26"/>
          <w:lang w:val="fr-FR"/>
        </w:rPr>
        <w:t>=4%</w:t>
      </w:r>
    </w:p>
    <w:p w14:paraId="58B65662" w14:textId="77777777" w:rsidR="00C61696" w:rsidRPr="004F0CB4" w:rsidRDefault="00C61696">
      <w:pPr>
        <w:numPr>
          <w:ilvl w:val="0"/>
          <w:numId w:val="32"/>
        </w:numPr>
        <w:spacing w:after="160" w:line="276" w:lineRule="auto"/>
        <w:ind w:hanging="720"/>
        <w:contextualSpacing/>
        <w:jc w:val="both"/>
        <w:rPr>
          <w:rFonts w:eastAsia="Calibri"/>
          <w:bCs/>
          <w:i/>
          <w:iCs/>
          <w:color w:val="auto"/>
          <w:sz w:val="26"/>
          <w:szCs w:val="26"/>
          <w:lang w:val="fr-FR"/>
          <w14:ligatures w14:val="standardContextual"/>
        </w:rPr>
      </w:pPr>
    </w:p>
    <w:p w14:paraId="661CD8BF" w14:textId="77777777" w:rsidR="00C61696" w:rsidRPr="004F0CB4" w:rsidRDefault="00C61696">
      <w:pPr>
        <w:numPr>
          <w:ilvl w:val="0"/>
          <w:numId w:val="34"/>
        </w:numPr>
        <w:spacing w:after="160" w:line="276" w:lineRule="auto"/>
        <w:ind w:left="0" w:firstLine="0"/>
        <w:contextualSpacing/>
        <w:jc w:val="both"/>
        <w:rPr>
          <w:rFonts w:eastAsia="Calibri"/>
          <w:bCs/>
          <w:i/>
          <w:iCs/>
          <w:color w:val="auto"/>
          <w:sz w:val="26"/>
          <w:szCs w:val="26"/>
          <w:lang w:val="fr-FR"/>
          <w14:ligatures w14:val="standardContextual"/>
        </w:rPr>
      </w:pPr>
      <w:r w:rsidRPr="004F0CB4">
        <w:rPr>
          <w:rFonts w:eastAsia="Calibri"/>
          <w:b/>
          <w:bCs/>
          <w:iCs/>
          <w:color w:val="auto"/>
          <w:sz w:val="26"/>
          <w:szCs w:val="26"/>
          <w:lang w:val="fr-FR"/>
          <w14:ligatures w14:val="standardContextual"/>
        </w:rPr>
        <w:lastRenderedPageBreak/>
        <w:t>[S]</w:t>
      </w:r>
      <w:r w:rsidRPr="004F0CB4">
        <w:rPr>
          <w:rFonts w:eastAsia="Calibri"/>
          <w:bCs/>
          <w:i/>
          <w:iCs/>
          <w:color w:val="auto"/>
          <w:sz w:val="26"/>
          <w:szCs w:val="26"/>
          <w:lang w:val="fr-FR"/>
          <w14:ligatures w14:val="standardContextual"/>
        </w:rPr>
        <w:t xml:space="preserve"> </w:t>
      </w:r>
      <w:r w:rsidRPr="004F0CB4">
        <w:rPr>
          <w:rFonts w:eastAsia="Calibri"/>
          <w:color w:val="auto"/>
          <w:sz w:val="26"/>
          <w:szCs w:val="26"/>
          <w:lang w:val="fr-FR"/>
        </w:rPr>
        <w:t xml:space="preserve">Giá trị trung bình của đường kính viên bi thép: </w:t>
      </w:r>
    </w:p>
    <w:p w14:paraId="7BB40DD8" w14:textId="77777777" w:rsidR="00C61696" w:rsidRPr="004F0CB4" w:rsidRDefault="00000000" w:rsidP="00C61696">
      <w:pPr>
        <w:spacing w:line="276" w:lineRule="auto"/>
        <w:jc w:val="both"/>
        <w:rPr>
          <w:rFonts w:eastAsia="Calibri"/>
          <w:bCs/>
          <w:iCs/>
          <w:color w:val="auto"/>
          <w:sz w:val="26"/>
          <w:szCs w:val="26"/>
          <w:lang w:val="fr-FR"/>
          <w14:ligatures w14:val="standardContextual"/>
        </w:rPr>
      </w:pPr>
      <m:oMath>
        <m:bar>
          <m:barPr>
            <m:pos m:val="top"/>
            <m:ctrlPr>
              <w:rPr>
                <w:rFonts w:ascii="Cambria Math" w:eastAsia="Calibri" w:hAnsi="Cambria Math"/>
                <w:bCs/>
                <w:i/>
                <w:iCs/>
                <w:color w:val="auto"/>
                <w:sz w:val="26"/>
                <w:szCs w:val="26"/>
                <w:lang w:val="fr-FR"/>
                <w14:ligatures w14:val="standardContextual"/>
              </w:rPr>
            </m:ctrlPr>
          </m:barPr>
          <m:e>
            <m:r>
              <w:rPr>
                <w:rFonts w:ascii="Cambria Math" w:eastAsia="Calibri" w:hAnsi="Cambria Math"/>
                <w:color w:val="auto"/>
                <w:sz w:val="26"/>
                <w:szCs w:val="26"/>
                <w:lang w:val="fr-FR"/>
                <w14:ligatures w14:val="standardContextual"/>
              </w:rPr>
              <m:t>d</m:t>
            </m:r>
          </m:e>
        </m:bar>
        <m:r>
          <w:rPr>
            <w:rFonts w:ascii="Cambria Math" w:eastAsia="Calibri" w:hAnsi="Cambria Math"/>
            <w:color w:val="auto"/>
            <w:sz w:val="26"/>
            <w:szCs w:val="26"/>
            <w:lang w:val="fr-FR"/>
            <w14:ligatures w14:val="standardContextual"/>
          </w:rPr>
          <m:t>=</m:t>
        </m:r>
        <m:f>
          <m:fPr>
            <m:ctrlPr>
              <w:rPr>
                <w:rFonts w:ascii="Cambria Math" w:eastAsia="Calibri" w:hAnsi="Cambria Math"/>
                <w:bCs/>
                <w:i/>
                <w:iCs/>
                <w:color w:val="auto"/>
                <w:sz w:val="26"/>
                <w:szCs w:val="26"/>
                <w:lang w:val="fr-FR"/>
                <w14:ligatures w14:val="standardContextual"/>
              </w:rPr>
            </m:ctrlPr>
          </m:fPr>
          <m:num>
            <m:sSub>
              <m:sSubPr>
                <m:ctrlPr>
                  <w:rPr>
                    <w:rFonts w:ascii="Cambria Math" w:eastAsia="Calibri" w:hAnsi="Cambria Math"/>
                    <w:bCs/>
                    <w:i/>
                    <w:iCs/>
                    <w:color w:val="auto"/>
                    <w:sz w:val="26"/>
                    <w:szCs w:val="26"/>
                    <w:lang w:val="fr-FR"/>
                    <w14:ligatures w14:val="standardContextual"/>
                  </w:rPr>
                </m:ctrlPr>
              </m:sSubPr>
              <m:e>
                <m:r>
                  <w:rPr>
                    <w:rFonts w:ascii="Cambria Math" w:eastAsia="Calibri" w:hAnsi="Cambria Math"/>
                    <w:color w:val="auto"/>
                    <w:sz w:val="26"/>
                    <w:szCs w:val="26"/>
                    <w:lang w:val="fr-FR"/>
                    <w14:ligatures w14:val="standardContextual"/>
                  </w:rPr>
                  <m:t>d</m:t>
                </m:r>
              </m:e>
              <m:sub>
                <m:r>
                  <w:rPr>
                    <w:rFonts w:ascii="Cambria Math" w:eastAsia="Calibri" w:hAnsi="Cambria Math"/>
                    <w:color w:val="auto"/>
                    <w:sz w:val="26"/>
                    <w:szCs w:val="26"/>
                    <w:lang w:val="fr-FR"/>
                    <w14:ligatures w14:val="standardContextual"/>
                  </w:rPr>
                  <m:t>1</m:t>
                </m:r>
              </m:sub>
            </m:sSub>
            <m:r>
              <w:rPr>
                <w:rFonts w:ascii="Cambria Math" w:eastAsia="Calibri" w:hAnsi="Cambria Math"/>
                <w:color w:val="auto"/>
                <w:sz w:val="26"/>
                <w:szCs w:val="26"/>
                <w:lang w:val="fr-FR"/>
                <w14:ligatures w14:val="standardContextual"/>
              </w:rPr>
              <m:t>+</m:t>
            </m:r>
            <m:sSub>
              <m:sSubPr>
                <m:ctrlPr>
                  <w:rPr>
                    <w:rFonts w:ascii="Cambria Math" w:eastAsia="Calibri" w:hAnsi="Cambria Math"/>
                    <w:bCs/>
                    <w:i/>
                    <w:iCs/>
                    <w:color w:val="auto"/>
                    <w:sz w:val="26"/>
                    <w:szCs w:val="26"/>
                    <w:lang w:val="fr-FR"/>
                    <w14:ligatures w14:val="standardContextual"/>
                  </w:rPr>
                </m:ctrlPr>
              </m:sSubPr>
              <m:e>
                <m:r>
                  <w:rPr>
                    <w:rFonts w:ascii="Cambria Math" w:eastAsia="Calibri" w:hAnsi="Cambria Math"/>
                    <w:color w:val="auto"/>
                    <w:sz w:val="26"/>
                    <w:szCs w:val="26"/>
                    <w:lang w:val="fr-FR"/>
                    <w14:ligatures w14:val="standardContextual"/>
                  </w:rPr>
                  <m:t>d</m:t>
                </m:r>
              </m:e>
              <m:sub>
                <m:r>
                  <w:rPr>
                    <w:rFonts w:ascii="Cambria Math" w:eastAsia="Calibri" w:hAnsi="Cambria Math"/>
                    <w:color w:val="auto"/>
                    <w:sz w:val="26"/>
                    <w:szCs w:val="26"/>
                    <w:lang w:val="fr-FR"/>
                    <w14:ligatures w14:val="standardContextual"/>
                  </w:rPr>
                  <m:t>2</m:t>
                </m:r>
              </m:sub>
            </m:sSub>
            <m:r>
              <w:rPr>
                <w:rFonts w:ascii="Cambria Math" w:eastAsia="Calibri" w:hAnsi="Cambria Math"/>
                <w:color w:val="auto"/>
                <w:sz w:val="26"/>
                <w:szCs w:val="26"/>
                <w:lang w:val="fr-FR"/>
                <w14:ligatures w14:val="standardContextual"/>
              </w:rPr>
              <m:t>+</m:t>
            </m:r>
            <m:sSub>
              <m:sSubPr>
                <m:ctrlPr>
                  <w:rPr>
                    <w:rFonts w:ascii="Cambria Math" w:eastAsia="Calibri" w:hAnsi="Cambria Math"/>
                    <w:bCs/>
                    <w:i/>
                    <w:iCs/>
                    <w:color w:val="auto"/>
                    <w:sz w:val="26"/>
                    <w:szCs w:val="26"/>
                    <w:lang w:val="fr-FR"/>
                    <w14:ligatures w14:val="standardContextual"/>
                  </w:rPr>
                </m:ctrlPr>
              </m:sSubPr>
              <m:e>
                <m:r>
                  <w:rPr>
                    <w:rFonts w:ascii="Cambria Math" w:eastAsia="Calibri" w:hAnsi="Cambria Math"/>
                    <w:color w:val="auto"/>
                    <w:sz w:val="26"/>
                    <w:szCs w:val="26"/>
                    <w:lang w:val="fr-FR"/>
                    <w14:ligatures w14:val="standardContextual"/>
                  </w:rPr>
                  <m:t>d</m:t>
                </m:r>
              </m:e>
              <m:sub>
                <m:r>
                  <w:rPr>
                    <w:rFonts w:ascii="Cambria Math" w:eastAsia="Calibri" w:hAnsi="Cambria Math"/>
                    <w:color w:val="auto"/>
                    <w:sz w:val="26"/>
                    <w:szCs w:val="26"/>
                    <w:lang w:val="fr-FR"/>
                    <w14:ligatures w14:val="standardContextual"/>
                  </w:rPr>
                  <m:t>3</m:t>
                </m:r>
              </m:sub>
            </m:sSub>
            <m:r>
              <w:rPr>
                <w:rFonts w:ascii="Cambria Math" w:eastAsia="Calibri" w:hAnsi="Cambria Math"/>
                <w:color w:val="auto"/>
                <w:sz w:val="26"/>
                <w:szCs w:val="26"/>
                <w:lang w:val="fr-FR"/>
                <w14:ligatures w14:val="standardContextual"/>
              </w:rPr>
              <m:t>+</m:t>
            </m:r>
            <m:sSub>
              <m:sSubPr>
                <m:ctrlPr>
                  <w:rPr>
                    <w:rFonts w:ascii="Cambria Math" w:eastAsia="Calibri" w:hAnsi="Cambria Math"/>
                    <w:bCs/>
                    <w:i/>
                    <w:iCs/>
                    <w:color w:val="auto"/>
                    <w:sz w:val="26"/>
                    <w:szCs w:val="26"/>
                    <w:lang w:val="fr-FR"/>
                    <w14:ligatures w14:val="standardContextual"/>
                  </w:rPr>
                </m:ctrlPr>
              </m:sSubPr>
              <m:e>
                <m:r>
                  <w:rPr>
                    <w:rFonts w:ascii="Cambria Math" w:eastAsia="Calibri" w:hAnsi="Cambria Math"/>
                    <w:color w:val="auto"/>
                    <w:sz w:val="26"/>
                    <w:szCs w:val="26"/>
                    <w:lang w:val="fr-FR"/>
                    <w14:ligatures w14:val="standardContextual"/>
                  </w:rPr>
                  <m:t>d</m:t>
                </m:r>
              </m:e>
              <m:sub>
                <m:r>
                  <w:rPr>
                    <w:rFonts w:ascii="Cambria Math" w:eastAsia="Calibri" w:hAnsi="Cambria Math"/>
                    <w:color w:val="auto"/>
                    <w:sz w:val="26"/>
                    <w:szCs w:val="26"/>
                    <w:lang w:val="fr-FR"/>
                    <w14:ligatures w14:val="standardContextual"/>
                  </w:rPr>
                  <m:t>4</m:t>
                </m:r>
              </m:sub>
            </m:sSub>
            <m:r>
              <w:rPr>
                <w:rFonts w:ascii="Cambria Math" w:eastAsia="Calibri" w:hAnsi="Cambria Math"/>
                <w:color w:val="auto"/>
                <w:sz w:val="26"/>
                <w:szCs w:val="26"/>
                <w:lang w:val="fr-FR"/>
                <w14:ligatures w14:val="standardContextual"/>
              </w:rPr>
              <m:t>+</m:t>
            </m:r>
            <m:sSub>
              <m:sSubPr>
                <m:ctrlPr>
                  <w:rPr>
                    <w:rFonts w:ascii="Cambria Math" w:eastAsia="Calibri" w:hAnsi="Cambria Math"/>
                    <w:bCs/>
                    <w:i/>
                    <w:iCs/>
                    <w:color w:val="auto"/>
                    <w:sz w:val="26"/>
                    <w:szCs w:val="26"/>
                    <w:lang w:val="fr-FR"/>
                    <w14:ligatures w14:val="standardContextual"/>
                  </w:rPr>
                </m:ctrlPr>
              </m:sSubPr>
              <m:e>
                <m:r>
                  <w:rPr>
                    <w:rFonts w:ascii="Cambria Math" w:eastAsia="Calibri" w:hAnsi="Cambria Math"/>
                    <w:color w:val="auto"/>
                    <w:sz w:val="26"/>
                    <w:szCs w:val="26"/>
                    <w:lang w:val="fr-FR"/>
                    <w14:ligatures w14:val="standardContextual"/>
                  </w:rPr>
                  <m:t>d</m:t>
                </m:r>
              </m:e>
              <m:sub>
                <m:r>
                  <w:rPr>
                    <w:rFonts w:ascii="Cambria Math" w:eastAsia="Calibri" w:hAnsi="Cambria Math"/>
                    <w:color w:val="auto"/>
                    <w:sz w:val="26"/>
                    <w:szCs w:val="26"/>
                    <w:lang w:val="fr-FR"/>
                    <w14:ligatures w14:val="standardContextual"/>
                  </w:rPr>
                  <m:t>5</m:t>
                </m:r>
              </m:sub>
            </m:sSub>
            <m:r>
              <w:rPr>
                <w:rFonts w:ascii="Cambria Math" w:eastAsia="Calibri" w:hAnsi="Cambria Math"/>
                <w:color w:val="auto"/>
                <w:sz w:val="26"/>
                <w:szCs w:val="26"/>
                <w:lang w:val="fr-FR"/>
                <w14:ligatures w14:val="standardContextual"/>
              </w:rPr>
              <m:t>+</m:t>
            </m:r>
            <m:sSub>
              <m:sSubPr>
                <m:ctrlPr>
                  <w:rPr>
                    <w:rFonts w:ascii="Cambria Math" w:eastAsia="Calibri" w:hAnsi="Cambria Math"/>
                    <w:bCs/>
                    <w:i/>
                    <w:iCs/>
                    <w:color w:val="auto"/>
                    <w:sz w:val="26"/>
                    <w:szCs w:val="26"/>
                    <w:lang w:val="fr-FR"/>
                    <w14:ligatures w14:val="standardContextual"/>
                  </w:rPr>
                </m:ctrlPr>
              </m:sSubPr>
              <m:e>
                <m:r>
                  <w:rPr>
                    <w:rFonts w:ascii="Cambria Math" w:eastAsia="Calibri" w:hAnsi="Cambria Math"/>
                    <w:color w:val="auto"/>
                    <w:sz w:val="26"/>
                    <w:szCs w:val="26"/>
                    <w:lang w:val="fr-FR"/>
                    <w14:ligatures w14:val="standardContextual"/>
                  </w:rPr>
                  <m:t>d</m:t>
                </m:r>
              </m:e>
              <m:sub>
                <m:r>
                  <w:rPr>
                    <w:rFonts w:ascii="Cambria Math" w:eastAsia="Calibri" w:hAnsi="Cambria Math"/>
                    <w:color w:val="auto"/>
                    <w:sz w:val="26"/>
                    <w:szCs w:val="26"/>
                    <w:lang w:val="fr-FR"/>
                    <w14:ligatures w14:val="standardContextual"/>
                  </w:rPr>
                  <m:t>6</m:t>
                </m:r>
              </m:sub>
            </m:sSub>
            <m:r>
              <w:rPr>
                <w:rFonts w:ascii="Cambria Math" w:eastAsia="Calibri" w:hAnsi="Cambria Math"/>
                <w:color w:val="auto"/>
                <w:sz w:val="26"/>
                <w:szCs w:val="26"/>
                <w:lang w:val="fr-FR"/>
                <w14:ligatures w14:val="standardContextual"/>
              </w:rPr>
              <m:t>+</m:t>
            </m:r>
            <m:sSub>
              <m:sSubPr>
                <m:ctrlPr>
                  <w:rPr>
                    <w:rFonts w:ascii="Cambria Math" w:eastAsia="Calibri" w:hAnsi="Cambria Math"/>
                    <w:bCs/>
                    <w:i/>
                    <w:iCs/>
                    <w:color w:val="auto"/>
                    <w:sz w:val="26"/>
                    <w:szCs w:val="26"/>
                    <w:lang w:val="fr-FR"/>
                    <w14:ligatures w14:val="standardContextual"/>
                  </w:rPr>
                </m:ctrlPr>
              </m:sSubPr>
              <m:e>
                <m:r>
                  <w:rPr>
                    <w:rFonts w:ascii="Cambria Math" w:eastAsia="Calibri" w:hAnsi="Cambria Math"/>
                    <w:color w:val="auto"/>
                    <w:sz w:val="26"/>
                    <w:szCs w:val="26"/>
                    <w:lang w:val="fr-FR"/>
                    <w14:ligatures w14:val="standardContextual"/>
                  </w:rPr>
                  <m:t>d</m:t>
                </m:r>
              </m:e>
              <m:sub>
                <m:r>
                  <w:rPr>
                    <w:rFonts w:ascii="Cambria Math" w:eastAsia="Calibri" w:hAnsi="Cambria Math"/>
                    <w:color w:val="auto"/>
                    <w:sz w:val="26"/>
                    <w:szCs w:val="26"/>
                    <w:lang w:val="fr-FR"/>
                    <w14:ligatures w14:val="standardContextual"/>
                  </w:rPr>
                  <m:t>7</m:t>
                </m:r>
              </m:sub>
            </m:sSub>
            <m:r>
              <w:rPr>
                <w:rFonts w:ascii="Cambria Math" w:eastAsia="Calibri" w:hAnsi="Cambria Math"/>
                <w:color w:val="auto"/>
                <w:sz w:val="26"/>
                <w:szCs w:val="26"/>
                <w:lang w:val="fr-FR"/>
                <w14:ligatures w14:val="standardContextual"/>
              </w:rPr>
              <m:t>+</m:t>
            </m:r>
            <m:sSub>
              <m:sSubPr>
                <m:ctrlPr>
                  <w:rPr>
                    <w:rFonts w:ascii="Cambria Math" w:eastAsia="Calibri" w:hAnsi="Cambria Math"/>
                    <w:bCs/>
                    <w:i/>
                    <w:iCs/>
                    <w:color w:val="auto"/>
                    <w:sz w:val="26"/>
                    <w:szCs w:val="26"/>
                    <w:lang w:val="fr-FR"/>
                    <w14:ligatures w14:val="standardContextual"/>
                  </w:rPr>
                </m:ctrlPr>
              </m:sSubPr>
              <m:e>
                <m:r>
                  <w:rPr>
                    <w:rFonts w:ascii="Cambria Math" w:eastAsia="Calibri" w:hAnsi="Cambria Math"/>
                    <w:color w:val="auto"/>
                    <w:sz w:val="26"/>
                    <w:szCs w:val="26"/>
                    <w:lang w:val="fr-FR"/>
                    <w14:ligatures w14:val="standardContextual"/>
                  </w:rPr>
                  <m:t>d</m:t>
                </m:r>
              </m:e>
              <m:sub>
                <m:r>
                  <w:rPr>
                    <w:rFonts w:ascii="Cambria Math" w:eastAsia="Calibri" w:hAnsi="Cambria Math"/>
                    <w:color w:val="auto"/>
                    <w:sz w:val="26"/>
                    <w:szCs w:val="26"/>
                    <w:lang w:val="fr-FR"/>
                    <w14:ligatures w14:val="standardContextual"/>
                  </w:rPr>
                  <m:t>8</m:t>
                </m:r>
              </m:sub>
            </m:sSub>
            <m:r>
              <w:rPr>
                <w:rFonts w:ascii="Cambria Math" w:eastAsia="Calibri" w:hAnsi="Cambria Math"/>
                <w:color w:val="auto"/>
                <w:sz w:val="26"/>
                <w:szCs w:val="26"/>
                <w:lang w:val="fr-FR"/>
                <w14:ligatures w14:val="standardContextual"/>
              </w:rPr>
              <m:t>+</m:t>
            </m:r>
            <m:sSub>
              <m:sSubPr>
                <m:ctrlPr>
                  <w:rPr>
                    <w:rFonts w:ascii="Cambria Math" w:eastAsia="Calibri" w:hAnsi="Cambria Math"/>
                    <w:bCs/>
                    <w:i/>
                    <w:iCs/>
                    <w:color w:val="auto"/>
                    <w:sz w:val="26"/>
                    <w:szCs w:val="26"/>
                    <w:lang w:val="fr-FR"/>
                    <w14:ligatures w14:val="standardContextual"/>
                  </w:rPr>
                </m:ctrlPr>
              </m:sSubPr>
              <m:e>
                <m:r>
                  <w:rPr>
                    <w:rFonts w:ascii="Cambria Math" w:eastAsia="Calibri" w:hAnsi="Cambria Math"/>
                    <w:color w:val="auto"/>
                    <w:sz w:val="26"/>
                    <w:szCs w:val="26"/>
                    <w:lang w:val="fr-FR"/>
                    <w14:ligatures w14:val="standardContextual"/>
                  </w:rPr>
                  <m:t>d</m:t>
                </m:r>
              </m:e>
              <m:sub>
                <m:r>
                  <w:rPr>
                    <w:rFonts w:ascii="Cambria Math" w:eastAsia="Calibri" w:hAnsi="Cambria Math"/>
                    <w:color w:val="auto"/>
                    <w:sz w:val="26"/>
                    <w:szCs w:val="26"/>
                    <w:lang w:val="fr-FR"/>
                    <w14:ligatures w14:val="standardContextual"/>
                  </w:rPr>
                  <m:t>9</m:t>
                </m:r>
              </m:sub>
            </m:sSub>
          </m:num>
          <m:den>
            <m:r>
              <w:rPr>
                <w:rFonts w:ascii="Cambria Math" w:eastAsia="Calibri" w:hAnsi="Cambria Math"/>
                <w:color w:val="auto"/>
                <w:sz w:val="26"/>
                <w:szCs w:val="26"/>
                <w:lang w:val="fr-FR"/>
                <w14:ligatures w14:val="standardContextual"/>
              </w:rPr>
              <m:t>9</m:t>
            </m:r>
          </m:den>
        </m:f>
        <m:r>
          <w:rPr>
            <w:rFonts w:ascii="Cambria Math" w:eastAsia="Calibri" w:hAnsi="Cambria Math"/>
            <w:color w:val="auto"/>
            <w:sz w:val="26"/>
            <w:szCs w:val="26"/>
            <w:lang w:val="fr-FR"/>
            <w14:ligatures w14:val="standardContextual"/>
          </w:rPr>
          <m:t>≈6,33</m:t>
        </m:r>
      </m:oMath>
      <w:r w:rsidR="00C61696" w:rsidRPr="004F0CB4">
        <w:rPr>
          <w:rFonts w:eastAsia="Calibri"/>
          <w:bCs/>
          <w:iCs/>
          <w:color w:val="auto"/>
          <w:sz w:val="26"/>
          <w:szCs w:val="26"/>
          <w:lang w:val="fr-FR"/>
          <w14:ligatures w14:val="standardContextual"/>
        </w:rPr>
        <w:t>mm</w:t>
      </w:r>
    </w:p>
    <w:p w14:paraId="45841E57" w14:textId="77777777" w:rsidR="00C61696" w:rsidRPr="004F0CB4" w:rsidRDefault="00C61696">
      <w:pPr>
        <w:numPr>
          <w:ilvl w:val="0"/>
          <w:numId w:val="34"/>
        </w:numPr>
        <w:spacing w:after="160" w:line="276" w:lineRule="auto"/>
        <w:ind w:left="0" w:firstLine="0"/>
        <w:contextualSpacing/>
        <w:jc w:val="both"/>
        <w:rPr>
          <w:rFonts w:eastAsia="Calibri"/>
          <w:bCs/>
          <w:iCs/>
          <w:color w:val="auto"/>
          <w:sz w:val="26"/>
          <w:szCs w:val="26"/>
          <w:lang w:val="fr-FR"/>
          <w14:ligatures w14:val="standardContextual"/>
        </w:rPr>
      </w:pPr>
      <w:r w:rsidRPr="004F0CB4">
        <w:rPr>
          <w:rFonts w:eastAsia="Calibri"/>
          <w:b/>
          <w:color w:val="auto"/>
          <w:sz w:val="26"/>
          <w:szCs w:val="26"/>
          <w:lang w:val="fr-FR"/>
        </w:rPr>
        <w:t>[Đ]</w:t>
      </w:r>
      <w:r w:rsidRPr="004F0CB4">
        <w:rPr>
          <w:rFonts w:eastAsia="Calibri"/>
          <w:color w:val="auto"/>
          <w:sz w:val="26"/>
          <w:szCs w:val="26"/>
          <w:lang w:val="fr-FR"/>
        </w:rPr>
        <w:t xml:space="preserve"> Sai số tuyệt đối trung bình của phép đo: </w:t>
      </w:r>
    </w:p>
    <w:p w14:paraId="788CC7A5" w14:textId="77777777" w:rsidR="00C61696" w:rsidRPr="004F0CB4" w:rsidRDefault="00C61696" w:rsidP="00C61696">
      <w:pPr>
        <w:shd w:val="clear" w:color="auto" w:fill="FFFFFF" w:themeFill="background1"/>
        <w:tabs>
          <w:tab w:val="left" w:pos="1290"/>
        </w:tabs>
        <w:spacing w:line="276" w:lineRule="auto"/>
        <w:jc w:val="both"/>
        <w:rPr>
          <w:rFonts w:eastAsia="Calibri"/>
          <w:color w:val="auto"/>
          <w:sz w:val="26"/>
          <w:szCs w:val="26"/>
        </w:rPr>
      </w:pPr>
      <m:oMathPara>
        <m:oMath>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1</m:t>
              </m:r>
            </m:sub>
          </m:sSub>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d</m:t>
                  </m:r>
                </m:e>
              </m:acc>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1</m:t>
                  </m:r>
                </m:sub>
              </m:sSub>
            </m:e>
          </m:d>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r>
                <w:rPr>
                  <w:rFonts w:ascii="Cambria Math" w:eastAsia="Calibri" w:hAnsi="Cambria Math"/>
                  <w:color w:val="auto"/>
                  <w:sz w:val="26"/>
                  <w:szCs w:val="26"/>
                </w:rPr>
                <m:t>6,33-6,32</m:t>
              </m:r>
            </m:e>
          </m:d>
          <m:r>
            <w:rPr>
              <w:rFonts w:ascii="Cambria Math" w:eastAsia="Calibri" w:hAnsi="Cambria Math"/>
              <w:color w:val="auto"/>
              <w:sz w:val="26"/>
              <w:szCs w:val="26"/>
            </w:rPr>
            <m:t>=0,01 mm=∆</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3</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4</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7</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9</m:t>
              </m:r>
            </m:sub>
          </m:sSub>
        </m:oMath>
      </m:oMathPara>
    </w:p>
    <w:p w14:paraId="4BD3EF30" w14:textId="77777777" w:rsidR="00C61696" w:rsidRPr="004F0CB4" w:rsidRDefault="00C61696" w:rsidP="00C61696">
      <w:pPr>
        <w:shd w:val="clear" w:color="auto" w:fill="FFFFFF" w:themeFill="background1"/>
        <w:tabs>
          <w:tab w:val="left" w:pos="1290"/>
        </w:tabs>
        <w:spacing w:line="276" w:lineRule="auto"/>
        <w:jc w:val="both"/>
        <w:rPr>
          <w:rFonts w:eastAsia="Calibri"/>
          <w:color w:val="auto"/>
          <w:sz w:val="26"/>
          <w:szCs w:val="26"/>
        </w:rPr>
      </w:pPr>
      <m:oMathPara>
        <m:oMath>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5</m:t>
              </m:r>
            </m:sub>
          </m:sSub>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d</m:t>
                  </m:r>
                </m:e>
              </m:acc>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5</m:t>
                  </m:r>
                </m:sub>
              </m:sSub>
            </m:e>
          </m:d>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r>
                <w:rPr>
                  <w:rFonts w:ascii="Cambria Math" w:eastAsia="Calibri" w:hAnsi="Cambria Math"/>
                  <w:color w:val="auto"/>
                  <w:sz w:val="26"/>
                  <w:szCs w:val="26"/>
                </w:rPr>
                <m:t>6,33-6,34</m:t>
              </m:r>
            </m:e>
          </m:d>
          <m:r>
            <w:rPr>
              <w:rFonts w:ascii="Cambria Math" w:eastAsia="Calibri" w:hAnsi="Cambria Math"/>
              <w:color w:val="auto"/>
              <w:sz w:val="26"/>
              <w:szCs w:val="26"/>
            </w:rPr>
            <m:t>=0,01 mm=∆</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6</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8</m:t>
              </m:r>
            </m:sub>
          </m:sSub>
        </m:oMath>
      </m:oMathPara>
    </w:p>
    <w:p w14:paraId="1C8BF428" w14:textId="77777777" w:rsidR="00C61696" w:rsidRPr="004F0CB4" w:rsidRDefault="00C61696" w:rsidP="00C61696">
      <w:pPr>
        <w:shd w:val="clear" w:color="auto" w:fill="FFFFFF" w:themeFill="background1"/>
        <w:spacing w:line="276" w:lineRule="auto"/>
        <w:jc w:val="both"/>
        <w:rPr>
          <w:rFonts w:eastAsia="Calibri"/>
          <w:color w:val="auto"/>
          <w:sz w:val="26"/>
          <w:szCs w:val="26"/>
        </w:rPr>
      </w:pPr>
      <w:r w:rsidRPr="004F0CB4">
        <w:rPr>
          <w:rFonts w:eastAsia="Calibri"/>
          <w:color w:val="auto"/>
          <w:sz w:val="26"/>
          <w:szCs w:val="26"/>
        </w:rPr>
        <w:t>Sai số tuyệt đối trung bình của phép đo:</w:t>
      </w:r>
    </w:p>
    <w:p w14:paraId="402275B4" w14:textId="77777777" w:rsidR="00C61696" w:rsidRPr="004F0CB4" w:rsidRDefault="00C61696" w:rsidP="00C61696">
      <w:pPr>
        <w:shd w:val="clear" w:color="auto" w:fill="FFFFFF" w:themeFill="background1"/>
        <w:spacing w:line="276" w:lineRule="auto"/>
        <w:jc w:val="both"/>
        <w:rPr>
          <w:rFonts w:eastAsia="Calibri"/>
          <w:color w:val="auto"/>
          <w:sz w:val="26"/>
          <w:szCs w:val="26"/>
        </w:rPr>
      </w:pPr>
      <m:oMathPara>
        <m:oMath>
          <m:r>
            <w:rPr>
              <w:rFonts w:ascii="Cambria Math" w:eastAsia="Calibri" w:hAnsi="Cambria Math"/>
              <w:color w:val="auto"/>
              <w:sz w:val="26"/>
              <w:szCs w:val="26"/>
            </w:rPr>
            <m:t>∆</m:t>
          </m:r>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d</m:t>
              </m:r>
            </m:e>
          </m:acc>
          <m:r>
            <w:rPr>
              <w:rFonts w:ascii="Cambria Math" w:eastAsia="Calibri" w:hAnsi="Cambria Math"/>
              <w:color w:val="auto"/>
              <w:sz w:val="26"/>
              <w:szCs w:val="26"/>
            </w:rPr>
            <m:t xml:space="preserve">= </m:t>
          </m:r>
          <m:f>
            <m:fPr>
              <m:ctrlPr>
                <w:rPr>
                  <w:rFonts w:ascii="Cambria Math" w:eastAsia="Calibri" w:hAnsi="Cambria Math"/>
                  <w:i/>
                  <w:color w:val="auto"/>
                  <w:sz w:val="26"/>
                  <w:szCs w:val="26"/>
                </w:rPr>
              </m:ctrlPr>
            </m:fPr>
            <m:num>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1</m:t>
                  </m:r>
                </m:sub>
              </m:sSub>
              <m:r>
                <w:rPr>
                  <w:rFonts w:ascii="Cambria Math" w:eastAsia="Calibri" w:hAnsi="Cambria Math"/>
                  <w:color w:val="auto"/>
                  <w:sz w:val="26"/>
                  <w:szCs w:val="26"/>
                </w:rPr>
                <m:t xml:space="preserve">+ </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d</m:t>
                  </m:r>
                </m:e>
                <m:sub>
                  <m:r>
                    <w:rPr>
                      <w:rFonts w:ascii="Cambria Math" w:eastAsia="Calibri" w:hAnsi="Cambria Math"/>
                      <w:color w:val="auto"/>
                      <w:sz w:val="26"/>
                      <w:szCs w:val="26"/>
                    </w:rPr>
                    <m:t>9</m:t>
                  </m:r>
                </m:sub>
              </m:sSub>
            </m:num>
            <m:den>
              <m:r>
                <w:rPr>
                  <w:rFonts w:ascii="Cambria Math" w:eastAsia="Calibri" w:hAnsi="Cambria Math"/>
                  <w:color w:val="auto"/>
                  <w:sz w:val="26"/>
                  <w:szCs w:val="26"/>
                </w:rPr>
                <m:t>9</m:t>
              </m:r>
            </m:den>
          </m:f>
          <m:r>
            <w:rPr>
              <w:rFonts w:ascii="Cambria Math" w:eastAsia="Calibri" w:hAnsi="Cambria Math"/>
              <w:color w:val="auto"/>
              <w:sz w:val="26"/>
              <w:szCs w:val="26"/>
            </w:rPr>
            <m:t>=0,01 mm</m:t>
          </m:r>
        </m:oMath>
      </m:oMathPara>
    </w:p>
    <w:p w14:paraId="050A45B3" w14:textId="77777777" w:rsidR="00C61696" w:rsidRPr="004F0CB4" w:rsidRDefault="00C61696">
      <w:pPr>
        <w:numPr>
          <w:ilvl w:val="0"/>
          <w:numId w:val="34"/>
        </w:numPr>
        <w:shd w:val="clear" w:color="auto" w:fill="FFFFFF" w:themeFill="background1"/>
        <w:spacing w:after="160" w:line="276" w:lineRule="auto"/>
        <w:ind w:left="0" w:firstLine="0"/>
        <w:contextualSpacing/>
        <w:jc w:val="both"/>
        <w:rPr>
          <w:rFonts w:eastAsia="Calibri"/>
          <w:color w:val="auto"/>
          <w:sz w:val="26"/>
          <w:szCs w:val="26"/>
        </w:rPr>
      </w:pPr>
      <w:r w:rsidRPr="004F0CB4">
        <w:rPr>
          <w:rFonts w:eastAsia="Calibri"/>
          <w:b/>
          <w:color w:val="auto"/>
          <w:sz w:val="26"/>
          <w:szCs w:val="26"/>
        </w:rPr>
        <w:t>[S]</w:t>
      </w:r>
      <w:r w:rsidRPr="004F0CB4">
        <w:rPr>
          <w:rFonts w:eastAsia="Calibri"/>
          <w:color w:val="auto"/>
          <w:sz w:val="26"/>
          <w:szCs w:val="26"/>
        </w:rPr>
        <w:t xml:space="preserve"> Sai số tuyệt đối của phép đo là:</w:t>
      </w:r>
    </w:p>
    <w:p w14:paraId="76208631" w14:textId="77777777" w:rsidR="00C61696" w:rsidRPr="004F0CB4" w:rsidRDefault="00C61696" w:rsidP="00C61696">
      <w:pPr>
        <w:shd w:val="clear" w:color="auto" w:fill="FFFFFF" w:themeFill="background1"/>
        <w:tabs>
          <w:tab w:val="left" w:pos="1290"/>
        </w:tabs>
        <w:spacing w:line="276" w:lineRule="auto"/>
        <w:jc w:val="both"/>
        <w:rPr>
          <w:rFonts w:eastAsia="Calibri"/>
          <w:color w:val="auto"/>
          <w:sz w:val="26"/>
          <w:szCs w:val="26"/>
        </w:rPr>
      </w:pPr>
      <m:oMathPara>
        <m:oMath>
          <m:r>
            <w:rPr>
              <w:rFonts w:ascii="Cambria Math" w:hAnsi="Cambria Math"/>
              <w:color w:val="auto"/>
              <w:sz w:val="26"/>
              <w:szCs w:val="26"/>
            </w:rPr>
            <m:t xml:space="preserve">∆d= </m:t>
          </m:r>
          <m:acc>
            <m:accPr>
              <m:chr m:val="̅"/>
              <m:ctrlPr>
                <w:rPr>
                  <w:rFonts w:ascii="Cambria Math" w:hAnsi="Cambria Math"/>
                  <w:i/>
                  <w:color w:val="auto"/>
                  <w:sz w:val="26"/>
                  <w:szCs w:val="26"/>
                </w:rPr>
              </m:ctrlPr>
            </m:accPr>
            <m:e>
              <m:r>
                <w:rPr>
                  <w:rFonts w:ascii="Cambria Math" w:hAnsi="Cambria Math"/>
                  <w:color w:val="auto"/>
                  <w:sz w:val="26"/>
                  <w:szCs w:val="26"/>
                </w:rPr>
                <m:t>∆d</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dc</m:t>
              </m:r>
            </m:sub>
          </m:sSub>
          <m:r>
            <w:rPr>
              <w:rFonts w:ascii="Cambria Math" w:eastAsia="Calibri" w:hAnsi="Cambria Math"/>
              <w:color w:val="auto"/>
              <w:sz w:val="26"/>
              <w:szCs w:val="26"/>
            </w:rPr>
            <m:t>=0,01+0,02=0,03 mm</m:t>
          </m:r>
        </m:oMath>
      </m:oMathPara>
    </w:p>
    <w:p w14:paraId="58C8FF69" w14:textId="77777777" w:rsidR="00C61696" w:rsidRPr="004F0CB4" w:rsidRDefault="00C61696">
      <w:pPr>
        <w:numPr>
          <w:ilvl w:val="0"/>
          <w:numId w:val="34"/>
        </w:numPr>
        <w:spacing w:after="160" w:line="276" w:lineRule="auto"/>
        <w:ind w:left="0" w:firstLine="0"/>
        <w:contextualSpacing/>
        <w:jc w:val="both"/>
        <w:rPr>
          <w:rFonts w:eastAsia="Calibri"/>
          <w:bCs/>
          <w:iCs/>
          <w:color w:val="auto"/>
          <w:sz w:val="26"/>
          <w:szCs w:val="26"/>
          <w:lang w:val="fr-FR"/>
          <w14:ligatures w14:val="standardContextual"/>
        </w:rPr>
      </w:pPr>
      <w:r w:rsidRPr="004F0CB4">
        <w:rPr>
          <w:rFonts w:eastAsiaTheme="minorHAnsi"/>
          <w:b/>
          <w:iCs/>
          <w:color w:val="auto"/>
          <w:sz w:val="26"/>
          <w:szCs w:val="26"/>
        </w:rPr>
        <w:t>[Đ]</w:t>
      </w:r>
      <w:r w:rsidRPr="004F0CB4">
        <w:rPr>
          <w:rFonts w:eastAsiaTheme="minorHAnsi"/>
          <w:iCs/>
          <w:color w:val="auto"/>
          <w:sz w:val="26"/>
          <w:szCs w:val="26"/>
        </w:rPr>
        <w:t xml:space="preserve"> Kết quả của phép đo là </w:t>
      </w:r>
      <m:oMath>
        <m:r>
          <w:rPr>
            <w:rFonts w:ascii="Cambria Math" w:eastAsiaTheme="minorHAnsi" w:hAnsi="Cambria Math"/>
            <w:color w:val="auto"/>
            <w:sz w:val="22"/>
            <w:szCs w:val="22"/>
          </w:rPr>
          <m:t>d=(6,33±0,03)</m:t>
        </m:r>
      </m:oMath>
      <w:r w:rsidRPr="004F0CB4">
        <w:rPr>
          <w:rFonts w:eastAsiaTheme="minorHAnsi"/>
          <w:iCs/>
          <w:color w:val="auto"/>
          <w:sz w:val="26"/>
          <w:szCs w:val="26"/>
        </w:rPr>
        <w:t xml:space="preserve"> mm   </w:t>
      </w:r>
    </w:p>
    <w:p w14:paraId="31FB317E" w14:textId="77777777" w:rsidR="00C61696" w:rsidRPr="004F0CB4" w:rsidRDefault="00C61696">
      <w:pPr>
        <w:numPr>
          <w:ilvl w:val="0"/>
          <w:numId w:val="32"/>
        </w:numPr>
        <w:spacing w:after="160" w:line="276" w:lineRule="auto"/>
        <w:ind w:hanging="720"/>
        <w:contextualSpacing/>
        <w:jc w:val="both"/>
        <w:rPr>
          <w:rFonts w:eastAsia="Calibri"/>
          <w:bCs/>
          <w:i/>
          <w:iCs/>
          <w:color w:val="auto"/>
          <w:sz w:val="26"/>
          <w:szCs w:val="26"/>
          <w:lang w:val="fr-FR"/>
          <w14:ligatures w14:val="standardContextual"/>
        </w:rPr>
      </w:pPr>
    </w:p>
    <w:p w14:paraId="0CA67A28" w14:textId="77777777" w:rsidR="00C61696" w:rsidRPr="004F0CB4" w:rsidRDefault="00C61696">
      <w:pPr>
        <w:numPr>
          <w:ilvl w:val="0"/>
          <w:numId w:val="35"/>
        </w:numPr>
        <w:spacing w:after="160" w:line="259" w:lineRule="auto"/>
        <w:ind w:left="0" w:firstLine="0"/>
        <w:contextualSpacing/>
        <w:rPr>
          <w:rFonts w:eastAsiaTheme="minorHAnsi"/>
          <w:iCs/>
          <w:color w:val="auto"/>
          <w:sz w:val="26"/>
          <w:szCs w:val="26"/>
          <w:lang w:val="fr-FR"/>
        </w:rPr>
      </w:pPr>
      <w:r w:rsidRPr="004F0CB4">
        <w:rPr>
          <w:rFonts w:eastAsia="Calibri"/>
          <w:b/>
          <w:bCs/>
          <w:iCs/>
          <w:color w:val="auto"/>
          <w:sz w:val="26"/>
          <w:szCs w:val="26"/>
          <w:lang w:val="fr-FR"/>
          <w14:ligatures w14:val="standardContextual"/>
        </w:rPr>
        <w:t>[S]</w:t>
      </w:r>
      <w:r w:rsidRPr="004F0CB4">
        <w:rPr>
          <w:rFonts w:eastAsia="Calibri"/>
          <w:bCs/>
          <w:iCs/>
          <w:color w:val="auto"/>
          <w:sz w:val="26"/>
          <w:szCs w:val="26"/>
          <w:lang w:val="fr-FR"/>
          <w14:ligatures w14:val="standardContextual"/>
        </w:rPr>
        <w:t xml:space="preserve"> </w:t>
      </w:r>
      <w:r w:rsidRPr="004F0CB4">
        <w:rPr>
          <w:rFonts w:eastAsiaTheme="minorHAnsi"/>
          <w:color w:val="auto"/>
          <w:sz w:val="26"/>
          <w:szCs w:val="26"/>
          <w:lang w:val="fr-FR"/>
        </w:rPr>
        <w:t xml:space="preserve">Phép đo chiều dày cuốn sách là phép đo trực tiếp </w:t>
      </w:r>
    </w:p>
    <w:p w14:paraId="69A8F9AA" w14:textId="77777777" w:rsidR="00C61696" w:rsidRPr="004F0CB4" w:rsidRDefault="00C61696">
      <w:pPr>
        <w:numPr>
          <w:ilvl w:val="0"/>
          <w:numId w:val="35"/>
        </w:numPr>
        <w:spacing w:after="160" w:line="259" w:lineRule="auto"/>
        <w:ind w:left="0" w:firstLine="0"/>
        <w:contextualSpacing/>
        <w:rPr>
          <w:rFonts w:eastAsiaTheme="minorHAnsi"/>
          <w:iCs/>
          <w:color w:val="auto"/>
          <w:sz w:val="26"/>
          <w:szCs w:val="26"/>
        </w:rPr>
      </w:pPr>
      <w:r w:rsidRPr="004F0CB4">
        <w:rPr>
          <w:rFonts w:eastAsiaTheme="minorHAnsi"/>
          <w:b/>
          <w:bCs/>
          <w:iCs/>
          <w:color w:val="auto"/>
          <w:sz w:val="26"/>
          <w:szCs w:val="26"/>
        </w:rPr>
        <w:t>[Đ]</w:t>
      </w:r>
      <w:r w:rsidRPr="004F0CB4">
        <w:rPr>
          <w:rFonts w:eastAsiaTheme="minorHAnsi"/>
          <w:bCs/>
          <w:iCs/>
          <w:color w:val="auto"/>
          <w:sz w:val="26"/>
          <w:szCs w:val="26"/>
        </w:rPr>
        <w:t xml:space="preserve"> </w:t>
      </w:r>
    </w:p>
    <w:p w14:paraId="127EE440" w14:textId="77777777" w:rsidR="00C61696" w:rsidRPr="004F0CB4" w:rsidRDefault="00C61696" w:rsidP="00C61696">
      <w:pPr>
        <w:rPr>
          <w:rFonts w:eastAsia="Calibri"/>
          <w:bCs/>
          <w:color w:val="auto"/>
          <w:sz w:val="26"/>
          <w:szCs w:val="26"/>
          <w14:ligatures w14:val="standardContextual"/>
        </w:rPr>
      </w:pPr>
      <w:r w:rsidRPr="004F0CB4">
        <w:rPr>
          <w:rFonts w:eastAsia="Calibri"/>
          <w:bCs/>
          <w:color w:val="auto"/>
          <w:sz w:val="26"/>
          <w:szCs w:val="26"/>
          <w14:ligatures w14:val="standardContextual"/>
        </w:rPr>
        <w:t xml:space="preserve">Giá trị trung bình của chiều dày cuốn sách: </w:t>
      </w:r>
    </w:p>
    <w:p w14:paraId="29071789" w14:textId="77777777" w:rsidR="00C61696" w:rsidRPr="004F0CB4" w:rsidRDefault="00000000" w:rsidP="00C61696">
      <w:pPr>
        <w:spacing w:after="160" w:line="259" w:lineRule="auto"/>
        <w:ind w:left="720"/>
        <w:contextualSpacing/>
        <w:rPr>
          <w:rFonts w:eastAsia="Calibri"/>
          <w:bCs/>
          <w:i/>
          <w:iCs/>
          <w:color w:val="auto"/>
          <w:sz w:val="26"/>
          <w:szCs w:val="26"/>
          <w14:ligatures w14:val="standardContextual"/>
        </w:rPr>
      </w:pPr>
      <m:oMathPara>
        <m:oMath>
          <m:acc>
            <m:accPr>
              <m:chr m:val="̅"/>
              <m:ctrlPr>
                <w:rPr>
                  <w:rFonts w:ascii="Cambria Math" w:eastAsia="Calibri" w:hAnsi="Cambria Math"/>
                  <w:bCs/>
                  <w:i/>
                  <w:iCs/>
                  <w:color w:val="auto"/>
                  <w:sz w:val="26"/>
                  <w:szCs w:val="26"/>
                  <w14:ligatures w14:val="standardContextual"/>
                </w:rPr>
              </m:ctrlPr>
            </m:accPr>
            <m:e>
              <m:r>
                <w:rPr>
                  <w:rFonts w:ascii="Cambria Math" w:eastAsia="Calibri" w:hAnsi="Cambria Math"/>
                  <w:color w:val="auto"/>
                  <w:sz w:val="26"/>
                  <w:szCs w:val="26"/>
                  <w14:ligatures w14:val="standardContextual"/>
                </w:rPr>
                <m:t>A</m:t>
              </m:r>
            </m:e>
          </m:acc>
          <m:r>
            <w:rPr>
              <w:rFonts w:ascii="Cambria Math" w:eastAsia="Calibri" w:hAnsi="Cambria Math"/>
              <w:color w:val="auto"/>
              <w:sz w:val="26"/>
              <w:szCs w:val="26"/>
              <w14:ligatures w14:val="standardContextual"/>
            </w:rPr>
            <m:t xml:space="preserve">= </m:t>
          </m:r>
          <m:f>
            <m:fPr>
              <m:ctrlPr>
                <w:rPr>
                  <w:rFonts w:ascii="Cambria Math" w:eastAsia="Calibri" w:hAnsi="Cambria Math"/>
                  <w:bCs/>
                  <w:i/>
                  <w:iCs/>
                  <w:color w:val="auto"/>
                  <w:sz w:val="26"/>
                  <w:szCs w:val="26"/>
                  <w14:ligatures w14:val="standardContextual"/>
                </w:rPr>
              </m:ctrlPr>
            </m:fPr>
            <m:num>
              <m:r>
                <w:rPr>
                  <w:rFonts w:ascii="Cambria Math" w:eastAsia="Calibri" w:hAnsi="Cambria Math"/>
                  <w:color w:val="auto"/>
                  <w:sz w:val="26"/>
                  <w:szCs w:val="26"/>
                  <w14:ligatures w14:val="standardContextual"/>
                </w:rPr>
                <m:t>2,3+2,4+2,5+2,4</m:t>
              </m:r>
            </m:num>
            <m:den>
              <m:r>
                <w:rPr>
                  <w:rFonts w:ascii="Cambria Math" w:eastAsia="Calibri" w:hAnsi="Cambria Math"/>
                  <w:color w:val="auto"/>
                  <w:sz w:val="26"/>
                  <w:szCs w:val="26"/>
                  <w14:ligatures w14:val="standardContextual"/>
                </w:rPr>
                <m:t>4</m:t>
              </m:r>
            </m:den>
          </m:f>
          <m:r>
            <w:rPr>
              <w:rFonts w:ascii="Cambria Math" w:eastAsia="Calibri" w:hAnsi="Cambria Math"/>
              <w:color w:val="auto"/>
              <w:sz w:val="26"/>
              <w:szCs w:val="26"/>
              <w14:ligatures w14:val="standardContextual"/>
            </w:rPr>
            <m:t>=2,4 cm</m:t>
          </m:r>
        </m:oMath>
      </m:oMathPara>
    </w:p>
    <w:p w14:paraId="101EA3A9" w14:textId="77777777" w:rsidR="00C61696" w:rsidRPr="004F0CB4" w:rsidRDefault="00C61696" w:rsidP="00C61696">
      <w:pPr>
        <w:spacing w:after="160" w:line="259" w:lineRule="auto"/>
        <w:contextualSpacing/>
        <w:rPr>
          <w:rFonts w:eastAsiaTheme="minorHAnsi"/>
          <w:iCs/>
          <w:color w:val="auto"/>
          <w:sz w:val="26"/>
          <w:szCs w:val="26"/>
        </w:rPr>
      </w:pPr>
      <w:r w:rsidRPr="004F0CB4">
        <w:rPr>
          <w:rFonts w:eastAsiaTheme="minorHAnsi"/>
          <w:bCs/>
          <w:iCs/>
          <w:color w:val="auto"/>
          <w:sz w:val="26"/>
          <w:szCs w:val="26"/>
        </w:rPr>
        <w:t>Sai số tuyệt đối (</w:t>
      </w:r>
      <m:oMath>
        <m:r>
          <m:rPr>
            <m:sty m:val="p"/>
          </m:rPr>
          <w:rPr>
            <w:rFonts w:ascii="Cambria Math" w:eastAsiaTheme="minorHAnsi" w:hAnsi="Cambria Math"/>
            <w:color w:val="auto"/>
            <w:sz w:val="26"/>
            <w:szCs w:val="26"/>
          </w:rPr>
          <m:t>∆</m:t>
        </m:r>
        <m:sSub>
          <m:sSubPr>
            <m:ctrlPr>
              <w:rPr>
                <w:rFonts w:ascii="Cambria Math" w:eastAsiaTheme="minorHAnsi" w:hAnsi="Cambria Math"/>
                <w:bCs/>
                <w:iCs/>
                <w:color w:val="auto"/>
                <w:sz w:val="26"/>
                <w:szCs w:val="26"/>
              </w:rPr>
            </m:ctrlPr>
          </m:sSubPr>
          <m:e>
            <m:r>
              <m:rPr>
                <m:sty m:val="p"/>
              </m:rPr>
              <w:rPr>
                <w:rFonts w:ascii="Cambria Math" w:eastAsiaTheme="minorHAnsi" w:hAnsi="Cambria Math"/>
                <w:color w:val="auto"/>
                <w:sz w:val="26"/>
                <w:szCs w:val="26"/>
              </w:rPr>
              <m:t>A</m:t>
            </m:r>
          </m:e>
          <m:sub>
            <m:r>
              <m:rPr>
                <m:sty m:val="p"/>
              </m:rPr>
              <w:rPr>
                <w:rFonts w:ascii="Cambria Math" w:eastAsiaTheme="minorHAnsi" w:hAnsi="Cambria Math"/>
                <w:color w:val="auto"/>
                <w:sz w:val="26"/>
                <w:szCs w:val="26"/>
              </w:rPr>
              <m:t>i</m:t>
            </m:r>
          </m:sub>
        </m:sSub>
        <m:r>
          <m:rPr>
            <m:sty m:val="p"/>
          </m:rPr>
          <w:rPr>
            <w:rFonts w:ascii="Cambria Math" w:eastAsiaTheme="minorHAnsi" w:hAnsi="Cambria Math"/>
            <w:color w:val="auto"/>
            <w:sz w:val="26"/>
            <w:szCs w:val="26"/>
          </w:rPr>
          <m:t>)</m:t>
        </m:r>
      </m:oMath>
      <w:r w:rsidRPr="004F0CB4">
        <w:rPr>
          <w:rFonts w:eastAsiaTheme="minorHAnsi"/>
          <w:bCs/>
          <w:iCs/>
          <w:color w:val="auto"/>
          <w:sz w:val="26"/>
          <w:szCs w:val="26"/>
        </w:rPr>
        <w:t xml:space="preserve"> ứng</w:t>
      </w:r>
      <w:r w:rsidRPr="004F0CB4">
        <w:rPr>
          <w:rFonts w:eastAsiaTheme="minorHAnsi"/>
          <w:iCs/>
          <w:color w:val="auto"/>
          <w:sz w:val="26"/>
          <w:szCs w:val="26"/>
        </w:rPr>
        <w:t xml:space="preserve"> với mỗi lần đo: </w:t>
      </w:r>
    </w:p>
    <w:p w14:paraId="0279496A" w14:textId="77777777" w:rsidR="00C61696" w:rsidRPr="004F0CB4" w:rsidRDefault="00C61696" w:rsidP="00C61696">
      <w:pPr>
        <w:shd w:val="clear" w:color="auto" w:fill="FFFFFF" w:themeFill="background1"/>
        <w:spacing w:line="276" w:lineRule="auto"/>
        <w:jc w:val="both"/>
        <w:rPr>
          <w:iCs/>
          <w:color w:val="auto"/>
          <w:sz w:val="26"/>
          <w:szCs w:val="26"/>
        </w:rPr>
      </w:pPr>
      <w:r w:rsidRPr="004F0CB4">
        <w:rPr>
          <w:rFonts w:eastAsiaTheme="minorEastAsia"/>
          <w:iCs/>
          <w:color w:val="auto"/>
          <w:sz w:val="26"/>
          <w:szCs w:val="26"/>
        </w:rPr>
        <w:t xml:space="preserve"> </w:t>
      </w:r>
      <m:oMath>
        <m:r>
          <m:rPr>
            <m:sty m:val="p"/>
          </m:rPr>
          <w:rPr>
            <w:rFonts w:ascii="Cambria Math" w:hAnsi="Cambria Math"/>
            <w:color w:val="auto"/>
            <w:sz w:val="26"/>
            <w:szCs w:val="26"/>
          </w:rPr>
          <m:t>∆</m:t>
        </m:r>
        <m:sSub>
          <m:sSubPr>
            <m:ctrlPr>
              <w:rPr>
                <w:rFonts w:ascii="Cambria Math" w:hAnsi="Cambria Math"/>
                <w:iCs/>
                <w:color w:val="auto"/>
                <w:sz w:val="26"/>
                <w:szCs w:val="26"/>
              </w:rPr>
            </m:ctrlPr>
          </m:sSubPr>
          <m:e>
            <m:r>
              <m:rPr>
                <m:sty m:val="p"/>
              </m:rPr>
              <w:rPr>
                <w:rFonts w:ascii="Cambria Math" w:hAnsi="Cambria Math"/>
                <w:color w:val="auto"/>
                <w:sz w:val="26"/>
                <w:szCs w:val="26"/>
              </w:rPr>
              <m:t>A</m:t>
            </m:r>
          </m:e>
          <m:sub>
            <m:r>
              <m:rPr>
                <m:sty m:val="p"/>
              </m:rPr>
              <w:rPr>
                <w:rFonts w:ascii="Cambria Math" w:hAnsi="Cambria Math"/>
                <w:color w:val="auto"/>
                <w:sz w:val="26"/>
                <w:szCs w:val="26"/>
              </w:rPr>
              <m:t>1</m:t>
            </m:r>
          </m:sub>
        </m:sSub>
        <m:r>
          <m:rPr>
            <m:sty m:val="p"/>
          </m:rPr>
          <w:rPr>
            <w:rFonts w:ascii="Cambria Math" w:hAnsi="Cambria Math"/>
            <w:color w:val="auto"/>
            <w:sz w:val="26"/>
            <w:szCs w:val="26"/>
          </w:rPr>
          <m:t>=</m:t>
        </m:r>
        <m:d>
          <m:dPr>
            <m:begChr m:val="|"/>
            <m:endChr m:val="|"/>
            <m:ctrlPr>
              <w:rPr>
                <w:rFonts w:ascii="Cambria Math" w:hAnsi="Cambria Math"/>
                <w:iCs/>
                <w:color w:val="auto"/>
                <w:sz w:val="26"/>
                <w:szCs w:val="26"/>
              </w:rPr>
            </m:ctrlPr>
          </m:dPr>
          <m:e>
            <m:acc>
              <m:accPr>
                <m:chr m:val="̅"/>
                <m:ctrlPr>
                  <w:rPr>
                    <w:rFonts w:ascii="Cambria Math" w:hAnsi="Cambria Math"/>
                    <w:iCs/>
                    <w:color w:val="auto"/>
                    <w:sz w:val="26"/>
                    <w:szCs w:val="26"/>
                  </w:rPr>
                </m:ctrlPr>
              </m:accPr>
              <m:e>
                <m:r>
                  <m:rPr>
                    <m:sty m:val="p"/>
                  </m:rPr>
                  <w:rPr>
                    <w:rFonts w:ascii="Cambria Math" w:hAnsi="Cambria Math"/>
                    <w:color w:val="auto"/>
                    <w:sz w:val="26"/>
                    <w:szCs w:val="26"/>
                  </w:rPr>
                  <m:t>A</m:t>
                </m:r>
              </m:e>
            </m:acc>
            <m:r>
              <m:rPr>
                <m:sty m:val="p"/>
              </m:rPr>
              <w:rPr>
                <w:rFonts w:ascii="Cambria Math" w:hAnsi="Cambria Math"/>
                <w:color w:val="auto"/>
                <w:sz w:val="26"/>
                <w:szCs w:val="26"/>
              </w:rPr>
              <m:t xml:space="preserve">- </m:t>
            </m:r>
            <m:sSub>
              <m:sSubPr>
                <m:ctrlPr>
                  <w:rPr>
                    <w:rFonts w:ascii="Cambria Math" w:hAnsi="Cambria Math"/>
                    <w:iCs/>
                    <w:color w:val="auto"/>
                    <w:sz w:val="26"/>
                    <w:szCs w:val="26"/>
                  </w:rPr>
                </m:ctrlPr>
              </m:sSubPr>
              <m:e>
                <m:r>
                  <m:rPr>
                    <m:sty m:val="p"/>
                  </m:rPr>
                  <w:rPr>
                    <w:rFonts w:ascii="Cambria Math" w:hAnsi="Cambria Math"/>
                    <w:color w:val="auto"/>
                    <w:sz w:val="26"/>
                    <w:szCs w:val="26"/>
                  </w:rPr>
                  <m:t>A</m:t>
                </m:r>
              </m:e>
              <m:sub>
                <m:r>
                  <m:rPr>
                    <m:sty m:val="p"/>
                  </m:rPr>
                  <w:rPr>
                    <w:rFonts w:ascii="Cambria Math" w:hAnsi="Cambria Math"/>
                    <w:color w:val="auto"/>
                    <w:sz w:val="26"/>
                    <w:szCs w:val="26"/>
                  </w:rPr>
                  <m:t>1</m:t>
                </m:r>
              </m:sub>
            </m:sSub>
          </m:e>
        </m:d>
        <m:r>
          <m:rPr>
            <m:sty m:val="p"/>
          </m:rPr>
          <w:rPr>
            <w:rFonts w:ascii="Cambria Math" w:hAnsi="Cambria Math"/>
            <w:color w:val="auto"/>
            <w:sz w:val="26"/>
            <w:szCs w:val="26"/>
          </w:rPr>
          <m:t xml:space="preserve">=0,1 cm </m:t>
        </m:r>
      </m:oMath>
      <w:r w:rsidRPr="004F0CB4">
        <w:rPr>
          <w:iCs/>
          <w:color w:val="auto"/>
          <w:sz w:val="26"/>
          <w:szCs w:val="26"/>
        </w:rPr>
        <w:t xml:space="preserve">; </w:t>
      </w:r>
      <m:oMath>
        <m:r>
          <m:rPr>
            <m:sty m:val="p"/>
          </m:rPr>
          <w:rPr>
            <w:rFonts w:ascii="Cambria Math" w:hAnsi="Cambria Math"/>
            <w:color w:val="auto"/>
            <w:sz w:val="26"/>
            <w:szCs w:val="26"/>
          </w:rPr>
          <m:t>∆</m:t>
        </m:r>
        <m:sSub>
          <m:sSubPr>
            <m:ctrlPr>
              <w:rPr>
                <w:rFonts w:ascii="Cambria Math" w:hAnsi="Cambria Math"/>
                <w:iCs/>
                <w:color w:val="auto"/>
                <w:sz w:val="26"/>
                <w:szCs w:val="26"/>
              </w:rPr>
            </m:ctrlPr>
          </m:sSubPr>
          <m:e>
            <m:r>
              <m:rPr>
                <m:sty m:val="p"/>
              </m:rPr>
              <w:rPr>
                <w:rFonts w:ascii="Cambria Math" w:hAnsi="Cambria Math"/>
                <w:color w:val="auto"/>
                <w:sz w:val="26"/>
                <w:szCs w:val="26"/>
              </w:rPr>
              <m:t>A</m:t>
            </m:r>
          </m:e>
          <m:sub>
            <m:r>
              <m:rPr>
                <m:sty m:val="p"/>
              </m:rPr>
              <w:rPr>
                <w:rFonts w:ascii="Cambria Math" w:hAnsi="Cambria Math"/>
                <w:color w:val="auto"/>
                <w:sz w:val="26"/>
                <w:szCs w:val="26"/>
              </w:rPr>
              <m:t>2</m:t>
            </m:r>
          </m:sub>
        </m:sSub>
        <m:r>
          <m:rPr>
            <m:sty m:val="p"/>
          </m:rPr>
          <w:rPr>
            <w:rFonts w:ascii="Cambria Math" w:hAnsi="Cambria Math"/>
            <w:color w:val="auto"/>
            <w:sz w:val="26"/>
            <w:szCs w:val="26"/>
          </w:rPr>
          <m:t>=</m:t>
        </m:r>
        <m:d>
          <m:dPr>
            <m:begChr m:val="|"/>
            <m:endChr m:val="|"/>
            <m:ctrlPr>
              <w:rPr>
                <w:rFonts w:ascii="Cambria Math" w:hAnsi="Cambria Math"/>
                <w:iCs/>
                <w:color w:val="auto"/>
                <w:sz w:val="26"/>
                <w:szCs w:val="26"/>
              </w:rPr>
            </m:ctrlPr>
          </m:dPr>
          <m:e>
            <m:acc>
              <m:accPr>
                <m:chr m:val="̅"/>
                <m:ctrlPr>
                  <w:rPr>
                    <w:rFonts w:ascii="Cambria Math" w:hAnsi="Cambria Math"/>
                    <w:iCs/>
                    <w:color w:val="auto"/>
                    <w:sz w:val="26"/>
                    <w:szCs w:val="26"/>
                  </w:rPr>
                </m:ctrlPr>
              </m:accPr>
              <m:e>
                <m:r>
                  <m:rPr>
                    <m:sty m:val="p"/>
                  </m:rPr>
                  <w:rPr>
                    <w:rFonts w:ascii="Cambria Math" w:hAnsi="Cambria Math"/>
                    <w:color w:val="auto"/>
                    <w:sz w:val="26"/>
                    <w:szCs w:val="26"/>
                  </w:rPr>
                  <m:t>A</m:t>
                </m:r>
              </m:e>
            </m:acc>
            <m:r>
              <m:rPr>
                <m:sty m:val="p"/>
              </m:rPr>
              <w:rPr>
                <w:rFonts w:ascii="Cambria Math" w:hAnsi="Cambria Math"/>
                <w:color w:val="auto"/>
                <w:sz w:val="26"/>
                <w:szCs w:val="26"/>
              </w:rPr>
              <m:t xml:space="preserve">- </m:t>
            </m:r>
            <m:sSub>
              <m:sSubPr>
                <m:ctrlPr>
                  <w:rPr>
                    <w:rFonts w:ascii="Cambria Math" w:hAnsi="Cambria Math"/>
                    <w:iCs/>
                    <w:color w:val="auto"/>
                    <w:sz w:val="26"/>
                    <w:szCs w:val="26"/>
                  </w:rPr>
                </m:ctrlPr>
              </m:sSubPr>
              <m:e>
                <m:r>
                  <m:rPr>
                    <m:sty m:val="p"/>
                  </m:rPr>
                  <w:rPr>
                    <w:rFonts w:ascii="Cambria Math" w:hAnsi="Cambria Math"/>
                    <w:color w:val="auto"/>
                    <w:sz w:val="26"/>
                    <w:szCs w:val="26"/>
                  </w:rPr>
                  <m:t>A</m:t>
                </m:r>
              </m:e>
              <m:sub>
                <m:r>
                  <m:rPr>
                    <m:sty m:val="p"/>
                  </m:rPr>
                  <w:rPr>
                    <w:rFonts w:ascii="Cambria Math" w:hAnsi="Cambria Math"/>
                    <w:color w:val="auto"/>
                    <w:sz w:val="26"/>
                    <w:szCs w:val="26"/>
                  </w:rPr>
                  <m:t>2</m:t>
                </m:r>
              </m:sub>
            </m:sSub>
          </m:e>
        </m:d>
        <m:r>
          <m:rPr>
            <m:sty m:val="p"/>
          </m:rPr>
          <w:rPr>
            <w:rFonts w:ascii="Cambria Math" w:hAnsi="Cambria Math"/>
            <w:color w:val="auto"/>
            <w:sz w:val="26"/>
            <w:szCs w:val="26"/>
          </w:rPr>
          <m:t>=0 cm</m:t>
        </m:r>
      </m:oMath>
    </w:p>
    <w:p w14:paraId="020211C5" w14:textId="77777777" w:rsidR="00C61696" w:rsidRPr="004F0CB4" w:rsidRDefault="00C61696" w:rsidP="00C61696">
      <w:pPr>
        <w:shd w:val="clear" w:color="auto" w:fill="FFFFFF" w:themeFill="background1"/>
        <w:spacing w:after="160" w:line="276" w:lineRule="auto"/>
        <w:contextualSpacing/>
        <w:jc w:val="both"/>
        <w:rPr>
          <w:rFonts w:eastAsiaTheme="minorHAnsi"/>
          <w:iCs/>
          <w:color w:val="auto"/>
          <w:sz w:val="26"/>
          <w:szCs w:val="26"/>
        </w:rPr>
      </w:pPr>
      <m:oMath>
        <m:r>
          <m:rPr>
            <m:sty m:val="p"/>
          </m:rPr>
          <w:rPr>
            <w:rFonts w:ascii="Cambria Math" w:eastAsiaTheme="minorHAnsi" w:hAnsi="Cambria Math"/>
            <w:color w:val="auto"/>
            <w:sz w:val="26"/>
            <w:szCs w:val="26"/>
          </w:rPr>
          <m:t>∆</m:t>
        </m:r>
        <m:sSub>
          <m:sSubPr>
            <m:ctrlPr>
              <w:rPr>
                <w:rFonts w:ascii="Cambria Math" w:eastAsiaTheme="minorHAnsi" w:hAnsi="Cambria Math"/>
                <w:iCs/>
                <w:color w:val="auto"/>
                <w:sz w:val="26"/>
                <w:szCs w:val="26"/>
              </w:rPr>
            </m:ctrlPr>
          </m:sSubPr>
          <m:e>
            <m:r>
              <m:rPr>
                <m:sty m:val="p"/>
              </m:rPr>
              <w:rPr>
                <w:rFonts w:ascii="Cambria Math" w:eastAsiaTheme="minorHAnsi" w:hAnsi="Cambria Math"/>
                <w:color w:val="auto"/>
                <w:sz w:val="26"/>
                <w:szCs w:val="26"/>
              </w:rPr>
              <m:t>A</m:t>
            </m:r>
          </m:e>
          <m:sub>
            <m:r>
              <m:rPr>
                <m:sty m:val="p"/>
              </m:rPr>
              <w:rPr>
                <w:rFonts w:ascii="Cambria Math" w:eastAsiaTheme="minorHAnsi" w:hAnsi="Cambria Math"/>
                <w:color w:val="auto"/>
                <w:sz w:val="26"/>
                <w:szCs w:val="26"/>
              </w:rPr>
              <m:t>1</m:t>
            </m:r>
          </m:sub>
        </m:sSub>
        <m:r>
          <m:rPr>
            <m:sty m:val="p"/>
          </m:rPr>
          <w:rPr>
            <w:rFonts w:ascii="Cambria Math" w:eastAsiaTheme="minorHAnsi" w:hAnsi="Cambria Math"/>
            <w:color w:val="auto"/>
            <w:sz w:val="26"/>
            <w:szCs w:val="26"/>
          </w:rPr>
          <m:t>=</m:t>
        </m:r>
        <m:d>
          <m:dPr>
            <m:begChr m:val="|"/>
            <m:endChr m:val="|"/>
            <m:ctrlPr>
              <w:rPr>
                <w:rFonts w:ascii="Cambria Math" w:eastAsiaTheme="minorHAnsi" w:hAnsi="Cambria Math"/>
                <w:iCs/>
                <w:color w:val="auto"/>
                <w:sz w:val="26"/>
                <w:szCs w:val="26"/>
              </w:rPr>
            </m:ctrlPr>
          </m:dPr>
          <m:e>
            <m:acc>
              <m:accPr>
                <m:chr m:val="̅"/>
                <m:ctrlPr>
                  <w:rPr>
                    <w:rFonts w:ascii="Cambria Math" w:eastAsiaTheme="minorHAnsi" w:hAnsi="Cambria Math"/>
                    <w:iCs/>
                    <w:color w:val="auto"/>
                    <w:sz w:val="26"/>
                    <w:szCs w:val="26"/>
                  </w:rPr>
                </m:ctrlPr>
              </m:accPr>
              <m:e>
                <m:r>
                  <m:rPr>
                    <m:sty m:val="p"/>
                  </m:rPr>
                  <w:rPr>
                    <w:rFonts w:ascii="Cambria Math" w:eastAsiaTheme="minorHAnsi" w:hAnsi="Cambria Math"/>
                    <w:color w:val="auto"/>
                    <w:sz w:val="26"/>
                    <w:szCs w:val="26"/>
                  </w:rPr>
                  <m:t>A</m:t>
                </m:r>
              </m:e>
            </m:acc>
            <m:r>
              <m:rPr>
                <m:sty m:val="p"/>
              </m:rPr>
              <w:rPr>
                <w:rFonts w:ascii="Cambria Math" w:eastAsiaTheme="minorHAnsi" w:hAnsi="Cambria Math"/>
                <w:color w:val="auto"/>
                <w:sz w:val="26"/>
                <w:szCs w:val="26"/>
              </w:rPr>
              <m:t xml:space="preserve">- </m:t>
            </m:r>
            <m:sSub>
              <m:sSubPr>
                <m:ctrlPr>
                  <w:rPr>
                    <w:rFonts w:ascii="Cambria Math" w:eastAsiaTheme="minorHAnsi" w:hAnsi="Cambria Math"/>
                    <w:iCs/>
                    <w:color w:val="auto"/>
                    <w:sz w:val="26"/>
                    <w:szCs w:val="26"/>
                  </w:rPr>
                </m:ctrlPr>
              </m:sSubPr>
              <m:e>
                <m:r>
                  <m:rPr>
                    <m:sty m:val="p"/>
                  </m:rPr>
                  <w:rPr>
                    <w:rFonts w:ascii="Cambria Math" w:eastAsiaTheme="minorHAnsi" w:hAnsi="Cambria Math"/>
                    <w:color w:val="auto"/>
                    <w:sz w:val="26"/>
                    <w:szCs w:val="26"/>
                  </w:rPr>
                  <m:t>A</m:t>
                </m:r>
              </m:e>
              <m:sub>
                <m:r>
                  <m:rPr>
                    <m:sty m:val="p"/>
                  </m:rPr>
                  <w:rPr>
                    <w:rFonts w:ascii="Cambria Math" w:eastAsiaTheme="minorHAnsi" w:hAnsi="Cambria Math"/>
                    <w:color w:val="auto"/>
                    <w:sz w:val="26"/>
                    <w:szCs w:val="26"/>
                  </w:rPr>
                  <m:t>1</m:t>
                </m:r>
              </m:sub>
            </m:sSub>
          </m:e>
        </m:d>
        <m:r>
          <m:rPr>
            <m:sty m:val="p"/>
          </m:rPr>
          <w:rPr>
            <w:rFonts w:ascii="Cambria Math" w:eastAsiaTheme="minorHAnsi" w:hAnsi="Cambria Math"/>
            <w:color w:val="auto"/>
            <w:sz w:val="26"/>
            <w:szCs w:val="26"/>
          </w:rPr>
          <m:t xml:space="preserve">=0,1 cm </m:t>
        </m:r>
      </m:oMath>
      <w:r w:rsidRPr="004F0CB4">
        <w:rPr>
          <w:rFonts w:eastAsiaTheme="minorHAnsi"/>
          <w:iCs/>
          <w:color w:val="auto"/>
          <w:sz w:val="26"/>
          <w:szCs w:val="26"/>
        </w:rPr>
        <w:t xml:space="preserve">; </w:t>
      </w:r>
      <m:oMath>
        <m:r>
          <m:rPr>
            <m:sty m:val="p"/>
          </m:rPr>
          <w:rPr>
            <w:rFonts w:ascii="Cambria Math" w:eastAsiaTheme="minorHAnsi" w:hAnsi="Cambria Math"/>
            <w:color w:val="auto"/>
            <w:sz w:val="26"/>
            <w:szCs w:val="26"/>
          </w:rPr>
          <m:t>∆</m:t>
        </m:r>
        <m:sSub>
          <m:sSubPr>
            <m:ctrlPr>
              <w:rPr>
                <w:rFonts w:ascii="Cambria Math" w:eastAsiaTheme="minorHAnsi" w:hAnsi="Cambria Math"/>
                <w:iCs/>
                <w:color w:val="auto"/>
                <w:sz w:val="26"/>
                <w:szCs w:val="26"/>
              </w:rPr>
            </m:ctrlPr>
          </m:sSubPr>
          <m:e>
            <m:r>
              <m:rPr>
                <m:sty m:val="p"/>
              </m:rPr>
              <w:rPr>
                <w:rFonts w:ascii="Cambria Math" w:eastAsiaTheme="minorHAnsi" w:hAnsi="Cambria Math"/>
                <w:color w:val="auto"/>
                <w:sz w:val="26"/>
                <w:szCs w:val="26"/>
              </w:rPr>
              <m:t>A</m:t>
            </m:r>
          </m:e>
          <m:sub>
            <m:r>
              <m:rPr>
                <m:sty m:val="p"/>
              </m:rPr>
              <w:rPr>
                <w:rFonts w:ascii="Cambria Math" w:eastAsiaTheme="minorHAnsi" w:hAnsi="Cambria Math"/>
                <w:color w:val="auto"/>
                <w:sz w:val="26"/>
                <w:szCs w:val="26"/>
              </w:rPr>
              <m:t>2</m:t>
            </m:r>
          </m:sub>
        </m:sSub>
        <m:r>
          <m:rPr>
            <m:sty m:val="p"/>
          </m:rPr>
          <w:rPr>
            <w:rFonts w:ascii="Cambria Math" w:eastAsiaTheme="minorHAnsi" w:hAnsi="Cambria Math"/>
            <w:color w:val="auto"/>
            <w:sz w:val="26"/>
            <w:szCs w:val="26"/>
          </w:rPr>
          <m:t>=</m:t>
        </m:r>
        <m:d>
          <m:dPr>
            <m:begChr m:val="|"/>
            <m:endChr m:val="|"/>
            <m:ctrlPr>
              <w:rPr>
                <w:rFonts w:ascii="Cambria Math" w:eastAsiaTheme="minorHAnsi" w:hAnsi="Cambria Math"/>
                <w:iCs/>
                <w:color w:val="auto"/>
                <w:sz w:val="26"/>
                <w:szCs w:val="26"/>
              </w:rPr>
            </m:ctrlPr>
          </m:dPr>
          <m:e>
            <m:acc>
              <m:accPr>
                <m:chr m:val="̅"/>
                <m:ctrlPr>
                  <w:rPr>
                    <w:rFonts w:ascii="Cambria Math" w:eastAsiaTheme="minorHAnsi" w:hAnsi="Cambria Math"/>
                    <w:iCs/>
                    <w:color w:val="auto"/>
                    <w:sz w:val="26"/>
                    <w:szCs w:val="26"/>
                  </w:rPr>
                </m:ctrlPr>
              </m:accPr>
              <m:e>
                <m:r>
                  <m:rPr>
                    <m:sty m:val="p"/>
                  </m:rPr>
                  <w:rPr>
                    <w:rFonts w:ascii="Cambria Math" w:eastAsiaTheme="minorHAnsi" w:hAnsi="Cambria Math"/>
                    <w:color w:val="auto"/>
                    <w:sz w:val="26"/>
                    <w:szCs w:val="26"/>
                  </w:rPr>
                  <m:t>A</m:t>
                </m:r>
              </m:e>
            </m:acc>
            <m:r>
              <m:rPr>
                <m:sty m:val="p"/>
              </m:rPr>
              <w:rPr>
                <w:rFonts w:ascii="Cambria Math" w:eastAsiaTheme="minorHAnsi" w:hAnsi="Cambria Math"/>
                <w:color w:val="auto"/>
                <w:sz w:val="26"/>
                <w:szCs w:val="26"/>
              </w:rPr>
              <m:t xml:space="preserve">- </m:t>
            </m:r>
            <m:sSub>
              <m:sSubPr>
                <m:ctrlPr>
                  <w:rPr>
                    <w:rFonts w:ascii="Cambria Math" w:eastAsiaTheme="minorHAnsi" w:hAnsi="Cambria Math"/>
                    <w:iCs/>
                    <w:color w:val="auto"/>
                    <w:sz w:val="26"/>
                    <w:szCs w:val="26"/>
                  </w:rPr>
                </m:ctrlPr>
              </m:sSubPr>
              <m:e>
                <m:r>
                  <m:rPr>
                    <m:sty m:val="p"/>
                  </m:rPr>
                  <w:rPr>
                    <w:rFonts w:ascii="Cambria Math" w:eastAsiaTheme="minorHAnsi" w:hAnsi="Cambria Math"/>
                    <w:color w:val="auto"/>
                    <w:sz w:val="26"/>
                    <w:szCs w:val="26"/>
                  </w:rPr>
                  <m:t>A</m:t>
                </m:r>
              </m:e>
              <m:sub>
                <m:r>
                  <m:rPr>
                    <m:sty m:val="p"/>
                  </m:rPr>
                  <w:rPr>
                    <w:rFonts w:ascii="Cambria Math" w:eastAsiaTheme="minorHAnsi" w:hAnsi="Cambria Math"/>
                    <w:color w:val="auto"/>
                    <w:sz w:val="26"/>
                    <w:szCs w:val="26"/>
                  </w:rPr>
                  <m:t>2</m:t>
                </m:r>
              </m:sub>
            </m:sSub>
          </m:e>
        </m:d>
        <m:r>
          <m:rPr>
            <m:sty m:val="p"/>
          </m:rPr>
          <w:rPr>
            <w:rFonts w:ascii="Cambria Math" w:eastAsiaTheme="minorHAnsi" w:hAnsi="Cambria Math"/>
            <w:color w:val="auto"/>
            <w:sz w:val="26"/>
            <w:szCs w:val="26"/>
          </w:rPr>
          <m:t>=0 cm</m:t>
        </m:r>
      </m:oMath>
    </w:p>
    <w:p w14:paraId="24707721" w14:textId="77777777" w:rsidR="00C61696" w:rsidRPr="004F0CB4" w:rsidRDefault="00C61696" w:rsidP="00C61696">
      <w:pPr>
        <w:shd w:val="clear" w:color="auto" w:fill="FFFFFF" w:themeFill="background1"/>
        <w:spacing w:line="276" w:lineRule="auto"/>
        <w:jc w:val="both"/>
        <w:rPr>
          <w:iCs/>
          <w:color w:val="auto"/>
          <w:sz w:val="26"/>
          <w:szCs w:val="26"/>
        </w:rPr>
      </w:pPr>
      <w:r w:rsidRPr="004F0CB4">
        <w:rPr>
          <w:iCs/>
          <w:color w:val="auto"/>
          <w:sz w:val="26"/>
          <w:szCs w:val="26"/>
        </w:rPr>
        <w:t xml:space="preserve">      Sai số tuyệt đối trung bình của n lần đo được xác định theo công thức:</w:t>
      </w:r>
    </w:p>
    <w:p w14:paraId="0996FF2F" w14:textId="77777777" w:rsidR="00C61696" w:rsidRPr="004F0CB4" w:rsidRDefault="00000000" w:rsidP="00C61696">
      <w:pPr>
        <w:shd w:val="clear" w:color="auto" w:fill="FFFFFF" w:themeFill="background1"/>
        <w:spacing w:after="160" w:line="276" w:lineRule="auto"/>
        <w:contextualSpacing/>
        <w:jc w:val="both"/>
        <w:rPr>
          <w:rFonts w:eastAsiaTheme="minorEastAsia"/>
          <w:iCs/>
          <w:color w:val="auto"/>
          <w:sz w:val="26"/>
          <w:szCs w:val="26"/>
        </w:rPr>
      </w:pPr>
      <m:oMathPara>
        <m:oMath>
          <m:acc>
            <m:accPr>
              <m:chr m:val="̅"/>
              <m:ctrlPr>
                <w:rPr>
                  <w:rFonts w:ascii="Cambria Math" w:eastAsiaTheme="minorHAnsi" w:hAnsi="Cambria Math"/>
                  <w:iCs/>
                  <w:color w:val="auto"/>
                  <w:sz w:val="26"/>
                  <w:szCs w:val="26"/>
                </w:rPr>
              </m:ctrlPr>
            </m:accPr>
            <m:e>
              <m:r>
                <m:rPr>
                  <m:sty m:val="p"/>
                </m:rPr>
                <w:rPr>
                  <w:rFonts w:ascii="Cambria Math" w:eastAsiaTheme="minorHAnsi" w:hAnsi="Cambria Math"/>
                  <w:color w:val="auto"/>
                  <w:sz w:val="26"/>
                  <w:szCs w:val="26"/>
                </w:rPr>
                <m:t>∆A</m:t>
              </m:r>
            </m:e>
          </m:acc>
          <m:r>
            <m:rPr>
              <m:sty m:val="p"/>
            </m:rPr>
            <w:rPr>
              <w:rFonts w:ascii="Cambria Math" w:eastAsiaTheme="minorHAnsi" w:hAnsi="Cambria Math"/>
              <w:color w:val="auto"/>
              <w:sz w:val="26"/>
              <w:szCs w:val="26"/>
            </w:rPr>
            <m:t xml:space="preserve">= </m:t>
          </m:r>
          <m:f>
            <m:fPr>
              <m:ctrlPr>
                <w:rPr>
                  <w:rFonts w:ascii="Cambria Math" w:eastAsiaTheme="minorHAnsi" w:hAnsi="Cambria Math"/>
                  <w:iCs/>
                  <w:color w:val="auto"/>
                  <w:sz w:val="26"/>
                  <w:szCs w:val="26"/>
                </w:rPr>
              </m:ctrlPr>
            </m:fPr>
            <m:num>
              <m:sSub>
                <m:sSubPr>
                  <m:ctrlPr>
                    <w:rPr>
                      <w:rFonts w:ascii="Cambria Math" w:eastAsiaTheme="minorHAnsi" w:hAnsi="Cambria Math"/>
                      <w:iCs/>
                      <w:color w:val="auto"/>
                      <w:sz w:val="26"/>
                      <w:szCs w:val="26"/>
                    </w:rPr>
                  </m:ctrlPr>
                </m:sSubPr>
                <m:e>
                  <m:r>
                    <m:rPr>
                      <m:sty m:val="p"/>
                    </m:rPr>
                    <w:rPr>
                      <w:rFonts w:ascii="Cambria Math" w:eastAsiaTheme="minorHAnsi" w:hAnsi="Cambria Math"/>
                      <w:color w:val="auto"/>
                      <w:sz w:val="26"/>
                      <w:szCs w:val="26"/>
                    </w:rPr>
                    <m:t>∆A</m:t>
                  </m:r>
                </m:e>
                <m:sub>
                  <m:r>
                    <m:rPr>
                      <m:sty m:val="p"/>
                    </m:rPr>
                    <w:rPr>
                      <w:rFonts w:ascii="Cambria Math" w:eastAsiaTheme="minorHAnsi" w:hAnsi="Cambria Math"/>
                      <w:color w:val="auto"/>
                      <w:sz w:val="26"/>
                      <w:szCs w:val="26"/>
                    </w:rPr>
                    <m:t>1</m:t>
                  </m:r>
                </m:sub>
              </m:sSub>
              <m:r>
                <m:rPr>
                  <m:sty m:val="p"/>
                </m:rPr>
                <w:rPr>
                  <w:rFonts w:ascii="Cambria Math" w:eastAsiaTheme="minorHAnsi" w:hAnsi="Cambria Math"/>
                  <w:color w:val="auto"/>
                  <w:sz w:val="26"/>
                  <w:szCs w:val="26"/>
                </w:rPr>
                <m:t>+ ∆</m:t>
              </m:r>
              <m:sSub>
                <m:sSubPr>
                  <m:ctrlPr>
                    <w:rPr>
                      <w:rFonts w:ascii="Cambria Math" w:eastAsiaTheme="minorHAnsi" w:hAnsi="Cambria Math"/>
                      <w:iCs/>
                      <w:color w:val="auto"/>
                      <w:sz w:val="26"/>
                      <w:szCs w:val="26"/>
                    </w:rPr>
                  </m:ctrlPr>
                </m:sSubPr>
                <m:e>
                  <m:r>
                    <m:rPr>
                      <m:sty m:val="p"/>
                    </m:rPr>
                    <w:rPr>
                      <w:rFonts w:ascii="Cambria Math" w:eastAsiaTheme="minorHAnsi" w:hAnsi="Cambria Math"/>
                      <w:color w:val="auto"/>
                      <w:sz w:val="26"/>
                      <w:szCs w:val="26"/>
                    </w:rPr>
                    <m:t>A</m:t>
                  </m:r>
                </m:e>
                <m:sub>
                  <m:r>
                    <m:rPr>
                      <m:sty m:val="p"/>
                    </m:rPr>
                    <w:rPr>
                      <w:rFonts w:ascii="Cambria Math" w:eastAsiaTheme="minorHAnsi" w:hAnsi="Cambria Math"/>
                      <w:color w:val="auto"/>
                      <w:sz w:val="26"/>
                      <w:szCs w:val="26"/>
                    </w:rPr>
                    <m:t>2</m:t>
                  </m:r>
                </m:sub>
              </m:sSub>
              <m:r>
                <m:rPr>
                  <m:sty m:val="p"/>
                </m:rPr>
                <w:rPr>
                  <w:rFonts w:ascii="Cambria Math" w:eastAsiaTheme="minorHAnsi" w:hAnsi="Cambria Math"/>
                  <w:color w:val="auto"/>
                  <w:sz w:val="26"/>
                  <w:szCs w:val="26"/>
                </w:rPr>
                <m:t>+...+</m:t>
              </m:r>
              <m:sSub>
                <m:sSubPr>
                  <m:ctrlPr>
                    <w:rPr>
                      <w:rFonts w:ascii="Cambria Math" w:eastAsiaTheme="minorHAnsi" w:hAnsi="Cambria Math"/>
                      <w:iCs/>
                      <w:color w:val="auto"/>
                      <w:sz w:val="26"/>
                      <w:szCs w:val="26"/>
                    </w:rPr>
                  </m:ctrlPr>
                </m:sSubPr>
                <m:e>
                  <m:r>
                    <m:rPr>
                      <m:sty m:val="p"/>
                    </m:rPr>
                    <w:rPr>
                      <w:rFonts w:ascii="Cambria Math" w:eastAsiaTheme="minorHAnsi" w:hAnsi="Cambria Math"/>
                      <w:color w:val="auto"/>
                      <w:sz w:val="26"/>
                      <w:szCs w:val="26"/>
                    </w:rPr>
                    <m:t>∆A</m:t>
                  </m:r>
                </m:e>
                <m:sub>
                  <m:r>
                    <m:rPr>
                      <m:sty m:val="p"/>
                    </m:rPr>
                    <w:rPr>
                      <w:rFonts w:ascii="Cambria Math" w:eastAsiaTheme="minorHAnsi" w:hAnsi="Cambria Math"/>
                      <w:color w:val="auto"/>
                      <w:sz w:val="26"/>
                      <w:szCs w:val="26"/>
                    </w:rPr>
                    <m:t>n</m:t>
                  </m:r>
                </m:sub>
              </m:sSub>
            </m:num>
            <m:den>
              <m:r>
                <m:rPr>
                  <m:sty m:val="p"/>
                </m:rPr>
                <w:rPr>
                  <w:rFonts w:ascii="Cambria Math" w:eastAsiaTheme="minorHAnsi" w:hAnsi="Cambria Math"/>
                  <w:color w:val="auto"/>
                  <w:sz w:val="26"/>
                  <w:szCs w:val="26"/>
                </w:rPr>
                <m:t>n</m:t>
              </m:r>
            </m:den>
          </m:f>
          <m:r>
            <m:rPr>
              <m:sty m:val="p"/>
            </m:rPr>
            <w:rPr>
              <w:rFonts w:ascii="Cambria Math" w:eastAsiaTheme="minorHAnsi" w:hAnsi="Cambria Math"/>
              <w:color w:val="auto"/>
              <w:sz w:val="26"/>
              <w:szCs w:val="26"/>
            </w:rPr>
            <m:t>=</m:t>
          </m:r>
          <m:f>
            <m:fPr>
              <m:ctrlPr>
                <w:rPr>
                  <w:rFonts w:ascii="Cambria Math" w:eastAsiaTheme="minorHAnsi" w:hAnsi="Cambria Math"/>
                  <w:iCs/>
                  <w:color w:val="auto"/>
                  <w:sz w:val="26"/>
                  <w:szCs w:val="26"/>
                </w:rPr>
              </m:ctrlPr>
            </m:fPr>
            <m:num>
              <m:r>
                <m:rPr>
                  <m:sty m:val="p"/>
                </m:rPr>
                <w:rPr>
                  <w:rFonts w:ascii="Cambria Math" w:eastAsiaTheme="minorHAnsi" w:hAnsi="Cambria Math"/>
                  <w:color w:val="auto"/>
                  <w:sz w:val="26"/>
                  <w:szCs w:val="26"/>
                </w:rPr>
                <m:t>0,1+0+0,1+0</m:t>
              </m:r>
            </m:num>
            <m:den>
              <m:r>
                <m:rPr>
                  <m:sty m:val="p"/>
                </m:rPr>
                <w:rPr>
                  <w:rFonts w:ascii="Cambria Math" w:eastAsiaTheme="minorHAnsi" w:hAnsi="Cambria Math"/>
                  <w:color w:val="auto"/>
                  <w:sz w:val="26"/>
                  <w:szCs w:val="26"/>
                </w:rPr>
                <m:t>4</m:t>
              </m:r>
            </m:den>
          </m:f>
          <m:r>
            <m:rPr>
              <m:sty m:val="p"/>
            </m:rPr>
            <w:rPr>
              <w:rFonts w:ascii="Cambria Math" w:eastAsiaTheme="minorHAnsi" w:hAnsi="Cambria Math"/>
              <w:color w:val="auto"/>
              <w:sz w:val="26"/>
              <w:szCs w:val="26"/>
            </w:rPr>
            <m:t>=0,05 cm</m:t>
          </m:r>
        </m:oMath>
      </m:oMathPara>
    </w:p>
    <w:p w14:paraId="00C863E0" w14:textId="77777777" w:rsidR="00C61696" w:rsidRPr="004F0CB4" w:rsidRDefault="00C61696" w:rsidP="00C61696">
      <w:pPr>
        <w:shd w:val="clear" w:color="auto" w:fill="FFFFFF" w:themeFill="background1"/>
        <w:spacing w:after="160" w:line="276" w:lineRule="auto"/>
        <w:contextualSpacing/>
        <w:jc w:val="both"/>
        <w:rPr>
          <w:rFonts w:eastAsiaTheme="minorEastAsia"/>
          <w:iCs/>
          <w:color w:val="auto"/>
          <w:sz w:val="26"/>
          <w:szCs w:val="26"/>
        </w:rPr>
      </w:pPr>
      <w:r w:rsidRPr="004F0CB4">
        <w:rPr>
          <w:rFonts w:eastAsiaTheme="minorEastAsia"/>
          <w:iCs/>
          <w:color w:val="auto"/>
          <w:sz w:val="26"/>
          <w:szCs w:val="26"/>
        </w:rPr>
        <w:t xml:space="preserve">c) </w:t>
      </w:r>
      <w:r w:rsidRPr="004F0CB4">
        <w:rPr>
          <w:rFonts w:eastAsiaTheme="minorHAnsi"/>
          <w:b/>
          <w:iCs/>
          <w:color w:val="auto"/>
          <w:sz w:val="26"/>
          <w:szCs w:val="26"/>
        </w:rPr>
        <w:t>[Đ]</w:t>
      </w:r>
      <w:r w:rsidRPr="004F0CB4">
        <w:rPr>
          <w:rFonts w:eastAsiaTheme="minorHAnsi"/>
          <w:bCs/>
          <w:iCs/>
          <w:color w:val="auto"/>
          <w:sz w:val="26"/>
          <w:szCs w:val="26"/>
        </w:rPr>
        <w:t xml:space="preserve"> </w:t>
      </w:r>
      <w:r w:rsidRPr="004F0CB4">
        <w:rPr>
          <w:rFonts w:eastAsiaTheme="minorEastAsia"/>
          <w:iCs/>
          <w:color w:val="auto"/>
          <w:sz w:val="26"/>
          <w:szCs w:val="26"/>
        </w:rPr>
        <w:t xml:space="preserve">Sai số tỉ đối </w:t>
      </w:r>
      <m:oMath>
        <m:r>
          <w:rPr>
            <w:rFonts w:ascii="Cambria Math" w:eastAsia="Calibri" w:hAnsi="Cambria Math"/>
            <w:color w:val="auto"/>
            <w:sz w:val="26"/>
            <w:szCs w:val="26"/>
          </w:rPr>
          <m:t>δA=</m:t>
        </m:r>
        <m:acc>
          <m:accPr>
            <m:chr m:val="̅"/>
            <m:ctrlPr>
              <w:rPr>
                <w:rFonts w:ascii="Cambria Math" w:eastAsiaTheme="minorHAnsi" w:hAnsi="Cambria Math"/>
                <w:iCs/>
                <w:color w:val="auto"/>
                <w:sz w:val="26"/>
                <w:szCs w:val="26"/>
              </w:rPr>
            </m:ctrlPr>
          </m:accPr>
          <m:e>
            <m:r>
              <m:rPr>
                <m:sty m:val="p"/>
              </m:rPr>
              <w:rPr>
                <w:rFonts w:ascii="Cambria Math" w:eastAsiaTheme="minorHAnsi" w:hAnsi="Cambria Math"/>
                <w:color w:val="auto"/>
                <w:sz w:val="26"/>
                <w:szCs w:val="26"/>
              </w:rPr>
              <m:t>∆A</m:t>
            </m:r>
          </m:e>
        </m:acc>
      </m:oMath>
      <w:r w:rsidRPr="004F0CB4">
        <w:rPr>
          <w:rFonts w:eastAsiaTheme="minorEastAsia"/>
          <w:iCs/>
          <w:color w:val="auto"/>
          <w:sz w:val="26"/>
          <w:szCs w:val="26"/>
        </w:rPr>
        <w:t>/</w:t>
      </w:r>
      <w:r w:rsidRPr="004F0CB4">
        <w:rPr>
          <w:rFonts w:eastAsiaTheme="minorHAnsi"/>
          <w:iCs/>
          <w:color w:val="auto"/>
          <w:sz w:val="26"/>
          <w:szCs w:val="26"/>
        </w:rPr>
        <w:t xml:space="preserve"> </w:t>
      </w:r>
      <m:oMath>
        <m:bar>
          <m:barPr>
            <m:pos m:val="top"/>
            <m:ctrlPr>
              <w:rPr>
                <w:rFonts w:ascii="Cambria Math" w:eastAsiaTheme="minorHAnsi" w:hAnsi="Cambria Math"/>
                <w:i/>
                <w:iCs/>
                <w:color w:val="auto"/>
                <w:sz w:val="26"/>
                <w:szCs w:val="26"/>
              </w:rPr>
            </m:ctrlPr>
          </m:barPr>
          <m:e>
            <m:r>
              <w:rPr>
                <w:rFonts w:ascii="Cambria Math" w:eastAsiaTheme="minorHAnsi" w:hAnsi="Cambria Math"/>
                <w:color w:val="auto"/>
                <w:sz w:val="26"/>
                <w:szCs w:val="26"/>
              </w:rPr>
              <m:t>A</m:t>
            </m:r>
          </m:e>
        </m:bar>
      </m:oMath>
      <w:r w:rsidRPr="004F0CB4">
        <w:rPr>
          <w:rFonts w:eastAsiaTheme="minorEastAsia"/>
          <w:iCs/>
          <w:color w:val="auto"/>
          <w:sz w:val="26"/>
          <w:szCs w:val="26"/>
        </w:rPr>
        <w:t xml:space="preserve"> = 2,08%</w:t>
      </w:r>
    </w:p>
    <w:p w14:paraId="22AC4BE3" w14:textId="77777777" w:rsidR="00C61696" w:rsidRPr="004F0CB4" w:rsidRDefault="00C61696" w:rsidP="00C61696">
      <w:pPr>
        <w:shd w:val="clear" w:color="auto" w:fill="FFFFFF" w:themeFill="background1"/>
        <w:spacing w:line="276" w:lineRule="auto"/>
        <w:jc w:val="both"/>
        <w:rPr>
          <w:bCs/>
          <w:iCs/>
          <w:color w:val="auto"/>
          <w:sz w:val="26"/>
          <w:szCs w:val="26"/>
        </w:rPr>
      </w:pPr>
      <w:r w:rsidRPr="004F0CB4">
        <w:rPr>
          <w:bCs/>
          <w:iCs/>
          <w:color w:val="auto"/>
          <w:sz w:val="26"/>
          <w:szCs w:val="26"/>
        </w:rPr>
        <w:t xml:space="preserve">d) </w:t>
      </w:r>
      <w:r w:rsidRPr="004F0CB4">
        <w:rPr>
          <w:b/>
          <w:iCs/>
          <w:color w:val="auto"/>
          <w:sz w:val="26"/>
          <w:szCs w:val="26"/>
        </w:rPr>
        <w:t>[Đ]</w:t>
      </w:r>
      <w:r w:rsidRPr="004F0CB4">
        <w:rPr>
          <w:bCs/>
          <w:iCs/>
          <w:color w:val="auto"/>
          <w:sz w:val="26"/>
          <w:szCs w:val="26"/>
        </w:rPr>
        <w:t xml:space="preserve"> Sai số tuyệt đối </w:t>
      </w:r>
      <m:oMath>
        <m:r>
          <m:rPr>
            <m:sty m:val="p"/>
          </m:rPr>
          <w:rPr>
            <w:rFonts w:ascii="Cambria Math" w:hAnsi="Cambria Math"/>
            <w:color w:val="auto"/>
            <w:sz w:val="26"/>
            <w:szCs w:val="26"/>
          </w:rPr>
          <m:t>∆A</m:t>
        </m:r>
      </m:oMath>
      <w:r w:rsidRPr="004F0CB4">
        <w:rPr>
          <w:bCs/>
          <w:iCs/>
          <w:color w:val="auto"/>
          <w:sz w:val="26"/>
          <w:szCs w:val="26"/>
        </w:rPr>
        <w:t>:</w:t>
      </w:r>
      <w:r w:rsidRPr="004F0CB4">
        <w:rPr>
          <w:bCs/>
          <w:iCs/>
          <w:color w:val="auto"/>
          <w:sz w:val="26"/>
          <w:szCs w:val="26"/>
        </w:rPr>
        <w:tab/>
      </w:r>
      <w:r w:rsidRPr="004F0CB4">
        <w:rPr>
          <w:bCs/>
          <w:iCs/>
          <w:color w:val="auto"/>
          <w:sz w:val="26"/>
          <w:szCs w:val="26"/>
        </w:rPr>
        <w:tab/>
      </w:r>
      <w:r w:rsidRPr="004F0CB4">
        <w:rPr>
          <w:bCs/>
          <w:iCs/>
          <w:color w:val="auto"/>
          <w:sz w:val="26"/>
          <w:szCs w:val="26"/>
        </w:rPr>
        <w:tab/>
      </w:r>
      <m:oMath>
        <m:r>
          <m:rPr>
            <m:sty m:val="p"/>
          </m:rPr>
          <w:rPr>
            <w:rFonts w:ascii="Cambria Math" w:hAnsi="Cambria Math"/>
            <w:color w:val="auto"/>
            <w:sz w:val="26"/>
            <w:szCs w:val="26"/>
          </w:rPr>
          <m:t xml:space="preserve">∆A= </m:t>
        </m:r>
        <m:acc>
          <m:accPr>
            <m:chr m:val="̅"/>
            <m:ctrlPr>
              <w:rPr>
                <w:rFonts w:ascii="Cambria Math" w:hAnsi="Cambria Math"/>
                <w:bCs/>
                <w:iCs/>
                <w:color w:val="auto"/>
                <w:sz w:val="26"/>
                <w:szCs w:val="26"/>
              </w:rPr>
            </m:ctrlPr>
          </m:accPr>
          <m:e>
            <m:r>
              <m:rPr>
                <m:sty m:val="p"/>
              </m:rPr>
              <w:rPr>
                <w:rFonts w:ascii="Cambria Math" w:hAnsi="Cambria Math"/>
                <w:color w:val="auto"/>
                <w:sz w:val="26"/>
                <w:szCs w:val="26"/>
              </w:rPr>
              <m:t>∆A</m:t>
            </m:r>
          </m:e>
        </m:acc>
        <m:r>
          <m:rPr>
            <m:sty m:val="p"/>
          </m:rPr>
          <w:rPr>
            <w:rFonts w:ascii="Cambria Math" w:hAnsi="Cambria Math"/>
            <w:color w:val="auto"/>
            <w:sz w:val="26"/>
            <w:szCs w:val="26"/>
          </w:rPr>
          <m:t xml:space="preserve">+ </m:t>
        </m:r>
        <m:sSub>
          <m:sSubPr>
            <m:ctrlPr>
              <w:rPr>
                <w:rFonts w:ascii="Cambria Math" w:hAnsi="Cambria Math"/>
                <w:bCs/>
                <w:iCs/>
                <w:color w:val="auto"/>
                <w:sz w:val="26"/>
                <w:szCs w:val="26"/>
              </w:rPr>
            </m:ctrlPr>
          </m:sSubPr>
          <m:e>
            <m:r>
              <m:rPr>
                <m:sty m:val="p"/>
              </m:rPr>
              <w:rPr>
                <w:rFonts w:ascii="Cambria Math" w:hAnsi="Cambria Math"/>
                <w:color w:val="auto"/>
                <w:sz w:val="26"/>
                <w:szCs w:val="26"/>
              </w:rPr>
              <m:t>∆A</m:t>
            </m:r>
          </m:e>
          <m:sub>
            <m:r>
              <m:rPr>
                <m:sty m:val="p"/>
              </m:rPr>
              <w:rPr>
                <w:rFonts w:ascii="Cambria Math" w:hAnsi="Cambria Math"/>
                <w:color w:val="auto"/>
                <w:sz w:val="26"/>
                <w:szCs w:val="26"/>
              </w:rPr>
              <m:t>dc</m:t>
            </m:r>
          </m:sub>
        </m:sSub>
        <m:r>
          <m:rPr>
            <m:sty m:val="p"/>
          </m:rPr>
          <w:rPr>
            <w:rFonts w:ascii="Cambria Math" w:hAnsi="Cambria Math"/>
            <w:color w:val="auto"/>
            <w:sz w:val="26"/>
            <w:szCs w:val="26"/>
          </w:rPr>
          <m:t>=0,1 cm</m:t>
        </m:r>
      </m:oMath>
    </w:p>
    <w:p w14:paraId="46E81031" w14:textId="77777777" w:rsidR="00C61696" w:rsidRPr="004F0CB4" w:rsidRDefault="00C61696" w:rsidP="00C61696">
      <w:pPr>
        <w:spacing w:after="160" w:line="276" w:lineRule="auto"/>
        <w:contextualSpacing/>
        <w:jc w:val="both"/>
        <w:rPr>
          <w:rFonts w:eastAsia="Calibri"/>
          <w:bCs/>
          <w:i/>
          <w:iCs/>
          <w:color w:val="auto"/>
          <w:sz w:val="26"/>
          <w:szCs w:val="26"/>
          <w:lang w:val="fr-FR"/>
          <w14:ligatures w14:val="standardContextual"/>
        </w:rPr>
      </w:pPr>
      <w:r w:rsidRPr="004F0CB4">
        <w:rPr>
          <w:rFonts w:eastAsiaTheme="minorHAnsi"/>
          <w:iCs/>
          <w:color w:val="auto"/>
          <w:sz w:val="26"/>
          <w:szCs w:val="26"/>
        </w:rPr>
        <w:t xml:space="preserve">Kết quả phép đo: </w:t>
      </w:r>
      <m:oMath>
        <m:r>
          <w:rPr>
            <w:rFonts w:ascii="Cambria Math" w:eastAsiaTheme="minorHAnsi" w:hAnsi="Cambria Math"/>
            <w:color w:val="auto"/>
            <w:sz w:val="22"/>
            <w:szCs w:val="22"/>
          </w:rPr>
          <m:t>A=2,4±0,1</m:t>
        </m:r>
      </m:oMath>
      <w:r w:rsidRPr="004F0CB4">
        <w:rPr>
          <w:rFonts w:eastAsiaTheme="minorHAnsi"/>
          <w:iCs/>
          <w:color w:val="auto"/>
          <w:sz w:val="26"/>
          <w:szCs w:val="26"/>
        </w:rPr>
        <w:t xml:space="preserve"> cm  </w:t>
      </w:r>
    </w:p>
    <w:p w14:paraId="4FC20D24" w14:textId="77777777" w:rsidR="00C61696" w:rsidRPr="004F0CB4" w:rsidRDefault="00C61696" w:rsidP="00C61696">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37E558AF" wp14:editId="748805DE">
                <wp:extent cx="5445892" cy="340360"/>
                <wp:effectExtent l="0" t="0" r="2540" b="2540"/>
                <wp:docPr id="247329645"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304087084" name="Group 4949"/>
                        <wpg:cNvGrpSpPr>
                          <a:grpSpLocks/>
                        </wpg:cNvGrpSpPr>
                        <wpg:grpSpPr bwMode="auto">
                          <a:xfrm>
                            <a:off x="95" y="0"/>
                            <a:ext cx="54474" cy="3433"/>
                            <a:chOff x="95" y="0"/>
                            <a:chExt cx="54474" cy="3433"/>
                          </a:xfrm>
                        </wpg:grpSpPr>
                        <wpg:grpSp>
                          <wpg:cNvPr id="155063989" name="Group 4950"/>
                          <wpg:cNvGrpSpPr>
                            <a:grpSpLocks/>
                          </wpg:cNvGrpSpPr>
                          <wpg:grpSpPr bwMode="auto">
                            <a:xfrm>
                              <a:off x="95" y="0"/>
                              <a:ext cx="54474" cy="3225"/>
                              <a:chOff x="92" y="0"/>
                              <a:chExt cx="52613" cy="3227"/>
                            </a:xfrm>
                          </wpg:grpSpPr>
                          <wps:wsp>
                            <wps:cNvPr id="286398457"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61298520"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11229281"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47134079"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1C2E48" w14:textId="77777777" w:rsidR="00C61696" w:rsidRPr="009111E4" w:rsidRDefault="00C61696" w:rsidP="00C61696">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60288DD8" w14:textId="77777777" w:rsidR="00C61696" w:rsidRPr="009111E4" w:rsidRDefault="00C61696" w:rsidP="00C61696">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713193673"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D69248" w14:textId="77777777" w:rsidR="00C61696" w:rsidRPr="009111E4" w:rsidRDefault="00C61696" w:rsidP="00C61696">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37E558AF" id="_x0000_s1285"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">
                <v:group id="Group 4949" o:spid="_x0000_s1286"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">
                  <v:group id="Group 4950" o:spid="_x0000_s1287"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">
                    <v:shape id="Flowchart: Alternate Process 4954" o:spid="_x0000_s1288"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" fillcolor="#98c1d9" stroked="f" strokeweight="1pt">
                      <v:fill opacity="52428f"/>
                    </v:shape>
                    <v:shape id="Hexagon 4955" o:spid="_x0000_s128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" adj="4292" fillcolor="#f60" stroked="f" strokeweight="1pt"/>
                    <v:shape id="Hexagon 4956" o:spid="_x0000_s129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" adj="4292" fillcolor="#3d5a80" stroked="f" strokeweight="1pt"/>
                  </v:group>
                  <v:shape id="WordArt 192" o:spid="_x0000_s1291"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" filled="f" stroked="f">
                    <v:stroke joinstyle="round"/>
                    <o:lock v:ext="edit" shapetype="t"/>
                    <v:textbox>
                      <w:txbxContent>
                        <w:p w14:paraId="7C1C2E48" w14:textId="77777777" w:rsidR="00C61696" w:rsidRPr="009111E4" w:rsidRDefault="00C61696" w:rsidP="00C61696">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60288DD8" w14:textId="77777777" w:rsidR="00C61696" w:rsidRPr="009111E4" w:rsidRDefault="00C61696" w:rsidP="00C61696">
                          <w:pPr>
                            <w:pStyle w:val="NormalWeb"/>
                            <w:ind w:firstLine="0"/>
                            <w:rPr>
                              <w:b/>
                              <w:color w:val="FFFFFF" w:themeColor="background1"/>
                              <w:sz w:val="32"/>
                              <w:szCs w:val="32"/>
                            </w:rPr>
                          </w:pPr>
                        </w:p>
                      </w:txbxContent>
                    </v:textbox>
                  </v:shape>
                </v:group>
                <v:shape id="WordArt 192" o:spid="_x0000_s1292"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" filled="f" stroked="f">
                  <v:stroke joinstyle="round"/>
                  <o:lock v:ext="edit" shapetype="t"/>
                  <v:textbox>
                    <w:txbxContent>
                      <w:p w14:paraId="0ED69248" w14:textId="77777777" w:rsidR="00C61696" w:rsidRPr="009111E4" w:rsidRDefault="00C61696" w:rsidP="00C61696">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627EFE6F" w14:textId="77777777" w:rsidR="00C61696" w:rsidRPr="004F0CB4" w:rsidRDefault="00C61696" w:rsidP="00C61696">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Thí sinh trả lời từ câu 1 đến câu 6</w:t>
      </w:r>
    </w:p>
    <w:p w14:paraId="3CF3D8CB" w14:textId="77777777" w:rsidR="00C61696" w:rsidRPr="004F0CB4" w:rsidRDefault="00C61696" w:rsidP="00C61696">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4F0CB4" w:rsidRPr="004F0CB4" w14:paraId="4715C565"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1D0AFDF"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6DF7ECD4"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5B4573BB"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1275AA5F"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Đáp án</w:t>
            </w:r>
          </w:p>
        </w:tc>
      </w:tr>
      <w:tr w:rsidR="004F0CB4" w:rsidRPr="004F0CB4" w14:paraId="119618DF"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9428717"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1</w:t>
            </w:r>
          </w:p>
        </w:tc>
        <w:tc>
          <w:tcPr>
            <w:tcW w:w="0" w:type="auto"/>
            <w:tcBorders>
              <w:bottom w:val="single" w:sz="8" w:space="0" w:color="000000"/>
              <w:right w:val="single" w:sz="8" w:space="0" w:color="000000"/>
            </w:tcBorders>
            <w:vAlign w:val="center"/>
          </w:tcPr>
          <w:p w14:paraId="78453732" w14:textId="77777777" w:rsidR="00C61696" w:rsidRPr="004F0CB4" w:rsidRDefault="00C61696" w:rsidP="00C61696">
            <w:pPr>
              <w:spacing w:line="276" w:lineRule="auto"/>
              <w:jc w:val="center"/>
              <w:rPr>
                <w:color w:val="auto"/>
                <w:sz w:val="26"/>
                <w:szCs w:val="26"/>
              </w:rPr>
            </w:pPr>
            <w:r w:rsidRPr="004F0CB4">
              <w:rPr>
                <w:color w:val="auto"/>
                <w:sz w:val="26"/>
                <w:szCs w:val="26"/>
              </w:rPr>
              <w:t xml:space="preserve">0,25 </w:t>
            </w:r>
          </w:p>
        </w:tc>
        <w:tc>
          <w:tcPr>
            <w:tcW w:w="0" w:type="auto"/>
            <w:tcBorders>
              <w:bottom w:val="single" w:sz="8" w:space="0" w:color="000000"/>
              <w:right w:val="single" w:sz="8" w:space="0" w:color="000000"/>
            </w:tcBorders>
            <w:vAlign w:val="center"/>
          </w:tcPr>
          <w:p w14:paraId="12638210" w14:textId="77777777" w:rsidR="00C61696" w:rsidRPr="004F0CB4" w:rsidRDefault="00C61696" w:rsidP="00C61696">
            <w:pPr>
              <w:spacing w:line="276" w:lineRule="auto"/>
              <w:jc w:val="center"/>
              <w:rPr>
                <w:color w:val="auto"/>
                <w:sz w:val="26"/>
                <w:szCs w:val="26"/>
              </w:rPr>
            </w:pPr>
            <w:r w:rsidRPr="004F0CB4">
              <w:rPr>
                <w:color w:val="auto"/>
                <w:sz w:val="26"/>
                <w:szCs w:val="26"/>
              </w:rPr>
              <w:t>4</w:t>
            </w:r>
          </w:p>
        </w:tc>
        <w:tc>
          <w:tcPr>
            <w:tcW w:w="0" w:type="auto"/>
            <w:tcBorders>
              <w:bottom w:val="single" w:sz="8" w:space="0" w:color="000000"/>
              <w:right w:val="single" w:sz="8" w:space="0" w:color="000000"/>
            </w:tcBorders>
            <w:vAlign w:val="center"/>
          </w:tcPr>
          <w:p w14:paraId="0E814DE6" w14:textId="77777777" w:rsidR="00C61696" w:rsidRPr="004F0CB4" w:rsidRDefault="00C61696" w:rsidP="00C61696">
            <w:pPr>
              <w:spacing w:line="276" w:lineRule="auto"/>
              <w:jc w:val="center"/>
              <w:rPr>
                <w:color w:val="auto"/>
                <w:sz w:val="26"/>
                <w:szCs w:val="26"/>
              </w:rPr>
            </w:pPr>
            <w:r w:rsidRPr="004F0CB4">
              <w:rPr>
                <w:color w:val="auto"/>
                <w:sz w:val="26"/>
                <w:szCs w:val="26"/>
              </w:rPr>
              <w:t>0,9</w:t>
            </w:r>
          </w:p>
        </w:tc>
      </w:tr>
      <w:tr w:rsidR="004F0CB4" w:rsidRPr="004F0CB4" w14:paraId="49BC3F5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644CBD9"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2</w:t>
            </w:r>
          </w:p>
        </w:tc>
        <w:tc>
          <w:tcPr>
            <w:tcW w:w="0" w:type="auto"/>
            <w:tcBorders>
              <w:bottom w:val="single" w:sz="8" w:space="0" w:color="000000"/>
              <w:right w:val="single" w:sz="8" w:space="0" w:color="000000"/>
            </w:tcBorders>
            <w:vAlign w:val="center"/>
          </w:tcPr>
          <w:p w14:paraId="584D1D72" w14:textId="77777777" w:rsidR="00C61696" w:rsidRPr="004F0CB4" w:rsidRDefault="00C61696" w:rsidP="00C61696">
            <w:pPr>
              <w:spacing w:line="276" w:lineRule="auto"/>
              <w:jc w:val="center"/>
              <w:rPr>
                <w:color w:val="auto"/>
                <w:sz w:val="26"/>
                <w:szCs w:val="26"/>
              </w:rPr>
            </w:pPr>
            <w:r w:rsidRPr="004F0CB4">
              <w:rPr>
                <w:color w:val="auto"/>
                <w:sz w:val="26"/>
                <w:szCs w:val="26"/>
              </w:rPr>
              <w:t>0,12</w:t>
            </w:r>
          </w:p>
        </w:tc>
        <w:tc>
          <w:tcPr>
            <w:tcW w:w="0" w:type="auto"/>
            <w:tcBorders>
              <w:bottom w:val="single" w:sz="8" w:space="0" w:color="000000"/>
              <w:right w:val="single" w:sz="8" w:space="0" w:color="000000"/>
            </w:tcBorders>
            <w:vAlign w:val="center"/>
          </w:tcPr>
          <w:p w14:paraId="216F818C" w14:textId="77777777" w:rsidR="00C61696" w:rsidRPr="004F0CB4" w:rsidRDefault="00C61696" w:rsidP="00C61696">
            <w:pPr>
              <w:spacing w:line="276" w:lineRule="auto"/>
              <w:jc w:val="center"/>
              <w:rPr>
                <w:color w:val="auto"/>
                <w:sz w:val="26"/>
                <w:szCs w:val="26"/>
              </w:rPr>
            </w:pPr>
            <w:r w:rsidRPr="004F0CB4">
              <w:rPr>
                <w:color w:val="auto"/>
                <w:sz w:val="26"/>
                <w:szCs w:val="26"/>
              </w:rPr>
              <w:t>5</w:t>
            </w:r>
          </w:p>
        </w:tc>
        <w:tc>
          <w:tcPr>
            <w:tcW w:w="0" w:type="auto"/>
            <w:tcBorders>
              <w:bottom w:val="single" w:sz="8" w:space="0" w:color="000000"/>
              <w:right w:val="single" w:sz="8" w:space="0" w:color="000000"/>
            </w:tcBorders>
            <w:vAlign w:val="center"/>
          </w:tcPr>
          <w:p w14:paraId="4DC99740" w14:textId="77777777" w:rsidR="00C61696" w:rsidRPr="004F0CB4" w:rsidRDefault="00C61696" w:rsidP="00C61696">
            <w:pPr>
              <w:spacing w:line="276" w:lineRule="auto"/>
              <w:jc w:val="center"/>
              <w:rPr>
                <w:color w:val="auto"/>
                <w:sz w:val="26"/>
                <w:szCs w:val="26"/>
              </w:rPr>
            </w:pPr>
            <w:r w:rsidRPr="004F0CB4">
              <w:rPr>
                <w:color w:val="auto"/>
                <w:sz w:val="26"/>
                <w:szCs w:val="26"/>
              </w:rPr>
              <w:t>0,2</w:t>
            </w:r>
          </w:p>
        </w:tc>
      </w:tr>
      <w:tr w:rsidR="004F0CB4" w:rsidRPr="004F0CB4" w14:paraId="6348DC47"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5D73603" w14:textId="77777777" w:rsidR="00C61696" w:rsidRPr="004F0CB4" w:rsidRDefault="00C61696" w:rsidP="00C61696">
            <w:pPr>
              <w:spacing w:line="276" w:lineRule="auto"/>
              <w:jc w:val="center"/>
              <w:rPr>
                <w:b/>
                <w:bCs/>
                <w:color w:val="auto"/>
                <w:sz w:val="26"/>
                <w:szCs w:val="26"/>
              </w:rPr>
            </w:pPr>
            <w:r w:rsidRPr="004F0CB4">
              <w:rPr>
                <w:b/>
                <w:bCs/>
                <w:color w:val="auto"/>
                <w:sz w:val="26"/>
                <w:szCs w:val="26"/>
              </w:rPr>
              <w:t>3</w:t>
            </w:r>
          </w:p>
        </w:tc>
        <w:tc>
          <w:tcPr>
            <w:tcW w:w="0" w:type="auto"/>
            <w:tcBorders>
              <w:bottom w:val="single" w:sz="8" w:space="0" w:color="000000"/>
              <w:right w:val="single" w:sz="8" w:space="0" w:color="000000"/>
            </w:tcBorders>
            <w:vAlign w:val="center"/>
          </w:tcPr>
          <w:p w14:paraId="3C3FF485" w14:textId="77777777" w:rsidR="00C61696" w:rsidRPr="004F0CB4" w:rsidRDefault="00C61696" w:rsidP="00C61696">
            <w:pPr>
              <w:spacing w:line="276" w:lineRule="auto"/>
              <w:jc w:val="center"/>
              <w:rPr>
                <w:color w:val="auto"/>
                <w:sz w:val="26"/>
                <w:szCs w:val="26"/>
              </w:rPr>
            </w:pPr>
            <w:r w:rsidRPr="004F0CB4">
              <w:rPr>
                <w:color w:val="auto"/>
                <w:sz w:val="26"/>
                <w:szCs w:val="26"/>
              </w:rPr>
              <w:t>0,01</w:t>
            </w:r>
          </w:p>
        </w:tc>
        <w:tc>
          <w:tcPr>
            <w:tcW w:w="0" w:type="auto"/>
            <w:tcBorders>
              <w:bottom w:val="single" w:sz="8" w:space="0" w:color="000000"/>
              <w:right w:val="single" w:sz="8" w:space="0" w:color="000000"/>
            </w:tcBorders>
            <w:vAlign w:val="center"/>
          </w:tcPr>
          <w:p w14:paraId="7C946D93" w14:textId="77777777" w:rsidR="00C61696" w:rsidRPr="004F0CB4" w:rsidRDefault="00C61696" w:rsidP="00C61696">
            <w:pPr>
              <w:spacing w:line="276" w:lineRule="auto"/>
              <w:jc w:val="center"/>
              <w:rPr>
                <w:color w:val="auto"/>
                <w:sz w:val="26"/>
                <w:szCs w:val="26"/>
              </w:rPr>
            </w:pPr>
            <w:r w:rsidRPr="004F0CB4">
              <w:rPr>
                <w:color w:val="auto"/>
                <w:sz w:val="26"/>
                <w:szCs w:val="26"/>
              </w:rPr>
              <w:t>6</w:t>
            </w:r>
          </w:p>
        </w:tc>
        <w:tc>
          <w:tcPr>
            <w:tcW w:w="0" w:type="auto"/>
            <w:tcBorders>
              <w:bottom w:val="single" w:sz="8" w:space="0" w:color="000000"/>
              <w:right w:val="single" w:sz="8" w:space="0" w:color="000000"/>
            </w:tcBorders>
            <w:vAlign w:val="center"/>
          </w:tcPr>
          <w:p w14:paraId="653CA9BE" w14:textId="77777777" w:rsidR="00C61696" w:rsidRPr="004F0CB4" w:rsidRDefault="00C61696" w:rsidP="00C61696">
            <w:pPr>
              <w:spacing w:line="276" w:lineRule="auto"/>
              <w:jc w:val="center"/>
              <w:rPr>
                <w:color w:val="auto"/>
                <w:sz w:val="26"/>
                <w:szCs w:val="26"/>
              </w:rPr>
            </w:pPr>
            <w:r w:rsidRPr="004F0CB4">
              <w:rPr>
                <w:color w:val="auto"/>
                <w:sz w:val="26"/>
                <w:szCs w:val="26"/>
              </w:rPr>
              <w:t>0,1</w:t>
            </w:r>
          </w:p>
        </w:tc>
      </w:tr>
    </w:tbl>
    <w:p w14:paraId="7D376C1A" w14:textId="77777777" w:rsidR="00C61696" w:rsidRPr="004F0CB4" w:rsidRDefault="00C61696" w:rsidP="00C61696">
      <w:pPr>
        <w:spacing w:line="276" w:lineRule="auto"/>
        <w:jc w:val="both"/>
        <w:rPr>
          <w:rFonts w:eastAsia="Calibri"/>
          <w:b/>
          <w:i/>
          <w:iCs/>
          <w:color w:val="auto"/>
          <w:sz w:val="26"/>
          <w:szCs w:val="26"/>
          <w:lang w:val="fr-FR"/>
          <w14:ligatures w14:val="standardContextual"/>
        </w:rPr>
      </w:pPr>
      <w:r w:rsidRPr="004F0CB4">
        <w:rPr>
          <w:rFonts w:eastAsia="Calibri"/>
          <w:b/>
          <w:i/>
          <w:iCs/>
          <w:color w:val="auto"/>
          <w:sz w:val="26"/>
          <w:szCs w:val="26"/>
          <w:lang w:val="fr-FR"/>
          <w14:ligatures w14:val="standardContextual"/>
        </w:rPr>
        <w:t>Hướng dẫn chi tiết:</w:t>
      </w:r>
    </w:p>
    <w:p w14:paraId="523B1941" w14:textId="77777777" w:rsidR="00C61696" w:rsidRPr="004F0CB4" w:rsidRDefault="00C61696">
      <w:pPr>
        <w:numPr>
          <w:ilvl w:val="0"/>
          <w:numId w:val="28"/>
        </w:numPr>
        <w:tabs>
          <w:tab w:val="left" w:pos="360"/>
        </w:tabs>
        <w:spacing w:after="160" w:line="276" w:lineRule="auto"/>
        <w:ind w:left="0" w:firstLine="0"/>
        <w:contextualSpacing/>
        <w:jc w:val="both"/>
        <w:rPr>
          <w:rFonts w:eastAsia="Calibri"/>
          <w:b/>
          <w:color w:val="auto"/>
          <w:sz w:val="26"/>
          <w:szCs w:val="26"/>
          <w:lang w:val="fr-FR"/>
        </w:rPr>
      </w:pPr>
      <w:r w:rsidRPr="004F0CB4">
        <w:rPr>
          <w:rFonts w:eastAsia="Calibri"/>
          <w:color w:val="auto"/>
          <w:sz w:val="26"/>
          <w:szCs w:val="26"/>
          <w:lang w:val="fr-FR"/>
        </w:rPr>
        <w:t xml:space="preserve"> Sai số tuyệt đối của phép đo bằng ½ độ chia nhỏ nhất của thước thẳng: </w:t>
      </w:r>
      <m:oMath>
        <m:r>
          <w:rPr>
            <w:rFonts w:ascii="Cambria Math" w:eastAsia="Calibri" w:hAnsi="Cambria Math"/>
            <w:color w:val="auto"/>
            <w:sz w:val="26"/>
            <w:szCs w:val="26"/>
          </w:rPr>
          <m:t>Δl</m:t>
        </m:r>
        <m:r>
          <w:rPr>
            <w:rFonts w:ascii="Cambria Math" w:eastAsia="Calibri" w:hAnsi="Cambria Math"/>
            <w:color w:val="auto"/>
            <w:sz w:val="26"/>
            <w:szCs w:val="26"/>
            <w:lang w:val="fr-FR"/>
          </w:rPr>
          <m:t>=</m:t>
        </m:r>
        <m:f>
          <m:fPr>
            <m:ctrlPr>
              <w:rPr>
                <w:rFonts w:ascii="Cambria Math" w:eastAsia="Calibri" w:hAnsi="Cambria Math"/>
                <w:i/>
                <w:color w:val="auto"/>
                <w:sz w:val="26"/>
                <w:szCs w:val="26"/>
              </w:rPr>
            </m:ctrlPr>
          </m:fPr>
          <m:num>
            <m:r>
              <w:rPr>
                <w:rFonts w:ascii="Cambria Math" w:eastAsia="Calibri" w:hAnsi="Cambria Math"/>
                <w:color w:val="auto"/>
                <w:sz w:val="26"/>
                <w:szCs w:val="26"/>
                <w:lang w:val="fr-FR"/>
              </w:rPr>
              <m:t>0,5</m:t>
            </m:r>
          </m:num>
          <m:den>
            <m:r>
              <w:rPr>
                <w:rFonts w:ascii="Cambria Math" w:eastAsia="Calibri" w:hAnsi="Cambria Math"/>
                <w:color w:val="auto"/>
                <w:sz w:val="26"/>
                <w:szCs w:val="26"/>
                <w:lang w:val="fr-FR"/>
              </w:rPr>
              <m:t>2</m:t>
            </m:r>
          </m:den>
        </m:f>
        <m:r>
          <w:rPr>
            <w:rFonts w:ascii="Cambria Math" w:eastAsia="Calibri" w:hAnsi="Cambria Math"/>
            <w:color w:val="auto"/>
            <w:sz w:val="26"/>
            <w:szCs w:val="26"/>
            <w:lang w:val="fr-FR"/>
          </w:rPr>
          <m:t>=0,25</m:t>
        </m:r>
      </m:oMath>
      <w:r w:rsidRPr="004F0CB4">
        <w:rPr>
          <w:rFonts w:eastAsia="Calibri"/>
          <w:color w:val="auto"/>
          <w:sz w:val="26"/>
          <w:szCs w:val="26"/>
          <w:lang w:val="fr-FR"/>
        </w:rPr>
        <w:t>cm.</w:t>
      </w:r>
    </w:p>
    <w:p w14:paraId="4044BD89" w14:textId="77777777" w:rsidR="00C61696" w:rsidRPr="004F0CB4" w:rsidRDefault="00C61696" w:rsidP="00C61696">
      <w:pPr>
        <w:tabs>
          <w:tab w:val="left" w:pos="360"/>
        </w:tabs>
        <w:spacing w:after="160" w:line="276" w:lineRule="auto"/>
        <w:ind w:left="720" w:hanging="720"/>
        <w:contextualSpacing/>
        <w:jc w:val="both"/>
        <w:rPr>
          <w:rFonts w:eastAsia="Calibri"/>
          <w:b/>
          <w:color w:val="auto"/>
          <w:sz w:val="26"/>
          <w:szCs w:val="26"/>
          <w:lang w:val="fr-FR"/>
        </w:rPr>
      </w:pPr>
      <w:r w:rsidRPr="004F0CB4">
        <w:rPr>
          <w:rFonts w:eastAsia="Calibri"/>
          <w:color w:val="auto"/>
          <w:sz w:val="26"/>
          <w:szCs w:val="26"/>
          <w:lang w:val="fr-FR"/>
        </w:rPr>
        <w:t xml:space="preserve">Sai số tỉ đối của phép đo: </w:t>
      </w:r>
      <m:oMath>
        <m:f>
          <m:fPr>
            <m:ctrlPr>
              <w:rPr>
                <w:rFonts w:ascii="Cambria Math" w:eastAsia="Calibri" w:hAnsi="Cambria Math"/>
                <w:i/>
                <w:color w:val="auto"/>
                <w:sz w:val="26"/>
                <w:szCs w:val="26"/>
              </w:rPr>
            </m:ctrlPr>
          </m:fPr>
          <m:num>
            <m:r>
              <w:rPr>
                <w:rFonts w:ascii="Cambria Math" w:eastAsia="Calibri" w:hAnsi="Cambria Math"/>
                <w:color w:val="auto"/>
                <w:sz w:val="26"/>
                <w:szCs w:val="26"/>
              </w:rPr>
              <m:t>Δl</m:t>
            </m:r>
          </m:num>
          <m:den>
            <m:bar>
              <m:barPr>
                <m:pos m:val="top"/>
                <m:ctrlPr>
                  <w:rPr>
                    <w:rFonts w:ascii="Cambria Math" w:eastAsia="Calibri" w:hAnsi="Cambria Math"/>
                    <w:i/>
                    <w:color w:val="auto"/>
                    <w:sz w:val="26"/>
                    <w:szCs w:val="26"/>
                  </w:rPr>
                </m:ctrlPr>
              </m:barPr>
              <m:e>
                <m:r>
                  <w:rPr>
                    <w:rFonts w:ascii="Cambria Math" w:eastAsia="Calibri" w:hAnsi="Cambria Math"/>
                    <w:color w:val="auto"/>
                    <w:sz w:val="26"/>
                    <w:szCs w:val="26"/>
                  </w:rPr>
                  <m:t>l</m:t>
                </m:r>
              </m:e>
            </m:bar>
          </m:den>
        </m:f>
        <m:r>
          <w:rPr>
            <w:rFonts w:ascii="Cambria Math" w:eastAsia="Calibri" w:hAnsi="Cambria Math"/>
            <w:color w:val="auto"/>
            <w:sz w:val="26"/>
            <w:szCs w:val="26"/>
            <w:lang w:val="fr-FR"/>
          </w:rPr>
          <m:t>=</m:t>
        </m:r>
        <m:f>
          <m:fPr>
            <m:ctrlPr>
              <w:rPr>
                <w:rFonts w:ascii="Cambria Math" w:eastAsia="Calibri" w:hAnsi="Cambria Math"/>
                <w:i/>
                <w:color w:val="auto"/>
                <w:sz w:val="26"/>
                <w:szCs w:val="26"/>
              </w:rPr>
            </m:ctrlPr>
          </m:fPr>
          <m:num>
            <m:r>
              <w:rPr>
                <w:rFonts w:ascii="Cambria Math" w:eastAsia="Calibri" w:hAnsi="Cambria Math"/>
                <w:color w:val="auto"/>
                <w:sz w:val="26"/>
                <w:szCs w:val="26"/>
                <w:lang w:val="fr-FR"/>
              </w:rPr>
              <m:t>0,25</m:t>
            </m:r>
          </m:num>
          <m:den>
            <m:r>
              <w:rPr>
                <w:rFonts w:ascii="Cambria Math" w:eastAsia="Calibri" w:hAnsi="Cambria Math"/>
                <w:color w:val="auto"/>
                <w:sz w:val="26"/>
                <w:szCs w:val="26"/>
                <w:lang w:val="fr-FR"/>
              </w:rPr>
              <m:t>15</m:t>
            </m:r>
          </m:den>
        </m:f>
        <m:r>
          <w:rPr>
            <w:rFonts w:ascii="Cambria Math" w:eastAsia="Calibri" w:hAnsi="Cambria Math"/>
            <w:color w:val="auto"/>
            <w:sz w:val="26"/>
            <w:szCs w:val="26"/>
            <w:lang w:val="fr-FR"/>
          </w:rPr>
          <m:t>=0,0167=1,67%</m:t>
        </m:r>
      </m:oMath>
    </w:p>
    <w:p w14:paraId="28281254" w14:textId="77777777" w:rsidR="00C61696" w:rsidRPr="004F0CB4" w:rsidRDefault="00C61696">
      <w:pPr>
        <w:numPr>
          <w:ilvl w:val="0"/>
          <w:numId w:val="28"/>
        </w:numPr>
        <w:tabs>
          <w:tab w:val="left" w:pos="360"/>
        </w:tabs>
        <w:spacing w:after="160" w:line="276" w:lineRule="auto"/>
        <w:ind w:left="0" w:firstLine="0"/>
        <w:contextualSpacing/>
        <w:jc w:val="both"/>
        <w:rPr>
          <w:rFonts w:eastAsia="Calibri"/>
          <w:color w:val="auto"/>
          <w:sz w:val="26"/>
          <w:szCs w:val="26"/>
          <w:lang w:val="fr-FR"/>
        </w:rPr>
      </w:pPr>
      <w:r w:rsidRPr="004F0CB4">
        <w:rPr>
          <w:rFonts w:eastAsia="Calibri"/>
          <w:color w:val="auto"/>
          <w:sz w:val="26"/>
          <w:szCs w:val="26"/>
          <w:lang w:val="fr-FR"/>
        </w:rPr>
        <w:t xml:space="preserve">Thể tích của khối lập phương: </w:t>
      </w:r>
      <w:r w:rsidRPr="004F0CB4">
        <w:rPr>
          <w:rFonts w:eastAsia="Calibri"/>
          <w:color w:val="auto"/>
          <w:position w:val="-10"/>
          <w:sz w:val="26"/>
          <w:szCs w:val="26"/>
        </w:rPr>
        <w:object w:dxaOrig="2340" w:dyaOrig="360" w14:anchorId="02A7CE85">
          <v:shape id="_x0000_i1039" type="#_x0000_t75" style="width:117.1pt;height:18.95pt" o:ole="">
            <v:imagedata r:id="rId157" o:title=""/>
          </v:shape>
          <o:OLEObject Type="Embed" ProgID="Equation.3" ShapeID="_x0000_i1039" DrawAspect="Content" ObjectID="_1783531249" r:id="rId167"/>
        </w:object>
      </w:r>
      <w:r w:rsidRPr="004F0CB4">
        <w:rPr>
          <w:rFonts w:eastAsia="Calibri"/>
          <w:color w:val="auto"/>
          <w:sz w:val="26"/>
          <w:szCs w:val="26"/>
          <w:lang w:val="fr-FR"/>
        </w:rPr>
        <w:t>cm</w:t>
      </w:r>
      <w:r w:rsidRPr="004F0CB4">
        <w:rPr>
          <w:rFonts w:eastAsia="Calibri"/>
          <w:color w:val="auto"/>
          <w:sz w:val="26"/>
          <w:szCs w:val="26"/>
          <w:vertAlign w:val="superscript"/>
          <w:lang w:val="fr-FR"/>
        </w:rPr>
        <w:t>3</w:t>
      </w:r>
      <w:r w:rsidRPr="004F0CB4">
        <w:rPr>
          <w:rFonts w:eastAsia="Calibri"/>
          <w:color w:val="auto"/>
          <w:sz w:val="26"/>
          <w:szCs w:val="26"/>
          <w:lang w:val="fr-FR"/>
        </w:rPr>
        <w:t>.</w:t>
      </w:r>
    </w:p>
    <w:p w14:paraId="2453E706" w14:textId="77777777" w:rsidR="00C61696" w:rsidRPr="004F0CB4" w:rsidRDefault="00C61696" w:rsidP="00C61696">
      <w:pPr>
        <w:tabs>
          <w:tab w:val="left" w:pos="360"/>
        </w:tabs>
        <w:spacing w:after="160" w:line="276" w:lineRule="auto"/>
        <w:ind w:left="720"/>
        <w:contextualSpacing/>
        <w:jc w:val="both"/>
        <w:rPr>
          <w:rFonts w:eastAsia="Calibri"/>
          <w:color w:val="auto"/>
          <w:sz w:val="26"/>
          <w:szCs w:val="26"/>
          <w:lang w:val="fr-FR"/>
        </w:rPr>
      </w:pPr>
      <w:r w:rsidRPr="004F0CB4">
        <w:rPr>
          <w:rFonts w:eastAsia="Calibri"/>
          <w:color w:val="auto"/>
          <w:sz w:val="26"/>
          <w:szCs w:val="26"/>
          <w:lang w:val="fr-FR"/>
        </w:rPr>
        <w:t xml:space="preserve">Sai số tỉ đối: </w:t>
      </w:r>
      <w:r w:rsidRPr="004F0CB4">
        <w:rPr>
          <w:rFonts w:eastAsia="Calibri"/>
          <w:color w:val="auto"/>
          <w:position w:val="-28"/>
          <w:sz w:val="26"/>
          <w:szCs w:val="26"/>
        </w:rPr>
        <w:object w:dxaOrig="2900" w:dyaOrig="660" w14:anchorId="7AAA7491">
          <v:shape id="_x0000_i1040" type="#_x0000_t75" style="width:146.25pt;height:34.5pt" o:ole="">
            <v:imagedata r:id="rId168" o:title=""/>
          </v:shape>
          <o:OLEObject Type="Embed" ProgID="Equation.3" ShapeID="_x0000_i1040" DrawAspect="Content" ObjectID="_1783531250" r:id="rId169"/>
        </w:object>
      </w:r>
    </w:p>
    <w:p w14:paraId="41D2A819" w14:textId="77777777" w:rsidR="00C61696" w:rsidRPr="004F0CB4" w:rsidRDefault="00C61696" w:rsidP="00C61696">
      <w:pPr>
        <w:tabs>
          <w:tab w:val="left" w:pos="360"/>
        </w:tabs>
        <w:spacing w:after="160" w:line="276" w:lineRule="auto"/>
        <w:ind w:left="720"/>
        <w:contextualSpacing/>
        <w:jc w:val="both"/>
        <w:rPr>
          <w:rFonts w:eastAsia="Calibri"/>
          <w:color w:val="auto"/>
          <w:sz w:val="26"/>
          <w:szCs w:val="26"/>
          <w:lang w:val="fr-FR"/>
        </w:rPr>
      </w:pPr>
      <w:r w:rsidRPr="004F0CB4">
        <w:rPr>
          <w:rFonts w:eastAsia="Calibri"/>
          <w:color w:val="auto"/>
          <w:sz w:val="26"/>
          <w:szCs w:val="26"/>
          <w:lang w:val="fr-FR"/>
        </w:rPr>
        <w:lastRenderedPageBreak/>
        <w:t xml:space="preserve">Sai số tuyệt đối của phép đo: </w:t>
      </w:r>
      <w:r w:rsidRPr="004F0CB4">
        <w:rPr>
          <w:rFonts w:eastAsia="Calibri"/>
          <w:color w:val="auto"/>
          <w:position w:val="-10"/>
          <w:sz w:val="26"/>
          <w:szCs w:val="26"/>
        </w:rPr>
        <w:object w:dxaOrig="3320" w:dyaOrig="320" w14:anchorId="7846DDFA">
          <v:shape id="_x0000_i1041" type="#_x0000_t75" style="width:166pt;height:15.55pt" o:ole="">
            <v:imagedata r:id="rId159" o:title=""/>
          </v:shape>
          <o:OLEObject Type="Embed" ProgID="Equation.3" ShapeID="_x0000_i1041" DrawAspect="Content" ObjectID="_1783531251" r:id="rId170"/>
        </w:object>
      </w:r>
      <w:r w:rsidRPr="004F0CB4">
        <w:rPr>
          <w:rFonts w:eastAsia="Calibri"/>
          <w:color w:val="auto"/>
          <w:sz w:val="26"/>
          <w:szCs w:val="26"/>
          <w:lang w:val="fr-FR"/>
        </w:rPr>
        <w:t>cm</w:t>
      </w:r>
      <w:r w:rsidRPr="004F0CB4">
        <w:rPr>
          <w:rFonts w:eastAsia="Calibri"/>
          <w:color w:val="auto"/>
          <w:sz w:val="26"/>
          <w:szCs w:val="26"/>
          <w:vertAlign w:val="superscript"/>
          <w:lang w:val="fr-FR"/>
        </w:rPr>
        <w:t>3</w:t>
      </w:r>
    </w:p>
    <w:p w14:paraId="49879588" w14:textId="77777777" w:rsidR="00C61696" w:rsidRPr="004F0CB4" w:rsidRDefault="00C61696">
      <w:pPr>
        <w:numPr>
          <w:ilvl w:val="0"/>
          <w:numId w:val="28"/>
        </w:numPr>
        <w:tabs>
          <w:tab w:val="left" w:pos="360"/>
        </w:tabs>
        <w:spacing w:after="160" w:line="276" w:lineRule="auto"/>
        <w:ind w:left="0" w:firstLine="0"/>
        <w:contextualSpacing/>
        <w:jc w:val="both"/>
        <w:rPr>
          <w:rFonts w:eastAsia="Calibri"/>
          <w:color w:val="auto"/>
          <w:sz w:val="26"/>
          <w:szCs w:val="26"/>
          <w:lang w:val="fr-FR"/>
        </w:rPr>
      </w:pPr>
      <w:r w:rsidRPr="004F0CB4">
        <w:rPr>
          <w:rFonts w:eastAsia="Calibri"/>
          <w:color w:val="auto"/>
          <w:sz w:val="26"/>
          <w:szCs w:val="26"/>
          <w:lang w:val="fr-FR"/>
        </w:rPr>
        <w:t xml:space="preserve">Diện tích bên trong đường tròn: </w:t>
      </w:r>
    </w:p>
    <w:p w14:paraId="71806310" w14:textId="77777777" w:rsidR="00C61696" w:rsidRPr="004F0CB4" w:rsidRDefault="00C61696" w:rsidP="00C61696">
      <w:pPr>
        <w:tabs>
          <w:tab w:val="left" w:pos="360"/>
        </w:tabs>
        <w:spacing w:after="160" w:line="276" w:lineRule="auto"/>
        <w:ind w:left="720"/>
        <w:contextualSpacing/>
        <w:jc w:val="both"/>
        <w:rPr>
          <w:rFonts w:eastAsia="Calibri"/>
          <w:color w:val="auto"/>
          <w:sz w:val="26"/>
          <w:szCs w:val="26"/>
        </w:rPr>
      </w:pPr>
      <m:oMathPara>
        <m:oMath>
          <m:r>
            <w:rPr>
              <w:rFonts w:ascii="Cambria Math" w:eastAsia="Calibri" w:hAnsi="Cambria Math"/>
              <w:color w:val="auto"/>
              <w:sz w:val="26"/>
              <w:szCs w:val="26"/>
            </w:rPr>
            <m:t>S=π</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R</m:t>
              </m:r>
            </m:e>
            <m:sup>
              <m:r>
                <w:rPr>
                  <w:rFonts w:ascii="Cambria Math" w:eastAsia="Calibri" w:hAnsi="Cambria Math"/>
                  <w:color w:val="auto"/>
                  <w:sz w:val="26"/>
                  <w:szCs w:val="26"/>
                </w:rPr>
                <m:t>2</m:t>
              </m:r>
            </m:sup>
          </m:sSup>
          <m:r>
            <w:rPr>
              <w:rFonts w:ascii="Cambria Math" w:eastAsia="Calibri" w:hAnsi="Cambria Math"/>
              <w:color w:val="auto"/>
              <w:sz w:val="26"/>
              <w:szCs w:val="26"/>
            </w:rPr>
            <m:t>=π(</m:t>
          </m:r>
          <m:f>
            <m:fPr>
              <m:ctrlPr>
                <w:rPr>
                  <w:rFonts w:ascii="Cambria Math" w:eastAsia="Calibri" w:hAnsi="Cambria Math"/>
                  <w:i/>
                  <w:color w:val="auto"/>
                  <w:sz w:val="26"/>
                  <w:szCs w:val="26"/>
                </w:rPr>
              </m:ctrlPr>
            </m:fPr>
            <m:num>
              <m:r>
                <w:rPr>
                  <w:rFonts w:ascii="Cambria Math" w:eastAsia="Calibri" w:hAnsi="Cambria Math"/>
                  <w:color w:val="auto"/>
                  <w:sz w:val="26"/>
                  <w:szCs w:val="26"/>
                </w:rPr>
                <m:t>D</m:t>
              </m:r>
            </m:num>
            <m:den>
              <m:r>
                <w:rPr>
                  <w:rFonts w:ascii="Cambria Math" w:eastAsia="Calibri" w:hAnsi="Cambria Math"/>
                  <w:color w:val="auto"/>
                  <w:sz w:val="26"/>
                  <w:szCs w:val="26"/>
                </w:rPr>
                <m:t>2</m:t>
              </m:r>
            </m:den>
          </m:f>
          <m:sSup>
            <m:sSupPr>
              <m:ctrlPr>
                <w:rPr>
                  <w:rFonts w:ascii="Cambria Math" w:eastAsia="Calibri" w:hAnsi="Cambria Math"/>
                  <w:i/>
                  <w:color w:val="auto"/>
                  <w:sz w:val="26"/>
                  <w:szCs w:val="26"/>
                </w:rPr>
              </m:ctrlPr>
            </m:sSupPr>
            <m:e>
              <m:r>
                <w:rPr>
                  <w:rFonts w:ascii="Cambria Math" w:eastAsia="Calibri" w:hAnsi="Cambria Math"/>
                  <w:color w:val="auto"/>
                  <w:sz w:val="26"/>
                  <w:szCs w:val="26"/>
                </w:rPr>
                <m:t>)</m:t>
              </m:r>
            </m:e>
            <m:sup>
              <m:r>
                <w:rPr>
                  <w:rFonts w:ascii="Cambria Math" w:eastAsia="Calibri" w:hAnsi="Cambria Math"/>
                  <w:color w:val="auto"/>
                  <w:sz w:val="26"/>
                  <w:szCs w:val="26"/>
                </w:rPr>
                <m:t>2</m:t>
              </m:r>
            </m:sup>
          </m:sSup>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π</m:t>
              </m:r>
            </m:num>
            <m:den>
              <m:r>
                <w:rPr>
                  <w:rFonts w:ascii="Cambria Math" w:eastAsia="Calibri" w:hAnsi="Cambria Math"/>
                  <w:color w:val="auto"/>
                  <w:sz w:val="26"/>
                  <w:szCs w:val="26"/>
                </w:rPr>
                <m:t>4</m:t>
              </m:r>
            </m:den>
          </m:f>
          <m:r>
            <w:rPr>
              <w:rFonts w:ascii="Cambria Math" w:eastAsia="Calibri" w:hAnsi="Cambria Math"/>
              <w:color w:val="auto"/>
              <w:sz w:val="26"/>
              <w:szCs w:val="26"/>
            </w:rPr>
            <m:t>.</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D</m:t>
              </m:r>
            </m:e>
            <m:sup>
              <m:r>
                <w:rPr>
                  <w:rFonts w:ascii="Cambria Math" w:eastAsia="Calibri" w:hAnsi="Cambria Math"/>
                  <w:color w:val="auto"/>
                  <w:sz w:val="26"/>
                  <w:szCs w:val="26"/>
                </w:rPr>
                <m:t>2</m:t>
              </m:r>
            </m:sup>
          </m:sSup>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π</m:t>
              </m:r>
            </m:num>
            <m:den>
              <m:r>
                <w:rPr>
                  <w:rFonts w:ascii="Cambria Math" w:eastAsia="Calibri" w:hAnsi="Cambria Math"/>
                  <w:color w:val="auto"/>
                  <w:sz w:val="26"/>
                  <w:szCs w:val="26"/>
                </w:rPr>
                <m:t>4</m:t>
              </m:r>
            </m:den>
          </m:f>
          <m:r>
            <w:rPr>
              <w:rFonts w:ascii="Cambria Math" w:eastAsia="Calibri" w:hAnsi="Cambria Math"/>
              <w:color w:val="auto"/>
              <w:sz w:val="26"/>
              <w:szCs w:val="26"/>
            </w:rPr>
            <m:t>.(40,1</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m:t>
              </m:r>
            </m:e>
            <m:sup>
              <m:r>
                <w:rPr>
                  <w:rFonts w:ascii="Cambria Math" w:eastAsia="Calibri" w:hAnsi="Cambria Math"/>
                  <w:color w:val="auto"/>
                  <w:sz w:val="26"/>
                  <w:szCs w:val="26"/>
                </w:rPr>
                <m:t>2</m:t>
              </m:r>
            </m:sup>
          </m:sSup>
          <m:r>
            <w:rPr>
              <w:rFonts w:ascii="Cambria Math" w:eastAsia="Calibri" w:hAnsi="Cambria Math"/>
              <w:color w:val="auto"/>
              <w:sz w:val="26"/>
              <w:szCs w:val="26"/>
            </w:rPr>
            <m:t>=1,26.1</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0</m:t>
              </m:r>
            </m:e>
            <m:sup>
              <m:r>
                <w:rPr>
                  <w:rFonts w:ascii="Cambria Math" w:eastAsia="Calibri" w:hAnsi="Cambria Math"/>
                  <w:color w:val="auto"/>
                  <w:sz w:val="26"/>
                  <w:szCs w:val="26"/>
                </w:rPr>
                <m:t>3</m:t>
              </m:r>
            </m:sup>
          </m:sSup>
          <m:r>
            <w:rPr>
              <w:rFonts w:ascii="Cambria Math" w:eastAsia="Calibri" w:hAnsi="Cambria Math"/>
              <w:color w:val="auto"/>
              <w:sz w:val="26"/>
              <w:szCs w:val="26"/>
            </w:rPr>
            <m:t>c</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m</m:t>
              </m:r>
            </m:e>
            <m:sup>
              <m:r>
                <w:rPr>
                  <w:rFonts w:ascii="Cambria Math" w:eastAsia="Calibri" w:hAnsi="Cambria Math"/>
                  <w:color w:val="auto"/>
                  <w:sz w:val="26"/>
                  <w:szCs w:val="26"/>
                </w:rPr>
                <m:t>2</m:t>
              </m:r>
            </m:sup>
          </m:sSup>
        </m:oMath>
      </m:oMathPara>
    </w:p>
    <w:p w14:paraId="656542CA" w14:textId="77777777" w:rsidR="00C61696" w:rsidRPr="004F0CB4" w:rsidRDefault="00C61696" w:rsidP="00C61696">
      <w:pPr>
        <w:tabs>
          <w:tab w:val="left" w:pos="360"/>
        </w:tabs>
        <w:spacing w:after="160" w:line="276" w:lineRule="auto"/>
        <w:ind w:left="720"/>
        <w:contextualSpacing/>
        <w:jc w:val="both"/>
        <w:rPr>
          <w:rFonts w:eastAsia="Calibri"/>
          <w:color w:val="auto"/>
          <w:sz w:val="26"/>
          <w:szCs w:val="26"/>
        </w:rPr>
      </w:pPr>
      <w:r w:rsidRPr="004F0CB4">
        <w:rPr>
          <w:rFonts w:eastAsia="Calibri"/>
          <w:color w:val="auto"/>
          <w:sz w:val="26"/>
          <w:szCs w:val="26"/>
        </w:rPr>
        <w:t xml:space="preserve">Sai số tỉ đối: </w:t>
      </w:r>
      <m:oMath>
        <m:f>
          <m:fPr>
            <m:ctrlPr>
              <w:rPr>
                <w:rFonts w:ascii="Cambria Math" w:eastAsia="Calibri" w:hAnsi="Cambria Math"/>
                <w:i/>
                <w:color w:val="auto"/>
                <w:sz w:val="26"/>
                <w:szCs w:val="26"/>
              </w:rPr>
            </m:ctrlPr>
          </m:fPr>
          <m:num>
            <m:r>
              <w:rPr>
                <w:rFonts w:ascii="Cambria Math" w:eastAsia="Calibri" w:hAnsi="Cambria Math"/>
                <w:color w:val="auto"/>
                <w:sz w:val="26"/>
                <w:szCs w:val="26"/>
              </w:rPr>
              <m:t>ΔS</m:t>
            </m:r>
          </m:num>
          <m:den>
            <m:r>
              <w:rPr>
                <w:rFonts w:ascii="Cambria Math" w:eastAsia="Calibri" w:hAnsi="Cambria Math"/>
                <w:color w:val="auto"/>
                <w:sz w:val="26"/>
                <w:szCs w:val="26"/>
              </w:rPr>
              <m:t>S</m:t>
            </m:r>
          </m:den>
        </m:f>
        <m:r>
          <w:rPr>
            <w:rFonts w:ascii="Cambria Math" w:eastAsia="Calibri" w:hAnsi="Cambria Math"/>
            <w:color w:val="auto"/>
            <w:sz w:val="26"/>
            <w:szCs w:val="26"/>
          </w:rPr>
          <m:t>=2.</m:t>
        </m:r>
        <m:f>
          <m:fPr>
            <m:ctrlPr>
              <w:rPr>
                <w:rFonts w:ascii="Cambria Math" w:eastAsia="Calibri" w:hAnsi="Cambria Math"/>
                <w:i/>
                <w:color w:val="auto"/>
                <w:sz w:val="26"/>
                <w:szCs w:val="26"/>
              </w:rPr>
            </m:ctrlPr>
          </m:fPr>
          <m:num>
            <m:r>
              <w:rPr>
                <w:rFonts w:ascii="Cambria Math" w:eastAsia="Calibri" w:hAnsi="Cambria Math"/>
                <w:color w:val="auto"/>
                <w:sz w:val="26"/>
                <w:szCs w:val="26"/>
              </w:rPr>
              <m:t>ΔD</m:t>
            </m:r>
          </m:num>
          <m:den>
            <m:r>
              <w:rPr>
                <w:rFonts w:ascii="Cambria Math" w:eastAsia="Calibri" w:hAnsi="Cambria Math"/>
                <w:color w:val="auto"/>
                <w:sz w:val="26"/>
                <w:szCs w:val="26"/>
              </w:rPr>
              <m:t>D</m:t>
            </m:r>
          </m:den>
        </m:f>
        <m:r>
          <w:rPr>
            <w:rFonts w:ascii="Cambria Math" w:eastAsia="Calibri" w:hAnsi="Cambria Math"/>
            <w:color w:val="auto"/>
            <w:sz w:val="26"/>
            <w:szCs w:val="26"/>
          </w:rPr>
          <m:t>=2.</m:t>
        </m:r>
        <m:f>
          <m:fPr>
            <m:ctrlPr>
              <w:rPr>
                <w:rFonts w:ascii="Cambria Math" w:eastAsia="Calibri" w:hAnsi="Cambria Math"/>
                <w:i/>
                <w:color w:val="auto"/>
                <w:sz w:val="26"/>
                <w:szCs w:val="26"/>
              </w:rPr>
            </m:ctrlPr>
          </m:fPr>
          <m:num>
            <m:r>
              <w:rPr>
                <w:rFonts w:ascii="Cambria Math" w:eastAsia="Calibri" w:hAnsi="Cambria Math"/>
                <w:color w:val="auto"/>
                <w:sz w:val="26"/>
                <w:szCs w:val="26"/>
              </w:rPr>
              <m:t>0,2</m:t>
            </m:r>
          </m:num>
          <m:den>
            <m:r>
              <w:rPr>
                <w:rFonts w:ascii="Cambria Math" w:eastAsia="Calibri" w:hAnsi="Cambria Math"/>
                <w:color w:val="auto"/>
                <w:sz w:val="26"/>
                <w:szCs w:val="26"/>
              </w:rPr>
              <m:t>40,1</m:t>
            </m:r>
          </m:den>
        </m:f>
        <m:r>
          <w:rPr>
            <w:rFonts w:ascii="Cambria Math" w:eastAsia="Calibri" w:hAnsi="Cambria Math"/>
            <w:color w:val="auto"/>
            <w:sz w:val="26"/>
            <w:szCs w:val="26"/>
          </w:rPr>
          <m:t>=0,01</m:t>
        </m:r>
      </m:oMath>
      <w:r w:rsidRPr="004F0CB4">
        <w:rPr>
          <w:rFonts w:eastAsia="Calibri"/>
          <w:color w:val="auto"/>
          <w:sz w:val="26"/>
          <w:szCs w:val="26"/>
        </w:rPr>
        <w:t>cm</w:t>
      </w:r>
    </w:p>
    <w:p w14:paraId="78C02176" w14:textId="77777777" w:rsidR="00C61696" w:rsidRPr="004F0CB4" w:rsidRDefault="00C61696" w:rsidP="00C61696">
      <w:pPr>
        <w:tabs>
          <w:tab w:val="left" w:pos="360"/>
        </w:tabs>
        <w:spacing w:after="160" w:line="276" w:lineRule="auto"/>
        <w:ind w:left="720"/>
        <w:contextualSpacing/>
        <w:jc w:val="both"/>
        <w:rPr>
          <w:rFonts w:eastAsia="Calibri"/>
          <w:color w:val="auto"/>
          <w:sz w:val="26"/>
          <w:szCs w:val="26"/>
        </w:rPr>
      </w:pPr>
      <w:r w:rsidRPr="004F0CB4">
        <w:rPr>
          <w:rFonts w:eastAsia="Calibri"/>
          <w:color w:val="auto"/>
          <w:sz w:val="26"/>
          <w:szCs w:val="26"/>
        </w:rPr>
        <w:t xml:space="preserve">Sai số tuyệt đối của phép đo: </w:t>
      </w:r>
      <m:oMath>
        <m:r>
          <w:rPr>
            <w:rFonts w:ascii="Cambria Math" w:eastAsia="Calibri" w:hAnsi="Cambria Math"/>
            <w:color w:val="auto"/>
            <w:sz w:val="26"/>
            <w:szCs w:val="26"/>
          </w:rPr>
          <m:t>ΔS=0,01.S=0,01.1,26.1</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0</m:t>
            </m:r>
          </m:e>
          <m:sup>
            <m:r>
              <w:rPr>
                <w:rFonts w:ascii="Cambria Math" w:eastAsia="Calibri" w:hAnsi="Cambria Math"/>
                <w:color w:val="auto"/>
                <w:sz w:val="26"/>
                <w:szCs w:val="26"/>
              </w:rPr>
              <m:t>3</m:t>
            </m:r>
          </m:sup>
        </m:sSup>
        <m:r>
          <w:rPr>
            <w:rFonts w:ascii="Cambria Math" w:eastAsia="Calibri" w:hAnsi="Cambria Math"/>
            <w:color w:val="auto"/>
            <w:sz w:val="26"/>
            <w:szCs w:val="26"/>
          </w:rPr>
          <m:t>≈0,01.1</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0</m:t>
            </m:r>
          </m:e>
          <m:sup>
            <m:r>
              <w:rPr>
                <w:rFonts w:ascii="Cambria Math" w:eastAsia="Calibri" w:hAnsi="Cambria Math"/>
                <w:color w:val="auto"/>
                <w:sz w:val="26"/>
                <w:szCs w:val="26"/>
              </w:rPr>
              <m:t>3</m:t>
            </m:r>
          </m:sup>
        </m:sSup>
      </m:oMath>
      <w:r w:rsidRPr="004F0CB4">
        <w:rPr>
          <w:rFonts w:eastAsia="Calibri"/>
          <w:color w:val="auto"/>
          <w:sz w:val="26"/>
          <w:szCs w:val="26"/>
        </w:rPr>
        <w:t>cm</w:t>
      </w:r>
      <w:r w:rsidRPr="004F0CB4">
        <w:rPr>
          <w:rFonts w:eastAsia="Calibri"/>
          <w:color w:val="auto"/>
          <w:sz w:val="26"/>
          <w:szCs w:val="26"/>
          <w:vertAlign w:val="superscript"/>
        </w:rPr>
        <w:t>2</w:t>
      </w:r>
    </w:p>
    <w:p w14:paraId="7DD0A326" w14:textId="77777777" w:rsidR="00C61696" w:rsidRPr="004F0CB4" w:rsidRDefault="00C61696">
      <w:pPr>
        <w:numPr>
          <w:ilvl w:val="0"/>
          <w:numId w:val="28"/>
        </w:numPr>
        <w:spacing w:after="160" w:line="276" w:lineRule="auto"/>
        <w:ind w:hanging="720"/>
        <w:contextualSpacing/>
        <w:rPr>
          <w:rFonts w:eastAsiaTheme="minorHAnsi"/>
          <w:color w:val="auto"/>
          <w:sz w:val="26"/>
          <w:szCs w:val="26"/>
        </w:rPr>
      </w:pPr>
      <w:r w:rsidRPr="004F0CB4">
        <w:rPr>
          <w:rFonts w:eastAsiaTheme="minorHAnsi"/>
          <w:color w:val="auto"/>
          <w:sz w:val="26"/>
          <w:szCs w:val="26"/>
        </w:rPr>
        <w:t xml:space="preserve">Diện tích của hình chữ nhật: </w:t>
      </w:r>
    </w:p>
    <w:p w14:paraId="480FEF9A" w14:textId="77777777" w:rsidR="00C61696" w:rsidRPr="004F0CB4" w:rsidRDefault="00C61696" w:rsidP="00C61696">
      <w:pPr>
        <w:spacing w:after="160" w:line="276" w:lineRule="auto"/>
        <w:ind w:left="720"/>
        <w:contextualSpacing/>
        <w:rPr>
          <w:rFonts w:eastAsiaTheme="minorHAnsi"/>
          <w:color w:val="auto"/>
          <w:sz w:val="26"/>
          <w:szCs w:val="26"/>
        </w:rPr>
      </w:pPr>
      <m:oMath>
        <m:r>
          <w:rPr>
            <w:rFonts w:ascii="Cambria Math" w:eastAsiaTheme="minorHAnsi" w:hAnsi="Cambria Math"/>
            <w:color w:val="auto"/>
            <w:sz w:val="26"/>
            <w:szCs w:val="26"/>
          </w:rPr>
          <m:t>S=L.W=85,0.29,5=25,1.1</m:t>
        </m:r>
        <m:sSup>
          <m:sSupPr>
            <m:ctrlPr>
              <w:rPr>
                <w:rFonts w:ascii="Cambria Math" w:eastAsiaTheme="minorHAnsi" w:hAnsi="Cambria Math"/>
                <w:i/>
                <w:color w:val="auto"/>
                <w:sz w:val="26"/>
                <w:szCs w:val="26"/>
              </w:rPr>
            </m:ctrlPr>
          </m:sSupPr>
          <m:e>
            <m:r>
              <w:rPr>
                <w:rFonts w:ascii="Cambria Math" w:eastAsiaTheme="minorHAnsi" w:hAnsi="Cambria Math"/>
                <w:color w:val="auto"/>
                <w:sz w:val="26"/>
                <w:szCs w:val="26"/>
              </w:rPr>
              <m:t>0</m:t>
            </m:r>
          </m:e>
          <m:sup>
            <m:r>
              <w:rPr>
                <w:rFonts w:ascii="Cambria Math" w:eastAsiaTheme="minorHAnsi" w:hAnsi="Cambria Math"/>
                <w:color w:val="auto"/>
                <w:sz w:val="26"/>
                <w:szCs w:val="26"/>
              </w:rPr>
              <m:t>2</m:t>
            </m:r>
          </m:sup>
        </m:sSup>
      </m:oMath>
      <w:r w:rsidRPr="004F0CB4">
        <w:rPr>
          <w:rFonts w:eastAsiaTheme="minorHAnsi"/>
          <w:color w:val="auto"/>
          <w:sz w:val="26"/>
          <w:szCs w:val="26"/>
        </w:rPr>
        <w:t xml:space="preserve"> (cm</w:t>
      </w:r>
      <w:r w:rsidRPr="004F0CB4">
        <w:rPr>
          <w:rFonts w:eastAsiaTheme="minorHAnsi"/>
          <w:color w:val="auto"/>
          <w:sz w:val="26"/>
          <w:szCs w:val="26"/>
          <w:vertAlign w:val="superscript"/>
        </w:rPr>
        <w:t>2</w:t>
      </w:r>
      <w:r w:rsidRPr="004F0CB4">
        <w:rPr>
          <w:rFonts w:eastAsiaTheme="minorHAnsi"/>
          <w:color w:val="auto"/>
          <w:sz w:val="26"/>
          <w:szCs w:val="26"/>
        </w:rPr>
        <w:t>)</w:t>
      </w:r>
    </w:p>
    <w:p w14:paraId="2667B818" w14:textId="77777777" w:rsidR="00C61696" w:rsidRPr="004F0CB4" w:rsidRDefault="00C61696" w:rsidP="00C61696">
      <w:pPr>
        <w:spacing w:after="160" w:line="276" w:lineRule="auto"/>
        <w:ind w:left="720"/>
        <w:contextualSpacing/>
        <w:rPr>
          <w:rFonts w:eastAsiaTheme="minorHAnsi"/>
          <w:color w:val="auto"/>
          <w:sz w:val="26"/>
          <w:szCs w:val="26"/>
        </w:rPr>
      </w:pPr>
      <w:r w:rsidRPr="004F0CB4">
        <w:rPr>
          <w:rFonts w:eastAsiaTheme="minorHAnsi"/>
          <w:color w:val="auto"/>
          <w:sz w:val="26"/>
          <w:szCs w:val="26"/>
        </w:rPr>
        <w:t xml:space="preserve">Sai số tỉ đối của phép đo: </w:t>
      </w:r>
    </w:p>
    <w:p w14:paraId="740E3FB1" w14:textId="77777777" w:rsidR="00C61696" w:rsidRPr="004F0CB4" w:rsidRDefault="00000000" w:rsidP="00C61696">
      <w:pPr>
        <w:spacing w:after="160" w:line="276" w:lineRule="auto"/>
        <w:ind w:left="720"/>
        <w:contextualSpacing/>
        <w:rPr>
          <w:rFonts w:eastAsiaTheme="minorHAnsi"/>
          <w:color w:val="auto"/>
          <w:sz w:val="26"/>
          <w:szCs w:val="26"/>
        </w:rPr>
      </w:pPr>
      <m:oMath>
        <m:f>
          <m:fPr>
            <m:ctrlPr>
              <w:rPr>
                <w:rFonts w:ascii="Cambria Math" w:eastAsiaTheme="minorHAnsi" w:hAnsi="Cambria Math"/>
                <w:i/>
                <w:color w:val="auto"/>
                <w:sz w:val="26"/>
                <w:szCs w:val="26"/>
              </w:rPr>
            </m:ctrlPr>
          </m:fPr>
          <m:num>
            <m:r>
              <w:rPr>
                <w:rFonts w:ascii="Cambria Math" w:eastAsiaTheme="minorHAnsi" w:hAnsi="Cambria Math"/>
                <w:color w:val="auto"/>
                <w:sz w:val="26"/>
                <w:szCs w:val="26"/>
              </w:rPr>
              <m:t>ΔS</m:t>
            </m:r>
          </m:num>
          <m:den>
            <m:r>
              <w:rPr>
                <w:rFonts w:ascii="Cambria Math" w:eastAsiaTheme="minorHAnsi" w:hAnsi="Cambria Math"/>
                <w:color w:val="auto"/>
                <w:sz w:val="26"/>
                <w:szCs w:val="26"/>
              </w:rPr>
              <m:t>S</m:t>
            </m:r>
          </m:den>
        </m:f>
        <m:r>
          <w:rPr>
            <w:rFonts w:ascii="Cambria Math" w:eastAsiaTheme="minorHAnsi" w:hAnsi="Cambria Math"/>
            <w:color w:val="auto"/>
            <w:sz w:val="26"/>
            <w:szCs w:val="26"/>
          </w:rPr>
          <m:t>=</m:t>
        </m:r>
        <m:f>
          <m:fPr>
            <m:ctrlPr>
              <w:rPr>
                <w:rFonts w:ascii="Cambria Math" w:eastAsiaTheme="minorHAnsi" w:hAnsi="Cambria Math"/>
                <w:i/>
                <w:color w:val="auto"/>
                <w:sz w:val="26"/>
                <w:szCs w:val="26"/>
              </w:rPr>
            </m:ctrlPr>
          </m:fPr>
          <m:num>
            <m:r>
              <w:rPr>
                <w:rFonts w:ascii="Cambria Math" w:eastAsiaTheme="minorHAnsi" w:hAnsi="Cambria Math"/>
                <w:color w:val="auto"/>
                <w:sz w:val="26"/>
                <w:szCs w:val="26"/>
              </w:rPr>
              <m:t>ΔL</m:t>
            </m:r>
          </m:num>
          <m:den>
            <m:r>
              <w:rPr>
                <w:rFonts w:ascii="Cambria Math" w:eastAsiaTheme="minorHAnsi" w:hAnsi="Cambria Math"/>
                <w:color w:val="auto"/>
                <w:sz w:val="26"/>
                <w:szCs w:val="26"/>
              </w:rPr>
              <m:t>L</m:t>
            </m:r>
          </m:den>
        </m:f>
        <m:r>
          <w:rPr>
            <w:rFonts w:ascii="Cambria Math" w:eastAsiaTheme="minorHAnsi" w:hAnsi="Cambria Math"/>
            <w:color w:val="auto"/>
            <w:sz w:val="26"/>
            <w:szCs w:val="26"/>
          </w:rPr>
          <m:t>+</m:t>
        </m:r>
        <m:f>
          <m:fPr>
            <m:ctrlPr>
              <w:rPr>
                <w:rFonts w:ascii="Cambria Math" w:eastAsiaTheme="minorHAnsi" w:hAnsi="Cambria Math"/>
                <w:i/>
                <w:color w:val="auto"/>
                <w:sz w:val="26"/>
                <w:szCs w:val="26"/>
              </w:rPr>
            </m:ctrlPr>
          </m:fPr>
          <m:num>
            <m:r>
              <w:rPr>
                <w:rFonts w:ascii="Cambria Math" w:eastAsiaTheme="minorHAnsi" w:hAnsi="Cambria Math"/>
                <w:color w:val="auto"/>
                <w:sz w:val="26"/>
                <w:szCs w:val="26"/>
              </w:rPr>
              <m:t>ΔW</m:t>
            </m:r>
          </m:num>
          <m:den>
            <m:r>
              <w:rPr>
                <w:rFonts w:ascii="Cambria Math" w:eastAsiaTheme="minorHAnsi" w:hAnsi="Cambria Math"/>
                <w:color w:val="auto"/>
                <w:sz w:val="26"/>
                <w:szCs w:val="26"/>
              </w:rPr>
              <m:t>W</m:t>
            </m:r>
          </m:den>
        </m:f>
        <m:r>
          <w:rPr>
            <w:rFonts w:ascii="Cambria Math" w:eastAsiaTheme="minorHAnsi" w:hAnsi="Cambria Math"/>
            <w:color w:val="auto"/>
            <w:sz w:val="26"/>
            <w:szCs w:val="26"/>
          </w:rPr>
          <m:t>=</m:t>
        </m:r>
        <m:f>
          <m:fPr>
            <m:ctrlPr>
              <w:rPr>
                <w:rFonts w:ascii="Cambria Math" w:eastAsiaTheme="minorHAnsi" w:hAnsi="Cambria Math"/>
                <w:i/>
                <w:color w:val="auto"/>
                <w:sz w:val="26"/>
                <w:szCs w:val="26"/>
              </w:rPr>
            </m:ctrlPr>
          </m:fPr>
          <m:num>
            <m:r>
              <w:rPr>
                <w:rFonts w:ascii="Cambria Math" w:eastAsiaTheme="minorHAnsi" w:hAnsi="Cambria Math"/>
                <w:color w:val="auto"/>
                <w:sz w:val="26"/>
                <w:szCs w:val="26"/>
              </w:rPr>
              <m:t>0,2</m:t>
            </m:r>
          </m:num>
          <m:den>
            <m:r>
              <w:rPr>
                <w:rFonts w:ascii="Cambria Math" w:eastAsiaTheme="minorHAnsi" w:hAnsi="Cambria Math"/>
                <w:color w:val="auto"/>
                <w:sz w:val="26"/>
                <w:szCs w:val="26"/>
              </w:rPr>
              <m:t>85,0</m:t>
            </m:r>
          </m:den>
        </m:f>
        <m:r>
          <w:rPr>
            <w:rFonts w:ascii="Cambria Math" w:eastAsiaTheme="minorHAnsi" w:hAnsi="Cambria Math"/>
            <w:color w:val="auto"/>
            <w:sz w:val="26"/>
            <w:szCs w:val="26"/>
          </w:rPr>
          <m:t>+</m:t>
        </m:r>
        <m:f>
          <m:fPr>
            <m:ctrlPr>
              <w:rPr>
                <w:rFonts w:ascii="Cambria Math" w:eastAsiaTheme="minorHAnsi" w:hAnsi="Cambria Math"/>
                <w:i/>
                <w:color w:val="auto"/>
                <w:sz w:val="26"/>
                <w:szCs w:val="26"/>
              </w:rPr>
            </m:ctrlPr>
          </m:fPr>
          <m:num>
            <m:r>
              <w:rPr>
                <w:rFonts w:ascii="Cambria Math" w:eastAsiaTheme="minorHAnsi" w:hAnsi="Cambria Math"/>
                <w:color w:val="auto"/>
                <w:sz w:val="26"/>
                <w:szCs w:val="26"/>
              </w:rPr>
              <m:t>0,2</m:t>
            </m:r>
          </m:num>
          <m:den>
            <m:r>
              <w:rPr>
                <w:rFonts w:ascii="Cambria Math" w:eastAsiaTheme="minorHAnsi" w:hAnsi="Cambria Math"/>
                <w:color w:val="auto"/>
                <w:sz w:val="26"/>
                <w:szCs w:val="26"/>
              </w:rPr>
              <m:t>29,5</m:t>
            </m:r>
          </m:den>
        </m:f>
        <m:r>
          <w:rPr>
            <w:rFonts w:ascii="Cambria Math" w:eastAsiaTheme="minorHAnsi" w:hAnsi="Cambria Math"/>
            <w:color w:val="auto"/>
            <w:sz w:val="26"/>
            <w:szCs w:val="26"/>
          </w:rPr>
          <m:t>=0,009</m:t>
        </m:r>
      </m:oMath>
      <w:r w:rsidR="00C61696" w:rsidRPr="004F0CB4">
        <w:rPr>
          <w:rFonts w:eastAsiaTheme="minorEastAsia"/>
          <w:color w:val="auto"/>
          <w:sz w:val="26"/>
          <w:szCs w:val="26"/>
        </w:rPr>
        <w:t xml:space="preserve"> = 0,9%</w:t>
      </w:r>
    </w:p>
    <w:p w14:paraId="61AE545F" w14:textId="77777777" w:rsidR="00C61696" w:rsidRPr="004F0CB4" w:rsidRDefault="00C61696">
      <w:pPr>
        <w:numPr>
          <w:ilvl w:val="0"/>
          <w:numId w:val="28"/>
        </w:numPr>
        <w:spacing w:after="160" w:line="276" w:lineRule="auto"/>
        <w:ind w:hanging="720"/>
        <w:contextualSpacing/>
        <w:rPr>
          <w:rFonts w:eastAsia="Calibri"/>
          <w:color w:val="auto"/>
          <w:sz w:val="26"/>
          <w:szCs w:val="26"/>
        </w:rPr>
      </w:pPr>
      <w:r w:rsidRPr="004F0CB4">
        <w:rPr>
          <w:rFonts w:eastAsia="Calibri"/>
          <w:color w:val="auto"/>
          <w:sz w:val="26"/>
          <w:szCs w:val="26"/>
        </w:rPr>
        <w:t>Giá trị trung bình khối lượng của túi trái cây là:</w:t>
      </w:r>
    </w:p>
    <w:p w14:paraId="77E7B014" w14:textId="77777777" w:rsidR="00C61696" w:rsidRPr="004F0CB4" w:rsidRDefault="00000000" w:rsidP="00C61696">
      <w:pPr>
        <w:tabs>
          <w:tab w:val="left" w:pos="360"/>
        </w:tabs>
        <w:spacing w:after="160" w:line="276" w:lineRule="auto"/>
        <w:ind w:left="720"/>
        <w:contextualSpacing/>
        <w:jc w:val="both"/>
        <w:rPr>
          <w:rFonts w:eastAsia="Calibri"/>
          <w:color w:val="auto"/>
          <w:sz w:val="26"/>
          <w:szCs w:val="26"/>
        </w:rPr>
      </w:pPr>
      <m:oMathPara>
        <m:oMath>
          <m:bar>
            <m:barPr>
              <m:pos m:val="top"/>
              <m:ctrlPr>
                <w:rPr>
                  <w:rFonts w:ascii="Cambria Math" w:eastAsia="Calibri" w:hAnsi="Cambria Math"/>
                  <w:i/>
                  <w:color w:val="auto"/>
                  <w:sz w:val="26"/>
                  <w:szCs w:val="26"/>
                </w:rPr>
              </m:ctrlPr>
            </m:barPr>
            <m:e>
              <m:r>
                <w:rPr>
                  <w:rFonts w:ascii="Cambria Math" w:eastAsia="Calibri" w:hAnsi="Cambria Math"/>
                  <w:color w:val="auto"/>
                  <w:sz w:val="26"/>
                  <w:szCs w:val="26"/>
                </w:rPr>
                <m:t>m</m:t>
              </m:r>
            </m:e>
          </m:bar>
          <m:r>
            <w:rPr>
              <w:rFonts w:ascii="Cambria Math" w:eastAsia="Calibri" w:hAnsi="Cambria Math"/>
              <w:color w:val="auto"/>
              <w:sz w:val="26"/>
              <w:szCs w:val="26"/>
            </w:rPr>
            <m:t>=</m:t>
          </m:r>
          <m:f>
            <m:fPr>
              <m:ctrlPr>
                <w:rPr>
                  <w:rFonts w:ascii="Cambria Math" w:eastAsia="Calibri" w:hAnsi="Cambria Math"/>
                  <w:i/>
                  <w:color w:val="auto"/>
                  <w:sz w:val="26"/>
                  <w:szCs w:val="26"/>
                </w:rPr>
              </m:ctrlPr>
            </m:fPr>
            <m:num>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3</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4</m:t>
                  </m:r>
                </m:sub>
              </m:sSub>
            </m:num>
            <m:den>
              <m:r>
                <w:rPr>
                  <w:rFonts w:ascii="Cambria Math" w:eastAsia="Calibri" w:hAnsi="Cambria Math"/>
                  <w:color w:val="auto"/>
                  <w:sz w:val="26"/>
                  <w:szCs w:val="26"/>
                </w:rPr>
                <m:t>4</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4,2+4,4+4,4+4,2</m:t>
              </m:r>
            </m:num>
            <m:den>
              <m:r>
                <w:rPr>
                  <w:rFonts w:ascii="Cambria Math" w:eastAsia="Calibri" w:hAnsi="Cambria Math"/>
                  <w:color w:val="auto"/>
                  <w:sz w:val="26"/>
                  <w:szCs w:val="26"/>
                </w:rPr>
                <m:t>4</m:t>
              </m:r>
            </m:den>
          </m:f>
          <m:r>
            <w:rPr>
              <w:rFonts w:ascii="Cambria Math" w:eastAsia="Calibri" w:hAnsi="Cambria Math"/>
              <w:color w:val="auto"/>
              <w:sz w:val="26"/>
              <w:szCs w:val="26"/>
            </w:rPr>
            <m:t>=4,3kg</m:t>
          </m:r>
        </m:oMath>
      </m:oMathPara>
    </w:p>
    <w:p w14:paraId="0E5ADADE" w14:textId="77777777" w:rsidR="00C61696" w:rsidRPr="004F0CB4" w:rsidRDefault="00C61696" w:rsidP="00C61696">
      <w:pPr>
        <w:tabs>
          <w:tab w:val="left" w:pos="360"/>
        </w:tabs>
        <w:spacing w:after="160" w:line="276" w:lineRule="auto"/>
        <w:ind w:left="720"/>
        <w:contextualSpacing/>
        <w:jc w:val="both"/>
        <w:rPr>
          <w:rFonts w:eastAsia="Calibri"/>
          <w:color w:val="auto"/>
          <w:sz w:val="26"/>
          <w:szCs w:val="26"/>
        </w:rPr>
      </w:pPr>
      <w:r w:rsidRPr="004F0CB4">
        <w:rPr>
          <w:rFonts w:eastAsia="Calibri"/>
          <w:color w:val="auto"/>
          <w:sz w:val="26"/>
          <w:szCs w:val="26"/>
        </w:rPr>
        <w:t>Sai số tuyệt đối ứng với mỗi lần đo là:</w:t>
      </w:r>
    </w:p>
    <w:p w14:paraId="4E8B23D4" w14:textId="77777777" w:rsidR="00C61696" w:rsidRPr="004F0CB4" w:rsidRDefault="00C61696" w:rsidP="00C61696">
      <w:pPr>
        <w:tabs>
          <w:tab w:val="left" w:pos="360"/>
        </w:tabs>
        <w:spacing w:after="160" w:line="276" w:lineRule="auto"/>
        <w:ind w:left="720"/>
        <w:contextualSpacing/>
        <w:jc w:val="both"/>
        <w:rPr>
          <w:rFonts w:eastAsia="Calibri"/>
          <w:color w:val="auto"/>
          <w:sz w:val="26"/>
          <w:szCs w:val="26"/>
        </w:rPr>
      </w:pPr>
      <m:oMathPara>
        <m:oMath>
          <m:r>
            <w:rPr>
              <w:rFonts w:ascii="Cambria Math" w:eastAsia="Calibri" w:hAnsi="Cambria Math"/>
              <w:color w:val="auto"/>
              <w:sz w:val="26"/>
              <w:szCs w:val="26"/>
            </w:rPr>
            <m:t>Δ</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1</m:t>
              </m:r>
            </m:sub>
          </m:sSub>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bar>
                <m:barPr>
                  <m:pos m:val="top"/>
                  <m:ctrlPr>
                    <w:rPr>
                      <w:rFonts w:ascii="Cambria Math" w:eastAsia="Calibri" w:hAnsi="Cambria Math"/>
                      <w:i/>
                      <w:color w:val="auto"/>
                      <w:sz w:val="26"/>
                      <w:szCs w:val="26"/>
                    </w:rPr>
                  </m:ctrlPr>
                </m:barPr>
                <m:e>
                  <m:r>
                    <w:rPr>
                      <w:rFonts w:ascii="Cambria Math" w:eastAsia="Calibri" w:hAnsi="Cambria Math"/>
                      <w:color w:val="auto"/>
                      <w:sz w:val="26"/>
                      <w:szCs w:val="26"/>
                    </w:rPr>
                    <m:t>m</m:t>
                  </m:r>
                </m:e>
              </m:bar>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1</m:t>
                  </m:r>
                </m:sub>
              </m:sSub>
            </m:e>
          </m:d>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r>
                <w:rPr>
                  <w:rFonts w:ascii="Cambria Math" w:eastAsia="Calibri" w:hAnsi="Cambria Math"/>
                  <w:color w:val="auto"/>
                  <w:sz w:val="26"/>
                  <w:szCs w:val="26"/>
                </w:rPr>
                <m:t>4,3-4,2</m:t>
              </m:r>
            </m:e>
          </m:d>
          <m:r>
            <w:rPr>
              <w:rFonts w:ascii="Cambria Math" w:eastAsia="Calibri" w:hAnsi="Cambria Math"/>
              <w:color w:val="auto"/>
              <w:sz w:val="26"/>
              <w:szCs w:val="26"/>
            </w:rPr>
            <m:t>=0,1kg</m:t>
          </m:r>
        </m:oMath>
      </m:oMathPara>
    </w:p>
    <w:p w14:paraId="4AEA6A29" w14:textId="77777777" w:rsidR="00C61696" w:rsidRPr="004F0CB4" w:rsidRDefault="00C61696" w:rsidP="00C61696">
      <w:pPr>
        <w:tabs>
          <w:tab w:val="left" w:pos="360"/>
        </w:tabs>
        <w:spacing w:after="160" w:line="276" w:lineRule="auto"/>
        <w:ind w:left="720"/>
        <w:contextualSpacing/>
        <w:jc w:val="both"/>
        <w:rPr>
          <w:rFonts w:eastAsia="Calibri"/>
          <w:color w:val="auto"/>
          <w:sz w:val="26"/>
          <w:szCs w:val="26"/>
        </w:rPr>
      </w:pPr>
      <m:oMathPara>
        <m:oMath>
          <m:r>
            <w:rPr>
              <w:rFonts w:ascii="Cambria Math" w:eastAsia="Calibri" w:hAnsi="Cambria Math"/>
              <w:color w:val="auto"/>
              <w:sz w:val="26"/>
              <w:szCs w:val="26"/>
            </w:rPr>
            <m:t>Δ</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2</m:t>
              </m:r>
            </m:sub>
          </m:sSub>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bar>
                <m:barPr>
                  <m:pos m:val="top"/>
                  <m:ctrlPr>
                    <w:rPr>
                      <w:rFonts w:ascii="Cambria Math" w:eastAsia="Calibri" w:hAnsi="Cambria Math"/>
                      <w:i/>
                      <w:color w:val="auto"/>
                      <w:sz w:val="26"/>
                      <w:szCs w:val="26"/>
                    </w:rPr>
                  </m:ctrlPr>
                </m:barPr>
                <m:e>
                  <m:r>
                    <w:rPr>
                      <w:rFonts w:ascii="Cambria Math" w:eastAsia="Calibri" w:hAnsi="Cambria Math"/>
                      <w:color w:val="auto"/>
                      <w:sz w:val="26"/>
                      <w:szCs w:val="26"/>
                    </w:rPr>
                    <m:t>m</m:t>
                  </m:r>
                </m:e>
              </m:bar>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2</m:t>
                  </m:r>
                </m:sub>
              </m:sSub>
            </m:e>
          </m:d>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r>
                <w:rPr>
                  <w:rFonts w:ascii="Cambria Math" w:eastAsia="Calibri" w:hAnsi="Cambria Math"/>
                  <w:color w:val="auto"/>
                  <w:sz w:val="26"/>
                  <w:szCs w:val="26"/>
                </w:rPr>
                <m:t>4,3-4,4</m:t>
              </m:r>
            </m:e>
          </m:d>
          <m:r>
            <w:rPr>
              <w:rFonts w:ascii="Cambria Math" w:eastAsia="Calibri" w:hAnsi="Cambria Math"/>
              <w:color w:val="auto"/>
              <w:sz w:val="26"/>
              <w:szCs w:val="26"/>
            </w:rPr>
            <m:t>=0,1kg</m:t>
          </m:r>
        </m:oMath>
      </m:oMathPara>
    </w:p>
    <w:p w14:paraId="1DF7812F" w14:textId="77777777" w:rsidR="00C61696" w:rsidRPr="004F0CB4" w:rsidRDefault="00C61696" w:rsidP="00C61696">
      <w:pPr>
        <w:tabs>
          <w:tab w:val="left" w:pos="360"/>
        </w:tabs>
        <w:spacing w:after="160" w:line="276" w:lineRule="auto"/>
        <w:ind w:left="720"/>
        <w:contextualSpacing/>
        <w:jc w:val="both"/>
        <w:rPr>
          <w:rFonts w:eastAsia="Calibri"/>
          <w:color w:val="auto"/>
          <w:sz w:val="26"/>
          <w:szCs w:val="26"/>
        </w:rPr>
      </w:pPr>
      <m:oMathPara>
        <m:oMath>
          <m:r>
            <w:rPr>
              <w:rFonts w:ascii="Cambria Math" w:eastAsia="Calibri" w:hAnsi="Cambria Math"/>
              <w:color w:val="auto"/>
              <w:sz w:val="26"/>
              <w:szCs w:val="26"/>
            </w:rPr>
            <m:t>Δ</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3</m:t>
              </m:r>
            </m:sub>
          </m:sSub>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bar>
                <m:barPr>
                  <m:pos m:val="top"/>
                  <m:ctrlPr>
                    <w:rPr>
                      <w:rFonts w:ascii="Cambria Math" w:eastAsia="Calibri" w:hAnsi="Cambria Math"/>
                      <w:i/>
                      <w:color w:val="auto"/>
                      <w:sz w:val="26"/>
                      <w:szCs w:val="26"/>
                    </w:rPr>
                  </m:ctrlPr>
                </m:barPr>
                <m:e>
                  <m:r>
                    <w:rPr>
                      <w:rFonts w:ascii="Cambria Math" w:eastAsia="Calibri" w:hAnsi="Cambria Math"/>
                      <w:color w:val="auto"/>
                      <w:sz w:val="26"/>
                      <w:szCs w:val="26"/>
                    </w:rPr>
                    <m:t>m</m:t>
                  </m:r>
                </m:e>
              </m:bar>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3</m:t>
                  </m:r>
                </m:sub>
              </m:sSub>
            </m:e>
          </m:d>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r>
                <w:rPr>
                  <w:rFonts w:ascii="Cambria Math" w:eastAsia="Calibri" w:hAnsi="Cambria Math"/>
                  <w:color w:val="auto"/>
                  <w:sz w:val="26"/>
                  <w:szCs w:val="26"/>
                </w:rPr>
                <m:t>4,3-4,4</m:t>
              </m:r>
            </m:e>
          </m:d>
          <m:r>
            <w:rPr>
              <w:rFonts w:ascii="Cambria Math" w:eastAsia="Calibri" w:hAnsi="Cambria Math"/>
              <w:color w:val="auto"/>
              <w:sz w:val="26"/>
              <w:szCs w:val="26"/>
            </w:rPr>
            <m:t>=0,1kg</m:t>
          </m:r>
        </m:oMath>
      </m:oMathPara>
    </w:p>
    <w:p w14:paraId="3B23BD32" w14:textId="77777777" w:rsidR="00C61696" w:rsidRPr="004F0CB4" w:rsidRDefault="00C61696" w:rsidP="00C61696">
      <w:pPr>
        <w:tabs>
          <w:tab w:val="left" w:pos="360"/>
        </w:tabs>
        <w:spacing w:after="160" w:line="276" w:lineRule="auto"/>
        <w:ind w:left="720"/>
        <w:contextualSpacing/>
        <w:jc w:val="both"/>
        <w:rPr>
          <w:rFonts w:eastAsia="Calibri"/>
          <w:color w:val="auto"/>
          <w:sz w:val="26"/>
          <w:szCs w:val="26"/>
        </w:rPr>
      </w:pPr>
      <m:oMathPara>
        <m:oMath>
          <m:r>
            <w:rPr>
              <w:rFonts w:ascii="Cambria Math" w:eastAsia="Calibri" w:hAnsi="Cambria Math"/>
              <w:color w:val="auto"/>
              <w:sz w:val="26"/>
              <w:szCs w:val="26"/>
            </w:rPr>
            <m:t>Δ</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4</m:t>
              </m:r>
            </m:sub>
          </m:sSub>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bar>
                <m:barPr>
                  <m:pos m:val="top"/>
                  <m:ctrlPr>
                    <w:rPr>
                      <w:rFonts w:ascii="Cambria Math" w:eastAsia="Calibri" w:hAnsi="Cambria Math"/>
                      <w:i/>
                      <w:color w:val="auto"/>
                      <w:sz w:val="26"/>
                      <w:szCs w:val="26"/>
                    </w:rPr>
                  </m:ctrlPr>
                </m:barPr>
                <m:e>
                  <m:r>
                    <w:rPr>
                      <w:rFonts w:ascii="Cambria Math" w:eastAsia="Calibri" w:hAnsi="Cambria Math"/>
                      <w:color w:val="auto"/>
                      <w:sz w:val="26"/>
                      <w:szCs w:val="26"/>
                    </w:rPr>
                    <m:t>m</m:t>
                  </m:r>
                </m:e>
              </m:bar>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4</m:t>
                  </m:r>
                </m:sub>
              </m:sSub>
            </m:e>
          </m:d>
          <m:r>
            <w:rPr>
              <w:rFonts w:ascii="Cambria Math" w:eastAsia="Calibri" w:hAnsi="Cambria Math"/>
              <w:color w:val="auto"/>
              <w:sz w:val="26"/>
              <w:szCs w:val="26"/>
            </w:rPr>
            <m:t>=</m:t>
          </m:r>
          <m:d>
            <m:dPr>
              <m:begChr m:val="|"/>
              <m:endChr m:val="|"/>
              <m:ctrlPr>
                <w:rPr>
                  <w:rFonts w:ascii="Cambria Math" w:eastAsia="Calibri" w:hAnsi="Cambria Math"/>
                  <w:i/>
                  <w:color w:val="auto"/>
                  <w:sz w:val="26"/>
                  <w:szCs w:val="26"/>
                </w:rPr>
              </m:ctrlPr>
            </m:dPr>
            <m:e>
              <m:r>
                <w:rPr>
                  <w:rFonts w:ascii="Cambria Math" w:eastAsia="Calibri" w:hAnsi="Cambria Math"/>
                  <w:color w:val="auto"/>
                  <w:sz w:val="26"/>
                  <w:szCs w:val="26"/>
                </w:rPr>
                <m:t>4,3-4,2</m:t>
              </m:r>
            </m:e>
          </m:d>
          <m:r>
            <w:rPr>
              <w:rFonts w:ascii="Cambria Math" w:eastAsia="Calibri" w:hAnsi="Cambria Math"/>
              <w:color w:val="auto"/>
              <w:sz w:val="26"/>
              <w:szCs w:val="26"/>
            </w:rPr>
            <m:t>=0,1kg</m:t>
          </m:r>
        </m:oMath>
      </m:oMathPara>
    </w:p>
    <w:p w14:paraId="651DE7D3" w14:textId="77777777" w:rsidR="00C61696" w:rsidRPr="004F0CB4" w:rsidRDefault="00C61696" w:rsidP="00C61696">
      <w:pPr>
        <w:tabs>
          <w:tab w:val="left" w:pos="360"/>
        </w:tabs>
        <w:spacing w:after="160" w:line="276" w:lineRule="auto"/>
        <w:ind w:left="720"/>
        <w:contextualSpacing/>
        <w:jc w:val="both"/>
        <w:rPr>
          <w:rFonts w:eastAsia="Calibri"/>
          <w:color w:val="auto"/>
          <w:sz w:val="26"/>
          <w:szCs w:val="26"/>
        </w:rPr>
      </w:pPr>
      <w:r w:rsidRPr="004F0CB4">
        <w:rPr>
          <w:rFonts w:eastAsia="Calibri"/>
          <w:color w:val="auto"/>
          <w:sz w:val="26"/>
          <w:szCs w:val="26"/>
        </w:rPr>
        <w:t>Sai số tuyệt đối trung bình của phép đo:</w:t>
      </w:r>
    </w:p>
    <w:p w14:paraId="4753807D" w14:textId="77777777" w:rsidR="00C61696" w:rsidRPr="004F0CB4" w:rsidRDefault="00C61696" w:rsidP="00C61696">
      <w:pPr>
        <w:tabs>
          <w:tab w:val="left" w:pos="360"/>
        </w:tabs>
        <w:spacing w:after="160" w:line="276" w:lineRule="auto"/>
        <w:ind w:left="720"/>
        <w:contextualSpacing/>
        <w:jc w:val="both"/>
        <w:rPr>
          <w:rFonts w:eastAsia="Calibri"/>
          <w:color w:val="auto"/>
          <w:sz w:val="26"/>
          <w:szCs w:val="26"/>
        </w:rPr>
      </w:pPr>
      <m:oMathPara>
        <m:oMath>
          <m:r>
            <w:rPr>
              <w:rFonts w:ascii="Cambria Math" w:eastAsia="Calibri" w:hAnsi="Cambria Math"/>
              <w:color w:val="auto"/>
              <w:sz w:val="26"/>
              <w:szCs w:val="26"/>
            </w:rPr>
            <m:t>Δ</m:t>
          </m:r>
          <m:bar>
            <m:barPr>
              <m:pos m:val="top"/>
              <m:ctrlPr>
                <w:rPr>
                  <w:rFonts w:ascii="Cambria Math" w:eastAsia="Calibri" w:hAnsi="Cambria Math"/>
                  <w:i/>
                  <w:color w:val="auto"/>
                  <w:sz w:val="26"/>
                  <w:szCs w:val="26"/>
                </w:rPr>
              </m:ctrlPr>
            </m:barPr>
            <m:e>
              <m:r>
                <w:rPr>
                  <w:rFonts w:ascii="Cambria Math" w:eastAsia="Calibri" w:hAnsi="Cambria Math"/>
                  <w:color w:val="auto"/>
                  <w:sz w:val="26"/>
                  <w:szCs w:val="26"/>
                </w:rPr>
                <m:t>m</m:t>
              </m:r>
            </m:e>
          </m:bar>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Δ</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1</m:t>
                  </m:r>
                </m:sub>
              </m:sSub>
              <m:r>
                <w:rPr>
                  <w:rFonts w:ascii="Cambria Math" w:eastAsia="Calibri" w:hAnsi="Cambria Math"/>
                  <w:color w:val="auto"/>
                  <w:sz w:val="26"/>
                  <w:szCs w:val="26"/>
                </w:rPr>
                <m:t>+Δ</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2</m:t>
                  </m:r>
                </m:sub>
              </m:sSub>
              <m:r>
                <w:rPr>
                  <w:rFonts w:ascii="Cambria Math" w:eastAsia="Calibri" w:hAnsi="Cambria Math"/>
                  <w:color w:val="auto"/>
                  <w:sz w:val="26"/>
                  <w:szCs w:val="26"/>
                </w:rPr>
                <m:t>+Δ</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3</m:t>
                  </m:r>
                </m:sub>
              </m:sSub>
              <m:r>
                <w:rPr>
                  <w:rFonts w:ascii="Cambria Math" w:eastAsia="Calibri" w:hAnsi="Cambria Math"/>
                  <w:color w:val="auto"/>
                  <w:sz w:val="26"/>
                  <w:szCs w:val="26"/>
                </w:rPr>
                <m:t>+Δ</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m</m:t>
                  </m:r>
                </m:e>
                <m:sub>
                  <m:r>
                    <w:rPr>
                      <w:rFonts w:ascii="Cambria Math" w:eastAsia="Calibri" w:hAnsi="Cambria Math"/>
                      <w:color w:val="auto"/>
                      <w:sz w:val="26"/>
                      <w:szCs w:val="26"/>
                    </w:rPr>
                    <m:t>4</m:t>
                  </m:r>
                </m:sub>
              </m:sSub>
            </m:num>
            <m:den>
              <m:r>
                <w:rPr>
                  <w:rFonts w:ascii="Cambria Math" w:eastAsia="Calibri" w:hAnsi="Cambria Math"/>
                  <w:color w:val="auto"/>
                  <w:sz w:val="26"/>
                  <w:szCs w:val="26"/>
                </w:rPr>
                <m:t>4</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0,1+0,1+0,1+0,1</m:t>
              </m:r>
            </m:num>
            <m:den>
              <m:r>
                <w:rPr>
                  <w:rFonts w:ascii="Cambria Math" w:eastAsia="Calibri" w:hAnsi="Cambria Math"/>
                  <w:color w:val="auto"/>
                  <w:sz w:val="26"/>
                  <w:szCs w:val="26"/>
                </w:rPr>
                <m:t>4</m:t>
              </m:r>
            </m:den>
          </m:f>
          <m:r>
            <w:rPr>
              <w:rFonts w:ascii="Cambria Math" w:eastAsia="Calibri" w:hAnsi="Cambria Math"/>
              <w:color w:val="auto"/>
              <w:sz w:val="26"/>
              <w:szCs w:val="26"/>
            </w:rPr>
            <m:t>=0,1kg</m:t>
          </m:r>
        </m:oMath>
      </m:oMathPara>
    </w:p>
    <w:p w14:paraId="69751865" w14:textId="77777777" w:rsidR="00C61696" w:rsidRPr="004F0CB4" w:rsidRDefault="00C61696" w:rsidP="00C61696">
      <w:pPr>
        <w:tabs>
          <w:tab w:val="left" w:pos="360"/>
        </w:tabs>
        <w:spacing w:line="276" w:lineRule="auto"/>
        <w:ind w:left="360"/>
        <w:jc w:val="both"/>
        <w:rPr>
          <w:rFonts w:eastAsia="Calibri"/>
          <w:color w:val="auto"/>
          <w:sz w:val="26"/>
          <w:szCs w:val="26"/>
        </w:rPr>
      </w:pPr>
      <w:r w:rsidRPr="004F0CB4">
        <w:rPr>
          <w:rFonts w:eastAsia="Calibri"/>
          <w:color w:val="auto"/>
          <w:sz w:val="26"/>
          <w:szCs w:val="26"/>
        </w:rPr>
        <w:t xml:space="preserve">      Sai số tuyệt đối của phép đo là:</w:t>
      </w:r>
    </w:p>
    <w:p w14:paraId="4C35C47D" w14:textId="77777777" w:rsidR="00C61696" w:rsidRPr="004F0CB4" w:rsidRDefault="00C61696" w:rsidP="00C61696">
      <w:pPr>
        <w:tabs>
          <w:tab w:val="left" w:pos="360"/>
        </w:tabs>
        <w:spacing w:line="276" w:lineRule="auto"/>
        <w:ind w:left="360"/>
        <w:jc w:val="both"/>
        <w:rPr>
          <w:rFonts w:eastAsia="Calibri"/>
          <w:color w:val="auto"/>
          <w:sz w:val="26"/>
          <w:szCs w:val="26"/>
        </w:rPr>
      </w:pPr>
      <m:oMathPara>
        <m:oMath>
          <m:r>
            <w:rPr>
              <w:rFonts w:ascii="Cambria Math" w:hAnsi="Cambria Math"/>
              <w:color w:val="auto"/>
              <w:sz w:val="26"/>
              <w:szCs w:val="26"/>
            </w:rPr>
            <m:t xml:space="preserve">∆m= </m:t>
          </m:r>
          <m:acc>
            <m:accPr>
              <m:chr m:val="̅"/>
              <m:ctrlPr>
                <w:rPr>
                  <w:rFonts w:ascii="Cambria Math" w:hAnsi="Cambria Math"/>
                  <w:i/>
                  <w:color w:val="auto"/>
                  <w:sz w:val="26"/>
                  <w:szCs w:val="26"/>
                </w:rPr>
              </m:ctrlPr>
            </m:accPr>
            <m:e>
              <m:r>
                <w:rPr>
                  <w:rFonts w:ascii="Cambria Math" w:hAnsi="Cambria Math"/>
                  <w:color w:val="auto"/>
                  <w:sz w:val="26"/>
                  <w:szCs w:val="26"/>
                </w:rPr>
                <m:t>∆m</m:t>
              </m:r>
            </m:e>
          </m:acc>
          <m:r>
            <w:rPr>
              <w:rFonts w:ascii="Cambria Math" w:hAnsi="Cambria Math"/>
              <w:color w:val="auto"/>
              <w:sz w:val="26"/>
              <w:szCs w:val="26"/>
            </w:rPr>
            <m:t xml:space="preserve">+ </m:t>
          </m:r>
          <m:sSub>
            <m:sSubPr>
              <m:ctrlPr>
                <w:rPr>
                  <w:rFonts w:ascii="Cambria Math" w:hAnsi="Cambria Math"/>
                  <w:i/>
                  <w:color w:val="auto"/>
                  <w:sz w:val="26"/>
                  <w:szCs w:val="26"/>
                </w:rPr>
              </m:ctrlPr>
            </m:sSubPr>
            <m:e>
              <m:r>
                <w:rPr>
                  <w:rFonts w:ascii="Cambria Math" w:hAnsi="Cambria Math"/>
                  <w:color w:val="auto"/>
                  <w:sz w:val="26"/>
                  <w:szCs w:val="26"/>
                </w:rPr>
                <m:t>∆m</m:t>
              </m:r>
            </m:e>
            <m:sub>
              <m:r>
                <w:rPr>
                  <w:rFonts w:ascii="Cambria Math" w:hAnsi="Cambria Math"/>
                  <w:color w:val="auto"/>
                  <w:sz w:val="26"/>
                  <w:szCs w:val="26"/>
                </w:rPr>
                <m:t>dc</m:t>
              </m:r>
            </m:sub>
          </m:sSub>
          <m:r>
            <w:rPr>
              <w:rFonts w:ascii="Cambria Math" w:eastAsia="Calibri" w:hAnsi="Cambria Math"/>
              <w:color w:val="auto"/>
              <w:sz w:val="26"/>
              <w:szCs w:val="26"/>
            </w:rPr>
            <m:t>=0,1+0,1=0,2 kg</m:t>
          </m:r>
        </m:oMath>
      </m:oMathPara>
    </w:p>
    <w:p w14:paraId="45BFDB88" w14:textId="77777777" w:rsidR="00C61696" w:rsidRPr="004F0CB4" w:rsidRDefault="00C61696">
      <w:pPr>
        <w:numPr>
          <w:ilvl w:val="0"/>
          <w:numId w:val="28"/>
        </w:numPr>
        <w:spacing w:after="160" w:line="276" w:lineRule="auto"/>
        <w:ind w:hanging="720"/>
        <w:contextualSpacing/>
        <w:rPr>
          <w:rFonts w:eastAsiaTheme="minorHAnsi"/>
          <w:color w:val="auto"/>
          <w:sz w:val="26"/>
          <w:szCs w:val="26"/>
        </w:rPr>
      </w:pPr>
      <w:r w:rsidRPr="004F0CB4">
        <w:rPr>
          <w:rFonts w:eastAsiaTheme="minorHAnsi"/>
          <w:color w:val="auto"/>
          <w:sz w:val="26"/>
          <w:szCs w:val="26"/>
        </w:rPr>
        <w:t>Giá trị đường kính trung bình:</w:t>
      </w:r>
    </w:p>
    <w:p w14:paraId="6C55CE5D" w14:textId="77777777" w:rsidR="00C61696" w:rsidRPr="004F0CB4" w:rsidRDefault="00000000" w:rsidP="00C61696">
      <w:pPr>
        <w:spacing w:after="160" w:line="276" w:lineRule="auto"/>
        <w:ind w:left="720"/>
        <w:contextualSpacing/>
        <w:rPr>
          <w:rFonts w:eastAsiaTheme="minorHAnsi"/>
          <w:color w:val="auto"/>
          <w:sz w:val="26"/>
          <w:szCs w:val="26"/>
        </w:rPr>
      </w:pPr>
      <m:oMath>
        <m:bar>
          <m:barPr>
            <m:pos m:val="top"/>
            <m:ctrlPr>
              <w:rPr>
                <w:rFonts w:ascii="Cambria Math" w:eastAsiaTheme="minorHAnsi" w:hAnsi="Cambria Math"/>
                <w:i/>
                <w:color w:val="auto"/>
                <w:sz w:val="26"/>
                <w:szCs w:val="26"/>
              </w:rPr>
            </m:ctrlPr>
          </m:barPr>
          <m:e>
            <m:r>
              <w:rPr>
                <w:rFonts w:ascii="Cambria Math" w:eastAsiaTheme="minorHAnsi" w:hAnsi="Cambria Math"/>
                <w:color w:val="auto"/>
                <w:sz w:val="26"/>
                <w:szCs w:val="26"/>
              </w:rPr>
              <m:t>d</m:t>
            </m:r>
          </m:e>
        </m:bar>
        <m:r>
          <w:rPr>
            <w:rFonts w:ascii="Cambria Math" w:eastAsiaTheme="minorHAnsi" w:hAnsi="Cambria Math"/>
            <w:color w:val="auto"/>
            <w:sz w:val="26"/>
            <w:szCs w:val="26"/>
          </w:rPr>
          <m:t>=</m:t>
        </m:r>
        <m:f>
          <m:fPr>
            <m:ctrlPr>
              <w:rPr>
                <w:rFonts w:ascii="Cambria Math" w:eastAsiaTheme="minorHAnsi" w:hAnsi="Cambria Math"/>
                <w:i/>
                <w:color w:val="auto"/>
                <w:sz w:val="26"/>
                <w:szCs w:val="26"/>
              </w:rPr>
            </m:ctrlPr>
          </m:fPr>
          <m:num>
            <m:r>
              <w:rPr>
                <w:rFonts w:ascii="Cambria Math" w:eastAsiaTheme="minorHAnsi" w:hAnsi="Cambria Math"/>
                <w:color w:val="auto"/>
                <w:sz w:val="26"/>
                <w:szCs w:val="26"/>
              </w:rPr>
              <m:t>2,620+2,625+2,630+2,628+2,626</m:t>
            </m:r>
          </m:num>
          <m:den>
            <m:r>
              <w:rPr>
                <w:rFonts w:ascii="Cambria Math" w:eastAsiaTheme="minorHAnsi" w:hAnsi="Cambria Math"/>
                <w:color w:val="auto"/>
                <w:sz w:val="26"/>
                <w:szCs w:val="26"/>
              </w:rPr>
              <m:t>5</m:t>
            </m:r>
          </m:den>
        </m:f>
        <m:r>
          <w:rPr>
            <w:rFonts w:ascii="Cambria Math" w:eastAsiaTheme="minorHAnsi" w:hAnsi="Cambria Math"/>
            <w:color w:val="auto"/>
            <w:sz w:val="26"/>
            <w:szCs w:val="26"/>
          </w:rPr>
          <m:t>=2,6258cm≈2,626</m:t>
        </m:r>
      </m:oMath>
      <w:r w:rsidR="00C61696" w:rsidRPr="004F0CB4">
        <w:rPr>
          <w:rFonts w:eastAsiaTheme="minorHAnsi"/>
          <w:color w:val="auto"/>
          <w:sz w:val="26"/>
          <w:szCs w:val="26"/>
        </w:rPr>
        <w:t>cm</w:t>
      </w:r>
    </w:p>
    <w:p w14:paraId="32DABD72" w14:textId="77777777" w:rsidR="00C61696" w:rsidRPr="004F0CB4" w:rsidRDefault="00C61696" w:rsidP="00C61696">
      <w:pPr>
        <w:spacing w:after="160" w:line="276" w:lineRule="auto"/>
        <w:contextualSpacing/>
        <w:rPr>
          <w:rFonts w:eastAsiaTheme="minorEastAsia"/>
          <w:color w:val="auto"/>
          <w:sz w:val="26"/>
          <w:szCs w:val="26"/>
        </w:rPr>
      </w:pPr>
      <w:r w:rsidRPr="004F0CB4">
        <w:rPr>
          <w:rFonts w:eastAsiaTheme="minorHAnsi"/>
          <w:color w:val="auto"/>
          <w:sz w:val="26"/>
          <w:szCs w:val="26"/>
        </w:rPr>
        <w:t xml:space="preserve">Sai số tuyệt đối của phép đo: </w:t>
      </w:r>
      <m:oMath>
        <m:r>
          <w:rPr>
            <w:rFonts w:ascii="Cambria Math" w:eastAsiaTheme="minorHAnsi" w:hAnsi="Cambria Math"/>
            <w:color w:val="auto"/>
            <w:sz w:val="26"/>
            <w:szCs w:val="26"/>
          </w:rPr>
          <m:t>Δd=</m:t>
        </m:r>
        <m:bar>
          <m:barPr>
            <m:pos m:val="top"/>
            <m:ctrlPr>
              <w:rPr>
                <w:rFonts w:ascii="Cambria Math" w:eastAsiaTheme="minorHAnsi" w:hAnsi="Cambria Math"/>
                <w:i/>
                <w:color w:val="auto"/>
                <w:sz w:val="26"/>
                <w:szCs w:val="26"/>
              </w:rPr>
            </m:ctrlPr>
          </m:barPr>
          <m:e>
            <m:r>
              <w:rPr>
                <w:rFonts w:ascii="Cambria Math" w:eastAsiaTheme="minorHAnsi" w:hAnsi="Cambria Math"/>
                <w:color w:val="auto"/>
                <w:sz w:val="26"/>
                <w:szCs w:val="26"/>
              </w:rPr>
              <m:t>Δd</m:t>
            </m:r>
          </m:e>
        </m:bar>
        <m:r>
          <w:rPr>
            <w:rFonts w:ascii="Cambria Math" w:eastAsiaTheme="minorHAnsi" w:hAnsi="Cambria Math"/>
            <w:color w:val="auto"/>
            <w:sz w:val="26"/>
            <w:szCs w:val="26"/>
          </w:rPr>
          <m:t>+Δ</m:t>
        </m:r>
        <m:sSub>
          <m:sSubPr>
            <m:ctrlPr>
              <w:rPr>
                <w:rFonts w:ascii="Cambria Math" w:eastAsiaTheme="minorHAnsi" w:hAnsi="Cambria Math"/>
                <w:i/>
                <w:color w:val="auto"/>
                <w:sz w:val="26"/>
                <w:szCs w:val="26"/>
              </w:rPr>
            </m:ctrlPr>
          </m:sSubPr>
          <m:e>
            <m:r>
              <w:rPr>
                <w:rFonts w:ascii="Cambria Math" w:eastAsiaTheme="minorHAnsi" w:hAnsi="Cambria Math"/>
                <w:color w:val="auto"/>
                <w:sz w:val="26"/>
                <w:szCs w:val="26"/>
              </w:rPr>
              <m:t>d</m:t>
            </m:r>
          </m:e>
          <m:sub>
            <m:r>
              <w:rPr>
                <w:rFonts w:ascii="Cambria Math" w:eastAsiaTheme="minorHAnsi" w:hAnsi="Cambria Math"/>
                <w:color w:val="auto"/>
                <w:sz w:val="26"/>
                <w:szCs w:val="26"/>
              </w:rPr>
              <m:t>dc</m:t>
            </m:r>
          </m:sub>
        </m:sSub>
      </m:oMath>
      <w:r w:rsidRPr="004F0CB4">
        <w:rPr>
          <w:rFonts w:eastAsiaTheme="minorHAnsi"/>
          <w:color w:val="auto"/>
          <w:sz w:val="26"/>
          <w:szCs w:val="26"/>
        </w:rPr>
        <w:t xml:space="preserve"> mà bỏ qua sai số dụng cụ nên </w:t>
      </w:r>
    </w:p>
    <w:p w14:paraId="0CA29B67" w14:textId="77777777" w:rsidR="00C61696" w:rsidRPr="004F0CB4" w:rsidRDefault="00C61696" w:rsidP="00C61696">
      <w:pPr>
        <w:spacing w:after="160" w:line="276" w:lineRule="auto"/>
        <w:contextualSpacing/>
        <w:rPr>
          <w:rFonts w:eastAsiaTheme="minorHAnsi"/>
          <w:color w:val="auto"/>
          <w:sz w:val="26"/>
          <w:szCs w:val="26"/>
        </w:rPr>
      </w:pPr>
      <m:oMath>
        <m:r>
          <w:rPr>
            <w:rFonts w:ascii="Cambria Math" w:eastAsiaTheme="minorHAnsi" w:hAnsi="Cambria Math"/>
            <w:color w:val="auto"/>
            <w:sz w:val="26"/>
            <w:szCs w:val="26"/>
          </w:rPr>
          <m:t>Δd=</m:t>
        </m:r>
        <m:bar>
          <m:barPr>
            <m:pos m:val="top"/>
            <m:ctrlPr>
              <w:rPr>
                <w:rFonts w:ascii="Cambria Math" w:eastAsiaTheme="minorHAnsi" w:hAnsi="Cambria Math"/>
                <w:i/>
                <w:color w:val="auto"/>
                <w:sz w:val="26"/>
                <w:szCs w:val="26"/>
              </w:rPr>
            </m:ctrlPr>
          </m:barPr>
          <m:e>
            <m:r>
              <w:rPr>
                <w:rFonts w:ascii="Cambria Math" w:eastAsiaTheme="minorHAnsi" w:hAnsi="Cambria Math"/>
                <w:color w:val="auto"/>
                <w:sz w:val="26"/>
                <w:szCs w:val="26"/>
              </w:rPr>
              <m:t>Δd</m:t>
            </m:r>
          </m:e>
        </m:bar>
        <m:r>
          <w:rPr>
            <w:rFonts w:ascii="Cambria Math" w:eastAsiaTheme="minorHAnsi" w:hAnsi="Cambria Math"/>
            <w:color w:val="auto"/>
            <w:sz w:val="26"/>
            <w:szCs w:val="26"/>
          </w:rPr>
          <m:t>=</m:t>
        </m:r>
        <m:f>
          <m:fPr>
            <m:ctrlPr>
              <w:rPr>
                <w:rFonts w:ascii="Cambria Math" w:eastAsiaTheme="minorHAnsi" w:hAnsi="Cambria Math"/>
                <w:i/>
                <w:color w:val="auto"/>
                <w:sz w:val="26"/>
                <w:szCs w:val="26"/>
              </w:rPr>
            </m:ctrlPr>
          </m:fPr>
          <m:num>
            <m:d>
              <m:dPr>
                <m:begChr m:val="|"/>
                <m:endChr m:val="|"/>
                <m:ctrlPr>
                  <w:rPr>
                    <w:rFonts w:ascii="Cambria Math" w:eastAsiaTheme="minorHAnsi" w:hAnsi="Cambria Math"/>
                    <w:i/>
                    <w:color w:val="auto"/>
                    <w:sz w:val="26"/>
                    <w:szCs w:val="26"/>
                  </w:rPr>
                </m:ctrlPr>
              </m:dPr>
              <m:e>
                <m:r>
                  <w:rPr>
                    <w:rFonts w:ascii="Cambria Math" w:eastAsiaTheme="minorHAnsi" w:hAnsi="Cambria Math"/>
                    <w:color w:val="auto"/>
                    <w:sz w:val="26"/>
                    <w:szCs w:val="26"/>
                  </w:rPr>
                  <m:t>2,626-2,620</m:t>
                </m:r>
              </m:e>
            </m:d>
            <m:r>
              <w:rPr>
                <w:rFonts w:ascii="Cambria Math" w:eastAsiaTheme="minorHAnsi" w:hAnsi="Cambria Math"/>
                <w:color w:val="auto"/>
                <w:sz w:val="26"/>
                <w:szCs w:val="26"/>
              </w:rPr>
              <m:t>+</m:t>
            </m:r>
            <m:d>
              <m:dPr>
                <m:begChr m:val="|"/>
                <m:endChr m:val="|"/>
                <m:ctrlPr>
                  <w:rPr>
                    <w:rFonts w:ascii="Cambria Math" w:eastAsiaTheme="minorHAnsi" w:hAnsi="Cambria Math"/>
                    <w:i/>
                    <w:color w:val="auto"/>
                    <w:sz w:val="26"/>
                    <w:szCs w:val="26"/>
                  </w:rPr>
                </m:ctrlPr>
              </m:dPr>
              <m:e>
                <m:r>
                  <w:rPr>
                    <w:rFonts w:ascii="Cambria Math" w:eastAsiaTheme="minorHAnsi" w:hAnsi="Cambria Math"/>
                    <w:color w:val="auto"/>
                    <w:sz w:val="26"/>
                    <w:szCs w:val="26"/>
                  </w:rPr>
                  <m:t>2,626-2,625</m:t>
                </m:r>
              </m:e>
            </m:d>
            <m:r>
              <w:rPr>
                <w:rFonts w:ascii="Cambria Math" w:eastAsiaTheme="minorHAnsi" w:hAnsi="Cambria Math"/>
                <w:color w:val="auto"/>
                <w:sz w:val="26"/>
                <w:szCs w:val="26"/>
              </w:rPr>
              <m:t>+</m:t>
            </m:r>
            <m:d>
              <m:dPr>
                <m:begChr m:val="|"/>
                <m:endChr m:val="|"/>
                <m:ctrlPr>
                  <w:rPr>
                    <w:rFonts w:ascii="Cambria Math" w:eastAsiaTheme="minorHAnsi" w:hAnsi="Cambria Math"/>
                    <w:i/>
                    <w:color w:val="auto"/>
                    <w:sz w:val="26"/>
                    <w:szCs w:val="26"/>
                  </w:rPr>
                </m:ctrlPr>
              </m:dPr>
              <m:e>
                <m:r>
                  <w:rPr>
                    <w:rFonts w:ascii="Cambria Math" w:eastAsiaTheme="minorHAnsi" w:hAnsi="Cambria Math"/>
                    <w:color w:val="auto"/>
                    <w:sz w:val="26"/>
                    <w:szCs w:val="26"/>
                  </w:rPr>
                  <m:t>2,626-2,630</m:t>
                </m:r>
              </m:e>
            </m:d>
            <m:r>
              <w:rPr>
                <w:rFonts w:ascii="Cambria Math" w:eastAsiaTheme="minorHAnsi" w:hAnsi="Cambria Math"/>
                <w:color w:val="auto"/>
                <w:sz w:val="26"/>
                <w:szCs w:val="26"/>
              </w:rPr>
              <m:t>+</m:t>
            </m:r>
            <m:d>
              <m:dPr>
                <m:begChr m:val="|"/>
                <m:endChr m:val="|"/>
                <m:ctrlPr>
                  <w:rPr>
                    <w:rFonts w:ascii="Cambria Math" w:eastAsiaTheme="minorHAnsi" w:hAnsi="Cambria Math"/>
                    <w:i/>
                    <w:color w:val="auto"/>
                    <w:sz w:val="26"/>
                    <w:szCs w:val="26"/>
                  </w:rPr>
                </m:ctrlPr>
              </m:dPr>
              <m:e>
                <m:r>
                  <w:rPr>
                    <w:rFonts w:ascii="Cambria Math" w:eastAsiaTheme="minorHAnsi" w:hAnsi="Cambria Math"/>
                    <w:color w:val="auto"/>
                    <w:sz w:val="26"/>
                    <w:szCs w:val="26"/>
                  </w:rPr>
                  <m:t>2,626-2,628</m:t>
                </m:r>
              </m:e>
            </m:d>
            <m:r>
              <w:rPr>
                <w:rFonts w:ascii="Cambria Math" w:eastAsiaTheme="minorHAnsi" w:hAnsi="Cambria Math"/>
                <w:color w:val="auto"/>
                <w:sz w:val="26"/>
                <w:szCs w:val="26"/>
              </w:rPr>
              <m:t>+</m:t>
            </m:r>
            <m:d>
              <m:dPr>
                <m:begChr m:val="|"/>
                <m:endChr m:val="|"/>
                <m:ctrlPr>
                  <w:rPr>
                    <w:rFonts w:ascii="Cambria Math" w:eastAsiaTheme="minorHAnsi" w:hAnsi="Cambria Math"/>
                    <w:i/>
                    <w:color w:val="auto"/>
                    <w:sz w:val="26"/>
                    <w:szCs w:val="26"/>
                  </w:rPr>
                </m:ctrlPr>
              </m:dPr>
              <m:e>
                <m:r>
                  <w:rPr>
                    <w:rFonts w:ascii="Cambria Math" w:eastAsiaTheme="minorHAnsi" w:hAnsi="Cambria Math"/>
                    <w:color w:val="auto"/>
                    <w:sz w:val="26"/>
                    <w:szCs w:val="26"/>
                  </w:rPr>
                  <m:t>2,626-2,626</m:t>
                </m:r>
              </m:e>
            </m:d>
          </m:num>
          <m:den>
            <m:r>
              <w:rPr>
                <w:rFonts w:ascii="Cambria Math" w:eastAsiaTheme="minorHAnsi" w:hAnsi="Cambria Math"/>
                <w:color w:val="auto"/>
                <w:sz w:val="26"/>
                <w:szCs w:val="26"/>
              </w:rPr>
              <m:t>5</m:t>
            </m:r>
          </m:den>
        </m:f>
        <m:r>
          <w:rPr>
            <w:rFonts w:ascii="Cambria Math" w:eastAsiaTheme="minorHAnsi" w:hAnsi="Cambria Math"/>
            <w:color w:val="auto"/>
            <w:sz w:val="26"/>
            <w:szCs w:val="26"/>
          </w:rPr>
          <m:t>=0,0026</m:t>
        </m:r>
      </m:oMath>
      <w:r w:rsidRPr="004F0CB4">
        <w:rPr>
          <w:rFonts w:eastAsiaTheme="minorHAnsi"/>
          <w:color w:val="auto"/>
          <w:sz w:val="26"/>
          <w:szCs w:val="26"/>
        </w:rPr>
        <w:t>cm.</w:t>
      </w:r>
    </w:p>
    <w:p w14:paraId="553081DA" w14:textId="77777777" w:rsidR="00C61696" w:rsidRPr="004F0CB4" w:rsidRDefault="00C61696" w:rsidP="00C61696">
      <w:pPr>
        <w:spacing w:after="160" w:line="276" w:lineRule="auto"/>
        <w:contextualSpacing/>
        <w:rPr>
          <w:rFonts w:eastAsiaTheme="minorHAnsi"/>
          <w:color w:val="auto"/>
          <w:sz w:val="26"/>
          <w:szCs w:val="26"/>
        </w:rPr>
      </w:pPr>
      <w:r w:rsidRPr="004F0CB4">
        <w:rPr>
          <w:rFonts w:eastAsiaTheme="minorHAnsi"/>
          <w:color w:val="auto"/>
          <w:sz w:val="26"/>
          <w:szCs w:val="26"/>
        </w:rPr>
        <w:t>Sai số tỉ đối của phép đo:</w:t>
      </w:r>
    </w:p>
    <w:p w14:paraId="40F27451" w14:textId="77777777" w:rsidR="00C61696" w:rsidRPr="004F0CB4" w:rsidRDefault="00000000" w:rsidP="00C61696">
      <w:pPr>
        <w:spacing w:after="160" w:line="276" w:lineRule="auto"/>
        <w:contextualSpacing/>
        <w:jc w:val="center"/>
        <w:rPr>
          <w:rFonts w:eastAsiaTheme="minorHAnsi"/>
          <w:color w:val="auto"/>
          <w:sz w:val="26"/>
          <w:szCs w:val="26"/>
        </w:rPr>
      </w:pPr>
      <m:oMathPara>
        <m:oMath>
          <m:f>
            <m:fPr>
              <m:ctrlPr>
                <w:rPr>
                  <w:rFonts w:ascii="Cambria Math" w:eastAsiaTheme="minorHAnsi" w:hAnsi="Cambria Math"/>
                  <w:i/>
                  <w:color w:val="auto"/>
                  <w:sz w:val="26"/>
                  <w:szCs w:val="26"/>
                </w:rPr>
              </m:ctrlPr>
            </m:fPr>
            <m:num>
              <m:r>
                <w:rPr>
                  <w:rFonts w:ascii="Cambria Math" w:eastAsiaTheme="minorHAnsi" w:hAnsi="Cambria Math"/>
                  <w:color w:val="auto"/>
                  <w:sz w:val="26"/>
                  <w:szCs w:val="26"/>
                </w:rPr>
                <m:t>Δd</m:t>
              </m:r>
            </m:num>
            <m:den>
              <m:bar>
                <m:barPr>
                  <m:pos m:val="top"/>
                  <m:ctrlPr>
                    <w:rPr>
                      <w:rFonts w:ascii="Cambria Math" w:eastAsiaTheme="minorHAnsi" w:hAnsi="Cambria Math"/>
                      <w:i/>
                      <w:color w:val="auto"/>
                      <w:sz w:val="26"/>
                      <w:szCs w:val="26"/>
                    </w:rPr>
                  </m:ctrlPr>
                </m:barPr>
                <m:e>
                  <m:r>
                    <w:rPr>
                      <w:rFonts w:ascii="Cambria Math" w:eastAsiaTheme="minorHAnsi" w:hAnsi="Cambria Math"/>
                      <w:color w:val="auto"/>
                      <w:sz w:val="26"/>
                      <w:szCs w:val="26"/>
                    </w:rPr>
                    <m:t>d</m:t>
                  </m:r>
                </m:e>
              </m:bar>
            </m:den>
          </m:f>
          <m:r>
            <w:rPr>
              <w:rFonts w:ascii="Cambria Math" w:eastAsiaTheme="minorHAnsi" w:hAnsi="Cambria Math"/>
              <w:color w:val="auto"/>
              <w:sz w:val="26"/>
              <w:szCs w:val="26"/>
            </w:rPr>
            <m:t>=</m:t>
          </m:r>
          <m:f>
            <m:fPr>
              <m:ctrlPr>
                <w:rPr>
                  <w:rFonts w:ascii="Cambria Math" w:eastAsiaTheme="minorHAnsi" w:hAnsi="Cambria Math"/>
                  <w:i/>
                  <w:color w:val="auto"/>
                  <w:sz w:val="26"/>
                  <w:szCs w:val="26"/>
                </w:rPr>
              </m:ctrlPr>
            </m:fPr>
            <m:num>
              <m:r>
                <w:rPr>
                  <w:rFonts w:ascii="Cambria Math" w:eastAsiaTheme="minorHAnsi" w:hAnsi="Cambria Math"/>
                  <w:color w:val="auto"/>
                  <w:sz w:val="26"/>
                  <w:szCs w:val="26"/>
                </w:rPr>
                <m:t>0,0026</m:t>
              </m:r>
            </m:num>
            <m:den>
              <m:r>
                <w:rPr>
                  <w:rFonts w:ascii="Cambria Math" w:eastAsiaTheme="minorHAnsi" w:hAnsi="Cambria Math"/>
                  <w:color w:val="auto"/>
                  <w:sz w:val="26"/>
                  <w:szCs w:val="26"/>
                </w:rPr>
                <m:t>2,626</m:t>
              </m:r>
            </m:den>
          </m:f>
          <m:r>
            <w:rPr>
              <w:rFonts w:ascii="Cambria Math" w:eastAsiaTheme="minorHAnsi" w:hAnsi="Cambria Math"/>
              <w:color w:val="auto"/>
              <w:sz w:val="26"/>
              <w:szCs w:val="26"/>
            </w:rPr>
            <m:t>.100%≈0,1%</m:t>
          </m:r>
        </m:oMath>
      </m:oMathPara>
    </w:p>
    <w:p w14:paraId="30652563" w14:textId="77777777" w:rsidR="00C61696" w:rsidRPr="004F0CB4" w:rsidRDefault="00C61696" w:rsidP="00C61696">
      <w:pPr>
        <w:spacing w:after="160" w:line="276" w:lineRule="auto"/>
        <w:contextualSpacing/>
        <w:jc w:val="center"/>
        <w:rPr>
          <w:rFonts w:eastAsiaTheme="minorHAnsi"/>
          <w:color w:val="auto"/>
          <w:sz w:val="26"/>
          <w:szCs w:val="26"/>
        </w:rPr>
      </w:pPr>
    </w:p>
    <w:p w14:paraId="6BD02AC1" w14:textId="61F04813" w:rsidR="000C0F11" w:rsidRPr="004F0CB4" w:rsidRDefault="000C0F11" w:rsidP="000C0F11">
      <w:pPr>
        <w:pStyle w:val="Heading2"/>
        <w:keepNext w:val="0"/>
        <w:keepLines w:val="0"/>
        <w:widowControl w:val="0"/>
        <w:spacing w:line="360" w:lineRule="auto"/>
        <w:jc w:val="center"/>
        <w:rPr>
          <w:color w:val="auto"/>
          <w:sz w:val="26"/>
        </w:rPr>
      </w:pPr>
      <w:r w:rsidRPr="004F0CB4">
        <w:rPr>
          <w:color w:val="auto"/>
          <w:sz w:val="26"/>
          <w:highlight w:val="yellow"/>
        </w:rPr>
        <w:t>ĐỀ ÔN TẬP SỐ 0</w:t>
      </w:r>
      <w:r w:rsidRPr="004F0CB4">
        <w:rPr>
          <w:color w:val="auto"/>
          <w:sz w:val="26"/>
        </w:rPr>
        <w:t>5</w:t>
      </w:r>
    </w:p>
    <w:p w14:paraId="1850B8D9" w14:textId="77777777" w:rsidR="000C0F11" w:rsidRPr="004F0CB4" w:rsidRDefault="000C0F11" w:rsidP="00C61696">
      <w:pPr>
        <w:spacing w:after="160" w:line="276" w:lineRule="auto"/>
        <w:contextualSpacing/>
        <w:jc w:val="center"/>
        <w:rPr>
          <w:rFonts w:eastAsiaTheme="minorHAnsi"/>
          <w:color w:val="auto"/>
          <w:sz w:val="26"/>
          <w:szCs w:val="26"/>
        </w:rPr>
      </w:pPr>
    </w:p>
    <w:p w14:paraId="12175D79" w14:textId="77777777" w:rsidR="00112E2C" w:rsidRPr="004F0CB4" w:rsidRDefault="00112E2C" w:rsidP="00112E2C">
      <w:pPr>
        <w:spacing w:line="276" w:lineRule="auto"/>
        <w:rPr>
          <w:color w:val="auto"/>
          <w:sz w:val="26"/>
          <w:szCs w:val="26"/>
        </w:rPr>
      </w:pPr>
      <w:r w:rsidRPr="004F0CB4">
        <w:rPr>
          <w:noProof/>
          <w:color w:val="auto"/>
          <w:sz w:val="26"/>
          <w:szCs w:val="26"/>
        </w:rPr>
        <mc:AlternateContent>
          <mc:Choice Requires="wpg">
            <w:drawing>
              <wp:inline distT="0" distB="0" distL="0" distR="0" wp14:anchorId="56A74D07" wp14:editId="6B42E141">
                <wp:extent cx="5443829" cy="324009"/>
                <wp:effectExtent l="0" t="0" r="5080" b="0"/>
                <wp:docPr id="499414741"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495872757" name="Group 44"/>
                        <wpg:cNvGrpSpPr>
                          <a:grpSpLocks/>
                        </wpg:cNvGrpSpPr>
                        <wpg:grpSpPr bwMode="auto">
                          <a:xfrm>
                            <a:off x="95" y="-1"/>
                            <a:ext cx="54449" cy="3265"/>
                            <a:chOff x="95" y="-1"/>
                            <a:chExt cx="54448" cy="3265"/>
                          </a:xfrm>
                        </wpg:grpSpPr>
                        <wpg:grpSp>
                          <wpg:cNvPr id="400335335" name="Group 45"/>
                          <wpg:cNvGrpSpPr>
                            <a:grpSpLocks/>
                          </wpg:cNvGrpSpPr>
                          <wpg:grpSpPr bwMode="auto">
                            <a:xfrm>
                              <a:off x="95" y="0"/>
                              <a:ext cx="54448" cy="3225"/>
                              <a:chOff x="92" y="0"/>
                              <a:chExt cx="52587" cy="3227"/>
                            </a:xfrm>
                          </wpg:grpSpPr>
                          <wps:wsp>
                            <wps:cNvPr id="373158505"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04987676"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82064348"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03830856"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252152" w14:textId="77777777" w:rsidR="00112E2C" w:rsidRPr="009111E4" w:rsidRDefault="00112E2C" w:rsidP="00112E2C">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2A7BFFF6" w14:textId="77777777" w:rsidR="00112E2C" w:rsidRPr="009111E4" w:rsidRDefault="00112E2C" w:rsidP="00112E2C">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165567143"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93AFF5" w14:textId="77777777" w:rsidR="00112E2C" w:rsidRPr="009111E4" w:rsidRDefault="00112E2C" w:rsidP="00112E2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56A74D07" id="_x0000_s1293"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">
                <v:group id="Group 44" o:spid="_x0000_s1294"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">
                  <v:group id="Group 45" o:spid="_x0000_s1295"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">
                    <v:shape id="Flowchart: Alternate Process 46" o:spid="_x0000_s1296"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" fillcolor="#98c1d9" stroked="f" strokeweight="1pt">
                      <v:fill opacity="52428f"/>
                    </v:shape>
                    <v:shape id="Hexagon 47" o:spid="_x0000_s129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" adj="4292" fillcolor="#f60" stroked="f" strokeweight="1pt"/>
                    <v:shape id="Hexagon 48" o:spid="_x0000_s129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" adj="4292" fillcolor="#3d5a80" stroked="f" strokeweight="1pt"/>
                  </v:group>
                  <v:shape id="WordArt 192" o:spid="_x0000_s1299"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" filled="f" stroked="f">
                    <v:stroke joinstyle="round"/>
                    <o:lock v:ext="edit" shapetype="t"/>
                    <v:textbox>
                      <w:txbxContent>
                        <w:p w14:paraId="0B252152" w14:textId="77777777" w:rsidR="00112E2C" w:rsidRPr="009111E4" w:rsidRDefault="00112E2C" w:rsidP="00112E2C">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2A7BFFF6" w14:textId="77777777" w:rsidR="00112E2C" w:rsidRPr="009111E4" w:rsidRDefault="00112E2C" w:rsidP="00112E2C">
                          <w:pPr>
                            <w:pStyle w:val="NormalWeb"/>
                            <w:spacing w:line="240" w:lineRule="auto"/>
                            <w:ind w:firstLine="0"/>
                            <w:rPr>
                              <w:b/>
                              <w:color w:val="FFFFFF" w:themeColor="background1"/>
                              <w:sz w:val="32"/>
                              <w:szCs w:val="32"/>
                            </w:rPr>
                          </w:pPr>
                        </w:p>
                      </w:txbxContent>
                    </v:textbox>
                  </v:shape>
                </v:group>
                <v:shape id="WordArt 192" o:spid="_x0000_s1300"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" filled="f" stroked="f">
                  <v:stroke joinstyle="round"/>
                  <o:lock v:ext="edit" shapetype="t"/>
                  <v:textbox>
                    <w:txbxContent>
                      <w:p w14:paraId="0293AFF5" w14:textId="77777777" w:rsidR="00112E2C" w:rsidRPr="009111E4" w:rsidRDefault="00112E2C" w:rsidP="00112E2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2569AFBE" w14:textId="77777777" w:rsidR="00112E2C" w:rsidRPr="004F0CB4" w:rsidRDefault="00112E2C" w:rsidP="00112E2C">
      <w:pPr>
        <w:tabs>
          <w:tab w:val="left" w:pos="360"/>
        </w:tabs>
        <w:spacing w:line="276" w:lineRule="auto"/>
        <w:jc w:val="center"/>
        <w:rPr>
          <w:i/>
          <w:iCs/>
          <w:color w:val="auto"/>
          <w:sz w:val="26"/>
          <w:szCs w:val="26"/>
        </w:rPr>
      </w:pPr>
      <w:r w:rsidRPr="004F0CB4">
        <w:rPr>
          <w:i/>
          <w:iCs/>
          <w:color w:val="auto"/>
          <w:sz w:val="26"/>
          <w:szCs w:val="26"/>
        </w:rPr>
        <w:t>Thí sinh trả lời từ câu 1 đến câu 18. Mỗi câu  hỏi thí sinh chỉ chọn một phương án.</w:t>
      </w:r>
    </w:p>
    <w:p w14:paraId="6287DC1F" w14:textId="77777777" w:rsidR="00112E2C" w:rsidRPr="004F0CB4" w:rsidRDefault="00112E2C" w:rsidP="00112E2C">
      <w:pPr>
        <w:tabs>
          <w:tab w:val="left" w:pos="360"/>
        </w:tabs>
        <w:spacing w:line="276" w:lineRule="auto"/>
        <w:jc w:val="center"/>
        <w:rPr>
          <w:i/>
          <w:iCs/>
          <w:color w:val="auto"/>
          <w:sz w:val="26"/>
          <w:szCs w:val="26"/>
        </w:rPr>
      </w:pPr>
      <w:r w:rsidRPr="004F0CB4">
        <w:rPr>
          <w:i/>
          <w:iCs/>
          <w:color w:val="auto"/>
          <w:sz w:val="26"/>
          <w:szCs w:val="26"/>
        </w:rPr>
        <w:t>(Mỗi câu trả lời đúng thí sinh được 0,25 điểm)</w:t>
      </w:r>
    </w:p>
    <w:p w14:paraId="111471C6" w14:textId="77777777" w:rsidR="00112E2C" w:rsidRPr="004F0CB4" w:rsidRDefault="00112E2C" w:rsidP="00112E2C">
      <w:pPr>
        <w:tabs>
          <w:tab w:val="left" w:pos="360"/>
        </w:tabs>
        <w:spacing w:line="276" w:lineRule="auto"/>
        <w:rPr>
          <w:color w:val="auto"/>
          <w:sz w:val="26"/>
          <w:szCs w:val="26"/>
        </w:rPr>
      </w:pPr>
      <w:r w:rsidRPr="004F0CB4">
        <w:rPr>
          <w:b/>
          <w:bCs/>
          <w:color w:val="auto"/>
          <w:sz w:val="26"/>
          <w:szCs w:val="26"/>
        </w:rPr>
        <w:t xml:space="preserve">Câu 1: </w:t>
      </w:r>
      <w:r w:rsidRPr="004F0CB4">
        <w:rPr>
          <w:color w:val="auto"/>
          <w:sz w:val="26"/>
          <w:szCs w:val="26"/>
        </w:rPr>
        <w:t>Độ dịch chuyển và quãng đường đi được của vật có độ lớn bằng nhau khi vật</w:t>
      </w:r>
    </w:p>
    <w:p w14:paraId="585D6A9B" w14:textId="77777777" w:rsidR="00112E2C" w:rsidRPr="004F0CB4" w:rsidRDefault="00112E2C">
      <w:pPr>
        <w:pStyle w:val="ListParagraph"/>
        <w:numPr>
          <w:ilvl w:val="0"/>
          <w:numId w:val="41"/>
        </w:numPr>
        <w:tabs>
          <w:tab w:val="left" w:pos="360"/>
        </w:tabs>
        <w:spacing w:after="0" w:line="276" w:lineRule="auto"/>
        <w:rPr>
          <w:rFonts w:ascii="Times New Roman" w:hAnsi="Times New Roman" w:cs="Times New Roman"/>
          <w:sz w:val="26"/>
          <w:szCs w:val="26"/>
        </w:rPr>
      </w:pPr>
      <w:r w:rsidRPr="004F0CB4">
        <w:rPr>
          <w:rFonts w:ascii="Times New Roman" w:hAnsi="Times New Roman" w:cs="Times New Roman"/>
          <w:sz w:val="26"/>
          <w:szCs w:val="26"/>
        </w:rPr>
        <w:t>chuyển động thẳng và chỉ đổi chiều 2 lần.</w:t>
      </w:r>
    </w:p>
    <w:p w14:paraId="12CFA68F" w14:textId="77777777" w:rsidR="00112E2C" w:rsidRPr="004F0CB4" w:rsidRDefault="00112E2C">
      <w:pPr>
        <w:pStyle w:val="ListParagraph"/>
        <w:numPr>
          <w:ilvl w:val="0"/>
          <w:numId w:val="41"/>
        </w:numPr>
        <w:tabs>
          <w:tab w:val="left" w:pos="360"/>
        </w:tabs>
        <w:spacing w:after="0" w:line="276" w:lineRule="auto"/>
        <w:rPr>
          <w:rFonts w:ascii="Times New Roman" w:hAnsi="Times New Roman" w:cs="Times New Roman"/>
          <w:sz w:val="26"/>
          <w:szCs w:val="26"/>
        </w:rPr>
      </w:pPr>
      <w:r w:rsidRPr="004F0CB4">
        <w:rPr>
          <w:rFonts w:ascii="Times New Roman" w:hAnsi="Times New Roman" w:cs="Times New Roman"/>
          <w:sz w:val="26"/>
          <w:szCs w:val="26"/>
        </w:rPr>
        <w:t>chuyển động thẳng và chỉ đổi chiều 1 lần.</w:t>
      </w:r>
    </w:p>
    <w:p w14:paraId="43358527" w14:textId="77777777" w:rsidR="00112E2C" w:rsidRPr="004F0CB4" w:rsidRDefault="00112E2C">
      <w:pPr>
        <w:pStyle w:val="ListParagraph"/>
        <w:numPr>
          <w:ilvl w:val="0"/>
          <w:numId w:val="41"/>
        </w:numPr>
        <w:tabs>
          <w:tab w:val="left" w:pos="360"/>
        </w:tabs>
        <w:spacing w:after="0" w:line="276" w:lineRule="auto"/>
        <w:rPr>
          <w:rFonts w:ascii="Times New Roman" w:hAnsi="Times New Roman" w:cs="Times New Roman"/>
          <w:sz w:val="26"/>
          <w:szCs w:val="26"/>
        </w:rPr>
      </w:pPr>
      <w:r w:rsidRPr="004F0CB4">
        <w:rPr>
          <w:rFonts w:ascii="Times New Roman" w:hAnsi="Times New Roman" w:cs="Times New Roman"/>
          <w:sz w:val="26"/>
          <w:szCs w:val="26"/>
        </w:rPr>
        <w:t>chuyển động tròn.</w:t>
      </w:r>
    </w:p>
    <w:p w14:paraId="774214C3" w14:textId="77777777" w:rsidR="00112E2C" w:rsidRPr="004F0CB4" w:rsidRDefault="00112E2C">
      <w:pPr>
        <w:pStyle w:val="ListParagraph"/>
        <w:numPr>
          <w:ilvl w:val="0"/>
          <w:numId w:val="41"/>
        </w:numPr>
        <w:tabs>
          <w:tab w:val="left" w:pos="360"/>
        </w:tabs>
        <w:spacing w:after="0" w:line="276" w:lineRule="auto"/>
        <w:rPr>
          <w:rFonts w:ascii="Times New Roman" w:hAnsi="Times New Roman" w:cs="Times New Roman"/>
          <w:sz w:val="26"/>
          <w:szCs w:val="26"/>
          <w:highlight w:val="green"/>
        </w:rPr>
      </w:pPr>
      <w:r w:rsidRPr="004F0CB4">
        <w:rPr>
          <w:rFonts w:ascii="Times New Roman" w:hAnsi="Times New Roman" w:cs="Times New Roman"/>
          <w:sz w:val="26"/>
          <w:szCs w:val="26"/>
          <w:highlight w:val="green"/>
        </w:rPr>
        <w:t>chuyển động thẳng và không đổi chiều.</w:t>
      </w:r>
    </w:p>
    <w:p w14:paraId="3D2376C0" w14:textId="77777777" w:rsidR="00112E2C" w:rsidRPr="004F0CB4" w:rsidRDefault="00112E2C" w:rsidP="00112E2C">
      <w:pPr>
        <w:tabs>
          <w:tab w:val="left" w:pos="360"/>
        </w:tabs>
        <w:spacing w:line="276" w:lineRule="auto"/>
        <w:rPr>
          <w:color w:val="auto"/>
          <w:sz w:val="26"/>
          <w:szCs w:val="26"/>
        </w:rPr>
      </w:pPr>
      <w:r w:rsidRPr="004F0CB4">
        <w:rPr>
          <w:b/>
          <w:bCs/>
          <w:color w:val="auto"/>
          <w:sz w:val="26"/>
          <w:szCs w:val="26"/>
        </w:rPr>
        <w:lastRenderedPageBreak/>
        <w:t>Câu 2:</w:t>
      </w:r>
      <w:r w:rsidRPr="004F0CB4">
        <w:rPr>
          <w:color w:val="auto"/>
          <w:sz w:val="26"/>
          <w:szCs w:val="26"/>
        </w:rPr>
        <w:t xml:space="preserve"> Hệ quy chiếu gồm</w:t>
      </w:r>
    </w:p>
    <w:p w14:paraId="148F6B9C" w14:textId="77777777" w:rsidR="00112E2C" w:rsidRPr="004F0CB4" w:rsidRDefault="00112E2C">
      <w:pPr>
        <w:pStyle w:val="ListParagraph"/>
        <w:numPr>
          <w:ilvl w:val="0"/>
          <w:numId w:val="42"/>
        </w:numPr>
        <w:tabs>
          <w:tab w:val="left" w:pos="360"/>
        </w:tabs>
        <w:spacing w:after="0" w:line="276" w:lineRule="auto"/>
        <w:rPr>
          <w:rFonts w:ascii="Times New Roman" w:hAnsi="Times New Roman" w:cs="Times New Roman"/>
          <w:sz w:val="26"/>
          <w:szCs w:val="26"/>
        </w:rPr>
      </w:pPr>
      <w:r w:rsidRPr="004F0CB4">
        <w:rPr>
          <w:rFonts w:ascii="Times New Roman" w:hAnsi="Times New Roman" w:cs="Times New Roman"/>
          <w:sz w:val="26"/>
          <w:szCs w:val="26"/>
        </w:rPr>
        <w:t>mốc thời gian và đồng hồ đo thời gian.</w:t>
      </w:r>
    </w:p>
    <w:p w14:paraId="5D1FFA90" w14:textId="77777777" w:rsidR="00112E2C" w:rsidRPr="004F0CB4" w:rsidRDefault="00112E2C">
      <w:pPr>
        <w:pStyle w:val="ListParagraph"/>
        <w:numPr>
          <w:ilvl w:val="0"/>
          <w:numId w:val="42"/>
        </w:numPr>
        <w:tabs>
          <w:tab w:val="left" w:pos="360"/>
        </w:tabs>
        <w:spacing w:after="0" w:line="276" w:lineRule="auto"/>
        <w:rPr>
          <w:rFonts w:ascii="Times New Roman" w:hAnsi="Times New Roman" w:cs="Times New Roman"/>
          <w:sz w:val="26"/>
          <w:szCs w:val="26"/>
        </w:rPr>
      </w:pPr>
      <w:r w:rsidRPr="004F0CB4">
        <w:rPr>
          <w:rFonts w:ascii="Times New Roman" w:hAnsi="Times New Roman" w:cs="Times New Roman"/>
          <w:sz w:val="26"/>
          <w:szCs w:val="26"/>
        </w:rPr>
        <w:t>hệ tọa độ và đồng hồ đo thời gian.</w:t>
      </w:r>
    </w:p>
    <w:p w14:paraId="2EDC5DAD" w14:textId="77777777" w:rsidR="00112E2C" w:rsidRPr="004F0CB4" w:rsidRDefault="00112E2C">
      <w:pPr>
        <w:pStyle w:val="ListParagraph"/>
        <w:numPr>
          <w:ilvl w:val="0"/>
          <w:numId w:val="42"/>
        </w:numPr>
        <w:tabs>
          <w:tab w:val="left" w:pos="360"/>
        </w:tabs>
        <w:spacing w:after="0" w:line="276" w:lineRule="auto"/>
        <w:rPr>
          <w:rFonts w:ascii="Times New Roman" w:hAnsi="Times New Roman" w:cs="Times New Roman"/>
          <w:sz w:val="26"/>
          <w:szCs w:val="26"/>
          <w:highlight w:val="green"/>
        </w:rPr>
      </w:pPr>
      <w:r w:rsidRPr="004F0CB4">
        <w:rPr>
          <w:rFonts w:ascii="Times New Roman" w:hAnsi="Times New Roman" w:cs="Times New Roman"/>
          <w:sz w:val="26"/>
          <w:szCs w:val="26"/>
          <w:highlight w:val="green"/>
        </w:rPr>
        <w:t>hệ tọa độ, mốc thời gian và đồng hồ đo thời gian.</w:t>
      </w:r>
    </w:p>
    <w:p w14:paraId="570276E2" w14:textId="77777777" w:rsidR="00112E2C" w:rsidRPr="004F0CB4" w:rsidRDefault="00112E2C">
      <w:pPr>
        <w:pStyle w:val="ListParagraph"/>
        <w:numPr>
          <w:ilvl w:val="0"/>
          <w:numId w:val="42"/>
        </w:numPr>
        <w:tabs>
          <w:tab w:val="left" w:pos="360"/>
        </w:tabs>
        <w:spacing w:after="0" w:line="276" w:lineRule="auto"/>
        <w:rPr>
          <w:rFonts w:ascii="Times New Roman" w:hAnsi="Times New Roman" w:cs="Times New Roman"/>
          <w:iCs/>
          <w:sz w:val="26"/>
          <w:szCs w:val="26"/>
        </w:rPr>
      </w:pPr>
      <w:r w:rsidRPr="004F0CB4">
        <w:rPr>
          <w:rFonts w:ascii="Times New Roman" w:hAnsi="Times New Roman" w:cs="Times New Roman"/>
          <w:sz w:val="26"/>
          <w:szCs w:val="26"/>
        </w:rPr>
        <w:t>hệ tọa độ và mốc thời gian.</w:t>
      </w:r>
    </w:p>
    <w:p w14:paraId="1497AF6B" w14:textId="77777777" w:rsidR="00112E2C" w:rsidRPr="004F0CB4" w:rsidRDefault="00112E2C" w:rsidP="00112E2C">
      <w:pPr>
        <w:tabs>
          <w:tab w:val="left" w:pos="360"/>
        </w:tabs>
        <w:spacing w:line="276" w:lineRule="auto"/>
        <w:rPr>
          <w:color w:val="auto"/>
          <w:sz w:val="26"/>
          <w:szCs w:val="26"/>
        </w:rPr>
      </w:pPr>
      <w:r w:rsidRPr="004F0CB4">
        <w:rPr>
          <w:b/>
          <w:bCs/>
          <w:color w:val="auto"/>
          <w:sz w:val="26"/>
          <w:szCs w:val="26"/>
        </w:rPr>
        <w:t>Câu 3:</w:t>
      </w:r>
      <w:r w:rsidRPr="004F0CB4">
        <w:rPr>
          <w:color w:val="auto"/>
          <w:sz w:val="26"/>
          <w:szCs w:val="26"/>
        </w:rPr>
        <w:t xml:space="preserve"> Đại lượng nào dưới đây là đại lượng vectơ?</w:t>
      </w:r>
    </w:p>
    <w:p w14:paraId="1A316441" w14:textId="77777777" w:rsidR="00112E2C" w:rsidRPr="004F0CB4" w:rsidRDefault="00112E2C">
      <w:pPr>
        <w:pStyle w:val="ListParagraph"/>
        <w:numPr>
          <w:ilvl w:val="0"/>
          <w:numId w:val="43"/>
        </w:numPr>
        <w:tabs>
          <w:tab w:val="left" w:pos="360"/>
        </w:tabs>
        <w:spacing w:after="0" w:line="276" w:lineRule="auto"/>
        <w:rPr>
          <w:rFonts w:ascii="Times New Roman" w:hAnsi="Times New Roman" w:cs="Times New Roman"/>
          <w:sz w:val="26"/>
          <w:szCs w:val="26"/>
        </w:rPr>
        <w:sectPr w:rsidR="00112E2C" w:rsidRPr="004F0CB4" w:rsidSect="00112E2C">
          <w:headerReference w:type="even" r:id="rId171"/>
          <w:headerReference w:type="default" r:id="rId172"/>
          <w:footerReference w:type="even" r:id="rId173"/>
          <w:footerReference w:type="default" r:id="rId174"/>
          <w:pgSz w:w="11907" w:h="16840" w:code="9"/>
          <w:pgMar w:top="562" w:right="850" w:bottom="446" w:left="1411" w:header="562" w:footer="0" w:gutter="0"/>
          <w:cols w:space="720"/>
          <w:docGrid w:linePitch="360"/>
        </w:sectPr>
      </w:pPr>
    </w:p>
    <w:p w14:paraId="73DFD6EB" w14:textId="77777777" w:rsidR="00112E2C" w:rsidRPr="004F0CB4" w:rsidRDefault="00112E2C" w:rsidP="00112E2C">
      <w:pPr>
        <w:tabs>
          <w:tab w:val="left" w:pos="360"/>
        </w:tabs>
        <w:spacing w:line="276" w:lineRule="auto"/>
        <w:ind w:left="360"/>
        <w:rPr>
          <w:color w:val="auto"/>
          <w:sz w:val="26"/>
          <w:szCs w:val="26"/>
        </w:rPr>
      </w:pPr>
      <w:r w:rsidRPr="004F0CB4">
        <w:rPr>
          <w:b/>
          <w:bCs/>
          <w:color w:val="auto"/>
          <w:sz w:val="26"/>
          <w:szCs w:val="26"/>
        </w:rPr>
        <w:t>A.</w:t>
      </w:r>
      <w:r w:rsidRPr="004F0CB4">
        <w:rPr>
          <w:color w:val="auto"/>
          <w:sz w:val="26"/>
          <w:szCs w:val="26"/>
        </w:rPr>
        <w:t xml:space="preserve"> Tốc độ chuyển động.</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B.</w:t>
      </w:r>
      <w:r w:rsidRPr="004F0CB4">
        <w:rPr>
          <w:color w:val="auto"/>
          <w:sz w:val="26"/>
          <w:szCs w:val="26"/>
        </w:rPr>
        <w:t xml:space="preserve"> Quãng đường.</w:t>
      </w:r>
    </w:p>
    <w:p w14:paraId="6D44F63F" w14:textId="77777777" w:rsidR="00112E2C" w:rsidRPr="004F0CB4" w:rsidRDefault="00112E2C" w:rsidP="00112E2C">
      <w:pPr>
        <w:tabs>
          <w:tab w:val="left" w:pos="360"/>
        </w:tabs>
        <w:spacing w:line="276" w:lineRule="auto"/>
        <w:ind w:left="360"/>
        <w:rPr>
          <w:color w:val="auto"/>
          <w:sz w:val="26"/>
          <w:szCs w:val="26"/>
        </w:rPr>
        <w:sectPr w:rsidR="00112E2C" w:rsidRPr="004F0CB4" w:rsidSect="00112E2C">
          <w:type w:val="continuous"/>
          <w:pgSz w:w="11907" w:h="16840" w:code="9"/>
          <w:pgMar w:top="562" w:right="850" w:bottom="446" w:left="1411" w:header="562" w:footer="0" w:gutter="0"/>
          <w:cols w:space="720"/>
          <w:docGrid w:linePitch="360"/>
        </w:sectPr>
      </w:pPr>
      <w:r w:rsidRPr="004F0CB4">
        <w:rPr>
          <w:b/>
          <w:bCs/>
          <w:color w:val="auto"/>
          <w:sz w:val="26"/>
          <w:szCs w:val="26"/>
          <w:highlight w:val="green"/>
        </w:rPr>
        <w:t>C.</w:t>
      </w:r>
      <w:r w:rsidRPr="004F0CB4">
        <w:rPr>
          <w:color w:val="auto"/>
          <w:sz w:val="26"/>
          <w:szCs w:val="26"/>
          <w:highlight w:val="green"/>
        </w:rPr>
        <w:t xml:space="preserve"> Độ dịch chuyển.</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D.</w:t>
      </w:r>
      <w:r w:rsidRPr="004F0CB4">
        <w:rPr>
          <w:color w:val="auto"/>
          <w:sz w:val="26"/>
          <w:szCs w:val="26"/>
        </w:rPr>
        <w:t xml:space="preserve"> Thời gian.</w:t>
      </w:r>
    </w:p>
    <w:p w14:paraId="09A7B8EA" w14:textId="77777777" w:rsidR="00112E2C" w:rsidRPr="004F0CB4" w:rsidRDefault="00112E2C" w:rsidP="00112E2C">
      <w:pPr>
        <w:tabs>
          <w:tab w:val="left" w:pos="360"/>
        </w:tabs>
        <w:spacing w:line="276" w:lineRule="auto"/>
        <w:rPr>
          <w:color w:val="auto"/>
          <w:sz w:val="26"/>
          <w:szCs w:val="26"/>
        </w:rPr>
      </w:pPr>
      <w:r w:rsidRPr="004F0CB4">
        <w:rPr>
          <w:b/>
          <w:bCs/>
          <w:color w:val="auto"/>
          <w:sz w:val="26"/>
          <w:szCs w:val="26"/>
        </w:rPr>
        <w:t>Câu 4:</w:t>
      </w:r>
      <w:r w:rsidRPr="004F0CB4">
        <w:rPr>
          <w:color w:val="auto"/>
          <w:sz w:val="26"/>
          <w:szCs w:val="26"/>
        </w:rPr>
        <w:t xml:space="preserve"> Một người đi xe máy từ nhà đến bến xe bus cách nhà 3 km về phía Tây. Đến bến xe, người đó lên xe bus đi tiếp 15 km về phía Nam. Quãng đường người đó đã đi và độ lớn độ dịch chuyển tổng hợp của người đó lần lượt là</w:t>
      </w:r>
    </w:p>
    <w:p w14:paraId="026D9D63" w14:textId="77777777" w:rsidR="00112E2C" w:rsidRPr="004F0CB4" w:rsidRDefault="00112E2C">
      <w:pPr>
        <w:pStyle w:val="ListParagraph"/>
        <w:numPr>
          <w:ilvl w:val="0"/>
          <w:numId w:val="44"/>
        </w:numPr>
        <w:tabs>
          <w:tab w:val="left" w:pos="360"/>
        </w:tabs>
        <w:spacing w:after="0" w:line="276" w:lineRule="auto"/>
        <w:rPr>
          <w:rFonts w:ascii="Times New Roman" w:hAnsi="Times New Roman" w:cs="Times New Roman"/>
          <w:sz w:val="26"/>
          <w:szCs w:val="26"/>
        </w:rPr>
        <w:sectPr w:rsidR="00112E2C" w:rsidRPr="004F0CB4" w:rsidSect="00112E2C">
          <w:type w:val="continuous"/>
          <w:pgSz w:w="11907" w:h="16840" w:code="9"/>
          <w:pgMar w:top="562" w:right="850" w:bottom="446" w:left="1411" w:header="562" w:footer="0" w:gutter="0"/>
          <w:cols w:space="720"/>
          <w:docGrid w:linePitch="360"/>
        </w:sectPr>
      </w:pPr>
    </w:p>
    <w:p w14:paraId="423B912B" w14:textId="77777777" w:rsidR="00112E2C" w:rsidRPr="004F0CB4" w:rsidRDefault="00112E2C" w:rsidP="00112E2C">
      <w:pPr>
        <w:tabs>
          <w:tab w:val="left" w:pos="360"/>
        </w:tabs>
        <w:spacing w:line="276" w:lineRule="auto"/>
        <w:ind w:left="360"/>
        <w:rPr>
          <w:color w:val="auto"/>
          <w:sz w:val="26"/>
          <w:szCs w:val="26"/>
          <w:lang w:val="nl-NL"/>
        </w:rPr>
      </w:pPr>
      <w:r w:rsidRPr="004F0CB4">
        <w:rPr>
          <w:b/>
          <w:bCs/>
          <w:color w:val="auto"/>
          <w:sz w:val="26"/>
          <w:szCs w:val="26"/>
          <w:lang w:val="nl-NL"/>
        </w:rPr>
        <w:lastRenderedPageBreak/>
        <w:t>A.</w:t>
      </w:r>
      <w:r w:rsidRPr="004F0CB4">
        <w:rPr>
          <w:color w:val="auto"/>
          <w:sz w:val="26"/>
          <w:szCs w:val="26"/>
          <w:lang w:val="nl-NL"/>
        </w:rPr>
        <w:t xml:space="preserve"> 20 km; 16,8 km.</w:t>
      </w:r>
      <w:r w:rsidRPr="004F0CB4">
        <w:rPr>
          <w:color w:val="auto"/>
          <w:sz w:val="26"/>
          <w:szCs w:val="26"/>
          <w:lang w:val="nl-NL"/>
        </w:rPr>
        <w:tab/>
      </w:r>
      <w:r w:rsidRPr="004F0CB4">
        <w:rPr>
          <w:color w:val="auto"/>
          <w:sz w:val="26"/>
          <w:szCs w:val="26"/>
          <w:lang w:val="nl-NL"/>
        </w:rPr>
        <w:tab/>
      </w:r>
      <w:r w:rsidRPr="004F0CB4">
        <w:rPr>
          <w:color w:val="auto"/>
          <w:sz w:val="26"/>
          <w:szCs w:val="26"/>
          <w:lang w:val="nl-NL"/>
        </w:rPr>
        <w:tab/>
      </w:r>
      <w:r w:rsidRPr="004F0CB4">
        <w:rPr>
          <w:color w:val="auto"/>
          <w:sz w:val="26"/>
          <w:szCs w:val="26"/>
          <w:lang w:val="nl-NL"/>
        </w:rPr>
        <w:tab/>
      </w:r>
      <w:r w:rsidRPr="004F0CB4">
        <w:rPr>
          <w:color w:val="auto"/>
          <w:sz w:val="26"/>
          <w:szCs w:val="26"/>
          <w:lang w:val="nl-NL"/>
        </w:rPr>
        <w:tab/>
      </w:r>
      <w:r w:rsidRPr="004F0CB4">
        <w:rPr>
          <w:b/>
          <w:bCs/>
          <w:color w:val="auto"/>
          <w:sz w:val="26"/>
          <w:szCs w:val="26"/>
          <w:lang w:val="nl-NL"/>
        </w:rPr>
        <w:t>B.</w:t>
      </w:r>
      <w:r w:rsidRPr="004F0CB4">
        <w:rPr>
          <w:color w:val="auto"/>
          <w:sz w:val="26"/>
          <w:szCs w:val="26"/>
          <w:lang w:val="nl-NL"/>
        </w:rPr>
        <w:t xml:space="preserve"> 18 km; 16,8 km.</w:t>
      </w:r>
    </w:p>
    <w:p w14:paraId="49D6BB4A" w14:textId="77777777" w:rsidR="00112E2C" w:rsidRPr="004F0CB4" w:rsidRDefault="00112E2C" w:rsidP="00112E2C">
      <w:pPr>
        <w:tabs>
          <w:tab w:val="left" w:pos="360"/>
        </w:tabs>
        <w:spacing w:line="276" w:lineRule="auto"/>
        <w:ind w:left="360"/>
        <w:rPr>
          <w:b/>
          <w:bCs/>
          <w:color w:val="auto"/>
          <w:sz w:val="26"/>
          <w:szCs w:val="26"/>
          <w:highlight w:val="green"/>
          <w:lang w:val="nl-NL"/>
        </w:rPr>
      </w:pPr>
      <w:r w:rsidRPr="004F0CB4">
        <w:rPr>
          <w:b/>
          <w:bCs/>
          <w:color w:val="auto"/>
          <w:sz w:val="26"/>
          <w:szCs w:val="26"/>
          <w:lang w:val="nl-NL"/>
        </w:rPr>
        <w:t>C.</w:t>
      </w:r>
      <w:r w:rsidRPr="004F0CB4">
        <w:rPr>
          <w:color w:val="auto"/>
          <w:sz w:val="26"/>
          <w:szCs w:val="26"/>
          <w:lang w:val="nl-NL"/>
        </w:rPr>
        <w:t xml:space="preserve"> 20 km; 15,3 km.</w:t>
      </w:r>
      <w:r w:rsidRPr="004F0CB4">
        <w:rPr>
          <w:color w:val="auto"/>
          <w:sz w:val="26"/>
          <w:szCs w:val="26"/>
          <w:lang w:val="nl-NL"/>
        </w:rPr>
        <w:tab/>
      </w:r>
      <w:r w:rsidRPr="004F0CB4">
        <w:rPr>
          <w:color w:val="auto"/>
          <w:sz w:val="26"/>
          <w:szCs w:val="26"/>
          <w:lang w:val="nl-NL"/>
        </w:rPr>
        <w:tab/>
      </w:r>
      <w:r w:rsidRPr="004F0CB4">
        <w:rPr>
          <w:color w:val="auto"/>
          <w:sz w:val="26"/>
          <w:szCs w:val="26"/>
          <w:lang w:val="nl-NL"/>
        </w:rPr>
        <w:tab/>
      </w:r>
      <w:r w:rsidRPr="004F0CB4">
        <w:rPr>
          <w:color w:val="auto"/>
          <w:sz w:val="26"/>
          <w:szCs w:val="26"/>
          <w:lang w:val="nl-NL"/>
        </w:rPr>
        <w:tab/>
      </w:r>
      <w:r w:rsidRPr="004F0CB4">
        <w:rPr>
          <w:color w:val="auto"/>
          <w:sz w:val="26"/>
          <w:szCs w:val="26"/>
          <w:lang w:val="nl-NL"/>
        </w:rPr>
        <w:tab/>
      </w:r>
      <w:r w:rsidRPr="004F0CB4">
        <w:rPr>
          <w:b/>
          <w:bCs/>
          <w:color w:val="auto"/>
          <w:sz w:val="26"/>
          <w:szCs w:val="26"/>
          <w:highlight w:val="green"/>
          <w:lang w:val="nl-NL"/>
        </w:rPr>
        <w:t>D.</w:t>
      </w:r>
      <w:r w:rsidRPr="004F0CB4">
        <w:rPr>
          <w:color w:val="auto"/>
          <w:sz w:val="26"/>
          <w:szCs w:val="26"/>
          <w:highlight w:val="green"/>
          <w:lang w:val="nl-NL"/>
        </w:rPr>
        <w:t xml:space="preserve"> 18 km; 15,3 km.</w:t>
      </w:r>
    </w:p>
    <w:p w14:paraId="4144011A" w14:textId="77777777" w:rsidR="00834172" w:rsidRPr="004F0CB4" w:rsidRDefault="00834172" w:rsidP="00834172">
      <w:pPr>
        <w:tabs>
          <w:tab w:val="left" w:pos="360"/>
        </w:tabs>
        <w:spacing w:line="276" w:lineRule="auto"/>
        <w:rPr>
          <w:iCs/>
          <w:color w:val="auto"/>
          <w:sz w:val="26"/>
          <w:szCs w:val="26"/>
          <w:lang w:val="nl-NL"/>
        </w:rPr>
      </w:pPr>
      <w:r w:rsidRPr="004F0CB4">
        <w:rPr>
          <w:b/>
          <w:bCs/>
          <w:iCs/>
          <w:color w:val="auto"/>
          <w:sz w:val="26"/>
          <w:szCs w:val="26"/>
          <w:lang w:val="nl-NL"/>
        </w:rPr>
        <w:t>Câu 5:</w:t>
      </w:r>
      <w:r w:rsidRPr="004F0CB4">
        <w:rPr>
          <w:iCs/>
          <w:color w:val="auto"/>
          <w:sz w:val="26"/>
          <w:szCs w:val="26"/>
          <w:lang w:val="nl-NL"/>
        </w:rPr>
        <w:t xml:space="preserve"> Một xe ô tô xuất phát từ tỉnh A, đi đến tỉnh B; rồi lại trở về vị trí xuất phát ở tỉnh A. Xe này đã dịch chuyển so với vị trí xuất phát một đoạn là</w:t>
      </w:r>
    </w:p>
    <w:p w14:paraId="68EB0C66" w14:textId="77777777" w:rsidR="00834172" w:rsidRPr="004F0CB4" w:rsidRDefault="00834172" w:rsidP="00834172">
      <w:pPr>
        <w:tabs>
          <w:tab w:val="left" w:pos="360"/>
        </w:tabs>
        <w:spacing w:line="276" w:lineRule="auto"/>
        <w:rPr>
          <w:iCs/>
          <w:color w:val="auto"/>
          <w:sz w:val="26"/>
          <w:szCs w:val="26"/>
          <w:highlight w:val="green"/>
          <w:lang w:val="nl-NL"/>
        </w:rPr>
      </w:pPr>
      <w:r w:rsidRPr="004F0CB4">
        <w:rPr>
          <w:b/>
          <w:bCs/>
          <w:iCs/>
          <w:color w:val="auto"/>
          <w:sz w:val="26"/>
          <w:szCs w:val="26"/>
          <w:lang w:val="nl-NL"/>
        </w:rPr>
        <w:tab/>
        <w:t>A.</w:t>
      </w:r>
      <w:r w:rsidRPr="004F0CB4">
        <w:rPr>
          <w:iCs/>
          <w:color w:val="auto"/>
          <w:sz w:val="26"/>
          <w:szCs w:val="26"/>
          <w:lang w:val="nl-NL"/>
        </w:rPr>
        <w:t xml:space="preserve"> d = AB.</w:t>
      </w:r>
      <w:r w:rsidRPr="004F0CB4">
        <w:rPr>
          <w:iCs/>
          <w:color w:val="auto"/>
          <w:sz w:val="26"/>
          <w:szCs w:val="26"/>
          <w:lang w:val="nl-NL"/>
        </w:rPr>
        <w:tab/>
      </w:r>
      <w:r w:rsidRPr="004F0CB4">
        <w:rPr>
          <w:iCs/>
          <w:color w:val="auto"/>
          <w:sz w:val="26"/>
          <w:szCs w:val="26"/>
          <w:lang w:val="nl-NL"/>
        </w:rPr>
        <w:tab/>
      </w:r>
      <w:r w:rsidRPr="004F0CB4">
        <w:rPr>
          <w:b/>
          <w:bCs/>
          <w:iCs/>
          <w:color w:val="auto"/>
          <w:sz w:val="26"/>
          <w:szCs w:val="26"/>
          <w:lang w:val="nl-NL"/>
        </w:rPr>
        <w:t>B.</w:t>
      </w:r>
      <w:r w:rsidRPr="004F0CB4">
        <w:rPr>
          <w:iCs/>
          <w:color w:val="auto"/>
          <w:sz w:val="26"/>
          <w:szCs w:val="26"/>
          <w:lang w:val="nl-NL"/>
        </w:rPr>
        <w:t xml:space="preserve"> d = 2AB.</w:t>
      </w:r>
      <w:r w:rsidRPr="004F0CB4">
        <w:rPr>
          <w:iCs/>
          <w:color w:val="auto"/>
          <w:sz w:val="26"/>
          <w:szCs w:val="26"/>
          <w:lang w:val="nl-NL"/>
        </w:rPr>
        <w:tab/>
      </w:r>
      <w:r w:rsidRPr="004F0CB4">
        <w:rPr>
          <w:iCs/>
          <w:color w:val="auto"/>
          <w:sz w:val="26"/>
          <w:szCs w:val="26"/>
          <w:lang w:val="nl-NL"/>
        </w:rPr>
        <w:tab/>
      </w:r>
      <w:r w:rsidRPr="004F0CB4">
        <w:rPr>
          <w:b/>
          <w:bCs/>
          <w:iCs/>
          <w:color w:val="auto"/>
          <w:sz w:val="26"/>
          <w:szCs w:val="26"/>
          <w:lang w:val="nl-NL"/>
        </w:rPr>
        <w:t xml:space="preserve">       C.</w:t>
      </w:r>
      <w:r w:rsidRPr="004F0CB4">
        <w:rPr>
          <w:iCs/>
          <w:color w:val="auto"/>
          <w:sz w:val="26"/>
          <w:szCs w:val="26"/>
          <w:lang w:val="nl-NL"/>
        </w:rPr>
        <w:t xml:space="preserve"> d = - AB.</w:t>
      </w:r>
      <w:r w:rsidRPr="004F0CB4">
        <w:rPr>
          <w:iCs/>
          <w:color w:val="auto"/>
          <w:sz w:val="26"/>
          <w:szCs w:val="26"/>
          <w:lang w:val="nl-NL"/>
        </w:rPr>
        <w:tab/>
      </w:r>
      <w:r w:rsidRPr="004F0CB4">
        <w:rPr>
          <w:iCs/>
          <w:color w:val="auto"/>
          <w:sz w:val="26"/>
          <w:szCs w:val="26"/>
          <w:lang w:val="nl-NL"/>
        </w:rPr>
        <w:tab/>
      </w:r>
      <w:r w:rsidRPr="004F0CB4">
        <w:rPr>
          <w:b/>
          <w:bCs/>
          <w:iCs/>
          <w:color w:val="auto"/>
          <w:sz w:val="26"/>
          <w:szCs w:val="26"/>
          <w:highlight w:val="green"/>
          <w:lang w:val="nl-NL"/>
        </w:rPr>
        <w:t>D.</w:t>
      </w:r>
      <w:r w:rsidRPr="004F0CB4">
        <w:rPr>
          <w:iCs/>
          <w:color w:val="auto"/>
          <w:sz w:val="26"/>
          <w:szCs w:val="26"/>
          <w:highlight w:val="green"/>
          <w:lang w:val="nl-NL"/>
        </w:rPr>
        <w:t xml:space="preserve"> d = 0.</w:t>
      </w:r>
    </w:p>
    <w:p w14:paraId="1C47899C" w14:textId="77777777" w:rsidR="00834172" w:rsidRPr="004F0CB4" w:rsidRDefault="00834172" w:rsidP="00834172">
      <w:pPr>
        <w:tabs>
          <w:tab w:val="left" w:pos="360"/>
        </w:tabs>
        <w:spacing w:line="276" w:lineRule="auto"/>
        <w:rPr>
          <w:color w:val="auto"/>
          <w:sz w:val="26"/>
          <w:szCs w:val="26"/>
        </w:rPr>
      </w:pPr>
      <w:r w:rsidRPr="004F0CB4">
        <w:rPr>
          <w:b/>
          <w:bCs/>
          <w:color w:val="auto"/>
          <w:sz w:val="26"/>
          <w:szCs w:val="26"/>
          <w:lang w:val="nl-NL"/>
        </w:rPr>
        <w:t>Câu 6:</w:t>
      </w:r>
      <w:r w:rsidRPr="004F0CB4">
        <w:rPr>
          <w:color w:val="auto"/>
          <w:sz w:val="26"/>
          <w:szCs w:val="26"/>
          <w:lang w:val="nl-NL"/>
        </w:rPr>
        <w:t xml:space="preserve"> </w:t>
      </w:r>
      <w:bookmarkStart w:id="1" w:name="_Hlk164519984"/>
      <w:r w:rsidRPr="004F0CB4">
        <w:rPr>
          <w:color w:val="auto"/>
          <w:sz w:val="26"/>
          <w:szCs w:val="26"/>
          <w:lang w:val="nl-NL"/>
        </w:rPr>
        <w:t xml:space="preserve">Biết </w:t>
      </w:r>
      <m:oMath>
        <m:acc>
          <m:accPr>
            <m:chr m:val="⃗"/>
            <m:ctrlPr>
              <w:rPr>
                <w:rFonts w:ascii="Cambria Math" w:hAnsi="Cambria Math"/>
                <w:i/>
                <w:color w:val="auto"/>
                <w:sz w:val="26"/>
                <w:szCs w:val="26"/>
                <w:lang w:val="nl-NL"/>
              </w:rPr>
            </m:ctrlPr>
          </m:accPr>
          <m:e>
            <m:sSub>
              <m:sSubPr>
                <m:ctrlPr>
                  <w:rPr>
                    <w:rFonts w:ascii="Cambria Math" w:hAnsi="Cambria Math"/>
                    <w:i/>
                    <w:color w:val="auto"/>
                    <w:sz w:val="26"/>
                    <w:szCs w:val="26"/>
                    <w:lang w:val="nl-NL"/>
                  </w:rPr>
                </m:ctrlPr>
              </m:sSubPr>
              <m:e>
                <m:r>
                  <w:rPr>
                    <w:rFonts w:ascii="Cambria Math" w:hAnsi="Cambria Math"/>
                    <w:color w:val="auto"/>
                    <w:sz w:val="26"/>
                    <w:szCs w:val="26"/>
                    <w:lang w:val="nl-NL"/>
                  </w:rPr>
                  <m:t>d</m:t>
                </m:r>
              </m:e>
              <m:sub>
                <m:r>
                  <w:rPr>
                    <w:rFonts w:ascii="Cambria Math" w:hAnsi="Cambria Math"/>
                    <w:color w:val="auto"/>
                    <w:sz w:val="26"/>
                    <w:szCs w:val="26"/>
                    <w:lang w:val="nl-NL"/>
                  </w:rPr>
                  <m:t>1</m:t>
                </m:r>
              </m:sub>
            </m:sSub>
          </m:e>
        </m:acc>
      </m:oMath>
      <w:r w:rsidRPr="004F0CB4">
        <w:rPr>
          <w:color w:val="auto"/>
          <w:sz w:val="26"/>
          <w:szCs w:val="26"/>
          <w:lang w:val="nl-NL"/>
        </w:rPr>
        <w:t xml:space="preserve">  là độ dịch chuyển 5 m về phía Nam, </w:t>
      </w:r>
      <m:oMath>
        <m:acc>
          <m:accPr>
            <m:chr m:val="⃗"/>
            <m:ctrlPr>
              <w:rPr>
                <w:rFonts w:ascii="Cambria Math" w:hAnsi="Cambria Math"/>
                <w:i/>
                <w:color w:val="auto"/>
                <w:sz w:val="26"/>
                <w:szCs w:val="26"/>
                <w:lang w:val="nl-NL"/>
              </w:rPr>
            </m:ctrlPr>
          </m:accPr>
          <m:e>
            <m:sSub>
              <m:sSubPr>
                <m:ctrlPr>
                  <w:rPr>
                    <w:rFonts w:ascii="Cambria Math" w:hAnsi="Cambria Math"/>
                    <w:i/>
                    <w:color w:val="auto"/>
                    <w:sz w:val="26"/>
                    <w:szCs w:val="26"/>
                    <w:lang w:val="nl-NL"/>
                  </w:rPr>
                </m:ctrlPr>
              </m:sSubPr>
              <m:e>
                <m:r>
                  <w:rPr>
                    <w:rFonts w:ascii="Cambria Math" w:hAnsi="Cambria Math"/>
                    <w:color w:val="auto"/>
                    <w:sz w:val="26"/>
                    <w:szCs w:val="26"/>
                    <w:lang w:val="nl-NL"/>
                  </w:rPr>
                  <m:t>d</m:t>
                </m:r>
              </m:e>
              <m:sub>
                <m:r>
                  <w:rPr>
                    <w:rFonts w:ascii="Cambria Math" w:hAnsi="Cambria Math"/>
                    <w:color w:val="auto"/>
                    <w:sz w:val="26"/>
                    <w:szCs w:val="26"/>
                    <w:lang w:val="nl-NL"/>
                  </w:rPr>
                  <m:t>2</m:t>
                </m:r>
              </m:sub>
            </m:sSub>
          </m:e>
        </m:acc>
      </m:oMath>
      <w:r w:rsidRPr="004F0CB4">
        <w:rPr>
          <w:color w:val="auto"/>
          <w:sz w:val="26"/>
          <w:szCs w:val="26"/>
          <w:lang w:val="nl-NL"/>
        </w:rPr>
        <w:t xml:space="preserve">là độ dịch chuyển 8 m về phía Bắc. </w:t>
      </w:r>
      <w:r w:rsidRPr="004F0CB4">
        <w:rPr>
          <w:color w:val="auto"/>
          <w:sz w:val="26"/>
          <w:szCs w:val="26"/>
        </w:rPr>
        <w:t xml:space="preserve">Độ dịch chuyển tổng hợp </w:t>
      </w:r>
      <m:oMath>
        <m:acc>
          <m:accPr>
            <m:chr m:val="⃗"/>
            <m:ctrlPr>
              <w:rPr>
                <w:rFonts w:ascii="Cambria Math" w:hAnsi="Cambria Math"/>
                <w:i/>
                <w:color w:val="auto"/>
                <w:sz w:val="26"/>
                <w:szCs w:val="26"/>
                <w:lang w:val="nl-NL"/>
              </w:rPr>
            </m:ctrlPr>
          </m:accPr>
          <m:e>
            <m:r>
              <w:rPr>
                <w:rFonts w:ascii="Cambria Math" w:hAnsi="Cambria Math"/>
                <w:color w:val="auto"/>
                <w:sz w:val="26"/>
                <w:szCs w:val="26"/>
                <w:lang w:val="nl-NL"/>
              </w:rPr>
              <m:t>d</m:t>
            </m:r>
          </m:e>
        </m:acc>
      </m:oMath>
      <w:r w:rsidRPr="004F0CB4">
        <w:rPr>
          <w:color w:val="auto"/>
          <w:sz w:val="26"/>
          <w:szCs w:val="26"/>
        </w:rPr>
        <w:t xml:space="preserve"> có</w:t>
      </w:r>
      <w:bookmarkEnd w:id="1"/>
    </w:p>
    <w:p w14:paraId="7F76F65E" w14:textId="77777777" w:rsidR="00834172" w:rsidRPr="004F0CB4" w:rsidRDefault="00834172">
      <w:pPr>
        <w:pStyle w:val="ListParagraph"/>
        <w:numPr>
          <w:ilvl w:val="0"/>
          <w:numId w:val="47"/>
        </w:numPr>
        <w:tabs>
          <w:tab w:val="left" w:pos="360"/>
        </w:tabs>
        <w:spacing w:after="0" w:line="276" w:lineRule="auto"/>
        <w:rPr>
          <w:rFonts w:ascii="Times New Roman" w:hAnsi="Times New Roman" w:cs="Times New Roman"/>
          <w:sz w:val="26"/>
          <w:szCs w:val="26"/>
        </w:rPr>
      </w:pPr>
      <w:r w:rsidRPr="004F0CB4">
        <w:rPr>
          <w:rFonts w:ascii="Times New Roman" w:hAnsi="Times New Roman" w:cs="Times New Roman"/>
          <w:sz w:val="26"/>
          <w:szCs w:val="26"/>
        </w:rPr>
        <w:t>độ lớn là 13 m, hướng trùng với hướng Bắc.</w:t>
      </w:r>
    </w:p>
    <w:p w14:paraId="11D6660B" w14:textId="77777777" w:rsidR="00834172" w:rsidRPr="004F0CB4" w:rsidRDefault="00834172">
      <w:pPr>
        <w:pStyle w:val="ListParagraph"/>
        <w:numPr>
          <w:ilvl w:val="0"/>
          <w:numId w:val="47"/>
        </w:numPr>
        <w:tabs>
          <w:tab w:val="left" w:pos="360"/>
        </w:tabs>
        <w:spacing w:after="0" w:line="276" w:lineRule="auto"/>
        <w:rPr>
          <w:rFonts w:ascii="Times New Roman" w:hAnsi="Times New Roman" w:cs="Times New Roman"/>
          <w:sz w:val="26"/>
          <w:szCs w:val="26"/>
          <w:highlight w:val="green"/>
        </w:rPr>
      </w:pPr>
      <w:r w:rsidRPr="004F0CB4">
        <w:rPr>
          <w:rFonts w:ascii="Times New Roman" w:hAnsi="Times New Roman" w:cs="Times New Roman"/>
          <w:sz w:val="26"/>
          <w:szCs w:val="26"/>
          <w:highlight w:val="green"/>
        </w:rPr>
        <w:t>độ lớn là 3 m, hướng trùng với hướng Bắc.</w:t>
      </w:r>
    </w:p>
    <w:p w14:paraId="69156B11" w14:textId="77777777" w:rsidR="00834172" w:rsidRPr="004F0CB4" w:rsidRDefault="00834172">
      <w:pPr>
        <w:pStyle w:val="ListParagraph"/>
        <w:numPr>
          <w:ilvl w:val="0"/>
          <w:numId w:val="47"/>
        </w:numPr>
        <w:tabs>
          <w:tab w:val="left" w:pos="360"/>
        </w:tabs>
        <w:spacing w:after="0" w:line="276" w:lineRule="auto"/>
        <w:rPr>
          <w:rFonts w:ascii="Times New Roman" w:hAnsi="Times New Roman" w:cs="Times New Roman"/>
          <w:sz w:val="26"/>
          <w:szCs w:val="26"/>
        </w:rPr>
      </w:pPr>
      <w:r w:rsidRPr="004F0CB4">
        <w:rPr>
          <w:rFonts w:ascii="Times New Roman" w:hAnsi="Times New Roman" w:cs="Times New Roman"/>
          <w:sz w:val="26"/>
          <w:szCs w:val="26"/>
        </w:rPr>
        <w:t>độ lớn là 13 m, hướng trùng với hướng Nam.</w:t>
      </w:r>
    </w:p>
    <w:p w14:paraId="75B9586B" w14:textId="77777777" w:rsidR="00834172" w:rsidRPr="004F0CB4" w:rsidRDefault="00834172">
      <w:pPr>
        <w:pStyle w:val="ListParagraph"/>
        <w:numPr>
          <w:ilvl w:val="0"/>
          <w:numId w:val="47"/>
        </w:numPr>
        <w:tabs>
          <w:tab w:val="left" w:pos="360"/>
        </w:tabs>
        <w:spacing w:after="0" w:line="276" w:lineRule="auto"/>
        <w:rPr>
          <w:rFonts w:ascii="Times New Roman" w:hAnsi="Times New Roman" w:cs="Times New Roman"/>
          <w:sz w:val="26"/>
          <w:szCs w:val="26"/>
        </w:rPr>
      </w:pPr>
      <w:r w:rsidRPr="004F0CB4">
        <w:rPr>
          <w:rFonts w:ascii="Times New Roman" w:hAnsi="Times New Roman" w:cs="Times New Roman"/>
          <w:sz w:val="26"/>
          <w:szCs w:val="26"/>
        </w:rPr>
        <w:t>độ lớn là 3 m, hướng trùng với hướng Nam.</w:t>
      </w:r>
    </w:p>
    <w:p w14:paraId="6281FAA1" w14:textId="77777777" w:rsidR="00834172" w:rsidRPr="004F0CB4" w:rsidRDefault="00834172" w:rsidP="00834172">
      <w:pPr>
        <w:tabs>
          <w:tab w:val="left" w:pos="360"/>
        </w:tabs>
        <w:spacing w:line="276" w:lineRule="auto"/>
        <w:rPr>
          <w:color w:val="auto"/>
          <w:sz w:val="26"/>
          <w:szCs w:val="26"/>
        </w:rPr>
      </w:pPr>
      <w:r w:rsidRPr="004F0CB4">
        <w:rPr>
          <w:noProof/>
          <w:color w:val="auto"/>
          <w:sz w:val="26"/>
          <w:szCs w:val="26"/>
        </w:rPr>
        <w:drawing>
          <wp:anchor distT="0" distB="0" distL="114300" distR="114300" simplePos="0" relativeHeight="251715584" behindDoc="0" locked="0" layoutInCell="1" allowOverlap="1" wp14:anchorId="60D392C2" wp14:editId="1ABF2523">
            <wp:simplePos x="0" y="0"/>
            <wp:positionH relativeFrom="column">
              <wp:posOffset>3957955</wp:posOffset>
            </wp:positionH>
            <wp:positionV relativeFrom="paragraph">
              <wp:posOffset>232410</wp:posOffset>
            </wp:positionV>
            <wp:extent cx="2298065" cy="2423160"/>
            <wp:effectExtent l="0" t="0" r="6985" b="0"/>
            <wp:wrapSquare wrapText="bothSides"/>
            <wp:docPr id="844405600" name="Hình ảnh 7"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05600" name="Hình ảnh 7" descr="50 hthy"/>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298065" cy="2423160"/>
                    </a:xfrm>
                    <a:prstGeom prst="rect">
                      <a:avLst/>
                    </a:prstGeom>
                    <a:noFill/>
                  </pic:spPr>
                </pic:pic>
              </a:graphicData>
            </a:graphic>
            <wp14:sizeRelH relativeFrom="margin">
              <wp14:pctWidth>0</wp14:pctWidth>
            </wp14:sizeRelH>
            <wp14:sizeRelV relativeFrom="margin">
              <wp14:pctHeight>0</wp14:pctHeight>
            </wp14:sizeRelV>
          </wp:anchor>
        </w:drawing>
      </w:r>
      <w:r w:rsidRPr="004F0CB4">
        <w:rPr>
          <w:b/>
          <w:bCs/>
          <w:color w:val="auto"/>
          <w:sz w:val="26"/>
          <w:szCs w:val="26"/>
        </w:rPr>
        <w:t>Câu 7:</w:t>
      </w:r>
      <w:r w:rsidRPr="004F0CB4">
        <w:rPr>
          <w:color w:val="auto"/>
          <w:sz w:val="26"/>
          <w:szCs w:val="26"/>
        </w:rPr>
        <w:t xml:space="preserve"> Trong hình 4.6 người đi xe máy (1), người đi bộ (2), người đi ô tô (3) đều khởi hành từ siêu thị A để đi đến bưu điện B. Hãy so sánh độ lớn của quãng đường đi được và độ dịch chuyển của ba chuyển động ở Hình 4.6.</w:t>
      </w:r>
    </w:p>
    <w:p w14:paraId="2F78D2C6" w14:textId="77777777" w:rsidR="00834172" w:rsidRPr="004F0CB4" w:rsidRDefault="00834172" w:rsidP="00834172">
      <w:pPr>
        <w:tabs>
          <w:tab w:val="left" w:pos="360"/>
        </w:tabs>
        <w:spacing w:line="276" w:lineRule="auto"/>
        <w:rPr>
          <w:b/>
          <w:bCs/>
          <w:color w:val="auto"/>
          <w:sz w:val="26"/>
          <w:szCs w:val="26"/>
          <w:lang w:val="pt-BR"/>
        </w:rPr>
      </w:pPr>
      <w:r w:rsidRPr="004F0CB4">
        <w:rPr>
          <w:b/>
          <w:bCs/>
          <w:color w:val="auto"/>
          <w:sz w:val="26"/>
          <w:szCs w:val="26"/>
        </w:rPr>
        <w:tab/>
      </w:r>
      <w:r w:rsidRPr="004F0CB4">
        <w:rPr>
          <w:b/>
          <w:bCs/>
          <w:color w:val="auto"/>
          <w:sz w:val="26"/>
          <w:szCs w:val="26"/>
          <w:highlight w:val="green"/>
          <w:lang w:val="pt-BR"/>
        </w:rPr>
        <w:t>A.</w:t>
      </w:r>
      <w:r w:rsidRPr="004F0CB4">
        <w:rPr>
          <w:color w:val="auto"/>
          <w:sz w:val="26"/>
          <w:szCs w:val="26"/>
          <w:highlight w:val="green"/>
          <w:lang w:val="pt-BR"/>
        </w:rPr>
        <w:t xml:space="preserve"> s</w:t>
      </w:r>
      <w:r w:rsidRPr="004F0CB4">
        <w:rPr>
          <w:color w:val="auto"/>
          <w:sz w:val="26"/>
          <w:szCs w:val="26"/>
          <w:highlight w:val="green"/>
          <w:vertAlign w:val="subscript"/>
          <w:lang w:val="pt-BR"/>
        </w:rPr>
        <w:t>2</w:t>
      </w:r>
      <w:r w:rsidRPr="004F0CB4">
        <w:rPr>
          <w:color w:val="auto"/>
          <w:sz w:val="26"/>
          <w:szCs w:val="26"/>
          <w:highlight w:val="green"/>
          <w:lang w:val="pt-BR"/>
        </w:rPr>
        <w:t>&lt; s</w:t>
      </w:r>
      <w:r w:rsidRPr="004F0CB4">
        <w:rPr>
          <w:color w:val="auto"/>
          <w:sz w:val="26"/>
          <w:szCs w:val="26"/>
          <w:highlight w:val="green"/>
          <w:vertAlign w:val="subscript"/>
          <w:lang w:val="pt-BR"/>
        </w:rPr>
        <w:t>1</w:t>
      </w:r>
      <w:r w:rsidRPr="004F0CB4">
        <w:rPr>
          <w:color w:val="auto"/>
          <w:sz w:val="26"/>
          <w:szCs w:val="26"/>
          <w:highlight w:val="green"/>
          <w:lang w:val="pt-BR"/>
        </w:rPr>
        <w:t>&lt;s</w:t>
      </w:r>
      <w:r w:rsidRPr="004F0CB4">
        <w:rPr>
          <w:color w:val="auto"/>
          <w:sz w:val="26"/>
          <w:szCs w:val="26"/>
          <w:highlight w:val="green"/>
          <w:vertAlign w:val="subscript"/>
          <w:lang w:val="pt-BR"/>
        </w:rPr>
        <w:t>3.</w:t>
      </w:r>
      <w:r w:rsidRPr="004F0CB4">
        <w:rPr>
          <w:color w:val="auto"/>
          <w:sz w:val="26"/>
          <w:szCs w:val="26"/>
          <w:vertAlign w:val="subscript"/>
          <w:lang w:val="pt-BR"/>
        </w:rPr>
        <w:tab/>
      </w:r>
      <w:r w:rsidRPr="004F0CB4">
        <w:rPr>
          <w:color w:val="auto"/>
          <w:sz w:val="26"/>
          <w:szCs w:val="26"/>
          <w:vertAlign w:val="subscript"/>
          <w:lang w:val="pt-BR"/>
        </w:rPr>
        <w:tab/>
      </w:r>
      <w:r w:rsidRPr="004F0CB4">
        <w:rPr>
          <w:b/>
          <w:bCs/>
          <w:color w:val="auto"/>
          <w:sz w:val="26"/>
          <w:szCs w:val="26"/>
          <w:lang w:val="pt-BR"/>
        </w:rPr>
        <w:t>B.</w:t>
      </w:r>
      <w:r w:rsidRPr="004F0CB4">
        <w:rPr>
          <w:color w:val="auto"/>
          <w:sz w:val="26"/>
          <w:szCs w:val="26"/>
          <w:lang w:val="pt-BR"/>
        </w:rPr>
        <w:t xml:space="preserve"> s</w:t>
      </w:r>
      <w:r w:rsidRPr="004F0CB4">
        <w:rPr>
          <w:color w:val="auto"/>
          <w:sz w:val="26"/>
          <w:szCs w:val="26"/>
          <w:vertAlign w:val="subscript"/>
          <w:lang w:val="pt-BR"/>
        </w:rPr>
        <w:t>2</w:t>
      </w:r>
      <w:r w:rsidRPr="004F0CB4">
        <w:rPr>
          <w:color w:val="auto"/>
          <w:sz w:val="26"/>
          <w:szCs w:val="26"/>
          <w:lang w:val="pt-BR"/>
        </w:rPr>
        <w:t>&lt; s</w:t>
      </w:r>
      <w:r w:rsidRPr="004F0CB4">
        <w:rPr>
          <w:color w:val="auto"/>
          <w:sz w:val="26"/>
          <w:szCs w:val="26"/>
          <w:vertAlign w:val="subscript"/>
          <w:lang w:val="pt-BR"/>
        </w:rPr>
        <w:t>3</w:t>
      </w:r>
      <w:r w:rsidRPr="004F0CB4">
        <w:rPr>
          <w:color w:val="auto"/>
          <w:sz w:val="26"/>
          <w:szCs w:val="26"/>
          <w:lang w:val="pt-BR"/>
        </w:rPr>
        <w:t>&lt;s</w:t>
      </w:r>
      <w:r w:rsidRPr="004F0CB4">
        <w:rPr>
          <w:color w:val="auto"/>
          <w:sz w:val="26"/>
          <w:szCs w:val="26"/>
          <w:vertAlign w:val="subscript"/>
          <w:lang w:val="pt-BR"/>
        </w:rPr>
        <w:t>1</w:t>
      </w:r>
      <w:r w:rsidRPr="004F0CB4">
        <w:rPr>
          <w:color w:val="auto"/>
          <w:sz w:val="26"/>
          <w:szCs w:val="26"/>
          <w:vertAlign w:val="subscript"/>
          <w:lang w:val="pt-BR"/>
        </w:rPr>
        <w:tab/>
      </w:r>
      <w:r w:rsidRPr="004F0CB4">
        <w:rPr>
          <w:color w:val="auto"/>
          <w:sz w:val="26"/>
          <w:szCs w:val="26"/>
          <w:vertAlign w:val="subscript"/>
          <w:lang w:val="pt-BR"/>
        </w:rPr>
        <w:tab/>
        <w:t xml:space="preserve"> </w:t>
      </w:r>
      <w:r w:rsidRPr="004F0CB4">
        <w:rPr>
          <w:color w:val="auto"/>
          <w:sz w:val="26"/>
          <w:szCs w:val="26"/>
          <w:lang w:val="pt-BR"/>
        </w:rPr>
        <w:t xml:space="preserve">  </w:t>
      </w:r>
      <w:r w:rsidRPr="004F0CB4">
        <w:rPr>
          <w:b/>
          <w:bCs/>
          <w:color w:val="auto"/>
          <w:sz w:val="26"/>
          <w:szCs w:val="26"/>
          <w:lang w:val="pt-BR"/>
        </w:rPr>
        <w:t xml:space="preserve">    </w:t>
      </w:r>
    </w:p>
    <w:p w14:paraId="493AB911" w14:textId="77777777" w:rsidR="00834172" w:rsidRPr="004F0CB4" w:rsidRDefault="00834172" w:rsidP="00834172">
      <w:pPr>
        <w:tabs>
          <w:tab w:val="left" w:pos="360"/>
        </w:tabs>
        <w:spacing w:line="276" w:lineRule="auto"/>
        <w:rPr>
          <w:color w:val="auto"/>
          <w:sz w:val="26"/>
          <w:szCs w:val="26"/>
          <w:vertAlign w:val="subscript"/>
          <w:lang w:val="pt-BR"/>
        </w:rPr>
      </w:pPr>
      <w:r w:rsidRPr="004F0CB4">
        <w:rPr>
          <w:b/>
          <w:bCs/>
          <w:color w:val="auto"/>
          <w:sz w:val="26"/>
          <w:szCs w:val="26"/>
          <w:lang w:val="pt-BR"/>
        </w:rPr>
        <w:tab/>
        <w:t>C.</w:t>
      </w:r>
      <w:r w:rsidRPr="004F0CB4">
        <w:rPr>
          <w:color w:val="auto"/>
          <w:sz w:val="26"/>
          <w:szCs w:val="26"/>
          <w:lang w:val="pt-BR"/>
        </w:rPr>
        <w:t xml:space="preserve"> s</w:t>
      </w:r>
      <w:r w:rsidRPr="004F0CB4">
        <w:rPr>
          <w:color w:val="auto"/>
          <w:sz w:val="26"/>
          <w:szCs w:val="26"/>
          <w:vertAlign w:val="subscript"/>
          <w:lang w:val="pt-BR"/>
        </w:rPr>
        <w:t>1</w:t>
      </w:r>
      <w:r w:rsidRPr="004F0CB4">
        <w:rPr>
          <w:color w:val="auto"/>
          <w:sz w:val="26"/>
          <w:szCs w:val="26"/>
          <w:lang w:val="pt-BR"/>
        </w:rPr>
        <w:t>&lt; s</w:t>
      </w:r>
      <w:r w:rsidRPr="004F0CB4">
        <w:rPr>
          <w:color w:val="auto"/>
          <w:sz w:val="26"/>
          <w:szCs w:val="26"/>
          <w:vertAlign w:val="subscript"/>
          <w:lang w:val="pt-BR"/>
        </w:rPr>
        <w:t>2</w:t>
      </w:r>
      <w:r w:rsidRPr="004F0CB4">
        <w:rPr>
          <w:color w:val="auto"/>
          <w:sz w:val="26"/>
          <w:szCs w:val="26"/>
          <w:lang w:val="pt-BR"/>
        </w:rPr>
        <w:t>&lt;s</w:t>
      </w:r>
      <w:r w:rsidRPr="004F0CB4">
        <w:rPr>
          <w:color w:val="auto"/>
          <w:sz w:val="26"/>
          <w:szCs w:val="26"/>
          <w:vertAlign w:val="subscript"/>
          <w:lang w:val="pt-BR"/>
        </w:rPr>
        <w:t>3</w:t>
      </w:r>
      <w:r w:rsidRPr="004F0CB4">
        <w:rPr>
          <w:color w:val="auto"/>
          <w:sz w:val="26"/>
          <w:szCs w:val="26"/>
          <w:vertAlign w:val="subscript"/>
          <w:lang w:val="pt-BR"/>
        </w:rPr>
        <w:tab/>
      </w:r>
      <w:r w:rsidRPr="004F0CB4">
        <w:rPr>
          <w:color w:val="auto"/>
          <w:sz w:val="26"/>
          <w:szCs w:val="26"/>
          <w:vertAlign w:val="subscript"/>
          <w:lang w:val="pt-BR"/>
        </w:rPr>
        <w:tab/>
      </w:r>
      <w:r w:rsidRPr="004F0CB4">
        <w:rPr>
          <w:b/>
          <w:bCs/>
          <w:color w:val="auto"/>
          <w:sz w:val="26"/>
          <w:szCs w:val="26"/>
          <w:lang w:val="pt-BR"/>
        </w:rPr>
        <w:t>D.</w:t>
      </w:r>
      <w:r w:rsidRPr="004F0CB4">
        <w:rPr>
          <w:color w:val="auto"/>
          <w:sz w:val="26"/>
          <w:szCs w:val="26"/>
          <w:lang w:val="pt-BR"/>
        </w:rPr>
        <w:t xml:space="preserve"> s</w:t>
      </w:r>
      <w:r w:rsidRPr="004F0CB4">
        <w:rPr>
          <w:color w:val="auto"/>
          <w:sz w:val="26"/>
          <w:szCs w:val="26"/>
          <w:vertAlign w:val="subscript"/>
          <w:lang w:val="pt-BR"/>
        </w:rPr>
        <w:t>3</w:t>
      </w:r>
      <w:r w:rsidRPr="004F0CB4">
        <w:rPr>
          <w:color w:val="auto"/>
          <w:sz w:val="26"/>
          <w:szCs w:val="26"/>
          <w:lang w:val="pt-BR"/>
        </w:rPr>
        <w:t>&lt; s</w:t>
      </w:r>
      <w:r w:rsidRPr="004F0CB4">
        <w:rPr>
          <w:color w:val="auto"/>
          <w:sz w:val="26"/>
          <w:szCs w:val="26"/>
          <w:vertAlign w:val="subscript"/>
          <w:lang w:val="pt-BR"/>
        </w:rPr>
        <w:t>2</w:t>
      </w:r>
      <w:r w:rsidRPr="004F0CB4">
        <w:rPr>
          <w:color w:val="auto"/>
          <w:sz w:val="26"/>
          <w:szCs w:val="26"/>
          <w:lang w:val="pt-BR"/>
        </w:rPr>
        <w:t>&lt;s</w:t>
      </w:r>
      <w:r w:rsidRPr="004F0CB4">
        <w:rPr>
          <w:color w:val="auto"/>
          <w:sz w:val="26"/>
          <w:szCs w:val="26"/>
          <w:vertAlign w:val="subscript"/>
          <w:lang w:val="pt-BR"/>
        </w:rPr>
        <w:t>1</w:t>
      </w:r>
    </w:p>
    <w:p w14:paraId="6CDA916C" w14:textId="77777777" w:rsidR="00834172" w:rsidRPr="004F0CB4" w:rsidRDefault="00834172" w:rsidP="00834172">
      <w:pPr>
        <w:tabs>
          <w:tab w:val="left" w:pos="360"/>
        </w:tabs>
        <w:spacing w:line="276" w:lineRule="auto"/>
        <w:rPr>
          <w:color w:val="auto"/>
          <w:sz w:val="26"/>
          <w:szCs w:val="26"/>
          <w:vertAlign w:val="subscript"/>
          <w:lang w:val="pt-BR"/>
        </w:rPr>
      </w:pPr>
    </w:p>
    <w:p w14:paraId="1809CAAE" w14:textId="77777777" w:rsidR="00834172" w:rsidRPr="004F0CB4" w:rsidRDefault="00834172" w:rsidP="00834172">
      <w:pPr>
        <w:tabs>
          <w:tab w:val="left" w:pos="360"/>
        </w:tabs>
        <w:spacing w:line="276" w:lineRule="auto"/>
        <w:rPr>
          <w:color w:val="auto"/>
          <w:sz w:val="26"/>
          <w:szCs w:val="26"/>
          <w:vertAlign w:val="subscript"/>
          <w:lang w:val="pt-BR"/>
        </w:rPr>
      </w:pPr>
    </w:p>
    <w:p w14:paraId="4AB14529" w14:textId="77777777" w:rsidR="00834172" w:rsidRPr="004F0CB4" w:rsidRDefault="00834172" w:rsidP="00834172">
      <w:pPr>
        <w:tabs>
          <w:tab w:val="left" w:pos="360"/>
        </w:tabs>
        <w:spacing w:line="276" w:lineRule="auto"/>
        <w:rPr>
          <w:color w:val="auto"/>
          <w:sz w:val="26"/>
          <w:szCs w:val="26"/>
          <w:vertAlign w:val="subscript"/>
          <w:lang w:val="pt-BR"/>
        </w:rPr>
      </w:pPr>
    </w:p>
    <w:p w14:paraId="0DB70878" w14:textId="77777777" w:rsidR="00834172" w:rsidRPr="004F0CB4" w:rsidRDefault="00834172" w:rsidP="00834172">
      <w:pPr>
        <w:tabs>
          <w:tab w:val="left" w:pos="360"/>
        </w:tabs>
        <w:spacing w:line="276" w:lineRule="auto"/>
        <w:rPr>
          <w:color w:val="auto"/>
          <w:sz w:val="26"/>
          <w:szCs w:val="26"/>
          <w:vertAlign w:val="subscript"/>
          <w:lang w:val="pt-BR"/>
        </w:rPr>
      </w:pPr>
    </w:p>
    <w:p w14:paraId="41CC9D83" w14:textId="77777777" w:rsidR="00834172" w:rsidRPr="004F0CB4" w:rsidRDefault="00834172" w:rsidP="00834172">
      <w:pPr>
        <w:tabs>
          <w:tab w:val="left" w:pos="360"/>
        </w:tabs>
        <w:spacing w:line="276" w:lineRule="auto"/>
        <w:rPr>
          <w:color w:val="auto"/>
          <w:sz w:val="26"/>
          <w:szCs w:val="26"/>
          <w:vertAlign w:val="subscript"/>
          <w:lang w:val="pt-BR"/>
        </w:rPr>
      </w:pPr>
    </w:p>
    <w:p w14:paraId="61C39416" w14:textId="77777777" w:rsidR="00834172" w:rsidRPr="004F0CB4" w:rsidRDefault="00834172" w:rsidP="00834172">
      <w:pPr>
        <w:tabs>
          <w:tab w:val="left" w:pos="360"/>
        </w:tabs>
        <w:spacing w:line="276" w:lineRule="auto"/>
        <w:rPr>
          <w:color w:val="auto"/>
          <w:sz w:val="26"/>
          <w:szCs w:val="26"/>
          <w:lang w:val="pt-BR"/>
        </w:rPr>
      </w:pPr>
    </w:p>
    <w:p w14:paraId="2715069B" w14:textId="77777777" w:rsidR="00834172" w:rsidRPr="004F0CB4" w:rsidRDefault="00834172" w:rsidP="00834172">
      <w:pPr>
        <w:tabs>
          <w:tab w:val="left" w:pos="360"/>
        </w:tabs>
        <w:spacing w:line="276" w:lineRule="auto"/>
        <w:rPr>
          <w:color w:val="auto"/>
          <w:sz w:val="26"/>
          <w:szCs w:val="26"/>
          <w:lang w:val="pt-BR"/>
        </w:rPr>
      </w:pPr>
      <w:r w:rsidRPr="004F0CB4">
        <w:rPr>
          <w:noProof/>
          <w:color w:val="auto"/>
          <w:sz w:val="26"/>
          <w:szCs w:val="26"/>
        </w:rPr>
        <w:drawing>
          <wp:anchor distT="0" distB="0" distL="114300" distR="114300" simplePos="0" relativeHeight="251723776" behindDoc="1" locked="0" layoutInCell="1" allowOverlap="1" wp14:anchorId="5E175B7C" wp14:editId="411D9C75">
            <wp:simplePos x="0" y="0"/>
            <wp:positionH relativeFrom="column">
              <wp:posOffset>4826635</wp:posOffset>
            </wp:positionH>
            <wp:positionV relativeFrom="paragraph">
              <wp:posOffset>721995</wp:posOffset>
            </wp:positionV>
            <wp:extent cx="1123315" cy="1013460"/>
            <wp:effectExtent l="0" t="0" r="635" b="0"/>
            <wp:wrapTight wrapText="bothSides">
              <wp:wrapPolygon edited="0">
                <wp:start x="0" y="0"/>
                <wp:lineTo x="0" y="21113"/>
                <wp:lineTo x="21246" y="21113"/>
                <wp:lineTo x="21246" y="0"/>
                <wp:lineTo x="0" y="0"/>
              </wp:wrapPolygon>
            </wp:wrapTight>
            <wp:docPr id="1930055706" name="Hình ảnh 6"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55706" name="Hình ảnh 6" descr="50 hthy"/>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23315" cy="1013460"/>
                    </a:xfrm>
                    <a:prstGeom prst="rect">
                      <a:avLst/>
                    </a:prstGeom>
                    <a:noFill/>
                  </pic:spPr>
                </pic:pic>
              </a:graphicData>
            </a:graphic>
            <wp14:sizeRelH relativeFrom="margin">
              <wp14:pctWidth>0</wp14:pctWidth>
            </wp14:sizeRelH>
            <wp14:sizeRelV relativeFrom="margin">
              <wp14:pctHeight>0</wp14:pctHeight>
            </wp14:sizeRelV>
          </wp:anchor>
        </w:drawing>
      </w:r>
      <w:r w:rsidRPr="004F0CB4">
        <w:rPr>
          <w:b/>
          <w:bCs/>
          <w:color w:val="auto"/>
          <w:sz w:val="26"/>
          <w:szCs w:val="26"/>
          <w:lang w:val="pt-BR"/>
        </w:rPr>
        <w:t>Câu 8</w:t>
      </w:r>
      <w:r w:rsidRPr="004F0CB4">
        <w:rPr>
          <w:color w:val="auto"/>
          <w:sz w:val="26"/>
          <w:szCs w:val="26"/>
          <w:lang w:val="pt-BR"/>
        </w:rPr>
        <w:t xml:space="preserve">: Một người đi xe máy từ nhà (vị trí A) đến nơi làm việc (vị trí C). Do cần phải đổ xăng nên người đó đi tới trạm xăng (vị trí B) rồi mới đến nơi làm việc. Vị trí của nhà, trạm xăng và nơi làm việc được biểu diễn trên hình vẽ. Quãng đường người đó đã đi và độ dịch chuyển của người đó lần lượt là: </w:t>
      </w:r>
    </w:p>
    <w:p w14:paraId="6CAB3063" w14:textId="77777777" w:rsidR="00834172" w:rsidRPr="004F0CB4" w:rsidRDefault="00834172">
      <w:pPr>
        <w:numPr>
          <w:ilvl w:val="0"/>
          <w:numId w:val="46"/>
        </w:numPr>
        <w:spacing w:line="276" w:lineRule="auto"/>
        <w:contextualSpacing/>
        <w:rPr>
          <w:rFonts w:eastAsiaTheme="minorHAnsi"/>
          <w:color w:val="auto"/>
          <w:sz w:val="26"/>
          <w:szCs w:val="26"/>
          <w:highlight w:val="green"/>
          <w:lang w:val="nl-NL"/>
        </w:rPr>
      </w:pPr>
      <w:r w:rsidRPr="004F0CB4">
        <w:rPr>
          <w:rFonts w:eastAsiaTheme="minorHAnsi"/>
          <w:color w:val="auto"/>
          <w:sz w:val="26"/>
          <w:szCs w:val="26"/>
          <w:highlight w:val="green"/>
          <w:lang w:val="nl-NL"/>
        </w:rPr>
        <w:t>S = 2 km, d = 1,4 km (hướng 45</w:t>
      </w:r>
      <w:r w:rsidRPr="004F0CB4">
        <w:rPr>
          <w:rFonts w:eastAsiaTheme="minorHAnsi"/>
          <w:color w:val="auto"/>
          <w:sz w:val="26"/>
          <w:szCs w:val="26"/>
          <w:highlight w:val="green"/>
          <w:vertAlign w:val="superscript"/>
          <w:lang w:val="nl-NL"/>
        </w:rPr>
        <w:t>0</w:t>
      </w:r>
      <w:r w:rsidRPr="004F0CB4">
        <w:rPr>
          <w:rFonts w:eastAsiaTheme="minorHAnsi"/>
          <w:color w:val="auto"/>
          <w:sz w:val="26"/>
          <w:szCs w:val="26"/>
          <w:highlight w:val="green"/>
          <w:lang w:val="nl-NL"/>
        </w:rPr>
        <w:t xml:space="preserve"> Đông – Bắc).</w:t>
      </w:r>
    </w:p>
    <w:p w14:paraId="7E6C3C20" w14:textId="77777777" w:rsidR="00834172" w:rsidRPr="004F0CB4" w:rsidRDefault="00834172">
      <w:pPr>
        <w:numPr>
          <w:ilvl w:val="0"/>
          <w:numId w:val="46"/>
        </w:numPr>
        <w:spacing w:line="276" w:lineRule="auto"/>
        <w:contextualSpacing/>
        <w:rPr>
          <w:rFonts w:eastAsiaTheme="minorHAnsi"/>
          <w:color w:val="auto"/>
          <w:sz w:val="26"/>
          <w:szCs w:val="26"/>
          <w:lang w:val="nl-NL"/>
        </w:rPr>
      </w:pPr>
      <w:r w:rsidRPr="004F0CB4">
        <w:rPr>
          <w:rFonts w:eastAsiaTheme="minorHAnsi"/>
          <w:color w:val="auto"/>
          <w:sz w:val="26"/>
          <w:szCs w:val="26"/>
          <w:lang w:val="nl-NL"/>
        </w:rPr>
        <w:t>S = 2 km, d = 1,4 km (hướng 45</w:t>
      </w:r>
      <w:r w:rsidRPr="004F0CB4">
        <w:rPr>
          <w:rFonts w:eastAsiaTheme="minorHAnsi"/>
          <w:color w:val="auto"/>
          <w:sz w:val="26"/>
          <w:szCs w:val="26"/>
          <w:vertAlign w:val="superscript"/>
          <w:lang w:val="nl-NL"/>
        </w:rPr>
        <w:t>0</w:t>
      </w:r>
      <w:r w:rsidRPr="004F0CB4">
        <w:rPr>
          <w:rFonts w:eastAsiaTheme="minorHAnsi"/>
          <w:color w:val="auto"/>
          <w:sz w:val="26"/>
          <w:szCs w:val="26"/>
          <w:lang w:val="nl-NL"/>
        </w:rPr>
        <w:t xml:space="preserve"> Tây – Bắc).</w:t>
      </w:r>
    </w:p>
    <w:p w14:paraId="194B82B3" w14:textId="77777777" w:rsidR="00834172" w:rsidRPr="004F0CB4" w:rsidRDefault="00834172">
      <w:pPr>
        <w:numPr>
          <w:ilvl w:val="0"/>
          <w:numId w:val="46"/>
        </w:numPr>
        <w:spacing w:line="276" w:lineRule="auto"/>
        <w:contextualSpacing/>
        <w:rPr>
          <w:rFonts w:eastAsiaTheme="minorHAnsi"/>
          <w:color w:val="auto"/>
          <w:sz w:val="26"/>
          <w:szCs w:val="26"/>
          <w:lang w:val="nl-NL"/>
        </w:rPr>
      </w:pPr>
      <w:r w:rsidRPr="004F0CB4">
        <w:rPr>
          <w:rFonts w:eastAsiaTheme="minorHAnsi"/>
          <w:color w:val="auto"/>
          <w:sz w:val="26"/>
          <w:szCs w:val="26"/>
          <w:lang w:val="nl-NL"/>
        </w:rPr>
        <w:t>S = 1,4 km, d = 2 km (hướng 45</w:t>
      </w:r>
      <w:r w:rsidRPr="004F0CB4">
        <w:rPr>
          <w:rFonts w:eastAsiaTheme="minorHAnsi"/>
          <w:color w:val="auto"/>
          <w:sz w:val="26"/>
          <w:szCs w:val="26"/>
          <w:vertAlign w:val="superscript"/>
          <w:lang w:val="nl-NL"/>
        </w:rPr>
        <w:t>0</w:t>
      </w:r>
      <w:r w:rsidRPr="004F0CB4">
        <w:rPr>
          <w:rFonts w:eastAsiaTheme="minorHAnsi"/>
          <w:color w:val="auto"/>
          <w:sz w:val="26"/>
          <w:szCs w:val="26"/>
          <w:lang w:val="nl-NL"/>
        </w:rPr>
        <w:t xml:space="preserve"> Đông – Bắc).</w:t>
      </w:r>
    </w:p>
    <w:p w14:paraId="00E1D63D" w14:textId="77777777" w:rsidR="00834172" w:rsidRPr="004F0CB4" w:rsidRDefault="00834172">
      <w:pPr>
        <w:numPr>
          <w:ilvl w:val="0"/>
          <w:numId w:val="46"/>
        </w:numPr>
        <w:spacing w:line="276" w:lineRule="auto"/>
        <w:contextualSpacing/>
        <w:rPr>
          <w:rFonts w:eastAsiaTheme="minorHAnsi"/>
          <w:color w:val="auto"/>
          <w:sz w:val="26"/>
          <w:szCs w:val="26"/>
          <w:lang w:val="nl-NL"/>
        </w:rPr>
      </w:pPr>
      <w:r w:rsidRPr="004F0CB4">
        <w:rPr>
          <w:rFonts w:eastAsiaTheme="minorHAnsi"/>
          <w:color w:val="auto"/>
          <w:sz w:val="26"/>
          <w:szCs w:val="26"/>
          <w:lang w:val="nl-NL"/>
        </w:rPr>
        <w:t>S = 1,4 km, d = 2 km (hướng 45</w:t>
      </w:r>
      <w:r w:rsidRPr="004F0CB4">
        <w:rPr>
          <w:rFonts w:eastAsiaTheme="minorHAnsi"/>
          <w:color w:val="auto"/>
          <w:sz w:val="26"/>
          <w:szCs w:val="26"/>
          <w:vertAlign w:val="superscript"/>
          <w:lang w:val="nl-NL"/>
        </w:rPr>
        <w:t>0</w:t>
      </w:r>
      <w:r w:rsidRPr="004F0CB4">
        <w:rPr>
          <w:rFonts w:eastAsiaTheme="minorHAnsi"/>
          <w:color w:val="auto"/>
          <w:sz w:val="26"/>
          <w:szCs w:val="26"/>
          <w:lang w:val="nl-NL"/>
        </w:rPr>
        <w:t xml:space="preserve"> Đông – Nam).</w:t>
      </w:r>
    </w:p>
    <w:p w14:paraId="72E48107" w14:textId="77777777" w:rsidR="00834172" w:rsidRPr="004F0CB4" w:rsidRDefault="00834172" w:rsidP="00834172">
      <w:pPr>
        <w:tabs>
          <w:tab w:val="left" w:pos="360"/>
        </w:tabs>
        <w:spacing w:line="276" w:lineRule="auto"/>
        <w:rPr>
          <w:iCs/>
          <w:color w:val="auto"/>
          <w:sz w:val="26"/>
          <w:szCs w:val="26"/>
          <w:lang w:val="nl-NL"/>
        </w:rPr>
      </w:pPr>
      <w:r w:rsidRPr="004F0CB4">
        <w:rPr>
          <w:b/>
          <w:bCs/>
          <w:iCs/>
          <w:color w:val="auto"/>
          <w:sz w:val="26"/>
          <w:szCs w:val="26"/>
          <w:lang w:val="nl-NL"/>
        </w:rPr>
        <w:t>Câu 9:</w:t>
      </w:r>
      <w:r w:rsidRPr="004F0CB4">
        <w:rPr>
          <w:iCs/>
          <w:color w:val="auto"/>
          <w:sz w:val="26"/>
          <w:szCs w:val="26"/>
          <w:lang w:val="nl-NL"/>
        </w:rPr>
        <w:t xml:space="preserve"> Một người đi thang máy từ tầng G lên tới tầng cao nhất của toà nhà cách tầng G 80 m, rồi đi xuống tầng hầm cách tầng G 5 m. Độ dịch chuyển và quãng đường đi được của người đó trong cả chuyến đi lần lượt là</w:t>
      </w:r>
    </w:p>
    <w:p w14:paraId="4336E374" w14:textId="77777777" w:rsidR="00834172" w:rsidRPr="004F0CB4" w:rsidRDefault="00834172">
      <w:pPr>
        <w:pStyle w:val="ListParagraph"/>
        <w:numPr>
          <w:ilvl w:val="0"/>
          <w:numId w:val="48"/>
        </w:numPr>
        <w:tabs>
          <w:tab w:val="left" w:pos="360"/>
        </w:tabs>
        <w:spacing w:after="0" w:line="276" w:lineRule="auto"/>
        <w:rPr>
          <w:rFonts w:ascii="Times New Roman" w:hAnsi="Times New Roman" w:cs="Times New Roman"/>
          <w:iCs/>
          <w:sz w:val="26"/>
          <w:szCs w:val="26"/>
          <w:highlight w:val="green"/>
          <w:lang w:val="nl-NL"/>
        </w:rPr>
      </w:pPr>
      <w:r w:rsidRPr="004F0CB4">
        <w:rPr>
          <w:rFonts w:ascii="Times New Roman" w:hAnsi="Times New Roman" w:cs="Times New Roman"/>
          <w:iCs/>
          <w:sz w:val="26"/>
          <w:szCs w:val="26"/>
          <w:lang w:val="nl-NL"/>
        </w:rPr>
        <w:t>80 m và 165 m.</w:t>
      </w:r>
      <w:r w:rsidRPr="004F0CB4">
        <w:rPr>
          <w:rFonts w:ascii="Times New Roman" w:hAnsi="Times New Roman" w:cs="Times New Roman"/>
          <w:iCs/>
          <w:sz w:val="26"/>
          <w:szCs w:val="26"/>
          <w:lang w:val="nl-NL"/>
        </w:rPr>
        <w:tab/>
      </w:r>
      <w:r w:rsidRPr="004F0CB4">
        <w:rPr>
          <w:rFonts w:ascii="Times New Roman" w:hAnsi="Times New Roman" w:cs="Times New Roman"/>
          <w:iCs/>
          <w:sz w:val="26"/>
          <w:szCs w:val="26"/>
          <w:lang w:val="nl-NL"/>
        </w:rPr>
        <w:tab/>
      </w:r>
      <w:r w:rsidRPr="004F0CB4">
        <w:rPr>
          <w:rFonts w:ascii="Times New Roman" w:hAnsi="Times New Roman" w:cs="Times New Roman"/>
          <w:iCs/>
          <w:sz w:val="26"/>
          <w:szCs w:val="26"/>
          <w:lang w:val="nl-NL"/>
        </w:rPr>
        <w:tab/>
      </w:r>
      <w:r w:rsidRPr="004F0CB4">
        <w:rPr>
          <w:rFonts w:ascii="Times New Roman" w:hAnsi="Times New Roman" w:cs="Times New Roman"/>
          <w:iCs/>
          <w:sz w:val="26"/>
          <w:szCs w:val="26"/>
          <w:lang w:val="nl-NL"/>
        </w:rPr>
        <w:tab/>
      </w:r>
      <w:r w:rsidRPr="004F0CB4">
        <w:rPr>
          <w:rFonts w:ascii="Times New Roman" w:hAnsi="Times New Roman" w:cs="Times New Roman"/>
          <w:iCs/>
          <w:sz w:val="26"/>
          <w:szCs w:val="26"/>
          <w:lang w:val="nl-NL"/>
        </w:rPr>
        <w:tab/>
      </w:r>
      <w:r w:rsidRPr="004F0CB4">
        <w:rPr>
          <w:rFonts w:ascii="Times New Roman" w:hAnsi="Times New Roman" w:cs="Times New Roman"/>
          <w:b/>
          <w:bCs/>
          <w:iCs/>
          <w:sz w:val="26"/>
          <w:szCs w:val="26"/>
          <w:highlight w:val="green"/>
          <w:lang w:val="nl-NL"/>
        </w:rPr>
        <w:t>B.</w:t>
      </w:r>
      <w:r w:rsidRPr="004F0CB4">
        <w:rPr>
          <w:rFonts w:ascii="Times New Roman" w:hAnsi="Times New Roman" w:cs="Times New Roman"/>
          <w:iCs/>
          <w:sz w:val="26"/>
          <w:szCs w:val="26"/>
          <w:highlight w:val="green"/>
          <w:lang w:val="nl-NL"/>
        </w:rPr>
        <w:t xml:space="preserve"> 5 m và 165 m.</w:t>
      </w:r>
    </w:p>
    <w:p w14:paraId="2BC0AC8A" w14:textId="77777777" w:rsidR="00834172" w:rsidRPr="004F0CB4" w:rsidRDefault="00834172" w:rsidP="00834172">
      <w:pPr>
        <w:tabs>
          <w:tab w:val="left" w:pos="360"/>
        </w:tabs>
        <w:spacing w:line="276" w:lineRule="auto"/>
        <w:ind w:left="360"/>
        <w:rPr>
          <w:iCs/>
          <w:color w:val="auto"/>
          <w:sz w:val="26"/>
          <w:szCs w:val="26"/>
          <w:lang w:val="nl-NL"/>
        </w:rPr>
      </w:pPr>
      <w:r w:rsidRPr="004F0CB4">
        <w:rPr>
          <w:b/>
          <w:bCs/>
          <w:iCs/>
          <w:color w:val="auto"/>
          <w:sz w:val="26"/>
          <w:szCs w:val="26"/>
          <w:lang w:val="nl-NL"/>
        </w:rPr>
        <w:t>C.</w:t>
      </w:r>
      <w:r w:rsidRPr="004F0CB4">
        <w:rPr>
          <w:iCs/>
          <w:color w:val="auto"/>
          <w:sz w:val="26"/>
          <w:szCs w:val="26"/>
          <w:lang w:val="nl-NL"/>
        </w:rPr>
        <w:t xml:space="preserve"> 5 m và 85 m.</w:t>
      </w:r>
      <w:r w:rsidRPr="004F0CB4">
        <w:rPr>
          <w:iCs/>
          <w:color w:val="auto"/>
          <w:sz w:val="26"/>
          <w:szCs w:val="26"/>
          <w:lang w:val="nl-NL"/>
        </w:rPr>
        <w:tab/>
      </w:r>
      <w:r w:rsidRPr="004F0CB4">
        <w:rPr>
          <w:iCs/>
          <w:color w:val="auto"/>
          <w:sz w:val="26"/>
          <w:szCs w:val="26"/>
          <w:lang w:val="nl-NL"/>
        </w:rPr>
        <w:tab/>
      </w:r>
      <w:r w:rsidRPr="004F0CB4">
        <w:rPr>
          <w:iCs/>
          <w:color w:val="auto"/>
          <w:sz w:val="26"/>
          <w:szCs w:val="26"/>
          <w:lang w:val="nl-NL"/>
        </w:rPr>
        <w:tab/>
      </w:r>
      <w:r w:rsidRPr="004F0CB4">
        <w:rPr>
          <w:iCs/>
          <w:color w:val="auto"/>
          <w:sz w:val="26"/>
          <w:szCs w:val="26"/>
          <w:lang w:val="nl-NL"/>
        </w:rPr>
        <w:tab/>
      </w:r>
      <w:r w:rsidRPr="004F0CB4">
        <w:rPr>
          <w:iCs/>
          <w:color w:val="auto"/>
          <w:sz w:val="26"/>
          <w:szCs w:val="26"/>
          <w:lang w:val="nl-NL"/>
        </w:rPr>
        <w:tab/>
      </w:r>
      <w:r w:rsidRPr="004F0CB4">
        <w:rPr>
          <w:iCs/>
          <w:color w:val="auto"/>
          <w:sz w:val="26"/>
          <w:szCs w:val="26"/>
          <w:lang w:val="nl-NL"/>
        </w:rPr>
        <w:tab/>
      </w:r>
      <w:r w:rsidRPr="004F0CB4">
        <w:rPr>
          <w:b/>
          <w:bCs/>
          <w:iCs/>
          <w:color w:val="auto"/>
          <w:sz w:val="26"/>
          <w:szCs w:val="26"/>
          <w:lang w:val="nl-NL"/>
        </w:rPr>
        <w:t>D.</w:t>
      </w:r>
      <w:r w:rsidRPr="004F0CB4">
        <w:rPr>
          <w:iCs/>
          <w:color w:val="auto"/>
          <w:sz w:val="26"/>
          <w:szCs w:val="26"/>
          <w:lang w:val="nl-NL"/>
        </w:rPr>
        <w:t xml:space="preserve"> 80 m và 85 m.</w:t>
      </w:r>
    </w:p>
    <w:p w14:paraId="19A7E3FB" w14:textId="77777777" w:rsidR="00834172" w:rsidRPr="004F0CB4" w:rsidRDefault="00834172" w:rsidP="00834172">
      <w:pPr>
        <w:tabs>
          <w:tab w:val="left" w:pos="360"/>
        </w:tabs>
        <w:spacing w:line="276" w:lineRule="auto"/>
        <w:rPr>
          <w:color w:val="auto"/>
          <w:sz w:val="26"/>
          <w:szCs w:val="26"/>
          <w:lang w:val="nl-NL"/>
        </w:rPr>
      </w:pPr>
      <w:r w:rsidRPr="004F0CB4">
        <w:rPr>
          <w:b/>
          <w:bCs/>
          <w:color w:val="auto"/>
          <w:sz w:val="26"/>
          <w:szCs w:val="26"/>
          <w:lang w:val="nl-NL"/>
        </w:rPr>
        <w:t>Câu 10:</w:t>
      </w:r>
      <w:r w:rsidRPr="004F0CB4">
        <w:rPr>
          <w:color w:val="auto"/>
          <w:sz w:val="26"/>
          <w:szCs w:val="26"/>
          <w:lang w:val="nl-NL"/>
        </w:rPr>
        <w:t xml:space="preserve"> Một người đi xe máy đi thẳng 6 km theo hướng Đông, sau đó rẽ trái đi thẳng theo hướng Bắc 3 km rồi quay sang hướng Tây đi 3 km. Quãng đường đi được và độ lớn độ dịch chuyển của xe máy lần lượt là</w:t>
      </w:r>
    </w:p>
    <w:p w14:paraId="58E1D05A" w14:textId="77777777" w:rsidR="00834172" w:rsidRPr="004F0CB4" w:rsidRDefault="00834172">
      <w:pPr>
        <w:pStyle w:val="ListParagraph"/>
        <w:numPr>
          <w:ilvl w:val="0"/>
          <w:numId w:val="49"/>
        </w:numPr>
        <w:tabs>
          <w:tab w:val="left" w:pos="360"/>
        </w:tabs>
        <w:spacing w:after="0" w:line="276" w:lineRule="auto"/>
        <w:rPr>
          <w:rFonts w:ascii="Times New Roman" w:hAnsi="Times New Roman" w:cs="Times New Roman"/>
          <w:sz w:val="26"/>
          <w:szCs w:val="26"/>
          <w:lang w:val="nl-NL"/>
        </w:rPr>
      </w:pPr>
      <w:r w:rsidRPr="004F0CB4">
        <w:rPr>
          <w:rFonts w:ascii="Times New Roman" w:hAnsi="Times New Roman" w:cs="Times New Roman"/>
          <w:sz w:val="26"/>
          <w:szCs w:val="26"/>
          <w:lang w:val="nl-NL"/>
        </w:rPr>
        <w:t>9 km và 6 km.</w:t>
      </w:r>
      <w:r w:rsidRPr="004F0CB4">
        <w:rPr>
          <w:rFonts w:ascii="Times New Roman" w:hAnsi="Times New Roman" w:cs="Times New Roman"/>
          <w:sz w:val="26"/>
          <w:szCs w:val="26"/>
          <w:lang w:val="nl-NL"/>
        </w:rPr>
        <w:tab/>
      </w:r>
      <w:r w:rsidRPr="004F0CB4">
        <w:rPr>
          <w:rFonts w:ascii="Times New Roman" w:hAnsi="Times New Roman" w:cs="Times New Roman"/>
          <w:sz w:val="26"/>
          <w:szCs w:val="26"/>
          <w:lang w:val="nl-NL"/>
        </w:rPr>
        <w:tab/>
      </w:r>
      <w:r w:rsidRPr="004F0CB4">
        <w:rPr>
          <w:rFonts w:ascii="Times New Roman" w:hAnsi="Times New Roman" w:cs="Times New Roman"/>
          <w:sz w:val="26"/>
          <w:szCs w:val="26"/>
          <w:lang w:val="nl-NL"/>
        </w:rPr>
        <w:tab/>
      </w:r>
      <w:r w:rsidRPr="004F0CB4">
        <w:rPr>
          <w:rFonts w:ascii="Times New Roman" w:hAnsi="Times New Roman" w:cs="Times New Roman"/>
          <w:sz w:val="26"/>
          <w:szCs w:val="26"/>
          <w:lang w:val="nl-NL"/>
        </w:rPr>
        <w:tab/>
      </w:r>
      <w:r w:rsidRPr="004F0CB4">
        <w:rPr>
          <w:rFonts w:ascii="Times New Roman" w:hAnsi="Times New Roman" w:cs="Times New Roman"/>
          <w:sz w:val="26"/>
          <w:szCs w:val="26"/>
          <w:lang w:val="nl-NL"/>
        </w:rPr>
        <w:tab/>
      </w:r>
      <w:r w:rsidRPr="004F0CB4">
        <w:rPr>
          <w:rFonts w:ascii="Times New Roman" w:hAnsi="Times New Roman" w:cs="Times New Roman"/>
          <w:b/>
          <w:bCs/>
          <w:sz w:val="26"/>
          <w:szCs w:val="26"/>
          <w:lang w:val="nl-NL"/>
        </w:rPr>
        <w:t>B.</w:t>
      </w:r>
      <w:r w:rsidRPr="004F0CB4">
        <w:rPr>
          <w:rFonts w:ascii="Times New Roman" w:hAnsi="Times New Roman" w:cs="Times New Roman"/>
          <w:sz w:val="26"/>
          <w:szCs w:val="26"/>
          <w:lang w:val="nl-NL"/>
        </w:rPr>
        <w:t xml:space="preserve"> 12 km và 6 km.</w:t>
      </w:r>
      <w:r w:rsidRPr="004F0CB4">
        <w:rPr>
          <w:rFonts w:ascii="Times New Roman" w:hAnsi="Times New Roman" w:cs="Times New Roman"/>
          <w:sz w:val="26"/>
          <w:szCs w:val="26"/>
          <w:lang w:val="nl-NL"/>
        </w:rPr>
        <w:tab/>
      </w:r>
    </w:p>
    <w:p w14:paraId="6A02E110" w14:textId="77777777" w:rsidR="00834172" w:rsidRPr="004F0CB4" w:rsidRDefault="00834172" w:rsidP="00834172">
      <w:pPr>
        <w:tabs>
          <w:tab w:val="left" w:pos="360"/>
        </w:tabs>
        <w:spacing w:line="276" w:lineRule="auto"/>
        <w:ind w:left="360"/>
        <w:rPr>
          <w:color w:val="auto"/>
          <w:sz w:val="26"/>
          <w:szCs w:val="26"/>
          <w:lang w:val="nl-NL"/>
        </w:rPr>
      </w:pPr>
      <w:r w:rsidRPr="004F0CB4">
        <w:rPr>
          <w:b/>
          <w:bCs/>
          <w:color w:val="auto"/>
          <w:sz w:val="26"/>
          <w:szCs w:val="26"/>
          <w:highlight w:val="green"/>
          <w:lang w:val="nl-NL"/>
        </w:rPr>
        <w:t>C.</w:t>
      </w:r>
      <w:r w:rsidRPr="004F0CB4">
        <w:rPr>
          <w:color w:val="auto"/>
          <w:sz w:val="26"/>
          <w:szCs w:val="26"/>
          <w:highlight w:val="green"/>
          <w:lang w:val="nl-NL"/>
        </w:rPr>
        <w:t xml:space="preserve"> 12 km và 4,2 km</w:t>
      </w:r>
      <w:r w:rsidRPr="004F0CB4">
        <w:rPr>
          <w:color w:val="auto"/>
          <w:sz w:val="26"/>
          <w:szCs w:val="26"/>
          <w:lang w:val="nl-NL"/>
        </w:rPr>
        <w:t>.</w:t>
      </w:r>
      <w:r w:rsidRPr="004F0CB4">
        <w:rPr>
          <w:color w:val="auto"/>
          <w:sz w:val="26"/>
          <w:szCs w:val="26"/>
          <w:lang w:val="nl-NL"/>
        </w:rPr>
        <w:tab/>
      </w:r>
      <w:r w:rsidRPr="004F0CB4">
        <w:rPr>
          <w:color w:val="auto"/>
          <w:sz w:val="26"/>
          <w:szCs w:val="26"/>
          <w:lang w:val="nl-NL"/>
        </w:rPr>
        <w:tab/>
      </w:r>
      <w:r w:rsidRPr="004F0CB4">
        <w:rPr>
          <w:color w:val="auto"/>
          <w:sz w:val="26"/>
          <w:szCs w:val="26"/>
          <w:lang w:val="nl-NL"/>
        </w:rPr>
        <w:tab/>
      </w:r>
      <w:r w:rsidRPr="004F0CB4">
        <w:rPr>
          <w:color w:val="auto"/>
          <w:sz w:val="26"/>
          <w:szCs w:val="26"/>
          <w:lang w:val="nl-NL"/>
        </w:rPr>
        <w:tab/>
      </w:r>
      <w:r w:rsidRPr="004F0CB4">
        <w:rPr>
          <w:color w:val="auto"/>
          <w:sz w:val="26"/>
          <w:szCs w:val="26"/>
          <w:lang w:val="nl-NL"/>
        </w:rPr>
        <w:tab/>
      </w:r>
      <w:r w:rsidRPr="004F0CB4">
        <w:rPr>
          <w:b/>
          <w:bCs/>
          <w:color w:val="auto"/>
          <w:sz w:val="26"/>
          <w:szCs w:val="26"/>
          <w:lang w:val="nl-NL"/>
        </w:rPr>
        <w:t>D.</w:t>
      </w:r>
      <w:r w:rsidRPr="004F0CB4">
        <w:rPr>
          <w:color w:val="auto"/>
          <w:sz w:val="26"/>
          <w:szCs w:val="26"/>
          <w:lang w:val="nl-NL"/>
        </w:rPr>
        <w:t xml:space="preserve"> 9 km và 4,2 km.</w:t>
      </w:r>
    </w:p>
    <w:p w14:paraId="0B8110E3" w14:textId="77777777" w:rsidR="00834172" w:rsidRPr="004F0CB4" w:rsidRDefault="00834172" w:rsidP="00834172">
      <w:pPr>
        <w:tabs>
          <w:tab w:val="left" w:pos="360"/>
        </w:tabs>
        <w:spacing w:line="276" w:lineRule="auto"/>
        <w:rPr>
          <w:iCs/>
          <w:color w:val="auto"/>
          <w:sz w:val="26"/>
          <w:szCs w:val="26"/>
          <w:lang w:val="nl-NL"/>
        </w:rPr>
      </w:pPr>
      <w:r w:rsidRPr="004F0CB4">
        <w:rPr>
          <w:b/>
          <w:bCs/>
          <w:iCs/>
          <w:color w:val="auto"/>
          <w:sz w:val="26"/>
          <w:szCs w:val="26"/>
          <w:lang w:val="nl-NL"/>
        </w:rPr>
        <w:lastRenderedPageBreak/>
        <w:t>Câu 11</w:t>
      </w:r>
      <w:r w:rsidRPr="004F0CB4">
        <w:rPr>
          <w:iCs/>
          <w:color w:val="auto"/>
          <w:sz w:val="26"/>
          <w:szCs w:val="26"/>
          <w:lang w:val="nl-NL"/>
        </w:rPr>
        <w:t>: Một ô tô chuyển động trên đường thẳng. Tại thời điểm t</w:t>
      </w:r>
      <w:r w:rsidRPr="004F0CB4">
        <w:rPr>
          <w:iCs/>
          <w:color w:val="auto"/>
          <w:sz w:val="26"/>
          <w:szCs w:val="26"/>
          <w:vertAlign w:val="subscript"/>
          <w:lang w:val="nl-NL"/>
        </w:rPr>
        <w:t>1</w:t>
      </w:r>
      <w:r w:rsidRPr="004F0CB4">
        <w:rPr>
          <w:iCs/>
          <w:color w:val="auto"/>
          <w:sz w:val="26"/>
          <w:szCs w:val="26"/>
          <w:lang w:val="nl-NL"/>
        </w:rPr>
        <w:t>, ô tô ở cách vị trí xuất phát 5 km. Tại thời điểm t</w:t>
      </w:r>
      <w:r w:rsidRPr="004F0CB4">
        <w:rPr>
          <w:iCs/>
          <w:color w:val="auto"/>
          <w:sz w:val="26"/>
          <w:szCs w:val="26"/>
          <w:vertAlign w:val="subscript"/>
          <w:lang w:val="nl-NL"/>
        </w:rPr>
        <w:t>2</w:t>
      </w:r>
      <w:r w:rsidRPr="004F0CB4">
        <w:rPr>
          <w:iCs/>
          <w:color w:val="auto"/>
          <w:sz w:val="26"/>
          <w:szCs w:val="26"/>
          <w:lang w:val="nl-NL"/>
        </w:rPr>
        <w:t>, ô tô ở cách vị trí xuất phát 12 km Từ t</w:t>
      </w:r>
      <w:r w:rsidRPr="004F0CB4">
        <w:rPr>
          <w:iCs/>
          <w:color w:val="auto"/>
          <w:sz w:val="26"/>
          <w:szCs w:val="26"/>
          <w:vertAlign w:val="subscript"/>
          <w:lang w:val="nl-NL"/>
        </w:rPr>
        <w:t>1</w:t>
      </w:r>
      <w:r w:rsidRPr="004F0CB4">
        <w:rPr>
          <w:iCs/>
          <w:color w:val="auto"/>
          <w:sz w:val="26"/>
          <w:szCs w:val="26"/>
          <w:lang w:val="nl-NL"/>
        </w:rPr>
        <w:t xml:space="preserve"> đến t</w:t>
      </w:r>
      <w:r w:rsidRPr="004F0CB4">
        <w:rPr>
          <w:iCs/>
          <w:color w:val="auto"/>
          <w:sz w:val="26"/>
          <w:szCs w:val="26"/>
          <w:vertAlign w:val="subscript"/>
          <w:lang w:val="nl-NL"/>
        </w:rPr>
        <w:t>2</w:t>
      </w:r>
      <w:r w:rsidRPr="004F0CB4">
        <w:rPr>
          <w:iCs/>
          <w:color w:val="auto"/>
          <w:sz w:val="26"/>
          <w:szCs w:val="26"/>
          <w:lang w:val="nl-NL"/>
        </w:rPr>
        <w:t>, độ dịch chuyển của ô tô đã thay đổi một đoạn là</w:t>
      </w:r>
    </w:p>
    <w:p w14:paraId="7171816B" w14:textId="77777777" w:rsidR="00834172" w:rsidRPr="004F0CB4" w:rsidRDefault="00834172">
      <w:pPr>
        <w:pStyle w:val="ListParagraph"/>
        <w:numPr>
          <w:ilvl w:val="0"/>
          <w:numId w:val="50"/>
        </w:numPr>
        <w:tabs>
          <w:tab w:val="left" w:pos="360"/>
        </w:tabs>
        <w:spacing w:after="0" w:line="276" w:lineRule="auto"/>
        <w:rPr>
          <w:rFonts w:ascii="Times New Roman" w:hAnsi="Times New Roman" w:cs="Times New Roman"/>
          <w:iCs/>
          <w:sz w:val="26"/>
          <w:szCs w:val="26"/>
          <w:lang w:val="nl-NL"/>
        </w:rPr>
      </w:pPr>
      <w:r w:rsidRPr="004F0CB4">
        <w:rPr>
          <w:rFonts w:ascii="Times New Roman" w:hAnsi="Times New Roman" w:cs="Times New Roman"/>
          <w:iCs/>
          <w:sz w:val="26"/>
          <w:szCs w:val="26"/>
          <w:highlight w:val="green"/>
          <w:lang w:val="nl-NL"/>
        </w:rPr>
        <w:t>d = 7 km.</w:t>
      </w:r>
      <w:r w:rsidRPr="004F0CB4">
        <w:rPr>
          <w:rFonts w:ascii="Times New Roman" w:hAnsi="Times New Roman" w:cs="Times New Roman"/>
          <w:iCs/>
          <w:sz w:val="26"/>
          <w:szCs w:val="26"/>
          <w:lang w:val="nl-NL"/>
        </w:rPr>
        <w:tab/>
      </w:r>
      <w:r w:rsidRPr="004F0CB4">
        <w:rPr>
          <w:rFonts w:ascii="Times New Roman" w:hAnsi="Times New Roman" w:cs="Times New Roman"/>
          <w:iCs/>
          <w:sz w:val="26"/>
          <w:szCs w:val="26"/>
          <w:lang w:val="nl-NL"/>
        </w:rPr>
        <w:tab/>
      </w:r>
      <w:r w:rsidRPr="004F0CB4">
        <w:rPr>
          <w:rFonts w:ascii="Times New Roman" w:hAnsi="Times New Roman" w:cs="Times New Roman"/>
          <w:iCs/>
          <w:sz w:val="26"/>
          <w:szCs w:val="26"/>
          <w:lang w:val="nl-NL"/>
        </w:rPr>
        <w:tab/>
      </w:r>
      <w:r w:rsidRPr="004F0CB4">
        <w:rPr>
          <w:rFonts w:ascii="Times New Roman" w:hAnsi="Times New Roman" w:cs="Times New Roman"/>
          <w:iCs/>
          <w:sz w:val="26"/>
          <w:szCs w:val="26"/>
          <w:lang w:val="nl-NL"/>
        </w:rPr>
        <w:tab/>
      </w:r>
      <w:r w:rsidRPr="004F0CB4">
        <w:rPr>
          <w:rFonts w:ascii="Times New Roman" w:hAnsi="Times New Roman" w:cs="Times New Roman"/>
          <w:iCs/>
          <w:sz w:val="26"/>
          <w:szCs w:val="26"/>
          <w:lang w:val="nl-NL"/>
        </w:rPr>
        <w:tab/>
      </w:r>
      <w:r w:rsidRPr="004F0CB4">
        <w:rPr>
          <w:rFonts w:ascii="Times New Roman" w:hAnsi="Times New Roman" w:cs="Times New Roman"/>
          <w:iCs/>
          <w:sz w:val="26"/>
          <w:szCs w:val="26"/>
          <w:lang w:val="nl-NL"/>
        </w:rPr>
        <w:tab/>
      </w:r>
      <w:r w:rsidRPr="004F0CB4">
        <w:rPr>
          <w:rFonts w:ascii="Times New Roman" w:hAnsi="Times New Roman" w:cs="Times New Roman"/>
          <w:b/>
          <w:bCs/>
          <w:iCs/>
          <w:sz w:val="26"/>
          <w:szCs w:val="26"/>
          <w:lang w:val="nl-NL"/>
        </w:rPr>
        <w:t>B.</w:t>
      </w:r>
      <w:r w:rsidRPr="004F0CB4">
        <w:rPr>
          <w:rFonts w:ascii="Times New Roman" w:hAnsi="Times New Roman" w:cs="Times New Roman"/>
          <w:iCs/>
          <w:sz w:val="26"/>
          <w:szCs w:val="26"/>
          <w:lang w:val="nl-NL"/>
        </w:rPr>
        <w:t xml:space="preserve"> d = 17km.</w:t>
      </w:r>
    </w:p>
    <w:p w14:paraId="2A7EE57A" w14:textId="77777777" w:rsidR="00834172" w:rsidRPr="004F0CB4" w:rsidRDefault="00834172" w:rsidP="00834172">
      <w:pPr>
        <w:tabs>
          <w:tab w:val="left" w:pos="360"/>
        </w:tabs>
        <w:spacing w:line="276" w:lineRule="auto"/>
        <w:ind w:left="360"/>
        <w:rPr>
          <w:iCs/>
          <w:color w:val="auto"/>
          <w:sz w:val="26"/>
          <w:szCs w:val="26"/>
          <w:lang w:val="nl-NL"/>
        </w:rPr>
      </w:pPr>
      <w:r w:rsidRPr="004F0CB4">
        <w:rPr>
          <w:b/>
          <w:bCs/>
          <w:iCs/>
          <w:color w:val="auto"/>
          <w:sz w:val="26"/>
          <w:szCs w:val="26"/>
          <w:lang w:val="nl-NL"/>
        </w:rPr>
        <w:t>C.</w:t>
      </w:r>
      <w:r w:rsidRPr="004F0CB4">
        <w:rPr>
          <w:iCs/>
          <w:color w:val="auto"/>
          <w:sz w:val="26"/>
          <w:szCs w:val="26"/>
          <w:lang w:val="nl-NL"/>
        </w:rPr>
        <w:t xml:space="preserve"> d = - 7 km.</w:t>
      </w:r>
      <w:r w:rsidRPr="004F0CB4">
        <w:rPr>
          <w:iCs/>
          <w:color w:val="auto"/>
          <w:sz w:val="26"/>
          <w:szCs w:val="26"/>
          <w:lang w:val="nl-NL"/>
        </w:rPr>
        <w:tab/>
      </w:r>
      <w:r w:rsidRPr="004F0CB4">
        <w:rPr>
          <w:iCs/>
          <w:color w:val="auto"/>
          <w:sz w:val="26"/>
          <w:szCs w:val="26"/>
          <w:lang w:val="nl-NL"/>
        </w:rPr>
        <w:tab/>
      </w:r>
      <w:r w:rsidRPr="004F0CB4">
        <w:rPr>
          <w:iCs/>
          <w:color w:val="auto"/>
          <w:sz w:val="26"/>
          <w:szCs w:val="26"/>
          <w:lang w:val="nl-NL"/>
        </w:rPr>
        <w:tab/>
      </w:r>
      <w:r w:rsidRPr="004F0CB4">
        <w:rPr>
          <w:iCs/>
          <w:color w:val="auto"/>
          <w:sz w:val="26"/>
          <w:szCs w:val="26"/>
          <w:lang w:val="nl-NL"/>
        </w:rPr>
        <w:tab/>
      </w:r>
      <w:r w:rsidRPr="004F0CB4">
        <w:rPr>
          <w:iCs/>
          <w:color w:val="auto"/>
          <w:sz w:val="26"/>
          <w:szCs w:val="26"/>
          <w:lang w:val="nl-NL"/>
        </w:rPr>
        <w:tab/>
      </w:r>
      <w:r w:rsidRPr="004F0CB4">
        <w:rPr>
          <w:iCs/>
          <w:color w:val="auto"/>
          <w:sz w:val="26"/>
          <w:szCs w:val="26"/>
          <w:lang w:val="nl-NL"/>
        </w:rPr>
        <w:tab/>
      </w:r>
      <w:r w:rsidRPr="004F0CB4">
        <w:rPr>
          <w:b/>
          <w:bCs/>
          <w:iCs/>
          <w:color w:val="auto"/>
          <w:sz w:val="26"/>
          <w:szCs w:val="26"/>
          <w:lang w:val="nl-NL"/>
        </w:rPr>
        <w:t>D.</w:t>
      </w:r>
      <w:r w:rsidRPr="004F0CB4">
        <w:rPr>
          <w:iCs/>
          <w:color w:val="auto"/>
          <w:sz w:val="26"/>
          <w:szCs w:val="26"/>
          <w:lang w:val="nl-NL"/>
        </w:rPr>
        <w:t xml:space="preserve"> d = - 17km.</w:t>
      </w:r>
    </w:p>
    <w:p w14:paraId="613639AF" w14:textId="77777777" w:rsidR="00834172" w:rsidRPr="004F0CB4" w:rsidRDefault="00834172" w:rsidP="00834172">
      <w:pPr>
        <w:tabs>
          <w:tab w:val="left" w:pos="360"/>
        </w:tabs>
        <w:spacing w:line="276" w:lineRule="auto"/>
        <w:rPr>
          <w:iCs/>
          <w:color w:val="auto"/>
          <w:sz w:val="26"/>
          <w:szCs w:val="26"/>
          <w:lang w:val="nl-NL"/>
        </w:rPr>
      </w:pPr>
      <w:r w:rsidRPr="004F0CB4">
        <w:rPr>
          <w:b/>
          <w:bCs/>
          <w:iCs/>
          <w:color w:val="auto"/>
          <w:sz w:val="26"/>
          <w:szCs w:val="26"/>
          <w:lang w:val="nl-NL"/>
        </w:rPr>
        <w:t>Câu 12</w:t>
      </w:r>
      <w:r w:rsidRPr="004F0CB4">
        <w:rPr>
          <w:iCs/>
          <w:color w:val="auto"/>
          <w:sz w:val="26"/>
          <w:szCs w:val="26"/>
          <w:lang w:val="nl-NL"/>
        </w:rPr>
        <w:t xml:space="preserve">: </w:t>
      </w:r>
      <w:bookmarkStart w:id="2" w:name="_Hlk164581248"/>
      <w:r w:rsidRPr="004F0CB4">
        <w:rPr>
          <w:iCs/>
          <w:color w:val="auto"/>
          <w:sz w:val="26"/>
          <w:szCs w:val="26"/>
          <w:lang w:val="nl-NL"/>
        </w:rPr>
        <w:t xml:space="preserve">Biết </w:t>
      </w:r>
      <m:oMath>
        <m:acc>
          <m:accPr>
            <m:chr m:val="⃗"/>
            <m:ctrlPr>
              <w:rPr>
                <w:rFonts w:ascii="Cambria Math" w:eastAsiaTheme="minorHAnsi" w:hAnsi="Cambria Math"/>
                <w:i/>
                <w:color w:val="auto"/>
                <w:sz w:val="26"/>
                <w:szCs w:val="26"/>
              </w:rPr>
            </m:ctrlPr>
          </m:accPr>
          <m:e>
            <m:sSub>
              <m:sSubPr>
                <m:ctrlPr>
                  <w:rPr>
                    <w:rFonts w:ascii="Cambria Math" w:eastAsiaTheme="minorHAnsi" w:hAnsi="Cambria Math"/>
                    <w:i/>
                    <w:color w:val="auto"/>
                    <w:sz w:val="26"/>
                    <w:szCs w:val="26"/>
                  </w:rPr>
                </m:ctrlPr>
              </m:sSubPr>
              <m:e>
                <m:r>
                  <w:rPr>
                    <w:rFonts w:ascii="Cambria Math" w:eastAsiaTheme="minorHAnsi" w:hAnsi="Cambria Math"/>
                    <w:color w:val="auto"/>
                    <w:sz w:val="26"/>
                    <w:szCs w:val="26"/>
                  </w:rPr>
                  <m:t>d</m:t>
                </m:r>
              </m:e>
              <m:sub>
                <m:r>
                  <w:rPr>
                    <w:rFonts w:ascii="Cambria Math" w:eastAsiaTheme="minorHAnsi" w:hAnsi="Cambria Math"/>
                    <w:color w:val="auto"/>
                    <w:sz w:val="26"/>
                    <w:szCs w:val="26"/>
                    <w:lang w:val="nl-NL"/>
                  </w:rPr>
                  <m:t>1</m:t>
                </m:r>
              </m:sub>
            </m:sSub>
          </m:e>
        </m:acc>
      </m:oMath>
      <w:r w:rsidRPr="004F0CB4">
        <w:rPr>
          <w:iCs/>
          <w:color w:val="auto"/>
          <w:sz w:val="26"/>
          <w:szCs w:val="26"/>
          <w:lang w:val="nl-NL"/>
        </w:rPr>
        <w:t xml:space="preserve">  là độ dịch chuyển 10 m về phía đông còn </w:t>
      </w:r>
      <w:r w:rsidRPr="004F0CB4">
        <w:rPr>
          <w:rFonts w:eastAsiaTheme="minorHAnsi"/>
          <w:color w:val="auto"/>
          <w:position w:val="-12"/>
          <w:sz w:val="26"/>
          <w:szCs w:val="26"/>
        </w:rPr>
        <w:object w:dxaOrig="300" w:dyaOrig="400" w14:anchorId="0B8204A1">
          <v:shape id="_x0000_i1042" type="#_x0000_t75" style="width:13.25pt;height:20.1pt" o:ole="">
            <v:imagedata r:id="rId177" o:title=""/>
          </v:shape>
          <o:OLEObject Type="Embed" ProgID="Equation.DSMT4" ShapeID="_x0000_i1042" DrawAspect="Content" ObjectID="_1783531252" r:id="rId178"/>
        </w:object>
      </w:r>
      <w:r w:rsidRPr="004F0CB4">
        <w:rPr>
          <w:iCs/>
          <w:color w:val="auto"/>
          <w:sz w:val="26"/>
          <w:szCs w:val="26"/>
          <w:lang w:val="nl-NL"/>
        </w:rPr>
        <w:t xml:space="preserve"> là độ dịch chuyển 6 m về phía tây. Độ dịch chuyển tổng hợp </w:t>
      </w:r>
      <m:oMath>
        <m:acc>
          <m:accPr>
            <m:chr m:val="⃗"/>
            <m:ctrlPr>
              <w:rPr>
                <w:rFonts w:ascii="Cambria Math" w:eastAsiaTheme="minorHAnsi" w:hAnsi="Cambria Math"/>
                <w:i/>
                <w:color w:val="auto"/>
                <w:sz w:val="26"/>
                <w:szCs w:val="26"/>
              </w:rPr>
            </m:ctrlPr>
          </m:accPr>
          <m:e>
            <m:r>
              <w:rPr>
                <w:rFonts w:ascii="Cambria Math" w:eastAsiaTheme="minorHAnsi" w:hAnsi="Cambria Math"/>
                <w:color w:val="auto"/>
                <w:sz w:val="26"/>
                <w:szCs w:val="26"/>
              </w:rPr>
              <m:t>d</m:t>
            </m:r>
          </m:e>
        </m:acc>
        <m:r>
          <w:rPr>
            <w:rFonts w:ascii="Cambria Math" w:eastAsiaTheme="minorHAnsi" w:hAnsi="Cambria Math"/>
            <w:color w:val="auto"/>
            <w:sz w:val="26"/>
            <w:szCs w:val="26"/>
          </w:rPr>
          <m:t>=</m:t>
        </m:r>
        <m:acc>
          <m:accPr>
            <m:chr m:val="⃗"/>
            <m:ctrlPr>
              <w:rPr>
                <w:rFonts w:ascii="Cambria Math" w:eastAsiaTheme="minorHAnsi" w:hAnsi="Cambria Math"/>
                <w:i/>
                <w:color w:val="auto"/>
                <w:sz w:val="26"/>
                <w:szCs w:val="26"/>
              </w:rPr>
            </m:ctrlPr>
          </m:accPr>
          <m:e>
            <m:sSub>
              <m:sSubPr>
                <m:ctrlPr>
                  <w:rPr>
                    <w:rFonts w:ascii="Cambria Math" w:eastAsiaTheme="minorHAnsi" w:hAnsi="Cambria Math"/>
                    <w:i/>
                    <w:color w:val="auto"/>
                    <w:sz w:val="26"/>
                    <w:szCs w:val="26"/>
                  </w:rPr>
                </m:ctrlPr>
              </m:sSubPr>
              <m:e>
                <m:r>
                  <w:rPr>
                    <w:rFonts w:ascii="Cambria Math" w:eastAsiaTheme="minorHAnsi" w:hAnsi="Cambria Math"/>
                    <w:color w:val="auto"/>
                    <w:sz w:val="26"/>
                    <w:szCs w:val="26"/>
                  </w:rPr>
                  <m:t>d</m:t>
                </m:r>
              </m:e>
              <m:sub>
                <m:r>
                  <w:rPr>
                    <w:rFonts w:ascii="Cambria Math" w:eastAsiaTheme="minorHAnsi" w:hAnsi="Cambria Math"/>
                    <w:color w:val="auto"/>
                    <w:sz w:val="26"/>
                    <w:szCs w:val="26"/>
                  </w:rPr>
                  <m:t>1</m:t>
                </m:r>
              </m:sub>
            </m:sSub>
          </m:e>
        </m:acc>
        <m:r>
          <w:rPr>
            <w:rFonts w:ascii="Cambria Math" w:eastAsiaTheme="minorHAnsi" w:hAnsi="Cambria Math"/>
            <w:color w:val="auto"/>
            <w:sz w:val="26"/>
            <w:szCs w:val="26"/>
          </w:rPr>
          <m:t>+3</m:t>
        </m:r>
        <m:acc>
          <m:accPr>
            <m:chr m:val="⃗"/>
            <m:ctrlPr>
              <w:rPr>
                <w:rFonts w:ascii="Cambria Math" w:eastAsiaTheme="minorHAnsi" w:hAnsi="Cambria Math"/>
                <w:i/>
                <w:color w:val="auto"/>
                <w:sz w:val="26"/>
                <w:szCs w:val="26"/>
              </w:rPr>
            </m:ctrlPr>
          </m:accPr>
          <m:e>
            <m:sSub>
              <m:sSubPr>
                <m:ctrlPr>
                  <w:rPr>
                    <w:rFonts w:ascii="Cambria Math" w:eastAsiaTheme="minorHAnsi" w:hAnsi="Cambria Math"/>
                    <w:i/>
                    <w:color w:val="auto"/>
                    <w:sz w:val="26"/>
                    <w:szCs w:val="26"/>
                  </w:rPr>
                </m:ctrlPr>
              </m:sSubPr>
              <m:e>
                <m:r>
                  <w:rPr>
                    <w:rFonts w:ascii="Cambria Math" w:eastAsiaTheme="minorHAnsi" w:hAnsi="Cambria Math"/>
                    <w:color w:val="auto"/>
                    <w:sz w:val="26"/>
                    <w:szCs w:val="26"/>
                  </w:rPr>
                  <m:t>d</m:t>
                </m:r>
              </m:e>
              <m:sub>
                <m:r>
                  <w:rPr>
                    <w:rFonts w:ascii="Cambria Math" w:eastAsiaTheme="minorHAnsi" w:hAnsi="Cambria Math"/>
                    <w:color w:val="auto"/>
                    <w:sz w:val="26"/>
                    <w:szCs w:val="26"/>
                  </w:rPr>
                  <m:t>2</m:t>
                </m:r>
              </m:sub>
            </m:sSub>
          </m:e>
        </m:acc>
      </m:oMath>
      <w:r w:rsidRPr="004F0CB4">
        <w:rPr>
          <w:iCs/>
          <w:color w:val="auto"/>
          <w:sz w:val="26"/>
          <w:szCs w:val="26"/>
          <w:lang w:val="nl-NL"/>
        </w:rPr>
        <w:t xml:space="preserve">là </w:t>
      </w:r>
      <w:bookmarkEnd w:id="2"/>
    </w:p>
    <w:p w14:paraId="784FC989" w14:textId="77777777" w:rsidR="00834172" w:rsidRPr="004F0CB4" w:rsidRDefault="00834172">
      <w:pPr>
        <w:pStyle w:val="ListParagraph"/>
        <w:numPr>
          <w:ilvl w:val="0"/>
          <w:numId w:val="51"/>
        </w:numPr>
        <w:tabs>
          <w:tab w:val="left" w:pos="360"/>
        </w:tabs>
        <w:spacing w:after="0" w:line="276" w:lineRule="auto"/>
        <w:rPr>
          <w:rFonts w:ascii="Times New Roman" w:hAnsi="Times New Roman" w:cs="Times New Roman"/>
          <w:iCs/>
          <w:sz w:val="26"/>
          <w:szCs w:val="26"/>
          <w:lang w:val="nl-NL"/>
        </w:rPr>
      </w:pPr>
      <w:r w:rsidRPr="004F0CB4">
        <w:rPr>
          <w:rFonts w:ascii="Times New Roman" w:hAnsi="Times New Roman" w:cs="Times New Roman"/>
          <w:noProof/>
          <w:sz w:val="26"/>
          <w:szCs w:val="26"/>
        </w:rPr>
        <w:drawing>
          <wp:anchor distT="0" distB="0" distL="114300" distR="114300" simplePos="0" relativeHeight="251718656" behindDoc="0" locked="0" layoutInCell="1" allowOverlap="1" wp14:anchorId="28080A60" wp14:editId="5782BE7E">
            <wp:simplePos x="0" y="0"/>
            <wp:positionH relativeFrom="column">
              <wp:posOffset>5306060</wp:posOffset>
            </wp:positionH>
            <wp:positionV relativeFrom="paragraph">
              <wp:posOffset>123190</wp:posOffset>
            </wp:positionV>
            <wp:extent cx="728345" cy="728345"/>
            <wp:effectExtent l="0" t="0" r="0" b="0"/>
            <wp:wrapSquare wrapText="bothSides"/>
            <wp:docPr id="546236146" name="Hình ảnh 11"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36146" name="Hình ảnh 11" descr="50 hthy"/>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28345" cy="728345"/>
                    </a:xfrm>
                    <a:prstGeom prst="rect">
                      <a:avLst/>
                    </a:prstGeom>
                    <a:noFill/>
                  </pic:spPr>
                </pic:pic>
              </a:graphicData>
            </a:graphic>
            <wp14:sizeRelH relativeFrom="margin">
              <wp14:pctWidth>0</wp14:pctWidth>
            </wp14:sizeRelH>
            <wp14:sizeRelV relativeFrom="margin">
              <wp14:pctHeight>0</wp14:pctHeight>
            </wp14:sizeRelV>
          </wp:anchor>
        </w:drawing>
      </w:r>
      <w:r w:rsidRPr="004F0CB4">
        <w:rPr>
          <w:rFonts w:ascii="Times New Roman" w:hAnsi="Times New Roman" w:cs="Times New Roman"/>
          <w:noProof/>
          <w:sz w:val="26"/>
          <w:szCs w:val="26"/>
        </w:rPr>
        <w:drawing>
          <wp:anchor distT="0" distB="0" distL="114300" distR="114300" simplePos="0" relativeHeight="251717632" behindDoc="0" locked="0" layoutInCell="1" allowOverlap="1" wp14:anchorId="4DD2DBC3" wp14:editId="2D45A893">
            <wp:simplePos x="0" y="0"/>
            <wp:positionH relativeFrom="column">
              <wp:posOffset>2669540</wp:posOffset>
            </wp:positionH>
            <wp:positionV relativeFrom="paragraph">
              <wp:posOffset>154940</wp:posOffset>
            </wp:positionV>
            <wp:extent cx="2552700" cy="722630"/>
            <wp:effectExtent l="0" t="0" r="0" b="1270"/>
            <wp:wrapSquare wrapText="bothSides"/>
            <wp:docPr id="321806910" name="Hình ảnh 10"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06910" name="Hình ảnh 10" descr="50 hthy"/>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52700" cy="722630"/>
                    </a:xfrm>
                    <a:prstGeom prst="rect">
                      <a:avLst/>
                    </a:prstGeom>
                    <a:noFill/>
                  </pic:spPr>
                </pic:pic>
              </a:graphicData>
            </a:graphic>
            <wp14:sizeRelH relativeFrom="margin">
              <wp14:pctWidth>0</wp14:pctWidth>
            </wp14:sizeRelH>
            <wp14:sizeRelV relativeFrom="margin">
              <wp14:pctHeight>0</wp14:pctHeight>
            </wp14:sizeRelV>
          </wp:anchor>
        </w:drawing>
      </w:r>
      <w:r w:rsidRPr="004F0CB4">
        <w:rPr>
          <w:rFonts w:ascii="Times New Roman" w:hAnsi="Times New Roman" w:cs="Times New Roman"/>
          <w:iCs/>
          <w:sz w:val="26"/>
          <w:szCs w:val="26"/>
          <w:lang w:val="nl-NL"/>
        </w:rPr>
        <w:t>d = 8 m về phía Đông.</w:t>
      </w:r>
    </w:p>
    <w:p w14:paraId="27F37A3E" w14:textId="77777777" w:rsidR="00834172" w:rsidRPr="004F0CB4" w:rsidRDefault="00834172">
      <w:pPr>
        <w:pStyle w:val="ListParagraph"/>
        <w:numPr>
          <w:ilvl w:val="0"/>
          <w:numId w:val="51"/>
        </w:numPr>
        <w:tabs>
          <w:tab w:val="left" w:pos="360"/>
        </w:tabs>
        <w:spacing w:after="0" w:line="276" w:lineRule="auto"/>
        <w:rPr>
          <w:rFonts w:ascii="Times New Roman" w:hAnsi="Times New Roman" w:cs="Times New Roman"/>
          <w:iCs/>
          <w:sz w:val="26"/>
          <w:szCs w:val="26"/>
          <w:highlight w:val="green"/>
          <w:lang w:val="nl-NL"/>
        </w:rPr>
      </w:pPr>
      <w:r w:rsidRPr="004F0CB4">
        <w:rPr>
          <w:rFonts w:ascii="Times New Roman" w:hAnsi="Times New Roman" w:cs="Times New Roman"/>
          <w:iCs/>
          <w:sz w:val="26"/>
          <w:szCs w:val="26"/>
          <w:highlight w:val="green"/>
          <w:lang w:val="nl-NL"/>
        </w:rPr>
        <w:t>d= 8 m về phía Tây.</w:t>
      </w:r>
    </w:p>
    <w:p w14:paraId="42A55E89" w14:textId="77777777" w:rsidR="00834172" w:rsidRPr="004F0CB4" w:rsidRDefault="00834172">
      <w:pPr>
        <w:pStyle w:val="ListParagraph"/>
        <w:numPr>
          <w:ilvl w:val="0"/>
          <w:numId w:val="51"/>
        </w:numPr>
        <w:tabs>
          <w:tab w:val="left" w:pos="360"/>
        </w:tabs>
        <w:spacing w:after="0" w:line="276" w:lineRule="auto"/>
        <w:rPr>
          <w:rFonts w:ascii="Times New Roman" w:hAnsi="Times New Roman" w:cs="Times New Roman"/>
          <w:iCs/>
          <w:sz w:val="26"/>
          <w:szCs w:val="26"/>
          <w:lang w:val="nl-NL"/>
        </w:rPr>
      </w:pPr>
      <w:r w:rsidRPr="004F0CB4">
        <w:rPr>
          <w:rFonts w:ascii="Times New Roman" w:hAnsi="Times New Roman" w:cs="Times New Roman"/>
          <w:iCs/>
          <w:sz w:val="26"/>
          <w:szCs w:val="26"/>
          <w:lang w:val="nl-NL"/>
        </w:rPr>
        <w:t>d = 16m về phía Đông.</w:t>
      </w:r>
    </w:p>
    <w:p w14:paraId="5D288895" w14:textId="77777777" w:rsidR="00834172" w:rsidRPr="004F0CB4" w:rsidRDefault="00834172">
      <w:pPr>
        <w:pStyle w:val="ListParagraph"/>
        <w:numPr>
          <w:ilvl w:val="0"/>
          <w:numId w:val="51"/>
        </w:numPr>
        <w:tabs>
          <w:tab w:val="left" w:pos="360"/>
        </w:tabs>
        <w:spacing w:after="0" w:line="276" w:lineRule="auto"/>
        <w:rPr>
          <w:rFonts w:ascii="Times New Roman" w:hAnsi="Times New Roman" w:cs="Times New Roman"/>
          <w:iCs/>
          <w:sz w:val="26"/>
          <w:szCs w:val="26"/>
          <w:lang w:val="nl-NL"/>
        </w:rPr>
      </w:pPr>
      <w:r w:rsidRPr="004F0CB4">
        <w:rPr>
          <w:rFonts w:ascii="Times New Roman" w:hAnsi="Times New Roman" w:cs="Times New Roman"/>
          <w:iCs/>
          <w:sz w:val="26"/>
          <w:szCs w:val="26"/>
          <w:lang w:val="nl-NL"/>
        </w:rPr>
        <w:t>d = 16m về phía Tây.</w:t>
      </w:r>
    </w:p>
    <w:p w14:paraId="770C9BA9" w14:textId="77777777" w:rsidR="00834172" w:rsidRPr="004F0CB4" w:rsidRDefault="00834172" w:rsidP="00834172">
      <w:pPr>
        <w:tabs>
          <w:tab w:val="left" w:pos="360"/>
        </w:tabs>
        <w:spacing w:line="276" w:lineRule="auto"/>
        <w:rPr>
          <w:iCs/>
          <w:color w:val="auto"/>
          <w:sz w:val="26"/>
          <w:szCs w:val="26"/>
          <w:lang w:val="nl-NL"/>
        </w:rPr>
      </w:pPr>
      <w:r w:rsidRPr="004F0CB4">
        <w:rPr>
          <w:iCs/>
          <w:noProof/>
          <w:color w:val="auto"/>
          <w:sz w:val="26"/>
          <w:szCs w:val="26"/>
        </w:rPr>
        <w:drawing>
          <wp:anchor distT="0" distB="0" distL="114300" distR="114300" simplePos="0" relativeHeight="251719680" behindDoc="0" locked="0" layoutInCell="1" allowOverlap="1" wp14:anchorId="6460D5FC" wp14:editId="71FE026E">
            <wp:simplePos x="0" y="0"/>
            <wp:positionH relativeFrom="column">
              <wp:posOffset>4765675</wp:posOffset>
            </wp:positionH>
            <wp:positionV relativeFrom="paragraph">
              <wp:posOffset>311150</wp:posOffset>
            </wp:positionV>
            <wp:extent cx="1200785" cy="1089025"/>
            <wp:effectExtent l="0" t="0" r="0" b="0"/>
            <wp:wrapSquare wrapText="bothSides"/>
            <wp:docPr id="237737776" name="Hình ảnh 12"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37776" name="Hình ảnh 12" descr="50 hthy"/>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00785" cy="1089025"/>
                    </a:xfrm>
                    <a:prstGeom prst="rect">
                      <a:avLst/>
                    </a:prstGeom>
                    <a:noFill/>
                  </pic:spPr>
                </pic:pic>
              </a:graphicData>
            </a:graphic>
            <wp14:sizeRelH relativeFrom="margin">
              <wp14:pctWidth>0</wp14:pctWidth>
            </wp14:sizeRelH>
            <wp14:sizeRelV relativeFrom="margin">
              <wp14:pctHeight>0</wp14:pctHeight>
            </wp14:sizeRelV>
          </wp:anchor>
        </w:drawing>
      </w:r>
      <w:r w:rsidRPr="004F0CB4">
        <w:rPr>
          <w:b/>
          <w:bCs/>
          <w:iCs/>
          <w:color w:val="auto"/>
          <w:sz w:val="26"/>
          <w:szCs w:val="26"/>
          <w:lang w:val="nl-NL"/>
        </w:rPr>
        <w:t>Câu 13:</w:t>
      </w:r>
      <w:r w:rsidRPr="004F0CB4">
        <w:rPr>
          <w:iCs/>
          <w:color w:val="auto"/>
          <w:sz w:val="26"/>
          <w:szCs w:val="26"/>
          <w:lang w:val="nl-NL"/>
        </w:rPr>
        <w:t xml:space="preserve"> Biết </w:t>
      </w:r>
      <m:oMath>
        <m:acc>
          <m:accPr>
            <m:chr m:val="⃗"/>
            <m:ctrlPr>
              <w:rPr>
                <w:rFonts w:ascii="Cambria Math" w:eastAsiaTheme="minorHAnsi" w:hAnsi="Cambria Math"/>
                <w:i/>
                <w:color w:val="auto"/>
                <w:sz w:val="26"/>
                <w:szCs w:val="26"/>
              </w:rPr>
            </m:ctrlPr>
          </m:accPr>
          <m:e>
            <m:sSub>
              <m:sSubPr>
                <m:ctrlPr>
                  <w:rPr>
                    <w:rFonts w:ascii="Cambria Math" w:eastAsiaTheme="minorHAnsi" w:hAnsi="Cambria Math"/>
                    <w:i/>
                    <w:color w:val="auto"/>
                    <w:sz w:val="26"/>
                    <w:szCs w:val="26"/>
                  </w:rPr>
                </m:ctrlPr>
              </m:sSubPr>
              <m:e>
                <m:r>
                  <w:rPr>
                    <w:rFonts w:ascii="Cambria Math" w:eastAsiaTheme="minorHAnsi" w:hAnsi="Cambria Math"/>
                    <w:color w:val="auto"/>
                    <w:sz w:val="26"/>
                    <w:szCs w:val="26"/>
                  </w:rPr>
                  <m:t>d</m:t>
                </m:r>
              </m:e>
              <m:sub>
                <m:r>
                  <w:rPr>
                    <w:rFonts w:ascii="Cambria Math" w:eastAsiaTheme="minorHAnsi" w:hAnsi="Cambria Math"/>
                    <w:color w:val="auto"/>
                    <w:sz w:val="26"/>
                    <w:szCs w:val="26"/>
                    <w:lang w:val="nl-NL"/>
                  </w:rPr>
                  <m:t>1</m:t>
                </m:r>
              </m:sub>
            </m:sSub>
          </m:e>
        </m:acc>
      </m:oMath>
      <w:r w:rsidRPr="004F0CB4">
        <w:rPr>
          <w:iCs/>
          <w:color w:val="auto"/>
          <w:sz w:val="26"/>
          <w:szCs w:val="26"/>
          <w:lang w:val="nl-NL"/>
        </w:rPr>
        <w:t xml:space="preserve"> là độ dịch chuyển 6 m về phía Đông còn </w:t>
      </w:r>
      <m:oMath>
        <m:acc>
          <m:accPr>
            <m:chr m:val="⃗"/>
            <m:ctrlPr>
              <w:rPr>
                <w:rFonts w:ascii="Cambria Math" w:eastAsiaTheme="minorHAnsi" w:hAnsi="Cambria Math"/>
                <w:i/>
                <w:color w:val="auto"/>
                <w:sz w:val="26"/>
                <w:szCs w:val="26"/>
              </w:rPr>
            </m:ctrlPr>
          </m:accPr>
          <m:e>
            <m:sSub>
              <m:sSubPr>
                <m:ctrlPr>
                  <w:rPr>
                    <w:rFonts w:ascii="Cambria Math" w:eastAsiaTheme="minorHAnsi" w:hAnsi="Cambria Math"/>
                    <w:i/>
                    <w:color w:val="auto"/>
                    <w:sz w:val="26"/>
                    <w:szCs w:val="26"/>
                  </w:rPr>
                </m:ctrlPr>
              </m:sSubPr>
              <m:e>
                <m:r>
                  <w:rPr>
                    <w:rFonts w:ascii="Cambria Math" w:eastAsiaTheme="minorHAnsi" w:hAnsi="Cambria Math"/>
                    <w:color w:val="auto"/>
                    <w:sz w:val="26"/>
                    <w:szCs w:val="26"/>
                  </w:rPr>
                  <m:t>d</m:t>
                </m:r>
              </m:e>
              <m:sub>
                <m:r>
                  <w:rPr>
                    <w:rFonts w:ascii="Cambria Math" w:eastAsiaTheme="minorHAnsi" w:hAnsi="Cambria Math"/>
                    <w:color w:val="auto"/>
                    <w:sz w:val="26"/>
                    <w:szCs w:val="26"/>
                    <w:lang w:val="nl-NL"/>
                  </w:rPr>
                  <m:t>2</m:t>
                </m:r>
              </m:sub>
            </m:sSub>
          </m:e>
        </m:acc>
      </m:oMath>
      <w:r w:rsidRPr="004F0CB4">
        <w:rPr>
          <w:iCs/>
          <w:color w:val="auto"/>
          <w:sz w:val="26"/>
          <w:szCs w:val="26"/>
          <w:lang w:val="nl-NL"/>
        </w:rPr>
        <w:t xml:space="preserve"> là độ dịch chuyển 8 m về phía Bắc.</w:t>
      </w:r>
      <w:r w:rsidRPr="004F0CB4">
        <w:rPr>
          <w:color w:val="auto"/>
          <w:sz w:val="26"/>
          <w:szCs w:val="26"/>
          <w:lang w:val="nl-NL"/>
        </w:rPr>
        <w:t xml:space="preserve"> </w:t>
      </w:r>
      <w:r w:rsidRPr="004F0CB4">
        <w:rPr>
          <w:iCs/>
          <w:color w:val="auto"/>
          <w:sz w:val="26"/>
          <w:szCs w:val="26"/>
          <w:lang w:val="nl-NL"/>
        </w:rPr>
        <w:t xml:space="preserve">Độ lớn, phương và chiều của độ dịch chuyển </w:t>
      </w:r>
      <m:oMath>
        <m:acc>
          <m:accPr>
            <m:chr m:val="⃗"/>
            <m:ctrlPr>
              <w:rPr>
                <w:rFonts w:ascii="Cambria Math" w:eastAsiaTheme="minorHAnsi" w:hAnsi="Cambria Math"/>
                <w:i/>
                <w:color w:val="auto"/>
                <w:sz w:val="26"/>
                <w:szCs w:val="26"/>
              </w:rPr>
            </m:ctrlPr>
          </m:accPr>
          <m:e>
            <m:r>
              <w:rPr>
                <w:rFonts w:ascii="Cambria Math" w:eastAsiaTheme="minorHAnsi" w:hAnsi="Cambria Math"/>
                <w:color w:val="auto"/>
                <w:sz w:val="26"/>
                <w:szCs w:val="26"/>
              </w:rPr>
              <m:t>d</m:t>
            </m:r>
          </m:e>
        </m:acc>
      </m:oMath>
      <w:r w:rsidRPr="004F0CB4">
        <w:rPr>
          <w:iCs/>
          <w:color w:val="auto"/>
          <w:sz w:val="26"/>
          <w:szCs w:val="26"/>
          <w:lang w:val="nl-NL"/>
        </w:rPr>
        <w:t>là</w:t>
      </w:r>
    </w:p>
    <w:p w14:paraId="39BC92F0" w14:textId="77777777" w:rsidR="00834172" w:rsidRPr="004F0CB4" w:rsidRDefault="00834172">
      <w:pPr>
        <w:pStyle w:val="ListParagraph"/>
        <w:numPr>
          <w:ilvl w:val="0"/>
          <w:numId w:val="52"/>
        </w:numPr>
        <w:tabs>
          <w:tab w:val="left" w:pos="360"/>
        </w:tabs>
        <w:spacing w:after="0" w:line="276" w:lineRule="auto"/>
        <w:rPr>
          <w:rFonts w:ascii="Times New Roman" w:hAnsi="Times New Roman" w:cs="Times New Roman"/>
          <w:iCs/>
          <w:sz w:val="26"/>
          <w:szCs w:val="26"/>
          <w:lang w:val="nl-NL"/>
        </w:rPr>
      </w:pPr>
      <w:r w:rsidRPr="004F0CB4">
        <w:rPr>
          <w:rFonts w:ascii="Times New Roman" w:hAnsi="Times New Roman" w:cs="Times New Roman"/>
          <w:iCs/>
          <w:sz w:val="26"/>
          <w:szCs w:val="26"/>
          <w:lang w:val="nl-NL"/>
        </w:rPr>
        <w:t>d = 14m hướng 45</w:t>
      </w:r>
      <w:r w:rsidRPr="004F0CB4">
        <w:rPr>
          <w:rFonts w:ascii="Times New Roman" w:hAnsi="Times New Roman" w:cs="Times New Roman"/>
          <w:iCs/>
          <w:sz w:val="26"/>
          <w:szCs w:val="26"/>
          <w:vertAlign w:val="superscript"/>
          <w:lang w:val="nl-NL"/>
        </w:rPr>
        <w:t>0</w:t>
      </w:r>
      <w:r w:rsidRPr="004F0CB4">
        <w:rPr>
          <w:rFonts w:ascii="Times New Roman" w:hAnsi="Times New Roman" w:cs="Times New Roman"/>
          <w:iCs/>
          <w:sz w:val="26"/>
          <w:szCs w:val="26"/>
          <w:lang w:val="nl-NL"/>
        </w:rPr>
        <w:t xml:space="preserve"> Đông – Bắc.</w:t>
      </w:r>
    </w:p>
    <w:p w14:paraId="125DD470" w14:textId="77777777" w:rsidR="00834172" w:rsidRPr="004F0CB4" w:rsidRDefault="00834172">
      <w:pPr>
        <w:pStyle w:val="ListParagraph"/>
        <w:numPr>
          <w:ilvl w:val="0"/>
          <w:numId w:val="52"/>
        </w:numPr>
        <w:tabs>
          <w:tab w:val="left" w:pos="360"/>
        </w:tabs>
        <w:spacing w:after="0" w:line="276" w:lineRule="auto"/>
        <w:rPr>
          <w:rFonts w:ascii="Times New Roman" w:hAnsi="Times New Roman" w:cs="Times New Roman"/>
          <w:iCs/>
          <w:sz w:val="26"/>
          <w:szCs w:val="26"/>
          <w:lang w:val="nl-NL"/>
        </w:rPr>
      </w:pPr>
      <w:r w:rsidRPr="004F0CB4">
        <w:rPr>
          <w:rFonts w:ascii="Times New Roman" w:hAnsi="Times New Roman" w:cs="Times New Roman"/>
          <w:iCs/>
          <w:sz w:val="26"/>
          <w:szCs w:val="26"/>
          <w:lang w:val="nl-NL"/>
        </w:rPr>
        <w:t>d = 14m hướng 53</w:t>
      </w:r>
      <w:r w:rsidRPr="004F0CB4">
        <w:rPr>
          <w:rFonts w:ascii="Times New Roman" w:hAnsi="Times New Roman" w:cs="Times New Roman"/>
          <w:iCs/>
          <w:sz w:val="26"/>
          <w:szCs w:val="26"/>
          <w:vertAlign w:val="superscript"/>
          <w:lang w:val="nl-NL"/>
        </w:rPr>
        <w:t>0</w:t>
      </w:r>
      <w:r w:rsidRPr="004F0CB4">
        <w:rPr>
          <w:rFonts w:ascii="Times New Roman" w:hAnsi="Times New Roman" w:cs="Times New Roman"/>
          <w:iCs/>
          <w:sz w:val="26"/>
          <w:szCs w:val="26"/>
          <w:lang w:val="nl-NL"/>
        </w:rPr>
        <w:t xml:space="preserve"> Tây – Bắc.</w:t>
      </w:r>
    </w:p>
    <w:p w14:paraId="34AB7899" w14:textId="77777777" w:rsidR="00834172" w:rsidRPr="004F0CB4" w:rsidRDefault="00834172">
      <w:pPr>
        <w:pStyle w:val="ListParagraph"/>
        <w:numPr>
          <w:ilvl w:val="0"/>
          <w:numId w:val="52"/>
        </w:numPr>
        <w:tabs>
          <w:tab w:val="left" w:pos="360"/>
        </w:tabs>
        <w:spacing w:after="0" w:line="276" w:lineRule="auto"/>
        <w:rPr>
          <w:rFonts w:ascii="Times New Roman" w:hAnsi="Times New Roman" w:cs="Times New Roman"/>
          <w:iCs/>
          <w:sz w:val="26"/>
          <w:szCs w:val="26"/>
          <w:lang w:val="nl-NL"/>
        </w:rPr>
      </w:pPr>
      <w:r w:rsidRPr="004F0CB4">
        <w:rPr>
          <w:rFonts w:ascii="Times New Roman" w:hAnsi="Times New Roman" w:cs="Times New Roman"/>
          <w:iCs/>
          <w:sz w:val="26"/>
          <w:szCs w:val="26"/>
          <w:lang w:val="nl-NL"/>
        </w:rPr>
        <w:t>d = 10m hướng 45</w:t>
      </w:r>
      <w:r w:rsidRPr="004F0CB4">
        <w:rPr>
          <w:rFonts w:ascii="Times New Roman" w:hAnsi="Times New Roman" w:cs="Times New Roman"/>
          <w:iCs/>
          <w:sz w:val="26"/>
          <w:szCs w:val="26"/>
          <w:vertAlign w:val="superscript"/>
          <w:lang w:val="nl-NL"/>
        </w:rPr>
        <w:t>0</w:t>
      </w:r>
      <w:r w:rsidRPr="004F0CB4">
        <w:rPr>
          <w:rFonts w:ascii="Times New Roman" w:hAnsi="Times New Roman" w:cs="Times New Roman"/>
          <w:iCs/>
          <w:sz w:val="26"/>
          <w:szCs w:val="26"/>
          <w:lang w:val="nl-NL"/>
        </w:rPr>
        <w:t xml:space="preserve"> Tây – Bắc.</w:t>
      </w:r>
    </w:p>
    <w:p w14:paraId="313E49FE" w14:textId="77777777" w:rsidR="00834172" w:rsidRPr="004F0CB4" w:rsidRDefault="00834172">
      <w:pPr>
        <w:pStyle w:val="ListParagraph"/>
        <w:numPr>
          <w:ilvl w:val="0"/>
          <w:numId w:val="52"/>
        </w:numPr>
        <w:tabs>
          <w:tab w:val="left" w:pos="360"/>
        </w:tabs>
        <w:spacing w:after="0" w:line="276" w:lineRule="auto"/>
        <w:rPr>
          <w:rFonts w:ascii="Times New Roman" w:hAnsi="Times New Roman" w:cs="Times New Roman"/>
          <w:iCs/>
          <w:sz w:val="26"/>
          <w:szCs w:val="26"/>
          <w:highlight w:val="green"/>
          <w:lang w:val="nl-NL"/>
        </w:rPr>
      </w:pPr>
      <w:r w:rsidRPr="004F0CB4">
        <w:rPr>
          <w:rFonts w:ascii="Times New Roman" w:hAnsi="Times New Roman" w:cs="Times New Roman"/>
          <w:iCs/>
          <w:sz w:val="26"/>
          <w:szCs w:val="26"/>
          <w:highlight w:val="green"/>
          <w:lang w:val="nl-NL"/>
        </w:rPr>
        <w:t>d = 10m hướng 53</w:t>
      </w:r>
      <w:r w:rsidRPr="004F0CB4">
        <w:rPr>
          <w:rFonts w:ascii="Times New Roman" w:hAnsi="Times New Roman" w:cs="Times New Roman"/>
          <w:iCs/>
          <w:sz w:val="26"/>
          <w:szCs w:val="26"/>
          <w:highlight w:val="green"/>
          <w:vertAlign w:val="superscript"/>
          <w:lang w:val="nl-NL"/>
        </w:rPr>
        <w:t>0</w:t>
      </w:r>
      <w:r w:rsidRPr="004F0CB4">
        <w:rPr>
          <w:rFonts w:ascii="Times New Roman" w:hAnsi="Times New Roman" w:cs="Times New Roman"/>
          <w:iCs/>
          <w:sz w:val="26"/>
          <w:szCs w:val="26"/>
          <w:highlight w:val="green"/>
          <w:lang w:val="nl-NL"/>
        </w:rPr>
        <w:t xml:space="preserve"> Đông – Bắc.</w:t>
      </w:r>
    </w:p>
    <w:p w14:paraId="3DA968E5" w14:textId="77777777" w:rsidR="00834172" w:rsidRPr="004F0CB4" w:rsidRDefault="00834172" w:rsidP="00834172">
      <w:pPr>
        <w:tabs>
          <w:tab w:val="left" w:pos="360"/>
        </w:tabs>
        <w:spacing w:line="276" w:lineRule="auto"/>
        <w:rPr>
          <w:iCs/>
          <w:color w:val="auto"/>
          <w:sz w:val="26"/>
          <w:szCs w:val="26"/>
          <w:lang w:val="nl-NL"/>
        </w:rPr>
      </w:pPr>
      <w:r w:rsidRPr="004F0CB4">
        <w:rPr>
          <w:b/>
          <w:bCs/>
          <w:iCs/>
          <w:color w:val="auto"/>
          <w:sz w:val="26"/>
          <w:szCs w:val="26"/>
          <w:lang w:val="nl-NL"/>
        </w:rPr>
        <w:t>Câu 14:</w:t>
      </w:r>
      <w:r w:rsidRPr="004F0CB4">
        <w:rPr>
          <w:iCs/>
          <w:color w:val="auto"/>
          <w:sz w:val="26"/>
          <w:szCs w:val="26"/>
          <w:lang w:val="nl-NL"/>
        </w:rPr>
        <w:t xml:space="preserve"> Hai người đi xe đạp từ A đến C, người thứ nhất đi theo đường từ A đến B rồi từ B đến C, người thứ hai đi thẳng từ A đến C (hình vẽ). Quãng đường đi được và độ dịch chuyển của người thứ nhất và người thứ 2 lần lượt là</w:t>
      </w:r>
    </w:p>
    <w:p w14:paraId="2729E7F1" w14:textId="77777777" w:rsidR="00834172" w:rsidRPr="004F0CB4" w:rsidRDefault="00834172">
      <w:pPr>
        <w:pStyle w:val="ListParagraph"/>
        <w:numPr>
          <w:ilvl w:val="0"/>
          <w:numId w:val="53"/>
        </w:numPr>
        <w:tabs>
          <w:tab w:val="left" w:pos="360"/>
        </w:tabs>
        <w:spacing w:after="0" w:line="276" w:lineRule="auto"/>
        <w:rPr>
          <w:rFonts w:ascii="Times New Roman" w:hAnsi="Times New Roman" w:cs="Times New Roman"/>
          <w:iCs/>
          <w:sz w:val="26"/>
          <w:szCs w:val="26"/>
          <w:lang w:val="nl-NL"/>
        </w:rPr>
      </w:pPr>
      <w:r w:rsidRPr="004F0CB4">
        <w:rPr>
          <w:rFonts w:ascii="Times New Roman" w:hAnsi="Times New Roman" w:cs="Times New Roman"/>
          <w:noProof/>
          <w:sz w:val="26"/>
          <w:szCs w:val="26"/>
          <w:highlight w:val="green"/>
        </w:rPr>
        <w:drawing>
          <wp:anchor distT="0" distB="0" distL="114300" distR="114300" simplePos="0" relativeHeight="251721728" behindDoc="0" locked="0" layoutInCell="1" allowOverlap="1" wp14:anchorId="38B026A7" wp14:editId="6FA78F7A">
            <wp:simplePos x="0" y="0"/>
            <wp:positionH relativeFrom="column">
              <wp:posOffset>4666615</wp:posOffset>
            </wp:positionH>
            <wp:positionV relativeFrom="paragraph">
              <wp:posOffset>5080</wp:posOffset>
            </wp:positionV>
            <wp:extent cx="1257300" cy="812800"/>
            <wp:effectExtent l="0" t="0" r="0" b="6350"/>
            <wp:wrapSquare wrapText="bothSides"/>
            <wp:docPr id="1548602629" name="Hình ảnh 13"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02629" name="Hình ảnh 13" descr="50 hthy"/>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57300" cy="812800"/>
                    </a:xfrm>
                    <a:prstGeom prst="rect">
                      <a:avLst/>
                    </a:prstGeom>
                    <a:noFill/>
                  </pic:spPr>
                </pic:pic>
              </a:graphicData>
            </a:graphic>
            <wp14:sizeRelH relativeFrom="margin">
              <wp14:pctWidth>0</wp14:pctWidth>
            </wp14:sizeRelH>
            <wp14:sizeRelV relativeFrom="margin">
              <wp14:pctHeight>0</wp14:pctHeight>
            </wp14:sizeRelV>
          </wp:anchor>
        </w:drawing>
      </w:r>
      <w:r w:rsidRPr="004F0CB4">
        <w:rPr>
          <w:rFonts w:ascii="Times New Roman" w:hAnsi="Times New Roman" w:cs="Times New Roman"/>
          <w:iCs/>
          <w:sz w:val="26"/>
          <w:szCs w:val="26"/>
          <w:highlight w:val="green"/>
          <w:lang w:val="nl-NL"/>
        </w:rPr>
        <w:t>s</w:t>
      </w:r>
      <w:r w:rsidRPr="004F0CB4">
        <w:rPr>
          <w:rFonts w:ascii="Times New Roman" w:hAnsi="Times New Roman" w:cs="Times New Roman"/>
          <w:iCs/>
          <w:sz w:val="26"/>
          <w:szCs w:val="26"/>
          <w:highlight w:val="green"/>
          <w:vertAlign w:val="subscript"/>
          <w:lang w:val="nl-NL"/>
        </w:rPr>
        <w:t>1</w:t>
      </w:r>
      <w:r w:rsidRPr="004F0CB4">
        <w:rPr>
          <w:rFonts w:ascii="Times New Roman" w:hAnsi="Times New Roman" w:cs="Times New Roman"/>
          <w:iCs/>
          <w:sz w:val="26"/>
          <w:szCs w:val="26"/>
          <w:highlight w:val="green"/>
          <w:lang w:val="nl-NL"/>
        </w:rPr>
        <w:t xml:space="preserve"> = 7 km, d</w:t>
      </w:r>
      <w:r w:rsidRPr="004F0CB4">
        <w:rPr>
          <w:rFonts w:ascii="Times New Roman" w:hAnsi="Times New Roman" w:cs="Times New Roman"/>
          <w:iCs/>
          <w:sz w:val="26"/>
          <w:szCs w:val="26"/>
          <w:highlight w:val="green"/>
          <w:vertAlign w:val="subscript"/>
          <w:lang w:val="nl-NL"/>
        </w:rPr>
        <w:t xml:space="preserve">1 </w:t>
      </w:r>
      <w:r w:rsidRPr="004F0CB4">
        <w:rPr>
          <w:rFonts w:ascii="Times New Roman" w:hAnsi="Times New Roman" w:cs="Times New Roman"/>
          <w:iCs/>
          <w:sz w:val="26"/>
          <w:szCs w:val="26"/>
          <w:highlight w:val="green"/>
          <w:lang w:val="nl-NL"/>
        </w:rPr>
        <w:t>= 5 km; s</w:t>
      </w:r>
      <w:r w:rsidRPr="004F0CB4">
        <w:rPr>
          <w:rFonts w:ascii="Times New Roman" w:hAnsi="Times New Roman" w:cs="Times New Roman"/>
          <w:iCs/>
          <w:sz w:val="26"/>
          <w:szCs w:val="26"/>
          <w:highlight w:val="green"/>
          <w:vertAlign w:val="subscript"/>
          <w:lang w:val="nl-NL"/>
        </w:rPr>
        <w:t>2</w:t>
      </w:r>
      <w:r w:rsidRPr="004F0CB4">
        <w:rPr>
          <w:rFonts w:ascii="Times New Roman" w:hAnsi="Times New Roman" w:cs="Times New Roman"/>
          <w:iCs/>
          <w:sz w:val="26"/>
          <w:szCs w:val="26"/>
          <w:highlight w:val="green"/>
          <w:lang w:val="nl-NL"/>
        </w:rPr>
        <w:t xml:space="preserve"> = 5 km, d</w:t>
      </w:r>
      <w:r w:rsidRPr="004F0CB4">
        <w:rPr>
          <w:rFonts w:ascii="Times New Roman" w:hAnsi="Times New Roman" w:cs="Times New Roman"/>
          <w:iCs/>
          <w:sz w:val="26"/>
          <w:szCs w:val="26"/>
          <w:highlight w:val="green"/>
          <w:vertAlign w:val="subscript"/>
          <w:lang w:val="nl-NL"/>
        </w:rPr>
        <w:t xml:space="preserve">2 </w:t>
      </w:r>
      <w:r w:rsidRPr="004F0CB4">
        <w:rPr>
          <w:rFonts w:ascii="Times New Roman" w:hAnsi="Times New Roman" w:cs="Times New Roman"/>
          <w:iCs/>
          <w:sz w:val="26"/>
          <w:szCs w:val="26"/>
          <w:highlight w:val="green"/>
          <w:lang w:val="nl-NL"/>
        </w:rPr>
        <w:t>= 5 km.</w:t>
      </w:r>
    </w:p>
    <w:p w14:paraId="0DB3DEB9" w14:textId="77777777" w:rsidR="00834172" w:rsidRPr="004F0CB4" w:rsidRDefault="00834172">
      <w:pPr>
        <w:pStyle w:val="ListParagraph"/>
        <w:numPr>
          <w:ilvl w:val="0"/>
          <w:numId w:val="53"/>
        </w:numPr>
        <w:tabs>
          <w:tab w:val="left" w:pos="360"/>
        </w:tabs>
        <w:spacing w:after="0" w:line="276" w:lineRule="auto"/>
        <w:rPr>
          <w:rFonts w:ascii="Times New Roman" w:hAnsi="Times New Roman" w:cs="Times New Roman"/>
          <w:iCs/>
          <w:sz w:val="26"/>
          <w:szCs w:val="26"/>
          <w:lang w:val="nl-NL"/>
        </w:rPr>
      </w:pPr>
      <w:r w:rsidRPr="004F0CB4">
        <w:rPr>
          <w:rFonts w:ascii="Times New Roman" w:hAnsi="Times New Roman" w:cs="Times New Roman"/>
          <w:iCs/>
          <w:sz w:val="26"/>
          <w:szCs w:val="26"/>
          <w:lang w:val="nl-NL"/>
        </w:rPr>
        <w:t>s</w:t>
      </w:r>
      <w:r w:rsidRPr="004F0CB4">
        <w:rPr>
          <w:rFonts w:ascii="Times New Roman" w:hAnsi="Times New Roman" w:cs="Times New Roman"/>
          <w:iCs/>
          <w:sz w:val="26"/>
          <w:szCs w:val="26"/>
          <w:vertAlign w:val="subscript"/>
          <w:lang w:val="nl-NL"/>
        </w:rPr>
        <w:t>1</w:t>
      </w:r>
      <w:r w:rsidRPr="004F0CB4">
        <w:rPr>
          <w:rFonts w:ascii="Times New Roman" w:hAnsi="Times New Roman" w:cs="Times New Roman"/>
          <w:iCs/>
          <w:sz w:val="26"/>
          <w:szCs w:val="26"/>
          <w:lang w:val="nl-NL"/>
        </w:rPr>
        <w:t xml:space="preserve"> = 5 km, d</w:t>
      </w:r>
      <w:r w:rsidRPr="004F0CB4">
        <w:rPr>
          <w:rFonts w:ascii="Times New Roman" w:hAnsi="Times New Roman" w:cs="Times New Roman"/>
          <w:iCs/>
          <w:sz w:val="26"/>
          <w:szCs w:val="26"/>
          <w:vertAlign w:val="subscript"/>
          <w:lang w:val="nl-NL"/>
        </w:rPr>
        <w:t xml:space="preserve">1 </w:t>
      </w:r>
      <w:r w:rsidRPr="004F0CB4">
        <w:rPr>
          <w:rFonts w:ascii="Times New Roman" w:hAnsi="Times New Roman" w:cs="Times New Roman"/>
          <w:iCs/>
          <w:sz w:val="26"/>
          <w:szCs w:val="26"/>
          <w:lang w:val="nl-NL"/>
        </w:rPr>
        <w:t>= 5 km; s</w:t>
      </w:r>
      <w:r w:rsidRPr="004F0CB4">
        <w:rPr>
          <w:rFonts w:ascii="Times New Roman" w:hAnsi="Times New Roman" w:cs="Times New Roman"/>
          <w:iCs/>
          <w:sz w:val="26"/>
          <w:szCs w:val="26"/>
          <w:vertAlign w:val="subscript"/>
          <w:lang w:val="nl-NL"/>
        </w:rPr>
        <w:t>2</w:t>
      </w:r>
      <w:r w:rsidRPr="004F0CB4">
        <w:rPr>
          <w:rFonts w:ascii="Times New Roman" w:hAnsi="Times New Roman" w:cs="Times New Roman"/>
          <w:iCs/>
          <w:sz w:val="26"/>
          <w:szCs w:val="26"/>
          <w:lang w:val="nl-NL"/>
        </w:rPr>
        <w:t xml:space="preserve"> = 5 km, d</w:t>
      </w:r>
      <w:r w:rsidRPr="004F0CB4">
        <w:rPr>
          <w:rFonts w:ascii="Times New Roman" w:hAnsi="Times New Roman" w:cs="Times New Roman"/>
          <w:iCs/>
          <w:sz w:val="26"/>
          <w:szCs w:val="26"/>
          <w:vertAlign w:val="subscript"/>
          <w:lang w:val="nl-NL"/>
        </w:rPr>
        <w:t xml:space="preserve">2 </w:t>
      </w:r>
      <w:r w:rsidRPr="004F0CB4">
        <w:rPr>
          <w:rFonts w:ascii="Times New Roman" w:hAnsi="Times New Roman" w:cs="Times New Roman"/>
          <w:iCs/>
          <w:sz w:val="26"/>
          <w:szCs w:val="26"/>
          <w:lang w:val="nl-NL"/>
        </w:rPr>
        <w:t>= 5 km.</w:t>
      </w:r>
    </w:p>
    <w:p w14:paraId="48740E56" w14:textId="77777777" w:rsidR="00834172" w:rsidRPr="004F0CB4" w:rsidRDefault="00834172">
      <w:pPr>
        <w:pStyle w:val="ListParagraph"/>
        <w:numPr>
          <w:ilvl w:val="0"/>
          <w:numId w:val="53"/>
        </w:numPr>
        <w:tabs>
          <w:tab w:val="left" w:pos="360"/>
        </w:tabs>
        <w:spacing w:after="0" w:line="276" w:lineRule="auto"/>
        <w:rPr>
          <w:rFonts w:ascii="Times New Roman" w:hAnsi="Times New Roman" w:cs="Times New Roman"/>
          <w:iCs/>
          <w:sz w:val="26"/>
          <w:szCs w:val="26"/>
          <w:lang w:val="nl-NL"/>
        </w:rPr>
      </w:pPr>
      <w:r w:rsidRPr="004F0CB4">
        <w:rPr>
          <w:rFonts w:ascii="Times New Roman" w:hAnsi="Times New Roman" w:cs="Times New Roman"/>
          <w:iCs/>
          <w:sz w:val="26"/>
          <w:szCs w:val="26"/>
          <w:lang w:val="nl-NL"/>
        </w:rPr>
        <w:t>s</w:t>
      </w:r>
      <w:r w:rsidRPr="004F0CB4">
        <w:rPr>
          <w:rFonts w:ascii="Times New Roman" w:hAnsi="Times New Roman" w:cs="Times New Roman"/>
          <w:iCs/>
          <w:sz w:val="26"/>
          <w:szCs w:val="26"/>
          <w:vertAlign w:val="subscript"/>
          <w:lang w:val="nl-NL"/>
        </w:rPr>
        <w:t>1</w:t>
      </w:r>
      <w:r w:rsidRPr="004F0CB4">
        <w:rPr>
          <w:rFonts w:ascii="Times New Roman" w:hAnsi="Times New Roman" w:cs="Times New Roman"/>
          <w:iCs/>
          <w:sz w:val="26"/>
          <w:szCs w:val="26"/>
          <w:lang w:val="nl-NL"/>
        </w:rPr>
        <w:t xml:space="preserve"> = 5 km, d</w:t>
      </w:r>
      <w:r w:rsidRPr="004F0CB4">
        <w:rPr>
          <w:rFonts w:ascii="Times New Roman" w:hAnsi="Times New Roman" w:cs="Times New Roman"/>
          <w:iCs/>
          <w:sz w:val="26"/>
          <w:szCs w:val="26"/>
          <w:vertAlign w:val="subscript"/>
          <w:lang w:val="nl-NL"/>
        </w:rPr>
        <w:t xml:space="preserve">1 </w:t>
      </w:r>
      <w:r w:rsidRPr="004F0CB4">
        <w:rPr>
          <w:rFonts w:ascii="Times New Roman" w:hAnsi="Times New Roman" w:cs="Times New Roman"/>
          <w:iCs/>
          <w:sz w:val="26"/>
          <w:szCs w:val="26"/>
          <w:lang w:val="nl-NL"/>
        </w:rPr>
        <w:t>= 7 km; s</w:t>
      </w:r>
      <w:r w:rsidRPr="004F0CB4">
        <w:rPr>
          <w:rFonts w:ascii="Times New Roman" w:hAnsi="Times New Roman" w:cs="Times New Roman"/>
          <w:iCs/>
          <w:sz w:val="26"/>
          <w:szCs w:val="26"/>
          <w:vertAlign w:val="subscript"/>
          <w:lang w:val="nl-NL"/>
        </w:rPr>
        <w:t>2</w:t>
      </w:r>
      <w:r w:rsidRPr="004F0CB4">
        <w:rPr>
          <w:rFonts w:ascii="Times New Roman" w:hAnsi="Times New Roman" w:cs="Times New Roman"/>
          <w:iCs/>
          <w:sz w:val="26"/>
          <w:szCs w:val="26"/>
          <w:lang w:val="nl-NL"/>
        </w:rPr>
        <w:t xml:space="preserve"> = 5 km, d</w:t>
      </w:r>
      <w:r w:rsidRPr="004F0CB4">
        <w:rPr>
          <w:rFonts w:ascii="Times New Roman" w:hAnsi="Times New Roman" w:cs="Times New Roman"/>
          <w:iCs/>
          <w:sz w:val="26"/>
          <w:szCs w:val="26"/>
          <w:vertAlign w:val="subscript"/>
          <w:lang w:val="nl-NL"/>
        </w:rPr>
        <w:t xml:space="preserve">2 </w:t>
      </w:r>
      <w:r w:rsidRPr="004F0CB4">
        <w:rPr>
          <w:rFonts w:ascii="Times New Roman" w:hAnsi="Times New Roman" w:cs="Times New Roman"/>
          <w:iCs/>
          <w:sz w:val="26"/>
          <w:szCs w:val="26"/>
          <w:lang w:val="nl-NL"/>
        </w:rPr>
        <w:t>= 5 km.</w:t>
      </w:r>
    </w:p>
    <w:p w14:paraId="2756DCC0" w14:textId="77777777" w:rsidR="00834172" w:rsidRPr="004F0CB4" w:rsidRDefault="00834172">
      <w:pPr>
        <w:pStyle w:val="ListParagraph"/>
        <w:numPr>
          <w:ilvl w:val="0"/>
          <w:numId w:val="53"/>
        </w:numPr>
        <w:tabs>
          <w:tab w:val="left" w:pos="360"/>
        </w:tabs>
        <w:spacing w:after="0" w:line="276" w:lineRule="auto"/>
        <w:rPr>
          <w:rFonts w:ascii="Times New Roman" w:hAnsi="Times New Roman" w:cs="Times New Roman"/>
          <w:iCs/>
          <w:sz w:val="26"/>
          <w:szCs w:val="26"/>
          <w:lang w:val="nl-NL"/>
        </w:rPr>
      </w:pPr>
      <w:r w:rsidRPr="004F0CB4">
        <w:rPr>
          <w:rFonts w:ascii="Times New Roman" w:hAnsi="Times New Roman" w:cs="Times New Roman"/>
          <w:iCs/>
          <w:sz w:val="26"/>
          <w:szCs w:val="26"/>
          <w:lang w:val="nl-NL"/>
        </w:rPr>
        <w:t>s</w:t>
      </w:r>
      <w:r w:rsidRPr="004F0CB4">
        <w:rPr>
          <w:rFonts w:ascii="Times New Roman" w:hAnsi="Times New Roman" w:cs="Times New Roman"/>
          <w:iCs/>
          <w:sz w:val="26"/>
          <w:szCs w:val="26"/>
          <w:vertAlign w:val="subscript"/>
          <w:lang w:val="nl-NL"/>
        </w:rPr>
        <w:t>1</w:t>
      </w:r>
      <w:r w:rsidRPr="004F0CB4">
        <w:rPr>
          <w:rFonts w:ascii="Times New Roman" w:hAnsi="Times New Roman" w:cs="Times New Roman"/>
          <w:iCs/>
          <w:sz w:val="26"/>
          <w:szCs w:val="26"/>
          <w:lang w:val="nl-NL"/>
        </w:rPr>
        <w:t xml:space="preserve"> = 5 km, d</w:t>
      </w:r>
      <w:r w:rsidRPr="004F0CB4">
        <w:rPr>
          <w:rFonts w:ascii="Times New Roman" w:hAnsi="Times New Roman" w:cs="Times New Roman"/>
          <w:iCs/>
          <w:sz w:val="26"/>
          <w:szCs w:val="26"/>
          <w:vertAlign w:val="subscript"/>
          <w:lang w:val="nl-NL"/>
        </w:rPr>
        <w:t xml:space="preserve">1 </w:t>
      </w:r>
      <w:r w:rsidRPr="004F0CB4">
        <w:rPr>
          <w:rFonts w:ascii="Times New Roman" w:hAnsi="Times New Roman" w:cs="Times New Roman"/>
          <w:iCs/>
          <w:sz w:val="26"/>
          <w:szCs w:val="26"/>
          <w:lang w:val="nl-NL"/>
        </w:rPr>
        <w:t>= 5 km; s</w:t>
      </w:r>
      <w:r w:rsidRPr="004F0CB4">
        <w:rPr>
          <w:rFonts w:ascii="Times New Roman" w:hAnsi="Times New Roman" w:cs="Times New Roman"/>
          <w:iCs/>
          <w:sz w:val="26"/>
          <w:szCs w:val="26"/>
          <w:vertAlign w:val="subscript"/>
          <w:lang w:val="nl-NL"/>
        </w:rPr>
        <w:t>2</w:t>
      </w:r>
      <w:r w:rsidRPr="004F0CB4">
        <w:rPr>
          <w:rFonts w:ascii="Times New Roman" w:hAnsi="Times New Roman" w:cs="Times New Roman"/>
          <w:iCs/>
          <w:sz w:val="26"/>
          <w:szCs w:val="26"/>
          <w:lang w:val="nl-NL"/>
        </w:rPr>
        <w:t xml:space="preserve"> = 7 km, d</w:t>
      </w:r>
      <w:r w:rsidRPr="004F0CB4">
        <w:rPr>
          <w:rFonts w:ascii="Times New Roman" w:hAnsi="Times New Roman" w:cs="Times New Roman"/>
          <w:iCs/>
          <w:sz w:val="26"/>
          <w:szCs w:val="26"/>
          <w:vertAlign w:val="subscript"/>
          <w:lang w:val="nl-NL"/>
        </w:rPr>
        <w:t xml:space="preserve">2 </w:t>
      </w:r>
      <w:r w:rsidRPr="004F0CB4">
        <w:rPr>
          <w:rFonts w:ascii="Times New Roman" w:hAnsi="Times New Roman" w:cs="Times New Roman"/>
          <w:iCs/>
          <w:sz w:val="26"/>
          <w:szCs w:val="26"/>
          <w:lang w:val="nl-NL"/>
        </w:rPr>
        <w:t>= 5 km.</w:t>
      </w:r>
    </w:p>
    <w:p w14:paraId="4A5F6D9E" w14:textId="77777777" w:rsidR="00834172" w:rsidRPr="004F0CB4" w:rsidRDefault="00834172" w:rsidP="00834172">
      <w:pPr>
        <w:tabs>
          <w:tab w:val="left" w:pos="360"/>
        </w:tabs>
        <w:spacing w:line="276" w:lineRule="auto"/>
        <w:rPr>
          <w:iCs/>
          <w:color w:val="auto"/>
          <w:sz w:val="26"/>
          <w:szCs w:val="26"/>
          <w:lang w:val="nl-NL"/>
        </w:rPr>
      </w:pPr>
      <w:r w:rsidRPr="004F0CB4">
        <w:rPr>
          <w:b/>
          <w:bCs/>
          <w:iCs/>
          <w:color w:val="auto"/>
          <w:sz w:val="26"/>
          <w:szCs w:val="26"/>
          <w:lang w:val="nl-NL"/>
        </w:rPr>
        <w:t>Câu 15:</w:t>
      </w:r>
      <w:r w:rsidRPr="004F0CB4">
        <w:rPr>
          <w:iCs/>
          <w:color w:val="auto"/>
          <w:sz w:val="26"/>
          <w:szCs w:val="26"/>
          <w:lang w:val="nl-NL"/>
        </w:rPr>
        <w:t xml:space="preserve"> Một người bơi từ bờ này sang bờ kia của một con sông rộng 50 m theo hướng vuông góc với bờ sông. Do nước sông chảy mạnh nên quãng đường người đó bơi gấp 2 lần so với khi bơi trong bể bơi. Vị trí điểm tới cách điểm đối diện với điểm khởi hành của người bơi là</w:t>
      </w:r>
    </w:p>
    <w:p w14:paraId="49FD2542" w14:textId="77777777" w:rsidR="00834172" w:rsidRPr="004F0CB4" w:rsidRDefault="00834172" w:rsidP="00834172">
      <w:pPr>
        <w:tabs>
          <w:tab w:val="left" w:pos="360"/>
        </w:tabs>
        <w:spacing w:line="276" w:lineRule="auto"/>
        <w:rPr>
          <w:iCs/>
          <w:color w:val="auto"/>
          <w:sz w:val="26"/>
          <w:szCs w:val="26"/>
          <w:lang w:val="nl-NL"/>
        </w:rPr>
      </w:pPr>
      <w:r w:rsidRPr="004F0CB4">
        <w:rPr>
          <w:iCs/>
          <w:color w:val="auto"/>
          <w:sz w:val="26"/>
          <w:szCs w:val="26"/>
          <w:lang w:val="nl-NL"/>
        </w:rPr>
        <w:tab/>
      </w:r>
      <w:r w:rsidRPr="004F0CB4">
        <w:rPr>
          <w:b/>
          <w:bCs/>
          <w:iCs/>
          <w:color w:val="auto"/>
          <w:sz w:val="26"/>
          <w:szCs w:val="26"/>
          <w:lang w:val="nl-NL"/>
        </w:rPr>
        <w:t>A.</w:t>
      </w:r>
      <w:r w:rsidRPr="004F0CB4">
        <w:rPr>
          <w:iCs/>
          <w:color w:val="auto"/>
          <w:sz w:val="26"/>
          <w:szCs w:val="26"/>
          <w:lang w:val="nl-NL"/>
        </w:rPr>
        <w:t xml:space="preserve"> 100 m.</w:t>
      </w:r>
      <w:r w:rsidRPr="004F0CB4">
        <w:rPr>
          <w:iCs/>
          <w:color w:val="auto"/>
          <w:sz w:val="26"/>
          <w:szCs w:val="26"/>
          <w:lang w:val="nl-NL"/>
        </w:rPr>
        <w:tab/>
      </w:r>
      <w:r w:rsidRPr="004F0CB4">
        <w:rPr>
          <w:iCs/>
          <w:color w:val="auto"/>
          <w:sz w:val="26"/>
          <w:szCs w:val="26"/>
          <w:lang w:val="nl-NL"/>
        </w:rPr>
        <w:tab/>
      </w:r>
      <w:r w:rsidRPr="004F0CB4">
        <w:rPr>
          <w:iCs/>
          <w:color w:val="auto"/>
          <w:sz w:val="26"/>
          <w:szCs w:val="26"/>
          <w:lang w:val="nl-NL"/>
        </w:rPr>
        <w:tab/>
      </w:r>
      <w:r w:rsidRPr="004F0CB4">
        <w:rPr>
          <w:b/>
          <w:bCs/>
          <w:iCs/>
          <w:color w:val="auto"/>
          <w:sz w:val="26"/>
          <w:szCs w:val="26"/>
          <w:lang w:val="nl-NL"/>
        </w:rPr>
        <w:t>B.</w:t>
      </w:r>
      <w:r w:rsidRPr="004F0CB4">
        <w:rPr>
          <w:iCs/>
          <w:color w:val="auto"/>
          <w:sz w:val="26"/>
          <w:szCs w:val="26"/>
          <w:lang w:val="nl-NL"/>
        </w:rPr>
        <w:t xml:space="preserve"> 50 m.</w:t>
      </w:r>
      <w:r w:rsidRPr="004F0CB4">
        <w:rPr>
          <w:iCs/>
          <w:color w:val="auto"/>
          <w:sz w:val="26"/>
          <w:szCs w:val="26"/>
          <w:lang w:val="nl-NL"/>
        </w:rPr>
        <w:tab/>
      </w:r>
      <w:r w:rsidRPr="004F0CB4">
        <w:rPr>
          <w:iCs/>
          <w:color w:val="auto"/>
          <w:sz w:val="26"/>
          <w:szCs w:val="26"/>
          <w:lang w:val="nl-NL"/>
        </w:rPr>
        <w:tab/>
      </w:r>
    </w:p>
    <w:p w14:paraId="0F8B2D2C" w14:textId="77777777" w:rsidR="00834172" w:rsidRPr="004F0CB4" w:rsidRDefault="00834172" w:rsidP="00834172">
      <w:pPr>
        <w:tabs>
          <w:tab w:val="left" w:pos="360"/>
        </w:tabs>
        <w:spacing w:line="276" w:lineRule="auto"/>
        <w:rPr>
          <w:iCs/>
          <w:color w:val="auto"/>
          <w:sz w:val="26"/>
          <w:szCs w:val="26"/>
          <w:lang w:val="nl-NL"/>
        </w:rPr>
      </w:pPr>
      <w:r w:rsidRPr="004F0CB4">
        <w:rPr>
          <w:b/>
          <w:bCs/>
          <w:iCs/>
          <w:color w:val="auto"/>
          <w:sz w:val="26"/>
          <w:szCs w:val="26"/>
          <w:lang w:val="nl-NL"/>
        </w:rPr>
        <w:tab/>
      </w:r>
      <w:r w:rsidRPr="004F0CB4">
        <w:rPr>
          <w:b/>
          <w:bCs/>
          <w:iCs/>
          <w:color w:val="auto"/>
          <w:sz w:val="26"/>
          <w:szCs w:val="26"/>
          <w:highlight w:val="green"/>
          <w:lang w:val="nl-NL"/>
        </w:rPr>
        <w:t>C.</w:t>
      </w:r>
      <w:r w:rsidRPr="004F0CB4">
        <w:rPr>
          <w:iCs/>
          <w:color w:val="auto"/>
          <w:sz w:val="26"/>
          <w:szCs w:val="26"/>
          <w:highlight w:val="green"/>
          <w:lang w:val="nl-NL"/>
        </w:rPr>
        <w:t xml:space="preserve"> 86,6 m.</w:t>
      </w:r>
      <w:r w:rsidRPr="004F0CB4">
        <w:rPr>
          <w:iCs/>
          <w:color w:val="auto"/>
          <w:sz w:val="26"/>
          <w:szCs w:val="26"/>
          <w:highlight w:val="green"/>
          <w:lang w:val="nl-NL"/>
        </w:rPr>
        <w:tab/>
      </w:r>
      <w:r w:rsidRPr="004F0CB4">
        <w:rPr>
          <w:iCs/>
          <w:color w:val="auto"/>
          <w:sz w:val="26"/>
          <w:szCs w:val="26"/>
          <w:lang w:val="nl-NL"/>
        </w:rPr>
        <w:tab/>
      </w:r>
      <w:r w:rsidRPr="004F0CB4">
        <w:rPr>
          <w:iCs/>
          <w:color w:val="auto"/>
          <w:sz w:val="26"/>
          <w:szCs w:val="26"/>
          <w:lang w:val="nl-NL"/>
        </w:rPr>
        <w:tab/>
      </w:r>
      <w:r w:rsidRPr="004F0CB4">
        <w:rPr>
          <w:b/>
          <w:bCs/>
          <w:iCs/>
          <w:color w:val="auto"/>
          <w:sz w:val="26"/>
          <w:szCs w:val="26"/>
          <w:lang w:val="nl-NL"/>
        </w:rPr>
        <w:t>D.</w:t>
      </w:r>
      <w:r w:rsidRPr="004F0CB4">
        <w:rPr>
          <w:iCs/>
          <w:color w:val="auto"/>
          <w:sz w:val="26"/>
          <w:szCs w:val="26"/>
          <w:lang w:val="nl-NL"/>
        </w:rPr>
        <w:t xml:space="preserve"> 150m</w:t>
      </w:r>
    </w:p>
    <w:p w14:paraId="69509C71" w14:textId="77777777" w:rsidR="00834172" w:rsidRPr="004F0CB4" w:rsidRDefault="00834172" w:rsidP="00834172">
      <w:pPr>
        <w:tabs>
          <w:tab w:val="left" w:pos="360"/>
        </w:tabs>
        <w:spacing w:line="276" w:lineRule="auto"/>
        <w:rPr>
          <w:iCs/>
          <w:color w:val="auto"/>
          <w:sz w:val="26"/>
          <w:szCs w:val="26"/>
          <w:lang w:val="nl-NL"/>
        </w:rPr>
      </w:pPr>
      <w:r w:rsidRPr="004F0CB4">
        <w:rPr>
          <w:noProof/>
          <w:color w:val="auto"/>
        </w:rPr>
        <w:drawing>
          <wp:anchor distT="0" distB="0" distL="114300" distR="114300" simplePos="0" relativeHeight="251748352" behindDoc="1" locked="0" layoutInCell="1" allowOverlap="1" wp14:anchorId="0092767D" wp14:editId="0DD84074">
            <wp:simplePos x="0" y="0"/>
            <wp:positionH relativeFrom="column">
              <wp:posOffset>2487295</wp:posOffset>
            </wp:positionH>
            <wp:positionV relativeFrom="paragraph">
              <wp:posOffset>216535</wp:posOffset>
            </wp:positionV>
            <wp:extent cx="4008120" cy="998220"/>
            <wp:effectExtent l="0" t="0" r="0" b="0"/>
            <wp:wrapTight wrapText="bothSides">
              <wp:wrapPolygon edited="0">
                <wp:start x="0" y="0"/>
                <wp:lineTo x="0" y="21023"/>
                <wp:lineTo x="21456" y="21023"/>
                <wp:lineTo x="21456" y="0"/>
                <wp:lineTo x="0" y="0"/>
              </wp:wrapPolygon>
            </wp:wrapTight>
            <wp:docPr id="1404951042" name="Picture 2"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51042" name="Picture 2" descr="50 hthy"/>
                    <pic:cNvPicPr>
                      <a:picLocks noChangeAspect="1" noChangeArrowheads="1"/>
                    </pic:cNvPicPr>
                  </pic:nvPicPr>
                  <pic:blipFill rotWithShape="1">
                    <a:blip r:embed="rId183">
                      <a:extLst>
                        <a:ext uri="{BEBA8EAE-BF5A-486C-A8C5-ECC9F3942E4B}">
                          <a14:imgProps xmlns:a14="http://schemas.microsoft.com/office/drawing/2010/main">
                            <a14:imgLayer r:embed="rId184">
                              <a14:imgEffect>
                                <a14:brightnessContrast bright="15000"/>
                              </a14:imgEffect>
                            </a14:imgLayer>
                          </a14:imgProps>
                        </a:ext>
                        <a:ext uri="{28A0092B-C50C-407E-A947-70E740481C1C}">
                          <a14:useLocalDpi xmlns:a14="http://schemas.microsoft.com/office/drawing/2010/main" val="0"/>
                        </a:ext>
                      </a:extLst>
                    </a:blip>
                    <a:srcRect b="12667"/>
                    <a:stretch/>
                  </pic:blipFill>
                  <pic:spPr bwMode="auto">
                    <a:xfrm>
                      <a:off x="0" y="0"/>
                      <a:ext cx="4008120" cy="9982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F0CB4">
        <w:rPr>
          <w:b/>
          <w:bCs/>
          <w:iCs/>
          <w:color w:val="auto"/>
          <w:sz w:val="26"/>
          <w:szCs w:val="26"/>
          <w:lang w:val="nl-NL"/>
        </w:rPr>
        <w:t>Câu 16:</w:t>
      </w:r>
      <w:r w:rsidRPr="004F0CB4">
        <w:rPr>
          <w:iCs/>
          <w:color w:val="auto"/>
          <w:sz w:val="26"/>
          <w:szCs w:val="26"/>
          <w:lang w:val="nl-NL"/>
        </w:rPr>
        <w:t xml:space="preserve"> Xét quãng đường AB dài 1000 m với A là vị trí nhà của em và B là vị trí của bưu điện (Hình vẽ). Tiệm tạp hóa nằm tại vị trí C là trung điểm của AB. Nếu chọn nhà em làm gốc tọa độ và chiều dương hướng từ nhà em đến bưu điện. Độ dịch chuyển và quãng đường đi được của em khi đi từ nhà đến bưu điện rồi quay lại tiệm tạp hóa là</w:t>
      </w:r>
    </w:p>
    <w:p w14:paraId="548E8260" w14:textId="77777777" w:rsidR="00834172" w:rsidRPr="004F0CB4" w:rsidRDefault="00834172" w:rsidP="00834172">
      <w:pPr>
        <w:tabs>
          <w:tab w:val="left" w:pos="360"/>
        </w:tabs>
        <w:spacing w:line="276" w:lineRule="auto"/>
        <w:rPr>
          <w:iCs/>
          <w:color w:val="auto"/>
          <w:sz w:val="26"/>
          <w:szCs w:val="26"/>
          <w:lang w:val="nl-NL"/>
        </w:rPr>
      </w:pPr>
      <w:r w:rsidRPr="004F0CB4">
        <w:rPr>
          <w:b/>
          <w:bCs/>
          <w:iCs/>
          <w:color w:val="auto"/>
          <w:sz w:val="26"/>
          <w:szCs w:val="26"/>
          <w:lang w:val="nl-NL"/>
        </w:rPr>
        <w:tab/>
        <w:t>A.</w:t>
      </w:r>
      <w:r w:rsidRPr="004F0CB4">
        <w:rPr>
          <w:iCs/>
          <w:color w:val="auto"/>
          <w:sz w:val="26"/>
          <w:szCs w:val="26"/>
          <w:lang w:val="nl-NL"/>
        </w:rPr>
        <w:t xml:space="preserve"> d = 500 m, s =1000m.</w:t>
      </w:r>
      <w:r w:rsidRPr="004F0CB4">
        <w:rPr>
          <w:iCs/>
          <w:color w:val="auto"/>
          <w:sz w:val="26"/>
          <w:szCs w:val="26"/>
          <w:lang w:val="nl-NL"/>
        </w:rPr>
        <w:tab/>
      </w:r>
      <w:r w:rsidRPr="004F0CB4">
        <w:rPr>
          <w:iCs/>
          <w:color w:val="auto"/>
          <w:sz w:val="26"/>
          <w:szCs w:val="26"/>
          <w:lang w:val="nl-NL"/>
        </w:rPr>
        <w:tab/>
      </w:r>
      <w:r w:rsidRPr="004F0CB4">
        <w:rPr>
          <w:iCs/>
          <w:color w:val="auto"/>
          <w:sz w:val="26"/>
          <w:szCs w:val="26"/>
          <w:lang w:val="nl-NL"/>
        </w:rPr>
        <w:tab/>
      </w:r>
      <w:r w:rsidRPr="004F0CB4">
        <w:rPr>
          <w:iCs/>
          <w:color w:val="auto"/>
          <w:sz w:val="26"/>
          <w:szCs w:val="26"/>
          <w:lang w:val="nl-NL"/>
        </w:rPr>
        <w:tab/>
      </w:r>
      <w:r w:rsidRPr="004F0CB4">
        <w:rPr>
          <w:iCs/>
          <w:color w:val="auto"/>
          <w:sz w:val="26"/>
          <w:szCs w:val="26"/>
          <w:lang w:val="nl-NL"/>
        </w:rPr>
        <w:tab/>
      </w:r>
      <w:r w:rsidRPr="004F0CB4">
        <w:rPr>
          <w:b/>
          <w:bCs/>
          <w:iCs/>
          <w:color w:val="auto"/>
          <w:sz w:val="26"/>
          <w:szCs w:val="26"/>
          <w:lang w:val="nl-NL"/>
        </w:rPr>
        <w:t>B.</w:t>
      </w:r>
      <w:r w:rsidRPr="004F0CB4">
        <w:rPr>
          <w:iCs/>
          <w:color w:val="auto"/>
          <w:sz w:val="26"/>
          <w:szCs w:val="26"/>
          <w:lang w:val="nl-NL"/>
        </w:rPr>
        <w:t xml:space="preserve"> d = 1000 m, s = 1500m.</w:t>
      </w:r>
    </w:p>
    <w:p w14:paraId="7A2C8938" w14:textId="77777777" w:rsidR="00834172" w:rsidRPr="004F0CB4" w:rsidRDefault="00834172" w:rsidP="00834172">
      <w:pPr>
        <w:tabs>
          <w:tab w:val="left" w:pos="360"/>
        </w:tabs>
        <w:spacing w:line="276" w:lineRule="auto"/>
        <w:rPr>
          <w:iCs/>
          <w:color w:val="auto"/>
          <w:sz w:val="26"/>
          <w:szCs w:val="26"/>
          <w:lang w:val="nl-NL"/>
        </w:rPr>
      </w:pPr>
      <w:r w:rsidRPr="004F0CB4">
        <w:rPr>
          <w:b/>
          <w:bCs/>
          <w:iCs/>
          <w:color w:val="auto"/>
          <w:sz w:val="26"/>
          <w:szCs w:val="26"/>
          <w:lang w:val="nl-NL"/>
        </w:rPr>
        <w:tab/>
        <w:t>C.</w:t>
      </w:r>
      <w:r w:rsidRPr="004F0CB4">
        <w:rPr>
          <w:iCs/>
          <w:color w:val="auto"/>
          <w:sz w:val="26"/>
          <w:szCs w:val="26"/>
          <w:lang w:val="nl-NL"/>
        </w:rPr>
        <w:t xml:space="preserve"> d = 1500 m, s =500m.</w:t>
      </w:r>
      <w:r w:rsidRPr="004F0CB4">
        <w:rPr>
          <w:iCs/>
          <w:color w:val="auto"/>
          <w:sz w:val="26"/>
          <w:szCs w:val="26"/>
          <w:lang w:val="nl-NL"/>
        </w:rPr>
        <w:tab/>
      </w:r>
      <w:r w:rsidRPr="004F0CB4">
        <w:rPr>
          <w:iCs/>
          <w:color w:val="auto"/>
          <w:sz w:val="26"/>
          <w:szCs w:val="26"/>
          <w:lang w:val="nl-NL"/>
        </w:rPr>
        <w:tab/>
      </w:r>
      <w:r w:rsidRPr="004F0CB4">
        <w:rPr>
          <w:iCs/>
          <w:color w:val="auto"/>
          <w:sz w:val="26"/>
          <w:szCs w:val="26"/>
          <w:lang w:val="nl-NL"/>
        </w:rPr>
        <w:tab/>
      </w:r>
      <w:r w:rsidRPr="004F0CB4">
        <w:rPr>
          <w:iCs/>
          <w:color w:val="auto"/>
          <w:sz w:val="26"/>
          <w:szCs w:val="26"/>
          <w:lang w:val="nl-NL"/>
        </w:rPr>
        <w:tab/>
      </w:r>
      <w:r w:rsidRPr="004F0CB4">
        <w:rPr>
          <w:iCs/>
          <w:color w:val="auto"/>
          <w:sz w:val="26"/>
          <w:szCs w:val="26"/>
          <w:lang w:val="nl-NL"/>
        </w:rPr>
        <w:tab/>
      </w:r>
      <w:r w:rsidRPr="004F0CB4">
        <w:rPr>
          <w:b/>
          <w:bCs/>
          <w:iCs/>
          <w:color w:val="auto"/>
          <w:sz w:val="26"/>
          <w:szCs w:val="26"/>
          <w:highlight w:val="green"/>
          <w:lang w:val="nl-NL"/>
        </w:rPr>
        <w:t>D.</w:t>
      </w:r>
      <w:r w:rsidRPr="004F0CB4">
        <w:rPr>
          <w:iCs/>
          <w:color w:val="auto"/>
          <w:sz w:val="26"/>
          <w:szCs w:val="26"/>
          <w:highlight w:val="green"/>
          <w:lang w:val="nl-NL"/>
        </w:rPr>
        <w:t xml:space="preserve"> d = 500 m, s =1500m.</w:t>
      </w:r>
      <w:r w:rsidRPr="004F0CB4">
        <w:rPr>
          <w:iCs/>
          <w:color w:val="auto"/>
          <w:sz w:val="26"/>
          <w:szCs w:val="26"/>
          <w:lang w:val="nl-NL"/>
        </w:rPr>
        <w:tab/>
      </w:r>
    </w:p>
    <w:p w14:paraId="19991C36" w14:textId="77777777" w:rsidR="00834172" w:rsidRPr="004F0CB4" w:rsidRDefault="00834172" w:rsidP="00834172">
      <w:pPr>
        <w:tabs>
          <w:tab w:val="left" w:pos="360"/>
        </w:tabs>
        <w:spacing w:line="276" w:lineRule="auto"/>
        <w:rPr>
          <w:iCs/>
          <w:color w:val="auto"/>
          <w:sz w:val="26"/>
          <w:szCs w:val="26"/>
          <w:lang w:val="nl-NL"/>
        </w:rPr>
      </w:pPr>
      <w:r w:rsidRPr="004F0CB4">
        <w:rPr>
          <w:iCs/>
          <w:noProof/>
          <w:color w:val="auto"/>
          <w:sz w:val="26"/>
          <w:szCs w:val="26"/>
        </w:rPr>
        <w:lastRenderedPageBreak/>
        <w:drawing>
          <wp:anchor distT="0" distB="0" distL="114300" distR="114300" simplePos="0" relativeHeight="251701248" behindDoc="0" locked="0" layoutInCell="1" allowOverlap="1" wp14:anchorId="3C2D479B" wp14:editId="3020E3C2">
            <wp:simplePos x="0" y="0"/>
            <wp:positionH relativeFrom="column">
              <wp:posOffset>2819400</wp:posOffset>
            </wp:positionH>
            <wp:positionV relativeFrom="paragraph">
              <wp:posOffset>1189355</wp:posOffset>
            </wp:positionV>
            <wp:extent cx="3048000" cy="944880"/>
            <wp:effectExtent l="0" t="0" r="0" b="7620"/>
            <wp:wrapSquare wrapText="bothSides"/>
            <wp:docPr id="675163871" name="Hình ảnh 16"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63871" name="Hình ảnh 16" descr="50 hthy"/>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048000" cy="944880"/>
                    </a:xfrm>
                    <a:prstGeom prst="rect">
                      <a:avLst/>
                    </a:prstGeom>
                    <a:noFill/>
                  </pic:spPr>
                </pic:pic>
              </a:graphicData>
            </a:graphic>
            <wp14:sizeRelH relativeFrom="margin">
              <wp14:pctWidth>0</wp14:pctWidth>
            </wp14:sizeRelH>
            <wp14:sizeRelV relativeFrom="margin">
              <wp14:pctHeight>0</wp14:pctHeight>
            </wp14:sizeRelV>
          </wp:anchor>
        </w:drawing>
      </w:r>
      <w:r w:rsidRPr="004F0CB4">
        <w:rPr>
          <w:b/>
          <w:bCs/>
          <w:iCs/>
          <w:color w:val="auto"/>
          <w:sz w:val="26"/>
          <w:szCs w:val="26"/>
          <w:lang w:val="nl-NL"/>
        </w:rPr>
        <w:t>Câu 17:</w:t>
      </w:r>
      <w:r w:rsidRPr="004F0CB4">
        <w:rPr>
          <w:iCs/>
          <w:color w:val="auto"/>
          <w:sz w:val="26"/>
          <w:szCs w:val="26"/>
          <w:lang w:val="nl-NL"/>
        </w:rPr>
        <w:t xml:space="preserve"> Một vận động viên chạy từ một siêu thị (A) đến cổng Sân Vận Động (D) theo đường Điện Biên Phủ qua Lê Lợi rồi mới đến Sân vận động ở đường Văn Cao. Độ dịch chuyển và quãng đường chạy được của người vận động viên này là</w:t>
      </w:r>
    </w:p>
    <w:p w14:paraId="21DC08A1" w14:textId="77777777" w:rsidR="00834172" w:rsidRPr="004F0CB4" w:rsidRDefault="00834172">
      <w:pPr>
        <w:pStyle w:val="ListParagraph"/>
        <w:numPr>
          <w:ilvl w:val="0"/>
          <w:numId w:val="55"/>
        </w:numPr>
        <w:tabs>
          <w:tab w:val="left" w:pos="360"/>
        </w:tabs>
        <w:spacing w:after="0" w:line="276" w:lineRule="auto"/>
        <w:rPr>
          <w:rFonts w:ascii="Times New Roman" w:hAnsi="Times New Roman" w:cs="Times New Roman"/>
          <w:iCs/>
          <w:sz w:val="26"/>
          <w:szCs w:val="26"/>
        </w:rPr>
      </w:pPr>
      <m:oMath>
        <m:r>
          <w:rPr>
            <w:rFonts w:ascii="Cambria Math" w:hAnsi="Cambria Math" w:cs="Times New Roman"/>
            <w:sz w:val="26"/>
            <w:szCs w:val="26"/>
            <w:lang w:val="nl-NL"/>
          </w:rPr>
          <m:t>d</m:t>
        </m:r>
        <m:r>
          <w:rPr>
            <w:rFonts w:ascii="Cambria Math" w:hAnsi="Cambria Math" w:cs="Times New Roman"/>
            <w:sz w:val="26"/>
            <w:szCs w:val="26"/>
          </w:rPr>
          <m:t xml:space="preserve"> =</m:t>
        </m:r>
        <m:acc>
          <m:accPr>
            <m:chr m:val="⃗"/>
            <m:ctrlPr>
              <w:rPr>
                <w:rFonts w:ascii="Cambria Math" w:eastAsia="Times New Roman" w:hAnsi="Cambria Math" w:cs="Times New Roman"/>
                <w:i/>
                <w:sz w:val="26"/>
                <w:szCs w:val="26"/>
                <w:lang w:val="nl-NL"/>
              </w:rPr>
            </m:ctrlPr>
          </m:accPr>
          <m:e>
            <m:r>
              <w:rPr>
                <w:rFonts w:ascii="Cambria Math" w:hAnsi="Cambria Math" w:cs="Times New Roman"/>
                <w:sz w:val="26"/>
                <w:szCs w:val="26"/>
                <w:lang w:val="nl-NL"/>
              </w:rPr>
              <m:t>AD</m:t>
            </m:r>
            <m:r>
              <w:rPr>
                <w:rFonts w:ascii="Cambria Math" w:hAnsi="Cambria Math" w:cs="Times New Roman"/>
                <w:sz w:val="26"/>
                <w:szCs w:val="26"/>
              </w:rPr>
              <m:t xml:space="preserve"> </m:t>
            </m:r>
          </m:e>
        </m:acc>
      </m:oMath>
      <w:r w:rsidRPr="004F0CB4">
        <w:rPr>
          <w:rFonts w:ascii="Times New Roman" w:hAnsi="Times New Roman" w:cs="Times New Roman"/>
          <w:noProof/>
          <w:sz w:val="26"/>
          <w:szCs w:val="26"/>
        </w:rPr>
        <w:t>;</w:t>
      </w:r>
      <w:r w:rsidRPr="004F0CB4">
        <w:rPr>
          <w:rFonts w:ascii="Times New Roman" w:hAnsi="Times New Roman" w:cs="Times New Roman"/>
          <w:sz w:val="26"/>
          <w:szCs w:val="26"/>
        </w:rPr>
        <w:t xml:space="preserve"> </w:t>
      </w:r>
      <w:r w:rsidRPr="004F0CB4">
        <w:rPr>
          <w:rFonts w:ascii="Times New Roman" w:hAnsi="Times New Roman" w:cs="Times New Roman"/>
          <w:bCs/>
          <w:sz w:val="26"/>
          <w:szCs w:val="26"/>
        </w:rPr>
        <w:t>s = AB + BC + CD + AD</w:t>
      </w:r>
    </w:p>
    <w:p w14:paraId="1143C722" w14:textId="77777777" w:rsidR="00834172" w:rsidRPr="004F0CB4" w:rsidRDefault="00000000">
      <w:pPr>
        <w:pStyle w:val="ListParagraph"/>
        <w:numPr>
          <w:ilvl w:val="0"/>
          <w:numId w:val="55"/>
        </w:numPr>
        <w:tabs>
          <w:tab w:val="left" w:pos="360"/>
        </w:tabs>
        <w:spacing w:after="0" w:line="276" w:lineRule="auto"/>
        <w:rPr>
          <w:rFonts w:ascii="Times New Roman" w:hAnsi="Times New Roman" w:cs="Times New Roman"/>
          <w:iCs/>
          <w:sz w:val="26"/>
          <w:szCs w:val="26"/>
        </w:rPr>
      </w:pPr>
      <m:oMath>
        <m:acc>
          <m:accPr>
            <m:chr m:val="⃗"/>
            <m:ctrlPr>
              <w:rPr>
                <w:rFonts w:ascii="Cambria Math" w:eastAsia="Times New Roman" w:hAnsi="Cambria Math" w:cs="Times New Roman"/>
                <w:i/>
                <w:sz w:val="26"/>
                <w:szCs w:val="26"/>
                <w:lang w:val="nl-NL"/>
              </w:rPr>
            </m:ctrlPr>
          </m:accPr>
          <m:e>
            <m:r>
              <w:rPr>
                <w:rFonts w:ascii="Cambria Math" w:hAnsi="Cambria Math" w:cs="Times New Roman"/>
                <w:sz w:val="26"/>
                <w:szCs w:val="26"/>
                <w:lang w:val="nl-NL"/>
              </w:rPr>
              <m:t>d</m:t>
            </m:r>
          </m:e>
        </m:acc>
        <m:r>
          <w:rPr>
            <w:rFonts w:ascii="Cambria Math" w:hAnsi="Cambria Math" w:cs="Times New Roman"/>
            <w:sz w:val="26"/>
            <w:szCs w:val="26"/>
          </w:rPr>
          <m:t>=</m:t>
        </m:r>
        <m:r>
          <w:rPr>
            <w:rFonts w:ascii="Cambria Math" w:hAnsi="Cambria Math" w:cs="Times New Roman"/>
            <w:sz w:val="26"/>
            <w:szCs w:val="26"/>
            <w:lang w:val="nl-NL"/>
          </w:rPr>
          <m:t>AD</m:t>
        </m:r>
      </m:oMath>
      <w:r w:rsidR="00834172" w:rsidRPr="004F0CB4">
        <w:rPr>
          <w:rFonts w:ascii="Times New Roman" w:hAnsi="Times New Roman" w:cs="Times New Roman"/>
          <w:noProof/>
          <w:sz w:val="26"/>
          <w:szCs w:val="26"/>
        </w:rPr>
        <w:t>;</w:t>
      </w:r>
      <w:r w:rsidR="00834172" w:rsidRPr="004F0CB4">
        <w:rPr>
          <w:rFonts w:ascii="Times New Roman" w:hAnsi="Times New Roman" w:cs="Times New Roman"/>
          <w:sz w:val="26"/>
          <w:szCs w:val="26"/>
        </w:rPr>
        <w:t xml:space="preserve"> </w:t>
      </w:r>
      <w:r w:rsidR="00834172" w:rsidRPr="004F0CB4">
        <w:rPr>
          <w:rFonts w:ascii="Times New Roman" w:hAnsi="Times New Roman" w:cs="Times New Roman"/>
          <w:bCs/>
          <w:sz w:val="26"/>
          <w:szCs w:val="26"/>
        </w:rPr>
        <w:t>s = AB.</w:t>
      </w:r>
    </w:p>
    <w:p w14:paraId="703B1121" w14:textId="77777777" w:rsidR="00834172" w:rsidRPr="004F0CB4" w:rsidRDefault="00000000">
      <w:pPr>
        <w:pStyle w:val="ListParagraph"/>
        <w:numPr>
          <w:ilvl w:val="0"/>
          <w:numId w:val="55"/>
        </w:numPr>
        <w:tabs>
          <w:tab w:val="left" w:pos="360"/>
        </w:tabs>
        <w:spacing w:after="0" w:line="276" w:lineRule="auto"/>
        <w:rPr>
          <w:rFonts w:ascii="Times New Roman" w:hAnsi="Times New Roman" w:cs="Times New Roman"/>
          <w:iCs/>
          <w:sz w:val="26"/>
          <w:szCs w:val="26"/>
        </w:rPr>
      </w:pPr>
      <m:oMath>
        <m:acc>
          <m:accPr>
            <m:chr m:val="⃗"/>
            <m:ctrlPr>
              <w:rPr>
                <w:rFonts w:ascii="Cambria Math" w:eastAsia="Times New Roman" w:hAnsi="Cambria Math" w:cs="Times New Roman"/>
                <w:i/>
                <w:sz w:val="26"/>
                <w:szCs w:val="26"/>
                <w:lang w:val="nl-NL"/>
              </w:rPr>
            </m:ctrlPr>
          </m:accPr>
          <m:e>
            <m:r>
              <w:rPr>
                <w:rFonts w:ascii="Cambria Math" w:hAnsi="Cambria Math" w:cs="Times New Roman"/>
                <w:sz w:val="26"/>
                <w:szCs w:val="26"/>
                <w:lang w:val="nl-NL"/>
              </w:rPr>
              <m:t>d</m:t>
            </m:r>
          </m:e>
        </m:acc>
        <m:r>
          <w:rPr>
            <w:rFonts w:ascii="Cambria Math" w:hAnsi="Cambria Math" w:cs="Times New Roman"/>
            <w:sz w:val="26"/>
            <w:szCs w:val="26"/>
          </w:rPr>
          <m:t>=</m:t>
        </m:r>
        <m:acc>
          <m:accPr>
            <m:chr m:val="⃗"/>
            <m:ctrlPr>
              <w:rPr>
                <w:rFonts w:ascii="Cambria Math" w:eastAsia="Times New Roman" w:hAnsi="Cambria Math" w:cs="Times New Roman"/>
                <w:i/>
                <w:sz w:val="26"/>
                <w:szCs w:val="26"/>
                <w:lang w:val="nl-NL"/>
              </w:rPr>
            </m:ctrlPr>
          </m:accPr>
          <m:e>
            <m:r>
              <w:rPr>
                <w:rFonts w:ascii="Cambria Math" w:hAnsi="Cambria Math" w:cs="Times New Roman"/>
                <w:sz w:val="26"/>
                <w:szCs w:val="26"/>
                <w:lang w:val="nl-NL"/>
              </w:rPr>
              <m:t>AD</m:t>
            </m:r>
            <m:r>
              <w:rPr>
                <w:rFonts w:ascii="Cambria Math" w:hAnsi="Cambria Math" w:cs="Times New Roman"/>
                <w:sz w:val="26"/>
                <w:szCs w:val="26"/>
              </w:rPr>
              <m:t xml:space="preserve"> </m:t>
            </m:r>
          </m:e>
        </m:acc>
      </m:oMath>
      <w:r w:rsidR="00834172" w:rsidRPr="004F0CB4">
        <w:rPr>
          <w:rFonts w:ascii="Times New Roman" w:hAnsi="Times New Roman" w:cs="Times New Roman"/>
          <w:noProof/>
          <w:sz w:val="26"/>
          <w:szCs w:val="26"/>
        </w:rPr>
        <w:t>;</w:t>
      </w:r>
      <w:r w:rsidR="00834172" w:rsidRPr="004F0CB4">
        <w:rPr>
          <w:rFonts w:ascii="Times New Roman" w:hAnsi="Times New Roman" w:cs="Times New Roman"/>
          <w:sz w:val="26"/>
          <w:szCs w:val="26"/>
        </w:rPr>
        <w:t xml:space="preserve"> </w:t>
      </w:r>
      <w:r w:rsidR="00834172" w:rsidRPr="004F0CB4">
        <w:rPr>
          <w:rFonts w:ascii="Times New Roman" w:hAnsi="Times New Roman" w:cs="Times New Roman"/>
          <w:bCs/>
          <w:sz w:val="26"/>
          <w:szCs w:val="26"/>
        </w:rPr>
        <w:t xml:space="preserve">s = AB + BC </w:t>
      </w:r>
    </w:p>
    <w:p w14:paraId="250D1E85" w14:textId="77777777" w:rsidR="00834172" w:rsidRPr="004F0CB4" w:rsidRDefault="00834172">
      <w:pPr>
        <w:pStyle w:val="ListParagraph"/>
        <w:numPr>
          <w:ilvl w:val="0"/>
          <w:numId w:val="55"/>
        </w:numPr>
        <w:tabs>
          <w:tab w:val="left" w:pos="360"/>
        </w:tabs>
        <w:spacing w:after="0" w:line="276" w:lineRule="auto"/>
        <w:rPr>
          <w:rFonts w:ascii="Times New Roman" w:hAnsi="Times New Roman" w:cs="Times New Roman"/>
          <w:iCs/>
          <w:sz w:val="26"/>
          <w:szCs w:val="26"/>
          <w:highlight w:val="green"/>
        </w:rPr>
      </w:pPr>
      <m:oMath>
        <m:r>
          <w:rPr>
            <w:rFonts w:ascii="Cambria Math" w:hAnsi="Cambria Math" w:cs="Times New Roman"/>
            <w:sz w:val="26"/>
            <w:szCs w:val="26"/>
            <w:highlight w:val="green"/>
            <w:lang w:val="nl-NL"/>
          </w:rPr>
          <m:t>d</m:t>
        </m:r>
        <m:r>
          <w:rPr>
            <w:rFonts w:ascii="Cambria Math" w:hAnsi="Cambria Math" w:cs="Times New Roman"/>
            <w:sz w:val="26"/>
            <w:szCs w:val="26"/>
            <w:highlight w:val="green"/>
          </w:rPr>
          <m:t>=</m:t>
        </m:r>
        <m:r>
          <w:rPr>
            <w:rFonts w:ascii="Cambria Math" w:hAnsi="Cambria Math" w:cs="Times New Roman"/>
            <w:sz w:val="26"/>
            <w:szCs w:val="26"/>
            <w:highlight w:val="green"/>
            <w:lang w:val="nl-NL"/>
          </w:rPr>
          <m:t>AD</m:t>
        </m:r>
      </m:oMath>
      <w:r w:rsidRPr="004F0CB4">
        <w:rPr>
          <w:rFonts w:ascii="Times New Roman" w:hAnsi="Times New Roman" w:cs="Times New Roman"/>
          <w:noProof/>
          <w:sz w:val="26"/>
          <w:szCs w:val="26"/>
          <w:highlight w:val="green"/>
        </w:rPr>
        <w:t>;</w:t>
      </w:r>
      <w:r w:rsidRPr="004F0CB4">
        <w:rPr>
          <w:rFonts w:ascii="Times New Roman" w:hAnsi="Times New Roman" w:cs="Times New Roman"/>
          <w:sz w:val="26"/>
          <w:szCs w:val="26"/>
          <w:highlight w:val="green"/>
        </w:rPr>
        <w:t xml:space="preserve"> </w:t>
      </w:r>
      <w:r w:rsidRPr="004F0CB4">
        <w:rPr>
          <w:rFonts w:ascii="Times New Roman" w:hAnsi="Times New Roman" w:cs="Times New Roman"/>
          <w:bCs/>
          <w:sz w:val="26"/>
          <w:szCs w:val="26"/>
          <w:highlight w:val="green"/>
        </w:rPr>
        <w:t>s = AB + BC + CD.</w:t>
      </w:r>
    </w:p>
    <w:p w14:paraId="03588DCA" w14:textId="77777777" w:rsidR="00834172" w:rsidRPr="004F0CB4" w:rsidRDefault="00834172" w:rsidP="00834172">
      <w:pPr>
        <w:tabs>
          <w:tab w:val="left" w:pos="360"/>
        </w:tabs>
        <w:spacing w:line="276" w:lineRule="auto"/>
        <w:ind w:left="360" w:hanging="360"/>
        <w:rPr>
          <w:rFonts w:eastAsiaTheme="minorHAnsi"/>
          <w:iCs/>
          <w:color w:val="auto"/>
          <w:sz w:val="26"/>
          <w:szCs w:val="26"/>
        </w:rPr>
      </w:pPr>
      <w:r w:rsidRPr="004F0CB4">
        <w:rPr>
          <w:b/>
          <w:bCs/>
          <w:color w:val="auto"/>
          <w:sz w:val="26"/>
          <w:szCs w:val="26"/>
        </w:rPr>
        <w:t>Câu 18:</w:t>
      </w:r>
      <w:r w:rsidRPr="004F0CB4">
        <w:rPr>
          <w:color w:val="auto"/>
          <w:sz w:val="26"/>
          <w:szCs w:val="26"/>
        </w:rPr>
        <w:t xml:space="preserve"> Bạn A đi xe đạp từ nhà qua trạm xăng, tới siêu thị mua đồ rồi quay về nhà cất đồ, sau đó đi xe đến trường. Chọn hệ tọa độ có gốc là vị trí nhà bạn A, trục Ox trùng với đường đi từ nhà bạn A tới trường. Quãng đường đi được và độ dịch chuyển của bạn A trong cả chuyến đi trên là </w:t>
      </w:r>
    </w:p>
    <w:p w14:paraId="77443E12" w14:textId="77777777" w:rsidR="00834172" w:rsidRPr="004F0CB4" w:rsidRDefault="00834172">
      <w:pPr>
        <w:pStyle w:val="ListParagraph"/>
        <w:numPr>
          <w:ilvl w:val="0"/>
          <w:numId w:val="56"/>
        </w:numPr>
        <w:tabs>
          <w:tab w:val="left" w:pos="360"/>
        </w:tabs>
        <w:spacing w:after="0" w:line="276" w:lineRule="auto"/>
        <w:rPr>
          <w:rFonts w:ascii="Times New Roman" w:hAnsi="Times New Roman" w:cs="Times New Roman"/>
          <w:iCs/>
          <w:sz w:val="26"/>
          <w:szCs w:val="26"/>
        </w:rPr>
      </w:pPr>
      <w:r w:rsidRPr="004F0CB4">
        <w:rPr>
          <w:rFonts w:ascii="Times New Roman" w:hAnsi="Times New Roman" w:cs="Times New Roman"/>
          <w:noProof/>
          <w:sz w:val="26"/>
          <w:szCs w:val="26"/>
        </w:rPr>
        <w:drawing>
          <wp:anchor distT="0" distB="0" distL="114300" distR="114300" simplePos="0" relativeHeight="251702272" behindDoc="0" locked="0" layoutInCell="1" allowOverlap="1" wp14:anchorId="78CE4E8F" wp14:editId="1DA8AFEC">
            <wp:simplePos x="0" y="0"/>
            <wp:positionH relativeFrom="column">
              <wp:posOffset>2853055</wp:posOffset>
            </wp:positionH>
            <wp:positionV relativeFrom="paragraph">
              <wp:posOffset>7620</wp:posOffset>
            </wp:positionV>
            <wp:extent cx="3020695" cy="1135380"/>
            <wp:effectExtent l="0" t="0" r="8255" b="7620"/>
            <wp:wrapSquare wrapText="bothSides"/>
            <wp:docPr id="1960791615" name="Hình ảnh 17"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91615" name="Hình ảnh 17" descr="50 hthy"/>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020695" cy="1135380"/>
                    </a:xfrm>
                    <a:prstGeom prst="rect">
                      <a:avLst/>
                    </a:prstGeom>
                    <a:noFill/>
                  </pic:spPr>
                </pic:pic>
              </a:graphicData>
            </a:graphic>
            <wp14:sizeRelH relativeFrom="margin">
              <wp14:pctWidth>0</wp14:pctWidth>
            </wp14:sizeRelH>
            <wp14:sizeRelV relativeFrom="margin">
              <wp14:pctHeight>0</wp14:pctHeight>
            </wp14:sizeRelV>
          </wp:anchor>
        </w:drawing>
      </w:r>
      <w:r w:rsidRPr="004F0CB4">
        <w:rPr>
          <w:rFonts w:ascii="Times New Roman" w:hAnsi="Times New Roman" w:cs="Times New Roman"/>
          <w:iCs/>
          <w:sz w:val="26"/>
          <w:szCs w:val="26"/>
        </w:rPr>
        <w:t>s = 1200 m; d = 1800 m.</w:t>
      </w:r>
    </w:p>
    <w:p w14:paraId="100E2184" w14:textId="77777777" w:rsidR="00834172" w:rsidRPr="004F0CB4" w:rsidRDefault="00834172">
      <w:pPr>
        <w:pStyle w:val="ListParagraph"/>
        <w:numPr>
          <w:ilvl w:val="0"/>
          <w:numId w:val="56"/>
        </w:numPr>
        <w:tabs>
          <w:tab w:val="left" w:pos="360"/>
        </w:tabs>
        <w:spacing w:after="0" w:line="276" w:lineRule="auto"/>
        <w:rPr>
          <w:rFonts w:ascii="Times New Roman" w:hAnsi="Times New Roman" w:cs="Times New Roman"/>
          <w:iCs/>
          <w:sz w:val="26"/>
          <w:szCs w:val="26"/>
        </w:rPr>
      </w:pPr>
      <w:r w:rsidRPr="004F0CB4">
        <w:rPr>
          <w:rFonts w:ascii="Times New Roman" w:hAnsi="Times New Roman" w:cs="Times New Roman"/>
          <w:iCs/>
          <w:sz w:val="26"/>
          <w:szCs w:val="26"/>
          <w:highlight w:val="green"/>
        </w:rPr>
        <w:t>s = 2800m; d=1200m</w:t>
      </w:r>
      <w:r w:rsidRPr="004F0CB4">
        <w:rPr>
          <w:rFonts w:ascii="Times New Roman" w:hAnsi="Times New Roman" w:cs="Times New Roman"/>
          <w:iCs/>
          <w:sz w:val="26"/>
          <w:szCs w:val="26"/>
        </w:rPr>
        <w:t>.</w:t>
      </w:r>
    </w:p>
    <w:p w14:paraId="09288ADD" w14:textId="77777777" w:rsidR="00834172" w:rsidRPr="004F0CB4" w:rsidRDefault="00834172">
      <w:pPr>
        <w:pStyle w:val="ListParagraph"/>
        <w:numPr>
          <w:ilvl w:val="0"/>
          <w:numId w:val="56"/>
        </w:numPr>
        <w:tabs>
          <w:tab w:val="left" w:pos="360"/>
        </w:tabs>
        <w:spacing w:after="0" w:line="276" w:lineRule="auto"/>
        <w:rPr>
          <w:rFonts w:ascii="Times New Roman" w:hAnsi="Times New Roman" w:cs="Times New Roman"/>
          <w:iCs/>
          <w:sz w:val="26"/>
          <w:szCs w:val="26"/>
        </w:rPr>
      </w:pPr>
      <w:r w:rsidRPr="004F0CB4">
        <w:rPr>
          <w:rFonts w:ascii="Times New Roman" w:hAnsi="Times New Roman" w:cs="Times New Roman"/>
          <w:iCs/>
          <w:sz w:val="26"/>
          <w:szCs w:val="26"/>
        </w:rPr>
        <w:t>s = 1800m; d=1200m.</w:t>
      </w:r>
    </w:p>
    <w:p w14:paraId="736405D1" w14:textId="77777777" w:rsidR="00834172" w:rsidRPr="004F0CB4" w:rsidRDefault="00834172">
      <w:pPr>
        <w:pStyle w:val="ListParagraph"/>
        <w:numPr>
          <w:ilvl w:val="0"/>
          <w:numId w:val="56"/>
        </w:numPr>
        <w:tabs>
          <w:tab w:val="left" w:pos="360"/>
        </w:tabs>
        <w:spacing w:after="0" w:line="276" w:lineRule="auto"/>
        <w:rPr>
          <w:rFonts w:ascii="Times New Roman" w:hAnsi="Times New Roman" w:cs="Times New Roman"/>
          <w:iCs/>
          <w:sz w:val="26"/>
          <w:szCs w:val="26"/>
        </w:rPr>
      </w:pPr>
      <w:r w:rsidRPr="004F0CB4">
        <w:rPr>
          <w:rFonts w:ascii="Times New Roman" w:hAnsi="Times New Roman" w:cs="Times New Roman"/>
          <w:iCs/>
          <w:sz w:val="26"/>
          <w:szCs w:val="26"/>
        </w:rPr>
        <w:t>s = 1800m; d=2800m.</w:t>
      </w:r>
    </w:p>
    <w:p w14:paraId="5F401258" w14:textId="77777777" w:rsidR="00834172" w:rsidRPr="004F0CB4" w:rsidRDefault="00834172" w:rsidP="00834172">
      <w:pPr>
        <w:pStyle w:val="ListParagraph"/>
        <w:tabs>
          <w:tab w:val="left" w:pos="360"/>
        </w:tabs>
        <w:spacing w:after="0" w:line="276" w:lineRule="auto"/>
        <w:rPr>
          <w:rFonts w:ascii="Times New Roman" w:hAnsi="Times New Roman" w:cs="Times New Roman"/>
          <w:iCs/>
          <w:sz w:val="26"/>
          <w:szCs w:val="26"/>
        </w:rPr>
      </w:pPr>
    </w:p>
    <w:p w14:paraId="380C97B4" w14:textId="77777777" w:rsidR="00834172" w:rsidRPr="004F0CB4" w:rsidRDefault="00834172" w:rsidP="00834172">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6B71C0D5" wp14:editId="05FF8BE4">
                <wp:extent cx="5445928" cy="340995"/>
                <wp:effectExtent l="0" t="0" r="2540" b="1905"/>
                <wp:docPr id="2141716151"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644004658" name="Group 52"/>
                        <wpg:cNvGrpSpPr>
                          <a:grpSpLocks/>
                        </wpg:cNvGrpSpPr>
                        <wpg:grpSpPr bwMode="auto">
                          <a:xfrm>
                            <a:off x="95" y="0"/>
                            <a:ext cx="54470" cy="3433"/>
                            <a:chOff x="95" y="0"/>
                            <a:chExt cx="54469" cy="3433"/>
                          </a:xfrm>
                        </wpg:grpSpPr>
                        <wpg:grpSp>
                          <wpg:cNvPr id="54833397" name="Group 53"/>
                          <wpg:cNvGrpSpPr>
                            <a:grpSpLocks/>
                          </wpg:cNvGrpSpPr>
                          <wpg:grpSpPr bwMode="auto">
                            <a:xfrm>
                              <a:off x="95" y="0"/>
                              <a:ext cx="54469" cy="3225"/>
                              <a:chOff x="92" y="0"/>
                              <a:chExt cx="52607" cy="3227"/>
                            </a:xfrm>
                          </wpg:grpSpPr>
                          <wps:wsp>
                            <wps:cNvPr id="1281938324"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55724201"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83020484"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65610107"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09AC12" w14:textId="77777777" w:rsidR="00834172" w:rsidRPr="009111E4" w:rsidRDefault="00834172" w:rsidP="0083417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5E1AE922" w14:textId="77777777" w:rsidR="00834172" w:rsidRPr="009111E4" w:rsidRDefault="00834172" w:rsidP="00834172">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534286721"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6E98D7" w14:textId="77777777" w:rsidR="00834172" w:rsidRPr="009111E4" w:rsidRDefault="00834172" w:rsidP="0083417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6B71C0D5" id="_x0000_s1301"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">
                <v:group id="Group 52" o:spid="_x0000_s1302"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">
                  <v:group id="Group 53" o:spid="_x0000_s1303"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">
                    <v:shape id="Flowchart: Alternate Process 54" o:spid="_x0000_s1304"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" fillcolor="#98c1d9" stroked="f" strokeweight="1pt">
                      <v:fill opacity="52428f"/>
                    </v:shape>
                    <v:shape id="Hexagon 55" o:spid="_x0000_s130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" adj="4292" fillcolor="#f60" stroked="f" strokeweight="1pt"/>
                    <v:shape id="Hexagon 56" o:spid="_x0000_s130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" adj="4292" fillcolor="#3d5a80" stroked="f" strokeweight="1pt"/>
                  </v:group>
                  <v:shape id="WordArt 192" o:spid="_x0000_s1307"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" filled="f" stroked="f">
                    <v:stroke joinstyle="round"/>
                    <o:lock v:ext="edit" shapetype="t"/>
                    <v:textbox>
                      <w:txbxContent>
                        <w:p w14:paraId="1009AC12" w14:textId="77777777" w:rsidR="00834172" w:rsidRPr="009111E4" w:rsidRDefault="00834172" w:rsidP="0083417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5E1AE922" w14:textId="77777777" w:rsidR="00834172" w:rsidRPr="009111E4" w:rsidRDefault="00834172" w:rsidP="00834172">
                          <w:pPr>
                            <w:pStyle w:val="NormalWeb"/>
                            <w:ind w:firstLine="0"/>
                            <w:jc w:val="left"/>
                            <w:rPr>
                              <w:b/>
                              <w:color w:val="FFFFFF" w:themeColor="background1"/>
                              <w:sz w:val="32"/>
                              <w:szCs w:val="32"/>
                            </w:rPr>
                          </w:pPr>
                        </w:p>
                      </w:txbxContent>
                    </v:textbox>
                  </v:shape>
                </v:group>
                <v:shape id="WordArt 192" o:spid="_x0000_s1308"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" filled="f" stroked="f">
                  <v:stroke joinstyle="round"/>
                  <o:lock v:ext="edit" shapetype="t"/>
                  <v:textbox>
                    <w:txbxContent>
                      <w:p w14:paraId="496E98D7" w14:textId="77777777" w:rsidR="00834172" w:rsidRPr="009111E4" w:rsidRDefault="00834172" w:rsidP="0083417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5624B725" w14:textId="77777777" w:rsidR="00834172" w:rsidRPr="004F0CB4" w:rsidRDefault="00834172" w:rsidP="00834172">
      <w:pPr>
        <w:spacing w:line="276" w:lineRule="auto"/>
        <w:jc w:val="center"/>
        <w:rPr>
          <w:rFonts w:eastAsia="Calibri"/>
          <w:bCs/>
          <w:i/>
          <w:iCs/>
          <w:color w:val="auto"/>
          <w:sz w:val="26"/>
          <w:szCs w:val="26"/>
          <w:lang w:val="fr-FR"/>
          <w14:ligatures w14:val="standardContextual"/>
        </w:rPr>
      </w:pPr>
      <w:r w:rsidRPr="004F0CB4">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5992EFB7" w14:textId="77777777" w:rsidR="00834172" w:rsidRPr="004F0CB4" w:rsidRDefault="00834172" w:rsidP="00834172">
      <w:pPr>
        <w:spacing w:line="276" w:lineRule="auto"/>
        <w:ind w:firstLine="284"/>
        <w:rPr>
          <w:i/>
          <w:iCs/>
          <w:color w:val="auto"/>
          <w:sz w:val="26"/>
          <w:szCs w:val="26"/>
          <w:lang w:val="fr-FR"/>
        </w:rPr>
      </w:pPr>
      <w:r w:rsidRPr="004F0CB4">
        <w:rPr>
          <w:i/>
          <w:iCs/>
          <w:color w:val="auto"/>
          <w:sz w:val="26"/>
          <w:szCs w:val="26"/>
          <w:lang w:val="fr-FR"/>
        </w:rPr>
        <w:t>Điểm tối đa của 01 câu hỏi là 1 điểm.</w:t>
      </w:r>
    </w:p>
    <w:p w14:paraId="7503212F" w14:textId="77777777" w:rsidR="00834172" w:rsidRPr="004F0CB4" w:rsidRDefault="00834172" w:rsidP="00834172">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4F0CB4">
        <w:rPr>
          <w:i/>
          <w:iCs/>
          <w:color w:val="auto"/>
          <w:sz w:val="26"/>
          <w:szCs w:val="26"/>
          <w:lang w:val="fr-FR"/>
        </w:rPr>
        <w:t xml:space="preserve"> điểm.</w:t>
      </w:r>
    </w:p>
    <w:p w14:paraId="141D02E2" w14:textId="77777777" w:rsidR="00834172" w:rsidRPr="004F0CB4" w:rsidRDefault="00834172" w:rsidP="00834172">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4F0CB4">
        <w:rPr>
          <w:i/>
          <w:iCs/>
          <w:color w:val="auto"/>
          <w:sz w:val="26"/>
          <w:szCs w:val="26"/>
          <w:lang w:val="fr-FR"/>
        </w:rPr>
        <w:t xml:space="preserve"> điểm.</w:t>
      </w:r>
    </w:p>
    <w:p w14:paraId="380466DA" w14:textId="77777777" w:rsidR="00834172" w:rsidRPr="004F0CB4" w:rsidRDefault="00834172" w:rsidP="00834172">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4F0CB4">
        <w:rPr>
          <w:i/>
          <w:iCs/>
          <w:color w:val="auto"/>
          <w:sz w:val="26"/>
          <w:szCs w:val="26"/>
          <w:lang w:val="fr-FR"/>
        </w:rPr>
        <w:t xml:space="preserve"> điểm.</w:t>
      </w:r>
    </w:p>
    <w:p w14:paraId="1BEA8F5E" w14:textId="77777777" w:rsidR="00834172" w:rsidRPr="004F0CB4" w:rsidRDefault="00834172" w:rsidP="00834172">
      <w:pPr>
        <w:tabs>
          <w:tab w:val="left" w:pos="720"/>
        </w:tabs>
        <w:spacing w:line="276" w:lineRule="auto"/>
        <w:ind w:left="720" w:hanging="153"/>
        <w:rPr>
          <w:i/>
          <w:iCs/>
          <w:color w:val="auto"/>
          <w:sz w:val="26"/>
          <w:szCs w:val="26"/>
          <w:lang w:val="fr-FR"/>
        </w:rPr>
      </w:pPr>
      <w:r w:rsidRPr="004F0CB4">
        <w:rPr>
          <w:i/>
          <w:iCs/>
          <w:color w:val="auto"/>
          <w:sz w:val="26"/>
          <w:szCs w:val="26"/>
          <w:lang w:val="fr-FR"/>
        </w:rPr>
        <w:t>- Thí sinh lựa chọn chính xác cả 04 ý trong 1 câu hỏi được 1 điểm.</w:t>
      </w:r>
    </w:p>
    <w:p w14:paraId="108AB848" w14:textId="77777777" w:rsidR="00834172" w:rsidRPr="004F0CB4" w:rsidRDefault="00834172" w:rsidP="00834172">
      <w:pPr>
        <w:tabs>
          <w:tab w:val="left" w:pos="720"/>
        </w:tabs>
        <w:spacing w:line="276" w:lineRule="auto"/>
        <w:rPr>
          <w:color w:val="auto"/>
          <w:sz w:val="26"/>
          <w:szCs w:val="26"/>
          <w:lang w:val="fr-FR"/>
        </w:rPr>
      </w:pPr>
      <w:r w:rsidRPr="004F0CB4">
        <w:rPr>
          <w:b/>
          <w:bCs/>
          <w:color w:val="auto"/>
          <w:sz w:val="26"/>
          <w:szCs w:val="26"/>
          <w:lang w:val="fr-FR"/>
        </w:rPr>
        <w:t>Câu 1 :</w:t>
      </w:r>
      <w:r w:rsidRPr="004F0CB4">
        <w:rPr>
          <w:color w:val="auto"/>
          <w:sz w:val="26"/>
          <w:szCs w:val="26"/>
          <w:lang w:val="fr-FR"/>
        </w:rPr>
        <w:t xml:space="preserve"> Nhận định sau là đúng hay sai ?</w:t>
      </w:r>
    </w:p>
    <w:p w14:paraId="34CC5F4C" w14:textId="77777777" w:rsidR="00834172" w:rsidRPr="004F0CB4" w:rsidRDefault="00834172" w:rsidP="00834172">
      <w:pPr>
        <w:tabs>
          <w:tab w:val="left" w:pos="720"/>
        </w:tabs>
        <w:spacing w:line="276" w:lineRule="auto"/>
        <w:rPr>
          <w:rFonts w:eastAsiaTheme="minorEastAsia"/>
          <w:bCs/>
          <w:color w:val="auto"/>
          <w:kern w:val="2"/>
          <w:sz w:val="26"/>
          <w:szCs w:val="26"/>
          <w:lang w:val="fr-FR"/>
          <w14:ligatures w14:val="standardContextual"/>
        </w:rPr>
      </w:pPr>
      <w:r w:rsidRPr="004F0CB4">
        <w:rPr>
          <w:noProof/>
          <w:color w:val="auto"/>
          <w:sz w:val="26"/>
          <w:szCs w:val="26"/>
        </w:rPr>
        <mc:AlternateContent>
          <mc:Choice Requires="wps">
            <w:drawing>
              <wp:anchor distT="0" distB="0" distL="114300" distR="114300" simplePos="0" relativeHeight="251698176" behindDoc="0" locked="0" layoutInCell="1" allowOverlap="1" wp14:anchorId="37A65B82" wp14:editId="04114E1E">
                <wp:simplePos x="0" y="0"/>
                <wp:positionH relativeFrom="column">
                  <wp:posOffset>5885815</wp:posOffset>
                </wp:positionH>
                <wp:positionV relativeFrom="paragraph">
                  <wp:posOffset>38735</wp:posOffset>
                </wp:positionV>
                <wp:extent cx="182880" cy="175260"/>
                <wp:effectExtent l="0" t="0" r="26670" b="15240"/>
                <wp:wrapNone/>
                <wp:docPr id="421518856" name="Hình chữ nhật 2" descr="50 hthy"/>
                <wp:cNvGraphicFramePr/>
                <a:graphic xmlns:a="http://schemas.openxmlformats.org/drawingml/2006/main">
                  <a:graphicData uri="http://schemas.microsoft.com/office/word/2010/wordprocessingShape">
                    <wps:wsp>
                      <wps:cNvSpPr/>
                      <wps:spPr>
                        <a:xfrm>
                          <a:off x="0" y="0"/>
                          <a:ext cx="182880" cy="175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D612FB" id="Hình chữ nhật 2" o:spid="_x0000_s1026" style="position:absolute;margin-left:463.45pt;margin-top:3.05pt;width:14.4pt;height:13.8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" fillcolor="window" strokecolor="windowText" strokeweight="1pt"/>
            </w:pict>
          </mc:Fallback>
        </mc:AlternateContent>
      </w:r>
      <w:r w:rsidRPr="004F0CB4">
        <w:rPr>
          <w:color w:val="auto"/>
          <w:sz w:val="26"/>
          <w:szCs w:val="26"/>
          <w:lang w:val="fr-FR"/>
        </w:rPr>
        <w:t xml:space="preserve">a) </w:t>
      </w:r>
      <w:r w:rsidRPr="004F0CB4">
        <w:rPr>
          <w:rFonts w:eastAsiaTheme="minorHAnsi"/>
          <w:color w:val="auto"/>
          <w:sz w:val="26"/>
          <w:szCs w:val="26"/>
          <w:lang w:val="fr-FR"/>
        </w:rPr>
        <w:t xml:space="preserve">Nếu các độ dịch chuyển </w:t>
      </w:r>
      <m:oMath>
        <m:sSub>
          <m:sSubPr>
            <m:ctrlPr>
              <w:rPr>
                <w:rFonts w:ascii="Cambria Math" w:eastAsiaTheme="minorHAnsi" w:hAnsi="Cambria Math"/>
                <w:bCs/>
                <w:i/>
                <w:color w:val="auto"/>
                <w:kern w:val="2"/>
                <w:sz w:val="26"/>
                <w:szCs w:val="26"/>
                <w14:ligatures w14:val="standardContextual"/>
              </w:rPr>
            </m:ctrlPr>
          </m:sSubPr>
          <m:e>
            <m:acc>
              <m:accPr>
                <m:chr m:val="⃗"/>
                <m:ctrlPr>
                  <w:rPr>
                    <w:rFonts w:ascii="Cambria Math" w:eastAsiaTheme="minorHAnsi" w:hAnsi="Cambria Math"/>
                    <w:bCs/>
                    <w:i/>
                    <w:color w:val="auto"/>
                    <w:kern w:val="2"/>
                    <w:sz w:val="26"/>
                    <w:szCs w:val="26"/>
                    <w14:ligatures w14:val="standardContextual"/>
                  </w:rPr>
                </m:ctrlPr>
              </m:accPr>
              <m:e>
                <m:r>
                  <w:rPr>
                    <w:rFonts w:ascii="Cambria Math" w:eastAsiaTheme="minorHAnsi" w:hAnsi="Cambria Math"/>
                    <w:color w:val="auto"/>
                    <w:sz w:val="26"/>
                    <w:szCs w:val="26"/>
                  </w:rPr>
                  <m:t>d</m:t>
                </m:r>
              </m:e>
            </m:acc>
          </m:e>
          <m:sub>
            <m:r>
              <w:rPr>
                <w:rFonts w:ascii="Cambria Math" w:eastAsiaTheme="minorHAnsi" w:hAnsi="Cambria Math"/>
                <w:color w:val="auto"/>
                <w:sz w:val="26"/>
                <w:szCs w:val="26"/>
                <w:lang w:val="fr-FR"/>
              </w:rPr>
              <m:t>1</m:t>
            </m:r>
          </m:sub>
        </m:sSub>
      </m:oMath>
      <w:r w:rsidRPr="004F0CB4">
        <w:rPr>
          <w:rFonts w:eastAsiaTheme="minorHAnsi"/>
          <w:bCs/>
          <w:color w:val="auto"/>
          <w:kern w:val="2"/>
          <w:sz w:val="26"/>
          <w:szCs w:val="26"/>
          <w:lang w:val="fr-FR"/>
          <w14:ligatures w14:val="standardContextual"/>
        </w:rPr>
        <w:t xml:space="preserve"> và </w:t>
      </w:r>
      <w:r w:rsidRPr="004F0CB4">
        <w:rPr>
          <w:rFonts w:eastAsiaTheme="minorHAnsi"/>
          <w:b/>
          <w:color w:val="auto"/>
          <w:kern w:val="2"/>
          <w:sz w:val="26"/>
          <w:szCs w:val="26"/>
          <w:lang w:val="fr-FR"/>
          <w14:ligatures w14:val="standardContextual"/>
        </w:rPr>
        <w:t xml:space="preserve"> </w:t>
      </w:r>
      <m:oMath>
        <m:sSub>
          <m:sSubPr>
            <m:ctrlPr>
              <w:rPr>
                <w:rFonts w:ascii="Cambria Math" w:eastAsiaTheme="minorHAnsi" w:hAnsi="Cambria Math"/>
                <w:bCs/>
                <w:i/>
                <w:color w:val="auto"/>
                <w:kern w:val="2"/>
                <w:sz w:val="26"/>
                <w:szCs w:val="26"/>
                <w14:ligatures w14:val="standardContextual"/>
              </w:rPr>
            </m:ctrlPr>
          </m:sSubPr>
          <m:e>
            <m:acc>
              <m:accPr>
                <m:chr m:val="⃗"/>
                <m:ctrlPr>
                  <w:rPr>
                    <w:rFonts w:ascii="Cambria Math" w:eastAsiaTheme="minorHAnsi" w:hAnsi="Cambria Math"/>
                    <w:bCs/>
                    <w:i/>
                    <w:color w:val="auto"/>
                    <w:kern w:val="2"/>
                    <w:sz w:val="26"/>
                    <w:szCs w:val="26"/>
                    <w14:ligatures w14:val="standardContextual"/>
                  </w:rPr>
                </m:ctrlPr>
              </m:accPr>
              <m:e>
                <m:r>
                  <w:rPr>
                    <w:rFonts w:ascii="Cambria Math" w:eastAsiaTheme="minorHAnsi" w:hAnsi="Cambria Math"/>
                    <w:color w:val="auto"/>
                    <w:sz w:val="26"/>
                    <w:szCs w:val="26"/>
                  </w:rPr>
                  <m:t>d</m:t>
                </m:r>
              </m:e>
            </m:acc>
          </m:e>
          <m:sub>
            <m:r>
              <w:rPr>
                <w:rFonts w:ascii="Cambria Math" w:eastAsiaTheme="minorHAnsi" w:hAnsi="Cambria Math"/>
                <w:color w:val="auto"/>
                <w:sz w:val="26"/>
                <w:szCs w:val="26"/>
                <w:lang w:val="fr-FR"/>
              </w:rPr>
              <m:t>2</m:t>
            </m:r>
          </m:sub>
        </m:sSub>
      </m:oMath>
      <w:r w:rsidRPr="004F0CB4">
        <w:rPr>
          <w:rFonts w:eastAsiaTheme="minorHAnsi"/>
          <w:bCs/>
          <w:color w:val="auto"/>
          <w:kern w:val="2"/>
          <w:sz w:val="26"/>
          <w:szCs w:val="26"/>
          <w:lang w:val="fr-FR"/>
          <w14:ligatures w14:val="standardContextual"/>
        </w:rPr>
        <w:t xml:space="preserve"> vuông góc</w:t>
      </w:r>
      <w:r w:rsidRPr="004F0CB4">
        <w:rPr>
          <w:rFonts w:eastAsiaTheme="minorHAnsi"/>
          <w:b/>
          <w:i/>
          <w:iCs/>
          <w:color w:val="auto"/>
          <w:kern w:val="2"/>
          <w:sz w:val="26"/>
          <w:szCs w:val="26"/>
          <w:lang w:val="fr-FR"/>
          <w14:ligatures w14:val="standardContextual"/>
        </w:rPr>
        <w:t xml:space="preserve"> </w:t>
      </w:r>
      <w:r w:rsidRPr="004F0CB4">
        <w:rPr>
          <w:rFonts w:eastAsiaTheme="minorHAnsi"/>
          <w:bCs/>
          <w:color w:val="auto"/>
          <w:kern w:val="2"/>
          <w:sz w:val="26"/>
          <w:szCs w:val="26"/>
          <w:lang w:val="fr-FR"/>
          <w14:ligatures w14:val="standardContextual"/>
        </w:rPr>
        <w:t>nhau (</w:t>
      </w:r>
      <m:oMath>
        <m:sSub>
          <m:sSubPr>
            <m:ctrlPr>
              <w:rPr>
                <w:rFonts w:ascii="Cambria Math" w:eastAsiaTheme="minorHAnsi" w:hAnsi="Cambria Math"/>
                <w:bCs/>
                <w:i/>
                <w:color w:val="auto"/>
                <w:kern w:val="2"/>
                <w:sz w:val="26"/>
                <w:szCs w:val="26"/>
                <w14:ligatures w14:val="standardContextual"/>
              </w:rPr>
            </m:ctrlPr>
          </m:sSubPr>
          <m:e>
            <m:acc>
              <m:accPr>
                <m:chr m:val="⃗"/>
                <m:ctrlPr>
                  <w:rPr>
                    <w:rFonts w:ascii="Cambria Math" w:eastAsiaTheme="minorHAnsi" w:hAnsi="Cambria Math"/>
                    <w:bCs/>
                    <w:i/>
                    <w:color w:val="auto"/>
                    <w:kern w:val="2"/>
                    <w:sz w:val="26"/>
                    <w:szCs w:val="26"/>
                    <w14:ligatures w14:val="standardContextual"/>
                  </w:rPr>
                </m:ctrlPr>
              </m:accPr>
              <m:e>
                <m:r>
                  <w:rPr>
                    <w:rFonts w:ascii="Cambria Math" w:eastAsiaTheme="minorHAnsi" w:hAnsi="Cambria Math"/>
                    <w:color w:val="auto"/>
                    <w:sz w:val="26"/>
                    <w:szCs w:val="26"/>
                  </w:rPr>
                  <m:t>d</m:t>
                </m:r>
              </m:e>
            </m:acc>
          </m:e>
          <m:sub>
            <m:r>
              <w:rPr>
                <w:rFonts w:ascii="Cambria Math" w:eastAsiaTheme="minorHAnsi" w:hAnsi="Cambria Math"/>
                <w:color w:val="auto"/>
                <w:sz w:val="26"/>
                <w:szCs w:val="26"/>
                <w:lang w:val="fr-FR"/>
              </w:rPr>
              <m:t>1</m:t>
            </m:r>
          </m:sub>
        </m:sSub>
        <m:r>
          <w:rPr>
            <w:rFonts w:ascii="Cambria Math" w:eastAsiaTheme="minorHAnsi" w:hAnsi="Cambria Math"/>
            <w:color w:val="auto"/>
            <w:kern w:val="2"/>
            <w:sz w:val="26"/>
            <w:szCs w:val="26"/>
            <w:lang w:val="fr-FR"/>
            <w14:ligatures w14:val="standardContextual"/>
          </w:rPr>
          <m:t>⊥</m:t>
        </m:r>
        <m:sSub>
          <m:sSubPr>
            <m:ctrlPr>
              <w:rPr>
                <w:rFonts w:ascii="Cambria Math" w:eastAsiaTheme="minorHAnsi" w:hAnsi="Cambria Math"/>
                <w:bCs/>
                <w:i/>
                <w:color w:val="auto"/>
                <w:kern w:val="2"/>
                <w:sz w:val="26"/>
                <w:szCs w:val="26"/>
                <w14:ligatures w14:val="standardContextual"/>
              </w:rPr>
            </m:ctrlPr>
          </m:sSubPr>
          <m:e>
            <m:acc>
              <m:accPr>
                <m:chr m:val="⃗"/>
                <m:ctrlPr>
                  <w:rPr>
                    <w:rFonts w:ascii="Cambria Math" w:eastAsiaTheme="minorHAnsi" w:hAnsi="Cambria Math"/>
                    <w:bCs/>
                    <w:i/>
                    <w:color w:val="auto"/>
                    <w:kern w:val="2"/>
                    <w:sz w:val="26"/>
                    <w:szCs w:val="26"/>
                    <w14:ligatures w14:val="standardContextual"/>
                  </w:rPr>
                </m:ctrlPr>
              </m:accPr>
              <m:e>
                <m:r>
                  <w:rPr>
                    <w:rFonts w:ascii="Cambria Math" w:eastAsiaTheme="minorHAnsi" w:hAnsi="Cambria Math"/>
                    <w:color w:val="auto"/>
                    <w:sz w:val="26"/>
                    <w:szCs w:val="26"/>
                  </w:rPr>
                  <m:t>d</m:t>
                </m:r>
              </m:e>
            </m:acc>
          </m:e>
          <m:sub>
            <m:r>
              <w:rPr>
                <w:rFonts w:ascii="Cambria Math" w:eastAsiaTheme="minorHAnsi" w:hAnsi="Cambria Math"/>
                <w:color w:val="auto"/>
                <w:sz w:val="26"/>
                <w:szCs w:val="26"/>
                <w:lang w:val="fr-FR"/>
              </w:rPr>
              <m:t>2</m:t>
            </m:r>
          </m:sub>
        </m:sSub>
      </m:oMath>
      <w:r w:rsidRPr="004F0CB4">
        <w:rPr>
          <w:rFonts w:eastAsiaTheme="minorHAnsi"/>
          <w:bCs/>
          <w:color w:val="auto"/>
          <w:kern w:val="2"/>
          <w:sz w:val="26"/>
          <w:szCs w:val="26"/>
          <w:lang w:val="fr-FR"/>
          <w14:ligatures w14:val="standardContextual"/>
        </w:rPr>
        <w:t xml:space="preserve">) thì </w:t>
      </w:r>
      <m:oMath>
        <m:r>
          <w:rPr>
            <w:rFonts w:ascii="Cambria Math" w:eastAsiaTheme="minorHAnsi" w:hAnsi="Cambria Math"/>
            <w:color w:val="auto"/>
            <w:kern w:val="2"/>
            <w:sz w:val="26"/>
            <w:szCs w:val="26"/>
            <w14:ligatures w14:val="standardContextual"/>
          </w:rPr>
          <m:t>d</m:t>
        </m:r>
        <m:r>
          <w:rPr>
            <w:rFonts w:ascii="Cambria Math" w:eastAsiaTheme="minorHAnsi" w:hAnsi="Cambria Math"/>
            <w:color w:val="auto"/>
            <w:kern w:val="2"/>
            <w:sz w:val="26"/>
            <w:szCs w:val="26"/>
            <w:lang w:val="fr-FR"/>
            <w14:ligatures w14:val="standardContextual"/>
          </w:rPr>
          <m:t>=</m:t>
        </m:r>
        <m:rad>
          <m:radPr>
            <m:degHide m:val="1"/>
            <m:ctrlPr>
              <w:rPr>
                <w:rFonts w:ascii="Cambria Math" w:eastAsiaTheme="minorHAnsi" w:hAnsi="Cambria Math"/>
                <w:bCs/>
                <w:i/>
                <w:color w:val="auto"/>
                <w:kern w:val="2"/>
                <w:sz w:val="26"/>
                <w:szCs w:val="26"/>
                <w14:ligatures w14:val="standardContextual"/>
              </w:rPr>
            </m:ctrlPr>
          </m:radPr>
          <m:deg/>
          <m:e>
            <m:sSubSup>
              <m:sSubSupPr>
                <m:ctrlPr>
                  <w:rPr>
                    <w:rFonts w:ascii="Cambria Math" w:eastAsiaTheme="minorHAnsi" w:hAnsi="Cambria Math"/>
                    <w:bCs/>
                    <w:i/>
                    <w:color w:val="auto"/>
                    <w:kern w:val="2"/>
                    <w:sz w:val="26"/>
                    <w:szCs w:val="26"/>
                    <w14:ligatures w14:val="standardContextual"/>
                  </w:rPr>
                </m:ctrlPr>
              </m:sSubSupPr>
              <m:e>
                <m:r>
                  <w:rPr>
                    <w:rFonts w:ascii="Cambria Math" w:eastAsiaTheme="minorHAnsi" w:hAnsi="Cambria Math"/>
                    <w:color w:val="auto"/>
                    <w:kern w:val="2"/>
                    <w:sz w:val="26"/>
                    <w:szCs w:val="26"/>
                    <w14:ligatures w14:val="standardContextual"/>
                  </w:rPr>
                  <m:t>d</m:t>
                </m:r>
              </m:e>
              <m:sub>
                <m:r>
                  <w:rPr>
                    <w:rFonts w:ascii="Cambria Math" w:eastAsiaTheme="minorHAnsi" w:hAnsi="Cambria Math"/>
                    <w:color w:val="auto"/>
                    <w:kern w:val="2"/>
                    <w:sz w:val="26"/>
                    <w:szCs w:val="26"/>
                    <w:lang w:val="fr-FR"/>
                    <w14:ligatures w14:val="standardContextual"/>
                  </w:rPr>
                  <m:t>1</m:t>
                </m:r>
              </m:sub>
              <m:sup>
                <m:r>
                  <w:rPr>
                    <w:rFonts w:ascii="Cambria Math" w:eastAsiaTheme="minorHAnsi" w:hAnsi="Cambria Math"/>
                    <w:color w:val="auto"/>
                    <w:kern w:val="2"/>
                    <w:sz w:val="26"/>
                    <w:szCs w:val="26"/>
                    <w:lang w:val="fr-FR"/>
                    <w14:ligatures w14:val="standardContextual"/>
                  </w:rPr>
                  <m:t>2</m:t>
                </m:r>
              </m:sup>
            </m:sSubSup>
            <m:r>
              <w:rPr>
                <w:rFonts w:ascii="Cambria Math" w:eastAsiaTheme="minorHAnsi" w:hAnsi="Cambria Math"/>
                <w:color w:val="auto"/>
                <w:kern w:val="2"/>
                <w:sz w:val="26"/>
                <w:szCs w:val="26"/>
                <w:lang w:val="fr-FR"/>
                <w14:ligatures w14:val="standardContextual"/>
              </w:rPr>
              <m:t>-</m:t>
            </m:r>
            <m:sSubSup>
              <m:sSubSupPr>
                <m:ctrlPr>
                  <w:rPr>
                    <w:rFonts w:ascii="Cambria Math" w:eastAsiaTheme="minorHAnsi" w:hAnsi="Cambria Math"/>
                    <w:bCs/>
                    <w:i/>
                    <w:color w:val="auto"/>
                    <w:kern w:val="2"/>
                    <w:sz w:val="26"/>
                    <w:szCs w:val="26"/>
                    <w14:ligatures w14:val="standardContextual"/>
                  </w:rPr>
                </m:ctrlPr>
              </m:sSubSupPr>
              <m:e>
                <m:r>
                  <w:rPr>
                    <w:rFonts w:ascii="Cambria Math" w:eastAsiaTheme="minorHAnsi" w:hAnsi="Cambria Math"/>
                    <w:color w:val="auto"/>
                    <w:kern w:val="2"/>
                    <w:sz w:val="26"/>
                    <w:szCs w:val="26"/>
                    <w14:ligatures w14:val="standardContextual"/>
                  </w:rPr>
                  <m:t>d</m:t>
                </m:r>
              </m:e>
              <m:sub>
                <m:r>
                  <w:rPr>
                    <w:rFonts w:ascii="Cambria Math" w:eastAsiaTheme="minorHAnsi" w:hAnsi="Cambria Math"/>
                    <w:color w:val="auto"/>
                    <w:kern w:val="2"/>
                    <w:sz w:val="26"/>
                    <w:szCs w:val="26"/>
                    <w:lang w:val="fr-FR"/>
                    <w14:ligatures w14:val="standardContextual"/>
                  </w:rPr>
                  <m:t>2</m:t>
                </m:r>
              </m:sub>
              <m:sup>
                <m:r>
                  <w:rPr>
                    <w:rFonts w:ascii="Cambria Math" w:eastAsiaTheme="minorHAnsi" w:hAnsi="Cambria Math"/>
                    <w:color w:val="auto"/>
                    <w:kern w:val="2"/>
                    <w:sz w:val="26"/>
                    <w:szCs w:val="26"/>
                    <w:lang w:val="fr-FR"/>
                    <w14:ligatures w14:val="standardContextual"/>
                  </w:rPr>
                  <m:t>2</m:t>
                </m:r>
              </m:sup>
            </m:sSubSup>
          </m:e>
        </m:rad>
      </m:oMath>
      <w:r w:rsidRPr="004F0CB4">
        <w:rPr>
          <w:rFonts w:eastAsiaTheme="minorEastAsia"/>
          <w:bCs/>
          <w:color w:val="auto"/>
          <w:kern w:val="2"/>
          <w:sz w:val="26"/>
          <w:szCs w:val="26"/>
          <w:lang w:val="fr-FR"/>
          <w14:ligatures w14:val="standardContextual"/>
        </w:rPr>
        <w:t>.</w:t>
      </w:r>
    </w:p>
    <w:p w14:paraId="1F70C8D8" w14:textId="77777777" w:rsidR="00834172" w:rsidRPr="004F0CB4" w:rsidRDefault="00834172" w:rsidP="00834172">
      <w:pPr>
        <w:tabs>
          <w:tab w:val="left" w:pos="720"/>
        </w:tabs>
        <w:spacing w:line="276" w:lineRule="auto"/>
        <w:rPr>
          <w:color w:val="auto"/>
          <w:sz w:val="26"/>
          <w:szCs w:val="26"/>
          <w:lang w:val="fr-FR"/>
        </w:rPr>
      </w:pPr>
      <w:r w:rsidRPr="004F0CB4">
        <w:rPr>
          <w:noProof/>
          <w:color w:val="auto"/>
          <w:sz w:val="26"/>
          <w:szCs w:val="26"/>
        </w:rPr>
        <mc:AlternateContent>
          <mc:Choice Requires="wps">
            <w:drawing>
              <wp:anchor distT="0" distB="0" distL="114300" distR="114300" simplePos="0" relativeHeight="251696128" behindDoc="0" locked="0" layoutInCell="1" allowOverlap="1" wp14:anchorId="26EE77BE" wp14:editId="25747942">
                <wp:simplePos x="0" y="0"/>
                <wp:positionH relativeFrom="column">
                  <wp:posOffset>5882640</wp:posOffset>
                </wp:positionH>
                <wp:positionV relativeFrom="paragraph">
                  <wp:posOffset>300355</wp:posOffset>
                </wp:positionV>
                <wp:extent cx="182880" cy="175260"/>
                <wp:effectExtent l="0" t="0" r="26670" b="15240"/>
                <wp:wrapNone/>
                <wp:docPr id="1834369622" name="Hình chữ nhật 2" descr="50 hthy"/>
                <wp:cNvGraphicFramePr/>
                <a:graphic xmlns:a="http://schemas.openxmlformats.org/drawingml/2006/main">
                  <a:graphicData uri="http://schemas.microsoft.com/office/word/2010/wordprocessingShape">
                    <wps:wsp>
                      <wps:cNvSpPr/>
                      <wps:spPr>
                        <a:xfrm>
                          <a:off x="0" y="0"/>
                          <a:ext cx="182880" cy="175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497960" id="Hình chữ nhật 2" o:spid="_x0000_s1026" style="position:absolute;margin-left:463.2pt;margin-top:23.65pt;width:14.4pt;height:13.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" fillcolor="window" strokecolor="windowText" strokeweight="1pt"/>
            </w:pict>
          </mc:Fallback>
        </mc:AlternateContent>
      </w:r>
      <w:r w:rsidRPr="004F0CB4">
        <w:rPr>
          <w:color w:val="auto"/>
          <w:sz w:val="26"/>
          <w:szCs w:val="26"/>
          <w:lang w:val="fr-FR"/>
        </w:rPr>
        <w:t xml:space="preserve">b) Một người đi bộ 3 km theo hướng nam rồi 2 km theo hướng tây. Độ dịch chuyển tổng hợp là d </w:t>
      </w:r>
      <w:r w:rsidRPr="004F0CB4">
        <w:rPr>
          <w:bCs/>
          <w:color w:val="auto"/>
          <w:kern w:val="2"/>
          <w:sz w:val="26"/>
          <w:szCs w:val="26"/>
          <w:lang w:val="fr-FR"/>
          <w14:ligatures w14:val="standardContextual"/>
        </w:rPr>
        <w:t xml:space="preserve"> = </w:t>
      </w:r>
      <w:r w:rsidRPr="004F0CB4">
        <w:rPr>
          <w:color w:val="auto"/>
          <w:sz w:val="26"/>
          <w:szCs w:val="26"/>
          <w:lang w:val="fr-FR"/>
        </w:rPr>
        <w:t>2,2 km, hướng của độ dịch chuyển lệch</w:t>
      </w:r>
    </w:p>
    <w:p w14:paraId="44D5BEF7" w14:textId="77777777" w:rsidR="00834172" w:rsidRPr="004F0CB4" w:rsidRDefault="00834172" w:rsidP="00834172">
      <w:pPr>
        <w:tabs>
          <w:tab w:val="left" w:pos="720"/>
        </w:tabs>
        <w:spacing w:line="276" w:lineRule="auto"/>
        <w:rPr>
          <w:color w:val="auto"/>
          <w:sz w:val="26"/>
          <w:szCs w:val="26"/>
          <w:lang w:val="fr-FR"/>
        </w:rPr>
      </w:pPr>
      <w:r w:rsidRPr="004F0CB4">
        <w:rPr>
          <w:color w:val="auto"/>
          <w:sz w:val="26"/>
          <w:szCs w:val="26"/>
          <w:lang w:val="fr-FR"/>
        </w:rPr>
        <w:t xml:space="preserve"> về phía tây 45</w:t>
      </w:r>
      <w:r w:rsidRPr="004F0CB4">
        <w:rPr>
          <w:color w:val="auto"/>
          <w:sz w:val="26"/>
          <w:szCs w:val="26"/>
          <w:vertAlign w:val="superscript"/>
          <w:lang w:val="fr-FR"/>
        </w:rPr>
        <w:t>0</w:t>
      </w:r>
      <w:r w:rsidRPr="004F0CB4">
        <w:rPr>
          <w:color w:val="auto"/>
          <w:sz w:val="26"/>
          <w:szCs w:val="26"/>
          <w:lang w:val="fr-FR"/>
        </w:rPr>
        <w:t xml:space="preserve"> so với hướng nam.</w:t>
      </w:r>
    </w:p>
    <w:p w14:paraId="570BE1EC" w14:textId="77777777" w:rsidR="00834172" w:rsidRPr="004F0CB4" w:rsidRDefault="00834172" w:rsidP="00834172">
      <w:pPr>
        <w:spacing w:line="276" w:lineRule="auto"/>
        <w:rPr>
          <w:bCs/>
          <w:color w:val="auto"/>
          <w:kern w:val="2"/>
          <w:sz w:val="26"/>
          <w:szCs w:val="26"/>
          <w:lang w:val="fr-FR"/>
          <w14:ligatures w14:val="standardContextual"/>
        </w:rPr>
      </w:pPr>
      <w:r w:rsidRPr="004F0CB4">
        <w:rPr>
          <w:noProof/>
          <w:color w:val="auto"/>
          <w:sz w:val="26"/>
          <w:szCs w:val="26"/>
        </w:rPr>
        <mc:AlternateContent>
          <mc:Choice Requires="wps">
            <w:drawing>
              <wp:anchor distT="0" distB="0" distL="114300" distR="114300" simplePos="0" relativeHeight="251697152" behindDoc="0" locked="0" layoutInCell="1" allowOverlap="1" wp14:anchorId="005CAC87" wp14:editId="7E535875">
                <wp:simplePos x="0" y="0"/>
                <wp:positionH relativeFrom="column">
                  <wp:posOffset>5885815</wp:posOffset>
                </wp:positionH>
                <wp:positionV relativeFrom="paragraph">
                  <wp:posOffset>52705</wp:posOffset>
                </wp:positionV>
                <wp:extent cx="182880" cy="175260"/>
                <wp:effectExtent l="0" t="0" r="26670" b="15240"/>
                <wp:wrapNone/>
                <wp:docPr id="1502246606" name="Hình chữ nhật 2" descr="50 hthy"/>
                <wp:cNvGraphicFramePr/>
                <a:graphic xmlns:a="http://schemas.openxmlformats.org/drawingml/2006/main">
                  <a:graphicData uri="http://schemas.microsoft.com/office/word/2010/wordprocessingShape">
                    <wps:wsp>
                      <wps:cNvSpPr/>
                      <wps:spPr>
                        <a:xfrm>
                          <a:off x="0" y="0"/>
                          <a:ext cx="182880" cy="175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CE7E99" id="Hình chữ nhật 2" o:spid="_x0000_s1026" style="position:absolute;margin-left:463.45pt;margin-top:4.15pt;width:14.4pt;height:13.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" fillcolor="window" strokecolor="windowText" strokeweight="1pt"/>
            </w:pict>
          </mc:Fallback>
        </mc:AlternateContent>
      </w:r>
      <w:r w:rsidRPr="004F0CB4">
        <w:rPr>
          <w:color w:val="auto"/>
          <w:sz w:val="26"/>
          <w:szCs w:val="26"/>
          <w:lang w:val="fr-FR"/>
        </w:rPr>
        <w:t xml:space="preserve">c) Biết </w:t>
      </w:r>
      <m:oMath>
        <m:sSub>
          <m:sSubPr>
            <m:ctrlPr>
              <w:rPr>
                <w:rFonts w:ascii="Cambria Math" w:eastAsiaTheme="minorHAnsi" w:hAnsi="Cambria Math"/>
                <w:bCs/>
                <w:i/>
                <w:color w:val="auto"/>
                <w:kern w:val="2"/>
                <w:sz w:val="26"/>
                <w:szCs w:val="26"/>
                <w14:ligatures w14:val="standardContextual"/>
              </w:rPr>
            </m:ctrlPr>
          </m:sSubPr>
          <m:e>
            <m:acc>
              <m:accPr>
                <m:chr m:val="⃗"/>
                <m:ctrlPr>
                  <w:rPr>
                    <w:rFonts w:ascii="Cambria Math" w:eastAsiaTheme="minorHAnsi" w:hAnsi="Cambria Math"/>
                    <w:bCs/>
                    <w:i/>
                    <w:color w:val="auto"/>
                    <w:kern w:val="2"/>
                    <w:sz w:val="26"/>
                    <w:szCs w:val="26"/>
                    <w14:ligatures w14:val="standardContextual"/>
                  </w:rPr>
                </m:ctrlPr>
              </m:accPr>
              <m:e>
                <m:r>
                  <w:rPr>
                    <w:rFonts w:ascii="Cambria Math" w:eastAsiaTheme="minorHAnsi" w:hAnsi="Cambria Math"/>
                    <w:color w:val="auto"/>
                    <w:sz w:val="26"/>
                    <w:szCs w:val="26"/>
                  </w:rPr>
                  <m:t>d</m:t>
                </m:r>
              </m:e>
            </m:acc>
          </m:e>
          <m:sub>
            <m:r>
              <w:rPr>
                <w:rFonts w:ascii="Cambria Math" w:eastAsiaTheme="minorHAnsi" w:hAnsi="Cambria Math"/>
                <w:color w:val="auto"/>
                <w:sz w:val="26"/>
                <w:szCs w:val="26"/>
                <w:lang w:val="fr-FR"/>
              </w:rPr>
              <m:t>1</m:t>
            </m:r>
          </m:sub>
        </m:sSub>
        <m:r>
          <w:rPr>
            <w:rFonts w:ascii="Cambria Math" w:eastAsiaTheme="minorHAnsi" w:hAnsi="Cambria Math"/>
            <w:color w:val="auto"/>
            <w:kern w:val="2"/>
            <w:sz w:val="26"/>
            <w:szCs w:val="26"/>
            <w:lang w:val="fr-FR"/>
            <w14:ligatures w14:val="standardContextual"/>
          </w:rPr>
          <m:t xml:space="preserve"> </m:t>
        </m:r>
      </m:oMath>
      <w:r w:rsidRPr="004F0CB4">
        <w:rPr>
          <w:bCs/>
          <w:color w:val="auto"/>
          <w:kern w:val="2"/>
          <w:sz w:val="26"/>
          <w:szCs w:val="26"/>
          <w:lang w:val="fr-FR"/>
          <w14:ligatures w14:val="standardContextual"/>
        </w:rPr>
        <w:t xml:space="preserve">là </w:t>
      </w:r>
      <w:r w:rsidRPr="004F0CB4">
        <w:rPr>
          <w:color w:val="auto"/>
          <w:sz w:val="26"/>
          <w:szCs w:val="26"/>
          <w:lang w:val="fr-FR"/>
        </w:rPr>
        <w:t xml:space="preserve">độ dịch chuyển 3m về phía Đông, còn </w:t>
      </w:r>
      <m:oMath>
        <m:sSub>
          <m:sSubPr>
            <m:ctrlPr>
              <w:rPr>
                <w:rFonts w:ascii="Cambria Math" w:eastAsiaTheme="minorHAnsi" w:hAnsi="Cambria Math"/>
                <w:bCs/>
                <w:i/>
                <w:color w:val="auto"/>
                <w:kern w:val="2"/>
                <w:sz w:val="26"/>
                <w:szCs w:val="26"/>
                <w14:ligatures w14:val="standardContextual"/>
              </w:rPr>
            </m:ctrlPr>
          </m:sSubPr>
          <m:e>
            <m:acc>
              <m:accPr>
                <m:chr m:val="⃗"/>
                <m:ctrlPr>
                  <w:rPr>
                    <w:rFonts w:ascii="Cambria Math" w:eastAsiaTheme="minorHAnsi" w:hAnsi="Cambria Math"/>
                    <w:bCs/>
                    <w:i/>
                    <w:color w:val="auto"/>
                    <w:kern w:val="2"/>
                    <w:sz w:val="26"/>
                    <w:szCs w:val="26"/>
                    <w14:ligatures w14:val="standardContextual"/>
                  </w:rPr>
                </m:ctrlPr>
              </m:accPr>
              <m:e>
                <m:r>
                  <w:rPr>
                    <w:rFonts w:ascii="Cambria Math" w:eastAsiaTheme="minorHAnsi" w:hAnsi="Cambria Math"/>
                    <w:color w:val="auto"/>
                    <w:sz w:val="26"/>
                    <w:szCs w:val="26"/>
                  </w:rPr>
                  <m:t>d</m:t>
                </m:r>
              </m:e>
            </m:acc>
          </m:e>
          <m:sub>
            <m:r>
              <w:rPr>
                <w:rFonts w:ascii="Cambria Math" w:eastAsiaTheme="minorHAnsi" w:hAnsi="Cambria Math"/>
                <w:color w:val="auto"/>
                <w:sz w:val="26"/>
                <w:szCs w:val="26"/>
                <w:lang w:val="fr-FR"/>
              </w:rPr>
              <m:t>2</m:t>
            </m:r>
          </m:sub>
        </m:sSub>
      </m:oMath>
      <w:r w:rsidRPr="004F0CB4">
        <w:rPr>
          <w:bCs/>
          <w:color w:val="auto"/>
          <w:kern w:val="2"/>
          <w:sz w:val="26"/>
          <w:szCs w:val="26"/>
          <w:lang w:val="fr-FR"/>
          <w14:ligatures w14:val="standardContextual"/>
        </w:rPr>
        <w:t xml:space="preserve"> là độ dịch chuyển 4m về</w:t>
      </w:r>
    </w:p>
    <w:p w14:paraId="7DE6EC8D" w14:textId="77777777" w:rsidR="00834172" w:rsidRPr="004F0CB4" w:rsidRDefault="00834172" w:rsidP="00834172">
      <w:pPr>
        <w:spacing w:line="276" w:lineRule="auto"/>
        <w:rPr>
          <w:bCs/>
          <w:color w:val="auto"/>
          <w:kern w:val="2"/>
          <w:sz w:val="26"/>
          <w:szCs w:val="26"/>
          <w:lang w:val="fr-FR"/>
          <w14:ligatures w14:val="standardContextual"/>
        </w:rPr>
      </w:pPr>
      <w:r w:rsidRPr="004F0CB4">
        <w:rPr>
          <w:bCs/>
          <w:color w:val="auto"/>
          <w:kern w:val="2"/>
          <w:sz w:val="26"/>
          <w:szCs w:val="26"/>
          <w:lang w:val="fr-FR"/>
          <w14:ligatures w14:val="standardContextual"/>
        </w:rPr>
        <w:t>phía Bắc. Độ lớn, phương, chiều của độ dịch chuyển tổng hợp là 5m, hướng đông - bắc 53°.</w:t>
      </w:r>
    </w:p>
    <w:p w14:paraId="1F0DEAEA" w14:textId="77777777" w:rsidR="00834172" w:rsidRPr="004F0CB4" w:rsidRDefault="00834172" w:rsidP="00834172">
      <w:pPr>
        <w:spacing w:line="276" w:lineRule="auto"/>
        <w:rPr>
          <w:iCs/>
          <w:color w:val="auto"/>
          <w:sz w:val="26"/>
          <w:szCs w:val="26"/>
          <w:lang w:val="fr-FR"/>
        </w:rPr>
      </w:pPr>
      <w:r w:rsidRPr="004F0CB4">
        <w:rPr>
          <w:iCs/>
          <w:noProof/>
          <w:color w:val="auto"/>
          <w:sz w:val="26"/>
          <w:szCs w:val="26"/>
        </w:rPr>
        <w:drawing>
          <wp:anchor distT="0" distB="0" distL="114300" distR="114300" simplePos="0" relativeHeight="251700224" behindDoc="0" locked="0" layoutInCell="1" allowOverlap="1" wp14:anchorId="5E758128" wp14:editId="5CE8BF1C">
            <wp:simplePos x="0" y="0"/>
            <wp:positionH relativeFrom="column">
              <wp:posOffset>5888990</wp:posOffset>
            </wp:positionH>
            <wp:positionV relativeFrom="paragraph">
              <wp:posOffset>78740</wp:posOffset>
            </wp:positionV>
            <wp:extent cx="194945" cy="189230"/>
            <wp:effectExtent l="0" t="0" r="0" b="1270"/>
            <wp:wrapSquare wrapText="bothSides"/>
            <wp:docPr id="403499576" name="Hình ảnh 1"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99576" name="Hình ảnh 1" descr="50 hthy"/>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4945" cy="189230"/>
                    </a:xfrm>
                    <a:prstGeom prst="rect">
                      <a:avLst/>
                    </a:prstGeom>
                    <a:noFill/>
                  </pic:spPr>
                </pic:pic>
              </a:graphicData>
            </a:graphic>
          </wp:anchor>
        </w:drawing>
      </w:r>
      <w:r w:rsidRPr="004F0CB4">
        <w:rPr>
          <w:bCs/>
          <w:color w:val="auto"/>
          <w:kern w:val="2"/>
          <w:sz w:val="26"/>
          <w:szCs w:val="26"/>
          <w:lang w:val="fr-FR"/>
          <w14:ligatures w14:val="standardContextual"/>
        </w:rPr>
        <w:t xml:space="preserve">d) </w:t>
      </w:r>
      <w:r w:rsidRPr="004F0CB4">
        <w:rPr>
          <w:iCs/>
          <w:color w:val="auto"/>
          <w:sz w:val="26"/>
          <w:szCs w:val="26"/>
          <w:lang w:val="fr-FR"/>
        </w:rPr>
        <w:t xml:space="preserve">Biết </w:t>
      </w:r>
      <m:oMath>
        <m:acc>
          <m:accPr>
            <m:chr m:val="⃗"/>
            <m:ctrlPr>
              <w:rPr>
                <w:rFonts w:ascii="Cambria Math" w:eastAsiaTheme="minorHAnsi" w:hAnsi="Cambria Math"/>
                <w:i/>
                <w:color w:val="auto"/>
                <w:sz w:val="26"/>
                <w:szCs w:val="26"/>
              </w:rPr>
            </m:ctrlPr>
          </m:accPr>
          <m:e>
            <m:sSub>
              <m:sSubPr>
                <m:ctrlPr>
                  <w:rPr>
                    <w:rFonts w:ascii="Cambria Math" w:eastAsiaTheme="minorHAnsi" w:hAnsi="Cambria Math"/>
                    <w:i/>
                    <w:color w:val="auto"/>
                    <w:sz w:val="26"/>
                    <w:szCs w:val="26"/>
                  </w:rPr>
                </m:ctrlPr>
              </m:sSubPr>
              <m:e>
                <m:r>
                  <w:rPr>
                    <w:rFonts w:ascii="Cambria Math" w:eastAsiaTheme="minorHAnsi" w:hAnsi="Cambria Math"/>
                    <w:color w:val="auto"/>
                    <w:sz w:val="26"/>
                    <w:szCs w:val="26"/>
                  </w:rPr>
                  <m:t>d</m:t>
                </m:r>
              </m:e>
              <m:sub>
                <m:r>
                  <w:rPr>
                    <w:rFonts w:ascii="Cambria Math" w:eastAsiaTheme="minorHAnsi" w:hAnsi="Cambria Math"/>
                    <w:color w:val="auto"/>
                    <w:sz w:val="26"/>
                    <w:szCs w:val="26"/>
                    <w:lang w:val="fr-FR"/>
                  </w:rPr>
                  <m:t>1</m:t>
                </m:r>
              </m:sub>
            </m:sSub>
          </m:e>
        </m:acc>
      </m:oMath>
      <w:r w:rsidRPr="004F0CB4">
        <w:rPr>
          <w:iCs/>
          <w:color w:val="auto"/>
          <w:sz w:val="26"/>
          <w:szCs w:val="26"/>
          <w:lang w:val="fr-FR"/>
        </w:rPr>
        <w:t xml:space="preserve">  là độ dịch chuyển 10 m về phía đông còn </w:t>
      </w:r>
      <m:oMath>
        <m:acc>
          <m:accPr>
            <m:chr m:val="⃗"/>
            <m:ctrlPr>
              <w:rPr>
                <w:rFonts w:ascii="Cambria Math" w:eastAsiaTheme="minorHAnsi" w:hAnsi="Cambria Math"/>
                <w:i/>
                <w:color w:val="auto"/>
                <w:sz w:val="26"/>
                <w:szCs w:val="26"/>
              </w:rPr>
            </m:ctrlPr>
          </m:accPr>
          <m:e>
            <m:sSub>
              <m:sSubPr>
                <m:ctrlPr>
                  <w:rPr>
                    <w:rFonts w:ascii="Cambria Math" w:eastAsiaTheme="minorHAnsi" w:hAnsi="Cambria Math"/>
                    <w:i/>
                    <w:color w:val="auto"/>
                    <w:sz w:val="26"/>
                    <w:szCs w:val="26"/>
                  </w:rPr>
                </m:ctrlPr>
              </m:sSubPr>
              <m:e>
                <m:r>
                  <w:rPr>
                    <w:rFonts w:ascii="Cambria Math" w:eastAsiaTheme="minorHAnsi" w:hAnsi="Cambria Math"/>
                    <w:color w:val="auto"/>
                    <w:sz w:val="26"/>
                    <w:szCs w:val="26"/>
                  </w:rPr>
                  <m:t>d</m:t>
                </m:r>
              </m:e>
              <m:sub>
                <m:r>
                  <w:rPr>
                    <w:rFonts w:ascii="Cambria Math" w:eastAsiaTheme="minorHAnsi" w:hAnsi="Cambria Math"/>
                    <w:color w:val="auto"/>
                    <w:sz w:val="26"/>
                    <w:szCs w:val="26"/>
                    <w:lang w:val="fr-FR"/>
                  </w:rPr>
                  <m:t>2</m:t>
                </m:r>
              </m:sub>
            </m:sSub>
          </m:e>
        </m:acc>
      </m:oMath>
      <w:r w:rsidRPr="004F0CB4">
        <w:rPr>
          <w:iCs/>
          <w:color w:val="auto"/>
          <w:sz w:val="26"/>
          <w:szCs w:val="26"/>
          <w:lang w:val="fr-FR"/>
        </w:rPr>
        <w:t xml:space="preserve"> là độ dịch chuyển 6m </w:t>
      </w:r>
    </w:p>
    <w:p w14:paraId="73F9D910" w14:textId="77777777" w:rsidR="00834172" w:rsidRPr="004F0CB4" w:rsidRDefault="00834172" w:rsidP="00834172">
      <w:pPr>
        <w:spacing w:line="276" w:lineRule="auto"/>
        <w:rPr>
          <w:iCs/>
          <w:color w:val="auto"/>
          <w:sz w:val="26"/>
          <w:szCs w:val="26"/>
          <w:lang w:val="fr-FR"/>
        </w:rPr>
      </w:pPr>
      <w:r w:rsidRPr="004F0CB4">
        <w:rPr>
          <w:iCs/>
          <w:color w:val="auto"/>
          <w:sz w:val="26"/>
          <w:szCs w:val="26"/>
          <w:lang w:val="fr-FR"/>
        </w:rPr>
        <w:t xml:space="preserve">về phía tây. Độ dịch chuyển tổng hợp là </w:t>
      </w:r>
      <m:oMath>
        <m:r>
          <w:rPr>
            <w:rFonts w:ascii="Cambria Math" w:hAnsi="Cambria Math"/>
            <w:color w:val="auto"/>
            <w:kern w:val="2"/>
            <w:sz w:val="26"/>
            <w:szCs w:val="26"/>
            <w:lang w:val="fr-FR"/>
            <w14:ligatures w14:val="standardContextual"/>
          </w:rPr>
          <m:t>4</m:t>
        </m:r>
        <m:r>
          <w:rPr>
            <w:rFonts w:ascii="Cambria Math" w:hAnsi="Cambria Math"/>
            <w:color w:val="auto"/>
            <w:kern w:val="2"/>
            <w:sz w:val="26"/>
            <w:szCs w:val="26"/>
            <w14:ligatures w14:val="standardContextual"/>
          </w:rPr>
          <m:t>m</m:t>
        </m:r>
      </m:oMath>
      <w:r w:rsidRPr="004F0CB4">
        <w:rPr>
          <w:bCs/>
          <w:color w:val="auto"/>
          <w:kern w:val="2"/>
          <w:sz w:val="26"/>
          <w:szCs w:val="26"/>
          <w:lang w:val="fr-FR"/>
          <w14:ligatures w14:val="standardContextual"/>
        </w:rPr>
        <w:t>.</w:t>
      </w:r>
    </w:p>
    <w:p w14:paraId="530934A5" w14:textId="77777777" w:rsidR="00834172" w:rsidRPr="004F0CB4" w:rsidRDefault="00834172" w:rsidP="00834172">
      <w:pPr>
        <w:tabs>
          <w:tab w:val="left" w:pos="810"/>
          <w:tab w:val="left" w:pos="990"/>
        </w:tabs>
        <w:spacing w:after="160" w:line="276" w:lineRule="auto"/>
        <w:contextualSpacing/>
        <w:jc w:val="both"/>
        <w:rPr>
          <w:rFonts w:eastAsia="Aptos"/>
          <w:color w:val="auto"/>
          <w:kern w:val="2"/>
          <w:sz w:val="26"/>
          <w:szCs w:val="26"/>
          <w:lang w:val="fr-FR"/>
          <w14:ligatures w14:val="standardContextual"/>
        </w:rPr>
      </w:pPr>
      <w:r w:rsidRPr="004F0CB4">
        <w:rPr>
          <w:noProof/>
          <w:color w:val="auto"/>
        </w:rPr>
        <w:drawing>
          <wp:anchor distT="0" distB="0" distL="114300" distR="114300" simplePos="0" relativeHeight="251741184" behindDoc="1" locked="0" layoutInCell="1" allowOverlap="1" wp14:anchorId="67F87E5E" wp14:editId="7F9AC5EA">
            <wp:simplePos x="0" y="0"/>
            <wp:positionH relativeFrom="column">
              <wp:posOffset>4727575</wp:posOffset>
            </wp:positionH>
            <wp:positionV relativeFrom="paragraph">
              <wp:posOffset>48260</wp:posOffset>
            </wp:positionV>
            <wp:extent cx="1387475" cy="807720"/>
            <wp:effectExtent l="0" t="0" r="3175" b="0"/>
            <wp:wrapTight wrapText="bothSides">
              <wp:wrapPolygon edited="0">
                <wp:start x="13939" y="0"/>
                <wp:lineTo x="11566" y="509"/>
                <wp:lineTo x="0" y="7132"/>
                <wp:lineTo x="0" y="12736"/>
                <wp:lineTo x="297" y="16302"/>
                <wp:lineTo x="890" y="18340"/>
                <wp:lineTo x="3262" y="20887"/>
                <wp:lineTo x="5042" y="20887"/>
                <wp:lineTo x="14235" y="20887"/>
                <wp:lineTo x="17794" y="20887"/>
                <wp:lineTo x="21353" y="18340"/>
                <wp:lineTo x="21056" y="5604"/>
                <wp:lineTo x="18091" y="1019"/>
                <wp:lineTo x="15422" y="0"/>
                <wp:lineTo x="13939" y="0"/>
              </wp:wrapPolygon>
            </wp:wrapTight>
            <wp:docPr id="1328901662" name="Picture 11"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01662" name="Picture 11" descr="50 hthy"/>
                    <pic:cNvPicPr>
                      <a:picLocks noChangeAspect="1" noChangeArrowheads="1"/>
                    </pic:cNvPicPr>
                  </pic:nvPicPr>
                  <pic:blipFill rotWithShape="1">
                    <a:blip r:embed="rId188" cstate="print">
                      <a:extLst>
                        <a:ext uri="{28A0092B-C50C-407E-A947-70E740481C1C}">
                          <a14:useLocalDpi xmlns:a14="http://schemas.microsoft.com/office/drawing/2010/main" val="0"/>
                        </a:ext>
                      </a:extLst>
                    </a:blip>
                    <a:srcRect t="22293" b="19494"/>
                    <a:stretch/>
                  </pic:blipFill>
                  <pic:spPr bwMode="auto">
                    <a:xfrm>
                      <a:off x="0" y="0"/>
                      <a:ext cx="1387475" cy="807720"/>
                    </a:xfrm>
                    <a:prstGeom prst="rect">
                      <a:avLst/>
                    </a:prstGeom>
                    <a:noFill/>
                    <a:ln>
                      <a:noFill/>
                    </a:ln>
                    <a:extLst>
                      <a:ext uri="{53640926-AAD7-44D8-BBD7-CCE9431645EC}">
                        <a14:shadowObscured xmlns:a14="http://schemas.microsoft.com/office/drawing/2010/main"/>
                      </a:ext>
                    </a:extLst>
                  </pic:spPr>
                </pic:pic>
              </a:graphicData>
            </a:graphic>
          </wp:anchor>
        </w:drawing>
      </w:r>
      <w:r w:rsidRPr="004F0CB4">
        <w:rPr>
          <w:b/>
          <w:bCs/>
          <w:color w:val="auto"/>
          <w:sz w:val="26"/>
          <w:szCs w:val="26"/>
          <w:lang w:val="fr-FR"/>
        </w:rPr>
        <w:t>Câu 2 :</w:t>
      </w:r>
      <w:r w:rsidRPr="004F0CB4">
        <w:rPr>
          <w:color w:val="auto"/>
          <w:sz w:val="26"/>
          <w:szCs w:val="26"/>
          <w:lang w:val="fr-FR"/>
        </w:rPr>
        <w:t xml:space="preserve"> </w:t>
      </w:r>
      <w:r w:rsidRPr="004F0CB4">
        <w:rPr>
          <w:rFonts w:eastAsia="Aptos"/>
          <w:color w:val="auto"/>
          <w:kern w:val="2"/>
          <w:sz w:val="26"/>
          <w:szCs w:val="26"/>
          <w:lang w:val="fr-FR"/>
          <w14:ligatures w14:val="standardContextual"/>
        </w:rPr>
        <w:t>Hai anh em bơi trong bể bơi thiếu niên có chiều dài 25 m. Hai anh em xuất phát từ đầu bể bơi đến cuối bể bơi thì người em dừng lại nghỉ, còn người anh quay lại bơi tiếp về đầu bể mới nghỉ.</w:t>
      </w:r>
      <w:r w:rsidRPr="004F0CB4">
        <w:rPr>
          <w:noProof/>
          <w:color w:val="auto"/>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0"/>
        <w:gridCol w:w="726"/>
      </w:tblGrid>
      <w:tr w:rsidR="004F0CB4" w:rsidRPr="004F0CB4" w14:paraId="43F8B539" w14:textId="77777777" w:rsidTr="00592AB2">
        <w:tc>
          <w:tcPr>
            <w:tcW w:w="9091" w:type="dxa"/>
          </w:tcPr>
          <w:p w14:paraId="23358545" w14:textId="77777777" w:rsidR="00834172" w:rsidRPr="004F0CB4" w:rsidRDefault="00834172" w:rsidP="00592AB2">
            <w:pPr>
              <w:tabs>
                <w:tab w:val="left" w:pos="426"/>
                <w:tab w:val="left" w:pos="540"/>
              </w:tabs>
              <w:spacing w:line="276" w:lineRule="auto"/>
              <w:jc w:val="both"/>
              <w:rPr>
                <w:rFonts w:eastAsia="Arial"/>
                <w:color w:val="auto"/>
                <w:kern w:val="2"/>
                <w:sz w:val="26"/>
                <w:szCs w:val="26"/>
                <w:lang w:val="fr-FR"/>
                <w14:ligatures w14:val="standardContextual"/>
              </w:rPr>
            </w:pPr>
            <w:bookmarkStart w:id="3" w:name="_Hlk165213458"/>
            <w:r w:rsidRPr="004F0CB4">
              <w:rPr>
                <w:rFonts w:eastAsia="Arial"/>
                <w:color w:val="auto"/>
                <w:kern w:val="2"/>
                <w:sz w:val="26"/>
                <w:szCs w:val="26"/>
                <w:lang w:val="fr-FR"/>
                <w14:ligatures w14:val="standardContextual"/>
              </w:rPr>
              <w:t xml:space="preserve">a. Nếu chuyển động thẳng không đổi chiều, quãng đường bằng độ dịch chuyển </w:t>
            </w:r>
            <w:bookmarkEnd w:id="3"/>
          </w:p>
        </w:tc>
        <w:tc>
          <w:tcPr>
            <w:tcW w:w="731" w:type="dxa"/>
          </w:tcPr>
          <w:p w14:paraId="57466E0C" w14:textId="77777777" w:rsidR="00834172" w:rsidRPr="004F0CB4" w:rsidRDefault="00834172"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53A9C452" w14:textId="77777777" w:rsidTr="00592AB2">
        <w:tc>
          <w:tcPr>
            <w:tcW w:w="9091" w:type="dxa"/>
          </w:tcPr>
          <w:p w14:paraId="374D3701" w14:textId="77777777" w:rsidR="00834172" w:rsidRPr="004F0CB4" w:rsidRDefault="00834172"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b. Quãng đường bơi được của người anh là 50m</w:t>
            </w:r>
          </w:p>
        </w:tc>
        <w:tc>
          <w:tcPr>
            <w:tcW w:w="731" w:type="dxa"/>
          </w:tcPr>
          <w:p w14:paraId="2843FF66" w14:textId="77777777" w:rsidR="00834172" w:rsidRPr="004F0CB4" w:rsidRDefault="00834172"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2D956CD1" w14:textId="77777777" w:rsidTr="00592AB2">
        <w:tc>
          <w:tcPr>
            <w:tcW w:w="9091" w:type="dxa"/>
          </w:tcPr>
          <w:p w14:paraId="32DD5695" w14:textId="77777777" w:rsidR="00834172" w:rsidRPr="004F0CB4" w:rsidRDefault="00834172"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lastRenderedPageBreak/>
              <w:t>c. Độ dịch chuyển của người anh là 50m</w:t>
            </w:r>
          </w:p>
        </w:tc>
        <w:tc>
          <w:tcPr>
            <w:tcW w:w="731" w:type="dxa"/>
          </w:tcPr>
          <w:p w14:paraId="704F4EF8" w14:textId="77777777" w:rsidR="00834172" w:rsidRPr="004F0CB4" w:rsidRDefault="00834172"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69BD1241" w14:textId="77777777" w:rsidTr="00592AB2">
        <w:tc>
          <w:tcPr>
            <w:tcW w:w="9091" w:type="dxa"/>
          </w:tcPr>
          <w:p w14:paraId="587C56FB" w14:textId="77777777" w:rsidR="00834172" w:rsidRPr="004F0CB4" w:rsidRDefault="00834172" w:rsidP="00592AB2">
            <w:pPr>
              <w:tabs>
                <w:tab w:val="left" w:pos="426"/>
              </w:tabs>
              <w:spacing w:line="276" w:lineRule="auto"/>
              <w:rPr>
                <w:rFonts w:eastAsia="Arial"/>
                <w:color w:val="auto"/>
                <w:kern w:val="2"/>
                <w:sz w:val="26"/>
                <w:szCs w:val="26"/>
                <w14:ligatures w14:val="standardContextual"/>
              </w:rPr>
            </w:pPr>
            <w:r w:rsidRPr="004F0CB4">
              <w:rPr>
                <w:rFonts w:eastAsia="Arial"/>
                <w:bCs/>
                <w:color w:val="auto"/>
                <w:kern w:val="2"/>
                <w:sz w:val="26"/>
                <w:szCs w:val="26"/>
                <w14:ligatures w14:val="standardContextual"/>
              </w:rPr>
              <w:t>d.  Độ dịch chuyển của người em là 25m</w:t>
            </w:r>
          </w:p>
        </w:tc>
        <w:tc>
          <w:tcPr>
            <w:tcW w:w="731" w:type="dxa"/>
          </w:tcPr>
          <w:p w14:paraId="3521B8D8" w14:textId="77777777" w:rsidR="00834172" w:rsidRPr="004F0CB4" w:rsidRDefault="00834172"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bl>
    <w:p w14:paraId="15723503" w14:textId="77777777" w:rsidR="00834172" w:rsidRPr="004F0CB4" w:rsidRDefault="00834172" w:rsidP="00834172">
      <w:pPr>
        <w:tabs>
          <w:tab w:val="left" w:pos="720"/>
        </w:tabs>
        <w:spacing w:line="276" w:lineRule="auto"/>
        <w:rPr>
          <w:rFonts w:eastAsia="Aptos"/>
          <w:color w:val="auto"/>
          <w:kern w:val="2"/>
          <w:sz w:val="26"/>
          <w:szCs w:val="26"/>
          <w14:ligatures w14:val="standardContextual"/>
        </w:rPr>
      </w:pPr>
      <w:bookmarkStart w:id="4" w:name="_Hlk163164923"/>
      <w:r w:rsidRPr="004F0CB4">
        <w:rPr>
          <w:noProof/>
          <w:color w:val="auto"/>
          <w:sz w:val="24"/>
          <w:szCs w:val="24"/>
        </w:rPr>
        <w:drawing>
          <wp:anchor distT="0" distB="0" distL="114300" distR="114300" simplePos="0" relativeHeight="251731968" behindDoc="1" locked="0" layoutInCell="1" allowOverlap="1" wp14:anchorId="1278B8D1" wp14:editId="3C56F83A">
            <wp:simplePos x="0" y="0"/>
            <wp:positionH relativeFrom="column">
              <wp:posOffset>4879975</wp:posOffset>
            </wp:positionH>
            <wp:positionV relativeFrom="paragraph">
              <wp:posOffset>182245</wp:posOffset>
            </wp:positionV>
            <wp:extent cx="1120830" cy="983142"/>
            <wp:effectExtent l="0" t="0" r="3175" b="7620"/>
            <wp:wrapTight wrapText="bothSides">
              <wp:wrapPolygon edited="0">
                <wp:start x="0" y="0"/>
                <wp:lineTo x="0" y="21349"/>
                <wp:lineTo x="21294" y="21349"/>
                <wp:lineTo x="21294" y="0"/>
                <wp:lineTo x="0" y="0"/>
              </wp:wrapPolygon>
            </wp:wrapTight>
            <wp:docPr id="269241300" name="Picture 13"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41300" name="Picture 13" descr="50 hthy"/>
                    <pic:cNvPicPr>
                      <a:picLocks noChangeAspect="1" noChangeArrowheads="1"/>
                    </pic:cNvPicPr>
                  </pic:nvPicPr>
                  <pic:blipFill rotWithShape="1">
                    <a:blip r:embed="rId189" cstate="print">
                      <a:extLst>
                        <a:ext uri="{28A0092B-C50C-407E-A947-70E740481C1C}">
                          <a14:useLocalDpi xmlns:a14="http://schemas.microsoft.com/office/drawing/2010/main" val="0"/>
                        </a:ext>
                      </a:extLst>
                    </a:blip>
                    <a:srcRect t="9201" b="19748"/>
                    <a:stretch/>
                  </pic:blipFill>
                  <pic:spPr bwMode="auto">
                    <a:xfrm>
                      <a:off x="0" y="0"/>
                      <a:ext cx="1120830" cy="983142"/>
                    </a:xfrm>
                    <a:prstGeom prst="rect">
                      <a:avLst/>
                    </a:prstGeom>
                    <a:noFill/>
                    <a:ln>
                      <a:noFill/>
                    </a:ln>
                    <a:extLst>
                      <a:ext uri="{53640926-AAD7-44D8-BBD7-CCE9431645EC}">
                        <a14:shadowObscured xmlns:a14="http://schemas.microsoft.com/office/drawing/2010/main"/>
                      </a:ext>
                    </a:extLst>
                  </pic:spPr>
                </pic:pic>
              </a:graphicData>
            </a:graphic>
          </wp:anchor>
        </w:drawing>
      </w:r>
      <w:r w:rsidRPr="004F0CB4">
        <w:rPr>
          <w:rFonts w:eastAsia="Aptos"/>
          <w:b/>
          <w:bCs/>
          <w:color w:val="auto"/>
          <w:kern w:val="2"/>
          <w:sz w:val="26"/>
          <w:szCs w:val="26"/>
          <w14:ligatures w14:val="standardContextual"/>
        </w:rPr>
        <w:t>Câu 3:</w:t>
      </w:r>
      <w:r w:rsidRPr="004F0CB4">
        <w:rPr>
          <w:rFonts w:eastAsia="Aptos"/>
          <w:color w:val="auto"/>
          <w:kern w:val="2"/>
          <w:sz w:val="26"/>
          <w:szCs w:val="26"/>
          <w14:ligatures w14:val="standardContextual"/>
        </w:rPr>
        <w:t xml:space="preserve"> Một người lái xe ô tô đi thẳng 6 km theo hướng Tây, sau đó rẽ trái đi thẳng theo hướng Nam 4 km rồi quay sang hướng Đông đi 3 km.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4AF447CA" w14:textId="77777777" w:rsidTr="00592AB2">
        <w:tc>
          <w:tcPr>
            <w:tcW w:w="8905" w:type="dxa"/>
          </w:tcPr>
          <w:p w14:paraId="59686F0F" w14:textId="77777777" w:rsidR="00834172" w:rsidRPr="004F0CB4" w:rsidRDefault="00834172"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 xml:space="preserve">a. </w:t>
            </w:r>
            <w:bookmarkStart w:id="5" w:name="_Hlk165214382"/>
            <w:r w:rsidRPr="004F0CB4">
              <w:rPr>
                <w:rFonts w:eastAsia="Arial"/>
                <w:color w:val="auto"/>
                <w:kern w:val="2"/>
                <w:sz w:val="26"/>
                <w:szCs w:val="26"/>
                <w14:ligatures w14:val="standardContextual"/>
              </w:rPr>
              <w:t>Độ dịch chuyển là 1 đại lượng véc tơ, có thể nhận giá trị dương, âm hoặc bằng 0</w:t>
            </w:r>
            <w:bookmarkEnd w:id="5"/>
          </w:p>
        </w:tc>
        <w:tc>
          <w:tcPr>
            <w:tcW w:w="731" w:type="dxa"/>
          </w:tcPr>
          <w:p w14:paraId="16796A6B" w14:textId="77777777" w:rsidR="00834172" w:rsidRPr="004F0CB4" w:rsidRDefault="00834172"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4C9274E3" w14:textId="77777777" w:rsidTr="00592AB2">
        <w:tc>
          <w:tcPr>
            <w:tcW w:w="8905" w:type="dxa"/>
          </w:tcPr>
          <w:p w14:paraId="1872DDB6" w14:textId="77777777" w:rsidR="00834172" w:rsidRPr="004F0CB4" w:rsidRDefault="00834172"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b. Quãng đường đi được là 1 đại lượng véc tơ, không âm</w:t>
            </w:r>
          </w:p>
        </w:tc>
        <w:tc>
          <w:tcPr>
            <w:tcW w:w="731" w:type="dxa"/>
          </w:tcPr>
          <w:p w14:paraId="09B053FB" w14:textId="77777777" w:rsidR="00834172" w:rsidRPr="004F0CB4" w:rsidRDefault="00834172"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54C90266" w14:textId="77777777" w:rsidTr="00592AB2">
        <w:tc>
          <w:tcPr>
            <w:tcW w:w="8905" w:type="dxa"/>
          </w:tcPr>
          <w:p w14:paraId="299B04DA" w14:textId="77777777" w:rsidR="00834172" w:rsidRPr="004F0CB4" w:rsidRDefault="00834172"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c. Quãng đường đi được của ô tô là 15km</w:t>
            </w:r>
          </w:p>
        </w:tc>
        <w:tc>
          <w:tcPr>
            <w:tcW w:w="731" w:type="dxa"/>
          </w:tcPr>
          <w:p w14:paraId="3B15F79C" w14:textId="77777777" w:rsidR="00834172" w:rsidRPr="004F0CB4" w:rsidRDefault="00834172"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34274209" w14:textId="77777777" w:rsidTr="00592AB2">
        <w:tc>
          <w:tcPr>
            <w:tcW w:w="8905" w:type="dxa"/>
          </w:tcPr>
          <w:p w14:paraId="3E6DDE05" w14:textId="77777777" w:rsidR="00834172" w:rsidRPr="004F0CB4" w:rsidRDefault="00834172" w:rsidP="00592AB2">
            <w:pPr>
              <w:tabs>
                <w:tab w:val="left" w:pos="426"/>
              </w:tabs>
              <w:spacing w:line="276" w:lineRule="auto"/>
              <w:rPr>
                <w:rFonts w:eastAsia="Arial"/>
                <w:color w:val="auto"/>
                <w:kern w:val="2"/>
                <w:sz w:val="26"/>
                <w:szCs w:val="26"/>
                <w14:ligatures w14:val="standardContextual"/>
              </w:rPr>
            </w:pPr>
            <w:r w:rsidRPr="004F0CB4">
              <w:rPr>
                <w:rFonts w:eastAsia="Arial"/>
                <w:bCs/>
                <w:color w:val="auto"/>
                <w:kern w:val="2"/>
                <w:sz w:val="26"/>
                <w:szCs w:val="26"/>
                <w14:ligatures w14:val="standardContextual"/>
              </w:rPr>
              <w:t>d.  Độ dịch chuyển của ô tô là 5km</w:t>
            </w:r>
          </w:p>
        </w:tc>
        <w:tc>
          <w:tcPr>
            <w:tcW w:w="731" w:type="dxa"/>
          </w:tcPr>
          <w:p w14:paraId="17EB2CED" w14:textId="77777777" w:rsidR="00834172" w:rsidRPr="004F0CB4" w:rsidRDefault="00834172"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bl>
    <w:p w14:paraId="611D271D" w14:textId="77777777" w:rsidR="00834172" w:rsidRPr="004F0CB4" w:rsidRDefault="00834172" w:rsidP="00834172">
      <w:pPr>
        <w:tabs>
          <w:tab w:val="left" w:pos="720"/>
        </w:tabs>
        <w:spacing w:line="276" w:lineRule="auto"/>
        <w:rPr>
          <w:noProof/>
          <w:color w:val="auto"/>
          <w:sz w:val="26"/>
          <w:szCs w:val="26"/>
          <w:lang w:val="fr-FR"/>
        </w:rPr>
      </w:pPr>
      <w:r w:rsidRPr="004F0CB4">
        <w:rPr>
          <w:noProof/>
          <w:color w:val="auto"/>
        </w:rPr>
        <w:drawing>
          <wp:anchor distT="0" distB="0" distL="114300" distR="114300" simplePos="0" relativeHeight="251745280" behindDoc="1" locked="0" layoutInCell="1" allowOverlap="1" wp14:anchorId="6F7D9BCA" wp14:editId="40CE829A">
            <wp:simplePos x="0" y="0"/>
            <wp:positionH relativeFrom="column">
              <wp:posOffset>4918075</wp:posOffset>
            </wp:positionH>
            <wp:positionV relativeFrom="paragraph">
              <wp:posOffset>95250</wp:posOffset>
            </wp:positionV>
            <wp:extent cx="1193165" cy="786130"/>
            <wp:effectExtent l="0" t="0" r="6985" b="0"/>
            <wp:wrapTight wrapText="bothSides">
              <wp:wrapPolygon edited="0">
                <wp:start x="0" y="0"/>
                <wp:lineTo x="0" y="20937"/>
                <wp:lineTo x="21382" y="20937"/>
                <wp:lineTo x="21382" y="0"/>
                <wp:lineTo x="0" y="0"/>
              </wp:wrapPolygon>
            </wp:wrapTight>
            <wp:docPr id="706153404" name="Picture 1"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53404" name="Picture 1" descr="50 hthy"/>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193165" cy="786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26731" w14:textId="77777777" w:rsidR="00834172" w:rsidRPr="004F0CB4" w:rsidRDefault="00834172" w:rsidP="00834172">
      <w:pPr>
        <w:tabs>
          <w:tab w:val="left" w:pos="720"/>
        </w:tabs>
        <w:spacing w:line="276" w:lineRule="auto"/>
        <w:rPr>
          <w:noProof/>
          <w:color w:val="auto"/>
          <w:sz w:val="26"/>
          <w:szCs w:val="26"/>
          <w:lang w:val="fr-FR"/>
        </w:rPr>
      </w:pPr>
      <w:r w:rsidRPr="004F0CB4">
        <w:rPr>
          <w:b/>
          <w:bCs/>
          <w:noProof/>
          <w:color w:val="auto"/>
          <w:sz w:val="26"/>
          <w:szCs w:val="26"/>
          <w:lang w:val="fr-FR"/>
        </w:rPr>
        <w:t>Câu 4 :</w:t>
      </w:r>
      <w:bookmarkEnd w:id="4"/>
      <w:r w:rsidRPr="004F0CB4">
        <w:rPr>
          <w:b/>
          <w:bCs/>
          <w:noProof/>
          <w:color w:val="auto"/>
          <w:sz w:val="26"/>
          <w:szCs w:val="26"/>
          <w:lang w:val="fr-FR"/>
        </w:rPr>
        <w:t xml:space="preserve"> </w:t>
      </w:r>
      <w:r w:rsidRPr="004F0CB4">
        <w:rPr>
          <w:noProof/>
          <w:color w:val="auto"/>
          <w:sz w:val="26"/>
          <w:szCs w:val="26"/>
          <w:lang w:val="fr-FR"/>
        </w:rPr>
        <w:t xml:space="preserve">Một con kiến chuyển động từ điểm A đến B rồi lại quay lại điểm C (C là điểm chính giữa AB). Biết AB bằng 100 cm. Chọn trục Ox trùng với AB, gốc O trùng với A, chiều dương hướng từ A đến B. </w:t>
      </w:r>
    </w:p>
    <w:p w14:paraId="5DED8C9B" w14:textId="77777777" w:rsidR="00834172" w:rsidRPr="004F0CB4" w:rsidRDefault="00834172" w:rsidP="00834172">
      <w:pPr>
        <w:tabs>
          <w:tab w:val="left" w:pos="720"/>
        </w:tabs>
        <w:spacing w:line="276" w:lineRule="auto"/>
        <w:rPr>
          <w:color w:val="auto"/>
          <w:sz w:val="26"/>
          <w:szCs w:val="26"/>
          <w:lang w:val="fr-FR"/>
        </w:rPr>
      </w:pPr>
      <w:r w:rsidRPr="004F0CB4">
        <w:rPr>
          <w:noProof/>
          <w:color w:val="auto"/>
          <w:sz w:val="26"/>
          <w:szCs w:val="26"/>
        </w:rPr>
        <mc:AlternateContent>
          <mc:Choice Requires="wps">
            <w:drawing>
              <wp:anchor distT="0" distB="0" distL="114300" distR="114300" simplePos="0" relativeHeight="251707392" behindDoc="0" locked="0" layoutInCell="1" allowOverlap="1" wp14:anchorId="4D752F47" wp14:editId="23A38EC3">
                <wp:simplePos x="0" y="0"/>
                <wp:positionH relativeFrom="column">
                  <wp:posOffset>5326380</wp:posOffset>
                </wp:positionH>
                <wp:positionV relativeFrom="paragraph">
                  <wp:posOffset>7620</wp:posOffset>
                </wp:positionV>
                <wp:extent cx="182880" cy="175260"/>
                <wp:effectExtent l="0" t="0" r="26670" b="15240"/>
                <wp:wrapNone/>
                <wp:docPr id="448627215" name="Hình chữ nhật 2" descr="50 hthy"/>
                <wp:cNvGraphicFramePr/>
                <a:graphic xmlns:a="http://schemas.openxmlformats.org/drawingml/2006/main">
                  <a:graphicData uri="http://schemas.microsoft.com/office/word/2010/wordprocessingShape">
                    <wps:wsp>
                      <wps:cNvSpPr/>
                      <wps:spPr>
                        <a:xfrm>
                          <a:off x="0" y="0"/>
                          <a:ext cx="182880" cy="175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422D1" id="Hình chữ nhật 2" o:spid="_x0000_s1026" style="position:absolute;margin-left:419.4pt;margin-top:.6pt;width:14.4pt;height:13.8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" fillcolor="window" strokecolor="windowText" strokeweight="1pt"/>
            </w:pict>
          </mc:Fallback>
        </mc:AlternateContent>
      </w:r>
      <w:r w:rsidRPr="004F0CB4">
        <w:rPr>
          <w:color w:val="auto"/>
          <w:sz w:val="26"/>
          <w:szCs w:val="26"/>
          <w:lang w:val="fr-FR"/>
        </w:rPr>
        <w:t>a) Quãng đường khi con kiến đi từ A đến B là 100cm.</w:t>
      </w:r>
    </w:p>
    <w:p w14:paraId="7D37ECEC" w14:textId="77777777" w:rsidR="00834172" w:rsidRPr="004F0CB4" w:rsidRDefault="00834172" w:rsidP="00834172">
      <w:pPr>
        <w:tabs>
          <w:tab w:val="left" w:pos="720"/>
        </w:tabs>
        <w:spacing w:line="276" w:lineRule="auto"/>
        <w:rPr>
          <w:noProof/>
          <w:color w:val="auto"/>
          <w:sz w:val="26"/>
          <w:szCs w:val="26"/>
          <w:lang w:val="fr-FR"/>
        </w:rPr>
      </w:pPr>
      <w:r w:rsidRPr="004F0CB4">
        <w:rPr>
          <w:noProof/>
          <w:color w:val="auto"/>
          <w:sz w:val="26"/>
          <w:szCs w:val="26"/>
        </w:rPr>
        <mc:AlternateContent>
          <mc:Choice Requires="wps">
            <w:drawing>
              <wp:anchor distT="0" distB="0" distL="114300" distR="114300" simplePos="0" relativeHeight="251711488" behindDoc="0" locked="0" layoutInCell="1" allowOverlap="1" wp14:anchorId="54A88BC1" wp14:editId="61065ECD">
                <wp:simplePos x="0" y="0"/>
                <wp:positionH relativeFrom="column">
                  <wp:posOffset>5326380</wp:posOffset>
                </wp:positionH>
                <wp:positionV relativeFrom="paragraph">
                  <wp:posOffset>41275</wp:posOffset>
                </wp:positionV>
                <wp:extent cx="182880" cy="175260"/>
                <wp:effectExtent l="0" t="0" r="26670" b="15240"/>
                <wp:wrapNone/>
                <wp:docPr id="1585914455" name="Hình chữ nhật 2" descr="50 hthy"/>
                <wp:cNvGraphicFramePr/>
                <a:graphic xmlns:a="http://schemas.openxmlformats.org/drawingml/2006/main">
                  <a:graphicData uri="http://schemas.microsoft.com/office/word/2010/wordprocessingShape">
                    <wps:wsp>
                      <wps:cNvSpPr/>
                      <wps:spPr>
                        <a:xfrm>
                          <a:off x="0" y="0"/>
                          <a:ext cx="182880" cy="175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6859AA" id="Hình chữ nhật 2" o:spid="_x0000_s1026" style="position:absolute;margin-left:419.4pt;margin-top:3.25pt;width:14.4pt;height:13.8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" fillcolor="window" strokecolor="windowText" strokeweight="1pt"/>
            </w:pict>
          </mc:Fallback>
        </mc:AlternateContent>
      </w:r>
      <w:r w:rsidRPr="004F0CB4">
        <w:rPr>
          <w:color w:val="auto"/>
          <w:sz w:val="26"/>
          <w:szCs w:val="26"/>
          <w:lang w:val="fr-FR"/>
        </w:rPr>
        <w:t>b) Quãng đường con kiến đi từ A đến B rồi về C là 50cm.</w:t>
      </w:r>
    </w:p>
    <w:p w14:paraId="65891909" w14:textId="77777777" w:rsidR="00834172" w:rsidRPr="004F0CB4" w:rsidRDefault="00834172" w:rsidP="00834172">
      <w:pPr>
        <w:tabs>
          <w:tab w:val="left" w:pos="720"/>
        </w:tabs>
        <w:spacing w:line="276" w:lineRule="auto"/>
        <w:rPr>
          <w:noProof/>
          <w:color w:val="auto"/>
          <w:sz w:val="26"/>
          <w:szCs w:val="26"/>
          <w:lang w:val="fr-FR"/>
        </w:rPr>
      </w:pPr>
      <w:r w:rsidRPr="004F0CB4">
        <w:rPr>
          <w:noProof/>
          <w:color w:val="auto"/>
          <w:sz w:val="26"/>
          <w:szCs w:val="26"/>
        </w:rPr>
        <mc:AlternateContent>
          <mc:Choice Requires="wps">
            <w:drawing>
              <wp:anchor distT="0" distB="0" distL="114300" distR="114300" simplePos="0" relativeHeight="251716608" behindDoc="0" locked="0" layoutInCell="1" allowOverlap="1" wp14:anchorId="4C6FC9B2" wp14:editId="779988BA">
                <wp:simplePos x="0" y="0"/>
                <wp:positionH relativeFrom="column">
                  <wp:posOffset>5326380</wp:posOffset>
                </wp:positionH>
                <wp:positionV relativeFrom="paragraph">
                  <wp:posOffset>45085</wp:posOffset>
                </wp:positionV>
                <wp:extent cx="182880" cy="175260"/>
                <wp:effectExtent l="0" t="0" r="26670" b="15240"/>
                <wp:wrapNone/>
                <wp:docPr id="185891038" name="Hình chữ nhật 2" descr="50 hthy"/>
                <wp:cNvGraphicFramePr/>
                <a:graphic xmlns:a="http://schemas.openxmlformats.org/drawingml/2006/main">
                  <a:graphicData uri="http://schemas.microsoft.com/office/word/2010/wordprocessingShape">
                    <wps:wsp>
                      <wps:cNvSpPr/>
                      <wps:spPr>
                        <a:xfrm>
                          <a:off x="0" y="0"/>
                          <a:ext cx="182880" cy="175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43163" id="Hình chữ nhật 2" o:spid="_x0000_s1026" style="position:absolute;margin-left:419.4pt;margin-top:3.55pt;width:14.4pt;height:13.8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" fillcolor="window" strokecolor="windowText" strokeweight="1pt"/>
            </w:pict>
          </mc:Fallback>
        </mc:AlternateContent>
      </w:r>
      <w:r w:rsidRPr="004F0CB4">
        <w:rPr>
          <w:noProof/>
          <w:color w:val="auto"/>
          <w:sz w:val="26"/>
          <w:szCs w:val="26"/>
          <w:lang w:val="fr-FR"/>
        </w:rPr>
        <w:t>c) Độ dời của con kiến khi đi từ A đến B rồi về C là 150cm.</w:t>
      </w:r>
    </w:p>
    <w:p w14:paraId="57925F7C" w14:textId="77777777" w:rsidR="00834172" w:rsidRPr="004F0CB4" w:rsidRDefault="00834172" w:rsidP="00834172">
      <w:pPr>
        <w:tabs>
          <w:tab w:val="left" w:pos="720"/>
        </w:tabs>
        <w:spacing w:line="276" w:lineRule="auto"/>
        <w:rPr>
          <w:noProof/>
          <w:color w:val="auto"/>
          <w:sz w:val="26"/>
          <w:szCs w:val="26"/>
          <w:lang w:val="fr-FR"/>
        </w:rPr>
      </w:pPr>
      <w:r w:rsidRPr="004F0CB4">
        <w:rPr>
          <w:noProof/>
          <w:color w:val="auto"/>
          <w:sz w:val="26"/>
          <w:szCs w:val="26"/>
        </w:rPr>
        <mc:AlternateContent>
          <mc:Choice Requires="wps">
            <w:drawing>
              <wp:anchor distT="0" distB="0" distL="114300" distR="114300" simplePos="0" relativeHeight="251722752" behindDoc="0" locked="0" layoutInCell="1" allowOverlap="1" wp14:anchorId="581F4A52" wp14:editId="43730448">
                <wp:simplePos x="0" y="0"/>
                <wp:positionH relativeFrom="column">
                  <wp:posOffset>5334000</wp:posOffset>
                </wp:positionH>
                <wp:positionV relativeFrom="paragraph">
                  <wp:posOffset>29845</wp:posOffset>
                </wp:positionV>
                <wp:extent cx="182880" cy="175260"/>
                <wp:effectExtent l="0" t="0" r="26670" b="15240"/>
                <wp:wrapNone/>
                <wp:docPr id="794247094" name="Hình chữ nhật 2" descr="50 hthy"/>
                <wp:cNvGraphicFramePr/>
                <a:graphic xmlns:a="http://schemas.openxmlformats.org/drawingml/2006/main">
                  <a:graphicData uri="http://schemas.microsoft.com/office/word/2010/wordprocessingShape">
                    <wps:wsp>
                      <wps:cNvSpPr/>
                      <wps:spPr>
                        <a:xfrm>
                          <a:off x="0" y="0"/>
                          <a:ext cx="182880" cy="175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B1DC2E" id="Hình chữ nhật 2" o:spid="_x0000_s1026" style="position:absolute;margin-left:420pt;margin-top:2.35pt;width:14.4pt;height:13.8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" fillcolor="window" strokecolor="windowText" strokeweight="1pt"/>
            </w:pict>
          </mc:Fallback>
        </mc:AlternateContent>
      </w:r>
      <w:r w:rsidRPr="004F0CB4">
        <w:rPr>
          <w:noProof/>
          <w:color w:val="auto"/>
          <w:sz w:val="26"/>
          <w:szCs w:val="26"/>
          <w:lang w:val="fr-FR"/>
        </w:rPr>
        <w:t xml:space="preserve">d) Độ dời của con kiến khi đi từ A đến B rồi quay lại về A là 200cm. </w:t>
      </w:r>
    </w:p>
    <w:p w14:paraId="2566037F" w14:textId="77777777" w:rsidR="00834172" w:rsidRPr="004F0CB4" w:rsidRDefault="00834172" w:rsidP="00834172">
      <w:pPr>
        <w:tabs>
          <w:tab w:val="left" w:pos="720"/>
        </w:tabs>
        <w:spacing w:line="276" w:lineRule="auto"/>
        <w:rPr>
          <w:noProof/>
          <w:color w:val="auto"/>
          <w:sz w:val="26"/>
          <w:szCs w:val="26"/>
          <w:lang w:val="fr-FR"/>
        </w:rPr>
      </w:pPr>
      <w:r w:rsidRPr="004F0CB4">
        <w:rPr>
          <w:noProof/>
          <w:color w:val="auto"/>
          <w:sz w:val="26"/>
          <w:szCs w:val="26"/>
        </w:rPr>
        <mc:AlternateContent>
          <mc:Choice Requires="wpg">
            <w:drawing>
              <wp:inline distT="0" distB="0" distL="0" distR="0" wp14:anchorId="2E78057D" wp14:editId="4D776340">
                <wp:extent cx="5445892" cy="340360"/>
                <wp:effectExtent l="0" t="0" r="2540" b="2540"/>
                <wp:docPr id="1222979237"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750267100" name="Group 4949"/>
                        <wpg:cNvGrpSpPr>
                          <a:grpSpLocks/>
                        </wpg:cNvGrpSpPr>
                        <wpg:grpSpPr bwMode="auto">
                          <a:xfrm>
                            <a:off x="95" y="0"/>
                            <a:ext cx="54474" cy="3433"/>
                            <a:chOff x="95" y="0"/>
                            <a:chExt cx="54474" cy="3433"/>
                          </a:xfrm>
                        </wpg:grpSpPr>
                        <wpg:grpSp>
                          <wpg:cNvPr id="1289739918" name="Group 4950"/>
                          <wpg:cNvGrpSpPr>
                            <a:grpSpLocks/>
                          </wpg:cNvGrpSpPr>
                          <wpg:grpSpPr bwMode="auto">
                            <a:xfrm>
                              <a:off x="95" y="0"/>
                              <a:ext cx="54474" cy="3225"/>
                              <a:chOff x="92" y="0"/>
                              <a:chExt cx="52613" cy="3227"/>
                            </a:xfrm>
                          </wpg:grpSpPr>
                          <wps:wsp>
                            <wps:cNvPr id="1107369746"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48842028"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66097900"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97673018"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EA41A1" w14:textId="77777777" w:rsidR="00834172" w:rsidRPr="009111E4" w:rsidRDefault="00834172" w:rsidP="0083417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FE488F0" w14:textId="77777777" w:rsidR="00834172" w:rsidRPr="009111E4" w:rsidRDefault="00834172" w:rsidP="00834172">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509979641"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665C04" w14:textId="77777777" w:rsidR="00834172" w:rsidRPr="009111E4" w:rsidRDefault="00834172" w:rsidP="0083417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2E78057D" id="_x0000_s1309"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">
                <v:group id="Group 4949" o:spid="_x0000_s1310"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">
                  <v:group id="Group 4950" o:spid="_x0000_s1311"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">
                    <v:shape id="Flowchart: Alternate Process 4954" o:spid="_x0000_s1312"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" fillcolor="#98c1d9" stroked="f" strokeweight="1pt">
                      <v:fill opacity="52428f"/>
                    </v:shape>
                    <v:shape id="Hexagon 4955" o:spid="_x0000_s131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" adj="4292" fillcolor="#f60" stroked="f" strokeweight="1pt"/>
                    <v:shape id="Hexagon 4956" o:spid="_x0000_s131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" adj="4292" fillcolor="#3d5a80" stroked="f" strokeweight="1pt"/>
                  </v:group>
                  <v:shape id="WordArt 192" o:spid="_x0000_s1315"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" filled="f" stroked="f">
                    <v:stroke joinstyle="round"/>
                    <o:lock v:ext="edit" shapetype="t"/>
                    <v:textbox>
                      <w:txbxContent>
                        <w:p w14:paraId="32EA41A1" w14:textId="77777777" w:rsidR="00834172" w:rsidRPr="009111E4" w:rsidRDefault="00834172" w:rsidP="0083417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FE488F0" w14:textId="77777777" w:rsidR="00834172" w:rsidRPr="009111E4" w:rsidRDefault="00834172" w:rsidP="00834172">
                          <w:pPr>
                            <w:pStyle w:val="NormalWeb"/>
                            <w:ind w:firstLine="0"/>
                            <w:rPr>
                              <w:b/>
                              <w:color w:val="FFFFFF" w:themeColor="background1"/>
                              <w:sz w:val="32"/>
                              <w:szCs w:val="32"/>
                            </w:rPr>
                          </w:pPr>
                        </w:p>
                      </w:txbxContent>
                    </v:textbox>
                  </v:shape>
                </v:group>
                <v:shape id="WordArt 192" o:spid="_x0000_s1316"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" filled="f" stroked="f">
                  <v:stroke joinstyle="round"/>
                  <o:lock v:ext="edit" shapetype="t"/>
                  <v:textbox>
                    <w:txbxContent>
                      <w:p w14:paraId="5D665C04" w14:textId="77777777" w:rsidR="00834172" w:rsidRPr="009111E4" w:rsidRDefault="00834172" w:rsidP="0083417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55A0E4BE" w14:textId="77777777" w:rsidR="00834172" w:rsidRPr="004F0CB4" w:rsidRDefault="00834172" w:rsidP="00834172">
      <w:pPr>
        <w:spacing w:line="276" w:lineRule="auto"/>
        <w:jc w:val="center"/>
        <w:rPr>
          <w:rFonts w:eastAsia="Calibri"/>
          <w:i/>
          <w:iCs/>
          <w:color w:val="auto"/>
          <w:sz w:val="26"/>
          <w:szCs w:val="26"/>
          <w:lang w:val="fr-FR"/>
          <w14:ligatures w14:val="standardContextual"/>
        </w:rPr>
      </w:pPr>
      <w:r w:rsidRPr="004F0CB4">
        <w:rPr>
          <w:rFonts w:eastAsia="Calibri"/>
          <w:i/>
          <w:iCs/>
          <w:color w:val="auto"/>
          <w:sz w:val="26"/>
          <w:szCs w:val="26"/>
          <w:lang w:val="fr-FR"/>
          <w14:ligatures w14:val="standardContextual"/>
        </w:rPr>
        <w:t>Thí sinh trả lời từ câu 1 đến câu 6</w:t>
      </w:r>
    </w:p>
    <w:p w14:paraId="1874436A" w14:textId="77777777" w:rsidR="00834172" w:rsidRPr="004F0CB4" w:rsidRDefault="00834172" w:rsidP="00834172">
      <w:pPr>
        <w:spacing w:line="276" w:lineRule="auto"/>
        <w:jc w:val="center"/>
        <w:rPr>
          <w:rFonts w:eastAsia="Calibri"/>
          <w:i/>
          <w:iCs/>
          <w:color w:val="auto"/>
          <w:sz w:val="26"/>
          <w:szCs w:val="26"/>
          <w:lang w:val="fr-FR"/>
          <w14:ligatures w14:val="standardContextual"/>
        </w:rPr>
      </w:pPr>
      <w:r w:rsidRPr="004F0CB4">
        <w:rPr>
          <w:rFonts w:eastAsia="Calibri"/>
          <w:i/>
          <w:iCs/>
          <w:color w:val="auto"/>
          <w:sz w:val="26"/>
          <w:szCs w:val="26"/>
          <w:lang w:val="fr-FR"/>
          <w14:ligatures w14:val="standardContextual"/>
        </w:rPr>
        <w:t>Mỗi câu trả lời đúng thí sinh được 0,25 điểm</w:t>
      </w:r>
    </w:p>
    <w:p w14:paraId="3F4AECAF" w14:textId="77777777" w:rsidR="00834172" w:rsidRPr="004F0CB4" w:rsidRDefault="00834172" w:rsidP="00834172">
      <w:pPr>
        <w:tabs>
          <w:tab w:val="left" w:pos="360"/>
        </w:tabs>
        <w:spacing w:line="276" w:lineRule="auto"/>
        <w:jc w:val="both"/>
        <w:rPr>
          <w:bCs/>
          <w:color w:val="auto"/>
          <w:sz w:val="26"/>
          <w:szCs w:val="26"/>
          <w:lang w:val="fr-FR"/>
        </w:rPr>
      </w:pPr>
      <w:r w:rsidRPr="004F0CB4">
        <w:rPr>
          <w:noProof/>
          <w:color w:val="auto"/>
        </w:rPr>
        <w:drawing>
          <wp:anchor distT="0" distB="0" distL="114300" distR="114300" simplePos="0" relativeHeight="251749376" behindDoc="1" locked="0" layoutInCell="1" allowOverlap="1" wp14:anchorId="78277C17" wp14:editId="1DD08980">
            <wp:simplePos x="0" y="0"/>
            <wp:positionH relativeFrom="column">
              <wp:posOffset>3810000</wp:posOffset>
            </wp:positionH>
            <wp:positionV relativeFrom="paragraph">
              <wp:posOffset>48260</wp:posOffset>
            </wp:positionV>
            <wp:extent cx="2301240" cy="786130"/>
            <wp:effectExtent l="0" t="0" r="3810" b="0"/>
            <wp:wrapTight wrapText="bothSides">
              <wp:wrapPolygon edited="0">
                <wp:start x="0" y="0"/>
                <wp:lineTo x="0" y="20937"/>
                <wp:lineTo x="21457" y="20937"/>
                <wp:lineTo x="21457" y="0"/>
                <wp:lineTo x="0" y="0"/>
              </wp:wrapPolygon>
            </wp:wrapTight>
            <wp:docPr id="460989845" name="Picture 3"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89845" name="Picture 3" descr="50 hthy"/>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301240" cy="78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0CB4">
        <w:rPr>
          <w:b/>
          <w:color w:val="auto"/>
          <w:sz w:val="26"/>
          <w:szCs w:val="26"/>
          <w:lang w:val="fr-FR"/>
        </w:rPr>
        <w:t xml:space="preserve">Câu 1: </w:t>
      </w:r>
      <w:r w:rsidRPr="004F0CB4">
        <w:rPr>
          <w:color w:val="auto"/>
          <w:sz w:val="26"/>
          <w:szCs w:val="26"/>
          <w:lang w:val="fr-FR"/>
        </w:rPr>
        <w:t>Cho biết Giờ Phối hợp Quốc Tế gọi tắt UTC. So với 0 giờ Quốc Tế, Việt Nam ở múi giờ thứ 7 (UTC+7) và Nhật Bản ở múi giờ thứ 9 (TUC+ 9). Ngày 20/12/2021, máy bay VN300, thuộc hãng hàng không Vietnam Airlines, khởi hành từ Tp. Hồ Chí Minh lúc 0 giờ 20 phút và đến Tp. Tokyo lúc 7 giờ 45 phút, theo giờ địa phương. Thời gian di chuyển của chuyến bay này là bao nhiêu phút?</w:t>
      </w:r>
      <w:r w:rsidRPr="004F0CB4">
        <w:rPr>
          <w:color w:val="auto"/>
          <w:lang w:val="fr-FR"/>
        </w:rPr>
        <w:t xml:space="preserve"> </w:t>
      </w:r>
    </w:p>
    <w:p w14:paraId="3866D1BD" w14:textId="77777777" w:rsidR="00834172" w:rsidRPr="004F0CB4" w:rsidRDefault="00834172" w:rsidP="00834172">
      <w:pPr>
        <w:tabs>
          <w:tab w:val="left" w:pos="360"/>
        </w:tabs>
        <w:spacing w:line="276" w:lineRule="auto"/>
        <w:jc w:val="both"/>
        <w:rPr>
          <w:bCs/>
          <w:color w:val="auto"/>
          <w:sz w:val="26"/>
          <w:szCs w:val="26"/>
          <w:lang w:val="fr-FR"/>
        </w:rPr>
      </w:pPr>
      <w:r w:rsidRPr="004F0CB4">
        <w:rPr>
          <w:b/>
          <w:color w:val="auto"/>
          <w:sz w:val="26"/>
          <w:szCs w:val="26"/>
          <w:lang w:val="fr-FR"/>
        </w:rPr>
        <w:t>Câu 2</w:t>
      </w:r>
      <w:r w:rsidRPr="004F0CB4">
        <w:rPr>
          <w:bCs/>
          <w:color w:val="auto"/>
          <w:sz w:val="26"/>
          <w:szCs w:val="26"/>
          <w:lang w:val="fr-FR"/>
        </w:rPr>
        <w:t>: Một người đi xe máy từ nhà đến bến xe bus cách nhà 5 km về phía đông. Đến bến xe, người đó lên xe bus đi tiếp 12 km về phía bắc. Độ dịch chuyển tổng hợp của người đó là bao nhiêu km?</w:t>
      </w:r>
    </w:p>
    <w:p w14:paraId="5B89032B" w14:textId="77777777" w:rsidR="00834172" w:rsidRPr="004F0CB4" w:rsidRDefault="00834172" w:rsidP="00834172">
      <w:pPr>
        <w:tabs>
          <w:tab w:val="left" w:pos="810"/>
          <w:tab w:val="left" w:pos="990"/>
        </w:tabs>
        <w:spacing w:line="276" w:lineRule="auto"/>
        <w:contextualSpacing/>
        <w:jc w:val="both"/>
        <w:rPr>
          <w:rFonts w:eastAsia="Calibri"/>
          <w:color w:val="auto"/>
          <w:sz w:val="26"/>
          <w:szCs w:val="26"/>
          <w:lang w:val="fr-FR"/>
        </w:rPr>
      </w:pPr>
      <w:r w:rsidRPr="004F0CB4">
        <w:rPr>
          <w:b/>
          <w:color w:val="auto"/>
          <w:sz w:val="26"/>
          <w:szCs w:val="26"/>
          <w:lang w:val="fr-FR"/>
        </w:rPr>
        <w:t>Câu 3:</w:t>
      </w:r>
      <w:r w:rsidRPr="004F0CB4">
        <w:rPr>
          <w:bCs/>
          <w:color w:val="auto"/>
          <w:sz w:val="26"/>
          <w:szCs w:val="26"/>
          <w:lang w:val="fr-FR"/>
        </w:rPr>
        <w:t xml:space="preserve"> </w:t>
      </w:r>
      <w:r w:rsidRPr="004F0CB4">
        <w:rPr>
          <w:rFonts w:eastAsia="Calibri"/>
          <w:color w:val="auto"/>
          <w:sz w:val="26"/>
          <w:szCs w:val="26"/>
          <w:lang w:val="fr-FR"/>
        </w:rPr>
        <w:t xml:space="preserve">Biết </w:t>
      </w:r>
      <m:oMath>
        <m:sSub>
          <m:sSubPr>
            <m:ctrlPr>
              <w:rPr>
                <w:rFonts w:ascii="Cambria Math" w:eastAsia="Calibri" w:hAnsi="Cambria Math"/>
                <w:i/>
                <w:color w:val="auto"/>
                <w:sz w:val="26"/>
                <w:szCs w:val="26"/>
              </w:rPr>
            </m:ctrlPr>
          </m:sSubPr>
          <m:e>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d</m:t>
                </m:r>
              </m:e>
            </m:acc>
          </m:e>
          <m:sub>
            <m:r>
              <w:rPr>
                <w:rFonts w:ascii="Cambria Math" w:eastAsia="Calibri" w:hAnsi="Cambria Math"/>
                <w:color w:val="auto"/>
                <w:sz w:val="26"/>
                <w:szCs w:val="26"/>
                <w:lang w:val="fr-FR"/>
              </w:rPr>
              <m:t>1</m:t>
            </m:r>
          </m:sub>
        </m:sSub>
      </m:oMath>
      <w:r w:rsidRPr="004F0CB4">
        <w:rPr>
          <w:rFonts w:eastAsia="Calibri"/>
          <w:color w:val="auto"/>
          <w:sz w:val="26"/>
          <w:szCs w:val="26"/>
          <w:lang w:val="fr-FR"/>
        </w:rPr>
        <w:t xml:space="preserve"> là độ dịch chuyển 10 m về phía đông còn </w:t>
      </w:r>
      <m:oMath>
        <m:sSub>
          <m:sSubPr>
            <m:ctrlPr>
              <w:rPr>
                <w:rFonts w:ascii="Cambria Math" w:eastAsia="Calibri" w:hAnsi="Cambria Math"/>
                <w:i/>
                <w:color w:val="auto"/>
                <w:sz w:val="26"/>
                <w:szCs w:val="26"/>
              </w:rPr>
            </m:ctrlPr>
          </m:sSubPr>
          <m:e>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d</m:t>
                </m:r>
              </m:e>
            </m:acc>
          </m:e>
          <m:sub>
            <m:r>
              <w:rPr>
                <w:rFonts w:ascii="Cambria Math" w:eastAsia="Calibri" w:hAnsi="Cambria Math"/>
                <w:color w:val="auto"/>
                <w:sz w:val="26"/>
                <w:szCs w:val="26"/>
                <w:lang w:val="fr-FR"/>
              </w:rPr>
              <m:t>2</m:t>
            </m:r>
          </m:sub>
        </m:sSub>
      </m:oMath>
      <w:r w:rsidRPr="004F0CB4">
        <w:rPr>
          <w:rFonts w:eastAsia="Calibri"/>
          <w:color w:val="auto"/>
          <w:sz w:val="26"/>
          <w:szCs w:val="26"/>
          <w:lang w:val="fr-FR"/>
        </w:rPr>
        <w:t xml:space="preserve"> là độ dịch chuyển 6 m về phía tây. Xác định độ dịch chuyển tổng hợp </w:t>
      </w:r>
      <m:oMath>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d</m:t>
            </m:r>
          </m:e>
        </m:acc>
      </m:oMath>
      <w:r w:rsidRPr="004F0CB4">
        <w:rPr>
          <w:rFonts w:eastAsia="Calibri"/>
          <w:color w:val="auto"/>
          <w:sz w:val="26"/>
          <w:szCs w:val="26"/>
          <w:lang w:val="fr-FR"/>
        </w:rPr>
        <w:t xml:space="preserve"> trong  trường hợp </w:t>
      </w:r>
      <m:oMath>
        <m:acc>
          <m:accPr>
            <m:chr m:val="⃗"/>
            <m:ctrlPr>
              <w:rPr>
                <w:rFonts w:ascii="Cambria Math" w:hAnsi="Cambria Math"/>
                <w:i/>
                <w:color w:val="auto"/>
                <w:sz w:val="26"/>
                <w:szCs w:val="26"/>
              </w:rPr>
            </m:ctrlPr>
          </m:accPr>
          <m:e>
            <m:r>
              <w:rPr>
                <w:rFonts w:ascii="Cambria Math" w:hAnsi="Cambria Math"/>
                <w:color w:val="auto"/>
                <w:sz w:val="26"/>
                <w:szCs w:val="26"/>
              </w:rPr>
              <m:t>d</m:t>
            </m:r>
          </m:e>
        </m:acc>
        <m:r>
          <w:rPr>
            <w:rFonts w:ascii="Cambria Math" w:hAnsi="Cambria Math"/>
            <w:color w:val="auto"/>
            <w:sz w:val="26"/>
            <w:szCs w:val="26"/>
            <w:lang w:val="fr-FR"/>
          </w:rPr>
          <m:t>=</m:t>
        </m:r>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d</m:t>
                </m:r>
              </m:e>
            </m:acc>
          </m:e>
          <m:sub>
            <m:r>
              <w:rPr>
                <w:rFonts w:ascii="Cambria Math" w:hAnsi="Cambria Math"/>
                <w:color w:val="auto"/>
                <w:sz w:val="26"/>
                <w:szCs w:val="26"/>
                <w:lang w:val="fr-FR"/>
              </w:rPr>
              <m:t>1</m:t>
            </m:r>
          </m:sub>
        </m:sSub>
        <m:r>
          <w:rPr>
            <w:rFonts w:ascii="Cambria Math" w:hAnsi="Cambria Math"/>
            <w:color w:val="auto"/>
            <w:sz w:val="26"/>
            <w:szCs w:val="26"/>
            <w:lang w:val="fr-FR"/>
          </w:rPr>
          <m:t>+3</m:t>
        </m:r>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d</m:t>
                </m:r>
              </m:e>
            </m:acc>
          </m:e>
          <m:sub>
            <m:r>
              <w:rPr>
                <w:rFonts w:ascii="Cambria Math" w:hAnsi="Cambria Math"/>
                <w:color w:val="auto"/>
                <w:sz w:val="26"/>
                <w:szCs w:val="26"/>
                <w:lang w:val="fr-FR"/>
              </w:rPr>
              <m:t>2</m:t>
            </m:r>
          </m:sub>
        </m:sSub>
      </m:oMath>
      <w:r w:rsidRPr="004F0CB4">
        <w:rPr>
          <w:rFonts w:eastAsia="Calibri"/>
          <w:color w:val="auto"/>
          <w:sz w:val="26"/>
          <w:szCs w:val="26"/>
          <w:lang w:val="fr-FR"/>
        </w:rPr>
        <w:t xml:space="preserve"> theo đơn vị m?</w:t>
      </w:r>
    </w:p>
    <w:p w14:paraId="324B7BB6" w14:textId="77777777" w:rsidR="00834172" w:rsidRPr="004F0CB4" w:rsidRDefault="00834172" w:rsidP="00834172">
      <w:pPr>
        <w:spacing w:line="276" w:lineRule="auto"/>
        <w:rPr>
          <w:iCs/>
          <w:color w:val="auto"/>
          <w:sz w:val="26"/>
          <w:szCs w:val="26"/>
          <w:lang w:val="nl-NL"/>
        </w:rPr>
      </w:pPr>
      <w:r w:rsidRPr="004F0CB4">
        <w:rPr>
          <w:b/>
          <w:color w:val="auto"/>
          <w:sz w:val="26"/>
          <w:szCs w:val="26"/>
          <w:lang w:val="fr-FR"/>
        </w:rPr>
        <w:t>Câu 4:</w:t>
      </w:r>
      <w:r w:rsidRPr="004F0CB4">
        <w:rPr>
          <w:bCs/>
          <w:color w:val="auto"/>
          <w:sz w:val="26"/>
          <w:szCs w:val="26"/>
          <w:lang w:val="fr-FR"/>
        </w:rPr>
        <w:t xml:space="preserve"> </w:t>
      </w:r>
      <w:r w:rsidRPr="004F0CB4">
        <w:rPr>
          <w:iCs/>
          <w:color w:val="auto"/>
          <w:sz w:val="26"/>
          <w:szCs w:val="26"/>
          <w:lang w:val="nl-NL"/>
        </w:rPr>
        <w:t>Một ô tô chuyển động trên đường thẳng. Tại thời điểm t</w:t>
      </w:r>
      <w:r w:rsidRPr="004F0CB4">
        <w:rPr>
          <w:iCs/>
          <w:color w:val="auto"/>
          <w:sz w:val="26"/>
          <w:szCs w:val="26"/>
          <w:vertAlign w:val="subscript"/>
          <w:lang w:val="nl-NL"/>
        </w:rPr>
        <w:t>1</w:t>
      </w:r>
      <w:r w:rsidRPr="004F0CB4">
        <w:rPr>
          <w:iCs/>
          <w:color w:val="auto"/>
          <w:sz w:val="26"/>
          <w:szCs w:val="26"/>
          <w:lang w:val="nl-NL"/>
        </w:rPr>
        <w:t>, ô tô ở cách vị trí xuất phát 15 km. Tại thời điểm t</w:t>
      </w:r>
      <w:r w:rsidRPr="004F0CB4">
        <w:rPr>
          <w:iCs/>
          <w:color w:val="auto"/>
          <w:sz w:val="26"/>
          <w:szCs w:val="26"/>
          <w:vertAlign w:val="subscript"/>
          <w:lang w:val="nl-NL"/>
        </w:rPr>
        <w:t>2</w:t>
      </w:r>
      <w:r w:rsidRPr="004F0CB4">
        <w:rPr>
          <w:iCs/>
          <w:color w:val="auto"/>
          <w:sz w:val="26"/>
          <w:szCs w:val="26"/>
          <w:lang w:val="nl-NL"/>
        </w:rPr>
        <w:t>, ô tô ở cách vị trí xuất phát 30 km Từ t</w:t>
      </w:r>
      <w:r w:rsidRPr="004F0CB4">
        <w:rPr>
          <w:iCs/>
          <w:color w:val="auto"/>
          <w:sz w:val="26"/>
          <w:szCs w:val="26"/>
          <w:vertAlign w:val="subscript"/>
          <w:lang w:val="nl-NL"/>
        </w:rPr>
        <w:t>1</w:t>
      </w:r>
      <w:r w:rsidRPr="004F0CB4">
        <w:rPr>
          <w:iCs/>
          <w:color w:val="auto"/>
          <w:sz w:val="26"/>
          <w:szCs w:val="26"/>
          <w:lang w:val="nl-NL"/>
        </w:rPr>
        <w:t xml:space="preserve"> đến t</w:t>
      </w:r>
      <w:r w:rsidRPr="004F0CB4">
        <w:rPr>
          <w:iCs/>
          <w:color w:val="auto"/>
          <w:sz w:val="26"/>
          <w:szCs w:val="26"/>
          <w:vertAlign w:val="subscript"/>
          <w:lang w:val="nl-NL"/>
        </w:rPr>
        <w:t>2</w:t>
      </w:r>
      <w:r w:rsidRPr="004F0CB4">
        <w:rPr>
          <w:iCs/>
          <w:color w:val="auto"/>
          <w:sz w:val="26"/>
          <w:szCs w:val="26"/>
          <w:lang w:val="nl-NL"/>
        </w:rPr>
        <w:t>, độ dịch chuyển của ô tô đã thay đổi một đoạn là bao nhiêu km?</w:t>
      </w:r>
    </w:p>
    <w:p w14:paraId="14D5CEF6" w14:textId="77777777" w:rsidR="00834172" w:rsidRPr="004F0CB4" w:rsidRDefault="00834172" w:rsidP="00834172">
      <w:pPr>
        <w:tabs>
          <w:tab w:val="left" w:pos="360"/>
        </w:tabs>
        <w:spacing w:line="276" w:lineRule="auto"/>
        <w:jc w:val="both"/>
        <w:rPr>
          <w:bCs/>
          <w:color w:val="auto"/>
          <w:sz w:val="26"/>
          <w:szCs w:val="26"/>
          <w:lang w:val="nl-NL"/>
        </w:rPr>
      </w:pPr>
      <w:r w:rsidRPr="004F0CB4">
        <w:rPr>
          <w:b/>
          <w:color w:val="auto"/>
          <w:sz w:val="26"/>
          <w:szCs w:val="26"/>
          <w:lang w:val="nl-NL"/>
        </w:rPr>
        <w:t>Câu 5:</w:t>
      </w:r>
      <w:r w:rsidRPr="004F0CB4">
        <w:rPr>
          <w:bCs/>
          <w:color w:val="auto"/>
          <w:sz w:val="26"/>
          <w:szCs w:val="26"/>
          <w:lang w:val="nl-NL"/>
        </w:rPr>
        <w:t xml:space="preserve"> Một người đi từ nhà tới cơ quan cách nhà 4 km. Trước đó người này đi theo hướng ngược lại 200 m để mua đồ ăn sáng. Cho rằng cả ba địa điểm này đều nằm trên một đường thẳng. Độ dịch chuyển của người đó khi đi từ nhà tới cơ quan là bao nhiêu km?</w:t>
      </w:r>
    </w:p>
    <w:p w14:paraId="69715EAC" w14:textId="77777777" w:rsidR="00834172" w:rsidRPr="004F0CB4" w:rsidRDefault="00834172" w:rsidP="00834172">
      <w:pPr>
        <w:pStyle w:val="Heading5"/>
        <w:shd w:val="clear" w:color="auto" w:fill="FFFFFF"/>
        <w:spacing w:line="276" w:lineRule="auto"/>
        <w:rPr>
          <w:bCs/>
          <w:sz w:val="26"/>
          <w:szCs w:val="26"/>
          <w:lang w:val="nl-NL"/>
        </w:rPr>
      </w:pPr>
      <w:r w:rsidRPr="004F0CB4">
        <w:rPr>
          <w:b/>
          <w:sz w:val="26"/>
          <w:szCs w:val="26"/>
          <w:lang w:val="nl-NL"/>
        </w:rPr>
        <w:lastRenderedPageBreak/>
        <w:t>Câu 6:</w:t>
      </w:r>
      <w:r w:rsidRPr="004F0CB4">
        <w:rPr>
          <w:bCs/>
          <w:sz w:val="26"/>
          <w:szCs w:val="26"/>
          <w:lang w:val="nl-NL"/>
        </w:rPr>
        <w:t xml:space="preserve"> Hai người đi xe đạp từ A đến C. Người thứ nhất đi theo đường từ A đến B, rồi từ B đến C. Người thứ hai đi thẳng từ A đến C. Cả hai đều về đích cùng lúc. Độ dịch chuyển của người thứ nhất là bao nhiêu km?( Kết quả lấy đến 1 chữ số sau dấu phẩy thập phân).</w:t>
      </w:r>
    </w:p>
    <w:p w14:paraId="3D49EC3D" w14:textId="77777777" w:rsidR="00834172" w:rsidRPr="004F0CB4" w:rsidRDefault="00834172" w:rsidP="00834172">
      <w:pPr>
        <w:pStyle w:val="Heading5"/>
        <w:shd w:val="clear" w:color="auto" w:fill="FFFFFF"/>
        <w:spacing w:line="276" w:lineRule="auto"/>
        <w:rPr>
          <w:bCs/>
          <w:sz w:val="26"/>
          <w:szCs w:val="26"/>
          <w:lang w:val="pt-BR"/>
        </w:rPr>
      </w:pPr>
      <w:r w:rsidRPr="004F0CB4">
        <w:rPr>
          <w:bCs/>
          <w:noProof/>
          <w:sz w:val="26"/>
          <w:szCs w:val="26"/>
        </w:rPr>
        <w:drawing>
          <wp:inline distT="0" distB="0" distL="0" distR="0" wp14:anchorId="6437B2D0" wp14:editId="47D3C20F">
            <wp:extent cx="2918713" cy="1371719"/>
            <wp:effectExtent l="0" t="0" r="0" b="0"/>
            <wp:docPr id="2088883083" name="Ảnh 18" descr="A triangle with arrows and a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83083" name="Ảnh 18" descr="A triangle with arrows and a black text&#10;&#10;Description automatically generated with medium confidence"/>
                    <pic:cNvPicPr/>
                  </pic:nvPicPr>
                  <pic:blipFill>
                    <a:blip r:embed="rId192">
                      <a:extLst>
                        <a:ext uri="{28A0092B-C50C-407E-A947-70E740481C1C}">
                          <a14:useLocalDpi xmlns:a14="http://schemas.microsoft.com/office/drawing/2010/main" val="0"/>
                        </a:ext>
                      </a:extLst>
                    </a:blip>
                    <a:stretch>
                      <a:fillRect/>
                    </a:stretch>
                  </pic:blipFill>
                  <pic:spPr>
                    <a:xfrm>
                      <a:off x="0" y="0"/>
                      <a:ext cx="2918713" cy="1371719"/>
                    </a:xfrm>
                    <a:prstGeom prst="rect">
                      <a:avLst/>
                    </a:prstGeom>
                  </pic:spPr>
                </pic:pic>
              </a:graphicData>
            </a:graphic>
          </wp:inline>
        </w:drawing>
      </w:r>
    </w:p>
    <w:p w14:paraId="57F8AE62" w14:textId="77777777" w:rsidR="00834172" w:rsidRPr="004F0CB4" w:rsidRDefault="00834172" w:rsidP="00834172">
      <w:pPr>
        <w:tabs>
          <w:tab w:val="left" w:pos="360"/>
        </w:tabs>
        <w:spacing w:line="276" w:lineRule="auto"/>
        <w:jc w:val="both"/>
        <w:rPr>
          <w:b/>
          <w:color w:val="auto"/>
          <w:sz w:val="26"/>
          <w:szCs w:val="26"/>
        </w:rPr>
      </w:pPr>
      <w:r w:rsidRPr="004F0CB4">
        <w:rPr>
          <w:noProof/>
          <w:color w:val="auto"/>
          <w:sz w:val="26"/>
          <w:szCs w:val="26"/>
        </w:rPr>
        <mc:AlternateContent>
          <mc:Choice Requires="wpg">
            <w:drawing>
              <wp:inline distT="0" distB="0" distL="0" distR="0" wp14:anchorId="21C893E4" wp14:editId="26DE4E86">
                <wp:extent cx="3995052" cy="367589"/>
                <wp:effectExtent l="0" t="0" r="24765" b="0"/>
                <wp:docPr id="329127811" name="Group 498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386412164"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4324815"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4F6D2" w14:textId="77777777" w:rsidR="00834172" w:rsidRPr="001D19D1" w:rsidRDefault="00834172" w:rsidP="00834172">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827056587"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C893E4" id="_x0000_s1317"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">
                <v:shape id="Diamond 4989" o:spid="_x0000_s1318"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" fillcolor="#293241" stroked="f" strokeweight="1pt"/>
                <v:shape id="Text Box 2" o:spid="_x0000_s1319"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" filled="f" stroked="f">
                  <v:textbox>
                    <w:txbxContent>
                      <w:p w14:paraId="3AE4F6D2" w14:textId="77777777" w:rsidR="00834172" w:rsidRPr="001D19D1" w:rsidRDefault="00834172" w:rsidP="00834172">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320"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" strokecolor="#f60" strokeweight="3pt">
                  <v:stroke joinstyle="miter"/>
                </v:line>
                <w10:anchorlock/>
              </v:group>
            </w:pict>
          </mc:Fallback>
        </mc:AlternateContent>
      </w:r>
    </w:p>
    <w:p w14:paraId="7A46D7B7" w14:textId="77777777" w:rsidR="00834172" w:rsidRPr="004F0CB4" w:rsidRDefault="00834172" w:rsidP="00834172">
      <w:pPr>
        <w:spacing w:line="276" w:lineRule="auto"/>
        <w:rPr>
          <w:color w:val="auto"/>
          <w:sz w:val="26"/>
          <w:szCs w:val="26"/>
        </w:rPr>
      </w:pPr>
      <w:r w:rsidRPr="004F0CB4">
        <w:rPr>
          <w:noProof/>
          <w:color w:val="auto"/>
          <w:sz w:val="26"/>
          <w:szCs w:val="26"/>
        </w:rPr>
        <mc:AlternateContent>
          <mc:Choice Requires="wpg">
            <w:drawing>
              <wp:inline distT="0" distB="0" distL="0" distR="0" wp14:anchorId="3977231A" wp14:editId="2A8A6DAB">
                <wp:extent cx="5443829" cy="324009"/>
                <wp:effectExtent l="0" t="0" r="5080" b="0"/>
                <wp:docPr id="1887455766"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574769754" name="Group 44"/>
                        <wpg:cNvGrpSpPr>
                          <a:grpSpLocks/>
                        </wpg:cNvGrpSpPr>
                        <wpg:grpSpPr bwMode="auto">
                          <a:xfrm>
                            <a:off x="95" y="-1"/>
                            <a:ext cx="54449" cy="3265"/>
                            <a:chOff x="95" y="-1"/>
                            <a:chExt cx="54448" cy="3265"/>
                          </a:xfrm>
                        </wpg:grpSpPr>
                        <wpg:grpSp>
                          <wpg:cNvPr id="1113551484" name="Group 45"/>
                          <wpg:cNvGrpSpPr>
                            <a:grpSpLocks/>
                          </wpg:cNvGrpSpPr>
                          <wpg:grpSpPr bwMode="auto">
                            <a:xfrm>
                              <a:off x="95" y="0"/>
                              <a:ext cx="54448" cy="3225"/>
                              <a:chOff x="92" y="0"/>
                              <a:chExt cx="52587" cy="3227"/>
                            </a:xfrm>
                          </wpg:grpSpPr>
                          <wps:wsp>
                            <wps:cNvPr id="457183431"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50023112"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66312061"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82220952"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DDA94E" w14:textId="77777777" w:rsidR="00834172" w:rsidRPr="009111E4" w:rsidRDefault="00834172" w:rsidP="0083417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5EB51F6D" w14:textId="77777777" w:rsidR="00834172" w:rsidRPr="009111E4" w:rsidRDefault="00834172" w:rsidP="00834172">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782045242"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838FCE" w14:textId="77777777" w:rsidR="00834172" w:rsidRPr="009111E4" w:rsidRDefault="00834172" w:rsidP="0083417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3977231A" id="_x0000_s1321"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">
                <v:group id="Group 44" o:spid="_x0000_s1322"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">
                  <v:group id="Group 45" o:spid="_x0000_s1323"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">
                    <v:shape id="Flowchart: Alternate Process 46" o:spid="_x0000_s1324"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" fillcolor="#98c1d9" stroked="f" strokeweight="1pt">
                      <v:fill opacity="52428f"/>
                    </v:shape>
                    <v:shape id="Hexagon 47" o:spid="_x0000_s132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" adj="4292" fillcolor="#f60" stroked="f" strokeweight="1pt"/>
                    <v:shape id="Hexagon 48" o:spid="_x0000_s132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" adj="4292" fillcolor="#3d5a80" stroked="f" strokeweight="1pt"/>
                  </v:group>
                  <v:shape id="WordArt 192" o:spid="_x0000_s1327"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" filled="f" stroked="f">
                    <v:stroke joinstyle="round"/>
                    <o:lock v:ext="edit" shapetype="t"/>
                    <v:textbox>
                      <w:txbxContent>
                        <w:p w14:paraId="7CDDA94E" w14:textId="77777777" w:rsidR="00834172" w:rsidRPr="009111E4" w:rsidRDefault="00834172" w:rsidP="0083417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5EB51F6D" w14:textId="77777777" w:rsidR="00834172" w:rsidRPr="009111E4" w:rsidRDefault="00834172" w:rsidP="00834172">
                          <w:pPr>
                            <w:pStyle w:val="NormalWeb"/>
                            <w:spacing w:line="240" w:lineRule="auto"/>
                            <w:ind w:firstLine="0"/>
                            <w:rPr>
                              <w:b/>
                              <w:color w:val="FFFFFF" w:themeColor="background1"/>
                              <w:sz w:val="32"/>
                              <w:szCs w:val="32"/>
                            </w:rPr>
                          </w:pPr>
                        </w:p>
                      </w:txbxContent>
                    </v:textbox>
                  </v:shape>
                </v:group>
                <v:shape id="WordArt 192" o:spid="_x0000_s1328"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" filled="f" stroked="f">
                  <v:stroke joinstyle="round"/>
                  <o:lock v:ext="edit" shapetype="t"/>
                  <v:textbox>
                    <w:txbxContent>
                      <w:p w14:paraId="65838FCE" w14:textId="77777777" w:rsidR="00834172" w:rsidRPr="009111E4" w:rsidRDefault="00834172" w:rsidP="0083417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0ACE79D3" w14:textId="77777777" w:rsidR="00834172" w:rsidRPr="004F0CB4" w:rsidRDefault="00834172" w:rsidP="00834172">
      <w:pPr>
        <w:tabs>
          <w:tab w:val="left" w:pos="360"/>
        </w:tabs>
        <w:spacing w:line="276" w:lineRule="auto"/>
        <w:jc w:val="center"/>
        <w:rPr>
          <w:i/>
          <w:iCs/>
          <w:color w:val="auto"/>
          <w:sz w:val="26"/>
          <w:szCs w:val="26"/>
        </w:rPr>
      </w:pPr>
      <w:r w:rsidRPr="004F0CB4">
        <w:rPr>
          <w:i/>
          <w:iCs/>
          <w:color w:val="auto"/>
          <w:sz w:val="26"/>
          <w:szCs w:val="26"/>
        </w:rPr>
        <w:t>Thí sinh trả lời từ câu 1 đến câu 18. Mỗi câu hỏi thí sinh chỉ chọn một phương án.</w:t>
      </w:r>
    </w:p>
    <w:p w14:paraId="2E244E53" w14:textId="77777777" w:rsidR="00834172" w:rsidRPr="004F0CB4" w:rsidRDefault="00834172" w:rsidP="00834172">
      <w:pPr>
        <w:tabs>
          <w:tab w:val="left" w:pos="360"/>
        </w:tabs>
        <w:spacing w:line="276" w:lineRule="auto"/>
        <w:jc w:val="center"/>
        <w:rPr>
          <w:i/>
          <w:iCs/>
          <w:color w:val="auto"/>
          <w:sz w:val="26"/>
          <w:szCs w:val="26"/>
        </w:rPr>
      </w:pPr>
      <w:r w:rsidRPr="004F0CB4">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4F0CB4" w:rsidRPr="004F0CB4" w14:paraId="18F521A7"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1DD823F"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69DA7849"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7D457AB5"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6D816B0F"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Đáp án</w:t>
            </w:r>
          </w:p>
        </w:tc>
      </w:tr>
      <w:tr w:rsidR="004F0CB4" w:rsidRPr="004F0CB4" w14:paraId="0DE9453D"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F18B93F"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1</w:t>
            </w:r>
          </w:p>
        </w:tc>
        <w:tc>
          <w:tcPr>
            <w:tcW w:w="0" w:type="auto"/>
            <w:tcBorders>
              <w:bottom w:val="single" w:sz="8" w:space="0" w:color="000000"/>
              <w:right w:val="single" w:sz="8" w:space="0" w:color="000000"/>
            </w:tcBorders>
            <w:vAlign w:val="center"/>
          </w:tcPr>
          <w:p w14:paraId="4287547E" w14:textId="77777777" w:rsidR="00834172" w:rsidRPr="004F0CB4" w:rsidRDefault="00834172" w:rsidP="00592AB2">
            <w:pPr>
              <w:spacing w:line="276" w:lineRule="auto"/>
              <w:jc w:val="center"/>
              <w:rPr>
                <w:color w:val="auto"/>
                <w:sz w:val="26"/>
                <w:szCs w:val="26"/>
              </w:rPr>
            </w:pPr>
            <w:r w:rsidRPr="004F0CB4">
              <w:rPr>
                <w:color w:val="auto"/>
                <w:sz w:val="26"/>
                <w:szCs w:val="26"/>
              </w:rPr>
              <w:t>D</w:t>
            </w:r>
          </w:p>
        </w:tc>
        <w:tc>
          <w:tcPr>
            <w:tcW w:w="0" w:type="auto"/>
            <w:tcBorders>
              <w:bottom w:val="single" w:sz="8" w:space="0" w:color="000000"/>
              <w:right w:val="single" w:sz="8" w:space="0" w:color="000000"/>
            </w:tcBorders>
            <w:vAlign w:val="center"/>
          </w:tcPr>
          <w:p w14:paraId="5CC13EDD"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10</w:t>
            </w:r>
          </w:p>
        </w:tc>
        <w:tc>
          <w:tcPr>
            <w:tcW w:w="0" w:type="auto"/>
            <w:tcBorders>
              <w:bottom w:val="single" w:sz="8" w:space="0" w:color="000000"/>
              <w:right w:val="single" w:sz="8" w:space="0" w:color="000000"/>
            </w:tcBorders>
            <w:vAlign w:val="center"/>
          </w:tcPr>
          <w:p w14:paraId="7C957CFF" w14:textId="77777777" w:rsidR="00834172" w:rsidRPr="004F0CB4" w:rsidRDefault="00834172" w:rsidP="00592AB2">
            <w:pPr>
              <w:spacing w:line="276" w:lineRule="auto"/>
              <w:jc w:val="center"/>
              <w:rPr>
                <w:color w:val="auto"/>
                <w:sz w:val="26"/>
                <w:szCs w:val="26"/>
              </w:rPr>
            </w:pPr>
            <w:r w:rsidRPr="004F0CB4">
              <w:rPr>
                <w:color w:val="auto"/>
                <w:sz w:val="26"/>
                <w:szCs w:val="26"/>
              </w:rPr>
              <w:t>C</w:t>
            </w:r>
          </w:p>
        </w:tc>
      </w:tr>
      <w:tr w:rsidR="004F0CB4" w:rsidRPr="004F0CB4" w14:paraId="23EFEE6D"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911FFB7"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2</w:t>
            </w:r>
          </w:p>
        </w:tc>
        <w:tc>
          <w:tcPr>
            <w:tcW w:w="0" w:type="auto"/>
            <w:tcBorders>
              <w:bottom w:val="single" w:sz="8" w:space="0" w:color="000000"/>
              <w:right w:val="single" w:sz="8" w:space="0" w:color="000000"/>
            </w:tcBorders>
            <w:vAlign w:val="center"/>
          </w:tcPr>
          <w:p w14:paraId="528BDF0E" w14:textId="77777777" w:rsidR="00834172" w:rsidRPr="004F0CB4" w:rsidRDefault="00834172" w:rsidP="00592AB2">
            <w:pPr>
              <w:spacing w:line="276" w:lineRule="auto"/>
              <w:jc w:val="center"/>
              <w:rPr>
                <w:color w:val="auto"/>
                <w:sz w:val="26"/>
                <w:szCs w:val="26"/>
              </w:rPr>
            </w:pPr>
            <w:r w:rsidRPr="004F0CB4">
              <w:rPr>
                <w:color w:val="auto"/>
                <w:sz w:val="26"/>
                <w:szCs w:val="26"/>
              </w:rPr>
              <w:t>C</w:t>
            </w:r>
          </w:p>
        </w:tc>
        <w:tc>
          <w:tcPr>
            <w:tcW w:w="0" w:type="auto"/>
            <w:tcBorders>
              <w:bottom w:val="single" w:sz="8" w:space="0" w:color="000000"/>
              <w:right w:val="single" w:sz="8" w:space="0" w:color="000000"/>
            </w:tcBorders>
            <w:vAlign w:val="center"/>
          </w:tcPr>
          <w:p w14:paraId="5AF8F22D"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11</w:t>
            </w:r>
          </w:p>
        </w:tc>
        <w:tc>
          <w:tcPr>
            <w:tcW w:w="0" w:type="auto"/>
            <w:tcBorders>
              <w:bottom w:val="single" w:sz="8" w:space="0" w:color="000000"/>
              <w:right w:val="single" w:sz="8" w:space="0" w:color="000000"/>
            </w:tcBorders>
            <w:vAlign w:val="center"/>
          </w:tcPr>
          <w:p w14:paraId="1B6F9D3D" w14:textId="77777777" w:rsidR="00834172" w:rsidRPr="004F0CB4" w:rsidRDefault="00834172" w:rsidP="00592AB2">
            <w:pPr>
              <w:spacing w:line="276" w:lineRule="auto"/>
              <w:jc w:val="center"/>
              <w:rPr>
                <w:color w:val="auto"/>
                <w:sz w:val="26"/>
                <w:szCs w:val="26"/>
              </w:rPr>
            </w:pPr>
            <w:r w:rsidRPr="004F0CB4">
              <w:rPr>
                <w:color w:val="auto"/>
                <w:sz w:val="26"/>
                <w:szCs w:val="26"/>
              </w:rPr>
              <w:t>A</w:t>
            </w:r>
          </w:p>
        </w:tc>
      </w:tr>
      <w:tr w:rsidR="004F0CB4" w:rsidRPr="004F0CB4" w14:paraId="66B0B6B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69A8717"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3</w:t>
            </w:r>
          </w:p>
        </w:tc>
        <w:tc>
          <w:tcPr>
            <w:tcW w:w="0" w:type="auto"/>
            <w:tcBorders>
              <w:bottom w:val="single" w:sz="8" w:space="0" w:color="000000"/>
              <w:right w:val="single" w:sz="8" w:space="0" w:color="000000"/>
            </w:tcBorders>
            <w:vAlign w:val="center"/>
          </w:tcPr>
          <w:p w14:paraId="313D5FBD" w14:textId="77777777" w:rsidR="00834172" w:rsidRPr="004F0CB4" w:rsidRDefault="00834172" w:rsidP="00592AB2">
            <w:pPr>
              <w:spacing w:line="276" w:lineRule="auto"/>
              <w:jc w:val="center"/>
              <w:rPr>
                <w:color w:val="auto"/>
                <w:sz w:val="26"/>
                <w:szCs w:val="26"/>
              </w:rPr>
            </w:pPr>
            <w:r w:rsidRPr="004F0CB4">
              <w:rPr>
                <w:color w:val="auto"/>
                <w:sz w:val="26"/>
                <w:szCs w:val="26"/>
              </w:rPr>
              <w:t>C</w:t>
            </w:r>
          </w:p>
        </w:tc>
        <w:tc>
          <w:tcPr>
            <w:tcW w:w="0" w:type="auto"/>
            <w:tcBorders>
              <w:bottom w:val="single" w:sz="8" w:space="0" w:color="000000"/>
              <w:right w:val="single" w:sz="8" w:space="0" w:color="000000"/>
            </w:tcBorders>
            <w:vAlign w:val="center"/>
          </w:tcPr>
          <w:p w14:paraId="1A8E9C18"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12</w:t>
            </w:r>
          </w:p>
        </w:tc>
        <w:tc>
          <w:tcPr>
            <w:tcW w:w="0" w:type="auto"/>
            <w:tcBorders>
              <w:bottom w:val="single" w:sz="8" w:space="0" w:color="000000"/>
              <w:right w:val="single" w:sz="8" w:space="0" w:color="000000"/>
            </w:tcBorders>
            <w:vAlign w:val="center"/>
          </w:tcPr>
          <w:p w14:paraId="6C0714AA" w14:textId="77777777" w:rsidR="00834172" w:rsidRPr="004F0CB4" w:rsidRDefault="00834172" w:rsidP="00592AB2">
            <w:pPr>
              <w:spacing w:line="276" w:lineRule="auto"/>
              <w:jc w:val="center"/>
              <w:rPr>
                <w:color w:val="auto"/>
                <w:sz w:val="26"/>
                <w:szCs w:val="26"/>
              </w:rPr>
            </w:pPr>
            <w:r w:rsidRPr="004F0CB4">
              <w:rPr>
                <w:color w:val="auto"/>
                <w:sz w:val="26"/>
                <w:szCs w:val="26"/>
              </w:rPr>
              <w:t>B</w:t>
            </w:r>
          </w:p>
        </w:tc>
      </w:tr>
      <w:tr w:rsidR="004F0CB4" w:rsidRPr="004F0CB4" w14:paraId="6C32CE8F"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45D84BC"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4</w:t>
            </w:r>
          </w:p>
        </w:tc>
        <w:tc>
          <w:tcPr>
            <w:tcW w:w="0" w:type="auto"/>
            <w:tcBorders>
              <w:bottom w:val="single" w:sz="8" w:space="0" w:color="000000"/>
              <w:right w:val="single" w:sz="8" w:space="0" w:color="000000"/>
            </w:tcBorders>
            <w:vAlign w:val="center"/>
          </w:tcPr>
          <w:p w14:paraId="32B9F15F" w14:textId="77777777" w:rsidR="00834172" w:rsidRPr="004F0CB4" w:rsidRDefault="00834172" w:rsidP="00592AB2">
            <w:pPr>
              <w:spacing w:line="276" w:lineRule="auto"/>
              <w:jc w:val="center"/>
              <w:rPr>
                <w:color w:val="auto"/>
                <w:sz w:val="26"/>
                <w:szCs w:val="26"/>
              </w:rPr>
            </w:pPr>
            <w:r w:rsidRPr="004F0CB4">
              <w:rPr>
                <w:color w:val="auto"/>
                <w:sz w:val="26"/>
                <w:szCs w:val="26"/>
              </w:rPr>
              <w:t>D</w:t>
            </w:r>
          </w:p>
        </w:tc>
        <w:tc>
          <w:tcPr>
            <w:tcW w:w="0" w:type="auto"/>
            <w:tcBorders>
              <w:bottom w:val="single" w:sz="8" w:space="0" w:color="000000"/>
              <w:right w:val="single" w:sz="8" w:space="0" w:color="000000"/>
            </w:tcBorders>
            <w:vAlign w:val="center"/>
          </w:tcPr>
          <w:p w14:paraId="226D9185"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13</w:t>
            </w:r>
          </w:p>
        </w:tc>
        <w:tc>
          <w:tcPr>
            <w:tcW w:w="0" w:type="auto"/>
            <w:tcBorders>
              <w:bottom w:val="single" w:sz="8" w:space="0" w:color="000000"/>
              <w:right w:val="single" w:sz="8" w:space="0" w:color="000000"/>
            </w:tcBorders>
            <w:vAlign w:val="center"/>
          </w:tcPr>
          <w:p w14:paraId="60746425" w14:textId="77777777" w:rsidR="00834172" w:rsidRPr="004F0CB4" w:rsidRDefault="00834172" w:rsidP="00592AB2">
            <w:pPr>
              <w:spacing w:line="276" w:lineRule="auto"/>
              <w:jc w:val="center"/>
              <w:rPr>
                <w:color w:val="auto"/>
                <w:sz w:val="26"/>
                <w:szCs w:val="26"/>
              </w:rPr>
            </w:pPr>
            <w:r w:rsidRPr="004F0CB4">
              <w:rPr>
                <w:color w:val="auto"/>
                <w:sz w:val="26"/>
                <w:szCs w:val="26"/>
              </w:rPr>
              <w:t>D</w:t>
            </w:r>
          </w:p>
        </w:tc>
      </w:tr>
      <w:tr w:rsidR="004F0CB4" w:rsidRPr="004F0CB4" w14:paraId="45A3A063"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42B2C19"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5</w:t>
            </w:r>
          </w:p>
        </w:tc>
        <w:tc>
          <w:tcPr>
            <w:tcW w:w="0" w:type="auto"/>
            <w:tcBorders>
              <w:bottom w:val="single" w:sz="8" w:space="0" w:color="000000"/>
              <w:right w:val="single" w:sz="8" w:space="0" w:color="000000"/>
            </w:tcBorders>
            <w:vAlign w:val="center"/>
          </w:tcPr>
          <w:p w14:paraId="3747A781" w14:textId="77777777" w:rsidR="00834172" w:rsidRPr="004F0CB4" w:rsidRDefault="00834172" w:rsidP="00592AB2">
            <w:pPr>
              <w:spacing w:line="276" w:lineRule="auto"/>
              <w:jc w:val="center"/>
              <w:rPr>
                <w:color w:val="auto"/>
                <w:sz w:val="26"/>
                <w:szCs w:val="26"/>
              </w:rPr>
            </w:pPr>
            <w:r w:rsidRPr="004F0CB4">
              <w:rPr>
                <w:color w:val="auto"/>
                <w:sz w:val="26"/>
                <w:szCs w:val="26"/>
              </w:rPr>
              <w:t>D</w:t>
            </w:r>
          </w:p>
        </w:tc>
        <w:tc>
          <w:tcPr>
            <w:tcW w:w="0" w:type="auto"/>
            <w:tcBorders>
              <w:bottom w:val="single" w:sz="8" w:space="0" w:color="000000"/>
              <w:right w:val="single" w:sz="8" w:space="0" w:color="000000"/>
            </w:tcBorders>
            <w:vAlign w:val="center"/>
          </w:tcPr>
          <w:p w14:paraId="52F1D368"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14</w:t>
            </w:r>
          </w:p>
        </w:tc>
        <w:tc>
          <w:tcPr>
            <w:tcW w:w="0" w:type="auto"/>
            <w:tcBorders>
              <w:bottom w:val="single" w:sz="8" w:space="0" w:color="000000"/>
              <w:right w:val="single" w:sz="8" w:space="0" w:color="000000"/>
            </w:tcBorders>
            <w:vAlign w:val="center"/>
          </w:tcPr>
          <w:p w14:paraId="22482AEE" w14:textId="77777777" w:rsidR="00834172" w:rsidRPr="004F0CB4" w:rsidRDefault="00834172" w:rsidP="00592AB2">
            <w:pPr>
              <w:spacing w:line="276" w:lineRule="auto"/>
              <w:jc w:val="center"/>
              <w:rPr>
                <w:color w:val="auto"/>
                <w:sz w:val="26"/>
                <w:szCs w:val="26"/>
              </w:rPr>
            </w:pPr>
            <w:r w:rsidRPr="004F0CB4">
              <w:rPr>
                <w:color w:val="auto"/>
                <w:sz w:val="26"/>
                <w:szCs w:val="26"/>
              </w:rPr>
              <w:t>A</w:t>
            </w:r>
          </w:p>
        </w:tc>
      </w:tr>
      <w:tr w:rsidR="004F0CB4" w:rsidRPr="004F0CB4" w14:paraId="56D0D7A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14CCB16"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6</w:t>
            </w:r>
          </w:p>
        </w:tc>
        <w:tc>
          <w:tcPr>
            <w:tcW w:w="0" w:type="auto"/>
            <w:tcBorders>
              <w:bottom w:val="single" w:sz="8" w:space="0" w:color="000000"/>
              <w:right w:val="single" w:sz="8" w:space="0" w:color="000000"/>
            </w:tcBorders>
            <w:vAlign w:val="center"/>
          </w:tcPr>
          <w:p w14:paraId="6A17CBA7" w14:textId="77777777" w:rsidR="00834172" w:rsidRPr="004F0CB4" w:rsidRDefault="00834172" w:rsidP="00592AB2">
            <w:pPr>
              <w:spacing w:line="276" w:lineRule="auto"/>
              <w:jc w:val="center"/>
              <w:rPr>
                <w:color w:val="auto"/>
                <w:sz w:val="26"/>
                <w:szCs w:val="26"/>
              </w:rPr>
            </w:pPr>
            <w:r w:rsidRPr="004F0CB4">
              <w:rPr>
                <w:color w:val="auto"/>
                <w:sz w:val="26"/>
                <w:szCs w:val="26"/>
              </w:rPr>
              <w:t>B</w:t>
            </w:r>
          </w:p>
        </w:tc>
        <w:tc>
          <w:tcPr>
            <w:tcW w:w="0" w:type="auto"/>
            <w:tcBorders>
              <w:bottom w:val="single" w:sz="8" w:space="0" w:color="000000"/>
              <w:right w:val="single" w:sz="8" w:space="0" w:color="000000"/>
            </w:tcBorders>
            <w:vAlign w:val="center"/>
          </w:tcPr>
          <w:p w14:paraId="2DECBC81"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15</w:t>
            </w:r>
          </w:p>
        </w:tc>
        <w:tc>
          <w:tcPr>
            <w:tcW w:w="0" w:type="auto"/>
            <w:tcBorders>
              <w:bottom w:val="single" w:sz="8" w:space="0" w:color="000000"/>
              <w:right w:val="single" w:sz="8" w:space="0" w:color="000000"/>
            </w:tcBorders>
            <w:vAlign w:val="center"/>
          </w:tcPr>
          <w:p w14:paraId="6E087DD9" w14:textId="77777777" w:rsidR="00834172" w:rsidRPr="004F0CB4" w:rsidRDefault="00834172" w:rsidP="00592AB2">
            <w:pPr>
              <w:spacing w:line="276" w:lineRule="auto"/>
              <w:jc w:val="center"/>
              <w:rPr>
                <w:color w:val="auto"/>
                <w:sz w:val="26"/>
                <w:szCs w:val="26"/>
              </w:rPr>
            </w:pPr>
            <w:r w:rsidRPr="004F0CB4">
              <w:rPr>
                <w:color w:val="auto"/>
                <w:sz w:val="26"/>
                <w:szCs w:val="26"/>
              </w:rPr>
              <w:t>C</w:t>
            </w:r>
          </w:p>
        </w:tc>
      </w:tr>
      <w:tr w:rsidR="004F0CB4" w:rsidRPr="004F0CB4" w14:paraId="2F44CA50"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4ED279D"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7</w:t>
            </w:r>
          </w:p>
        </w:tc>
        <w:tc>
          <w:tcPr>
            <w:tcW w:w="0" w:type="auto"/>
            <w:tcBorders>
              <w:bottom w:val="single" w:sz="8" w:space="0" w:color="000000"/>
              <w:right w:val="single" w:sz="8" w:space="0" w:color="000000"/>
            </w:tcBorders>
            <w:vAlign w:val="center"/>
          </w:tcPr>
          <w:p w14:paraId="391569A2" w14:textId="77777777" w:rsidR="00834172" w:rsidRPr="004F0CB4" w:rsidRDefault="00834172" w:rsidP="00592AB2">
            <w:pPr>
              <w:spacing w:line="276" w:lineRule="auto"/>
              <w:jc w:val="center"/>
              <w:rPr>
                <w:color w:val="auto"/>
                <w:sz w:val="26"/>
                <w:szCs w:val="26"/>
              </w:rPr>
            </w:pPr>
            <w:r w:rsidRPr="004F0CB4">
              <w:rPr>
                <w:color w:val="auto"/>
                <w:sz w:val="26"/>
                <w:szCs w:val="26"/>
              </w:rPr>
              <w:t>A</w:t>
            </w:r>
          </w:p>
        </w:tc>
        <w:tc>
          <w:tcPr>
            <w:tcW w:w="0" w:type="auto"/>
            <w:tcBorders>
              <w:bottom w:val="single" w:sz="8" w:space="0" w:color="000000"/>
              <w:right w:val="single" w:sz="8" w:space="0" w:color="000000"/>
            </w:tcBorders>
            <w:vAlign w:val="center"/>
          </w:tcPr>
          <w:p w14:paraId="05823D27"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16</w:t>
            </w:r>
          </w:p>
        </w:tc>
        <w:tc>
          <w:tcPr>
            <w:tcW w:w="0" w:type="auto"/>
            <w:tcBorders>
              <w:bottom w:val="single" w:sz="8" w:space="0" w:color="000000"/>
              <w:right w:val="single" w:sz="8" w:space="0" w:color="000000"/>
            </w:tcBorders>
            <w:vAlign w:val="center"/>
          </w:tcPr>
          <w:p w14:paraId="7070B7B7" w14:textId="77777777" w:rsidR="00834172" w:rsidRPr="004F0CB4" w:rsidRDefault="00834172" w:rsidP="00592AB2">
            <w:pPr>
              <w:spacing w:line="276" w:lineRule="auto"/>
              <w:jc w:val="center"/>
              <w:rPr>
                <w:color w:val="auto"/>
                <w:sz w:val="26"/>
                <w:szCs w:val="26"/>
              </w:rPr>
            </w:pPr>
            <w:r w:rsidRPr="004F0CB4">
              <w:rPr>
                <w:color w:val="auto"/>
                <w:sz w:val="26"/>
                <w:szCs w:val="26"/>
              </w:rPr>
              <w:t>D</w:t>
            </w:r>
          </w:p>
        </w:tc>
      </w:tr>
      <w:tr w:rsidR="004F0CB4" w:rsidRPr="004F0CB4" w14:paraId="28D42DD8"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D122903"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8</w:t>
            </w:r>
          </w:p>
        </w:tc>
        <w:tc>
          <w:tcPr>
            <w:tcW w:w="0" w:type="auto"/>
            <w:tcBorders>
              <w:bottom w:val="single" w:sz="8" w:space="0" w:color="000000"/>
              <w:right w:val="single" w:sz="8" w:space="0" w:color="000000"/>
            </w:tcBorders>
            <w:vAlign w:val="center"/>
          </w:tcPr>
          <w:p w14:paraId="3CBC6302" w14:textId="77777777" w:rsidR="00834172" w:rsidRPr="004F0CB4" w:rsidRDefault="00834172" w:rsidP="00592AB2">
            <w:pPr>
              <w:spacing w:line="276" w:lineRule="auto"/>
              <w:jc w:val="center"/>
              <w:rPr>
                <w:color w:val="auto"/>
                <w:sz w:val="26"/>
                <w:szCs w:val="26"/>
              </w:rPr>
            </w:pPr>
            <w:r w:rsidRPr="004F0CB4">
              <w:rPr>
                <w:color w:val="auto"/>
                <w:sz w:val="26"/>
                <w:szCs w:val="26"/>
              </w:rPr>
              <w:t>A</w:t>
            </w:r>
          </w:p>
        </w:tc>
        <w:tc>
          <w:tcPr>
            <w:tcW w:w="0" w:type="auto"/>
            <w:tcBorders>
              <w:bottom w:val="single" w:sz="8" w:space="0" w:color="000000"/>
              <w:right w:val="single" w:sz="8" w:space="0" w:color="000000"/>
            </w:tcBorders>
            <w:vAlign w:val="center"/>
          </w:tcPr>
          <w:p w14:paraId="222F1494"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17</w:t>
            </w:r>
          </w:p>
        </w:tc>
        <w:tc>
          <w:tcPr>
            <w:tcW w:w="0" w:type="auto"/>
            <w:tcBorders>
              <w:bottom w:val="single" w:sz="8" w:space="0" w:color="000000"/>
              <w:right w:val="single" w:sz="8" w:space="0" w:color="000000"/>
            </w:tcBorders>
            <w:vAlign w:val="center"/>
          </w:tcPr>
          <w:p w14:paraId="033524DF" w14:textId="77777777" w:rsidR="00834172" w:rsidRPr="004F0CB4" w:rsidRDefault="00834172" w:rsidP="00592AB2">
            <w:pPr>
              <w:spacing w:line="276" w:lineRule="auto"/>
              <w:jc w:val="center"/>
              <w:rPr>
                <w:color w:val="auto"/>
                <w:sz w:val="26"/>
                <w:szCs w:val="26"/>
              </w:rPr>
            </w:pPr>
            <w:r w:rsidRPr="004F0CB4">
              <w:rPr>
                <w:color w:val="auto"/>
                <w:sz w:val="26"/>
                <w:szCs w:val="26"/>
              </w:rPr>
              <w:t>D</w:t>
            </w:r>
          </w:p>
        </w:tc>
      </w:tr>
      <w:tr w:rsidR="004F0CB4" w:rsidRPr="004F0CB4" w14:paraId="55282C6E"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EEF7F1A"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9</w:t>
            </w:r>
          </w:p>
        </w:tc>
        <w:tc>
          <w:tcPr>
            <w:tcW w:w="0" w:type="auto"/>
            <w:tcBorders>
              <w:bottom w:val="single" w:sz="8" w:space="0" w:color="000000"/>
              <w:right w:val="single" w:sz="8" w:space="0" w:color="000000"/>
            </w:tcBorders>
            <w:vAlign w:val="center"/>
          </w:tcPr>
          <w:p w14:paraId="74EBEBCC" w14:textId="77777777" w:rsidR="00834172" w:rsidRPr="004F0CB4" w:rsidRDefault="00834172" w:rsidP="00592AB2">
            <w:pPr>
              <w:spacing w:line="276" w:lineRule="auto"/>
              <w:jc w:val="center"/>
              <w:rPr>
                <w:color w:val="auto"/>
                <w:sz w:val="26"/>
                <w:szCs w:val="26"/>
              </w:rPr>
            </w:pPr>
            <w:r w:rsidRPr="004F0CB4">
              <w:rPr>
                <w:color w:val="auto"/>
                <w:sz w:val="26"/>
                <w:szCs w:val="26"/>
              </w:rPr>
              <w:t>B</w:t>
            </w:r>
          </w:p>
        </w:tc>
        <w:tc>
          <w:tcPr>
            <w:tcW w:w="0" w:type="auto"/>
            <w:tcBorders>
              <w:bottom w:val="single" w:sz="8" w:space="0" w:color="000000"/>
              <w:right w:val="single" w:sz="8" w:space="0" w:color="000000"/>
            </w:tcBorders>
            <w:vAlign w:val="center"/>
          </w:tcPr>
          <w:p w14:paraId="19C1EBEB"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18</w:t>
            </w:r>
          </w:p>
        </w:tc>
        <w:tc>
          <w:tcPr>
            <w:tcW w:w="0" w:type="auto"/>
            <w:tcBorders>
              <w:bottom w:val="single" w:sz="8" w:space="0" w:color="000000"/>
              <w:right w:val="single" w:sz="8" w:space="0" w:color="000000"/>
            </w:tcBorders>
            <w:vAlign w:val="center"/>
          </w:tcPr>
          <w:p w14:paraId="3F84651F" w14:textId="77777777" w:rsidR="00834172" w:rsidRPr="004F0CB4" w:rsidRDefault="00834172" w:rsidP="00592AB2">
            <w:pPr>
              <w:spacing w:line="276" w:lineRule="auto"/>
              <w:jc w:val="center"/>
              <w:rPr>
                <w:color w:val="auto"/>
                <w:sz w:val="26"/>
                <w:szCs w:val="26"/>
              </w:rPr>
            </w:pPr>
            <w:r w:rsidRPr="004F0CB4">
              <w:rPr>
                <w:color w:val="auto"/>
                <w:sz w:val="26"/>
                <w:szCs w:val="26"/>
              </w:rPr>
              <w:t>B</w:t>
            </w:r>
          </w:p>
        </w:tc>
      </w:tr>
    </w:tbl>
    <w:p w14:paraId="013D4D75" w14:textId="77777777" w:rsidR="00834172" w:rsidRPr="004F0CB4" w:rsidRDefault="00834172" w:rsidP="00834172">
      <w:pPr>
        <w:spacing w:line="276" w:lineRule="auto"/>
        <w:jc w:val="both"/>
        <w:rPr>
          <w:rFonts w:eastAsia="Calibri"/>
          <w:b/>
          <w:color w:val="auto"/>
          <w:sz w:val="26"/>
          <w:szCs w:val="26"/>
          <w:lang w:val="fr-FR"/>
          <w14:ligatures w14:val="standardContextual"/>
        </w:rPr>
      </w:pPr>
      <w:r w:rsidRPr="004F0CB4">
        <w:rPr>
          <w:rFonts w:eastAsia="Calibri"/>
          <w:b/>
          <w:color w:val="auto"/>
          <w:sz w:val="26"/>
          <w:szCs w:val="26"/>
          <w:lang w:val="fr-FR"/>
          <w14:ligatures w14:val="standardContextual"/>
        </w:rPr>
        <w:t>Hướng dẫn chi tiết các câu cần suy luận:</w:t>
      </w:r>
    </w:p>
    <w:p w14:paraId="27D13EA6" w14:textId="77777777" w:rsidR="00834172" w:rsidRPr="004F0CB4" w:rsidRDefault="00834172" w:rsidP="00834172">
      <w:pPr>
        <w:spacing w:line="276" w:lineRule="auto"/>
        <w:jc w:val="both"/>
        <w:rPr>
          <w:rFonts w:eastAsia="Calibri"/>
          <w:b/>
          <w:color w:val="auto"/>
          <w:sz w:val="26"/>
          <w:szCs w:val="26"/>
          <w:lang w:val="fr-FR"/>
          <w14:ligatures w14:val="standardContextual"/>
        </w:rPr>
      </w:pPr>
      <w:r w:rsidRPr="004F0CB4">
        <w:rPr>
          <w:rFonts w:eastAsia="Calibri"/>
          <w:b/>
          <w:color w:val="auto"/>
          <w:sz w:val="26"/>
          <w:szCs w:val="26"/>
          <w:lang w:val="fr-FR"/>
          <w14:ligatures w14:val="standardContextual"/>
        </w:rPr>
        <w:t xml:space="preserve">Câu 4: </w:t>
      </w:r>
      <w:r w:rsidRPr="004F0CB4">
        <w:rPr>
          <w:rFonts w:eastAsia="Calibri"/>
          <w:bCs/>
          <w:color w:val="auto"/>
          <w:sz w:val="26"/>
          <w:szCs w:val="26"/>
          <w:lang w:val="fr-FR"/>
          <w14:ligatures w14:val="standardContextual"/>
        </w:rPr>
        <w:t>Quãng đường đã đi: s=3+15=18 km.</w:t>
      </w:r>
    </w:p>
    <w:p w14:paraId="215D222D" w14:textId="5C20F33D" w:rsidR="00834172" w:rsidRPr="004F0CB4" w:rsidRDefault="00834172" w:rsidP="00834172">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 xml:space="preserve">Độ dịch chuyển: d= </w:t>
      </w:r>
      <m:oMath>
        <m:rad>
          <m:radPr>
            <m:degHide m:val="1"/>
            <m:ctrlPr>
              <w:rPr>
                <w:rFonts w:ascii="Cambria Math" w:eastAsia="Calibri" w:hAnsi="Cambria Math"/>
                <w:bCs/>
                <w:color w:val="auto"/>
                <w:sz w:val="26"/>
                <w:szCs w:val="26"/>
                <w:lang w:val="fr-FR"/>
                <w14:ligatures w14:val="standardContextual"/>
              </w:rPr>
            </m:ctrlPr>
          </m:radPr>
          <m:deg/>
          <m:e>
            <m:sSup>
              <m:sSupPr>
                <m:ctrlPr>
                  <w:rPr>
                    <w:rFonts w:ascii="Cambria Math" w:eastAsia="Calibri" w:hAnsi="Cambria Math"/>
                    <w:bCs/>
                    <w:color w:val="auto"/>
                    <w:sz w:val="26"/>
                    <w:szCs w:val="26"/>
                    <w:lang w:val="fr-FR"/>
                    <w14:ligatures w14:val="standardContextual"/>
                  </w:rPr>
                </m:ctrlPr>
              </m:sSupPr>
              <m:e>
                <m:r>
                  <m:rPr>
                    <m:sty m:val="p"/>
                  </m:rPr>
                  <w:rPr>
                    <w:rFonts w:ascii="Cambria Math" w:eastAsia="Calibri" w:hAnsi="Cambria Math"/>
                    <w:color w:val="auto"/>
                    <w:sz w:val="26"/>
                    <w:szCs w:val="26"/>
                    <w:lang w:val="fr-FR"/>
                    <w14:ligatures w14:val="standardContextual"/>
                  </w:rPr>
                  <m:t>3</m:t>
                </m:r>
              </m:e>
              <m:sup>
                <m:r>
                  <m:rPr>
                    <m:sty m:val="p"/>
                  </m:rPr>
                  <w:rPr>
                    <w:rFonts w:ascii="Cambria Math" w:eastAsia="Calibri" w:hAnsi="Cambria Math"/>
                    <w:color w:val="auto"/>
                    <w:sz w:val="26"/>
                    <w:szCs w:val="26"/>
                    <w:lang w:val="fr-FR"/>
                    <w14:ligatures w14:val="standardContextual"/>
                  </w:rPr>
                  <m:t>2</m:t>
                </m:r>
              </m:sup>
            </m:sSup>
            <m:r>
              <m:rPr>
                <m:sty m:val="p"/>
              </m:rPr>
              <w:rPr>
                <w:rFonts w:ascii="Cambria Math" w:eastAsia="Calibri" w:hAnsi="Cambria Math"/>
                <w:color w:val="auto"/>
                <w:sz w:val="26"/>
                <w:szCs w:val="26"/>
                <w:lang w:val="fr-FR"/>
                <w14:ligatures w14:val="standardContextual"/>
              </w:rPr>
              <m:t>+</m:t>
            </m:r>
            <m:sSup>
              <m:sSupPr>
                <m:ctrlPr>
                  <w:rPr>
                    <w:rFonts w:ascii="Cambria Math" w:eastAsia="Calibri" w:hAnsi="Cambria Math"/>
                    <w:bCs/>
                    <w:color w:val="auto"/>
                    <w:sz w:val="26"/>
                    <w:szCs w:val="26"/>
                    <w:lang w:val="fr-FR"/>
                    <w14:ligatures w14:val="standardContextual"/>
                  </w:rPr>
                </m:ctrlPr>
              </m:sSupPr>
              <m:e>
                <m:r>
                  <m:rPr>
                    <m:sty m:val="p"/>
                  </m:rPr>
                  <w:rPr>
                    <w:rFonts w:ascii="Cambria Math" w:eastAsia="Calibri" w:hAnsi="Cambria Math"/>
                    <w:color w:val="auto"/>
                    <w:sz w:val="26"/>
                    <w:szCs w:val="26"/>
                    <w:lang w:val="fr-FR"/>
                    <w14:ligatures w14:val="standardContextual"/>
                  </w:rPr>
                  <m:t>15</m:t>
                </m:r>
              </m:e>
              <m:sup>
                <m:r>
                  <m:rPr>
                    <m:sty m:val="p"/>
                  </m:rPr>
                  <w:rPr>
                    <w:rFonts w:ascii="Cambria Math" w:eastAsia="Calibri" w:hAnsi="Cambria Math"/>
                    <w:color w:val="auto"/>
                    <w:sz w:val="26"/>
                    <w:szCs w:val="26"/>
                    <w:lang w:val="fr-FR"/>
                    <w14:ligatures w14:val="standardContextual"/>
                  </w:rPr>
                  <m:t>2</m:t>
                </m:r>
              </m:sup>
            </m:sSup>
          </m:e>
        </m:rad>
      </m:oMath>
      <w:r w:rsidRPr="004F0CB4">
        <w:rPr>
          <w:rFonts w:eastAsia="Calibri"/>
          <w:bCs/>
          <w:color w:val="auto"/>
          <w:sz w:val="26"/>
          <w:szCs w:val="26"/>
          <w:lang w:val="fr-FR"/>
          <w14:ligatures w14:val="standardContextual"/>
        </w:rPr>
        <w:t>=15,3 km.</w:t>
      </w:r>
    </w:p>
    <w:p w14:paraId="0CF4DC59" w14:textId="77777777" w:rsidR="00834172" w:rsidRPr="004F0CB4" w:rsidRDefault="00834172" w:rsidP="00834172">
      <w:pPr>
        <w:spacing w:line="276" w:lineRule="auto"/>
        <w:jc w:val="both"/>
        <w:rPr>
          <w:rFonts w:eastAsia="Calibri"/>
          <w:bCs/>
          <w:color w:val="auto"/>
          <w:sz w:val="26"/>
          <w:szCs w:val="26"/>
          <w:lang w:val="fr-FR"/>
          <w14:ligatures w14:val="standardContextual"/>
        </w:rPr>
      </w:pPr>
      <w:r w:rsidRPr="004F0CB4">
        <w:rPr>
          <w:rFonts w:eastAsia="Calibri"/>
          <w:b/>
          <w:color w:val="auto"/>
          <w:sz w:val="26"/>
          <w:szCs w:val="26"/>
          <w:lang w:val="fr-FR"/>
          <w14:ligatures w14:val="standardContextual"/>
        </w:rPr>
        <w:t>Câu 6 :</w:t>
      </w:r>
      <w:r w:rsidRPr="004F0CB4">
        <w:rPr>
          <w:rFonts w:eastAsia="Calibri"/>
          <w:bCs/>
          <w:color w:val="auto"/>
          <w:sz w:val="26"/>
          <w:szCs w:val="26"/>
          <w:lang w:val="fr-FR"/>
          <w14:ligatures w14:val="standardContextual"/>
        </w:rPr>
        <w:t xml:space="preserve"> Độ dịch chuyển: d=8−5=3 m và có hướng trùng với hướng Bắc.</w:t>
      </w:r>
    </w:p>
    <w:p w14:paraId="28B602CF" w14:textId="77777777" w:rsidR="00834172" w:rsidRPr="004F0CB4" w:rsidRDefault="00834172" w:rsidP="00834172">
      <w:pPr>
        <w:spacing w:line="276" w:lineRule="auto"/>
        <w:jc w:val="both"/>
        <w:rPr>
          <w:rFonts w:eastAsia="Calibri"/>
          <w:bCs/>
          <w:color w:val="auto"/>
          <w:sz w:val="26"/>
          <w:szCs w:val="26"/>
          <w:lang w:val="fr-FR"/>
          <w14:ligatures w14:val="standardContextual"/>
        </w:rPr>
      </w:pPr>
      <w:r w:rsidRPr="004F0CB4">
        <w:rPr>
          <w:noProof/>
          <w:color w:val="auto"/>
          <w:sz w:val="26"/>
          <w:szCs w:val="26"/>
        </w:rPr>
        <w:drawing>
          <wp:anchor distT="0" distB="0" distL="114300" distR="114300" simplePos="0" relativeHeight="251746304" behindDoc="1" locked="0" layoutInCell="1" allowOverlap="1" wp14:anchorId="1B9E0F11" wp14:editId="19B4BFC4">
            <wp:simplePos x="0" y="0"/>
            <wp:positionH relativeFrom="column">
              <wp:posOffset>4739640</wp:posOffset>
            </wp:positionH>
            <wp:positionV relativeFrom="paragraph">
              <wp:posOffset>6985</wp:posOffset>
            </wp:positionV>
            <wp:extent cx="1123315" cy="1013460"/>
            <wp:effectExtent l="0" t="0" r="635" b="0"/>
            <wp:wrapTight wrapText="bothSides">
              <wp:wrapPolygon edited="0">
                <wp:start x="0" y="0"/>
                <wp:lineTo x="0" y="21113"/>
                <wp:lineTo x="21246" y="21113"/>
                <wp:lineTo x="21246" y="0"/>
                <wp:lineTo x="0" y="0"/>
              </wp:wrapPolygon>
            </wp:wrapTight>
            <wp:docPr id="2059341701" name="Hình ảnh 6"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41701" name="Hình ảnh 6" descr="50 hthy"/>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23315" cy="1013460"/>
                    </a:xfrm>
                    <a:prstGeom prst="rect">
                      <a:avLst/>
                    </a:prstGeom>
                    <a:noFill/>
                  </pic:spPr>
                </pic:pic>
              </a:graphicData>
            </a:graphic>
            <wp14:sizeRelH relativeFrom="margin">
              <wp14:pctWidth>0</wp14:pctWidth>
            </wp14:sizeRelH>
            <wp14:sizeRelV relativeFrom="margin">
              <wp14:pctHeight>0</wp14:pctHeight>
            </wp14:sizeRelV>
          </wp:anchor>
        </w:drawing>
      </w:r>
      <w:r w:rsidRPr="004F0CB4">
        <w:rPr>
          <w:rFonts w:eastAsia="Calibri"/>
          <w:b/>
          <w:color w:val="auto"/>
          <w:sz w:val="26"/>
          <w:szCs w:val="26"/>
          <w:lang w:val="fr-FR"/>
          <w14:ligatures w14:val="standardContextual"/>
        </w:rPr>
        <w:t>Câu 8</w:t>
      </w:r>
      <w:r w:rsidRPr="004F0CB4">
        <w:rPr>
          <w:rFonts w:eastAsia="Calibri"/>
          <w:bCs/>
          <w:color w:val="auto"/>
          <w:sz w:val="26"/>
          <w:szCs w:val="26"/>
          <w:lang w:val="fr-FR"/>
          <w14:ligatures w14:val="standardContextual"/>
        </w:rPr>
        <w:t> : Quãng đường đi được S = 1+1 = 2km</w:t>
      </w:r>
    </w:p>
    <w:p w14:paraId="6996916E" w14:textId="444031E5" w:rsidR="00834172" w:rsidRPr="004F0CB4" w:rsidRDefault="00834172" w:rsidP="00834172">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 xml:space="preserve">Độ dịch chuyển d= </w:t>
      </w:r>
      <m:oMath>
        <m:rad>
          <m:radPr>
            <m:degHide m:val="1"/>
            <m:ctrlPr>
              <w:rPr>
                <w:rFonts w:ascii="Cambria Math" w:eastAsia="Calibri" w:hAnsi="Cambria Math"/>
                <w:bCs/>
                <w:color w:val="auto"/>
                <w:sz w:val="26"/>
                <w:szCs w:val="26"/>
                <w:lang w:val="fr-FR"/>
                <w14:ligatures w14:val="standardContextual"/>
              </w:rPr>
            </m:ctrlPr>
          </m:radPr>
          <m:deg/>
          <m:e>
            <m:sSup>
              <m:sSupPr>
                <m:ctrlPr>
                  <w:rPr>
                    <w:rFonts w:ascii="Cambria Math" w:eastAsia="Calibri" w:hAnsi="Cambria Math"/>
                    <w:bCs/>
                    <w:color w:val="auto"/>
                    <w:sz w:val="26"/>
                    <w:szCs w:val="26"/>
                    <w:lang w:val="fr-FR"/>
                    <w14:ligatures w14:val="standardContextual"/>
                  </w:rPr>
                </m:ctrlPr>
              </m:sSupPr>
              <m:e>
                <m:r>
                  <m:rPr>
                    <m:sty m:val="p"/>
                  </m:rPr>
                  <w:rPr>
                    <w:rFonts w:ascii="Cambria Math" w:eastAsia="Calibri" w:hAnsi="Cambria Math"/>
                    <w:color w:val="auto"/>
                    <w:sz w:val="26"/>
                    <w:szCs w:val="26"/>
                    <w:lang w:val="fr-FR"/>
                    <w14:ligatures w14:val="standardContextual"/>
                  </w:rPr>
                  <m:t>1</m:t>
                </m:r>
              </m:e>
              <m:sup>
                <m:r>
                  <m:rPr>
                    <m:sty m:val="p"/>
                  </m:rPr>
                  <w:rPr>
                    <w:rFonts w:ascii="Cambria Math" w:eastAsia="Calibri" w:hAnsi="Cambria Math"/>
                    <w:color w:val="auto"/>
                    <w:sz w:val="26"/>
                    <w:szCs w:val="26"/>
                    <w:lang w:val="fr-FR"/>
                    <w14:ligatures w14:val="standardContextual"/>
                  </w:rPr>
                  <m:t>2</m:t>
                </m:r>
              </m:sup>
            </m:sSup>
            <m:r>
              <m:rPr>
                <m:sty m:val="p"/>
              </m:rPr>
              <w:rPr>
                <w:rFonts w:ascii="Cambria Math" w:eastAsia="Calibri" w:hAnsi="Cambria Math"/>
                <w:color w:val="auto"/>
                <w:sz w:val="26"/>
                <w:szCs w:val="26"/>
                <w:lang w:val="fr-FR"/>
                <w14:ligatures w14:val="standardContextual"/>
              </w:rPr>
              <m:t>+</m:t>
            </m:r>
            <m:sSup>
              <m:sSupPr>
                <m:ctrlPr>
                  <w:rPr>
                    <w:rFonts w:ascii="Cambria Math" w:eastAsia="Calibri" w:hAnsi="Cambria Math"/>
                    <w:bCs/>
                    <w:color w:val="auto"/>
                    <w:sz w:val="26"/>
                    <w:szCs w:val="26"/>
                    <w:lang w:val="fr-FR"/>
                    <w14:ligatures w14:val="standardContextual"/>
                  </w:rPr>
                </m:ctrlPr>
              </m:sSupPr>
              <m:e>
                <m:r>
                  <m:rPr>
                    <m:sty m:val="p"/>
                  </m:rPr>
                  <w:rPr>
                    <w:rFonts w:ascii="Cambria Math" w:eastAsia="Calibri" w:hAnsi="Cambria Math"/>
                    <w:color w:val="auto"/>
                    <w:sz w:val="26"/>
                    <w:szCs w:val="26"/>
                    <w:lang w:val="fr-FR"/>
                    <w14:ligatures w14:val="standardContextual"/>
                  </w:rPr>
                  <m:t>1</m:t>
                </m:r>
              </m:e>
              <m:sup>
                <m:r>
                  <m:rPr>
                    <m:sty m:val="p"/>
                  </m:rPr>
                  <w:rPr>
                    <w:rFonts w:ascii="Cambria Math" w:eastAsia="Calibri" w:hAnsi="Cambria Math"/>
                    <w:color w:val="auto"/>
                    <w:sz w:val="26"/>
                    <w:szCs w:val="26"/>
                    <w:lang w:val="fr-FR"/>
                    <w14:ligatures w14:val="standardContextual"/>
                  </w:rPr>
                  <m:t>2</m:t>
                </m:r>
              </m:sup>
            </m:sSup>
          </m:e>
        </m:rad>
      </m:oMath>
      <w:r w:rsidRPr="004F0CB4">
        <w:rPr>
          <w:rFonts w:eastAsia="Calibri"/>
          <w:bCs/>
          <w:color w:val="auto"/>
          <w:sz w:val="26"/>
          <w:szCs w:val="26"/>
          <w:lang w:val="fr-FR"/>
          <w14:ligatures w14:val="standardContextual"/>
        </w:rPr>
        <w:t>=1,4km</w:t>
      </w:r>
    </w:p>
    <w:p w14:paraId="5056236E" w14:textId="210CE4A5" w:rsidR="00834172" w:rsidRPr="004F0CB4" w:rsidRDefault="00834172" w:rsidP="00834172">
      <w:pPr>
        <w:spacing w:line="276" w:lineRule="auto"/>
        <w:jc w:val="both"/>
        <w:rPr>
          <w:rFonts w:eastAsia="Calibri"/>
          <w:bCs/>
          <w:color w:val="auto"/>
          <w:sz w:val="26"/>
          <w:szCs w:val="26"/>
          <w:vertAlign w:val="superscript"/>
          <w:lang w:val="fr-FR"/>
          <w14:ligatures w14:val="standardContextual"/>
        </w:rPr>
      </w:pPr>
      <w:r w:rsidRPr="004F0CB4">
        <w:rPr>
          <w:rFonts w:eastAsia="Calibri"/>
          <w:bCs/>
          <w:color w:val="auto"/>
          <w:sz w:val="26"/>
          <w:szCs w:val="26"/>
          <w:lang w:val="fr-FR"/>
          <w14:ligatures w14:val="standardContextual"/>
        </w:rPr>
        <w:t>tan</w:t>
      </w:r>
      <w:r w:rsidRPr="004F0CB4">
        <w:rPr>
          <w:color w:val="auto"/>
          <w:sz w:val="26"/>
          <w:szCs w:val="26"/>
        </w:rPr>
        <w:t xml:space="preserve"> </w:t>
      </w:r>
      <m:oMath>
        <m:r>
          <m:rPr>
            <m:sty m:val="p"/>
          </m:rPr>
          <w:rPr>
            <w:rFonts w:ascii="Cambria Math" w:hAnsi="Cambria Math"/>
            <w:color w:val="auto"/>
            <w:sz w:val="26"/>
            <w:szCs w:val="26"/>
          </w:rPr>
          <m:t>α</m:t>
        </m:r>
      </m:oMath>
      <w:r w:rsidRPr="004F0CB4">
        <w:rPr>
          <w:color w:val="auto"/>
          <w:sz w:val="26"/>
          <w:szCs w:val="26"/>
        </w:rPr>
        <w:t xml:space="preserve"> = 1/1 = 1. Suy ra </w:t>
      </w:r>
      <m:oMath>
        <m:r>
          <m:rPr>
            <m:sty m:val="p"/>
          </m:rPr>
          <w:rPr>
            <w:rFonts w:ascii="Cambria Math" w:hAnsi="Cambria Math"/>
            <w:color w:val="auto"/>
            <w:sz w:val="26"/>
            <w:szCs w:val="26"/>
          </w:rPr>
          <m:t>α=45</m:t>
        </m:r>
      </m:oMath>
      <w:r w:rsidRPr="004F0CB4">
        <w:rPr>
          <w:color w:val="auto"/>
          <w:sz w:val="26"/>
          <w:szCs w:val="26"/>
          <w:vertAlign w:val="superscript"/>
        </w:rPr>
        <w:t>0</w:t>
      </w:r>
    </w:p>
    <w:p w14:paraId="139A1BDD" w14:textId="77777777" w:rsidR="00834172" w:rsidRPr="004F0CB4" w:rsidRDefault="00834172" w:rsidP="00834172">
      <w:pPr>
        <w:spacing w:line="276" w:lineRule="auto"/>
        <w:jc w:val="both"/>
        <w:rPr>
          <w:rFonts w:eastAsia="Calibri"/>
          <w:b/>
          <w:color w:val="auto"/>
          <w:sz w:val="26"/>
          <w:szCs w:val="26"/>
          <w:lang w:val="fr-FR"/>
          <w14:ligatures w14:val="standardContextual"/>
        </w:rPr>
      </w:pPr>
    </w:p>
    <w:p w14:paraId="1A2BAC27" w14:textId="77777777" w:rsidR="00834172" w:rsidRPr="004F0CB4" w:rsidRDefault="00834172" w:rsidP="00834172">
      <w:pPr>
        <w:spacing w:line="276" w:lineRule="auto"/>
        <w:jc w:val="both"/>
        <w:rPr>
          <w:rFonts w:eastAsia="Calibri"/>
          <w:b/>
          <w:color w:val="auto"/>
          <w:sz w:val="26"/>
          <w:szCs w:val="26"/>
          <w:lang w:val="fr-FR"/>
          <w14:ligatures w14:val="standardContextual"/>
        </w:rPr>
      </w:pPr>
    </w:p>
    <w:p w14:paraId="187816DB" w14:textId="77777777" w:rsidR="00834172" w:rsidRPr="004F0CB4" w:rsidRDefault="00834172" w:rsidP="00834172">
      <w:pPr>
        <w:spacing w:line="276" w:lineRule="auto"/>
        <w:jc w:val="both"/>
        <w:rPr>
          <w:rFonts w:eastAsia="Calibri"/>
          <w:bCs/>
          <w:color w:val="auto"/>
          <w:sz w:val="26"/>
          <w:szCs w:val="26"/>
          <w:lang w:val="fr-FR"/>
          <w14:ligatures w14:val="standardContextual"/>
        </w:rPr>
      </w:pPr>
      <w:r w:rsidRPr="004F0CB4">
        <w:rPr>
          <w:rFonts w:eastAsia="Calibri"/>
          <w:b/>
          <w:color w:val="auto"/>
          <w:sz w:val="26"/>
          <w:szCs w:val="26"/>
          <w:lang w:val="fr-FR"/>
          <w14:ligatures w14:val="standardContextual"/>
        </w:rPr>
        <w:t>Câu 9 :</w:t>
      </w:r>
      <w:r w:rsidRPr="004F0CB4">
        <w:rPr>
          <w:rFonts w:eastAsia="Calibri"/>
          <w:bCs/>
          <w:color w:val="auto"/>
          <w:sz w:val="26"/>
          <w:szCs w:val="26"/>
          <w:lang w:val="fr-FR"/>
          <w14:ligatures w14:val="standardContextual"/>
        </w:rPr>
        <w:t xml:space="preserve"> Quãng đường người đó đã đi là s=80+80+5=165 m.</w:t>
      </w:r>
    </w:p>
    <w:p w14:paraId="52119C5C" w14:textId="77777777" w:rsidR="00834172" w:rsidRPr="004F0CB4" w:rsidRDefault="00834172" w:rsidP="00834172">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Độ dịch chuyển của người đó là: d=5 m (do vị trí ban đầu của người là ở tầng G, vị trí cuối là ở tầng hầm cách tầng G 5 m).</w:t>
      </w:r>
    </w:p>
    <w:p w14:paraId="08A8563C" w14:textId="77777777" w:rsidR="00834172" w:rsidRPr="004F0CB4" w:rsidRDefault="00834172" w:rsidP="00834172">
      <w:pPr>
        <w:spacing w:line="276" w:lineRule="auto"/>
        <w:jc w:val="both"/>
        <w:rPr>
          <w:rFonts w:eastAsia="Calibri"/>
          <w:bCs/>
          <w:color w:val="auto"/>
          <w:sz w:val="26"/>
          <w:szCs w:val="26"/>
          <w:lang w:val="fr-FR"/>
          <w14:ligatures w14:val="standardContextual"/>
        </w:rPr>
      </w:pPr>
      <w:r w:rsidRPr="004F0CB4">
        <w:rPr>
          <w:rFonts w:eastAsia="Calibri"/>
          <w:b/>
          <w:color w:val="auto"/>
          <w:sz w:val="26"/>
          <w:szCs w:val="26"/>
          <w:lang w:val="fr-FR"/>
          <w14:ligatures w14:val="standardContextual"/>
        </w:rPr>
        <w:lastRenderedPageBreak/>
        <w:t>Câu 10</w:t>
      </w:r>
      <w:r w:rsidRPr="004F0CB4">
        <w:rPr>
          <w:rFonts w:eastAsia="Calibri"/>
          <w:bCs/>
          <w:color w:val="auto"/>
          <w:sz w:val="26"/>
          <w:szCs w:val="26"/>
          <w:lang w:val="fr-FR"/>
          <w14:ligatures w14:val="standardContextual"/>
        </w:rPr>
        <w:t> :</w:t>
      </w:r>
    </w:p>
    <w:p w14:paraId="3D00E2FC" w14:textId="77777777" w:rsidR="00834172" w:rsidRPr="004F0CB4" w:rsidRDefault="00834172" w:rsidP="00834172">
      <w:pPr>
        <w:spacing w:line="276" w:lineRule="auto"/>
        <w:jc w:val="both"/>
        <w:rPr>
          <w:rFonts w:eastAsia="Calibri"/>
          <w:bCs/>
          <w:color w:val="auto"/>
          <w:sz w:val="26"/>
          <w:szCs w:val="26"/>
          <w:lang w:val="fr-FR"/>
          <w14:ligatures w14:val="standardContextual"/>
        </w:rPr>
      </w:pPr>
      <w:r w:rsidRPr="004F0CB4">
        <w:rPr>
          <w:rFonts w:eastAsia="Calibri"/>
          <w:bCs/>
          <w:noProof/>
          <w:color w:val="auto"/>
          <w:sz w:val="26"/>
          <w:szCs w:val="26"/>
          <w14:ligatures w14:val="standardContextual"/>
        </w:rPr>
        <w:drawing>
          <wp:anchor distT="0" distB="0" distL="114300" distR="114300" simplePos="0" relativeHeight="251710464" behindDoc="0" locked="0" layoutInCell="1" allowOverlap="1" wp14:anchorId="462D8BB5" wp14:editId="5C557FDC">
            <wp:simplePos x="0" y="0"/>
            <wp:positionH relativeFrom="column">
              <wp:posOffset>4437380</wp:posOffset>
            </wp:positionH>
            <wp:positionV relativeFrom="paragraph">
              <wp:posOffset>-71755</wp:posOffset>
            </wp:positionV>
            <wp:extent cx="1723390" cy="969645"/>
            <wp:effectExtent l="0" t="0" r="0" b="1905"/>
            <wp:wrapSquare wrapText="bothSides"/>
            <wp:docPr id="1307290756" name="Hình ảnh 8"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90756" name="Hình ảnh 8" descr="50 hthy"/>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723390" cy="969645"/>
                    </a:xfrm>
                    <a:prstGeom prst="rect">
                      <a:avLst/>
                    </a:prstGeom>
                    <a:noFill/>
                  </pic:spPr>
                </pic:pic>
              </a:graphicData>
            </a:graphic>
            <wp14:sizeRelH relativeFrom="margin">
              <wp14:pctWidth>0</wp14:pctWidth>
            </wp14:sizeRelH>
            <wp14:sizeRelV relativeFrom="margin">
              <wp14:pctHeight>0</wp14:pctHeight>
            </wp14:sizeRelV>
          </wp:anchor>
        </w:drawing>
      </w:r>
      <w:r w:rsidRPr="004F0CB4">
        <w:rPr>
          <w:rFonts w:eastAsia="Calibri"/>
          <w:bCs/>
          <w:color w:val="auto"/>
          <w:sz w:val="26"/>
          <w:szCs w:val="26"/>
          <w:lang w:val="fr-FR"/>
          <w14:ligatures w14:val="standardContextual"/>
        </w:rPr>
        <w:t>Quãng đường đi được: s=OA+AB+BC=6+3+3=12 km</w:t>
      </w:r>
    </w:p>
    <w:p w14:paraId="6610B74F" w14:textId="5A7117F2" w:rsidR="00834172" w:rsidRPr="004F0CB4" w:rsidRDefault="00834172" w:rsidP="00834172">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 xml:space="preserve">Độ dịch chuyển:  </w:t>
      </w:r>
      <m:oMath>
        <m:r>
          <m:rPr>
            <m:sty m:val="p"/>
          </m:rPr>
          <w:rPr>
            <w:rFonts w:ascii="Cambria Math" w:eastAsia="Calibri" w:hAnsi="Cambria Math"/>
            <w:color w:val="auto"/>
            <w:sz w:val="26"/>
            <w:szCs w:val="26"/>
            <w:lang w:val="fr-FR"/>
            <w14:ligatures w14:val="standardContextual"/>
          </w:rPr>
          <m:t>d=OC=</m:t>
        </m:r>
        <m:rad>
          <m:radPr>
            <m:degHide m:val="1"/>
            <m:ctrlPr>
              <w:rPr>
                <w:rFonts w:ascii="Cambria Math" w:eastAsia="Calibri" w:hAnsi="Cambria Math"/>
                <w:bCs/>
                <w:color w:val="auto"/>
                <w:sz w:val="26"/>
                <w:szCs w:val="26"/>
                <w:lang w:val="fr-FR"/>
                <w14:ligatures w14:val="standardContextual"/>
              </w:rPr>
            </m:ctrlPr>
          </m:radPr>
          <m:deg/>
          <m:e>
            <m:sSup>
              <m:sSupPr>
                <m:ctrlPr>
                  <w:rPr>
                    <w:rFonts w:ascii="Cambria Math" w:eastAsia="Calibri" w:hAnsi="Cambria Math"/>
                    <w:bCs/>
                    <w:color w:val="auto"/>
                    <w:sz w:val="26"/>
                    <w:szCs w:val="26"/>
                    <w:lang w:val="fr-FR"/>
                    <w14:ligatures w14:val="standardContextual"/>
                  </w:rPr>
                </m:ctrlPr>
              </m:sSupPr>
              <m:e>
                <m:r>
                  <m:rPr>
                    <m:sty m:val="p"/>
                  </m:rPr>
                  <w:rPr>
                    <w:rFonts w:ascii="Cambria Math" w:eastAsia="Calibri" w:hAnsi="Cambria Math"/>
                    <w:color w:val="auto"/>
                    <w:sz w:val="26"/>
                    <w:szCs w:val="26"/>
                    <w:lang w:val="fr-FR"/>
                    <w14:ligatures w14:val="standardContextual"/>
                  </w:rPr>
                  <m:t>3</m:t>
                </m:r>
              </m:e>
              <m:sup>
                <m:r>
                  <m:rPr>
                    <m:sty m:val="p"/>
                  </m:rPr>
                  <w:rPr>
                    <w:rFonts w:ascii="Cambria Math" w:eastAsia="Calibri" w:hAnsi="Cambria Math"/>
                    <w:color w:val="auto"/>
                    <w:sz w:val="26"/>
                    <w:szCs w:val="26"/>
                    <w:lang w:val="fr-FR"/>
                    <w14:ligatures w14:val="standardContextual"/>
                  </w:rPr>
                  <m:t>2</m:t>
                </m:r>
              </m:sup>
            </m:sSup>
            <m:r>
              <m:rPr>
                <m:sty m:val="p"/>
              </m:rPr>
              <w:rPr>
                <w:rFonts w:ascii="Cambria Math" w:eastAsia="Calibri" w:hAnsi="Cambria Math"/>
                <w:color w:val="auto"/>
                <w:sz w:val="26"/>
                <w:szCs w:val="26"/>
                <w:lang w:val="fr-FR"/>
                <w14:ligatures w14:val="standardContextual"/>
              </w:rPr>
              <m:t>+</m:t>
            </m:r>
            <m:sSup>
              <m:sSupPr>
                <m:ctrlPr>
                  <w:rPr>
                    <w:rFonts w:ascii="Cambria Math" w:eastAsia="Calibri" w:hAnsi="Cambria Math"/>
                    <w:bCs/>
                    <w:color w:val="auto"/>
                    <w:sz w:val="26"/>
                    <w:szCs w:val="26"/>
                    <w:lang w:val="fr-FR"/>
                    <w14:ligatures w14:val="standardContextual"/>
                  </w:rPr>
                </m:ctrlPr>
              </m:sSupPr>
              <m:e>
                <m:r>
                  <m:rPr>
                    <m:sty m:val="p"/>
                  </m:rPr>
                  <w:rPr>
                    <w:rFonts w:ascii="Cambria Math" w:eastAsia="Calibri" w:hAnsi="Cambria Math"/>
                    <w:color w:val="auto"/>
                    <w:sz w:val="26"/>
                    <w:szCs w:val="26"/>
                    <w:lang w:val="fr-FR"/>
                    <w14:ligatures w14:val="standardContextual"/>
                  </w:rPr>
                  <m:t>3</m:t>
                </m:r>
              </m:e>
              <m:sup>
                <m:r>
                  <m:rPr>
                    <m:sty m:val="p"/>
                  </m:rPr>
                  <w:rPr>
                    <w:rFonts w:ascii="Cambria Math" w:eastAsia="Calibri" w:hAnsi="Cambria Math"/>
                    <w:color w:val="auto"/>
                    <w:sz w:val="26"/>
                    <w:szCs w:val="26"/>
                    <w:lang w:val="fr-FR"/>
                    <w14:ligatures w14:val="standardContextual"/>
                  </w:rPr>
                  <m:t>2</m:t>
                </m:r>
              </m:sup>
            </m:sSup>
          </m:e>
        </m:rad>
      </m:oMath>
      <w:r w:rsidRPr="004F0CB4">
        <w:rPr>
          <w:rFonts w:eastAsia="Calibri"/>
          <w:bCs/>
          <w:color w:val="auto"/>
          <w:sz w:val="26"/>
          <w:szCs w:val="26"/>
          <w:lang w:val="fr-FR"/>
          <w14:ligatures w14:val="standardContextual"/>
        </w:rPr>
        <w:t>= =4,2 km</w:t>
      </w:r>
    </w:p>
    <w:p w14:paraId="2A5542C5" w14:textId="77777777" w:rsidR="00834172" w:rsidRPr="004F0CB4" w:rsidRDefault="00834172" w:rsidP="00834172">
      <w:pPr>
        <w:spacing w:line="276" w:lineRule="auto"/>
        <w:jc w:val="both"/>
        <w:rPr>
          <w:rFonts w:eastAsia="Calibri"/>
          <w:bCs/>
          <w:color w:val="auto"/>
          <w:sz w:val="26"/>
          <w:szCs w:val="26"/>
          <w:lang w:val="fr-FR"/>
          <w14:ligatures w14:val="standardContextual"/>
        </w:rPr>
      </w:pPr>
      <w:r w:rsidRPr="004F0CB4">
        <w:rPr>
          <w:rFonts w:eastAsia="Calibri"/>
          <w:b/>
          <w:color w:val="auto"/>
          <w:sz w:val="26"/>
          <w:szCs w:val="26"/>
          <w:lang w:val="fr-FR"/>
          <w14:ligatures w14:val="standardContextual"/>
        </w:rPr>
        <w:t>Câu 12 :</w:t>
      </w:r>
      <w:r w:rsidRPr="004F0CB4">
        <w:rPr>
          <w:rFonts w:eastAsia="Calibri"/>
          <w:bCs/>
          <w:color w:val="auto"/>
          <w:sz w:val="26"/>
          <w:szCs w:val="26"/>
          <w:lang w:val="fr-FR"/>
          <w14:ligatures w14:val="standardContextual"/>
        </w:rPr>
        <w:t xml:space="preserve"> </w:t>
      </w:r>
      <w:r w:rsidRPr="004F0CB4">
        <w:rPr>
          <w:color w:val="auto"/>
          <w:position w:val="-12"/>
          <w:sz w:val="26"/>
          <w:szCs w:val="26"/>
        </w:rPr>
        <w:object w:dxaOrig="2860" w:dyaOrig="360" w14:anchorId="15F84771">
          <v:shape id="_x0000_i1043" type="#_x0000_t75" style="width:142.85pt;height:20.1pt" o:ole="">
            <v:imagedata r:id="rId194" o:title=""/>
          </v:shape>
          <o:OLEObject Type="Embed" ProgID="Equation.DSMT4" ShapeID="_x0000_i1043" DrawAspect="Content" ObjectID="_1783531253" r:id="rId195"/>
        </w:object>
      </w:r>
      <w:r w:rsidRPr="004F0CB4">
        <w:rPr>
          <w:color w:val="auto"/>
          <w:sz w:val="26"/>
          <w:szCs w:val="26"/>
          <w:lang w:val="fr-FR"/>
        </w:rPr>
        <w:t xml:space="preserve">→ </w:t>
      </w:r>
      <w:bookmarkStart w:id="6" w:name="_Hlk164522634"/>
      <w:r w:rsidRPr="004F0CB4">
        <w:rPr>
          <w:color w:val="auto"/>
          <w:sz w:val="26"/>
          <w:szCs w:val="26"/>
          <w:lang w:val="fr-FR"/>
        </w:rPr>
        <w:t>Độ dịch chuyển tổng hợp 8 m về phía Tây.</w:t>
      </w:r>
      <w:bookmarkEnd w:id="6"/>
    </w:p>
    <w:p w14:paraId="23EF36B7" w14:textId="60D2D329" w:rsidR="00834172" w:rsidRPr="004F0CB4" w:rsidRDefault="00834172" w:rsidP="00834172">
      <w:pPr>
        <w:spacing w:line="276" w:lineRule="auto"/>
        <w:jc w:val="both"/>
        <w:rPr>
          <w:color w:val="auto"/>
          <w:sz w:val="26"/>
          <w:szCs w:val="26"/>
          <w:lang w:val="fr-FR"/>
        </w:rPr>
      </w:pPr>
      <w:r w:rsidRPr="004F0CB4">
        <w:rPr>
          <w:rFonts w:eastAsia="Calibri"/>
          <w:b/>
          <w:color w:val="auto"/>
          <w:sz w:val="26"/>
          <w:szCs w:val="26"/>
          <w:lang w:val="fr-FR"/>
          <w14:ligatures w14:val="standardContextual"/>
        </w:rPr>
        <w:t>Câu 13 :</w:t>
      </w:r>
      <w:r w:rsidRPr="004F0CB4">
        <w:rPr>
          <w:rFonts w:eastAsia="Calibri"/>
          <w:bCs/>
          <w:color w:val="auto"/>
          <w:sz w:val="26"/>
          <w:szCs w:val="26"/>
          <w:lang w:val="fr-FR"/>
          <w14:ligatures w14:val="standardContextual"/>
        </w:rPr>
        <w:t xml:space="preserve"> Độ lớn : </w:t>
      </w:r>
      <w:r w:rsidRPr="004F0CB4">
        <w:rPr>
          <w:color w:val="auto"/>
          <w:position w:val="-10"/>
          <w:sz w:val="26"/>
          <w:szCs w:val="26"/>
        </w:rPr>
        <w:object w:dxaOrig="1939" w:dyaOrig="420" w14:anchorId="70D9814E">
          <v:shape id="_x0000_i1044" type="#_x0000_t75" style="width:95.1pt;height:22pt" o:ole="">
            <v:imagedata r:id="rId196" o:title=""/>
          </v:shape>
          <o:OLEObject Type="Embed" ProgID="Equation.DSMT4" ShapeID="_x0000_i1044" DrawAspect="Content" ObjectID="_1783531254" r:id="rId197"/>
        </w:object>
      </w:r>
      <w:r w:rsidRPr="004F0CB4">
        <w:rPr>
          <w:color w:val="auto"/>
          <w:sz w:val="26"/>
          <w:szCs w:val="26"/>
          <w:lang w:val="fr-FR"/>
        </w:rPr>
        <w:t xml:space="preserve">; Hướng: </w:t>
      </w:r>
      <m:oMath>
        <m:r>
          <m:rPr>
            <m:nor/>
          </m:rPr>
          <w:rPr>
            <w:color w:val="auto"/>
            <w:sz w:val="26"/>
            <w:szCs w:val="26"/>
            <w:lang w:val="fr-FR"/>
          </w:rPr>
          <m:t>cos</m:t>
        </m:r>
        <m:r>
          <m:rPr>
            <m:sty m:val="p"/>
          </m:rPr>
          <w:rPr>
            <w:rFonts w:ascii="Cambria Math" w:hAnsi="Cambria Math"/>
            <w:color w:val="auto"/>
            <w:sz w:val="26"/>
            <w:szCs w:val="26"/>
          </w:rPr>
          <m:t>α</m:t>
        </m:r>
        <m:r>
          <m:rPr>
            <m:sty m:val="p"/>
          </m:rPr>
          <w:rPr>
            <w:rFonts w:ascii="Cambria Math" w:hAnsi="Cambria Math"/>
            <w:color w:val="auto"/>
            <w:sz w:val="26"/>
            <w:szCs w:val="26"/>
            <w:lang w:val="fr-FR"/>
          </w:rPr>
          <m:t>=</m:t>
        </m:r>
        <m:f>
          <m:fPr>
            <m:ctrlPr>
              <w:rPr>
                <w:rFonts w:ascii="Cambria Math" w:hAnsi="Cambria Math"/>
                <w:color w:val="auto"/>
                <w:sz w:val="26"/>
                <w:szCs w:val="26"/>
              </w:rPr>
            </m:ctrlPr>
          </m:fPr>
          <m:num>
            <m:r>
              <m:rPr>
                <m:sty m:val="p"/>
              </m:rPr>
              <w:rPr>
                <w:rFonts w:ascii="Cambria Math" w:hAnsi="Cambria Math"/>
                <w:color w:val="auto"/>
                <w:sz w:val="26"/>
                <w:szCs w:val="26"/>
                <w:lang w:val="fr-FR"/>
              </w:rPr>
              <m:t>6</m:t>
            </m:r>
          </m:num>
          <m:den>
            <m:r>
              <m:rPr>
                <m:sty m:val="p"/>
              </m:rPr>
              <w:rPr>
                <w:rFonts w:ascii="Cambria Math" w:hAnsi="Cambria Math"/>
                <w:color w:val="auto"/>
                <w:sz w:val="26"/>
                <w:szCs w:val="26"/>
                <w:lang w:val="fr-FR"/>
              </w:rPr>
              <m:t>10</m:t>
            </m:r>
          </m:den>
        </m:f>
        <m:r>
          <m:rPr>
            <m:sty m:val="p"/>
          </m:rPr>
          <w:rPr>
            <w:rFonts w:ascii="Cambria Math" w:hAnsi="Cambria Math"/>
            <w:color w:val="auto"/>
            <w:sz w:val="26"/>
            <w:szCs w:val="26"/>
            <w:lang w:val="fr-FR"/>
          </w:rPr>
          <m:t>⇒</m:t>
        </m:r>
        <m:r>
          <m:rPr>
            <m:sty m:val="p"/>
          </m:rPr>
          <w:rPr>
            <w:rFonts w:ascii="Cambria Math" w:hAnsi="Cambria Math"/>
            <w:color w:val="auto"/>
            <w:sz w:val="26"/>
            <w:szCs w:val="26"/>
          </w:rPr>
          <m:t>α</m:t>
        </m:r>
        <m:r>
          <m:rPr>
            <m:sty m:val="p"/>
          </m:rPr>
          <w:rPr>
            <w:rFonts w:ascii="Cambria Math" w:hAnsi="Cambria Math"/>
            <w:color w:val="auto"/>
            <w:sz w:val="26"/>
            <w:szCs w:val="26"/>
            <w:lang w:val="fr-FR"/>
          </w:rPr>
          <m:t>=5</m:t>
        </m:r>
        <m:sSup>
          <m:sSupPr>
            <m:ctrlPr>
              <w:rPr>
                <w:rFonts w:ascii="Cambria Math" w:hAnsi="Cambria Math"/>
                <w:color w:val="auto"/>
                <w:sz w:val="26"/>
                <w:szCs w:val="26"/>
              </w:rPr>
            </m:ctrlPr>
          </m:sSupPr>
          <m:e>
            <m:r>
              <m:rPr>
                <m:sty m:val="p"/>
              </m:rPr>
              <w:rPr>
                <w:rFonts w:ascii="Cambria Math" w:hAnsi="Cambria Math"/>
                <w:color w:val="auto"/>
                <w:sz w:val="26"/>
                <w:szCs w:val="26"/>
                <w:lang w:val="fr-FR"/>
              </w:rPr>
              <m:t>3</m:t>
            </m:r>
          </m:e>
          <m:sup>
            <m:r>
              <m:rPr>
                <m:sty m:val="p"/>
              </m:rPr>
              <w:rPr>
                <w:rFonts w:ascii="Cambria Math" w:hAnsi="Cambria Math"/>
                <w:color w:val="auto"/>
                <w:sz w:val="26"/>
                <w:szCs w:val="26"/>
                <w:lang w:val="fr-FR"/>
              </w:rPr>
              <m:t>0</m:t>
            </m:r>
          </m:sup>
        </m:sSup>
      </m:oMath>
      <w:r w:rsidRPr="004F0CB4">
        <w:rPr>
          <w:color w:val="auto"/>
          <w:sz w:val="26"/>
          <w:szCs w:val="26"/>
          <w:lang w:val="fr-FR"/>
        </w:rPr>
        <w:t xml:space="preserve"> Vậy, hướng của độ dịch chuyển là hướng 53</w:t>
      </w:r>
      <w:r w:rsidRPr="004F0CB4">
        <w:rPr>
          <w:color w:val="auto"/>
          <w:sz w:val="26"/>
          <w:szCs w:val="26"/>
          <w:vertAlign w:val="superscript"/>
          <w:lang w:val="fr-FR"/>
        </w:rPr>
        <w:t>0</w:t>
      </w:r>
      <w:r w:rsidRPr="004F0CB4">
        <w:rPr>
          <w:color w:val="auto"/>
          <w:sz w:val="26"/>
          <w:szCs w:val="26"/>
          <w:lang w:val="fr-FR"/>
        </w:rPr>
        <w:t xml:space="preserve"> Đông – Bắc.</w:t>
      </w:r>
    </w:p>
    <w:p w14:paraId="2B12D855" w14:textId="77777777" w:rsidR="00834172" w:rsidRPr="004F0CB4" w:rsidRDefault="00834172" w:rsidP="00834172">
      <w:pPr>
        <w:spacing w:line="276" w:lineRule="auto"/>
        <w:jc w:val="both"/>
        <w:rPr>
          <w:b/>
          <w:bCs/>
          <w:color w:val="auto"/>
          <w:sz w:val="26"/>
          <w:szCs w:val="26"/>
        </w:rPr>
      </w:pPr>
      <w:r w:rsidRPr="004F0CB4">
        <w:rPr>
          <w:rFonts w:eastAsia="Calibri"/>
          <w:b/>
          <w:color w:val="auto"/>
          <w:sz w:val="26"/>
          <w:szCs w:val="26"/>
          <w:lang w:val="fr-FR"/>
          <w14:ligatures w14:val="standardContextual"/>
        </w:rPr>
        <w:t>Câu 14 :</w:t>
      </w:r>
    </w:p>
    <w:p w14:paraId="0D020428" w14:textId="77777777" w:rsidR="00834172" w:rsidRPr="004F0CB4" w:rsidRDefault="00834172" w:rsidP="00834172">
      <w:pPr>
        <w:spacing w:line="276" w:lineRule="auto"/>
        <w:jc w:val="both"/>
        <w:rPr>
          <w:rFonts w:eastAsia="Calibri"/>
          <w:bCs/>
          <w:color w:val="auto"/>
          <w:sz w:val="26"/>
          <w:szCs w:val="26"/>
          <w:lang w:val="fr-FR"/>
          <w14:ligatures w14:val="standardContextual"/>
        </w:rPr>
      </w:pPr>
      <w:r w:rsidRPr="004F0CB4">
        <w:rPr>
          <w:b/>
          <w:bCs/>
          <w:color w:val="auto"/>
          <w:sz w:val="26"/>
          <w:szCs w:val="26"/>
        </w:rPr>
        <w:t xml:space="preserve"> Người thứ nhất:</w:t>
      </w:r>
    </w:p>
    <w:p w14:paraId="21662CC1" w14:textId="77777777" w:rsidR="00834172" w:rsidRPr="004F0CB4" w:rsidRDefault="00834172">
      <w:pPr>
        <w:pStyle w:val="ListParagraph"/>
        <w:numPr>
          <w:ilvl w:val="0"/>
          <w:numId w:val="54"/>
        </w:numPr>
        <w:spacing w:after="0" w:line="276" w:lineRule="auto"/>
        <w:rPr>
          <w:rFonts w:ascii="Times New Roman" w:hAnsi="Times New Roman" w:cs="Times New Roman"/>
          <w:sz w:val="26"/>
          <w:szCs w:val="26"/>
          <w:lang w:val="fr-FR"/>
        </w:rPr>
      </w:pPr>
      <w:r w:rsidRPr="004F0CB4">
        <w:rPr>
          <w:rFonts w:ascii="Times New Roman" w:hAnsi="Times New Roman" w:cs="Times New Roman"/>
          <w:sz w:val="26"/>
          <w:szCs w:val="26"/>
          <w:lang w:val="fr-FR"/>
        </w:rPr>
        <w:t>Quãng đường đi được: s</w:t>
      </w:r>
      <w:r w:rsidRPr="004F0CB4">
        <w:rPr>
          <w:rFonts w:ascii="Times New Roman" w:hAnsi="Times New Roman" w:cs="Times New Roman"/>
          <w:sz w:val="26"/>
          <w:szCs w:val="26"/>
          <w:vertAlign w:val="subscript"/>
          <w:lang w:val="fr-FR"/>
        </w:rPr>
        <w:t>1</w:t>
      </w:r>
      <w:r w:rsidRPr="004F0CB4">
        <w:rPr>
          <w:rFonts w:ascii="Times New Roman" w:hAnsi="Times New Roman" w:cs="Times New Roman"/>
          <w:sz w:val="26"/>
          <w:szCs w:val="26"/>
          <w:lang w:val="fr-FR"/>
        </w:rPr>
        <w:t xml:space="preserve"> = AB + BC = 3 + 4 = 7 km</w:t>
      </w:r>
    </w:p>
    <w:p w14:paraId="67CFA0C2" w14:textId="77777777" w:rsidR="00834172" w:rsidRPr="004F0CB4" w:rsidRDefault="00834172">
      <w:pPr>
        <w:pStyle w:val="ListParagraph"/>
        <w:numPr>
          <w:ilvl w:val="0"/>
          <w:numId w:val="54"/>
        </w:numPr>
        <w:spacing w:after="0" w:line="276" w:lineRule="auto"/>
        <w:rPr>
          <w:rFonts w:ascii="Times New Roman" w:hAnsi="Times New Roman" w:cs="Times New Roman"/>
          <w:sz w:val="26"/>
          <w:szCs w:val="26"/>
          <w:lang w:val="fr-FR"/>
        </w:rPr>
      </w:pPr>
      <w:r w:rsidRPr="004F0CB4">
        <w:rPr>
          <w:rFonts w:ascii="Times New Roman" w:hAnsi="Times New Roman" w:cs="Times New Roman"/>
          <w:sz w:val="26"/>
          <w:szCs w:val="26"/>
          <w:lang w:val="fr-FR"/>
        </w:rPr>
        <w:t xml:space="preserve">Độ dịch chuyển: </w:t>
      </w:r>
      <w:r w:rsidRPr="004F0CB4">
        <w:rPr>
          <w:rFonts w:ascii="Times New Roman" w:hAnsi="Times New Roman" w:cs="Times New Roman"/>
          <w:position w:val="-12"/>
          <w:sz w:val="26"/>
          <w:szCs w:val="26"/>
        </w:rPr>
        <w:object w:dxaOrig="859" w:dyaOrig="400" w14:anchorId="63428392">
          <v:shape id="_x0000_i1045" type="#_x0000_t75" style="width:43.6pt;height:20.1pt" o:ole="">
            <v:imagedata r:id="rId198" o:title=""/>
          </v:shape>
          <o:OLEObject Type="Embed" ProgID="Equation.DSMT4" ShapeID="_x0000_i1045" DrawAspect="Content" ObjectID="_1783531255" r:id="rId199"/>
        </w:object>
      </w:r>
      <w:r w:rsidRPr="004F0CB4">
        <w:rPr>
          <w:rFonts w:ascii="Times New Roman" w:hAnsi="Times New Roman" w:cs="Times New Roman"/>
          <w:sz w:val="26"/>
          <w:szCs w:val="26"/>
          <w:lang w:val="fr-FR"/>
        </w:rPr>
        <w:t xml:space="preserve">. Độ lớn: </w:t>
      </w:r>
      <w:r w:rsidRPr="004F0CB4">
        <w:rPr>
          <w:rFonts w:ascii="Times New Roman" w:hAnsi="Times New Roman" w:cs="Times New Roman"/>
          <w:position w:val="-12"/>
          <w:sz w:val="26"/>
          <w:szCs w:val="26"/>
        </w:rPr>
        <w:object w:dxaOrig="4060" w:dyaOrig="440" w14:anchorId="09BE6A29">
          <v:shape id="_x0000_i1046" type="#_x0000_t75" style="width:203.1pt;height:22pt" o:ole="">
            <v:imagedata r:id="rId200" o:title=""/>
          </v:shape>
          <o:OLEObject Type="Embed" ProgID="Equation.DSMT4" ShapeID="_x0000_i1046" DrawAspect="Content" ObjectID="_1783531256" r:id="rId201"/>
        </w:object>
      </w:r>
      <w:r w:rsidRPr="004F0CB4">
        <w:rPr>
          <w:rFonts w:ascii="Times New Roman" w:hAnsi="Times New Roman" w:cs="Times New Roman"/>
          <w:sz w:val="26"/>
          <w:szCs w:val="26"/>
          <w:lang w:val="fr-FR"/>
        </w:rPr>
        <w:t>.</w:t>
      </w:r>
    </w:p>
    <w:p w14:paraId="2357189B" w14:textId="77777777" w:rsidR="00834172" w:rsidRPr="004F0CB4" w:rsidRDefault="00834172" w:rsidP="00834172">
      <w:pPr>
        <w:pStyle w:val="ListParagraph"/>
        <w:spacing w:after="0" w:line="276" w:lineRule="auto"/>
        <w:ind w:left="0"/>
        <w:rPr>
          <w:rFonts w:ascii="Times New Roman" w:hAnsi="Times New Roman" w:cs="Times New Roman"/>
          <w:sz w:val="26"/>
          <w:szCs w:val="26"/>
        </w:rPr>
      </w:pPr>
      <w:r w:rsidRPr="004F0CB4">
        <w:rPr>
          <w:rFonts w:ascii="Times New Roman" w:hAnsi="Times New Roman" w:cs="Times New Roman"/>
          <w:b/>
          <w:bCs/>
          <w:sz w:val="26"/>
          <w:szCs w:val="26"/>
        </w:rPr>
        <w:t>Người thứ hai:</w:t>
      </w:r>
    </w:p>
    <w:p w14:paraId="5F57BBE3" w14:textId="77777777" w:rsidR="00834172" w:rsidRPr="004F0CB4" w:rsidRDefault="00834172">
      <w:pPr>
        <w:pStyle w:val="ListParagraph"/>
        <w:numPr>
          <w:ilvl w:val="0"/>
          <w:numId w:val="54"/>
        </w:numPr>
        <w:spacing w:after="0" w:line="276" w:lineRule="auto"/>
        <w:rPr>
          <w:rFonts w:ascii="Times New Roman" w:hAnsi="Times New Roman" w:cs="Times New Roman"/>
          <w:sz w:val="26"/>
          <w:szCs w:val="26"/>
        </w:rPr>
      </w:pPr>
      <w:r w:rsidRPr="004F0CB4">
        <w:rPr>
          <w:rFonts w:ascii="Times New Roman" w:hAnsi="Times New Roman" w:cs="Times New Roman"/>
          <w:sz w:val="26"/>
          <w:szCs w:val="26"/>
        </w:rPr>
        <w:t xml:space="preserve">Quãng đường đi được: </w:t>
      </w:r>
      <w:r w:rsidRPr="004F0CB4">
        <w:rPr>
          <w:rFonts w:ascii="Times New Roman" w:hAnsi="Times New Roman" w:cs="Times New Roman"/>
          <w:position w:val="-12"/>
          <w:sz w:val="26"/>
          <w:szCs w:val="26"/>
        </w:rPr>
        <w:object w:dxaOrig="1500" w:dyaOrig="360" w14:anchorId="68FB4C82">
          <v:shape id="_x0000_i1047" type="#_x0000_t75" style="width:75.4pt;height:20.1pt" o:ole="">
            <v:imagedata r:id="rId202" o:title=""/>
          </v:shape>
          <o:OLEObject Type="Embed" ProgID="Equation.DSMT4" ShapeID="_x0000_i1047" DrawAspect="Content" ObjectID="_1783531257" r:id="rId203"/>
        </w:object>
      </w:r>
    </w:p>
    <w:p w14:paraId="43CFDB8A" w14:textId="77777777" w:rsidR="00834172" w:rsidRPr="004F0CB4" w:rsidRDefault="00834172">
      <w:pPr>
        <w:pStyle w:val="ListParagraph"/>
        <w:numPr>
          <w:ilvl w:val="0"/>
          <w:numId w:val="54"/>
        </w:numPr>
        <w:spacing w:after="0" w:line="276" w:lineRule="auto"/>
        <w:rPr>
          <w:rFonts w:ascii="Times New Roman" w:hAnsi="Times New Roman" w:cs="Times New Roman"/>
          <w:sz w:val="26"/>
          <w:szCs w:val="26"/>
        </w:rPr>
      </w:pPr>
      <w:r w:rsidRPr="004F0CB4">
        <w:rPr>
          <w:rFonts w:ascii="Times New Roman" w:hAnsi="Times New Roman" w:cs="Times New Roman"/>
          <w:sz w:val="26"/>
          <w:szCs w:val="26"/>
        </w:rPr>
        <w:t xml:space="preserve">Độ dịch chuyển: </w:t>
      </w:r>
      <w:r w:rsidRPr="004F0CB4">
        <w:rPr>
          <w:rFonts w:ascii="Times New Roman" w:hAnsi="Times New Roman" w:cs="Times New Roman"/>
          <w:position w:val="-12"/>
          <w:sz w:val="26"/>
          <w:szCs w:val="26"/>
        </w:rPr>
        <w:object w:dxaOrig="880" w:dyaOrig="400" w14:anchorId="0BB2F81D">
          <v:shape id="_x0000_i1048" type="#_x0000_t75" style="width:45.1pt;height:20.1pt" o:ole="">
            <v:imagedata r:id="rId204" o:title=""/>
          </v:shape>
          <o:OLEObject Type="Embed" ProgID="Equation.DSMT4" ShapeID="_x0000_i1048" DrawAspect="Content" ObjectID="_1783531258" r:id="rId205"/>
        </w:object>
      </w:r>
      <w:r w:rsidRPr="004F0CB4">
        <w:rPr>
          <w:rFonts w:ascii="Times New Roman" w:hAnsi="Times New Roman" w:cs="Times New Roman"/>
          <w:sz w:val="26"/>
          <w:szCs w:val="26"/>
        </w:rPr>
        <w:t>. Độ lớn: d</w:t>
      </w:r>
      <w:r w:rsidRPr="004F0CB4">
        <w:rPr>
          <w:rFonts w:ascii="Times New Roman" w:hAnsi="Times New Roman" w:cs="Times New Roman"/>
          <w:sz w:val="26"/>
          <w:szCs w:val="26"/>
          <w:vertAlign w:val="subscript"/>
        </w:rPr>
        <w:t>2</w:t>
      </w:r>
      <w:r w:rsidRPr="004F0CB4">
        <w:rPr>
          <w:rFonts w:ascii="Times New Roman" w:hAnsi="Times New Roman" w:cs="Times New Roman"/>
          <w:sz w:val="26"/>
          <w:szCs w:val="26"/>
        </w:rPr>
        <w:t>=AC= 5km</w:t>
      </w:r>
    </w:p>
    <w:p w14:paraId="18262270" w14:textId="0C9FFB7E" w:rsidR="00834172" w:rsidRPr="004F0CB4" w:rsidRDefault="00834172" w:rsidP="00834172">
      <w:pPr>
        <w:pStyle w:val="ListParagraph"/>
        <w:spacing w:after="0" w:line="276" w:lineRule="auto"/>
        <w:ind w:left="0"/>
        <w:rPr>
          <w:rFonts w:ascii="Times New Roman" w:eastAsiaTheme="minorEastAsia" w:hAnsi="Times New Roman" w:cs="Times New Roman"/>
          <w:sz w:val="26"/>
          <w:szCs w:val="26"/>
        </w:rPr>
      </w:pPr>
      <w:r w:rsidRPr="004F0CB4">
        <w:rPr>
          <w:rFonts w:ascii="Times New Roman" w:hAnsi="Times New Roman" w:cs="Times New Roman"/>
          <w:b/>
          <w:bCs/>
          <w:sz w:val="26"/>
          <w:szCs w:val="26"/>
        </w:rPr>
        <w:t>Câu 15:</w:t>
      </w:r>
      <w:r w:rsidRPr="004F0CB4">
        <w:rPr>
          <w:rFonts w:ascii="Times New Roman" w:hAnsi="Times New Roman" w:cs="Times New Roman"/>
          <w:sz w:val="26"/>
          <w:szCs w:val="26"/>
        </w:rPr>
        <w:t xml:space="preserve"> </w:t>
      </w:r>
      <m:oMath>
        <m:r>
          <m:rPr>
            <m:sty m:val="p"/>
          </m:rPr>
          <w:rPr>
            <w:rFonts w:ascii="Cambria Math" w:hAnsi="Cambria Math" w:cs="Times New Roman"/>
            <w:sz w:val="26"/>
            <w:szCs w:val="26"/>
          </w:rPr>
          <m:t>AB=</m:t>
        </m:r>
        <m:rad>
          <m:radPr>
            <m:degHide m:val="1"/>
            <m:ctrlPr>
              <w:rPr>
                <w:rFonts w:ascii="Cambria Math" w:hAnsi="Cambria Math" w:cs="Times New Roman"/>
                <w:sz w:val="26"/>
                <w:szCs w:val="26"/>
              </w:rPr>
            </m:ctrlPr>
          </m:radPr>
          <m:deg/>
          <m:e>
            <m:r>
              <m:rPr>
                <m:sty m:val="p"/>
              </m:rPr>
              <w:rPr>
                <w:rFonts w:ascii="Cambria Math" w:hAnsi="Cambria Math" w:cs="Times New Roman"/>
                <w:sz w:val="26"/>
                <w:szCs w:val="26"/>
              </w:rPr>
              <m:t>10</m:t>
            </m:r>
            <m:sSup>
              <m:sSupPr>
                <m:ctrlPr>
                  <w:rPr>
                    <w:rFonts w:ascii="Cambria Math" w:hAnsi="Cambria Math" w:cs="Times New Roman"/>
                    <w:sz w:val="26"/>
                    <w:szCs w:val="26"/>
                  </w:rPr>
                </m:ctrlPr>
              </m:sSupPr>
              <m:e>
                <m:r>
                  <m:rPr>
                    <m:sty m:val="p"/>
                  </m:rPr>
                  <w:rPr>
                    <w:rFonts w:ascii="Cambria Math" w:hAnsi="Cambria Math" w:cs="Times New Roman"/>
                    <w:sz w:val="26"/>
                    <w:szCs w:val="26"/>
                  </w:rPr>
                  <m:t>0</m:t>
                </m:r>
              </m:e>
              <m:sup>
                <m:r>
                  <m:rPr>
                    <m:sty m:val="p"/>
                  </m:rPr>
                  <w:rPr>
                    <w:rFonts w:ascii="Cambria Math" w:hAnsi="Cambria Math" w:cs="Times New Roman"/>
                    <w:sz w:val="26"/>
                    <w:szCs w:val="26"/>
                  </w:rPr>
                  <m:t>2</m:t>
                </m:r>
              </m:sup>
            </m:sSup>
            <m:r>
              <m:rPr>
                <m:sty m:val="p"/>
              </m:rPr>
              <w:rPr>
                <w:rFonts w:ascii="Cambria Math" w:hAnsi="Cambria Math" w:cs="Times New Roman"/>
                <w:sz w:val="26"/>
                <w:szCs w:val="26"/>
              </w:rPr>
              <m:t>-5</m:t>
            </m:r>
            <m:sSup>
              <m:sSupPr>
                <m:ctrlPr>
                  <w:rPr>
                    <w:rFonts w:ascii="Cambria Math" w:hAnsi="Cambria Math" w:cs="Times New Roman"/>
                    <w:sz w:val="26"/>
                    <w:szCs w:val="26"/>
                  </w:rPr>
                </m:ctrlPr>
              </m:sSupPr>
              <m:e>
                <m:r>
                  <m:rPr>
                    <m:sty m:val="p"/>
                  </m:rPr>
                  <w:rPr>
                    <w:rFonts w:ascii="Cambria Math" w:hAnsi="Cambria Math" w:cs="Times New Roman"/>
                    <w:sz w:val="26"/>
                    <w:szCs w:val="26"/>
                  </w:rPr>
                  <m:t>0</m:t>
                </m:r>
              </m:e>
              <m:sup>
                <m:r>
                  <m:rPr>
                    <m:sty m:val="p"/>
                  </m:rPr>
                  <w:rPr>
                    <w:rFonts w:ascii="Cambria Math" w:hAnsi="Cambria Math" w:cs="Times New Roman"/>
                    <w:sz w:val="26"/>
                    <w:szCs w:val="26"/>
                  </w:rPr>
                  <m:t>2</m:t>
                </m:r>
              </m:sup>
            </m:sSup>
          </m:e>
        </m:rad>
        <m:r>
          <m:rPr>
            <m:sty m:val="p"/>
          </m:rPr>
          <w:rPr>
            <w:rFonts w:ascii="Cambria Math" w:hAnsi="Cambria Math" w:cs="Times New Roman"/>
            <w:sz w:val="26"/>
            <w:szCs w:val="26"/>
          </w:rPr>
          <m:t>≈86,6m</m:t>
        </m:r>
      </m:oMath>
    </w:p>
    <w:p w14:paraId="0A03EC58" w14:textId="77777777" w:rsidR="00834172" w:rsidRPr="004F0CB4" w:rsidRDefault="00834172" w:rsidP="00834172">
      <w:pPr>
        <w:pStyle w:val="ListParagraph"/>
        <w:spacing w:after="0" w:line="276" w:lineRule="auto"/>
        <w:ind w:left="0"/>
        <w:rPr>
          <w:rFonts w:ascii="Times New Roman" w:hAnsi="Times New Roman" w:cs="Times New Roman"/>
          <w:sz w:val="26"/>
          <w:szCs w:val="26"/>
        </w:rPr>
      </w:pPr>
      <w:r w:rsidRPr="004F0CB4">
        <w:rPr>
          <w:rFonts w:ascii="Times New Roman" w:hAnsi="Times New Roman" w:cs="Times New Roman"/>
          <w:noProof/>
          <w:sz w:val="26"/>
          <w:szCs w:val="26"/>
        </w:rPr>
        <w:drawing>
          <wp:anchor distT="0" distB="0" distL="114300" distR="114300" simplePos="0" relativeHeight="251747328" behindDoc="0" locked="0" layoutInCell="1" allowOverlap="1" wp14:anchorId="57170458" wp14:editId="290E939D">
            <wp:simplePos x="0" y="0"/>
            <wp:positionH relativeFrom="column">
              <wp:posOffset>1626235</wp:posOffset>
            </wp:positionH>
            <wp:positionV relativeFrom="paragraph">
              <wp:posOffset>48260</wp:posOffset>
            </wp:positionV>
            <wp:extent cx="1036320" cy="1463040"/>
            <wp:effectExtent l="0" t="0" r="0" b="3810"/>
            <wp:wrapSquare wrapText="bothSides"/>
            <wp:docPr id="950781743" name="Hình ảnh 14"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81743" name="Hình ảnh 14" descr="50 hthy"/>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036320" cy="1463040"/>
                    </a:xfrm>
                    <a:prstGeom prst="rect">
                      <a:avLst/>
                    </a:prstGeom>
                    <a:noFill/>
                  </pic:spPr>
                </pic:pic>
              </a:graphicData>
            </a:graphic>
            <wp14:sizeRelH relativeFrom="margin">
              <wp14:pctWidth>0</wp14:pctWidth>
            </wp14:sizeRelH>
            <wp14:sizeRelV relativeFrom="margin">
              <wp14:pctHeight>0</wp14:pctHeight>
            </wp14:sizeRelV>
          </wp:anchor>
        </w:drawing>
      </w:r>
    </w:p>
    <w:p w14:paraId="538EB4A6" w14:textId="77777777" w:rsidR="00834172" w:rsidRPr="004F0CB4" w:rsidRDefault="00834172" w:rsidP="00834172">
      <w:pPr>
        <w:pStyle w:val="ListParagraph"/>
        <w:spacing w:after="0" w:line="276" w:lineRule="auto"/>
        <w:ind w:left="0"/>
        <w:rPr>
          <w:rFonts w:ascii="Times New Roman" w:hAnsi="Times New Roman" w:cs="Times New Roman"/>
          <w:sz w:val="26"/>
          <w:szCs w:val="26"/>
        </w:rPr>
      </w:pPr>
    </w:p>
    <w:p w14:paraId="24B5257D" w14:textId="77777777" w:rsidR="00834172" w:rsidRPr="004F0CB4" w:rsidRDefault="00834172" w:rsidP="00834172">
      <w:pPr>
        <w:pStyle w:val="ListParagraph"/>
        <w:spacing w:after="0" w:line="276" w:lineRule="auto"/>
        <w:ind w:left="0"/>
        <w:rPr>
          <w:rFonts w:ascii="Times New Roman" w:hAnsi="Times New Roman" w:cs="Times New Roman"/>
          <w:sz w:val="26"/>
          <w:szCs w:val="26"/>
        </w:rPr>
      </w:pPr>
    </w:p>
    <w:p w14:paraId="546BF670" w14:textId="77777777" w:rsidR="00834172" w:rsidRPr="004F0CB4" w:rsidRDefault="00834172" w:rsidP="00834172">
      <w:pPr>
        <w:pStyle w:val="ListParagraph"/>
        <w:spacing w:after="0" w:line="276" w:lineRule="auto"/>
        <w:ind w:left="0"/>
        <w:rPr>
          <w:rFonts w:ascii="Times New Roman" w:hAnsi="Times New Roman" w:cs="Times New Roman"/>
          <w:sz w:val="26"/>
          <w:szCs w:val="26"/>
        </w:rPr>
      </w:pPr>
    </w:p>
    <w:p w14:paraId="4CDA1236" w14:textId="77777777" w:rsidR="00834172" w:rsidRPr="004F0CB4" w:rsidRDefault="00834172" w:rsidP="00834172">
      <w:pPr>
        <w:pStyle w:val="ListParagraph"/>
        <w:spacing w:after="0" w:line="276" w:lineRule="auto"/>
        <w:ind w:left="0"/>
        <w:rPr>
          <w:rFonts w:ascii="Times New Roman" w:hAnsi="Times New Roman" w:cs="Times New Roman"/>
          <w:sz w:val="26"/>
          <w:szCs w:val="26"/>
        </w:rPr>
      </w:pPr>
    </w:p>
    <w:p w14:paraId="64F96E31" w14:textId="77777777" w:rsidR="00834172" w:rsidRPr="004F0CB4" w:rsidRDefault="00834172" w:rsidP="00834172">
      <w:pPr>
        <w:pStyle w:val="ListParagraph"/>
        <w:spacing w:after="0" w:line="276" w:lineRule="auto"/>
        <w:ind w:left="0"/>
        <w:rPr>
          <w:rFonts w:ascii="Times New Roman" w:hAnsi="Times New Roman" w:cs="Times New Roman"/>
          <w:sz w:val="26"/>
          <w:szCs w:val="26"/>
        </w:rPr>
      </w:pPr>
    </w:p>
    <w:p w14:paraId="50054011" w14:textId="77777777" w:rsidR="00834172" w:rsidRPr="004F0CB4" w:rsidRDefault="00834172" w:rsidP="00834172">
      <w:pPr>
        <w:pStyle w:val="ListParagraph"/>
        <w:spacing w:after="0" w:line="276" w:lineRule="auto"/>
        <w:ind w:left="0"/>
        <w:rPr>
          <w:rFonts w:ascii="Times New Roman" w:hAnsi="Times New Roman" w:cs="Times New Roman"/>
          <w:sz w:val="26"/>
          <w:szCs w:val="26"/>
        </w:rPr>
      </w:pPr>
    </w:p>
    <w:p w14:paraId="7477A616" w14:textId="77777777" w:rsidR="00834172" w:rsidRPr="004F0CB4" w:rsidRDefault="00834172" w:rsidP="00834172">
      <w:pPr>
        <w:pStyle w:val="ListParagraph"/>
        <w:spacing w:after="0" w:line="276" w:lineRule="auto"/>
        <w:ind w:left="0"/>
        <w:rPr>
          <w:rFonts w:ascii="Times New Roman" w:hAnsi="Times New Roman" w:cs="Times New Roman"/>
          <w:sz w:val="26"/>
          <w:szCs w:val="26"/>
        </w:rPr>
      </w:pPr>
    </w:p>
    <w:p w14:paraId="2D2B98FF" w14:textId="77777777" w:rsidR="00834172" w:rsidRPr="004F0CB4" w:rsidRDefault="00834172" w:rsidP="00834172">
      <w:pPr>
        <w:spacing w:line="276" w:lineRule="auto"/>
        <w:jc w:val="both"/>
        <w:rPr>
          <w:rFonts w:eastAsia="Calibri"/>
          <w:bCs/>
          <w:color w:val="auto"/>
          <w:sz w:val="26"/>
          <w:szCs w:val="26"/>
        </w:rPr>
      </w:pPr>
      <w:r w:rsidRPr="004F0CB4">
        <w:rPr>
          <w:b/>
          <w:bCs/>
          <w:color w:val="auto"/>
          <w:sz w:val="26"/>
          <w:szCs w:val="26"/>
        </w:rPr>
        <w:t>Câu 16:</w:t>
      </w:r>
      <w:r w:rsidRPr="004F0CB4">
        <w:rPr>
          <w:color w:val="auto"/>
          <w:sz w:val="26"/>
          <w:szCs w:val="26"/>
        </w:rPr>
        <w:t xml:space="preserve"> </w:t>
      </w:r>
      <w:r w:rsidRPr="004F0CB4">
        <w:rPr>
          <w:rFonts w:eastAsia="Calibri"/>
          <w:bCs/>
          <w:color w:val="auto"/>
          <w:sz w:val="26"/>
          <w:szCs w:val="26"/>
        </w:rPr>
        <w:t>d = AC = 500 m; s = AB + BC = 1000 + 500 = 1500 m.</w:t>
      </w:r>
    </w:p>
    <w:p w14:paraId="7C9943FA" w14:textId="77777777" w:rsidR="00834172" w:rsidRPr="004F0CB4" w:rsidRDefault="00834172" w:rsidP="00834172">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2F41BA3D" wp14:editId="07928597">
                <wp:extent cx="5445928" cy="340995"/>
                <wp:effectExtent l="0" t="0" r="2540" b="1905"/>
                <wp:docPr id="44051564"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839595257" name="Group 52"/>
                        <wpg:cNvGrpSpPr>
                          <a:grpSpLocks/>
                        </wpg:cNvGrpSpPr>
                        <wpg:grpSpPr bwMode="auto">
                          <a:xfrm>
                            <a:off x="95" y="0"/>
                            <a:ext cx="54470" cy="3433"/>
                            <a:chOff x="95" y="0"/>
                            <a:chExt cx="54469" cy="3433"/>
                          </a:xfrm>
                        </wpg:grpSpPr>
                        <wpg:grpSp>
                          <wpg:cNvPr id="200219946" name="Group 53"/>
                          <wpg:cNvGrpSpPr>
                            <a:grpSpLocks/>
                          </wpg:cNvGrpSpPr>
                          <wpg:grpSpPr bwMode="auto">
                            <a:xfrm>
                              <a:off x="95" y="0"/>
                              <a:ext cx="54469" cy="3225"/>
                              <a:chOff x="92" y="0"/>
                              <a:chExt cx="52607" cy="3227"/>
                            </a:xfrm>
                          </wpg:grpSpPr>
                          <wps:wsp>
                            <wps:cNvPr id="611240654"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859597"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90270247"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710860554"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30D1AB" w14:textId="77777777" w:rsidR="00834172" w:rsidRPr="009111E4" w:rsidRDefault="00834172" w:rsidP="0083417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2E83BF5" w14:textId="77777777" w:rsidR="00834172" w:rsidRPr="009111E4" w:rsidRDefault="00834172" w:rsidP="00834172">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717854725"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50C747" w14:textId="77777777" w:rsidR="00834172" w:rsidRPr="009111E4" w:rsidRDefault="00834172" w:rsidP="0083417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2F41BA3D" id="_x0000_s1329"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">
                <v:group id="Group 52" o:spid="_x0000_s1330"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">
                  <v:group id="Group 53" o:spid="_x0000_s1331"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">
                    <v:shape id="Flowchart: Alternate Process 54" o:spid="_x0000_s1332"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" fillcolor="#98c1d9" stroked="f" strokeweight="1pt">
                      <v:fill opacity="52428f"/>
                    </v:shape>
                    <v:shape id="Hexagon 55" o:spid="_x0000_s133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" adj="4292" fillcolor="#f60" stroked="f" strokeweight="1pt"/>
                    <v:shape id="Hexagon 56" o:spid="_x0000_s133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" adj="4292" fillcolor="#3d5a80" stroked="f" strokeweight="1pt"/>
                  </v:group>
                  <v:shape id="WordArt 192" o:spid="_x0000_s1335"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" filled="f" stroked="f">
                    <v:stroke joinstyle="round"/>
                    <o:lock v:ext="edit" shapetype="t"/>
                    <v:textbox>
                      <w:txbxContent>
                        <w:p w14:paraId="0330D1AB" w14:textId="77777777" w:rsidR="00834172" w:rsidRPr="009111E4" w:rsidRDefault="00834172" w:rsidP="0083417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2E83BF5" w14:textId="77777777" w:rsidR="00834172" w:rsidRPr="009111E4" w:rsidRDefault="00834172" w:rsidP="00834172">
                          <w:pPr>
                            <w:pStyle w:val="NormalWeb"/>
                            <w:ind w:firstLine="0"/>
                            <w:jc w:val="left"/>
                            <w:rPr>
                              <w:b/>
                              <w:color w:val="FFFFFF" w:themeColor="background1"/>
                              <w:sz w:val="32"/>
                              <w:szCs w:val="32"/>
                            </w:rPr>
                          </w:pPr>
                        </w:p>
                      </w:txbxContent>
                    </v:textbox>
                  </v:shape>
                </v:group>
                <v:shape id="WordArt 192" o:spid="_x0000_s1336"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" filled="f" stroked="f">
                  <v:stroke joinstyle="round"/>
                  <o:lock v:ext="edit" shapetype="t"/>
                  <v:textbox>
                    <w:txbxContent>
                      <w:p w14:paraId="2250C747" w14:textId="77777777" w:rsidR="00834172" w:rsidRPr="009111E4" w:rsidRDefault="00834172" w:rsidP="0083417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1ED1C9C1" w14:textId="77777777" w:rsidR="00834172" w:rsidRPr="004F0CB4" w:rsidRDefault="00834172" w:rsidP="00834172">
      <w:pPr>
        <w:spacing w:line="276" w:lineRule="auto"/>
        <w:jc w:val="center"/>
        <w:rPr>
          <w:rFonts w:eastAsia="Calibri"/>
          <w:bCs/>
          <w:i/>
          <w:iCs/>
          <w:color w:val="auto"/>
          <w:sz w:val="26"/>
          <w:szCs w:val="26"/>
          <w:lang w:val="fr-FR"/>
          <w14:ligatures w14:val="standardContextual"/>
        </w:rPr>
      </w:pPr>
      <w:r w:rsidRPr="004F0CB4">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7135B55F" w14:textId="77777777" w:rsidR="00834172" w:rsidRPr="004F0CB4" w:rsidRDefault="00834172" w:rsidP="00834172">
      <w:pPr>
        <w:spacing w:line="276" w:lineRule="auto"/>
        <w:ind w:firstLine="284"/>
        <w:rPr>
          <w:i/>
          <w:iCs/>
          <w:color w:val="auto"/>
          <w:sz w:val="26"/>
          <w:szCs w:val="26"/>
          <w:lang w:val="fr-FR"/>
        </w:rPr>
      </w:pPr>
      <w:r w:rsidRPr="004F0CB4">
        <w:rPr>
          <w:i/>
          <w:iCs/>
          <w:color w:val="auto"/>
          <w:sz w:val="26"/>
          <w:szCs w:val="26"/>
          <w:lang w:val="fr-FR"/>
        </w:rPr>
        <w:t>Điểm tối đa của 01 câu hỏi là 1 điểm.</w:t>
      </w:r>
    </w:p>
    <w:p w14:paraId="347BE98F" w14:textId="77777777" w:rsidR="00834172" w:rsidRPr="004F0CB4" w:rsidRDefault="00834172" w:rsidP="00834172">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4F0CB4">
        <w:rPr>
          <w:i/>
          <w:iCs/>
          <w:color w:val="auto"/>
          <w:sz w:val="26"/>
          <w:szCs w:val="26"/>
          <w:lang w:val="fr-FR"/>
        </w:rPr>
        <w:t xml:space="preserve"> điểm.</w:t>
      </w:r>
    </w:p>
    <w:p w14:paraId="10BBEA18" w14:textId="77777777" w:rsidR="00834172" w:rsidRPr="004F0CB4" w:rsidRDefault="00834172" w:rsidP="00834172">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4F0CB4">
        <w:rPr>
          <w:i/>
          <w:iCs/>
          <w:color w:val="auto"/>
          <w:sz w:val="26"/>
          <w:szCs w:val="26"/>
          <w:lang w:val="fr-FR"/>
        </w:rPr>
        <w:t xml:space="preserve"> điểm.</w:t>
      </w:r>
    </w:p>
    <w:p w14:paraId="141057B7" w14:textId="77777777" w:rsidR="00834172" w:rsidRPr="004F0CB4" w:rsidRDefault="00834172" w:rsidP="00834172">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4F0CB4">
        <w:rPr>
          <w:i/>
          <w:iCs/>
          <w:color w:val="auto"/>
          <w:sz w:val="26"/>
          <w:szCs w:val="26"/>
          <w:lang w:val="fr-FR"/>
        </w:rPr>
        <w:t xml:space="preserve"> điểm.</w:t>
      </w:r>
    </w:p>
    <w:p w14:paraId="5201B569" w14:textId="77777777" w:rsidR="00834172" w:rsidRPr="004F0CB4" w:rsidRDefault="00834172" w:rsidP="00834172">
      <w:pPr>
        <w:tabs>
          <w:tab w:val="left" w:pos="720"/>
        </w:tabs>
        <w:spacing w:line="276" w:lineRule="auto"/>
        <w:ind w:left="720" w:hanging="153"/>
        <w:rPr>
          <w:i/>
          <w:iCs/>
          <w:color w:val="auto"/>
          <w:sz w:val="26"/>
          <w:szCs w:val="26"/>
          <w:lang w:val="fr-FR"/>
        </w:rPr>
      </w:pPr>
      <w:r w:rsidRPr="004F0CB4">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953"/>
        <w:gridCol w:w="1333"/>
        <w:gridCol w:w="1997"/>
        <w:gridCol w:w="1202"/>
        <w:gridCol w:w="1526"/>
        <w:gridCol w:w="1777"/>
      </w:tblGrid>
      <w:tr w:rsidR="004F0CB4" w:rsidRPr="004F0CB4" w14:paraId="21BE2232" w14:textId="77777777" w:rsidTr="00592AB2">
        <w:trPr>
          <w:trHeight w:hRule="exact" w:val="525"/>
          <w:jc w:val="center"/>
        </w:trPr>
        <w:tc>
          <w:tcPr>
            <w:tcW w:w="953" w:type="dxa"/>
            <w:tcBorders>
              <w:top w:val="single" w:sz="4" w:space="0" w:color="auto"/>
              <w:left w:val="single" w:sz="4" w:space="0" w:color="auto"/>
            </w:tcBorders>
            <w:shd w:val="clear" w:color="auto" w:fill="FFFFFF"/>
            <w:vAlign w:val="center"/>
          </w:tcPr>
          <w:p w14:paraId="2699643F"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Câu</w:t>
            </w:r>
          </w:p>
        </w:tc>
        <w:tc>
          <w:tcPr>
            <w:tcW w:w="1333" w:type="dxa"/>
            <w:tcBorders>
              <w:top w:val="single" w:sz="4" w:space="0" w:color="auto"/>
              <w:left w:val="single" w:sz="4" w:space="0" w:color="auto"/>
            </w:tcBorders>
            <w:shd w:val="clear" w:color="auto" w:fill="FFFFFF"/>
            <w:vAlign w:val="center"/>
          </w:tcPr>
          <w:p w14:paraId="65A79C53"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Lệnh hỏi</w:t>
            </w:r>
          </w:p>
        </w:tc>
        <w:tc>
          <w:tcPr>
            <w:tcW w:w="1997" w:type="dxa"/>
            <w:tcBorders>
              <w:top w:val="single" w:sz="4" w:space="0" w:color="auto"/>
              <w:left w:val="single" w:sz="4" w:space="0" w:color="auto"/>
            </w:tcBorders>
            <w:shd w:val="clear" w:color="auto" w:fill="FFFFFF"/>
            <w:vAlign w:val="center"/>
          </w:tcPr>
          <w:p w14:paraId="6A251B61"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Đáp án</w:t>
            </w:r>
            <w:r w:rsidRPr="004F0CB4">
              <w:rPr>
                <w:b/>
                <w:bCs/>
                <w:color w:val="auto"/>
                <w:sz w:val="26"/>
                <w:szCs w:val="26"/>
                <w:lang w:eastAsia="vi-VN" w:bidi="vi-VN"/>
              </w:rPr>
              <w:t xml:space="preserve"> </w:t>
            </w:r>
            <w:r w:rsidRPr="004F0CB4">
              <w:rPr>
                <w:b/>
                <w:bCs/>
                <w:color w:val="auto"/>
                <w:sz w:val="26"/>
                <w:szCs w:val="26"/>
                <w:lang w:val="vi-VN" w:eastAsia="vi-VN" w:bidi="vi-VN"/>
              </w:rPr>
              <w:t>(Đ/S)</w:t>
            </w:r>
          </w:p>
        </w:tc>
        <w:tc>
          <w:tcPr>
            <w:tcW w:w="1202" w:type="dxa"/>
            <w:tcBorders>
              <w:top w:val="single" w:sz="4" w:space="0" w:color="auto"/>
              <w:left w:val="single" w:sz="4" w:space="0" w:color="auto"/>
            </w:tcBorders>
            <w:shd w:val="clear" w:color="auto" w:fill="FFFFFF"/>
            <w:vAlign w:val="center"/>
          </w:tcPr>
          <w:p w14:paraId="2C98426A"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Câu</w:t>
            </w:r>
          </w:p>
        </w:tc>
        <w:tc>
          <w:tcPr>
            <w:tcW w:w="1526" w:type="dxa"/>
            <w:tcBorders>
              <w:top w:val="single" w:sz="4" w:space="0" w:color="auto"/>
              <w:left w:val="single" w:sz="4" w:space="0" w:color="auto"/>
            </w:tcBorders>
            <w:shd w:val="clear" w:color="auto" w:fill="FFFFFF"/>
            <w:vAlign w:val="center"/>
          </w:tcPr>
          <w:p w14:paraId="68389EBE"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Lệnh hỏi</w:t>
            </w:r>
          </w:p>
        </w:tc>
        <w:tc>
          <w:tcPr>
            <w:tcW w:w="1777" w:type="dxa"/>
            <w:tcBorders>
              <w:top w:val="single" w:sz="4" w:space="0" w:color="auto"/>
              <w:left w:val="single" w:sz="4" w:space="0" w:color="auto"/>
              <w:right w:val="single" w:sz="4" w:space="0" w:color="auto"/>
            </w:tcBorders>
            <w:shd w:val="clear" w:color="auto" w:fill="FFFFFF"/>
            <w:vAlign w:val="center"/>
          </w:tcPr>
          <w:p w14:paraId="5F2ECEBD"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Đáp án</w:t>
            </w:r>
            <w:r w:rsidRPr="004F0CB4">
              <w:rPr>
                <w:b/>
                <w:bCs/>
                <w:color w:val="auto"/>
                <w:sz w:val="26"/>
                <w:szCs w:val="26"/>
                <w:lang w:eastAsia="vi-VN" w:bidi="vi-VN"/>
              </w:rPr>
              <w:t xml:space="preserve"> </w:t>
            </w:r>
            <w:r w:rsidRPr="004F0CB4">
              <w:rPr>
                <w:b/>
                <w:bCs/>
                <w:color w:val="auto"/>
                <w:sz w:val="26"/>
                <w:szCs w:val="26"/>
                <w:lang w:val="vi-VN" w:eastAsia="vi-VN" w:bidi="vi-VN"/>
              </w:rPr>
              <w:t>(Đ/S)</w:t>
            </w:r>
          </w:p>
        </w:tc>
      </w:tr>
      <w:tr w:rsidR="004F0CB4" w:rsidRPr="004F0CB4" w14:paraId="64BF704F" w14:textId="77777777" w:rsidTr="00592AB2">
        <w:trPr>
          <w:trHeight w:hRule="exact" w:val="344"/>
          <w:jc w:val="center"/>
        </w:trPr>
        <w:tc>
          <w:tcPr>
            <w:tcW w:w="953" w:type="dxa"/>
            <w:vMerge w:val="restart"/>
            <w:tcBorders>
              <w:top w:val="single" w:sz="4" w:space="0" w:color="auto"/>
              <w:left w:val="single" w:sz="4" w:space="0" w:color="auto"/>
            </w:tcBorders>
            <w:shd w:val="clear" w:color="auto" w:fill="FFFFFF"/>
            <w:vAlign w:val="center"/>
          </w:tcPr>
          <w:p w14:paraId="1632A378"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1</w:t>
            </w:r>
          </w:p>
        </w:tc>
        <w:tc>
          <w:tcPr>
            <w:tcW w:w="1333" w:type="dxa"/>
            <w:tcBorders>
              <w:top w:val="single" w:sz="4" w:space="0" w:color="auto"/>
              <w:left w:val="single" w:sz="4" w:space="0" w:color="auto"/>
            </w:tcBorders>
            <w:shd w:val="clear" w:color="auto" w:fill="FFFFFF"/>
            <w:vAlign w:val="center"/>
          </w:tcPr>
          <w:p w14:paraId="2FB5FB20"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997" w:type="dxa"/>
            <w:tcBorders>
              <w:top w:val="single" w:sz="4" w:space="0" w:color="auto"/>
              <w:left w:val="single" w:sz="4" w:space="0" w:color="auto"/>
            </w:tcBorders>
            <w:shd w:val="clear" w:color="auto" w:fill="FFFFFF"/>
            <w:vAlign w:val="center"/>
          </w:tcPr>
          <w:p w14:paraId="736FCDDE"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S</w:t>
            </w:r>
          </w:p>
        </w:tc>
        <w:tc>
          <w:tcPr>
            <w:tcW w:w="1202" w:type="dxa"/>
            <w:vMerge w:val="restart"/>
            <w:tcBorders>
              <w:top w:val="single" w:sz="4" w:space="0" w:color="auto"/>
              <w:left w:val="single" w:sz="4" w:space="0" w:color="auto"/>
            </w:tcBorders>
            <w:shd w:val="clear" w:color="auto" w:fill="FFFFFF"/>
            <w:vAlign w:val="center"/>
          </w:tcPr>
          <w:p w14:paraId="2339B649"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3</w:t>
            </w:r>
          </w:p>
        </w:tc>
        <w:tc>
          <w:tcPr>
            <w:tcW w:w="1526" w:type="dxa"/>
            <w:tcBorders>
              <w:top w:val="single" w:sz="4" w:space="0" w:color="auto"/>
              <w:left w:val="single" w:sz="4" w:space="0" w:color="auto"/>
            </w:tcBorders>
            <w:shd w:val="clear" w:color="auto" w:fill="FFFFFF"/>
            <w:vAlign w:val="center"/>
          </w:tcPr>
          <w:p w14:paraId="7812D313"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777" w:type="dxa"/>
            <w:tcBorders>
              <w:top w:val="single" w:sz="4" w:space="0" w:color="auto"/>
              <w:left w:val="single" w:sz="4" w:space="0" w:color="auto"/>
              <w:right w:val="single" w:sz="4" w:space="0" w:color="auto"/>
            </w:tcBorders>
            <w:shd w:val="clear" w:color="auto" w:fill="FFFFFF"/>
            <w:vAlign w:val="center"/>
          </w:tcPr>
          <w:p w14:paraId="053887D4"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r w:rsidR="004F0CB4" w:rsidRPr="004F0CB4" w14:paraId="148CEC6E" w14:textId="77777777" w:rsidTr="00592AB2">
        <w:trPr>
          <w:trHeight w:hRule="exact" w:val="338"/>
          <w:jc w:val="center"/>
        </w:trPr>
        <w:tc>
          <w:tcPr>
            <w:tcW w:w="953" w:type="dxa"/>
            <w:vMerge/>
            <w:tcBorders>
              <w:left w:val="single" w:sz="4" w:space="0" w:color="auto"/>
            </w:tcBorders>
            <w:shd w:val="clear" w:color="auto" w:fill="FFFFFF"/>
            <w:vAlign w:val="center"/>
          </w:tcPr>
          <w:p w14:paraId="1F446B8E"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333" w:type="dxa"/>
            <w:tcBorders>
              <w:top w:val="single" w:sz="4" w:space="0" w:color="auto"/>
              <w:left w:val="single" w:sz="4" w:space="0" w:color="auto"/>
            </w:tcBorders>
            <w:shd w:val="clear" w:color="auto" w:fill="FFFFFF"/>
            <w:vAlign w:val="center"/>
          </w:tcPr>
          <w:p w14:paraId="1EDEECCC"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997" w:type="dxa"/>
            <w:tcBorders>
              <w:top w:val="single" w:sz="4" w:space="0" w:color="auto"/>
              <w:left w:val="single" w:sz="4" w:space="0" w:color="auto"/>
            </w:tcBorders>
            <w:shd w:val="clear" w:color="auto" w:fill="FFFFFF"/>
            <w:vAlign w:val="center"/>
          </w:tcPr>
          <w:p w14:paraId="692F0927"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S</w:t>
            </w:r>
          </w:p>
        </w:tc>
        <w:tc>
          <w:tcPr>
            <w:tcW w:w="1202" w:type="dxa"/>
            <w:vMerge/>
            <w:tcBorders>
              <w:left w:val="single" w:sz="4" w:space="0" w:color="auto"/>
            </w:tcBorders>
            <w:shd w:val="clear" w:color="auto" w:fill="FFFFFF"/>
            <w:vAlign w:val="center"/>
          </w:tcPr>
          <w:p w14:paraId="4C7EFC1A"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526" w:type="dxa"/>
            <w:tcBorders>
              <w:top w:val="single" w:sz="4" w:space="0" w:color="auto"/>
              <w:left w:val="single" w:sz="4" w:space="0" w:color="auto"/>
            </w:tcBorders>
            <w:shd w:val="clear" w:color="auto" w:fill="FFFFFF"/>
            <w:vAlign w:val="center"/>
          </w:tcPr>
          <w:p w14:paraId="3E9A509B"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777" w:type="dxa"/>
            <w:tcBorders>
              <w:top w:val="single" w:sz="4" w:space="0" w:color="auto"/>
              <w:left w:val="single" w:sz="4" w:space="0" w:color="auto"/>
              <w:right w:val="single" w:sz="4" w:space="0" w:color="auto"/>
            </w:tcBorders>
            <w:shd w:val="clear" w:color="auto" w:fill="FFFFFF"/>
            <w:vAlign w:val="center"/>
          </w:tcPr>
          <w:p w14:paraId="41131802"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S</w:t>
            </w:r>
          </w:p>
        </w:tc>
      </w:tr>
      <w:tr w:rsidR="004F0CB4" w:rsidRPr="004F0CB4" w14:paraId="4F42D3D0" w14:textId="77777777" w:rsidTr="00592AB2">
        <w:trPr>
          <w:trHeight w:hRule="exact" w:val="338"/>
          <w:jc w:val="center"/>
        </w:trPr>
        <w:tc>
          <w:tcPr>
            <w:tcW w:w="953" w:type="dxa"/>
            <w:vMerge/>
            <w:tcBorders>
              <w:left w:val="single" w:sz="4" w:space="0" w:color="auto"/>
            </w:tcBorders>
            <w:shd w:val="clear" w:color="auto" w:fill="FFFFFF"/>
            <w:vAlign w:val="center"/>
          </w:tcPr>
          <w:p w14:paraId="7D56FA6B"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333" w:type="dxa"/>
            <w:tcBorders>
              <w:top w:val="single" w:sz="4" w:space="0" w:color="auto"/>
              <w:left w:val="single" w:sz="4" w:space="0" w:color="auto"/>
            </w:tcBorders>
            <w:shd w:val="clear" w:color="auto" w:fill="FFFFFF"/>
            <w:vAlign w:val="center"/>
          </w:tcPr>
          <w:p w14:paraId="0CD1DF7F"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eastAsia="vi-VN" w:bidi="vi-VN"/>
              </w:rPr>
              <w:t>c</w:t>
            </w:r>
            <w:r w:rsidRPr="004F0CB4">
              <w:rPr>
                <w:color w:val="auto"/>
                <w:sz w:val="26"/>
                <w:szCs w:val="26"/>
                <w:lang w:val="vi-VN" w:eastAsia="vi-VN" w:bidi="vi-VN"/>
              </w:rPr>
              <w:t>)</w:t>
            </w:r>
          </w:p>
        </w:tc>
        <w:tc>
          <w:tcPr>
            <w:tcW w:w="1997" w:type="dxa"/>
            <w:tcBorders>
              <w:top w:val="single" w:sz="4" w:space="0" w:color="auto"/>
              <w:left w:val="single" w:sz="4" w:space="0" w:color="auto"/>
            </w:tcBorders>
            <w:shd w:val="clear" w:color="auto" w:fill="FFFFFF"/>
            <w:vAlign w:val="center"/>
          </w:tcPr>
          <w:p w14:paraId="6A77D217"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202" w:type="dxa"/>
            <w:vMerge/>
            <w:tcBorders>
              <w:left w:val="single" w:sz="4" w:space="0" w:color="auto"/>
            </w:tcBorders>
            <w:shd w:val="clear" w:color="auto" w:fill="FFFFFF"/>
            <w:vAlign w:val="center"/>
          </w:tcPr>
          <w:p w14:paraId="11C3BD16"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526" w:type="dxa"/>
            <w:tcBorders>
              <w:top w:val="single" w:sz="4" w:space="0" w:color="auto"/>
              <w:left w:val="single" w:sz="4" w:space="0" w:color="auto"/>
            </w:tcBorders>
            <w:shd w:val="clear" w:color="auto" w:fill="FFFFFF"/>
            <w:vAlign w:val="center"/>
          </w:tcPr>
          <w:p w14:paraId="1D39AAB8"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c)</w:t>
            </w:r>
          </w:p>
        </w:tc>
        <w:tc>
          <w:tcPr>
            <w:tcW w:w="1777" w:type="dxa"/>
            <w:tcBorders>
              <w:top w:val="single" w:sz="4" w:space="0" w:color="auto"/>
              <w:left w:val="single" w:sz="4" w:space="0" w:color="auto"/>
              <w:right w:val="single" w:sz="4" w:space="0" w:color="auto"/>
            </w:tcBorders>
            <w:shd w:val="clear" w:color="auto" w:fill="FFFFFF"/>
            <w:vAlign w:val="center"/>
          </w:tcPr>
          <w:p w14:paraId="48571163"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S</w:t>
            </w:r>
          </w:p>
        </w:tc>
      </w:tr>
      <w:tr w:rsidR="004F0CB4" w:rsidRPr="004F0CB4" w14:paraId="1A4EF6AD" w14:textId="77777777" w:rsidTr="00592AB2">
        <w:trPr>
          <w:trHeight w:hRule="exact" w:val="326"/>
          <w:jc w:val="center"/>
        </w:trPr>
        <w:tc>
          <w:tcPr>
            <w:tcW w:w="953" w:type="dxa"/>
            <w:vMerge/>
            <w:tcBorders>
              <w:left w:val="single" w:sz="4" w:space="0" w:color="auto"/>
            </w:tcBorders>
            <w:shd w:val="clear" w:color="auto" w:fill="FFFFFF"/>
            <w:vAlign w:val="center"/>
          </w:tcPr>
          <w:p w14:paraId="51C4AC07"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333" w:type="dxa"/>
            <w:tcBorders>
              <w:top w:val="single" w:sz="4" w:space="0" w:color="auto"/>
              <w:left w:val="single" w:sz="4" w:space="0" w:color="auto"/>
            </w:tcBorders>
            <w:shd w:val="clear" w:color="auto" w:fill="FFFFFF"/>
            <w:vAlign w:val="center"/>
          </w:tcPr>
          <w:p w14:paraId="01085DBE"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997" w:type="dxa"/>
            <w:tcBorders>
              <w:top w:val="single" w:sz="4" w:space="0" w:color="auto"/>
              <w:left w:val="single" w:sz="4" w:space="0" w:color="auto"/>
            </w:tcBorders>
            <w:shd w:val="clear" w:color="auto" w:fill="FFFFFF"/>
            <w:vAlign w:val="center"/>
          </w:tcPr>
          <w:p w14:paraId="3900E34B"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202" w:type="dxa"/>
            <w:vMerge/>
            <w:tcBorders>
              <w:left w:val="single" w:sz="4" w:space="0" w:color="auto"/>
            </w:tcBorders>
            <w:shd w:val="clear" w:color="auto" w:fill="FFFFFF"/>
            <w:vAlign w:val="center"/>
          </w:tcPr>
          <w:p w14:paraId="721C8099"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526" w:type="dxa"/>
            <w:tcBorders>
              <w:top w:val="single" w:sz="4" w:space="0" w:color="auto"/>
              <w:left w:val="single" w:sz="4" w:space="0" w:color="auto"/>
            </w:tcBorders>
            <w:shd w:val="clear" w:color="auto" w:fill="FFFFFF"/>
            <w:vAlign w:val="center"/>
          </w:tcPr>
          <w:p w14:paraId="4A7E5668"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777" w:type="dxa"/>
            <w:tcBorders>
              <w:top w:val="single" w:sz="4" w:space="0" w:color="auto"/>
              <w:left w:val="single" w:sz="4" w:space="0" w:color="auto"/>
              <w:right w:val="single" w:sz="4" w:space="0" w:color="auto"/>
            </w:tcBorders>
            <w:shd w:val="clear" w:color="auto" w:fill="FFFFFF"/>
            <w:vAlign w:val="center"/>
          </w:tcPr>
          <w:p w14:paraId="6BC5B21D"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r w:rsidR="004F0CB4" w:rsidRPr="004F0CB4" w14:paraId="49117999" w14:textId="77777777" w:rsidTr="00592AB2">
        <w:trPr>
          <w:trHeight w:hRule="exact" w:val="351"/>
          <w:jc w:val="center"/>
        </w:trPr>
        <w:tc>
          <w:tcPr>
            <w:tcW w:w="953" w:type="dxa"/>
            <w:vMerge w:val="restart"/>
            <w:tcBorders>
              <w:top w:val="single" w:sz="4" w:space="0" w:color="auto"/>
              <w:left w:val="single" w:sz="4" w:space="0" w:color="auto"/>
            </w:tcBorders>
            <w:shd w:val="clear" w:color="auto" w:fill="FFFFFF"/>
            <w:vAlign w:val="center"/>
          </w:tcPr>
          <w:p w14:paraId="625A134D"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2</w:t>
            </w:r>
          </w:p>
        </w:tc>
        <w:tc>
          <w:tcPr>
            <w:tcW w:w="1333" w:type="dxa"/>
            <w:tcBorders>
              <w:top w:val="single" w:sz="4" w:space="0" w:color="auto"/>
              <w:left w:val="single" w:sz="4" w:space="0" w:color="auto"/>
            </w:tcBorders>
            <w:shd w:val="clear" w:color="auto" w:fill="FFFFFF"/>
            <w:vAlign w:val="center"/>
          </w:tcPr>
          <w:p w14:paraId="34A3639D"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997" w:type="dxa"/>
            <w:tcBorders>
              <w:top w:val="single" w:sz="4" w:space="0" w:color="auto"/>
              <w:left w:val="single" w:sz="4" w:space="0" w:color="auto"/>
            </w:tcBorders>
            <w:shd w:val="clear" w:color="auto" w:fill="FFFFFF"/>
            <w:vAlign w:val="center"/>
          </w:tcPr>
          <w:p w14:paraId="7B31546D"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202" w:type="dxa"/>
            <w:vMerge w:val="restart"/>
            <w:tcBorders>
              <w:top w:val="single" w:sz="4" w:space="0" w:color="auto"/>
              <w:left w:val="single" w:sz="4" w:space="0" w:color="auto"/>
            </w:tcBorders>
            <w:shd w:val="clear" w:color="auto" w:fill="FFFFFF"/>
            <w:vAlign w:val="center"/>
          </w:tcPr>
          <w:p w14:paraId="2E80C3FF"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4</w:t>
            </w:r>
          </w:p>
        </w:tc>
        <w:tc>
          <w:tcPr>
            <w:tcW w:w="1526" w:type="dxa"/>
            <w:tcBorders>
              <w:top w:val="single" w:sz="4" w:space="0" w:color="auto"/>
              <w:left w:val="single" w:sz="4" w:space="0" w:color="auto"/>
            </w:tcBorders>
            <w:shd w:val="clear" w:color="auto" w:fill="FFFFFF"/>
            <w:vAlign w:val="center"/>
          </w:tcPr>
          <w:p w14:paraId="1CEBE4C8"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777" w:type="dxa"/>
            <w:tcBorders>
              <w:top w:val="single" w:sz="4" w:space="0" w:color="auto"/>
              <w:left w:val="single" w:sz="4" w:space="0" w:color="auto"/>
              <w:right w:val="single" w:sz="4" w:space="0" w:color="auto"/>
            </w:tcBorders>
            <w:shd w:val="clear" w:color="auto" w:fill="FFFFFF"/>
            <w:vAlign w:val="center"/>
          </w:tcPr>
          <w:p w14:paraId="20B489A6"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r w:rsidR="004F0CB4" w:rsidRPr="004F0CB4" w14:paraId="0F06826E" w14:textId="77777777" w:rsidTr="00592AB2">
        <w:trPr>
          <w:trHeight w:hRule="exact" w:val="338"/>
          <w:jc w:val="center"/>
        </w:trPr>
        <w:tc>
          <w:tcPr>
            <w:tcW w:w="953" w:type="dxa"/>
            <w:vMerge/>
            <w:tcBorders>
              <w:left w:val="single" w:sz="4" w:space="0" w:color="auto"/>
            </w:tcBorders>
            <w:shd w:val="clear" w:color="auto" w:fill="FFFFFF"/>
            <w:vAlign w:val="center"/>
          </w:tcPr>
          <w:p w14:paraId="3E72C9AF"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333" w:type="dxa"/>
            <w:tcBorders>
              <w:top w:val="single" w:sz="4" w:space="0" w:color="auto"/>
              <w:left w:val="single" w:sz="4" w:space="0" w:color="auto"/>
            </w:tcBorders>
            <w:shd w:val="clear" w:color="auto" w:fill="FFFFFF"/>
            <w:vAlign w:val="center"/>
          </w:tcPr>
          <w:p w14:paraId="54B01604"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997" w:type="dxa"/>
            <w:tcBorders>
              <w:top w:val="single" w:sz="4" w:space="0" w:color="auto"/>
              <w:left w:val="single" w:sz="4" w:space="0" w:color="auto"/>
            </w:tcBorders>
            <w:shd w:val="clear" w:color="auto" w:fill="FFFFFF"/>
            <w:vAlign w:val="center"/>
          </w:tcPr>
          <w:p w14:paraId="02497052"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202" w:type="dxa"/>
            <w:vMerge/>
            <w:tcBorders>
              <w:left w:val="single" w:sz="4" w:space="0" w:color="auto"/>
            </w:tcBorders>
            <w:shd w:val="clear" w:color="auto" w:fill="FFFFFF"/>
            <w:vAlign w:val="center"/>
          </w:tcPr>
          <w:p w14:paraId="5666BD99"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526" w:type="dxa"/>
            <w:tcBorders>
              <w:top w:val="single" w:sz="4" w:space="0" w:color="auto"/>
              <w:left w:val="single" w:sz="4" w:space="0" w:color="auto"/>
            </w:tcBorders>
            <w:shd w:val="clear" w:color="auto" w:fill="FFFFFF"/>
            <w:vAlign w:val="center"/>
          </w:tcPr>
          <w:p w14:paraId="3E847F2F"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777" w:type="dxa"/>
            <w:tcBorders>
              <w:top w:val="single" w:sz="4" w:space="0" w:color="auto"/>
              <w:left w:val="single" w:sz="4" w:space="0" w:color="auto"/>
              <w:right w:val="single" w:sz="4" w:space="0" w:color="auto"/>
            </w:tcBorders>
            <w:shd w:val="clear" w:color="auto" w:fill="FFFFFF"/>
            <w:vAlign w:val="center"/>
          </w:tcPr>
          <w:p w14:paraId="7C100E6E"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S</w:t>
            </w:r>
          </w:p>
        </w:tc>
      </w:tr>
      <w:tr w:rsidR="004F0CB4" w:rsidRPr="004F0CB4" w14:paraId="305ADAF0" w14:textId="77777777" w:rsidTr="00592AB2">
        <w:trPr>
          <w:trHeight w:hRule="exact" w:val="332"/>
          <w:jc w:val="center"/>
        </w:trPr>
        <w:tc>
          <w:tcPr>
            <w:tcW w:w="953" w:type="dxa"/>
            <w:vMerge/>
            <w:tcBorders>
              <w:left w:val="single" w:sz="4" w:space="0" w:color="auto"/>
            </w:tcBorders>
            <w:shd w:val="clear" w:color="auto" w:fill="FFFFFF"/>
            <w:vAlign w:val="center"/>
          </w:tcPr>
          <w:p w14:paraId="07C6822B"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333" w:type="dxa"/>
            <w:tcBorders>
              <w:top w:val="single" w:sz="4" w:space="0" w:color="auto"/>
              <w:left w:val="single" w:sz="4" w:space="0" w:color="auto"/>
            </w:tcBorders>
            <w:shd w:val="clear" w:color="auto" w:fill="FFFFFF"/>
            <w:vAlign w:val="center"/>
          </w:tcPr>
          <w:p w14:paraId="657C54AE"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eastAsia="vi-VN" w:bidi="vi-VN"/>
              </w:rPr>
              <w:t>c</w:t>
            </w:r>
            <w:r w:rsidRPr="004F0CB4">
              <w:rPr>
                <w:color w:val="auto"/>
                <w:sz w:val="26"/>
                <w:szCs w:val="26"/>
                <w:lang w:val="vi-VN" w:eastAsia="vi-VN" w:bidi="vi-VN"/>
              </w:rPr>
              <w:t>)</w:t>
            </w:r>
          </w:p>
        </w:tc>
        <w:tc>
          <w:tcPr>
            <w:tcW w:w="1997" w:type="dxa"/>
            <w:tcBorders>
              <w:top w:val="single" w:sz="4" w:space="0" w:color="auto"/>
              <w:left w:val="single" w:sz="4" w:space="0" w:color="auto"/>
            </w:tcBorders>
            <w:shd w:val="clear" w:color="auto" w:fill="FFFFFF"/>
            <w:vAlign w:val="center"/>
          </w:tcPr>
          <w:p w14:paraId="6DC985BA"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S</w:t>
            </w:r>
          </w:p>
        </w:tc>
        <w:tc>
          <w:tcPr>
            <w:tcW w:w="1202" w:type="dxa"/>
            <w:vMerge/>
            <w:tcBorders>
              <w:left w:val="single" w:sz="4" w:space="0" w:color="auto"/>
            </w:tcBorders>
            <w:shd w:val="clear" w:color="auto" w:fill="FFFFFF"/>
            <w:vAlign w:val="center"/>
          </w:tcPr>
          <w:p w14:paraId="671C2DB3"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526" w:type="dxa"/>
            <w:tcBorders>
              <w:top w:val="single" w:sz="4" w:space="0" w:color="auto"/>
              <w:left w:val="single" w:sz="4" w:space="0" w:color="auto"/>
            </w:tcBorders>
            <w:shd w:val="clear" w:color="auto" w:fill="FFFFFF"/>
            <w:vAlign w:val="center"/>
          </w:tcPr>
          <w:p w14:paraId="3F12130E"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c)</w:t>
            </w:r>
          </w:p>
        </w:tc>
        <w:tc>
          <w:tcPr>
            <w:tcW w:w="1777" w:type="dxa"/>
            <w:tcBorders>
              <w:top w:val="single" w:sz="4" w:space="0" w:color="auto"/>
              <w:left w:val="single" w:sz="4" w:space="0" w:color="auto"/>
              <w:right w:val="single" w:sz="4" w:space="0" w:color="auto"/>
            </w:tcBorders>
            <w:shd w:val="clear" w:color="auto" w:fill="FFFFFF"/>
            <w:vAlign w:val="center"/>
          </w:tcPr>
          <w:p w14:paraId="3371D08F"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S</w:t>
            </w:r>
          </w:p>
        </w:tc>
      </w:tr>
      <w:tr w:rsidR="004F0CB4" w:rsidRPr="004F0CB4" w14:paraId="698D95BF" w14:textId="77777777" w:rsidTr="00592AB2">
        <w:trPr>
          <w:trHeight w:hRule="exact" w:val="363"/>
          <w:jc w:val="center"/>
        </w:trPr>
        <w:tc>
          <w:tcPr>
            <w:tcW w:w="953" w:type="dxa"/>
            <w:vMerge/>
            <w:tcBorders>
              <w:left w:val="single" w:sz="4" w:space="0" w:color="auto"/>
              <w:bottom w:val="single" w:sz="4" w:space="0" w:color="auto"/>
            </w:tcBorders>
            <w:shd w:val="clear" w:color="auto" w:fill="FFFFFF"/>
            <w:vAlign w:val="center"/>
          </w:tcPr>
          <w:p w14:paraId="288DECA0"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333" w:type="dxa"/>
            <w:tcBorders>
              <w:top w:val="single" w:sz="4" w:space="0" w:color="auto"/>
              <w:left w:val="single" w:sz="4" w:space="0" w:color="auto"/>
              <w:bottom w:val="single" w:sz="4" w:space="0" w:color="auto"/>
            </w:tcBorders>
            <w:shd w:val="clear" w:color="auto" w:fill="FFFFFF"/>
            <w:vAlign w:val="center"/>
          </w:tcPr>
          <w:p w14:paraId="67BB7BE2"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997" w:type="dxa"/>
            <w:tcBorders>
              <w:top w:val="single" w:sz="4" w:space="0" w:color="auto"/>
              <w:left w:val="single" w:sz="4" w:space="0" w:color="auto"/>
              <w:bottom w:val="single" w:sz="4" w:space="0" w:color="auto"/>
            </w:tcBorders>
            <w:shd w:val="clear" w:color="auto" w:fill="FFFFFF"/>
            <w:vAlign w:val="center"/>
          </w:tcPr>
          <w:p w14:paraId="1E8C6B10"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202" w:type="dxa"/>
            <w:vMerge/>
            <w:tcBorders>
              <w:left w:val="single" w:sz="4" w:space="0" w:color="auto"/>
              <w:bottom w:val="single" w:sz="4" w:space="0" w:color="auto"/>
            </w:tcBorders>
            <w:shd w:val="clear" w:color="auto" w:fill="FFFFFF"/>
            <w:vAlign w:val="center"/>
          </w:tcPr>
          <w:p w14:paraId="0BF4161D"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526" w:type="dxa"/>
            <w:tcBorders>
              <w:top w:val="single" w:sz="4" w:space="0" w:color="auto"/>
              <w:left w:val="single" w:sz="4" w:space="0" w:color="auto"/>
              <w:bottom w:val="single" w:sz="4" w:space="0" w:color="auto"/>
            </w:tcBorders>
            <w:shd w:val="clear" w:color="auto" w:fill="FFFFFF"/>
            <w:vAlign w:val="center"/>
          </w:tcPr>
          <w:p w14:paraId="2E010D16"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777" w:type="dxa"/>
            <w:tcBorders>
              <w:top w:val="single" w:sz="4" w:space="0" w:color="auto"/>
              <w:left w:val="single" w:sz="4" w:space="0" w:color="auto"/>
              <w:bottom w:val="single" w:sz="4" w:space="0" w:color="auto"/>
              <w:right w:val="single" w:sz="4" w:space="0" w:color="auto"/>
            </w:tcBorders>
            <w:shd w:val="clear" w:color="auto" w:fill="FFFFFF"/>
            <w:vAlign w:val="center"/>
          </w:tcPr>
          <w:p w14:paraId="795FC175"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S</w:t>
            </w:r>
          </w:p>
        </w:tc>
      </w:tr>
    </w:tbl>
    <w:p w14:paraId="77B69E1E" w14:textId="77777777" w:rsidR="00834172" w:rsidRPr="004F0CB4" w:rsidRDefault="00834172" w:rsidP="00834172">
      <w:pPr>
        <w:spacing w:line="276" w:lineRule="auto"/>
        <w:jc w:val="both"/>
        <w:rPr>
          <w:rFonts w:eastAsia="Calibri"/>
          <w:b/>
          <w:i/>
          <w:iCs/>
          <w:color w:val="auto"/>
          <w:sz w:val="26"/>
          <w:szCs w:val="26"/>
          <w:lang w:val="fr-FR"/>
          <w14:ligatures w14:val="standardContextual"/>
        </w:rPr>
      </w:pPr>
      <w:r w:rsidRPr="004F0CB4">
        <w:rPr>
          <w:rFonts w:eastAsia="Calibri"/>
          <w:b/>
          <w:i/>
          <w:iCs/>
          <w:color w:val="auto"/>
          <w:sz w:val="26"/>
          <w:szCs w:val="26"/>
          <w:lang w:val="fr-FR"/>
          <w14:ligatures w14:val="standardContextual"/>
        </w:rPr>
        <w:t>Hướng dẫn chi tiết các câu cần suy luận:</w:t>
      </w:r>
    </w:p>
    <w:p w14:paraId="33DCEE05" w14:textId="77777777" w:rsidR="00834172" w:rsidRPr="004F0CB4" w:rsidRDefault="00834172" w:rsidP="00834172">
      <w:pPr>
        <w:spacing w:line="276" w:lineRule="auto"/>
        <w:jc w:val="both"/>
        <w:rPr>
          <w:rFonts w:eastAsia="Calibri"/>
          <w:b/>
          <w:color w:val="auto"/>
          <w:sz w:val="26"/>
          <w:szCs w:val="26"/>
          <w:lang w:val="fr-FR"/>
          <w14:ligatures w14:val="standardContextual"/>
        </w:rPr>
      </w:pPr>
      <w:r w:rsidRPr="004F0CB4">
        <w:rPr>
          <w:rFonts w:eastAsia="Calibri"/>
          <w:b/>
          <w:color w:val="auto"/>
          <w:sz w:val="26"/>
          <w:szCs w:val="26"/>
          <w:lang w:val="fr-FR"/>
          <w14:ligatures w14:val="standardContextual"/>
        </w:rPr>
        <w:t xml:space="preserve">Câu 1 : </w:t>
      </w:r>
    </w:p>
    <w:p w14:paraId="3DA3F8E1" w14:textId="40A17263" w:rsidR="00834172" w:rsidRPr="004F0CB4" w:rsidRDefault="00834172" w:rsidP="00834172">
      <w:pPr>
        <w:spacing w:line="276" w:lineRule="auto"/>
        <w:jc w:val="both"/>
        <w:rPr>
          <w:rFonts w:eastAsia="Calibri"/>
          <w:b/>
          <w:color w:val="auto"/>
          <w:sz w:val="26"/>
          <w:szCs w:val="26"/>
          <w:lang w:val="fr-FR"/>
          <w14:ligatures w14:val="standardContextual"/>
        </w:rPr>
      </w:pPr>
      <w:r w:rsidRPr="004F0CB4">
        <w:rPr>
          <w:color w:val="auto"/>
          <w:sz w:val="26"/>
          <w:szCs w:val="26"/>
          <w:lang w:val="fr-FR"/>
        </w:rPr>
        <w:t xml:space="preserve">a) [S] </w:t>
      </w:r>
      <w:r w:rsidRPr="004F0CB4">
        <w:rPr>
          <w:rFonts w:eastAsiaTheme="minorHAnsi"/>
          <w:color w:val="auto"/>
          <w:sz w:val="26"/>
          <w:szCs w:val="26"/>
          <w:lang w:val="fr-FR"/>
        </w:rPr>
        <w:t xml:space="preserve">Nếu các độ dịch chuyển </w:t>
      </w:r>
      <m:oMath>
        <m:sSub>
          <m:sSubPr>
            <m:ctrlPr>
              <w:rPr>
                <w:rFonts w:ascii="Cambria Math" w:eastAsiaTheme="minorHAnsi" w:hAnsi="Cambria Math"/>
                <w:bCs/>
                <w:color w:val="auto"/>
                <w:kern w:val="2"/>
                <w:sz w:val="26"/>
                <w:szCs w:val="26"/>
                <w14:ligatures w14:val="standardContextual"/>
              </w:rPr>
            </m:ctrlPr>
          </m:sSubPr>
          <m:e>
            <m:acc>
              <m:accPr>
                <m:chr m:val="⃗"/>
                <m:ctrlPr>
                  <w:rPr>
                    <w:rFonts w:ascii="Cambria Math" w:eastAsiaTheme="minorHAnsi" w:hAnsi="Cambria Math"/>
                    <w:bCs/>
                    <w:color w:val="auto"/>
                    <w:kern w:val="2"/>
                    <w:sz w:val="26"/>
                    <w:szCs w:val="26"/>
                    <w14:ligatures w14:val="standardContextual"/>
                  </w:rPr>
                </m:ctrlPr>
              </m:accPr>
              <m:e>
                <m:r>
                  <m:rPr>
                    <m:sty m:val="p"/>
                  </m:rPr>
                  <w:rPr>
                    <w:rFonts w:ascii="Cambria Math" w:eastAsiaTheme="minorHAnsi" w:hAnsi="Cambria Math"/>
                    <w:color w:val="auto"/>
                    <w:sz w:val="26"/>
                    <w:szCs w:val="26"/>
                    <w:lang w:val="fr-FR"/>
                  </w:rPr>
                  <m:t>d</m:t>
                </m:r>
              </m:e>
            </m:acc>
          </m:e>
          <m:sub>
            <m:r>
              <m:rPr>
                <m:sty m:val="p"/>
              </m:rPr>
              <w:rPr>
                <w:rFonts w:ascii="Cambria Math" w:eastAsiaTheme="minorHAnsi" w:hAnsi="Cambria Math"/>
                <w:color w:val="auto"/>
                <w:sz w:val="26"/>
                <w:szCs w:val="26"/>
                <w:lang w:val="fr-FR"/>
              </w:rPr>
              <m:t>1</m:t>
            </m:r>
          </m:sub>
        </m:sSub>
      </m:oMath>
      <w:r w:rsidRPr="004F0CB4">
        <w:rPr>
          <w:rFonts w:eastAsiaTheme="minorHAnsi"/>
          <w:bCs/>
          <w:color w:val="auto"/>
          <w:kern w:val="2"/>
          <w:sz w:val="26"/>
          <w:szCs w:val="26"/>
          <w:lang w:val="fr-FR"/>
          <w14:ligatures w14:val="standardContextual"/>
        </w:rPr>
        <w:t xml:space="preserve"> và </w:t>
      </w:r>
      <w:r w:rsidRPr="004F0CB4">
        <w:rPr>
          <w:rFonts w:eastAsiaTheme="minorHAnsi"/>
          <w:b/>
          <w:color w:val="auto"/>
          <w:kern w:val="2"/>
          <w:sz w:val="26"/>
          <w:szCs w:val="26"/>
          <w:lang w:val="fr-FR"/>
          <w14:ligatures w14:val="standardContextual"/>
        </w:rPr>
        <w:t xml:space="preserve"> </w:t>
      </w:r>
      <m:oMath>
        <m:sSub>
          <m:sSubPr>
            <m:ctrlPr>
              <w:rPr>
                <w:rFonts w:ascii="Cambria Math" w:eastAsiaTheme="minorHAnsi" w:hAnsi="Cambria Math"/>
                <w:bCs/>
                <w:color w:val="auto"/>
                <w:kern w:val="2"/>
                <w:sz w:val="26"/>
                <w:szCs w:val="26"/>
                <w14:ligatures w14:val="standardContextual"/>
              </w:rPr>
            </m:ctrlPr>
          </m:sSubPr>
          <m:e>
            <m:acc>
              <m:accPr>
                <m:chr m:val="⃗"/>
                <m:ctrlPr>
                  <w:rPr>
                    <w:rFonts w:ascii="Cambria Math" w:eastAsiaTheme="minorHAnsi" w:hAnsi="Cambria Math"/>
                    <w:bCs/>
                    <w:color w:val="auto"/>
                    <w:kern w:val="2"/>
                    <w:sz w:val="26"/>
                    <w:szCs w:val="26"/>
                    <w14:ligatures w14:val="standardContextual"/>
                  </w:rPr>
                </m:ctrlPr>
              </m:accPr>
              <m:e>
                <m:r>
                  <m:rPr>
                    <m:sty m:val="p"/>
                  </m:rPr>
                  <w:rPr>
                    <w:rFonts w:ascii="Cambria Math" w:eastAsiaTheme="minorHAnsi" w:hAnsi="Cambria Math"/>
                    <w:color w:val="auto"/>
                    <w:sz w:val="26"/>
                    <w:szCs w:val="26"/>
                    <w:lang w:val="fr-FR"/>
                  </w:rPr>
                  <m:t>d</m:t>
                </m:r>
              </m:e>
            </m:acc>
          </m:e>
          <m:sub>
            <m:r>
              <m:rPr>
                <m:sty m:val="p"/>
              </m:rPr>
              <w:rPr>
                <w:rFonts w:ascii="Cambria Math" w:eastAsiaTheme="minorHAnsi" w:hAnsi="Cambria Math"/>
                <w:color w:val="auto"/>
                <w:sz w:val="26"/>
                <w:szCs w:val="26"/>
                <w:lang w:val="fr-FR"/>
              </w:rPr>
              <m:t>2</m:t>
            </m:r>
          </m:sub>
        </m:sSub>
      </m:oMath>
      <w:r w:rsidRPr="004F0CB4">
        <w:rPr>
          <w:rFonts w:eastAsiaTheme="minorHAnsi"/>
          <w:bCs/>
          <w:color w:val="auto"/>
          <w:kern w:val="2"/>
          <w:sz w:val="26"/>
          <w:szCs w:val="26"/>
          <w:lang w:val="fr-FR"/>
          <w14:ligatures w14:val="standardContextual"/>
        </w:rPr>
        <w:t xml:space="preserve"> vuông góc</w:t>
      </w:r>
      <w:r w:rsidRPr="004F0CB4">
        <w:rPr>
          <w:rFonts w:eastAsiaTheme="minorHAnsi"/>
          <w:b/>
          <w:color w:val="auto"/>
          <w:kern w:val="2"/>
          <w:sz w:val="26"/>
          <w:szCs w:val="26"/>
          <w:lang w:val="fr-FR"/>
          <w14:ligatures w14:val="standardContextual"/>
        </w:rPr>
        <w:t xml:space="preserve"> </w:t>
      </w:r>
      <w:r w:rsidRPr="004F0CB4">
        <w:rPr>
          <w:rFonts w:eastAsiaTheme="minorHAnsi"/>
          <w:bCs/>
          <w:color w:val="auto"/>
          <w:kern w:val="2"/>
          <w:sz w:val="26"/>
          <w:szCs w:val="26"/>
          <w:lang w:val="fr-FR"/>
          <w14:ligatures w14:val="standardContextual"/>
        </w:rPr>
        <w:t>nhau (</w:t>
      </w:r>
      <m:oMath>
        <m:sSub>
          <m:sSubPr>
            <m:ctrlPr>
              <w:rPr>
                <w:rFonts w:ascii="Cambria Math" w:eastAsiaTheme="minorHAnsi" w:hAnsi="Cambria Math"/>
                <w:bCs/>
                <w:color w:val="auto"/>
                <w:kern w:val="2"/>
                <w:sz w:val="26"/>
                <w:szCs w:val="26"/>
                <w14:ligatures w14:val="standardContextual"/>
              </w:rPr>
            </m:ctrlPr>
          </m:sSubPr>
          <m:e>
            <m:acc>
              <m:accPr>
                <m:chr m:val="⃗"/>
                <m:ctrlPr>
                  <w:rPr>
                    <w:rFonts w:ascii="Cambria Math" w:eastAsiaTheme="minorHAnsi" w:hAnsi="Cambria Math"/>
                    <w:bCs/>
                    <w:color w:val="auto"/>
                    <w:kern w:val="2"/>
                    <w:sz w:val="26"/>
                    <w:szCs w:val="26"/>
                    <w14:ligatures w14:val="standardContextual"/>
                  </w:rPr>
                </m:ctrlPr>
              </m:accPr>
              <m:e>
                <m:r>
                  <m:rPr>
                    <m:sty m:val="p"/>
                  </m:rPr>
                  <w:rPr>
                    <w:rFonts w:ascii="Cambria Math" w:eastAsiaTheme="minorHAnsi" w:hAnsi="Cambria Math"/>
                    <w:color w:val="auto"/>
                    <w:sz w:val="26"/>
                    <w:szCs w:val="26"/>
                    <w:lang w:val="fr-FR"/>
                  </w:rPr>
                  <m:t>d</m:t>
                </m:r>
              </m:e>
            </m:acc>
          </m:e>
          <m:sub>
            <m:r>
              <m:rPr>
                <m:sty m:val="p"/>
              </m:rPr>
              <w:rPr>
                <w:rFonts w:ascii="Cambria Math" w:eastAsiaTheme="minorHAnsi" w:hAnsi="Cambria Math"/>
                <w:color w:val="auto"/>
                <w:sz w:val="26"/>
                <w:szCs w:val="26"/>
                <w:lang w:val="fr-FR"/>
              </w:rPr>
              <m:t>1</m:t>
            </m:r>
          </m:sub>
        </m:sSub>
        <m:r>
          <m:rPr>
            <m:sty m:val="p"/>
          </m:rPr>
          <w:rPr>
            <w:rFonts w:ascii="Cambria Math" w:eastAsiaTheme="minorHAnsi" w:hAnsi="Cambria Math"/>
            <w:color w:val="auto"/>
            <w:kern w:val="2"/>
            <w:sz w:val="26"/>
            <w:szCs w:val="26"/>
            <w:lang w:val="fr-FR"/>
            <w14:ligatures w14:val="standardContextual"/>
          </w:rPr>
          <m:t>⊥</m:t>
        </m:r>
        <m:sSub>
          <m:sSubPr>
            <m:ctrlPr>
              <w:rPr>
                <w:rFonts w:ascii="Cambria Math" w:eastAsiaTheme="minorHAnsi" w:hAnsi="Cambria Math"/>
                <w:bCs/>
                <w:color w:val="auto"/>
                <w:kern w:val="2"/>
                <w:sz w:val="26"/>
                <w:szCs w:val="26"/>
                <w14:ligatures w14:val="standardContextual"/>
              </w:rPr>
            </m:ctrlPr>
          </m:sSubPr>
          <m:e>
            <m:acc>
              <m:accPr>
                <m:chr m:val="⃗"/>
                <m:ctrlPr>
                  <w:rPr>
                    <w:rFonts w:ascii="Cambria Math" w:eastAsiaTheme="minorHAnsi" w:hAnsi="Cambria Math"/>
                    <w:bCs/>
                    <w:color w:val="auto"/>
                    <w:kern w:val="2"/>
                    <w:sz w:val="26"/>
                    <w:szCs w:val="26"/>
                    <w14:ligatures w14:val="standardContextual"/>
                  </w:rPr>
                </m:ctrlPr>
              </m:accPr>
              <m:e>
                <m:r>
                  <m:rPr>
                    <m:sty m:val="p"/>
                  </m:rPr>
                  <w:rPr>
                    <w:rFonts w:ascii="Cambria Math" w:eastAsiaTheme="minorHAnsi" w:hAnsi="Cambria Math"/>
                    <w:color w:val="auto"/>
                    <w:sz w:val="26"/>
                    <w:szCs w:val="26"/>
                    <w:lang w:val="fr-FR"/>
                  </w:rPr>
                  <m:t>d</m:t>
                </m:r>
              </m:e>
            </m:acc>
          </m:e>
          <m:sub>
            <m:r>
              <m:rPr>
                <m:sty m:val="p"/>
              </m:rPr>
              <w:rPr>
                <w:rFonts w:ascii="Cambria Math" w:eastAsiaTheme="minorHAnsi" w:hAnsi="Cambria Math"/>
                <w:color w:val="auto"/>
                <w:sz w:val="26"/>
                <w:szCs w:val="26"/>
                <w:lang w:val="fr-FR"/>
              </w:rPr>
              <m:t>2</m:t>
            </m:r>
          </m:sub>
        </m:sSub>
      </m:oMath>
      <w:r w:rsidRPr="004F0CB4">
        <w:rPr>
          <w:rFonts w:eastAsiaTheme="minorHAnsi"/>
          <w:bCs/>
          <w:color w:val="auto"/>
          <w:kern w:val="2"/>
          <w:sz w:val="26"/>
          <w:szCs w:val="26"/>
          <w:lang w:val="fr-FR"/>
          <w14:ligatures w14:val="standardContextual"/>
        </w:rPr>
        <w:t xml:space="preserve">) thì </w:t>
      </w:r>
      <w:bookmarkStart w:id="7" w:name="_Hlk164544630"/>
      <m:oMath>
        <m:r>
          <m:rPr>
            <m:sty m:val="p"/>
          </m:rPr>
          <w:rPr>
            <w:rFonts w:ascii="Cambria Math" w:eastAsiaTheme="minorHAnsi" w:hAnsi="Cambria Math"/>
            <w:color w:val="auto"/>
            <w:kern w:val="2"/>
            <w:sz w:val="26"/>
            <w:szCs w:val="26"/>
            <w:lang w:val="fr-FR"/>
            <w14:ligatures w14:val="standardContextual"/>
          </w:rPr>
          <m:t>d=</m:t>
        </m:r>
        <m:rad>
          <m:radPr>
            <m:degHide m:val="1"/>
            <m:ctrlPr>
              <w:rPr>
                <w:rFonts w:ascii="Cambria Math" w:eastAsiaTheme="minorHAnsi" w:hAnsi="Cambria Math"/>
                <w:bCs/>
                <w:color w:val="auto"/>
                <w:kern w:val="2"/>
                <w:sz w:val="26"/>
                <w:szCs w:val="26"/>
                <w14:ligatures w14:val="standardContextual"/>
              </w:rPr>
            </m:ctrlPr>
          </m:radPr>
          <m:deg/>
          <m:e>
            <m:sSubSup>
              <m:sSubSupPr>
                <m:ctrlPr>
                  <w:rPr>
                    <w:rFonts w:ascii="Cambria Math" w:eastAsiaTheme="minorHAnsi" w:hAnsi="Cambria Math"/>
                    <w:bCs/>
                    <w:color w:val="auto"/>
                    <w:kern w:val="2"/>
                    <w:sz w:val="26"/>
                    <w:szCs w:val="26"/>
                    <w14:ligatures w14:val="standardContextual"/>
                  </w:rPr>
                </m:ctrlPr>
              </m:sSubSupPr>
              <m:e>
                <m:r>
                  <m:rPr>
                    <m:sty m:val="p"/>
                  </m:rPr>
                  <w:rPr>
                    <w:rFonts w:ascii="Cambria Math" w:eastAsiaTheme="minorHAnsi" w:hAnsi="Cambria Math"/>
                    <w:color w:val="auto"/>
                    <w:kern w:val="2"/>
                    <w:sz w:val="26"/>
                    <w:szCs w:val="26"/>
                    <w:lang w:val="fr-FR"/>
                    <w14:ligatures w14:val="standardContextual"/>
                  </w:rPr>
                  <m:t>d</m:t>
                </m:r>
              </m:e>
              <m:sub>
                <m:r>
                  <m:rPr>
                    <m:sty m:val="p"/>
                  </m:rPr>
                  <w:rPr>
                    <w:rFonts w:ascii="Cambria Math" w:eastAsiaTheme="minorHAnsi" w:hAnsi="Cambria Math"/>
                    <w:color w:val="auto"/>
                    <w:kern w:val="2"/>
                    <w:sz w:val="26"/>
                    <w:szCs w:val="26"/>
                    <w:lang w:val="fr-FR"/>
                    <w14:ligatures w14:val="standardContextual"/>
                  </w:rPr>
                  <m:t>1</m:t>
                </m:r>
              </m:sub>
              <m:sup>
                <m:r>
                  <m:rPr>
                    <m:sty m:val="p"/>
                  </m:rPr>
                  <w:rPr>
                    <w:rFonts w:ascii="Cambria Math" w:eastAsiaTheme="minorHAnsi" w:hAnsi="Cambria Math"/>
                    <w:color w:val="auto"/>
                    <w:kern w:val="2"/>
                    <w:sz w:val="26"/>
                    <w:szCs w:val="26"/>
                    <w:lang w:val="fr-FR"/>
                    <w14:ligatures w14:val="standardContextual"/>
                  </w:rPr>
                  <m:t>2</m:t>
                </m:r>
              </m:sup>
            </m:sSubSup>
            <m:r>
              <m:rPr>
                <m:sty m:val="p"/>
              </m:rPr>
              <w:rPr>
                <w:rFonts w:ascii="Cambria Math" w:eastAsiaTheme="minorHAnsi" w:hAnsi="Cambria Math"/>
                <w:color w:val="auto"/>
                <w:kern w:val="2"/>
                <w:sz w:val="26"/>
                <w:szCs w:val="26"/>
                <w:lang w:val="fr-FR"/>
                <w14:ligatures w14:val="standardContextual"/>
              </w:rPr>
              <m:t>+</m:t>
            </m:r>
            <m:sSubSup>
              <m:sSubSupPr>
                <m:ctrlPr>
                  <w:rPr>
                    <w:rFonts w:ascii="Cambria Math" w:eastAsiaTheme="minorHAnsi" w:hAnsi="Cambria Math"/>
                    <w:bCs/>
                    <w:color w:val="auto"/>
                    <w:kern w:val="2"/>
                    <w:sz w:val="26"/>
                    <w:szCs w:val="26"/>
                    <w14:ligatures w14:val="standardContextual"/>
                  </w:rPr>
                </m:ctrlPr>
              </m:sSubSupPr>
              <m:e>
                <m:r>
                  <m:rPr>
                    <m:sty m:val="p"/>
                  </m:rPr>
                  <w:rPr>
                    <w:rFonts w:ascii="Cambria Math" w:eastAsiaTheme="minorHAnsi" w:hAnsi="Cambria Math"/>
                    <w:color w:val="auto"/>
                    <w:kern w:val="2"/>
                    <w:sz w:val="26"/>
                    <w:szCs w:val="26"/>
                    <w:lang w:val="fr-FR"/>
                    <w14:ligatures w14:val="standardContextual"/>
                  </w:rPr>
                  <m:t>d</m:t>
                </m:r>
              </m:e>
              <m:sub>
                <m:r>
                  <m:rPr>
                    <m:sty m:val="p"/>
                  </m:rPr>
                  <w:rPr>
                    <w:rFonts w:ascii="Cambria Math" w:eastAsiaTheme="minorHAnsi" w:hAnsi="Cambria Math"/>
                    <w:color w:val="auto"/>
                    <w:kern w:val="2"/>
                    <w:sz w:val="26"/>
                    <w:szCs w:val="26"/>
                    <w:lang w:val="fr-FR"/>
                    <w14:ligatures w14:val="standardContextual"/>
                  </w:rPr>
                  <m:t>2</m:t>
                </m:r>
              </m:sub>
              <m:sup>
                <m:r>
                  <m:rPr>
                    <m:sty m:val="p"/>
                  </m:rPr>
                  <w:rPr>
                    <w:rFonts w:ascii="Cambria Math" w:eastAsiaTheme="minorHAnsi" w:hAnsi="Cambria Math"/>
                    <w:color w:val="auto"/>
                    <w:kern w:val="2"/>
                    <w:sz w:val="26"/>
                    <w:szCs w:val="26"/>
                    <w:lang w:val="fr-FR"/>
                    <w14:ligatures w14:val="standardContextual"/>
                  </w:rPr>
                  <m:t>2</m:t>
                </m:r>
              </m:sup>
            </m:sSubSup>
          </m:e>
        </m:rad>
      </m:oMath>
      <w:bookmarkEnd w:id="7"/>
    </w:p>
    <w:p w14:paraId="568F9904" w14:textId="77777777" w:rsidR="00834172" w:rsidRPr="004F0CB4" w:rsidRDefault="00834172" w:rsidP="00834172">
      <w:pPr>
        <w:tabs>
          <w:tab w:val="left" w:pos="720"/>
        </w:tabs>
        <w:spacing w:line="276" w:lineRule="auto"/>
        <w:rPr>
          <w:noProof/>
          <w:color w:val="auto"/>
          <w:sz w:val="26"/>
          <w:szCs w:val="26"/>
          <w:lang w:val="fr-FR"/>
        </w:rPr>
      </w:pPr>
      <w:r w:rsidRPr="004F0CB4">
        <w:rPr>
          <w:noProof/>
          <w:color w:val="auto"/>
          <w:sz w:val="26"/>
          <w:szCs w:val="26"/>
          <w:lang w:val="fr-FR"/>
        </w:rPr>
        <w:t>b) [S] Độ dịch chuyển tổng hợp :</w:t>
      </w:r>
    </w:p>
    <w:p w14:paraId="5DEE2104" w14:textId="44F0085A" w:rsidR="00834172" w:rsidRPr="004F0CB4" w:rsidRDefault="00834172" w:rsidP="00834172">
      <w:pPr>
        <w:tabs>
          <w:tab w:val="left" w:pos="720"/>
        </w:tabs>
        <w:spacing w:line="276" w:lineRule="auto"/>
        <w:rPr>
          <w:bCs/>
          <w:noProof/>
          <w:color w:val="auto"/>
          <w:kern w:val="2"/>
          <w:sz w:val="26"/>
          <w:szCs w:val="26"/>
          <w:lang w:val="fr-FR"/>
          <w14:ligatures w14:val="standardContextual"/>
        </w:rPr>
      </w:pPr>
      <w:r w:rsidRPr="004F0CB4">
        <w:rPr>
          <w:noProof/>
          <w:color w:val="auto"/>
          <w:sz w:val="26"/>
          <w:szCs w:val="26"/>
          <w:lang w:val="fr-FR"/>
        </w:rPr>
        <w:t xml:space="preserve"> </w:t>
      </w:r>
      <m:oMath>
        <m:r>
          <m:rPr>
            <m:sty m:val="p"/>
          </m:rPr>
          <w:rPr>
            <w:rFonts w:ascii="Cambria Math" w:eastAsiaTheme="minorHAnsi" w:hAnsi="Cambria Math"/>
            <w:color w:val="auto"/>
            <w:kern w:val="2"/>
            <w:sz w:val="26"/>
            <w:szCs w:val="26"/>
            <w:lang w:val="fr-FR"/>
            <w14:ligatures w14:val="standardContextual"/>
          </w:rPr>
          <m:t>d=</m:t>
        </m:r>
        <m:rad>
          <m:radPr>
            <m:degHide m:val="1"/>
            <m:ctrlPr>
              <w:rPr>
                <w:rFonts w:ascii="Cambria Math" w:eastAsiaTheme="minorHAnsi" w:hAnsi="Cambria Math"/>
                <w:bCs/>
                <w:color w:val="auto"/>
                <w:kern w:val="2"/>
                <w:sz w:val="26"/>
                <w:szCs w:val="26"/>
                <w14:ligatures w14:val="standardContextual"/>
              </w:rPr>
            </m:ctrlPr>
          </m:radPr>
          <m:deg/>
          <m:e>
            <m:sSubSup>
              <m:sSubSupPr>
                <m:ctrlPr>
                  <w:rPr>
                    <w:rFonts w:ascii="Cambria Math" w:eastAsiaTheme="minorHAnsi" w:hAnsi="Cambria Math"/>
                    <w:bCs/>
                    <w:color w:val="auto"/>
                    <w:kern w:val="2"/>
                    <w:sz w:val="26"/>
                    <w:szCs w:val="26"/>
                    <w14:ligatures w14:val="standardContextual"/>
                  </w:rPr>
                </m:ctrlPr>
              </m:sSubSupPr>
              <m:e>
                <m:r>
                  <m:rPr>
                    <m:sty m:val="p"/>
                  </m:rPr>
                  <w:rPr>
                    <w:rFonts w:ascii="Cambria Math" w:eastAsiaTheme="minorHAnsi" w:hAnsi="Cambria Math"/>
                    <w:color w:val="auto"/>
                    <w:kern w:val="2"/>
                    <w:sz w:val="26"/>
                    <w:szCs w:val="26"/>
                    <w:lang w:val="fr-FR"/>
                    <w14:ligatures w14:val="standardContextual"/>
                  </w:rPr>
                  <m:t>d</m:t>
                </m:r>
              </m:e>
              <m:sub>
                <m:r>
                  <m:rPr>
                    <m:sty m:val="p"/>
                  </m:rPr>
                  <w:rPr>
                    <w:rFonts w:ascii="Cambria Math" w:eastAsiaTheme="minorHAnsi" w:hAnsi="Cambria Math"/>
                    <w:color w:val="auto"/>
                    <w:kern w:val="2"/>
                    <w:sz w:val="26"/>
                    <w:szCs w:val="26"/>
                    <w:lang w:val="fr-FR"/>
                    <w14:ligatures w14:val="standardContextual"/>
                  </w:rPr>
                  <m:t>1</m:t>
                </m:r>
              </m:sub>
              <m:sup>
                <m:r>
                  <m:rPr>
                    <m:sty m:val="p"/>
                  </m:rPr>
                  <w:rPr>
                    <w:rFonts w:ascii="Cambria Math" w:eastAsiaTheme="minorHAnsi" w:hAnsi="Cambria Math"/>
                    <w:color w:val="auto"/>
                    <w:kern w:val="2"/>
                    <w:sz w:val="26"/>
                    <w:szCs w:val="26"/>
                    <w:lang w:val="fr-FR"/>
                    <w14:ligatures w14:val="standardContextual"/>
                  </w:rPr>
                  <m:t>2</m:t>
                </m:r>
              </m:sup>
            </m:sSubSup>
            <m:r>
              <m:rPr>
                <m:sty m:val="p"/>
              </m:rPr>
              <w:rPr>
                <w:rFonts w:ascii="Cambria Math" w:eastAsiaTheme="minorHAnsi" w:hAnsi="Cambria Math"/>
                <w:color w:val="auto"/>
                <w:kern w:val="2"/>
                <w:sz w:val="26"/>
                <w:szCs w:val="26"/>
                <w:lang w:val="fr-FR"/>
                <w14:ligatures w14:val="standardContextual"/>
              </w:rPr>
              <m:t>+</m:t>
            </m:r>
            <m:sSubSup>
              <m:sSubSupPr>
                <m:ctrlPr>
                  <w:rPr>
                    <w:rFonts w:ascii="Cambria Math" w:eastAsiaTheme="minorHAnsi" w:hAnsi="Cambria Math"/>
                    <w:bCs/>
                    <w:color w:val="auto"/>
                    <w:kern w:val="2"/>
                    <w:sz w:val="26"/>
                    <w:szCs w:val="26"/>
                    <w14:ligatures w14:val="standardContextual"/>
                  </w:rPr>
                </m:ctrlPr>
              </m:sSubSupPr>
              <m:e>
                <m:r>
                  <m:rPr>
                    <m:sty m:val="p"/>
                  </m:rPr>
                  <w:rPr>
                    <w:rFonts w:ascii="Cambria Math" w:eastAsiaTheme="minorHAnsi" w:hAnsi="Cambria Math"/>
                    <w:color w:val="auto"/>
                    <w:kern w:val="2"/>
                    <w:sz w:val="26"/>
                    <w:szCs w:val="26"/>
                    <w:lang w:val="fr-FR"/>
                    <w14:ligatures w14:val="standardContextual"/>
                  </w:rPr>
                  <m:t>d</m:t>
                </m:r>
              </m:e>
              <m:sub>
                <m:r>
                  <m:rPr>
                    <m:sty m:val="p"/>
                  </m:rPr>
                  <w:rPr>
                    <w:rFonts w:ascii="Cambria Math" w:eastAsiaTheme="minorHAnsi" w:hAnsi="Cambria Math"/>
                    <w:color w:val="auto"/>
                    <w:kern w:val="2"/>
                    <w:sz w:val="26"/>
                    <w:szCs w:val="26"/>
                    <w:lang w:val="fr-FR"/>
                    <w14:ligatures w14:val="standardContextual"/>
                  </w:rPr>
                  <m:t>2</m:t>
                </m:r>
              </m:sub>
              <m:sup>
                <m:r>
                  <m:rPr>
                    <m:sty m:val="p"/>
                  </m:rPr>
                  <w:rPr>
                    <w:rFonts w:ascii="Cambria Math" w:eastAsiaTheme="minorHAnsi" w:hAnsi="Cambria Math"/>
                    <w:color w:val="auto"/>
                    <w:kern w:val="2"/>
                    <w:sz w:val="26"/>
                    <w:szCs w:val="26"/>
                    <w:lang w:val="fr-FR"/>
                    <w14:ligatures w14:val="standardContextual"/>
                  </w:rPr>
                  <m:t>2</m:t>
                </m:r>
              </m:sup>
            </m:sSubSup>
          </m:e>
        </m:rad>
      </m:oMath>
      <w:r w:rsidRPr="004F0CB4">
        <w:rPr>
          <w:bCs/>
          <w:noProof/>
          <w:color w:val="auto"/>
          <w:kern w:val="2"/>
          <w:sz w:val="26"/>
          <w:szCs w:val="26"/>
          <w:lang w:val="fr-FR"/>
          <w14:ligatures w14:val="standardContextual"/>
        </w:rPr>
        <w:t>=</w:t>
      </w:r>
      <m:oMath>
        <m:rad>
          <m:radPr>
            <m:degHide m:val="1"/>
            <m:ctrlPr>
              <w:rPr>
                <w:rFonts w:ascii="Cambria Math" w:eastAsiaTheme="minorHAnsi" w:hAnsi="Cambria Math"/>
                <w:bCs/>
                <w:color w:val="auto"/>
                <w:kern w:val="2"/>
                <w:sz w:val="26"/>
                <w:szCs w:val="26"/>
                <w14:ligatures w14:val="standardContextual"/>
              </w:rPr>
            </m:ctrlPr>
          </m:radPr>
          <m:deg/>
          <m:e>
            <m:sSup>
              <m:sSupPr>
                <m:ctrlPr>
                  <w:rPr>
                    <w:rFonts w:ascii="Cambria Math" w:eastAsiaTheme="minorHAnsi" w:hAnsi="Cambria Math"/>
                    <w:bCs/>
                    <w:color w:val="auto"/>
                    <w:kern w:val="2"/>
                    <w:sz w:val="26"/>
                    <w:szCs w:val="26"/>
                    <w14:ligatures w14:val="standardContextual"/>
                  </w:rPr>
                </m:ctrlPr>
              </m:sSupPr>
              <m:e>
                <m:r>
                  <m:rPr>
                    <m:sty m:val="p"/>
                  </m:rPr>
                  <w:rPr>
                    <w:rFonts w:ascii="Cambria Math" w:eastAsiaTheme="minorHAnsi" w:hAnsi="Cambria Math"/>
                    <w:color w:val="auto"/>
                    <w:kern w:val="2"/>
                    <w:sz w:val="26"/>
                    <w:szCs w:val="26"/>
                    <w:lang w:val="fr-FR"/>
                    <w14:ligatures w14:val="standardContextual"/>
                  </w:rPr>
                  <m:t>3</m:t>
                </m:r>
              </m:e>
              <m:sup>
                <m:r>
                  <m:rPr>
                    <m:sty m:val="p"/>
                  </m:rPr>
                  <w:rPr>
                    <w:rFonts w:ascii="Cambria Math" w:eastAsiaTheme="minorHAnsi" w:hAnsi="Cambria Math"/>
                    <w:color w:val="auto"/>
                    <w:kern w:val="2"/>
                    <w:sz w:val="26"/>
                    <w:szCs w:val="26"/>
                    <w:lang w:val="fr-FR"/>
                    <w14:ligatures w14:val="standardContextual"/>
                  </w:rPr>
                  <m:t>2</m:t>
                </m:r>
              </m:sup>
            </m:sSup>
            <m:r>
              <m:rPr>
                <m:sty m:val="p"/>
              </m:rPr>
              <w:rPr>
                <w:rFonts w:ascii="Cambria Math" w:eastAsiaTheme="minorHAnsi" w:hAnsi="Cambria Math"/>
                <w:color w:val="auto"/>
                <w:kern w:val="2"/>
                <w:sz w:val="26"/>
                <w:szCs w:val="26"/>
                <w:lang w:val="fr-FR"/>
                <w14:ligatures w14:val="standardContextual"/>
              </w:rPr>
              <m:t>+</m:t>
            </m:r>
            <m:sSup>
              <m:sSupPr>
                <m:ctrlPr>
                  <w:rPr>
                    <w:rFonts w:ascii="Cambria Math" w:eastAsiaTheme="minorHAnsi" w:hAnsi="Cambria Math"/>
                    <w:bCs/>
                    <w:color w:val="auto"/>
                    <w:kern w:val="2"/>
                    <w:sz w:val="26"/>
                    <w:szCs w:val="26"/>
                    <w14:ligatures w14:val="standardContextual"/>
                  </w:rPr>
                </m:ctrlPr>
              </m:sSupPr>
              <m:e>
                <m:r>
                  <m:rPr>
                    <m:sty m:val="p"/>
                  </m:rPr>
                  <w:rPr>
                    <w:rFonts w:ascii="Cambria Math" w:eastAsiaTheme="minorHAnsi" w:hAnsi="Cambria Math"/>
                    <w:color w:val="auto"/>
                    <w:kern w:val="2"/>
                    <w:sz w:val="26"/>
                    <w:szCs w:val="26"/>
                    <w:lang w:val="fr-FR"/>
                    <w14:ligatures w14:val="standardContextual"/>
                  </w:rPr>
                  <m:t>2</m:t>
                </m:r>
              </m:e>
              <m:sup>
                <m:r>
                  <m:rPr>
                    <m:sty m:val="p"/>
                  </m:rPr>
                  <w:rPr>
                    <w:rFonts w:ascii="Cambria Math" w:eastAsiaTheme="minorHAnsi" w:hAnsi="Cambria Math"/>
                    <w:color w:val="auto"/>
                    <w:kern w:val="2"/>
                    <w:sz w:val="26"/>
                    <w:szCs w:val="26"/>
                    <w:lang w:val="fr-FR"/>
                    <w14:ligatures w14:val="standardContextual"/>
                  </w:rPr>
                  <m:t>2</m:t>
                </m:r>
              </m:sup>
            </m:sSup>
          </m:e>
        </m:rad>
        <m:r>
          <m:rPr>
            <m:sty m:val="p"/>
          </m:rPr>
          <w:rPr>
            <w:rFonts w:ascii="Cambria Math" w:eastAsiaTheme="minorHAnsi" w:hAnsi="Cambria Math"/>
            <w:color w:val="auto"/>
            <w:kern w:val="2"/>
            <w:sz w:val="26"/>
            <w:szCs w:val="26"/>
            <w:lang w:val="fr-FR"/>
            <w14:ligatures w14:val="standardContextual"/>
          </w:rPr>
          <m:t>=3,6 km</m:t>
        </m:r>
      </m:oMath>
    </w:p>
    <w:p w14:paraId="13758C3E" w14:textId="68736FDC" w:rsidR="00834172" w:rsidRPr="004F0CB4" w:rsidRDefault="00000000" w:rsidP="00834172">
      <w:pPr>
        <w:tabs>
          <w:tab w:val="left" w:pos="720"/>
        </w:tabs>
        <w:spacing w:line="276" w:lineRule="auto"/>
        <w:rPr>
          <w:noProof/>
          <w:color w:val="auto"/>
          <w:sz w:val="26"/>
          <w:szCs w:val="26"/>
          <w:lang w:val="fr-FR"/>
        </w:rPr>
      </w:pPr>
      <m:oMath>
        <m:func>
          <m:funcPr>
            <m:ctrlPr>
              <w:rPr>
                <w:rFonts w:ascii="Cambria Math" w:hAnsi="Cambria Math"/>
                <w:bCs/>
                <w:noProof/>
                <w:color w:val="auto"/>
                <w:kern w:val="2"/>
                <w:sz w:val="26"/>
                <w:szCs w:val="26"/>
                <w14:ligatures w14:val="standardContextual"/>
              </w:rPr>
            </m:ctrlPr>
          </m:funcPr>
          <m:fName>
            <m:r>
              <m:rPr>
                <m:sty m:val="p"/>
              </m:rPr>
              <w:rPr>
                <w:rFonts w:ascii="Cambria Math" w:hAnsi="Cambria Math"/>
                <w:noProof/>
                <w:color w:val="auto"/>
                <w:kern w:val="2"/>
                <w:sz w:val="26"/>
                <w:szCs w:val="26"/>
                <w:lang w:val="fr-FR"/>
                <w14:ligatures w14:val="standardContextual"/>
              </w:rPr>
              <m:t>tan</m:t>
            </m:r>
          </m:fName>
          <m:e>
            <m:r>
              <m:rPr>
                <m:sty m:val="p"/>
              </m:rPr>
              <w:rPr>
                <w:rFonts w:ascii="Cambria Math" w:hAnsi="Cambria Math"/>
                <w:noProof/>
                <w:color w:val="auto"/>
                <w:kern w:val="2"/>
                <w:sz w:val="26"/>
                <w:szCs w:val="26"/>
                <w14:ligatures w14:val="standardContextual"/>
              </w:rPr>
              <m:t>α</m:t>
            </m:r>
          </m:e>
        </m:func>
        <m:r>
          <m:rPr>
            <m:sty m:val="p"/>
          </m:rPr>
          <w:rPr>
            <w:rFonts w:ascii="Cambria Math" w:hAnsi="Cambria Math"/>
            <w:noProof/>
            <w:color w:val="auto"/>
            <w:kern w:val="2"/>
            <w:sz w:val="26"/>
            <w:szCs w:val="26"/>
            <w:lang w:val="fr-FR"/>
            <w14:ligatures w14:val="standardContextual"/>
          </w:rPr>
          <m:t>=</m:t>
        </m:r>
        <m:f>
          <m:fPr>
            <m:ctrlPr>
              <w:rPr>
                <w:rFonts w:ascii="Cambria Math" w:hAnsi="Cambria Math"/>
                <w:bCs/>
                <w:noProof/>
                <w:color w:val="auto"/>
                <w:kern w:val="2"/>
                <w:sz w:val="26"/>
                <w:szCs w:val="26"/>
                <w14:ligatures w14:val="standardContextual"/>
              </w:rPr>
            </m:ctrlPr>
          </m:fPr>
          <m:num>
            <m:r>
              <m:rPr>
                <m:sty m:val="p"/>
              </m:rPr>
              <w:rPr>
                <w:rFonts w:ascii="Cambria Math" w:hAnsi="Cambria Math"/>
                <w:noProof/>
                <w:color w:val="auto"/>
                <w:kern w:val="2"/>
                <w:sz w:val="26"/>
                <w:szCs w:val="26"/>
                <w:lang w:val="fr-FR"/>
                <w14:ligatures w14:val="standardContextual"/>
              </w:rPr>
              <m:t>2</m:t>
            </m:r>
          </m:num>
          <m:den>
            <m:r>
              <m:rPr>
                <m:sty m:val="p"/>
              </m:rPr>
              <w:rPr>
                <w:rFonts w:ascii="Cambria Math" w:hAnsi="Cambria Math"/>
                <w:noProof/>
                <w:color w:val="auto"/>
                <w:kern w:val="2"/>
                <w:sz w:val="26"/>
                <w:szCs w:val="26"/>
                <w:lang w:val="fr-FR"/>
                <w14:ligatures w14:val="standardContextual"/>
              </w:rPr>
              <m:t>3</m:t>
            </m:r>
          </m:den>
        </m:f>
        <m:r>
          <m:rPr>
            <m:sty m:val="p"/>
          </m:rPr>
          <w:rPr>
            <w:rFonts w:ascii="Cambria Math" w:hAnsi="Cambria Math"/>
            <w:noProof/>
            <w:color w:val="auto"/>
            <w:kern w:val="2"/>
            <w:sz w:val="26"/>
            <w:szCs w:val="26"/>
            <w:lang w:val="fr-FR"/>
            <w14:ligatures w14:val="standardContextual"/>
          </w:rPr>
          <m:t>⇒</m:t>
        </m:r>
        <m:r>
          <m:rPr>
            <m:sty m:val="p"/>
          </m:rPr>
          <w:rPr>
            <w:rFonts w:ascii="Cambria Math" w:hAnsi="Cambria Math"/>
            <w:noProof/>
            <w:color w:val="auto"/>
            <w:kern w:val="2"/>
            <w:sz w:val="26"/>
            <w:szCs w:val="26"/>
            <w14:ligatures w14:val="standardContextual"/>
          </w:rPr>
          <m:t>α</m:t>
        </m:r>
        <m:r>
          <m:rPr>
            <m:sty m:val="p"/>
          </m:rPr>
          <w:rPr>
            <w:rFonts w:ascii="Cambria Math" w:hAnsi="Cambria Math"/>
            <w:noProof/>
            <w:color w:val="auto"/>
            <w:kern w:val="2"/>
            <w:sz w:val="26"/>
            <w:szCs w:val="26"/>
            <w:lang w:val="fr-FR"/>
            <w14:ligatures w14:val="standardContextual"/>
          </w:rPr>
          <m:t>=</m:t>
        </m:r>
        <m:sSup>
          <m:sSupPr>
            <m:ctrlPr>
              <w:rPr>
                <w:rFonts w:ascii="Cambria Math" w:hAnsi="Cambria Math"/>
                <w:bCs/>
                <w:noProof/>
                <w:color w:val="auto"/>
                <w:kern w:val="2"/>
                <w:sz w:val="26"/>
                <w:szCs w:val="26"/>
                <w14:ligatures w14:val="standardContextual"/>
              </w:rPr>
            </m:ctrlPr>
          </m:sSupPr>
          <m:e>
            <m:r>
              <m:rPr>
                <m:sty m:val="p"/>
              </m:rPr>
              <w:rPr>
                <w:rFonts w:ascii="Cambria Math" w:hAnsi="Cambria Math"/>
                <w:noProof/>
                <w:color w:val="auto"/>
                <w:kern w:val="2"/>
                <w:sz w:val="26"/>
                <w:szCs w:val="26"/>
                <w:lang w:val="fr-FR"/>
                <w14:ligatures w14:val="standardContextual"/>
              </w:rPr>
              <m:t>33,7</m:t>
            </m:r>
          </m:e>
          <m:sup>
            <m:r>
              <m:rPr>
                <m:sty m:val="p"/>
              </m:rPr>
              <w:rPr>
                <w:rFonts w:ascii="Cambria Math" w:hAnsi="Cambria Math"/>
                <w:noProof/>
                <w:color w:val="auto"/>
                <w:kern w:val="2"/>
                <w:sz w:val="26"/>
                <w:szCs w:val="26"/>
                <w:lang w:val="fr-FR"/>
                <w14:ligatures w14:val="standardContextual"/>
              </w:rPr>
              <m:t>0</m:t>
            </m:r>
          </m:sup>
        </m:sSup>
      </m:oMath>
      <w:r w:rsidR="00834172" w:rsidRPr="004F0CB4">
        <w:rPr>
          <w:bCs/>
          <w:noProof/>
          <w:color w:val="auto"/>
          <w:kern w:val="2"/>
          <w:sz w:val="26"/>
          <w:szCs w:val="26"/>
          <w:lang w:val="fr-FR"/>
          <w14:ligatures w14:val="standardContextual"/>
        </w:rPr>
        <w:t xml:space="preserve"> ,</w:t>
      </w:r>
      <w:r w:rsidR="00834172" w:rsidRPr="004F0CB4">
        <w:rPr>
          <w:color w:val="auto"/>
          <w:sz w:val="26"/>
          <w:szCs w:val="26"/>
          <w:lang w:val="fr-FR"/>
        </w:rPr>
        <w:t xml:space="preserve"> </w:t>
      </w:r>
      <w:r w:rsidR="00834172" w:rsidRPr="004F0CB4">
        <w:rPr>
          <w:bCs/>
          <w:noProof/>
          <w:color w:val="auto"/>
          <w:kern w:val="2"/>
          <w:sz w:val="26"/>
          <w:szCs w:val="26"/>
          <w:lang w:val="fr-FR"/>
          <w14:ligatures w14:val="standardContextual"/>
        </w:rPr>
        <w:t>độ dịch chuyển tổng hợp có hướng lệch về phía tây 33,7</w:t>
      </w:r>
      <w:r w:rsidR="00834172" w:rsidRPr="004F0CB4">
        <w:rPr>
          <w:bCs/>
          <w:noProof/>
          <w:color w:val="auto"/>
          <w:kern w:val="2"/>
          <w:sz w:val="26"/>
          <w:szCs w:val="26"/>
          <w:vertAlign w:val="superscript"/>
          <w:lang w:val="fr-FR"/>
          <w14:ligatures w14:val="standardContextual"/>
        </w:rPr>
        <w:t>0</w:t>
      </w:r>
      <w:r w:rsidR="00834172" w:rsidRPr="004F0CB4">
        <w:rPr>
          <w:bCs/>
          <w:noProof/>
          <w:color w:val="auto"/>
          <w:kern w:val="2"/>
          <w:sz w:val="26"/>
          <w:szCs w:val="26"/>
          <w:lang w:val="fr-FR"/>
          <w14:ligatures w14:val="standardContextual"/>
        </w:rPr>
        <w:t xml:space="preserve"> so với hướng nam.</w:t>
      </w:r>
    </w:p>
    <w:p w14:paraId="1F91EEAF" w14:textId="42C33DA4" w:rsidR="00834172" w:rsidRPr="004F0CB4" w:rsidRDefault="00834172" w:rsidP="00834172">
      <w:pPr>
        <w:spacing w:line="276" w:lineRule="auto"/>
        <w:rPr>
          <w:bCs/>
          <w:color w:val="auto"/>
          <w:kern w:val="2"/>
          <w:sz w:val="26"/>
          <w:szCs w:val="26"/>
          <w:lang w:val="fr-FR"/>
          <w14:ligatures w14:val="standardContextual"/>
        </w:rPr>
      </w:pPr>
      <w:r w:rsidRPr="004F0CB4">
        <w:rPr>
          <w:noProof/>
          <w:color w:val="auto"/>
          <w:sz w:val="26"/>
          <w:szCs w:val="26"/>
        </w:rPr>
        <w:drawing>
          <wp:anchor distT="0" distB="0" distL="114300" distR="114300" simplePos="0" relativeHeight="251706368" behindDoc="0" locked="0" layoutInCell="1" allowOverlap="1" wp14:anchorId="1B1B93A7" wp14:editId="0BFC1E13">
            <wp:simplePos x="0" y="0"/>
            <wp:positionH relativeFrom="column">
              <wp:posOffset>4997450</wp:posOffset>
            </wp:positionH>
            <wp:positionV relativeFrom="paragraph">
              <wp:posOffset>-629920</wp:posOffset>
            </wp:positionV>
            <wp:extent cx="1031875" cy="731520"/>
            <wp:effectExtent l="0" t="0" r="0" b="0"/>
            <wp:wrapSquare wrapText="bothSides"/>
            <wp:docPr id="454583729" name="Hình ảnh 8"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83729" name="Hình ảnh 8" descr="50 hthy"/>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031875" cy="731520"/>
                    </a:xfrm>
                    <a:prstGeom prst="rect">
                      <a:avLst/>
                    </a:prstGeom>
                    <a:noFill/>
                  </pic:spPr>
                </pic:pic>
              </a:graphicData>
            </a:graphic>
            <wp14:sizeRelH relativeFrom="margin">
              <wp14:pctWidth>0</wp14:pctWidth>
            </wp14:sizeRelH>
            <wp14:sizeRelV relativeFrom="margin">
              <wp14:pctHeight>0</wp14:pctHeight>
            </wp14:sizeRelV>
          </wp:anchor>
        </w:drawing>
      </w:r>
      <w:r w:rsidRPr="004F0CB4">
        <w:rPr>
          <w:color w:val="auto"/>
          <w:sz w:val="26"/>
          <w:szCs w:val="26"/>
          <w:lang w:val="fr-FR"/>
        </w:rPr>
        <w:t xml:space="preserve">c) [Đ] Biết </w:t>
      </w:r>
      <m:oMath>
        <m:sSub>
          <m:sSubPr>
            <m:ctrlPr>
              <w:rPr>
                <w:rFonts w:ascii="Cambria Math" w:eastAsiaTheme="minorHAnsi" w:hAnsi="Cambria Math"/>
                <w:bCs/>
                <w:color w:val="auto"/>
                <w:kern w:val="2"/>
                <w:sz w:val="26"/>
                <w:szCs w:val="26"/>
                <w14:ligatures w14:val="standardContextual"/>
              </w:rPr>
            </m:ctrlPr>
          </m:sSubPr>
          <m:e>
            <m:acc>
              <m:accPr>
                <m:chr m:val="⃗"/>
                <m:ctrlPr>
                  <w:rPr>
                    <w:rFonts w:ascii="Cambria Math" w:eastAsiaTheme="minorHAnsi" w:hAnsi="Cambria Math"/>
                    <w:bCs/>
                    <w:color w:val="auto"/>
                    <w:kern w:val="2"/>
                    <w:sz w:val="26"/>
                    <w:szCs w:val="26"/>
                    <w14:ligatures w14:val="standardContextual"/>
                  </w:rPr>
                </m:ctrlPr>
              </m:accPr>
              <m:e>
                <m:r>
                  <m:rPr>
                    <m:sty m:val="p"/>
                  </m:rPr>
                  <w:rPr>
                    <w:rFonts w:ascii="Cambria Math" w:eastAsiaTheme="minorHAnsi" w:hAnsi="Cambria Math"/>
                    <w:color w:val="auto"/>
                    <w:sz w:val="26"/>
                    <w:szCs w:val="26"/>
                    <w:lang w:val="fr-FR"/>
                  </w:rPr>
                  <m:t>d</m:t>
                </m:r>
              </m:e>
            </m:acc>
          </m:e>
          <m:sub>
            <m:r>
              <m:rPr>
                <m:sty m:val="p"/>
              </m:rPr>
              <w:rPr>
                <w:rFonts w:ascii="Cambria Math" w:eastAsiaTheme="minorHAnsi" w:hAnsi="Cambria Math"/>
                <w:color w:val="auto"/>
                <w:sz w:val="26"/>
                <w:szCs w:val="26"/>
                <w:lang w:val="fr-FR"/>
              </w:rPr>
              <m:t>1</m:t>
            </m:r>
          </m:sub>
        </m:sSub>
        <m:r>
          <m:rPr>
            <m:sty m:val="p"/>
          </m:rPr>
          <w:rPr>
            <w:rFonts w:ascii="Cambria Math" w:eastAsiaTheme="minorHAnsi" w:hAnsi="Cambria Math"/>
            <w:color w:val="auto"/>
            <w:kern w:val="2"/>
            <w:sz w:val="26"/>
            <w:szCs w:val="26"/>
            <w:lang w:val="fr-FR"/>
            <w14:ligatures w14:val="standardContextual"/>
          </w:rPr>
          <m:t xml:space="preserve"> </m:t>
        </m:r>
      </m:oMath>
      <w:r w:rsidRPr="004F0CB4">
        <w:rPr>
          <w:bCs/>
          <w:color w:val="auto"/>
          <w:kern w:val="2"/>
          <w:sz w:val="26"/>
          <w:szCs w:val="26"/>
          <w:lang w:val="fr-FR"/>
          <w14:ligatures w14:val="standardContextual"/>
        </w:rPr>
        <w:t xml:space="preserve">là </w:t>
      </w:r>
      <w:r w:rsidRPr="004F0CB4">
        <w:rPr>
          <w:color w:val="auto"/>
          <w:sz w:val="26"/>
          <w:szCs w:val="26"/>
          <w:lang w:val="fr-FR"/>
        </w:rPr>
        <w:t xml:space="preserve">độ dịch chuyển 3m về phía Đông, còn </w:t>
      </w:r>
      <m:oMath>
        <m:sSub>
          <m:sSubPr>
            <m:ctrlPr>
              <w:rPr>
                <w:rFonts w:ascii="Cambria Math" w:eastAsiaTheme="minorHAnsi" w:hAnsi="Cambria Math"/>
                <w:bCs/>
                <w:color w:val="auto"/>
                <w:kern w:val="2"/>
                <w:sz w:val="26"/>
                <w:szCs w:val="26"/>
                <w14:ligatures w14:val="standardContextual"/>
              </w:rPr>
            </m:ctrlPr>
          </m:sSubPr>
          <m:e>
            <m:acc>
              <m:accPr>
                <m:chr m:val="⃗"/>
                <m:ctrlPr>
                  <w:rPr>
                    <w:rFonts w:ascii="Cambria Math" w:eastAsiaTheme="minorHAnsi" w:hAnsi="Cambria Math"/>
                    <w:bCs/>
                    <w:color w:val="auto"/>
                    <w:kern w:val="2"/>
                    <w:sz w:val="26"/>
                    <w:szCs w:val="26"/>
                    <w14:ligatures w14:val="standardContextual"/>
                  </w:rPr>
                </m:ctrlPr>
              </m:accPr>
              <m:e>
                <m:r>
                  <m:rPr>
                    <m:sty m:val="p"/>
                  </m:rPr>
                  <w:rPr>
                    <w:rFonts w:ascii="Cambria Math" w:eastAsiaTheme="minorHAnsi" w:hAnsi="Cambria Math"/>
                    <w:color w:val="auto"/>
                    <w:sz w:val="26"/>
                    <w:szCs w:val="26"/>
                    <w:lang w:val="fr-FR"/>
                  </w:rPr>
                  <m:t>d</m:t>
                </m:r>
              </m:e>
            </m:acc>
          </m:e>
          <m:sub>
            <m:r>
              <m:rPr>
                <m:sty m:val="p"/>
              </m:rPr>
              <w:rPr>
                <w:rFonts w:ascii="Cambria Math" w:eastAsiaTheme="minorHAnsi" w:hAnsi="Cambria Math"/>
                <w:color w:val="auto"/>
                <w:sz w:val="26"/>
                <w:szCs w:val="26"/>
                <w:lang w:val="fr-FR"/>
              </w:rPr>
              <m:t>2</m:t>
            </m:r>
          </m:sub>
        </m:sSub>
      </m:oMath>
      <w:r w:rsidRPr="004F0CB4">
        <w:rPr>
          <w:bCs/>
          <w:color w:val="auto"/>
          <w:kern w:val="2"/>
          <w:sz w:val="26"/>
          <w:szCs w:val="26"/>
          <w:lang w:val="fr-FR"/>
          <w14:ligatures w14:val="standardContextual"/>
        </w:rPr>
        <w:t xml:space="preserve"> là độ dịch chuyển 4m về phía Bắc. Độ lớn, phương, chiều của độ dịch chuyển là </w:t>
      </w:r>
    </w:p>
    <w:p w14:paraId="3C7E5FFA" w14:textId="4ED2CFA4" w:rsidR="00834172" w:rsidRPr="004F0CB4" w:rsidRDefault="008C3EAA" w:rsidP="00834172">
      <w:pPr>
        <w:spacing w:line="276" w:lineRule="auto"/>
        <w:rPr>
          <w:bCs/>
          <w:noProof/>
          <w:color w:val="auto"/>
          <w:kern w:val="2"/>
          <w:sz w:val="26"/>
          <w:szCs w:val="26"/>
          <w:lang w:val="fr-FR"/>
          <w14:ligatures w14:val="standardContextual"/>
        </w:rPr>
      </w:pPr>
      <m:oMath>
        <m:r>
          <m:rPr>
            <m:sty m:val="p"/>
          </m:rPr>
          <w:rPr>
            <w:rFonts w:ascii="Cambria Math" w:eastAsiaTheme="minorHAnsi" w:hAnsi="Cambria Math"/>
            <w:color w:val="auto"/>
            <w:kern w:val="2"/>
            <w:sz w:val="26"/>
            <w:szCs w:val="26"/>
            <w:lang w:val="fr-FR"/>
            <w14:ligatures w14:val="standardContextual"/>
          </w:rPr>
          <m:t>d=</m:t>
        </m:r>
        <m:rad>
          <m:radPr>
            <m:degHide m:val="1"/>
            <m:ctrlPr>
              <w:rPr>
                <w:rFonts w:ascii="Cambria Math" w:eastAsiaTheme="minorHAnsi" w:hAnsi="Cambria Math"/>
                <w:bCs/>
                <w:color w:val="auto"/>
                <w:kern w:val="2"/>
                <w:sz w:val="26"/>
                <w:szCs w:val="26"/>
                <w14:ligatures w14:val="standardContextual"/>
              </w:rPr>
            </m:ctrlPr>
          </m:radPr>
          <m:deg/>
          <m:e>
            <m:sSubSup>
              <m:sSubSupPr>
                <m:ctrlPr>
                  <w:rPr>
                    <w:rFonts w:ascii="Cambria Math" w:eastAsiaTheme="minorHAnsi" w:hAnsi="Cambria Math"/>
                    <w:bCs/>
                    <w:color w:val="auto"/>
                    <w:kern w:val="2"/>
                    <w:sz w:val="26"/>
                    <w:szCs w:val="26"/>
                    <w14:ligatures w14:val="standardContextual"/>
                  </w:rPr>
                </m:ctrlPr>
              </m:sSubSupPr>
              <m:e>
                <m:r>
                  <m:rPr>
                    <m:sty m:val="p"/>
                  </m:rPr>
                  <w:rPr>
                    <w:rFonts w:ascii="Cambria Math" w:eastAsiaTheme="minorHAnsi" w:hAnsi="Cambria Math"/>
                    <w:color w:val="auto"/>
                    <w:kern w:val="2"/>
                    <w:sz w:val="26"/>
                    <w:szCs w:val="26"/>
                    <w:lang w:val="fr-FR"/>
                    <w14:ligatures w14:val="standardContextual"/>
                  </w:rPr>
                  <m:t>d</m:t>
                </m:r>
              </m:e>
              <m:sub>
                <m:r>
                  <m:rPr>
                    <m:sty m:val="p"/>
                  </m:rPr>
                  <w:rPr>
                    <w:rFonts w:ascii="Cambria Math" w:eastAsiaTheme="minorHAnsi" w:hAnsi="Cambria Math"/>
                    <w:color w:val="auto"/>
                    <w:kern w:val="2"/>
                    <w:sz w:val="26"/>
                    <w:szCs w:val="26"/>
                    <w:lang w:val="fr-FR"/>
                    <w14:ligatures w14:val="standardContextual"/>
                  </w:rPr>
                  <m:t>1</m:t>
                </m:r>
              </m:sub>
              <m:sup>
                <m:r>
                  <m:rPr>
                    <m:sty m:val="p"/>
                  </m:rPr>
                  <w:rPr>
                    <w:rFonts w:ascii="Cambria Math" w:eastAsiaTheme="minorHAnsi" w:hAnsi="Cambria Math"/>
                    <w:color w:val="auto"/>
                    <w:kern w:val="2"/>
                    <w:sz w:val="26"/>
                    <w:szCs w:val="26"/>
                    <w:lang w:val="fr-FR"/>
                    <w14:ligatures w14:val="standardContextual"/>
                  </w:rPr>
                  <m:t>2</m:t>
                </m:r>
              </m:sup>
            </m:sSubSup>
            <m:r>
              <m:rPr>
                <m:sty m:val="p"/>
              </m:rPr>
              <w:rPr>
                <w:rFonts w:ascii="Cambria Math" w:eastAsiaTheme="minorHAnsi" w:hAnsi="Cambria Math"/>
                <w:color w:val="auto"/>
                <w:kern w:val="2"/>
                <w:sz w:val="26"/>
                <w:szCs w:val="26"/>
                <w:lang w:val="fr-FR"/>
                <w14:ligatures w14:val="standardContextual"/>
              </w:rPr>
              <m:t>+</m:t>
            </m:r>
            <m:sSubSup>
              <m:sSubSupPr>
                <m:ctrlPr>
                  <w:rPr>
                    <w:rFonts w:ascii="Cambria Math" w:eastAsiaTheme="minorHAnsi" w:hAnsi="Cambria Math"/>
                    <w:bCs/>
                    <w:color w:val="auto"/>
                    <w:kern w:val="2"/>
                    <w:sz w:val="26"/>
                    <w:szCs w:val="26"/>
                    <w14:ligatures w14:val="standardContextual"/>
                  </w:rPr>
                </m:ctrlPr>
              </m:sSubSupPr>
              <m:e>
                <m:r>
                  <m:rPr>
                    <m:sty m:val="p"/>
                  </m:rPr>
                  <w:rPr>
                    <w:rFonts w:ascii="Cambria Math" w:eastAsiaTheme="minorHAnsi" w:hAnsi="Cambria Math"/>
                    <w:color w:val="auto"/>
                    <w:kern w:val="2"/>
                    <w:sz w:val="26"/>
                    <w:szCs w:val="26"/>
                    <w:lang w:val="fr-FR"/>
                    <w14:ligatures w14:val="standardContextual"/>
                  </w:rPr>
                  <m:t>d</m:t>
                </m:r>
              </m:e>
              <m:sub>
                <m:r>
                  <m:rPr>
                    <m:sty m:val="p"/>
                  </m:rPr>
                  <w:rPr>
                    <w:rFonts w:ascii="Cambria Math" w:eastAsiaTheme="minorHAnsi" w:hAnsi="Cambria Math"/>
                    <w:color w:val="auto"/>
                    <w:kern w:val="2"/>
                    <w:sz w:val="26"/>
                    <w:szCs w:val="26"/>
                    <w:lang w:val="fr-FR"/>
                    <w14:ligatures w14:val="standardContextual"/>
                  </w:rPr>
                  <m:t>2</m:t>
                </m:r>
              </m:sub>
              <m:sup>
                <m:r>
                  <m:rPr>
                    <m:sty m:val="p"/>
                  </m:rPr>
                  <w:rPr>
                    <w:rFonts w:ascii="Cambria Math" w:eastAsiaTheme="minorHAnsi" w:hAnsi="Cambria Math"/>
                    <w:color w:val="auto"/>
                    <w:kern w:val="2"/>
                    <w:sz w:val="26"/>
                    <w:szCs w:val="26"/>
                    <w:lang w:val="fr-FR"/>
                    <w14:ligatures w14:val="standardContextual"/>
                  </w:rPr>
                  <m:t>2</m:t>
                </m:r>
              </m:sup>
            </m:sSubSup>
          </m:e>
        </m:rad>
      </m:oMath>
      <w:r w:rsidR="00834172" w:rsidRPr="004F0CB4">
        <w:rPr>
          <w:bCs/>
          <w:noProof/>
          <w:color w:val="auto"/>
          <w:kern w:val="2"/>
          <w:sz w:val="26"/>
          <w:szCs w:val="26"/>
          <w:lang w:val="fr-FR"/>
          <w14:ligatures w14:val="standardContextual"/>
        </w:rPr>
        <w:t>=</w:t>
      </w:r>
      <m:oMath>
        <m:rad>
          <m:radPr>
            <m:degHide m:val="1"/>
            <m:ctrlPr>
              <w:rPr>
                <w:rFonts w:ascii="Cambria Math" w:eastAsiaTheme="minorHAnsi" w:hAnsi="Cambria Math"/>
                <w:bCs/>
                <w:color w:val="auto"/>
                <w:kern w:val="2"/>
                <w:sz w:val="26"/>
                <w:szCs w:val="26"/>
                <w14:ligatures w14:val="standardContextual"/>
              </w:rPr>
            </m:ctrlPr>
          </m:radPr>
          <m:deg/>
          <m:e>
            <m:sSup>
              <m:sSupPr>
                <m:ctrlPr>
                  <w:rPr>
                    <w:rFonts w:ascii="Cambria Math" w:eastAsiaTheme="minorHAnsi" w:hAnsi="Cambria Math"/>
                    <w:bCs/>
                    <w:color w:val="auto"/>
                    <w:kern w:val="2"/>
                    <w:sz w:val="26"/>
                    <w:szCs w:val="26"/>
                    <w14:ligatures w14:val="standardContextual"/>
                  </w:rPr>
                </m:ctrlPr>
              </m:sSupPr>
              <m:e>
                <m:r>
                  <m:rPr>
                    <m:sty m:val="p"/>
                  </m:rPr>
                  <w:rPr>
                    <w:rFonts w:ascii="Cambria Math" w:eastAsiaTheme="minorHAnsi" w:hAnsi="Cambria Math"/>
                    <w:color w:val="auto"/>
                    <w:kern w:val="2"/>
                    <w:sz w:val="26"/>
                    <w:szCs w:val="26"/>
                    <w:lang w:val="fr-FR"/>
                    <w14:ligatures w14:val="standardContextual"/>
                  </w:rPr>
                  <m:t>3</m:t>
                </m:r>
              </m:e>
              <m:sup>
                <m:r>
                  <m:rPr>
                    <m:sty m:val="p"/>
                  </m:rPr>
                  <w:rPr>
                    <w:rFonts w:ascii="Cambria Math" w:eastAsiaTheme="minorHAnsi" w:hAnsi="Cambria Math"/>
                    <w:color w:val="auto"/>
                    <w:kern w:val="2"/>
                    <w:sz w:val="26"/>
                    <w:szCs w:val="26"/>
                    <w:lang w:val="fr-FR"/>
                    <w14:ligatures w14:val="standardContextual"/>
                  </w:rPr>
                  <m:t>2</m:t>
                </m:r>
              </m:sup>
            </m:sSup>
            <m:r>
              <m:rPr>
                <m:sty m:val="p"/>
              </m:rPr>
              <w:rPr>
                <w:rFonts w:ascii="Cambria Math" w:eastAsiaTheme="minorHAnsi" w:hAnsi="Cambria Math"/>
                <w:color w:val="auto"/>
                <w:kern w:val="2"/>
                <w:sz w:val="26"/>
                <w:szCs w:val="26"/>
                <w:lang w:val="fr-FR"/>
                <w14:ligatures w14:val="standardContextual"/>
              </w:rPr>
              <m:t>+</m:t>
            </m:r>
            <m:sSup>
              <m:sSupPr>
                <m:ctrlPr>
                  <w:rPr>
                    <w:rFonts w:ascii="Cambria Math" w:eastAsiaTheme="minorHAnsi" w:hAnsi="Cambria Math"/>
                    <w:bCs/>
                    <w:color w:val="auto"/>
                    <w:kern w:val="2"/>
                    <w:sz w:val="26"/>
                    <w:szCs w:val="26"/>
                    <w14:ligatures w14:val="standardContextual"/>
                  </w:rPr>
                </m:ctrlPr>
              </m:sSupPr>
              <m:e>
                <m:r>
                  <m:rPr>
                    <m:sty m:val="p"/>
                  </m:rPr>
                  <w:rPr>
                    <w:rFonts w:ascii="Cambria Math" w:eastAsiaTheme="minorHAnsi" w:hAnsi="Cambria Math"/>
                    <w:color w:val="auto"/>
                    <w:kern w:val="2"/>
                    <w:sz w:val="26"/>
                    <w:szCs w:val="26"/>
                    <w:lang w:val="fr-FR"/>
                    <w14:ligatures w14:val="standardContextual"/>
                  </w:rPr>
                  <m:t>4</m:t>
                </m:r>
              </m:e>
              <m:sup>
                <m:r>
                  <m:rPr>
                    <m:sty m:val="p"/>
                  </m:rPr>
                  <w:rPr>
                    <w:rFonts w:ascii="Cambria Math" w:eastAsiaTheme="minorHAnsi" w:hAnsi="Cambria Math"/>
                    <w:color w:val="auto"/>
                    <w:kern w:val="2"/>
                    <w:sz w:val="26"/>
                    <w:szCs w:val="26"/>
                    <w:lang w:val="fr-FR"/>
                    <w14:ligatures w14:val="standardContextual"/>
                  </w:rPr>
                  <m:t>2</m:t>
                </m:r>
              </m:sup>
            </m:sSup>
          </m:e>
        </m:rad>
        <m:r>
          <m:rPr>
            <m:sty m:val="p"/>
          </m:rPr>
          <w:rPr>
            <w:rFonts w:ascii="Cambria Math" w:eastAsiaTheme="minorHAnsi" w:hAnsi="Cambria Math"/>
            <w:color w:val="auto"/>
            <w:kern w:val="2"/>
            <w:sz w:val="26"/>
            <w:szCs w:val="26"/>
            <w:lang w:val="fr-FR"/>
            <w14:ligatures w14:val="standardContextual"/>
          </w:rPr>
          <m:t>=5m</m:t>
        </m:r>
      </m:oMath>
      <w:r w:rsidR="00834172" w:rsidRPr="004F0CB4">
        <w:rPr>
          <w:bCs/>
          <w:noProof/>
          <w:color w:val="auto"/>
          <w:kern w:val="2"/>
          <w:sz w:val="26"/>
          <w:szCs w:val="26"/>
          <w:lang w:val="fr-FR"/>
          <w14:ligatures w14:val="standardContextual"/>
        </w:rPr>
        <w:t xml:space="preserve"> , </w:t>
      </w:r>
      <m:oMath>
        <m:func>
          <m:funcPr>
            <m:ctrlPr>
              <w:rPr>
                <w:rFonts w:ascii="Cambria Math" w:hAnsi="Cambria Math"/>
                <w:bCs/>
                <w:noProof/>
                <w:color w:val="auto"/>
                <w:kern w:val="2"/>
                <w:sz w:val="26"/>
                <w:szCs w:val="26"/>
                <w14:ligatures w14:val="standardContextual"/>
              </w:rPr>
            </m:ctrlPr>
          </m:funcPr>
          <m:fName>
            <m:r>
              <m:rPr>
                <m:sty m:val="p"/>
              </m:rPr>
              <w:rPr>
                <w:rFonts w:ascii="Cambria Math" w:hAnsi="Cambria Math"/>
                <w:noProof/>
                <w:color w:val="auto"/>
                <w:kern w:val="2"/>
                <w:sz w:val="26"/>
                <w:szCs w:val="26"/>
                <w:lang w:val="fr-FR"/>
                <w14:ligatures w14:val="standardContextual"/>
              </w:rPr>
              <m:t>tan</m:t>
            </m:r>
          </m:fName>
          <m:e>
            <m:r>
              <m:rPr>
                <m:sty m:val="p"/>
              </m:rPr>
              <w:rPr>
                <w:rFonts w:ascii="Cambria Math" w:hAnsi="Cambria Math"/>
                <w:noProof/>
                <w:color w:val="auto"/>
                <w:kern w:val="2"/>
                <w:sz w:val="26"/>
                <w:szCs w:val="26"/>
                <w14:ligatures w14:val="standardContextual"/>
              </w:rPr>
              <m:t>α</m:t>
            </m:r>
          </m:e>
        </m:func>
        <m:r>
          <m:rPr>
            <m:sty m:val="p"/>
          </m:rPr>
          <w:rPr>
            <w:rFonts w:ascii="Cambria Math" w:hAnsi="Cambria Math"/>
            <w:noProof/>
            <w:color w:val="auto"/>
            <w:kern w:val="2"/>
            <w:sz w:val="26"/>
            <w:szCs w:val="26"/>
            <w:lang w:val="fr-FR"/>
            <w14:ligatures w14:val="standardContextual"/>
          </w:rPr>
          <m:t>=</m:t>
        </m:r>
        <m:f>
          <m:fPr>
            <m:ctrlPr>
              <w:rPr>
                <w:rFonts w:ascii="Cambria Math" w:hAnsi="Cambria Math"/>
                <w:bCs/>
                <w:noProof/>
                <w:color w:val="auto"/>
                <w:kern w:val="2"/>
                <w:sz w:val="26"/>
                <w:szCs w:val="26"/>
                <w14:ligatures w14:val="standardContextual"/>
              </w:rPr>
            </m:ctrlPr>
          </m:fPr>
          <m:num>
            <m:r>
              <m:rPr>
                <m:sty m:val="p"/>
              </m:rPr>
              <w:rPr>
                <w:rFonts w:ascii="Cambria Math" w:hAnsi="Cambria Math"/>
                <w:noProof/>
                <w:color w:val="auto"/>
                <w:kern w:val="2"/>
                <w:sz w:val="26"/>
                <w:szCs w:val="26"/>
                <w:lang w:val="fr-FR"/>
                <w14:ligatures w14:val="standardContextual"/>
              </w:rPr>
              <m:t>4</m:t>
            </m:r>
          </m:num>
          <m:den>
            <m:r>
              <m:rPr>
                <m:sty m:val="p"/>
              </m:rPr>
              <w:rPr>
                <w:rFonts w:ascii="Cambria Math" w:hAnsi="Cambria Math"/>
                <w:noProof/>
                <w:color w:val="auto"/>
                <w:kern w:val="2"/>
                <w:sz w:val="26"/>
                <w:szCs w:val="26"/>
                <w:lang w:val="fr-FR"/>
                <w14:ligatures w14:val="standardContextual"/>
              </w:rPr>
              <m:t>3</m:t>
            </m:r>
          </m:den>
        </m:f>
        <m:r>
          <m:rPr>
            <m:sty m:val="p"/>
          </m:rPr>
          <w:rPr>
            <w:rFonts w:ascii="Cambria Math" w:hAnsi="Cambria Math"/>
            <w:noProof/>
            <w:color w:val="auto"/>
            <w:kern w:val="2"/>
            <w:sz w:val="26"/>
            <w:szCs w:val="26"/>
            <w:lang w:val="fr-FR"/>
            <w14:ligatures w14:val="standardContextual"/>
          </w:rPr>
          <m:t>⇒</m:t>
        </m:r>
        <m:r>
          <m:rPr>
            <m:sty m:val="p"/>
          </m:rPr>
          <w:rPr>
            <w:rFonts w:ascii="Cambria Math" w:hAnsi="Cambria Math"/>
            <w:noProof/>
            <w:color w:val="auto"/>
            <w:kern w:val="2"/>
            <w:sz w:val="26"/>
            <w:szCs w:val="26"/>
            <w14:ligatures w14:val="standardContextual"/>
          </w:rPr>
          <m:t>α</m:t>
        </m:r>
        <m:r>
          <m:rPr>
            <m:sty m:val="p"/>
          </m:rPr>
          <w:rPr>
            <w:rFonts w:ascii="Cambria Math" w:hAnsi="Cambria Math"/>
            <w:noProof/>
            <w:color w:val="auto"/>
            <w:kern w:val="2"/>
            <w:sz w:val="26"/>
            <w:szCs w:val="26"/>
            <w:lang w:val="fr-FR"/>
            <w14:ligatures w14:val="standardContextual"/>
          </w:rPr>
          <m:t>=</m:t>
        </m:r>
        <m:sSup>
          <m:sSupPr>
            <m:ctrlPr>
              <w:rPr>
                <w:rFonts w:ascii="Cambria Math" w:hAnsi="Cambria Math"/>
                <w:bCs/>
                <w:noProof/>
                <w:color w:val="auto"/>
                <w:kern w:val="2"/>
                <w:sz w:val="26"/>
                <w:szCs w:val="26"/>
                <w14:ligatures w14:val="standardContextual"/>
              </w:rPr>
            </m:ctrlPr>
          </m:sSupPr>
          <m:e>
            <m:r>
              <m:rPr>
                <m:sty m:val="p"/>
              </m:rPr>
              <w:rPr>
                <w:rFonts w:ascii="Cambria Math" w:hAnsi="Cambria Math"/>
                <w:noProof/>
                <w:color w:val="auto"/>
                <w:kern w:val="2"/>
                <w:sz w:val="26"/>
                <w:szCs w:val="26"/>
                <w:lang w:val="fr-FR"/>
                <w14:ligatures w14:val="standardContextual"/>
              </w:rPr>
              <m:t>53</m:t>
            </m:r>
          </m:e>
          <m:sup>
            <m:r>
              <m:rPr>
                <m:sty m:val="p"/>
              </m:rPr>
              <w:rPr>
                <w:rFonts w:ascii="Cambria Math" w:hAnsi="Cambria Math"/>
                <w:noProof/>
                <w:color w:val="auto"/>
                <w:kern w:val="2"/>
                <w:sz w:val="26"/>
                <w:szCs w:val="26"/>
                <w:lang w:val="fr-FR"/>
                <w14:ligatures w14:val="standardContextual"/>
              </w:rPr>
              <m:t>0</m:t>
            </m:r>
          </m:sup>
        </m:sSup>
      </m:oMath>
    </w:p>
    <w:p w14:paraId="5734E0B2" w14:textId="77777777" w:rsidR="00834172" w:rsidRPr="004F0CB4" w:rsidRDefault="00834172" w:rsidP="00834172">
      <w:pPr>
        <w:spacing w:line="276" w:lineRule="auto"/>
        <w:jc w:val="center"/>
        <w:rPr>
          <w:bCs/>
          <w:color w:val="auto"/>
          <w:kern w:val="2"/>
          <w:sz w:val="26"/>
          <w:szCs w:val="26"/>
          <w:lang w:val="fr-FR"/>
          <w14:ligatures w14:val="standardContextual"/>
        </w:rPr>
      </w:pPr>
      <w:r w:rsidRPr="004F0CB4">
        <w:rPr>
          <w:bCs/>
          <w:noProof/>
          <w:color w:val="auto"/>
          <w:kern w:val="2"/>
          <w:sz w:val="26"/>
          <w:szCs w:val="26"/>
          <w:lang w:val="fr-FR"/>
          <w14:ligatures w14:val="standardContextual"/>
        </w:rPr>
        <w:drawing>
          <wp:inline distT="0" distB="0" distL="0" distR="0" wp14:anchorId="621A7F6A" wp14:editId="2D96EE69">
            <wp:extent cx="2133600" cy="1284652"/>
            <wp:effectExtent l="0" t="0" r="0" b="0"/>
            <wp:docPr id="1645284721" name="Picture 1" descr="A diagram of a triangle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84721" name="Picture 1" descr="A diagram of a triangle and a triangle&#10;&#10;Description automatically generated"/>
                    <pic:cNvPicPr/>
                  </pic:nvPicPr>
                  <pic:blipFill>
                    <a:blip r:embed="rId208"/>
                    <a:stretch>
                      <a:fillRect/>
                    </a:stretch>
                  </pic:blipFill>
                  <pic:spPr>
                    <a:xfrm>
                      <a:off x="0" y="0"/>
                      <a:ext cx="2139174" cy="1288008"/>
                    </a:xfrm>
                    <a:prstGeom prst="rect">
                      <a:avLst/>
                    </a:prstGeom>
                  </pic:spPr>
                </pic:pic>
              </a:graphicData>
            </a:graphic>
          </wp:inline>
        </w:drawing>
      </w:r>
    </w:p>
    <w:p w14:paraId="229CF591" w14:textId="77777777" w:rsidR="00834172" w:rsidRPr="004F0CB4" w:rsidRDefault="00834172" w:rsidP="00834172">
      <w:pPr>
        <w:spacing w:line="276" w:lineRule="auto"/>
        <w:rPr>
          <w:bCs/>
          <w:color w:val="auto"/>
          <w:kern w:val="2"/>
          <w:sz w:val="26"/>
          <w:szCs w:val="26"/>
          <w:lang w:val="fr-FR"/>
          <w14:ligatures w14:val="standardContextual"/>
        </w:rPr>
      </w:pPr>
      <w:r w:rsidRPr="004F0CB4">
        <w:rPr>
          <w:bCs/>
          <w:color w:val="auto"/>
          <w:kern w:val="2"/>
          <w:sz w:val="26"/>
          <w:szCs w:val="26"/>
          <w:lang w:val="fr-FR"/>
          <w14:ligatures w14:val="standardContextual"/>
        </w:rPr>
        <w:t>Vậy độ dịch chuyển tổng hợp có độ lớn 5m, hướng đông - bắc 53°.</w:t>
      </w:r>
    </w:p>
    <w:p w14:paraId="7A857A8A" w14:textId="6F2C81CE" w:rsidR="00834172" w:rsidRPr="004F0CB4" w:rsidRDefault="00834172" w:rsidP="00834172">
      <w:pPr>
        <w:spacing w:line="276" w:lineRule="auto"/>
        <w:rPr>
          <w:color w:val="auto"/>
          <w:sz w:val="26"/>
          <w:szCs w:val="26"/>
          <w:lang w:val="fr-FR"/>
        </w:rPr>
      </w:pPr>
      <w:r w:rsidRPr="004F0CB4">
        <w:rPr>
          <w:bCs/>
          <w:color w:val="auto"/>
          <w:kern w:val="2"/>
          <w:sz w:val="26"/>
          <w:szCs w:val="26"/>
          <w:lang w:val="fr-FR"/>
          <w14:ligatures w14:val="standardContextual"/>
        </w:rPr>
        <w:t xml:space="preserve">d) [Đ] </w:t>
      </w:r>
      <w:r w:rsidRPr="004F0CB4">
        <w:rPr>
          <w:color w:val="auto"/>
          <w:sz w:val="26"/>
          <w:szCs w:val="26"/>
          <w:lang w:val="fr-FR"/>
        </w:rPr>
        <w:t xml:space="preserve">Biết </w:t>
      </w:r>
      <w:r w:rsidRPr="004F0CB4">
        <w:rPr>
          <w:rFonts w:eastAsiaTheme="minorHAnsi"/>
          <w:color w:val="auto"/>
          <w:position w:val="-12"/>
          <w:sz w:val="26"/>
          <w:szCs w:val="26"/>
        </w:rPr>
        <w:object w:dxaOrig="279" w:dyaOrig="400" w14:anchorId="6BE51EB0">
          <v:shape id="_x0000_i1049" type="#_x0000_t75" style="width:13.25pt;height:20.1pt" o:ole="">
            <v:imagedata r:id="rId209" o:title=""/>
          </v:shape>
          <o:OLEObject Type="Embed" ProgID="Equation.DSMT4" ShapeID="_x0000_i1049" DrawAspect="Content" ObjectID="_1783531259" r:id="rId210"/>
        </w:object>
      </w:r>
      <w:r w:rsidRPr="004F0CB4">
        <w:rPr>
          <w:color w:val="auto"/>
          <w:sz w:val="26"/>
          <w:szCs w:val="26"/>
          <w:lang w:val="fr-FR"/>
        </w:rPr>
        <w:t xml:space="preserve">  là độ dịch chuyển 10 m về phía đông còn </w:t>
      </w:r>
      <w:r w:rsidRPr="004F0CB4">
        <w:rPr>
          <w:rFonts w:eastAsiaTheme="minorHAnsi"/>
          <w:color w:val="auto"/>
          <w:position w:val="-12"/>
          <w:sz w:val="26"/>
          <w:szCs w:val="26"/>
        </w:rPr>
        <w:object w:dxaOrig="300" w:dyaOrig="400" w14:anchorId="4FD741F1">
          <v:shape id="_x0000_i1050" type="#_x0000_t75" style="width:13.25pt;height:20.1pt" o:ole="">
            <v:imagedata r:id="rId177" o:title=""/>
          </v:shape>
          <o:OLEObject Type="Embed" ProgID="Equation.DSMT4" ShapeID="_x0000_i1050" DrawAspect="Content" ObjectID="_1783531260" r:id="rId211"/>
        </w:object>
      </w:r>
      <w:r w:rsidRPr="004F0CB4">
        <w:rPr>
          <w:color w:val="auto"/>
          <w:sz w:val="26"/>
          <w:szCs w:val="26"/>
          <w:lang w:val="fr-FR"/>
        </w:rPr>
        <w:t xml:space="preserve"> là độ dịch chuyển 6m về phía tây. Độ dịch chuyển tổng hợp là </w:t>
      </w:r>
      <m:oMath>
        <m:sSub>
          <m:sSubPr>
            <m:ctrlPr>
              <w:rPr>
                <w:rFonts w:ascii="Cambria Math" w:hAnsi="Cambria Math"/>
                <w:bCs/>
                <w:color w:val="auto"/>
                <w:kern w:val="2"/>
                <w:sz w:val="26"/>
                <w:szCs w:val="26"/>
                <w14:ligatures w14:val="standardContextual"/>
              </w:rPr>
            </m:ctrlPr>
          </m:sSubPr>
          <m:e>
            <m:r>
              <m:rPr>
                <m:sty m:val="p"/>
              </m:rPr>
              <w:rPr>
                <w:rFonts w:ascii="Cambria Math" w:hAnsi="Cambria Math"/>
                <w:color w:val="auto"/>
                <w:kern w:val="2"/>
                <w:sz w:val="26"/>
                <w:szCs w:val="26"/>
                <w:lang w:val="fr-FR"/>
                <w14:ligatures w14:val="standardContextual"/>
              </w:rPr>
              <m:t>d=d</m:t>
            </m:r>
          </m:e>
          <m:sub>
            <m:r>
              <m:rPr>
                <m:sty m:val="p"/>
              </m:rPr>
              <w:rPr>
                <w:rFonts w:ascii="Cambria Math" w:hAnsi="Cambria Math"/>
                <w:color w:val="auto"/>
                <w:sz w:val="26"/>
                <w:szCs w:val="26"/>
                <w:lang w:val="fr-FR"/>
              </w:rPr>
              <m:t>1</m:t>
            </m:r>
          </m:sub>
        </m:sSub>
        <m:r>
          <m:rPr>
            <m:sty m:val="p"/>
          </m:rPr>
          <w:rPr>
            <w:rFonts w:ascii="Cambria Math" w:hAnsi="Cambria Math"/>
            <w:color w:val="auto"/>
            <w:kern w:val="2"/>
            <w:sz w:val="26"/>
            <w:szCs w:val="26"/>
            <w:lang w:val="fr-FR"/>
            <w14:ligatures w14:val="standardContextual"/>
          </w:rPr>
          <m:t>-</m:t>
        </m:r>
        <m:sSub>
          <m:sSubPr>
            <m:ctrlPr>
              <w:rPr>
                <w:rFonts w:ascii="Cambria Math" w:hAnsi="Cambria Math"/>
                <w:bCs/>
                <w:color w:val="auto"/>
                <w:kern w:val="2"/>
                <w:sz w:val="26"/>
                <w:szCs w:val="26"/>
                <w14:ligatures w14:val="standardContextual"/>
              </w:rPr>
            </m:ctrlPr>
          </m:sSubPr>
          <m:e>
            <m:r>
              <m:rPr>
                <m:sty m:val="p"/>
              </m:rPr>
              <w:rPr>
                <w:rFonts w:ascii="Cambria Math" w:hAnsi="Cambria Math"/>
                <w:color w:val="auto"/>
                <w:kern w:val="2"/>
                <w:sz w:val="26"/>
                <w:szCs w:val="26"/>
                <w:lang w:val="fr-FR"/>
                <w14:ligatures w14:val="standardContextual"/>
              </w:rPr>
              <m:t>d</m:t>
            </m:r>
          </m:e>
          <m:sub>
            <m:r>
              <m:rPr>
                <m:sty m:val="p"/>
              </m:rPr>
              <w:rPr>
                <w:rFonts w:ascii="Cambria Math" w:hAnsi="Cambria Math"/>
                <w:color w:val="auto"/>
                <w:sz w:val="26"/>
                <w:szCs w:val="26"/>
                <w:lang w:val="fr-FR"/>
              </w:rPr>
              <m:t>2</m:t>
            </m:r>
          </m:sub>
        </m:sSub>
        <m:r>
          <m:rPr>
            <m:sty m:val="p"/>
          </m:rPr>
          <w:rPr>
            <w:rFonts w:ascii="Cambria Math" w:hAnsi="Cambria Math"/>
            <w:color w:val="auto"/>
            <w:kern w:val="2"/>
            <w:sz w:val="26"/>
            <w:szCs w:val="26"/>
            <w:lang w:val="fr-FR"/>
            <w14:ligatures w14:val="standardContextual"/>
          </w:rPr>
          <m:t>=4m</m:t>
        </m:r>
      </m:oMath>
      <w:r w:rsidRPr="004F0CB4">
        <w:rPr>
          <w:bCs/>
          <w:color w:val="auto"/>
          <w:kern w:val="2"/>
          <w:sz w:val="26"/>
          <w:szCs w:val="26"/>
          <w:lang w:val="fr-FR"/>
          <w14:ligatures w14:val="standardContextual"/>
        </w:rPr>
        <w:t>.</w:t>
      </w:r>
    </w:p>
    <w:p w14:paraId="6DBAE92E" w14:textId="77777777" w:rsidR="00834172" w:rsidRPr="004F0CB4" w:rsidRDefault="00834172" w:rsidP="00834172">
      <w:pPr>
        <w:tabs>
          <w:tab w:val="left" w:pos="720"/>
        </w:tabs>
        <w:spacing w:line="276" w:lineRule="auto"/>
        <w:rPr>
          <w:rFonts w:eastAsia="Calibri"/>
          <w:b/>
          <w:color w:val="auto"/>
          <w:sz w:val="26"/>
          <w:szCs w:val="26"/>
          <w:lang w:val="fr-FR"/>
          <w14:ligatures w14:val="standardContextual"/>
        </w:rPr>
      </w:pPr>
      <w:r w:rsidRPr="004F0CB4">
        <w:rPr>
          <w:rFonts w:eastAsia="Calibri"/>
          <w:b/>
          <w:color w:val="auto"/>
          <w:sz w:val="26"/>
          <w:szCs w:val="26"/>
          <w:lang w:val="fr-FR"/>
          <w14:ligatures w14:val="standardContextual"/>
        </w:rPr>
        <w:t xml:space="preserve">Câu 2 : </w:t>
      </w:r>
    </w:p>
    <w:p w14:paraId="36907D07" w14:textId="77777777" w:rsidR="00834172" w:rsidRPr="004F0CB4" w:rsidRDefault="00834172" w:rsidP="00834172">
      <w:pPr>
        <w:tabs>
          <w:tab w:val="left" w:pos="720"/>
        </w:tabs>
        <w:spacing w:line="276" w:lineRule="auto"/>
        <w:rPr>
          <w:noProof/>
          <w:color w:val="auto"/>
          <w:sz w:val="26"/>
          <w:szCs w:val="26"/>
          <w:lang w:val="fr-FR"/>
        </w:rPr>
      </w:pPr>
      <w:r w:rsidRPr="004F0CB4">
        <w:rPr>
          <w:noProof/>
          <w:color w:val="auto"/>
          <w:sz w:val="26"/>
          <w:szCs w:val="26"/>
          <w:lang w:val="fr-FR"/>
        </w:rPr>
        <w:t xml:space="preserve">a) [Đ]  Nếu chuyển động thẳng không đổi chiều, quãng đường bằng độ dịch chuyển </w:t>
      </w:r>
    </w:p>
    <w:p w14:paraId="60193DFF" w14:textId="77777777" w:rsidR="00834172" w:rsidRPr="004F0CB4" w:rsidRDefault="00834172" w:rsidP="00834172">
      <w:pPr>
        <w:tabs>
          <w:tab w:val="left" w:pos="720"/>
        </w:tabs>
        <w:spacing w:line="276" w:lineRule="auto"/>
        <w:rPr>
          <w:rFonts w:eastAsia="Arial"/>
          <w:color w:val="auto"/>
          <w:kern w:val="2"/>
          <w:sz w:val="26"/>
          <w:szCs w:val="26"/>
          <w:lang w:val="fr-FR"/>
          <w14:ligatures w14:val="standardContextual"/>
        </w:rPr>
      </w:pPr>
      <w:r w:rsidRPr="004F0CB4">
        <w:rPr>
          <w:noProof/>
          <w:color w:val="auto"/>
          <w:sz w:val="26"/>
          <w:szCs w:val="26"/>
          <w:lang w:val="fr-FR"/>
        </w:rPr>
        <w:t xml:space="preserve">b) [Đ] </w:t>
      </w:r>
      <w:r w:rsidRPr="004F0CB4">
        <w:rPr>
          <w:rFonts w:eastAsia="Arial"/>
          <w:color w:val="auto"/>
          <w:kern w:val="2"/>
          <w:sz w:val="26"/>
          <w:szCs w:val="26"/>
          <w:lang w:val="fr-FR"/>
          <w14:ligatures w14:val="standardContextual"/>
        </w:rPr>
        <w:t>Quãng đường bơi được của người anh là S = 25+25 = 50m</w:t>
      </w:r>
    </w:p>
    <w:p w14:paraId="436C5247" w14:textId="77777777" w:rsidR="00834172" w:rsidRPr="004F0CB4" w:rsidRDefault="00834172" w:rsidP="00834172">
      <w:pPr>
        <w:tabs>
          <w:tab w:val="left" w:pos="720"/>
        </w:tabs>
        <w:spacing w:line="276" w:lineRule="auto"/>
        <w:rPr>
          <w:noProof/>
          <w:color w:val="auto"/>
          <w:sz w:val="26"/>
          <w:szCs w:val="26"/>
          <w:lang w:val="fr-FR"/>
        </w:rPr>
      </w:pPr>
      <w:r w:rsidRPr="004F0CB4">
        <w:rPr>
          <w:rFonts w:eastAsia="Arial"/>
          <w:color w:val="auto"/>
          <w:kern w:val="2"/>
          <w:sz w:val="26"/>
          <w:szCs w:val="26"/>
          <w:lang w:val="fr-FR"/>
          <w14:ligatures w14:val="standardContextual"/>
        </w:rPr>
        <w:t xml:space="preserve">c) </w:t>
      </w:r>
      <w:r w:rsidRPr="004F0CB4">
        <w:rPr>
          <w:noProof/>
          <w:color w:val="auto"/>
          <w:sz w:val="26"/>
          <w:szCs w:val="26"/>
          <w:lang w:val="fr-FR"/>
        </w:rPr>
        <w:t>[S] Độ dịch chuyển của người anh là: d1 = 0 – 0 = 0 (m)</w:t>
      </w:r>
    </w:p>
    <w:p w14:paraId="2D9D4430" w14:textId="77777777" w:rsidR="00834172" w:rsidRPr="004F0CB4" w:rsidRDefault="00834172" w:rsidP="00834172">
      <w:pPr>
        <w:tabs>
          <w:tab w:val="left" w:pos="720"/>
        </w:tabs>
        <w:spacing w:line="276" w:lineRule="auto"/>
        <w:rPr>
          <w:color w:val="auto"/>
          <w:sz w:val="26"/>
          <w:szCs w:val="26"/>
          <w:lang w:val="fr-FR"/>
        </w:rPr>
      </w:pPr>
      <w:r w:rsidRPr="004F0CB4">
        <w:rPr>
          <w:noProof/>
          <w:color w:val="auto"/>
          <w:sz w:val="26"/>
          <w:szCs w:val="26"/>
          <w:lang w:val="fr-FR"/>
        </w:rPr>
        <w:t>d) [Đ] Độ dịch chuyển của người em là: d2 = 25 – 0 = 25 (m)</w:t>
      </w:r>
    </w:p>
    <w:p w14:paraId="054DA97A" w14:textId="77777777" w:rsidR="00834172" w:rsidRPr="004F0CB4" w:rsidRDefault="00834172" w:rsidP="00834172">
      <w:pPr>
        <w:tabs>
          <w:tab w:val="left" w:pos="720"/>
        </w:tabs>
        <w:spacing w:line="276" w:lineRule="auto"/>
        <w:rPr>
          <w:noProof/>
          <w:color w:val="auto"/>
          <w:sz w:val="26"/>
          <w:szCs w:val="26"/>
          <w:lang w:val="fr-FR"/>
        </w:rPr>
      </w:pPr>
      <w:r w:rsidRPr="004F0CB4">
        <w:rPr>
          <w:rFonts w:eastAsia="Calibri"/>
          <w:b/>
          <w:color w:val="auto"/>
          <w:sz w:val="26"/>
          <w:szCs w:val="26"/>
          <w:lang w:val="fr-FR"/>
          <w14:ligatures w14:val="standardContextual"/>
        </w:rPr>
        <w:t xml:space="preserve">Câu 3 : </w:t>
      </w:r>
    </w:p>
    <w:p w14:paraId="0F6B5E1A" w14:textId="77777777" w:rsidR="00834172" w:rsidRPr="004F0CB4" w:rsidRDefault="00834172" w:rsidP="00834172">
      <w:pPr>
        <w:spacing w:line="276" w:lineRule="auto"/>
        <w:jc w:val="both"/>
        <w:rPr>
          <w:rFonts w:eastAsia="Calibri"/>
          <w:bCs/>
          <w:color w:val="auto"/>
          <w:sz w:val="26"/>
          <w:szCs w:val="26"/>
          <w:lang w:val="fr-FR"/>
          <w14:ligatures w14:val="standardContextual"/>
        </w:rPr>
      </w:pPr>
      <w:r w:rsidRPr="004F0CB4">
        <w:rPr>
          <w:rFonts w:eastAsia="Calibri"/>
          <w:b/>
          <w:noProof/>
          <w:color w:val="auto"/>
          <w:sz w:val="26"/>
          <w:szCs w:val="26"/>
          <w:lang w:val="fr-FR"/>
          <w14:ligatures w14:val="standardContextual"/>
        </w:rPr>
        <w:drawing>
          <wp:anchor distT="0" distB="0" distL="114300" distR="114300" simplePos="0" relativeHeight="251735040" behindDoc="1" locked="0" layoutInCell="1" allowOverlap="1" wp14:anchorId="1244F103" wp14:editId="79DEC2C6">
            <wp:simplePos x="0" y="0"/>
            <wp:positionH relativeFrom="column">
              <wp:posOffset>4346575</wp:posOffset>
            </wp:positionH>
            <wp:positionV relativeFrom="paragraph">
              <wp:posOffset>130810</wp:posOffset>
            </wp:positionV>
            <wp:extent cx="1776095" cy="2011680"/>
            <wp:effectExtent l="0" t="0" r="0" b="7620"/>
            <wp:wrapTight wrapText="bothSides">
              <wp:wrapPolygon edited="0">
                <wp:start x="0" y="0"/>
                <wp:lineTo x="0" y="21477"/>
                <wp:lineTo x="21314" y="21477"/>
                <wp:lineTo x="21314" y="0"/>
                <wp:lineTo x="0" y="0"/>
              </wp:wrapPolygon>
            </wp:wrapTight>
            <wp:docPr id="322912113" name="Picture 1"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12113" name="Picture 1" descr="50 hthy"/>
                    <pic:cNvPicPr/>
                  </pic:nvPicPr>
                  <pic:blipFill>
                    <a:blip r:embed="rId212">
                      <a:extLst>
                        <a:ext uri="{28A0092B-C50C-407E-A947-70E740481C1C}">
                          <a14:useLocalDpi xmlns:a14="http://schemas.microsoft.com/office/drawing/2010/main" val="0"/>
                        </a:ext>
                      </a:extLst>
                    </a:blip>
                    <a:stretch>
                      <a:fillRect/>
                    </a:stretch>
                  </pic:blipFill>
                  <pic:spPr>
                    <a:xfrm>
                      <a:off x="0" y="0"/>
                      <a:ext cx="1776095" cy="2011680"/>
                    </a:xfrm>
                    <a:prstGeom prst="rect">
                      <a:avLst/>
                    </a:prstGeom>
                  </pic:spPr>
                </pic:pic>
              </a:graphicData>
            </a:graphic>
            <wp14:sizeRelH relativeFrom="margin">
              <wp14:pctWidth>0</wp14:pctWidth>
            </wp14:sizeRelH>
            <wp14:sizeRelV relativeFrom="margin">
              <wp14:pctHeight>0</wp14:pctHeight>
            </wp14:sizeRelV>
          </wp:anchor>
        </w:drawing>
      </w:r>
      <w:r w:rsidRPr="004F0CB4">
        <w:rPr>
          <w:rFonts w:eastAsia="Calibri"/>
          <w:bCs/>
          <w:color w:val="auto"/>
          <w:sz w:val="26"/>
          <w:szCs w:val="26"/>
          <w:lang w:val="fr-FR"/>
          <w14:ligatures w14:val="standardContextual"/>
        </w:rPr>
        <w:t>a)[Đ] Độ dịch chuyển là 1 đại lượng véc tơ, có thể nhận giá trị dương, âm hoặc bằng 0</w:t>
      </w:r>
    </w:p>
    <w:p w14:paraId="2505C870" w14:textId="77777777" w:rsidR="00834172" w:rsidRPr="004F0CB4" w:rsidRDefault="00834172" w:rsidP="00834172">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 xml:space="preserve">b) [S] Quãng đường đi được là 1 đại lượng véc tơ, không âm </w:t>
      </w:r>
    </w:p>
    <w:p w14:paraId="69E744FB" w14:textId="77777777" w:rsidR="00834172" w:rsidRPr="004F0CB4" w:rsidRDefault="00834172" w:rsidP="00834172">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c) [S] Quãng đường đi được của ô tô là: 6 + 4 + 3 = 13 (km)</w:t>
      </w:r>
    </w:p>
    <w:p w14:paraId="684E3848" w14:textId="77777777" w:rsidR="00834172" w:rsidRPr="004F0CB4" w:rsidRDefault="00834172" w:rsidP="00834172">
      <w:pPr>
        <w:spacing w:line="276" w:lineRule="auto"/>
        <w:jc w:val="both"/>
        <w:rPr>
          <w:color w:val="auto"/>
          <w:sz w:val="26"/>
          <w:szCs w:val="26"/>
        </w:rPr>
      </w:pPr>
      <w:r w:rsidRPr="004F0CB4">
        <w:rPr>
          <w:rFonts w:eastAsia="Calibri"/>
          <w:bCs/>
          <w:color w:val="auto"/>
          <w:sz w:val="26"/>
          <w:szCs w:val="26"/>
          <w:lang w:val="fr-FR"/>
          <w14:ligatures w14:val="standardContextual"/>
        </w:rPr>
        <w:t xml:space="preserve">d)[Đ] </w:t>
      </w:r>
      <w:r w:rsidRPr="004F0CB4">
        <w:rPr>
          <w:color w:val="auto"/>
          <w:sz w:val="26"/>
          <w:szCs w:val="26"/>
        </w:rPr>
        <w:t xml:space="preserve">+ Độ dịch chuyển: </w:t>
      </w:r>
    </w:p>
    <w:p w14:paraId="1BD21FF7" w14:textId="77777777" w:rsidR="00834172" w:rsidRPr="004F0CB4" w:rsidRDefault="00834172" w:rsidP="00834172">
      <w:pPr>
        <w:spacing w:line="276" w:lineRule="auto"/>
        <w:jc w:val="both"/>
        <w:rPr>
          <w:color w:val="auto"/>
          <w:sz w:val="26"/>
          <w:szCs w:val="26"/>
        </w:rPr>
      </w:pPr>
      <w:r w:rsidRPr="004F0CB4">
        <w:rPr>
          <w:color w:val="auto"/>
          <w:sz w:val="26"/>
          <w:szCs w:val="26"/>
        </w:rPr>
        <w:t>Ta có: BH = CD = 3 km; HD = BC = 4 km;</w:t>
      </w:r>
    </w:p>
    <w:p w14:paraId="6720F93B" w14:textId="3DD3EF0D" w:rsidR="00834172" w:rsidRPr="004F0CB4" w:rsidRDefault="00834172" w:rsidP="00834172">
      <w:pPr>
        <w:spacing w:line="276" w:lineRule="auto"/>
        <w:jc w:val="both"/>
        <w:rPr>
          <w:color w:val="auto"/>
          <w:sz w:val="26"/>
          <w:szCs w:val="26"/>
        </w:rPr>
      </w:pPr>
      <w:r w:rsidRPr="004F0CB4">
        <w:rPr>
          <w:color w:val="auto"/>
          <w:sz w:val="26"/>
          <w:szCs w:val="26"/>
        </w:rPr>
        <w:t>AH = AB - BH = 6 - 3 = 3 km</w:t>
      </w:r>
      <m:oMath>
        <m:r>
          <m:rPr>
            <m:sty m:val="p"/>
          </m:rPr>
          <w:rPr>
            <w:rFonts w:ascii="Cambria Math" w:hAnsi="Cambria Math"/>
            <w:color w:val="auto"/>
            <w:sz w:val="26"/>
            <w:szCs w:val="26"/>
          </w:rPr>
          <w:sym w:font="Symbol" w:char="F0DE"/>
        </m:r>
        <m:r>
          <m:rPr>
            <m:sty m:val="p"/>
          </m:rPr>
          <w:rPr>
            <w:rFonts w:ascii="Cambria Math" w:hAnsi="Cambria Math"/>
            <w:color w:val="auto"/>
            <w:sz w:val="26"/>
            <w:szCs w:val="26"/>
          </w:rPr>
          <m:t xml:space="preserve"> AD= </m:t>
        </m:r>
        <m:rad>
          <m:radPr>
            <m:degHide m:val="1"/>
            <m:ctrlPr>
              <w:rPr>
                <w:rFonts w:ascii="Cambria Math" w:hAnsi="Cambria Math"/>
                <w:color w:val="auto"/>
                <w:sz w:val="26"/>
                <w:szCs w:val="26"/>
              </w:rPr>
            </m:ctrlPr>
          </m:radPr>
          <m:deg/>
          <m:e>
            <m:sSup>
              <m:sSupPr>
                <m:ctrlPr>
                  <w:rPr>
                    <w:rFonts w:ascii="Cambria Math" w:hAnsi="Cambria Math"/>
                    <w:color w:val="auto"/>
                    <w:sz w:val="26"/>
                    <w:szCs w:val="26"/>
                  </w:rPr>
                </m:ctrlPr>
              </m:sSupPr>
              <m:e>
                <m:r>
                  <m:rPr>
                    <m:sty m:val="p"/>
                  </m:rPr>
                  <w:rPr>
                    <w:rFonts w:ascii="Cambria Math" w:hAnsi="Cambria Math"/>
                    <w:color w:val="auto"/>
                    <w:sz w:val="26"/>
                    <w:szCs w:val="26"/>
                  </w:rPr>
                  <m:t>AH</m:t>
                </m:r>
              </m:e>
              <m:sup>
                <m:r>
                  <m:rPr>
                    <m:sty m:val="p"/>
                  </m:rPr>
                  <w:rPr>
                    <w:rFonts w:ascii="Cambria Math" w:hAnsi="Cambria Math"/>
                    <w:color w:val="auto"/>
                    <w:sz w:val="26"/>
                    <w:szCs w:val="26"/>
                  </w:rPr>
                  <m:t>2</m:t>
                </m:r>
              </m:sup>
            </m:sSup>
            <m:r>
              <m:rPr>
                <m:sty m:val="p"/>
              </m:rPr>
              <w:rPr>
                <w:rFonts w:ascii="Cambria Math" w:hAnsi="Cambria Math"/>
                <w:color w:val="auto"/>
                <w:sz w:val="26"/>
                <w:szCs w:val="26"/>
              </w:rPr>
              <m:t>+</m:t>
            </m:r>
            <m:sSup>
              <m:sSupPr>
                <m:ctrlPr>
                  <w:rPr>
                    <w:rFonts w:ascii="Cambria Math" w:hAnsi="Cambria Math"/>
                    <w:color w:val="auto"/>
                    <w:sz w:val="26"/>
                    <w:szCs w:val="26"/>
                  </w:rPr>
                </m:ctrlPr>
              </m:sSupPr>
              <m:e>
                <m:r>
                  <m:rPr>
                    <m:sty m:val="p"/>
                  </m:rPr>
                  <w:rPr>
                    <w:rFonts w:ascii="Cambria Math" w:hAnsi="Cambria Math"/>
                    <w:color w:val="auto"/>
                    <w:sz w:val="26"/>
                    <w:szCs w:val="26"/>
                  </w:rPr>
                  <m:t>HD</m:t>
                </m:r>
              </m:e>
              <m:sup>
                <m:r>
                  <m:rPr>
                    <m:sty m:val="p"/>
                  </m:rPr>
                  <w:rPr>
                    <w:rFonts w:ascii="Cambria Math" w:hAnsi="Cambria Math"/>
                    <w:color w:val="auto"/>
                    <w:sz w:val="26"/>
                    <w:szCs w:val="26"/>
                  </w:rPr>
                  <m:t>2</m:t>
                </m:r>
              </m:sup>
            </m:sSup>
          </m:e>
        </m:rad>
        <m:r>
          <m:rPr>
            <m:sty m:val="p"/>
          </m:rPr>
          <w:rPr>
            <w:rFonts w:ascii="Cambria Math" w:hAnsi="Cambria Math"/>
            <w:color w:val="auto"/>
            <w:sz w:val="26"/>
            <w:szCs w:val="26"/>
          </w:rPr>
          <m:t xml:space="preserve">   = </m:t>
        </m:r>
        <m:rad>
          <m:radPr>
            <m:degHide m:val="1"/>
            <m:ctrlPr>
              <w:rPr>
                <w:rFonts w:ascii="Cambria Math" w:hAnsi="Cambria Math"/>
                <w:color w:val="auto"/>
                <w:sz w:val="26"/>
                <w:szCs w:val="26"/>
              </w:rPr>
            </m:ctrlPr>
          </m:radPr>
          <m:deg/>
          <m:e>
            <m:sSup>
              <m:sSupPr>
                <m:ctrlPr>
                  <w:rPr>
                    <w:rFonts w:ascii="Cambria Math" w:hAnsi="Cambria Math"/>
                    <w:color w:val="auto"/>
                    <w:sz w:val="26"/>
                    <w:szCs w:val="26"/>
                  </w:rPr>
                </m:ctrlPr>
              </m:sSupPr>
              <m:e>
                <m:r>
                  <m:rPr>
                    <m:sty m:val="p"/>
                  </m:rPr>
                  <w:rPr>
                    <w:rFonts w:ascii="Cambria Math" w:hAnsi="Cambria Math"/>
                    <w:color w:val="auto"/>
                    <w:sz w:val="26"/>
                    <w:szCs w:val="26"/>
                  </w:rPr>
                  <m:t>3</m:t>
                </m:r>
              </m:e>
              <m:sup>
                <m:r>
                  <m:rPr>
                    <m:sty m:val="p"/>
                  </m:rPr>
                  <w:rPr>
                    <w:rFonts w:ascii="Cambria Math" w:hAnsi="Cambria Math"/>
                    <w:color w:val="auto"/>
                    <w:sz w:val="26"/>
                    <w:szCs w:val="26"/>
                  </w:rPr>
                  <m:t>2</m:t>
                </m:r>
              </m:sup>
            </m:sSup>
            <m:r>
              <m:rPr>
                <m:sty m:val="p"/>
              </m:rPr>
              <w:rPr>
                <w:rFonts w:ascii="Cambria Math" w:hAnsi="Cambria Math"/>
                <w:color w:val="auto"/>
                <w:sz w:val="26"/>
                <w:szCs w:val="26"/>
              </w:rPr>
              <m:t>+</m:t>
            </m:r>
            <m:sSup>
              <m:sSupPr>
                <m:ctrlPr>
                  <w:rPr>
                    <w:rFonts w:ascii="Cambria Math" w:hAnsi="Cambria Math"/>
                    <w:color w:val="auto"/>
                    <w:sz w:val="26"/>
                    <w:szCs w:val="26"/>
                  </w:rPr>
                </m:ctrlPr>
              </m:sSupPr>
              <m:e>
                <m:r>
                  <m:rPr>
                    <m:sty m:val="p"/>
                  </m:rPr>
                  <w:rPr>
                    <w:rFonts w:ascii="Cambria Math" w:hAnsi="Cambria Math"/>
                    <w:color w:val="auto"/>
                    <w:sz w:val="26"/>
                    <w:szCs w:val="26"/>
                  </w:rPr>
                  <m:t>4</m:t>
                </m:r>
              </m:e>
              <m:sup>
                <m:r>
                  <m:rPr>
                    <m:sty m:val="p"/>
                  </m:rPr>
                  <w:rPr>
                    <w:rFonts w:ascii="Cambria Math" w:hAnsi="Cambria Math"/>
                    <w:color w:val="auto"/>
                    <w:sz w:val="26"/>
                    <w:szCs w:val="26"/>
                  </w:rPr>
                  <m:t>2</m:t>
                </m:r>
              </m:sup>
            </m:sSup>
          </m:e>
        </m:rad>
        <m:r>
          <m:rPr>
            <m:sty m:val="p"/>
          </m:rPr>
          <w:rPr>
            <w:rFonts w:ascii="Cambria Math" w:hAnsi="Cambria Math"/>
            <w:color w:val="auto"/>
            <w:sz w:val="26"/>
            <w:szCs w:val="26"/>
          </w:rPr>
          <m:t>=5 (km)</m:t>
        </m:r>
      </m:oMath>
    </w:p>
    <w:p w14:paraId="7706369B" w14:textId="77777777" w:rsidR="00834172" w:rsidRPr="004F0CB4" w:rsidRDefault="00834172" w:rsidP="00834172">
      <w:pPr>
        <w:spacing w:line="276" w:lineRule="auto"/>
        <w:jc w:val="center"/>
        <w:rPr>
          <w:rFonts w:eastAsia="Calibri"/>
          <w:b/>
          <w:color w:val="auto"/>
          <w:sz w:val="26"/>
          <w:szCs w:val="26"/>
          <w:lang w:val="fr-FR"/>
          <w14:ligatures w14:val="standardContextual"/>
        </w:rPr>
      </w:pPr>
    </w:p>
    <w:p w14:paraId="4469C0E9" w14:textId="77777777" w:rsidR="00834172" w:rsidRPr="004F0CB4" w:rsidRDefault="00834172" w:rsidP="00834172">
      <w:pPr>
        <w:spacing w:line="276" w:lineRule="auto"/>
        <w:rPr>
          <w:rFonts w:eastAsia="Calibri"/>
          <w:b/>
          <w:color w:val="auto"/>
          <w:sz w:val="26"/>
          <w:szCs w:val="26"/>
          <w:lang w:val="fr-FR"/>
          <w14:ligatures w14:val="standardContextual"/>
        </w:rPr>
      </w:pPr>
      <w:r w:rsidRPr="004F0CB4">
        <w:rPr>
          <w:rFonts w:eastAsia="Calibri"/>
          <w:b/>
          <w:color w:val="auto"/>
          <w:sz w:val="26"/>
          <w:szCs w:val="26"/>
          <w:lang w:val="fr-FR"/>
          <w14:ligatures w14:val="standardContextual"/>
        </w:rPr>
        <w:t>Câu 4 :</w:t>
      </w:r>
    </w:p>
    <w:p w14:paraId="281A7400" w14:textId="77777777" w:rsidR="00834172" w:rsidRPr="004F0CB4" w:rsidRDefault="00834172" w:rsidP="00834172">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a) [Đ] Quãng đường khi con kiến đi từ A đến B là 100cm.</w:t>
      </w:r>
    </w:p>
    <w:p w14:paraId="19E0F72C" w14:textId="77777777" w:rsidR="00834172" w:rsidRPr="004F0CB4" w:rsidRDefault="00834172" w:rsidP="00834172">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b) [S] Quãng đường con kiến đi từ A đến B rồi về C là 150cm.</w:t>
      </w:r>
    </w:p>
    <w:p w14:paraId="66771E49" w14:textId="77777777" w:rsidR="00834172" w:rsidRPr="004F0CB4" w:rsidRDefault="00834172" w:rsidP="00834172">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c) [S] Độ dời của con kiến khi đi từ A đến B rồi về C là 50cm.</w:t>
      </w:r>
    </w:p>
    <w:p w14:paraId="02D1C56B" w14:textId="77777777" w:rsidR="00834172" w:rsidRPr="004F0CB4" w:rsidRDefault="00834172" w:rsidP="00834172">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d) [S] Độ dời của con kiến khi đi từ A đến B rồi quay lại về A là 0cm.</w:t>
      </w:r>
    </w:p>
    <w:p w14:paraId="448F46C1" w14:textId="77777777" w:rsidR="00834172" w:rsidRPr="004F0CB4" w:rsidRDefault="00834172" w:rsidP="00834172">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71E31917" wp14:editId="30468E9A">
                <wp:extent cx="5445892" cy="340360"/>
                <wp:effectExtent l="0" t="0" r="2540" b="2540"/>
                <wp:docPr id="820090435"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059487055" name="Group 4949"/>
                        <wpg:cNvGrpSpPr>
                          <a:grpSpLocks/>
                        </wpg:cNvGrpSpPr>
                        <wpg:grpSpPr bwMode="auto">
                          <a:xfrm>
                            <a:off x="95" y="0"/>
                            <a:ext cx="54474" cy="3433"/>
                            <a:chOff x="95" y="0"/>
                            <a:chExt cx="54474" cy="3433"/>
                          </a:xfrm>
                        </wpg:grpSpPr>
                        <wpg:grpSp>
                          <wpg:cNvPr id="1554153155" name="Group 4950"/>
                          <wpg:cNvGrpSpPr>
                            <a:grpSpLocks/>
                          </wpg:cNvGrpSpPr>
                          <wpg:grpSpPr bwMode="auto">
                            <a:xfrm>
                              <a:off x="95" y="0"/>
                              <a:ext cx="54474" cy="3225"/>
                              <a:chOff x="92" y="0"/>
                              <a:chExt cx="52613" cy="3227"/>
                            </a:xfrm>
                          </wpg:grpSpPr>
                          <wps:wsp>
                            <wps:cNvPr id="809652317"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86427092"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88636813"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25247927"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F9ABC8" w14:textId="77777777" w:rsidR="00834172" w:rsidRPr="009111E4" w:rsidRDefault="00834172" w:rsidP="0083417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83FE44E" w14:textId="77777777" w:rsidR="00834172" w:rsidRPr="009111E4" w:rsidRDefault="00834172" w:rsidP="00834172">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720342008"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267D92" w14:textId="77777777" w:rsidR="00834172" w:rsidRPr="009111E4" w:rsidRDefault="00834172" w:rsidP="0083417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71E31917" id="_x0000_s1337"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">
                <v:group id="Group 4949" o:spid="_x0000_s1338"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">
                  <v:group id="Group 4950" o:spid="_x0000_s1339"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">
                    <v:shape id="Flowchart: Alternate Process 4954" o:spid="_x0000_s1340"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" fillcolor="#98c1d9" stroked="f" strokeweight="1pt">
                      <v:fill opacity="52428f"/>
                    </v:shape>
                    <v:shape id="Hexagon 4955" o:spid="_x0000_s134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" adj="4292" fillcolor="#f60" stroked="f" strokeweight="1pt"/>
                    <v:shape id="Hexagon 4956" o:spid="_x0000_s134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" adj="4292" fillcolor="#3d5a80" stroked="f" strokeweight="1pt"/>
                  </v:group>
                  <v:shape id="WordArt 192" o:spid="_x0000_s1343"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" filled="f" stroked="f">
                    <v:stroke joinstyle="round"/>
                    <o:lock v:ext="edit" shapetype="t"/>
                    <v:textbox>
                      <w:txbxContent>
                        <w:p w14:paraId="0FF9ABC8" w14:textId="77777777" w:rsidR="00834172" w:rsidRPr="009111E4" w:rsidRDefault="00834172" w:rsidP="0083417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83FE44E" w14:textId="77777777" w:rsidR="00834172" w:rsidRPr="009111E4" w:rsidRDefault="00834172" w:rsidP="00834172">
                          <w:pPr>
                            <w:pStyle w:val="NormalWeb"/>
                            <w:ind w:firstLine="0"/>
                            <w:rPr>
                              <w:b/>
                              <w:color w:val="FFFFFF" w:themeColor="background1"/>
                              <w:sz w:val="32"/>
                              <w:szCs w:val="32"/>
                            </w:rPr>
                          </w:pPr>
                        </w:p>
                      </w:txbxContent>
                    </v:textbox>
                  </v:shape>
                </v:group>
                <v:shape id="WordArt 192" o:spid="_x0000_s1344"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" filled="f" stroked="f">
                  <v:stroke joinstyle="round"/>
                  <o:lock v:ext="edit" shapetype="t"/>
                  <v:textbox>
                    <w:txbxContent>
                      <w:p w14:paraId="46267D92" w14:textId="77777777" w:rsidR="00834172" w:rsidRPr="009111E4" w:rsidRDefault="00834172" w:rsidP="0083417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479A2C63" w14:textId="77777777" w:rsidR="00834172" w:rsidRPr="004F0CB4" w:rsidRDefault="00834172" w:rsidP="00834172">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lastRenderedPageBreak/>
        <w:t>Thí sinh trả lời từ câu 1 đến câu 6</w:t>
      </w:r>
    </w:p>
    <w:p w14:paraId="00A5AD62" w14:textId="77777777" w:rsidR="00834172" w:rsidRPr="004F0CB4" w:rsidRDefault="00834172" w:rsidP="00834172">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4F0CB4" w:rsidRPr="004F0CB4" w14:paraId="7BAA7AE9"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EF92CCA"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68383752"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4FAF266C"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0D61CAB7"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Đáp án</w:t>
            </w:r>
          </w:p>
        </w:tc>
      </w:tr>
      <w:tr w:rsidR="004F0CB4" w:rsidRPr="004F0CB4" w14:paraId="059F9F9F"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63A31D5"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1</w:t>
            </w:r>
          </w:p>
        </w:tc>
        <w:tc>
          <w:tcPr>
            <w:tcW w:w="0" w:type="auto"/>
            <w:tcBorders>
              <w:bottom w:val="single" w:sz="8" w:space="0" w:color="000000"/>
              <w:right w:val="single" w:sz="8" w:space="0" w:color="000000"/>
            </w:tcBorders>
            <w:vAlign w:val="center"/>
          </w:tcPr>
          <w:p w14:paraId="11969585" w14:textId="77777777" w:rsidR="00834172" w:rsidRPr="004F0CB4" w:rsidRDefault="00834172" w:rsidP="00592AB2">
            <w:pPr>
              <w:spacing w:line="276" w:lineRule="auto"/>
              <w:jc w:val="center"/>
              <w:rPr>
                <w:color w:val="auto"/>
                <w:sz w:val="26"/>
                <w:szCs w:val="26"/>
              </w:rPr>
            </w:pPr>
            <w:r w:rsidRPr="004F0CB4">
              <w:rPr>
                <w:color w:val="auto"/>
                <w:sz w:val="26"/>
                <w:szCs w:val="26"/>
              </w:rPr>
              <w:t>325</w:t>
            </w:r>
          </w:p>
        </w:tc>
        <w:tc>
          <w:tcPr>
            <w:tcW w:w="0" w:type="auto"/>
            <w:tcBorders>
              <w:bottom w:val="single" w:sz="8" w:space="0" w:color="000000"/>
              <w:right w:val="single" w:sz="8" w:space="0" w:color="000000"/>
            </w:tcBorders>
            <w:vAlign w:val="center"/>
          </w:tcPr>
          <w:p w14:paraId="58F2BA53"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4</w:t>
            </w:r>
          </w:p>
        </w:tc>
        <w:tc>
          <w:tcPr>
            <w:tcW w:w="0" w:type="auto"/>
            <w:tcBorders>
              <w:bottom w:val="single" w:sz="8" w:space="0" w:color="000000"/>
              <w:right w:val="single" w:sz="8" w:space="0" w:color="000000"/>
            </w:tcBorders>
            <w:vAlign w:val="center"/>
          </w:tcPr>
          <w:p w14:paraId="72E2E607" w14:textId="77777777" w:rsidR="00834172" w:rsidRPr="004F0CB4" w:rsidRDefault="00834172" w:rsidP="00592AB2">
            <w:pPr>
              <w:spacing w:line="276" w:lineRule="auto"/>
              <w:jc w:val="center"/>
              <w:rPr>
                <w:color w:val="auto"/>
                <w:sz w:val="26"/>
                <w:szCs w:val="26"/>
              </w:rPr>
            </w:pPr>
            <w:r w:rsidRPr="004F0CB4">
              <w:rPr>
                <w:color w:val="auto"/>
                <w:sz w:val="26"/>
                <w:szCs w:val="26"/>
              </w:rPr>
              <w:t>15</w:t>
            </w:r>
          </w:p>
        </w:tc>
      </w:tr>
      <w:tr w:rsidR="004F0CB4" w:rsidRPr="004F0CB4" w14:paraId="568B78BF"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7BB3AA7"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2</w:t>
            </w:r>
          </w:p>
        </w:tc>
        <w:tc>
          <w:tcPr>
            <w:tcW w:w="0" w:type="auto"/>
            <w:tcBorders>
              <w:bottom w:val="single" w:sz="8" w:space="0" w:color="000000"/>
              <w:right w:val="single" w:sz="8" w:space="0" w:color="000000"/>
            </w:tcBorders>
            <w:vAlign w:val="center"/>
          </w:tcPr>
          <w:p w14:paraId="44C5F2BB" w14:textId="77777777" w:rsidR="00834172" w:rsidRPr="004F0CB4" w:rsidRDefault="00834172" w:rsidP="00592AB2">
            <w:pPr>
              <w:spacing w:line="276" w:lineRule="auto"/>
              <w:jc w:val="center"/>
              <w:rPr>
                <w:color w:val="auto"/>
                <w:sz w:val="26"/>
                <w:szCs w:val="26"/>
                <w:vertAlign w:val="superscript"/>
              </w:rPr>
            </w:pPr>
            <w:r w:rsidRPr="004F0CB4">
              <w:rPr>
                <w:color w:val="auto"/>
                <w:sz w:val="26"/>
                <w:szCs w:val="26"/>
              </w:rPr>
              <w:t xml:space="preserve">13 </w:t>
            </w:r>
          </w:p>
        </w:tc>
        <w:tc>
          <w:tcPr>
            <w:tcW w:w="0" w:type="auto"/>
            <w:tcBorders>
              <w:bottom w:val="single" w:sz="8" w:space="0" w:color="000000"/>
              <w:right w:val="single" w:sz="8" w:space="0" w:color="000000"/>
            </w:tcBorders>
            <w:vAlign w:val="center"/>
          </w:tcPr>
          <w:p w14:paraId="78FDD682"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5</w:t>
            </w:r>
          </w:p>
        </w:tc>
        <w:tc>
          <w:tcPr>
            <w:tcW w:w="0" w:type="auto"/>
            <w:tcBorders>
              <w:bottom w:val="single" w:sz="8" w:space="0" w:color="000000"/>
              <w:right w:val="single" w:sz="8" w:space="0" w:color="000000"/>
            </w:tcBorders>
            <w:vAlign w:val="center"/>
          </w:tcPr>
          <w:p w14:paraId="3D1B2C9E" w14:textId="77777777" w:rsidR="00834172" w:rsidRPr="004F0CB4" w:rsidRDefault="00834172" w:rsidP="00592AB2">
            <w:pPr>
              <w:spacing w:line="276" w:lineRule="auto"/>
              <w:jc w:val="center"/>
              <w:rPr>
                <w:color w:val="auto"/>
                <w:sz w:val="26"/>
                <w:szCs w:val="26"/>
              </w:rPr>
            </w:pPr>
            <w:r w:rsidRPr="004F0CB4">
              <w:rPr>
                <w:color w:val="auto"/>
                <w:sz w:val="26"/>
                <w:szCs w:val="26"/>
              </w:rPr>
              <w:t>4</w:t>
            </w:r>
          </w:p>
        </w:tc>
      </w:tr>
      <w:tr w:rsidR="004F0CB4" w:rsidRPr="004F0CB4" w14:paraId="096EA994"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FA41EF0"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3</w:t>
            </w:r>
          </w:p>
        </w:tc>
        <w:tc>
          <w:tcPr>
            <w:tcW w:w="0" w:type="auto"/>
            <w:tcBorders>
              <w:bottom w:val="single" w:sz="8" w:space="0" w:color="000000"/>
              <w:right w:val="single" w:sz="8" w:space="0" w:color="000000"/>
            </w:tcBorders>
            <w:vAlign w:val="center"/>
          </w:tcPr>
          <w:p w14:paraId="1643B814" w14:textId="77777777" w:rsidR="00834172" w:rsidRPr="004F0CB4" w:rsidRDefault="00834172" w:rsidP="00592AB2">
            <w:pPr>
              <w:spacing w:line="276" w:lineRule="auto"/>
              <w:jc w:val="center"/>
              <w:rPr>
                <w:color w:val="auto"/>
                <w:sz w:val="26"/>
                <w:szCs w:val="26"/>
              </w:rPr>
            </w:pPr>
            <w:r w:rsidRPr="004F0CB4">
              <w:rPr>
                <w:color w:val="auto"/>
                <w:sz w:val="26"/>
                <w:szCs w:val="26"/>
              </w:rPr>
              <w:t>8</w:t>
            </w:r>
          </w:p>
        </w:tc>
        <w:tc>
          <w:tcPr>
            <w:tcW w:w="0" w:type="auto"/>
            <w:tcBorders>
              <w:bottom w:val="single" w:sz="8" w:space="0" w:color="000000"/>
              <w:right w:val="single" w:sz="8" w:space="0" w:color="000000"/>
            </w:tcBorders>
            <w:vAlign w:val="center"/>
          </w:tcPr>
          <w:p w14:paraId="3EF99768"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6</w:t>
            </w:r>
          </w:p>
        </w:tc>
        <w:tc>
          <w:tcPr>
            <w:tcW w:w="0" w:type="auto"/>
            <w:tcBorders>
              <w:bottom w:val="single" w:sz="8" w:space="0" w:color="000000"/>
              <w:right w:val="single" w:sz="8" w:space="0" w:color="000000"/>
            </w:tcBorders>
            <w:vAlign w:val="center"/>
          </w:tcPr>
          <w:p w14:paraId="083236D8" w14:textId="77777777" w:rsidR="00834172" w:rsidRPr="004F0CB4" w:rsidRDefault="00834172" w:rsidP="00592AB2">
            <w:pPr>
              <w:spacing w:line="276" w:lineRule="auto"/>
              <w:jc w:val="center"/>
              <w:rPr>
                <w:color w:val="auto"/>
                <w:sz w:val="26"/>
                <w:szCs w:val="26"/>
              </w:rPr>
            </w:pPr>
            <w:r w:rsidRPr="004F0CB4">
              <w:rPr>
                <w:color w:val="auto"/>
                <w:sz w:val="26"/>
                <w:szCs w:val="26"/>
              </w:rPr>
              <w:t>2,8</w:t>
            </w:r>
          </w:p>
        </w:tc>
      </w:tr>
    </w:tbl>
    <w:p w14:paraId="756C5393" w14:textId="77777777" w:rsidR="00834172" w:rsidRPr="004F0CB4" w:rsidRDefault="00834172" w:rsidP="00834172">
      <w:pPr>
        <w:spacing w:line="276" w:lineRule="auto"/>
        <w:jc w:val="both"/>
        <w:rPr>
          <w:rFonts w:eastAsia="Calibri"/>
          <w:b/>
          <w:i/>
          <w:iCs/>
          <w:color w:val="auto"/>
          <w:sz w:val="26"/>
          <w:szCs w:val="26"/>
          <w:lang w:val="fr-FR"/>
          <w14:ligatures w14:val="standardContextual"/>
        </w:rPr>
      </w:pPr>
      <w:r w:rsidRPr="004F0CB4">
        <w:rPr>
          <w:rFonts w:eastAsia="Calibri"/>
          <w:b/>
          <w:i/>
          <w:iCs/>
          <w:color w:val="auto"/>
          <w:sz w:val="26"/>
          <w:szCs w:val="26"/>
          <w:lang w:val="fr-FR"/>
          <w14:ligatures w14:val="standardContextual"/>
        </w:rPr>
        <w:t>Hướng dẫn chi tiết:</w:t>
      </w:r>
    </w:p>
    <w:p w14:paraId="57CF332D" w14:textId="77777777" w:rsidR="00834172" w:rsidRPr="004F0CB4" w:rsidRDefault="00834172" w:rsidP="00834172">
      <w:pPr>
        <w:tabs>
          <w:tab w:val="left" w:pos="360"/>
        </w:tabs>
        <w:spacing w:line="276" w:lineRule="auto"/>
        <w:jc w:val="both"/>
        <w:rPr>
          <w:rFonts w:eastAsia="Calibri"/>
          <w:bCs/>
          <w:color w:val="auto"/>
          <w:sz w:val="26"/>
          <w:szCs w:val="26"/>
          <w:lang w:val="fr-FR"/>
        </w:rPr>
      </w:pPr>
      <w:r w:rsidRPr="004F0CB4">
        <w:rPr>
          <w:rFonts w:eastAsia="Calibri"/>
          <w:b/>
          <w:color w:val="auto"/>
          <w:sz w:val="26"/>
          <w:szCs w:val="26"/>
          <w:lang w:val="fr-FR"/>
        </w:rPr>
        <w:t xml:space="preserve">Câu 1: </w:t>
      </w:r>
      <w:r w:rsidRPr="004F0CB4">
        <w:rPr>
          <w:rFonts w:eastAsia="Calibri"/>
          <w:bCs/>
          <w:color w:val="auto"/>
          <w:sz w:val="26"/>
          <w:szCs w:val="26"/>
          <w:lang w:val="fr-FR"/>
        </w:rPr>
        <w:t>Lúc Tokyo là 9 giờ thì Việt Nam là 7h nên lúc Tokyo là 7h45 phút thì ở Việt Nam là 5h45 phút</w:t>
      </w:r>
    </w:p>
    <w:p w14:paraId="42EB1A17" w14:textId="77777777" w:rsidR="00834172" w:rsidRPr="004F0CB4" w:rsidRDefault="00834172" w:rsidP="00834172">
      <w:pPr>
        <w:tabs>
          <w:tab w:val="left" w:pos="360"/>
        </w:tabs>
        <w:spacing w:line="276" w:lineRule="auto"/>
        <w:jc w:val="both"/>
        <w:rPr>
          <w:rFonts w:eastAsia="Calibri"/>
          <w:bCs/>
          <w:color w:val="auto"/>
          <w:sz w:val="26"/>
          <w:szCs w:val="26"/>
          <w:lang w:val="fr-FR"/>
        </w:rPr>
      </w:pPr>
      <w:r w:rsidRPr="004F0CB4">
        <w:rPr>
          <w:rFonts w:eastAsia="Calibri"/>
          <w:color w:val="auto"/>
          <w:sz w:val="26"/>
          <w:szCs w:val="26"/>
          <w:lang w:val="fr-FR"/>
        </w:rPr>
        <w:t>Thời gian di chuyển của máy bay này là: t = 5h45’-0h20’=5h25’= 325 phút.</w:t>
      </w:r>
    </w:p>
    <w:p w14:paraId="5054CEE7" w14:textId="0CDCF471" w:rsidR="00834172" w:rsidRPr="004F0CB4" w:rsidRDefault="00834172" w:rsidP="00834172">
      <w:pPr>
        <w:tabs>
          <w:tab w:val="left" w:pos="360"/>
        </w:tabs>
        <w:spacing w:line="276" w:lineRule="auto"/>
        <w:jc w:val="both"/>
        <w:rPr>
          <w:rFonts w:eastAsia="Calibri"/>
          <w:bCs/>
          <w:color w:val="auto"/>
          <w:sz w:val="26"/>
          <w:szCs w:val="26"/>
          <w:lang w:val="fr-FR"/>
        </w:rPr>
      </w:pPr>
      <w:r w:rsidRPr="004F0CB4">
        <w:rPr>
          <w:rFonts w:eastAsia="Calibri"/>
          <w:b/>
          <w:color w:val="auto"/>
          <w:sz w:val="26"/>
          <w:szCs w:val="26"/>
          <w:lang w:val="fr-FR"/>
        </w:rPr>
        <w:t>Câu 2</w:t>
      </w:r>
      <w:r w:rsidRPr="004F0CB4">
        <w:rPr>
          <w:rFonts w:eastAsia="Calibri"/>
          <w:bCs/>
          <w:color w:val="auto"/>
          <w:sz w:val="26"/>
          <w:szCs w:val="26"/>
          <w:lang w:val="fr-FR"/>
        </w:rPr>
        <w:t xml:space="preserve">: d= </w:t>
      </w:r>
      <m:oMath>
        <m:rad>
          <m:radPr>
            <m:degHide m:val="1"/>
            <m:ctrlPr>
              <w:rPr>
                <w:rFonts w:ascii="Cambria Math" w:eastAsia="Calibri" w:hAnsi="Cambria Math"/>
                <w:bCs/>
                <w:color w:val="auto"/>
                <w:sz w:val="26"/>
                <w:szCs w:val="26"/>
              </w:rPr>
            </m:ctrlPr>
          </m:radPr>
          <m:deg/>
          <m:e>
            <m:sSup>
              <m:sSupPr>
                <m:ctrlPr>
                  <w:rPr>
                    <w:rFonts w:ascii="Cambria Math" w:eastAsia="Calibri" w:hAnsi="Cambria Math"/>
                    <w:bCs/>
                    <w:color w:val="auto"/>
                    <w:sz w:val="26"/>
                    <w:szCs w:val="26"/>
                  </w:rPr>
                </m:ctrlPr>
              </m:sSupPr>
              <m:e>
                <m:r>
                  <m:rPr>
                    <m:sty m:val="p"/>
                  </m:rPr>
                  <w:rPr>
                    <w:rFonts w:ascii="Cambria Math" w:eastAsia="Calibri" w:hAnsi="Cambria Math"/>
                    <w:color w:val="auto"/>
                    <w:sz w:val="26"/>
                    <w:szCs w:val="26"/>
                    <w:lang w:val="fr-FR"/>
                  </w:rPr>
                  <m:t>5</m:t>
                </m:r>
              </m:e>
              <m:sup>
                <m:r>
                  <m:rPr>
                    <m:sty m:val="p"/>
                  </m:rPr>
                  <w:rPr>
                    <w:rFonts w:ascii="Cambria Math" w:eastAsia="Calibri" w:hAnsi="Cambria Math"/>
                    <w:color w:val="auto"/>
                    <w:sz w:val="26"/>
                    <w:szCs w:val="26"/>
                    <w:lang w:val="fr-FR"/>
                  </w:rPr>
                  <m:t>2</m:t>
                </m:r>
              </m:sup>
            </m:sSup>
            <m:r>
              <m:rPr>
                <m:sty m:val="p"/>
              </m:rPr>
              <w:rPr>
                <w:rFonts w:ascii="Cambria Math" w:eastAsia="Calibri" w:hAnsi="Cambria Math"/>
                <w:color w:val="auto"/>
                <w:sz w:val="26"/>
                <w:szCs w:val="26"/>
                <w:lang w:val="fr-FR"/>
              </w:rPr>
              <m:t>+</m:t>
            </m:r>
            <m:sSup>
              <m:sSupPr>
                <m:ctrlPr>
                  <w:rPr>
                    <w:rFonts w:ascii="Cambria Math" w:eastAsia="Calibri" w:hAnsi="Cambria Math"/>
                    <w:bCs/>
                    <w:color w:val="auto"/>
                    <w:sz w:val="26"/>
                    <w:szCs w:val="26"/>
                  </w:rPr>
                </m:ctrlPr>
              </m:sSupPr>
              <m:e>
                <m:r>
                  <m:rPr>
                    <m:sty m:val="p"/>
                  </m:rPr>
                  <w:rPr>
                    <w:rFonts w:ascii="Cambria Math" w:eastAsia="Calibri" w:hAnsi="Cambria Math"/>
                    <w:color w:val="auto"/>
                    <w:sz w:val="26"/>
                    <w:szCs w:val="26"/>
                    <w:lang w:val="fr-FR"/>
                  </w:rPr>
                  <m:t>12</m:t>
                </m:r>
              </m:e>
              <m:sup>
                <m:r>
                  <m:rPr>
                    <m:sty m:val="p"/>
                  </m:rPr>
                  <w:rPr>
                    <w:rFonts w:ascii="Cambria Math" w:eastAsia="Calibri" w:hAnsi="Cambria Math"/>
                    <w:color w:val="auto"/>
                    <w:sz w:val="26"/>
                    <w:szCs w:val="26"/>
                    <w:lang w:val="fr-FR"/>
                  </w:rPr>
                  <m:t>2</m:t>
                </m:r>
              </m:sup>
            </m:sSup>
          </m:e>
        </m:rad>
        <m:r>
          <m:rPr>
            <m:sty m:val="p"/>
          </m:rPr>
          <w:rPr>
            <w:rFonts w:ascii="Cambria Math" w:eastAsia="Calibri" w:hAnsi="Cambria Math"/>
            <w:color w:val="auto"/>
            <w:sz w:val="26"/>
            <w:szCs w:val="26"/>
            <w:lang w:val="fr-FR"/>
          </w:rPr>
          <m:t>=13 km.</m:t>
        </m:r>
      </m:oMath>
    </w:p>
    <w:p w14:paraId="609258FF" w14:textId="77777777" w:rsidR="00834172" w:rsidRPr="004F0CB4" w:rsidRDefault="00834172" w:rsidP="00834172">
      <w:pPr>
        <w:tabs>
          <w:tab w:val="left" w:pos="360"/>
        </w:tabs>
        <w:spacing w:line="276" w:lineRule="auto"/>
        <w:jc w:val="both"/>
        <w:rPr>
          <w:rFonts w:eastAsia="Calibri"/>
          <w:bCs/>
          <w:color w:val="auto"/>
          <w:sz w:val="26"/>
          <w:szCs w:val="26"/>
          <w:lang w:val="fr-FR"/>
          <w14:ligatures w14:val="standardContextual"/>
        </w:rPr>
      </w:pPr>
      <w:r w:rsidRPr="004F0CB4">
        <w:rPr>
          <w:rFonts w:eastAsia="Calibri"/>
          <w:b/>
          <w:color w:val="auto"/>
          <w:sz w:val="26"/>
          <w:szCs w:val="26"/>
          <w:lang w:val="fr-FR"/>
        </w:rPr>
        <w:t>Câu 3:</w:t>
      </w:r>
      <w:r w:rsidRPr="004F0CB4">
        <w:rPr>
          <w:rFonts w:eastAsia="Calibri"/>
          <w:bCs/>
          <w:color w:val="auto"/>
          <w:sz w:val="26"/>
          <w:szCs w:val="26"/>
          <w:lang w:val="fr-FR"/>
        </w:rPr>
        <w:t xml:space="preserve"> </w:t>
      </w:r>
    </w:p>
    <w:p w14:paraId="696D09BF" w14:textId="11E41710" w:rsidR="00834172" w:rsidRPr="004F0CB4" w:rsidRDefault="00834172" w:rsidP="00834172">
      <w:pPr>
        <w:jc w:val="both"/>
        <w:rPr>
          <w:bCs/>
          <w:color w:val="auto"/>
          <w:sz w:val="26"/>
          <w:szCs w:val="26"/>
          <w:lang w:val="fr-FR"/>
        </w:rPr>
      </w:pPr>
      <w:r w:rsidRPr="004F0CB4">
        <w:rPr>
          <w:bCs/>
          <w:color w:val="auto"/>
          <w:sz w:val="26"/>
          <w:szCs w:val="26"/>
          <w:lang w:val="fr-FR"/>
        </w:rPr>
        <w:t xml:space="preserve">Ta có độ dịch chuyển tổng hợp: </w:t>
      </w:r>
      <m:oMath>
        <m:acc>
          <m:accPr>
            <m:chr m:val="⃗"/>
            <m:ctrlPr>
              <w:rPr>
                <w:rFonts w:ascii="Cambria Math" w:hAnsi="Cambria Math"/>
                <w:bCs/>
                <w:color w:val="auto"/>
                <w:sz w:val="26"/>
                <w:szCs w:val="26"/>
              </w:rPr>
            </m:ctrlPr>
          </m:accPr>
          <m:e>
            <m:r>
              <m:rPr>
                <m:sty m:val="p"/>
              </m:rPr>
              <w:rPr>
                <w:rFonts w:ascii="Cambria Math" w:hAnsi="Cambria Math"/>
                <w:color w:val="auto"/>
                <w:sz w:val="26"/>
                <w:szCs w:val="26"/>
                <w:lang w:val="fr-FR"/>
              </w:rPr>
              <m:t>d</m:t>
            </m:r>
          </m:e>
        </m:acc>
        <m:r>
          <m:rPr>
            <m:sty m:val="p"/>
          </m:rPr>
          <w:rPr>
            <w:rFonts w:ascii="Cambria Math" w:hAnsi="Cambria Math"/>
            <w:color w:val="auto"/>
            <w:sz w:val="26"/>
            <w:szCs w:val="26"/>
            <w:lang w:val="fr-FR"/>
          </w:rPr>
          <m:t>=</m:t>
        </m:r>
        <m:sSub>
          <m:sSubPr>
            <m:ctrlPr>
              <w:rPr>
                <w:rFonts w:ascii="Cambria Math" w:hAnsi="Cambria Math"/>
                <w:bCs/>
                <w:color w:val="auto"/>
                <w:sz w:val="26"/>
                <w:szCs w:val="26"/>
              </w:rPr>
            </m:ctrlPr>
          </m:sSubPr>
          <m:e>
            <m:acc>
              <m:accPr>
                <m:chr m:val="⃗"/>
                <m:ctrlPr>
                  <w:rPr>
                    <w:rFonts w:ascii="Cambria Math" w:hAnsi="Cambria Math"/>
                    <w:bCs/>
                    <w:color w:val="auto"/>
                    <w:sz w:val="26"/>
                    <w:szCs w:val="26"/>
                  </w:rPr>
                </m:ctrlPr>
              </m:accPr>
              <m:e>
                <m:r>
                  <m:rPr>
                    <m:sty m:val="p"/>
                  </m:rPr>
                  <w:rPr>
                    <w:rFonts w:ascii="Cambria Math" w:hAnsi="Cambria Math"/>
                    <w:color w:val="auto"/>
                    <w:sz w:val="26"/>
                    <w:szCs w:val="26"/>
                    <w:lang w:val="fr-FR"/>
                  </w:rPr>
                  <m:t>d</m:t>
                </m:r>
              </m:e>
            </m:acc>
          </m:e>
          <m:sub>
            <m:r>
              <m:rPr>
                <m:sty m:val="p"/>
              </m:rPr>
              <w:rPr>
                <w:rFonts w:ascii="Cambria Math" w:hAnsi="Cambria Math"/>
                <w:color w:val="auto"/>
                <w:sz w:val="26"/>
                <w:szCs w:val="26"/>
                <w:lang w:val="fr-FR"/>
              </w:rPr>
              <m:t>1</m:t>
            </m:r>
          </m:sub>
        </m:sSub>
        <m:r>
          <m:rPr>
            <m:sty m:val="p"/>
          </m:rPr>
          <w:rPr>
            <w:rFonts w:ascii="Cambria Math" w:hAnsi="Cambria Math"/>
            <w:color w:val="auto"/>
            <w:sz w:val="26"/>
            <w:szCs w:val="26"/>
            <w:lang w:val="fr-FR"/>
          </w:rPr>
          <m:t>+</m:t>
        </m:r>
        <m:sSub>
          <m:sSubPr>
            <m:ctrlPr>
              <w:rPr>
                <w:rFonts w:ascii="Cambria Math" w:hAnsi="Cambria Math"/>
                <w:bCs/>
                <w:color w:val="auto"/>
                <w:sz w:val="26"/>
                <w:szCs w:val="26"/>
              </w:rPr>
            </m:ctrlPr>
          </m:sSubPr>
          <m:e>
            <m:acc>
              <m:accPr>
                <m:chr m:val="⃗"/>
                <m:ctrlPr>
                  <w:rPr>
                    <w:rFonts w:ascii="Cambria Math" w:hAnsi="Cambria Math"/>
                    <w:bCs/>
                    <w:color w:val="auto"/>
                    <w:sz w:val="26"/>
                    <w:szCs w:val="26"/>
                  </w:rPr>
                </m:ctrlPr>
              </m:accPr>
              <m:e>
                <m:r>
                  <m:rPr>
                    <m:sty m:val="p"/>
                  </m:rPr>
                  <w:rPr>
                    <w:rFonts w:ascii="Cambria Math" w:hAnsi="Cambria Math"/>
                    <w:color w:val="auto"/>
                    <w:sz w:val="26"/>
                    <w:szCs w:val="26"/>
                    <w:lang w:val="fr-FR"/>
                  </w:rPr>
                  <m:t>d</m:t>
                </m:r>
              </m:e>
            </m:acc>
          </m:e>
          <m:sub>
            <m:r>
              <m:rPr>
                <m:sty m:val="p"/>
              </m:rPr>
              <w:rPr>
                <w:rFonts w:ascii="Cambria Math" w:hAnsi="Cambria Math"/>
                <w:color w:val="auto"/>
                <w:sz w:val="26"/>
                <w:szCs w:val="26"/>
                <w:lang w:val="fr-FR"/>
              </w:rPr>
              <m:t>2</m:t>
            </m:r>
          </m:sub>
        </m:sSub>
      </m:oMath>
    </w:p>
    <w:p w14:paraId="171BDFCC" w14:textId="05788973" w:rsidR="00834172" w:rsidRPr="004F0CB4" w:rsidRDefault="00000000" w:rsidP="00834172">
      <w:pPr>
        <w:spacing w:line="276" w:lineRule="auto"/>
        <w:rPr>
          <w:color w:val="auto"/>
          <w:sz w:val="26"/>
          <w:szCs w:val="26"/>
          <w:lang w:val="fr-FR"/>
        </w:rPr>
      </w:pPr>
      <m:oMath>
        <m:sSub>
          <m:sSubPr>
            <m:ctrlPr>
              <w:rPr>
                <w:rFonts w:ascii="Cambria Math" w:hAnsi="Cambria Math"/>
                <w:color w:val="auto"/>
                <w:sz w:val="26"/>
                <w:szCs w:val="26"/>
              </w:rPr>
            </m:ctrlPr>
          </m:sSubPr>
          <m:e>
            <m:acc>
              <m:accPr>
                <m:chr m:val="⃗"/>
                <m:ctrlPr>
                  <w:rPr>
                    <w:rFonts w:ascii="Cambria Math" w:hAnsi="Cambria Math"/>
                    <w:color w:val="auto"/>
                    <w:sz w:val="26"/>
                    <w:szCs w:val="26"/>
                  </w:rPr>
                </m:ctrlPr>
              </m:accPr>
              <m:e>
                <m:r>
                  <m:rPr>
                    <m:sty m:val="p"/>
                  </m:rPr>
                  <w:rPr>
                    <w:rFonts w:ascii="Cambria Math" w:hAnsi="Cambria Math"/>
                    <w:color w:val="auto"/>
                    <w:sz w:val="26"/>
                    <w:szCs w:val="26"/>
                    <w:lang w:val="fr-FR"/>
                  </w:rPr>
                  <m:t>d</m:t>
                </m:r>
              </m:e>
            </m:acc>
          </m:e>
          <m:sub>
            <m:r>
              <m:rPr>
                <m:sty m:val="p"/>
              </m:rPr>
              <w:rPr>
                <w:rFonts w:ascii="Cambria Math" w:hAnsi="Cambria Math"/>
                <w:color w:val="auto"/>
                <w:sz w:val="26"/>
                <w:szCs w:val="26"/>
                <w:lang w:val="fr-FR"/>
              </w:rPr>
              <m:t>1</m:t>
            </m:r>
          </m:sub>
        </m:sSub>
      </m:oMath>
      <w:r w:rsidR="00834172" w:rsidRPr="004F0CB4">
        <w:rPr>
          <w:color w:val="auto"/>
          <w:sz w:val="26"/>
          <w:szCs w:val="26"/>
          <w:lang w:val="fr-FR"/>
        </w:rPr>
        <w:t xml:space="preserve"> và </w:t>
      </w:r>
      <m:oMath>
        <m:sSub>
          <m:sSubPr>
            <m:ctrlPr>
              <w:rPr>
                <w:rFonts w:ascii="Cambria Math" w:hAnsi="Cambria Math"/>
                <w:color w:val="auto"/>
                <w:sz w:val="26"/>
                <w:szCs w:val="26"/>
              </w:rPr>
            </m:ctrlPr>
          </m:sSubPr>
          <m:e>
            <m:acc>
              <m:accPr>
                <m:chr m:val="⃗"/>
                <m:ctrlPr>
                  <w:rPr>
                    <w:rFonts w:ascii="Cambria Math" w:hAnsi="Cambria Math"/>
                    <w:color w:val="auto"/>
                    <w:sz w:val="26"/>
                    <w:szCs w:val="26"/>
                  </w:rPr>
                </m:ctrlPr>
              </m:accPr>
              <m:e>
                <m:r>
                  <m:rPr>
                    <m:sty m:val="p"/>
                  </m:rPr>
                  <w:rPr>
                    <w:rFonts w:ascii="Cambria Math" w:hAnsi="Cambria Math"/>
                    <w:color w:val="auto"/>
                    <w:sz w:val="26"/>
                    <w:szCs w:val="26"/>
                    <w:lang w:val="fr-FR"/>
                  </w:rPr>
                  <m:t>d</m:t>
                </m:r>
              </m:e>
            </m:acc>
          </m:e>
          <m:sub>
            <m:r>
              <m:rPr>
                <m:sty m:val="p"/>
              </m:rPr>
              <w:rPr>
                <w:rFonts w:ascii="Cambria Math" w:hAnsi="Cambria Math"/>
                <w:color w:val="auto"/>
                <w:sz w:val="26"/>
                <w:szCs w:val="26"/>
                <w:lang w:val="fr-FR"/>
              </w:rPr>
              <m:t>2</m:t>
            </m:r>
          </m:sub>
        </m:sSub>
      </m:oMath>
      <w:r w:rsidR="00834172" w:rsidRPr="004F0CB4">
        <w:rPr>
          <w:color w:val="auto"/>
          <w:sz w:val="26"/>
          <w:szCs w:val="26"/>
          <w:lang w:val="fr-FR"/>
        </w:rPr>
        <w:t xml:space="preserve"> ngược chiều nên d = 3d</w:t>
      </w:r>
      <w:r w:rsidR="00834172" w:rsidRPr="004F0CB4">
        <w:rPr>
          <w:color w:val="auto"/>
          <w:sz w:val="26"/>
          <w:szCs w:val="26"/>
          <w:vertAlign w:val="subscript"/>
          <w:lang w:val="fr-FR"/>
        </w:rPr>
        <w:t>2</w:t>
      </w:r>
      <w:r w:rsidR="00834172" w:rsidRPr="004F0CB4">
        <w:rPr>
          <w:color w:val="auto"/>
          <w:sz w:val="26"/>
          <w:szCs w:val="26"/>
          <w:lang w:val="fr-FR"/>
        </w:rPr>
        <w:t xml:space="preserve"> – d</w:t>
      </w:r>
      <w:r w:rsidR="00834172" w:rsidRPr="004F0CB4">
        <w:rPr>
          <w:color w:val="auto"/>
          <w:sz w:val="26"/>
          <w:szCs w:val="26"/>
          <w:vertAlign w:val="subscript"/>
          <w:lang w:val="fr-FR"/>
        </w:rPr>
        <w:t>1</w:t>
      </w:r>
      <w:r w:rsidR="00834172" w:rsidRPr="004F0CB4">
        <w:rPr>
          <w:color w:val="auto"/>
          <w:sz w:val="26"/>
          <w:szCs w:val="26"/>
          <w:lang w:val="fr-FR"/>
        </w:rPr>
        <w:t xml:space="preserve"> = 8 m hướng về phía tây.</w:t>
      </w:r>
    </w:p>
    <w:p w14:paraId="23654ECE" w14:textId="77777777" w:rsidR="00834172" w:rsidRPr="004F0CB4" w:rsidRDefault="00834172" w:rsidP="00834172">
      <w:pPr>
        <w:spacing w:line="276" w:lineRule="auto"/>
        <w:jc w:val="center"/>
        <w:rPr>
          <w:color w:val="auto"/>
          <w:sz w:val="26"/>
          <w:szCs w:val="26"/>
        </w:rPr>
      </w:pPr>
      <w:r w:rsidRPr="004F0CB4">
        <w:rPr>
          <w:noProof/>
          <w:color w:val="auto"/>
          <w:sz w:val="26"/>
          <w:szCs w:val="26"/>
        </w:rPr>
        <w:drawing>
          <wp:inline distT="0" distB="0" distL="0" distR="0" wp14:anchorId="1DD97E8B" wp14:editId="3BD850BF">
            <wp:extent cx="2956816" cy="1234547"/>
            <wp:effectExtent l="0" t="0" r="0" b="3810"/>
            <wp:docPr id="478817417" name="Picture 1" descr="A diagram of a line with arrow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17417" name="Picture 1" descr="A diagram of a line with arrows and letters&#10;&#10;Description automatically generated"/>
                    <pic:cNvPicPr/>
                  </pic:nvPicPr>
                  <pic:blipFill>
                    <a:blip r:embed="rId213"/>
                    <a:stretch>
                      <a:fillRect/>
                    </a:stretch>
                  </pic:blipFill>
                  <pic:spPr>
                    <a:xfrm>
                      <a:off x="0" y="0"/>
                      <a:ext cx="2956816" cy="1234547"/>
                    </a:xfrm>
                    <a:prstGeom prst="rect">
                      <a:avLst/>
                    </a:prstGeom>
                  </pic:spPr>
                </pic:pic>
              </a:graphicData>
            </a:graphic>
          </wp:inline>
        </w:drawing>
      </w:r>
    </w:p>
    <w:p w14:paraId="008D096F" w14:textId="77777777" w:rsidR="00834172" w:rsidRPr="004F0CB4" w:rsidRDefault="00834172" w:rsidP="00834172">
      <w:pPr>
        <w:tabs>
          <w:tab w:val="left" w:pos="360"/>
        </w:tabs>
        <w:spacing w:line="276" w:lineRule="auto"/>
        <w:jc w:val="both"/>
        <w:rPr>
          <w:rFonts w:eastAsia="Calibri"/>
          <w:bCs/>
          <w:color w:val="auto"/>
          <w:sz w:val="26"/>
          <w:szCs w:val="26"/>
        </w:rPr>
      </w:pPr>
      <w:r w:rsidRPr="004F0CB4">
        <w:rPr>
          <w:rFonts w:eastAsia="Calibri"/>
          <w:b/>
          <w:color w:val="auto"/>
          <w:sz w:val="26"/>
          <w:szCs w:val="26"/>
        </w:rPr>
        <w:t>Câu 4:</w:t>
      </w:r>
      <w:r w:rsidRPr="004F0CB4">
        <w:rPr>
          <w:rFonts w:eastAsia="Calibri"/>
          <w:bCs/>
          <w:color w:val="auto"/>
          <w:sz w:val="26"/>
          <w:szCs w:val="26"/>
        </w:rPr>
        <w:t xml:space="preserve"> Do ô tô chuyển động trên một đường thẳng nên </w:t>
      </w:r>
      <w:r w:rsidRPr="004F0CB4">
        <w:rPr>
          <w:rFonts w:eastAsia="Calibri"/>
          <w:bCs/>
          <w:color w:val="auto"/>
          <w:sz w:val="26"/>
          <w:szCs w:val="26"/>
          <w:lang w:val="fr-FR"/>
          <w14:ligatures w14:val="standardContextual"/>
        </w:rPr>
        <w:t>d=30-15=15km.</w:t>
      </w:r>
    </w:p>
    <w:p w14:paraId="3DAF9D93" w14:textId="77777777" w:rsidR="00834172" w:rsidRPr="004F0CB4" w:rsidRDefault="00834172" w:rsidP="00834172">
      <w:pPr>
        <w:tabs>
          <w:tab w:val="left" w:pos="360"/>
        </w:tabs>
        <w:spacing w:line="276" w:lineRule="auto"/>
        <w:jc w:val="both"/>
        <w:rPr>
          <w:rFonts w:eastAsia="Calibri"/>
          <w:bCs/>
          <w:color w:val="auto"/>
          <w:sz w:val="26"/>
          <w:szCs w:val="26"/>
        </w:rPr>
      </w:pPr>
      <w:r w:rsidRPr="004F0CB4">
        <w:rPr>
          <w:rFonts w:eastAsia="Calibri"/>
          <w:b/>
          <w:color w:val="auto"/>
          <w:sz w:val="26"/>
          <w:szCs w:val="26"/>
        </w:rPr>
        <w:t>Câu 5:</w:t>
      </w:r>
      <w:r w:rsidRPr="004F0CB4">
        <w:rPr>
          <w:rFonts w:eastAsia="Calibri"/>
          <w:bCs/>
          <w:color w:val="auto"/>
          <w:sz w:val="26"/>
          <w:szCs w:val="26"/>
        </w:rPr>
        <w:t xml:space="preserve"> Độ dịch chuyển có độ lớn bằng khoảng cách từ vị trí đầu tới vị trí cuối. Vì vậy độ dịch chuyển của người này là 4 km (tính từ nhà tới cơ quan).</w:t>
      </w:r>
    </w:p>
    <w:p w14:paraId="153CD75D" w14:textId="2A0E822E" w:rsidR="00834172" w:rsidRPr="004F0CB4" w:rsidRDefault="00834172" w:rsidP="00834172">
      <w:pPr>
        <w:tabs>
          <w:tab w:val="left" w:pos="360"/>
        </w:tabs>
        <w:spacing w:line="276" w:lineRule="auto"/>
        <w:jc w:val="both"/>
        <w:rPr>
          <w:rFonts w:eastAsia="Calibri"/>
          <w:b/>
          <w:color w:val="auto"/>
          <w:sz w:val="26"/>
          <w:szCs w:val="26"/>
          <w:lang w:val="pt-BR"/>
        </w:rPr>
      </w:pPr>
      <w:r w:rsidRPr="004F0CB4">
        <w:rPr>
          <w:rFonts w:eastAsia="Calibri"/>
          <w:b/>
          <w:color w:val="auto"/>
          <w:sz w:val="26"/>
          <w:szCs w:val="26"/>
          <w:lang w:val="pt-BR"/>
        </w:rPr>
        <w:t>Câu 6:</w:t>
      </w:r>
      <w:r w:rsidRPr="004F0CB4">
        <w:rPr>
          <w:rFonts w:eastAsia="Calibri"/>
          <w:bCs/>
          <w:color w:val="auto"/>
          <w:sz w:val="26"/>
          <w:szCs w:val="26"/>
          <w:lang w:val="pt-BR"/>
        </w:rPr>
        <w:t xml:space="preserve"> d=AC=</w:t>
      </w:r>
      <m:oMath>
        <m:rad>
          <m:radPr>
            <m:degHide m:val="1"/>
            <m:ctrlPr>
              <w:rPr>
                <w:rFonts w:ascii="Cambria Math" w:eastAsia="Calibri" w:hAnsi="Cambria Math"/>
                <w:bCs/>
                <w:color w:val="auto"/>
                <w:sz w:val="26"/>
                <w:szCs w:val="26"/>
                <w:lang w:val="fr-FR"/>
                <w14:ligatures w14:val="standardContextual"/>
              </w:rPr>
            </m:ctrlPr>
          </m:radPr>
          <m:deg/>
          <m:e>
            <m:sSup>
              <m:sSupPr>
                <m:ctrlPr>
                  <w:rPr>
                    <w:rFonts w:ascii="Cambria Math" w:eastAsia="Calibri" w:hAnsi="Cambria Math"/>
                    <w:bCs/>
                    <w:color w:val="auto"/>
                    <w:sz w:val="26"/>
                    <w:szCs w:val="26"/>
                    <w:lang w:val="fr-FR"/>
                    <w14:ligatures w14:val="standardContextual"/>
                  </w:rPr>
                </m:ctrlPr>
              </m:sSupPr>
              <m:e>
                <m:r>
                  <m:rPr>
                    <m:sty m:val="p"/>
                  </m:rPr>
                  <w:rPr>
                    <w:rFonts w:ascii="Cambria Math" w:eastAsia="Calibri" w:hAnsi="Cambria Math"/>
                    <w:color w:val="auto"/>
                    <w:sz w:val="26"/>
                    <w:szCs w:val="26"/>
                    <w:lang w:val="fr-FR"/>
                    <w14:ligatures w14:val="standardContextual"/>
                  </w:rPr>
                  <m:t>AB</m:t>
                </m:r>
              </m:e>
              <m:sup>
                <m:r>
                  <m:rPr>
                    <m:sty m:val="p"/>
                  </m:rPr>
                  <w:rPr>
                    <w:rFonts w:ascii="Cambria Math" w:eastAsia="Calibri" w:hAnsi="Cambria Math"/>
                    <w:color w:val="auto"/>
                    <w:sz w:val="26"/>
                    <w:szCs w:val="26"/>
                    <w:lang w:val="fr-FR"/>
                    <w14:ligatures w14:val="standardContextual"/>
                  </w:rPr>
                  <m:t>2</m:t>
                </m:r>
              </m:sup>
            </m:sSup>
            <m:r>
              <m:rPr>
                <m:sty m:val="p"/>
              </m:rPr>
              <w:rPr>
                <w:rFonts w:ascii="Cambria Math" w:eastAsia="Calibri" w:hAnsi="Cambria Math"/>
                <w:color w:val="auto"/>
                <w:sz w:val="26"/>
                <w:szCs w:val="26"/>
                <w:lang w:val="fr-FR"/>
                <w14:ligatures w14:val="standardContextual"/>
              </w:rPr>
              <m:t>+</m:t>
            </m:r>
            <m:sSup>
              <m:sSupPr>
                <m:ctrlPr>
                  <w:rPr>
                    <w:rFonts w:ascii="Cambria Math" w:eastAsia="Calibri" w:hAnsi="Cambria Math"/>
                    <w:bCs/>
                    <w:color w:val="auto"/>
                    <w:sz w:val="26"/>
                    <w:szCs w:val="26"/>
                    <w:lang w:val="fr-FR"/>
                    <w14:ligatures w14:val="standardContextual"/>
                  </w:rPr>
                </m:ctrlPr>
              </m:sSupPr>
              <m:e>
                <m:r>
                  <m:rPr>
                    <m:sty m:val="p"/>
                  </m:rPr>
                  <w:rPr>
                    <w:rFonts w:ascii="Cambria Math" w:eastAsia="Calibri" w:hAnsi="Cambria Math"/>
                    <w:color w:val="auto"/>
                    <w:sz w:val="26"/>
                    <w:szCs w:val="26"/>
                    <w:lang w:val="fr-FR"/>
                    <w14:ligatures w14:val="standardContextual"/>
                  </w:rPr>
                  <m:t>BC</m:t>
                </m:r>
              </m:e>
              <m:sup>
                <m:r>
                  <m:rPr>
                    <m:sty m:val="p"/>
                  </m:rPr>
                  <w:rPr>
                    <w:rFonts w:ascii="Cambria Math" w:eastAsia="Calibri" w:hAnsi="Cambria Math"/>
                    <w:color w:val="auto"/>
                    <w:sz w:val="26"/>
                    <w:szCs w:val="26"/>
                    <w:lang w:val="fr-FR"/>
                    <w14:ligatures w14:val="standardContextual"/>
                  </w:rPr>
                  <m:t>2</m:t>
                </m:r>
              </m:sup>
            </m:sSup>
          </m:e>
        </m:rad>
        <m:r>
          <m:rPr>
            <m:sty m:val="p"/>
          </m:rPr>
          <w:rPr>
            <w:rFonts w:ascii="Cambria Math" w:eastAsia="Calibri" w:hAnsi="Cambria Math"/>
            <w:color w:val="auto"/>
            <w:sz w:val="26"/>
            <w:szCs w:val="26"/>
            <w:lang w:val="fr-FR"/>
            <w14:ligatures w14:val="standardContextual"/>
          </w:rPr>
          <m:t>=</m:t>
        </m:r>
        <m:rad>
          <m:radPr>
            <m:degHide m:val="1"/>
            <m:ctrlPr>
              <w:rPr>
                <w:rFonts w:ascii="Cambria Math" w:eastAsia="Calibri" w:hAnsi="Cambria Math"/>
                <w:bCs/>
                <w:color w:val="auto"/>
                <w:sz w:val="26"/>
                <w:szCs w:val="26"/>
                <w:lang w:val="fr-FR"/>
                <w14:ligatures w14:val="standardContextual"/>
              </w:rPr>
            </m:ctrlPr>
          </m:radPr>
          <m:deg/>
          <m:e>
            <m:sSup>
              <m:sSupPr>
                <m:ctrlPr>
                  <w:rPr>
                    <w:rFonts w:ascii="Cambria Math" w:eastAsia="Calibri" w:hAnsi="Cambria Math"/>
                    <w:bCs/>
                    <w:color w:val="auto"/>
                    <w:sz w:val="26"/>
                    <w:szCs w:val="26"/>
                    <w:lang w:val="fr-FR"/>
                    <w14:ligatures w14:val="standardContextual"/>
                  </w:rPr>
                </m:ctrlPr>
              </m:sSupPr>
              <m:e>
                <m:r>
                  <m:rPr>
                    <m:sty m:val="p"/>
                  </m:rPr>
                  <w:rPr>
                    <w:rFonts w:ascii="Cambria Math" w:eastAsia="Calibri" w:hAnsi="Cambria Math"/>
                    <w:color w:val="auto"/>
                    <w:sz w:val="26"/>
                    <w:szCs w:val="26"/>
                    <w:lang w:val="fr-FR"/>
                    <w14:ligatures w14:val="standardContextual"/>
                  </w:rPr>
                  <m:t>2</m:t>
                </m:r>
              </m:e>
              <m:sup>
                <m:r>
                  <m:rPr>
                    <m:sty m:val="p"/>
                  </m:rPr>
                  <w:rPr>
                    <w:rFonts w:ascii="Cambria Math" w:eastAsia="Calibri" w:hAnsi="Cambria Math"/>
                    <w:color w:val="auto"/>
                    <w:sz w:val="26"/>
                    <w:szCs w:val="26"/>
                    <w:lang w:val="fr-FR"/>
                    <w14:ligatures w14:val="standardContextual"/>
                  </w:rPr>
                  <m:t>2</m:t>
                </m:r>
              </m:sup>
            </m:sSup>
            <m:r>
              <m:rPr>
                <m:sty m:val="p"/>
              </m:rPr>
              <w:rPr>
                <w:rFonts w:ascii="Cambria Math" w:eastAsia="Calibri" w:hAnsi="Cambria Math"/>
                <w:color w:val="auto"/>
                <w:sz w:val="26"/>
                <w:szCs w:val="26"/>
                <w:lang w:val="fr-FR"/>
                <w14:ligatures w14:val="standardContextual"/>
              </w:rPr>
              <m:t>+</m:t>
            </m:r>
            <m:sSup>
              <m:sSupPr>
                <m:ctrlPr>
                  <w:rPr>
                    <w:rFonts w:ascii="Cambria Math" w:eastAsia="Calibri" w:hAnsi="Cambria Math"/>
                    <w:bCs/>
                    <w:color w:val="auto"/>
                    <w:sz w:val="26"/>
                    <w:szCs w:val="26"/>
                    <w:lang w:val="fr-FR"/>
                    <w14:ligatures w14:val="standardContextual"/>
                  </w:rPr>
                </m:ctrlPr>
              </m:sSupPr>
              <m:e>
                <m:r>
                  <m:rPr>
                    <m:sty m:val="p"/>
                  </m:rPr>
                  <w:rPr>
                    <w:rFonts w:ascii="Cambria Math" w:eastAsia="Calibri" w:hAnsi="Cambria Math"/>
                    <w:color w:val="auto"/>
                    <w:sz w:val="26"/>
                    <w:szCs w:val="26"/>
                    <w:lang w:val="fr-FR"/>
                    <w14:ligatures w14:val="standardContextual"/>
                  </w:rPr>
                  <m:t>2</m:t>
                </m:r>
              </m:e>
              <m:sup>
                <m:r>
                  <m:rPr>
                    <m:sty m:val="p"/>
                  </m:rPr>
                  <w:rPr>
                    <w:rFonts w:ascii="Cambria Math" w:eastAsia="Calibri" w:hAnsi="Cambria Math"/>
                    <w:color w:val="auto"/>
                    <w:sz w:val="26"/>
                    <w:szCs w:val="26"/>
                    <w:lang w:val="fr-FR"/>
                    <w14:ligatures w14:val="standardContextual"/>
                  </w:rPr>
                  <m:t>2</m:t>
                </m:r>
              </m:sup>
            </m:sSup>
          </m:e>
        </m:rad>
      </m:oMath>
      <w:r w:rsidRPr="004F0CB4">
        <w:rPr>
          <w:rFonts w:eastAsia="Calibri"/>
          <w:bCs/>
          <w:color w:val="auto"/>
          <w:sz w:val="26"/>
          <w:szCs w:val="26"/>
          <w:lang w:val="fr-FR"/>
          <w14:ligatures w14:val="standardContextual"/>
        </w:rPr>
        <w:t xml:space="preserve"> = 2,8 km.</w:t>
      </w:r>
    </w:p>
    <w:p w14:paraId="5A1ECA40" w14:textId="63F23554" w:rsidR="00834172" w:rsidRPr="004F0CB4" w:rsidRDefault="00834172" w:rsidP="00834172">
      <w:pPr>
        <w:tabs>
          <w:tab w:val="left" w:pos="360"/>
        </w:tabs>
        <w:spacing w:line="276" w:lineRule="auto"/>
        <w:jc w:val="both"/>
        <w:rPr>
          <w:color w:val="auto"/>
          <w:sz w:val="26"/>
          <w:szCs w:val="26"/>
        </w:rPr>
      </w:pPr>
    </w:p>
    <w:p w14:paraId="10B4B12E" w14:textId="77777777" w:rsidR="008701C2" w:rsidRPr="004F0CB4" w:rsidRDefault="008701C2" w:rsidP="00834172">
      <w:pPr>
        <w:tabs>
          <w:tab w:val="left" w:pos="360"/>
        </w:tabs>
        <w:spacing w:line="276" w:lineRule="auto"/>
        <w:jc w:val="both"/>
        <w:rPr>
          <w:color w:val="auto"/>
          <w:sz w:val="26"/>
          <w:szCs w:val="26"/>
        </w:rPr>
      </w:pPr>
    </w:p>
    <w:p w14:paraId="485D8ECA" w14:textId="6FDE6FB9" w:rsidR="008701C2" w:rsidRPr="004F0CB4" w:rsidRDefault="008701C2" w:rsidP="008701C2">
      <w:pPr>
        <w:pStyle w:val="Heading2"/>
        <w:keepNext w:val="0"/>
        <w:keepLines w:val="0"/>
        <w:widowControl w:val="0"/>
        <w:spacing w:line="360" w:lineRule="auto"/>
        <w:jc w:val="center"/>
        <w:rPr>
          <w:color w:val="auto"/>
          <w:sz w:val="26"/>
        </w:rPr>
      </w:pPr>
      <w:r w:rsidRPr="004F0CB4">
        <w:rPr>
          <w:color w:val="auto"/>
          <w:sz w:val="26"/>
          <w:highlight w:val="yellow"/>
        </w:rPr>
        <w:t>ĐỀ ÔN TẬP SỐ 0</w:t>
      </w:r>
      <w:r w:rsidRPr="004F0CB4">
        <w:rPr>
          <w:color w:val="auto"/>
          <w:sz w:val="26"/>
        </w:rPr>
        <w:t>6</w:t>
      </w:r>
    </w:p>
    <w:p w14:paraId="5B7C3DD9" w14:textId="77777777" w:rsidR="008701C2" w:rsidRPr="004F0CB4" w:rsidRDefault="008701C2" w:rsidP="00834172">
      <w:pPr>
        <w:tabs>
          <w:tab w:val="left" w:pos="360"/>
        </w:tabs>
        <w:spacing w:line="276" w:lineRule="auto"/>
        <w:jc w:val="both"/>
        <w:rPr>
          <w:color w:val="auto"/>
          <w:sz w:val="26"/>
          <w:szCs w:val="26"/>
        </w:rPr>
      </w:pPr>
    </w:p>
    <w:p w14:paraId="6A41CD51" w14:textId="77777777" w:rsidR="00834172" w:rsidRPr="004F0CB4" w:rsidRDefault="00834172" w:rsidP="00834172">
      <w:pPr>
        <w:spacing w:line="276" w:lineRule="auto"/>
        <w:rPr>
          <w:color w:val="auto"/>
          <w:sz w:val="26"/>
          <w:szCs w:val="26"/>
        </w:rPr>
      </w:pPr>
      <w:r w:rsidRPr="004F0CB4">
        <w:rPr>
          <w:noProof/>
          <w:color w:val="auto"/>
          <w:sz w:val="26"/>
          <w:szCs w:val="26"/>
        </w:rPr>
        <mc:AlternateContent>
          <mc:Choice Requires="wpg">
            <w:drawing>
              <wp:inline distT="0" distB="0" distL="0" distR="0" wp14:anchorId="6893E11D" wp14:editId="0C300675">
                <wp:extent cx="5443829" cy="324009"/>
                <wp:effectExtent l="0" t="0" r="5080" b="0"/>
                <wp:docPr id="269664589"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621148722" name="Group 44"/>
                        <wpg:cNvGrpSpPr>
                          <a:grpSpLocks/>
                        </wpg:cNvGrpSpPr>
                        <wpg:grpSpPr bwMode="auto">
                          <a:xfrm>
                            <a:off x="95" y="-1"/>
                            <a:ext cx="54449" cy="3265"/>
                            <a:chOff x="95" y="-1"/>
                            <a:chExt cx="54448" cy="3265"/>
                          </a:xfrm>
                        </wpg:grpSpPr>
                        <wpg:grpSp>
                          <wpg:cNvPr id="2130719357" name="Group 45"/>
                          <wpg:cNvGrpSpPr>
                            <a:grpSpLocks/>
                          </wpg:cNvGrpSpPr>
                          <wpg:grpSpPr bwMode="auto">
                            <a:xfrm>
                              <a:off x="95" y="0"/>
                              <a:ext cx="54448" cy="3225"/>
                              <a:chOff x="92" y="0"/>
                              <a:chExt cx="52587" cy="3227"/>
                            </a:xfrm>
                          </wpg:grpSpPr>
                          <wps:wsp>
                            <wps:cNvPr id="1910755347"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4796692"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54614814"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717515643"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0B5339" w14:textId="77777777" w:rsidR="00834172" w:rsidRPr="009111E4" w:rsidRDefault="00834172" w:rsidP="0083417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49846C73" w14:textId="77777777" w:rsidR="00834172" w:rsidRPr="009111E4" w:rsidRDefault="00834172" w:rsidP="00834172">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370241010"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416133" w14:textId="77777777" w:rsidR="00834172" w:rsidRPr="009111E4" w:rsidRDefault="00834172" w:rsidP="0083417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6893E11D" id="_x0000_s1345"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">
                <v:group id="Group 44" o:spid="_x0000_s1346"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">
                  <v:group id="Group 45" o:spid="_x0000_s1347"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">
                    <v:shape id="Flowchart: Alternate Process 46" o:spid="_x0000_s1348"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" fillcolor="#98c1d9" stroked="f" strokeweight="1pt">
                      <v:fill opacity="52428f"/>
                    </v:shape>
                    <v:shape id="Hexagon 47" o:spid="_x0000_s134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" adj="4292" fillcolor="#f60" stroked="f" strokeweight="1pt"/>
                    <v:shape id="Hexagon 48" o:spid="_x0000_s135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" adj="4292" fillcolor="#3d5a80" stroked="f" strokeweight="1pt"/>
                  </v:group>
                  <v:shape id="WordArt 192" o:spid="_x0000_s1351"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" filled="f" stroked="f">
                    <v:stroke joinstyle="round"/>
                    <o:lock v:ext="edit" shapetype="t"/>
                    <v:textbox>
                      <w:txbxContent>
                        <w:p w14:paraId="2C0B5339" w14:textId="77777777" w:rsidR="00834172" w:rsidRPr="009111E4" w:rsidRDefault="00834172" w:rsidP="0083417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49846C73" w14:textId="77777777" w:rsidR="00834172" w:rsidRPr="009111E4" w:rsidRDefault="00834172" w:rsidP="00834172">
                          <w:pPr>
                            <w:pStyle w:val="NormalWeb"/>
                            <w:spacing w:line="240" w:lineRule="auto"/>
                            <w:ind w:firstLine="0"/>
                            <w:rPr>
                              <w:b/>
                              <w:color w:val="FFFFFF" w:themeColor="background1"/>
                              <w:sz w:val="32"/>
                              <w:szCs w:val="32"/>
                            </w:rPr>
                          </w:pPr>
                        </w:p>
                      </w:txbxContent>
                    </v:textbox>
                  </v:shape>
                </v:group>
                <v:shape id="WordArt 192" o:spid="_x0000_s1352"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" filled="f" stroked="f">
                  <v:stroke joinstyle="round"/>
                  <o:lock v:ext="edit" shapetype="t"/>
                  <v:textbox>
                    <w:txbxContent>
                      <w:p w14:paraId="78416133" w14:textId="77777777" w:rsidR="00834172" w:rsidRPr="009111E4" w:rsidRDefault="00834172" w:rsidP="0083417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796E94FB" w14:textId="77777777" w:rsidR="00834172" w:rsidRPr="004F0CB4" w:rsidRDefault="00834172" w:rsidP="00834172">
      <w:pPr>
        <w:tabs>
          <w:tab w:val="left" w:pos="360"/>
        </w:tabs>
        <w:spacing w:line="276" w:lineRule="auto"/>
        <w:jc w:val="center"/>
        <w:rPr>
          <w:i/>
          <w:iCs/>
          <w:color w:val="auto"/>
          <w:sz w:val="26"/>
          <w:szCs w:val="26"/>
        </w:rPr>
      </w:pPr>
      <w:r w:rsidRPr="004F0CB4">
        <w:rPr>
          <w:i/>
          <w:iCs/>
          <w:color w:val="auto"/>
          <w:sz w:val="26"/>
          <w:szCs w:val="26"/>
        </w:rPr>
        <w:t>Thí sinh trả lời từ câu 1 đến câu 18. Mỗi câu  hỏi thí sinh chỉ chọn một phương án.</w:t>
      </w:r>
    </w:p>
    <w:p w14:paraId="22566B5A" w14:textId="77777777" w:rsidR="00834172" w:rsidRPr="004F0CB4" w:rsidRDefault="00834172" w:rsidP="00834172">
      <w:pPr>
        <w:tabs>
          <w:tab w:val="left" w:pos="360"/>
        </w:tabs>
        <w:spacing w:line="276" w:lineRule="auto"/>
        <w:jc w:val="center"/>
        <w:rPr>
          <w:i/>
          <w:iCs/>
          <w:color w:val="auto"/>
          <w:sz w:val="26"/>
          <w:szCs w:val="26"/>
        </w:rPr>
      </w:pPr>
      <w:r w:rsidRPr="004F0CB4">
        <w:rPr>
          <w:i/>
          <w:iCs/>
          <w:color w:val="auto"/>
          <w:sz w:val="26"/>
          <w:szCs w:val="26"/>
        </w:rPr>
        <w:t>(Mỗi câu trả lời đúng thí sinh được 0,25 điểm)</w:t>
      </w:r>
    </w:p>
    <w:p w14:paraId="6861336F" w14:textId="77777777" w:rsidR="00834172" w:rsidRPr="004F0CB4" w:rsidRDefault="00834172" w:rsidP="00834172">
      <w:pPr>
        <w:tabs>
          <w:tab w:val="left" w:pos="360"/>
        </w:tabs>
        <w:spacing w:line="276" w:lineRule="auto"/>
        <w:rPr>
          <w:color w:val="auto"/>
          <w:sz w:val="26"/>
          <w:szCs w:val="26"/>
        </w:rPr>
      </w:pPr>
      <w:r w:rsidRPr="004F0CB4">
        <w:rPr>
          <w:b/>
          <w:bCs/>
          <w:color w:val="auto"/>
          <w:sz w:val="26"/>
          <w:szCs w:val="26"/>
        </w:rPr>
        <w:t xml:space="preserve">Câu1: </w:t>
      </w:r>
      <w:r w:rsidRPr="004F0CB4">
        <w:rPr>
          <w:color w:val="auto"/>
          <w:sz w:val="26"/>
          <w:szCs w:val="26"/>
        </w:rPr>
        <w:t xml:space="preserve">Phát biểu nào là </w:t>
      </w:r>
      <w:r w:rsidRPr="004F0CB4">
        <w:rPr>
          <w:b/>
          <w:bCs/>
          <w:color w:val="auto"/>
          <w:sz w:val="26"/>
          <w:szCs w:val="26"/>
        </w:rPr>
        <w:t>sai</w:t>
      </w:r>
      <w:r w:rsidRPr="004F0CB4">
        <w:rPr>
          <w:color w:val="auto"/>
          <w:sz w:val="26"/>
          <w:szCs w:val="26"/>
        </w:rPr>
        <w:t xml:space="preserve"> khi nói về độ dịch chuyển?</w:t>
      </w:r>
    </w:p>
    <w:p w14:paraId="73FF1E0F" w14:textId="77777777" w:rsidR="00834172" w:rsidRPr="004F0CB4" w:rsidRDefault="00834172">
      <w:pPr>
        <w:pStyle w:val="ListParagraph"/>
        <w:numPr>
          <w:ilvl w:val="0"/>
          <w:numId w:val="45"/>
        </w:numPr>
        <w:tabs>
          <w:tab w:val="left" w:pos="360"/>
        </w:tabs>
        <w:spacing w:after="0" w:line="276" w:lineRule="auto"/>
        <w:rPr>
          <w:rFonts w:ascii="Times New Roman" w:hAnsi="Times New Roman" w:cs="Times New Roman"/>
          <w:sz w:val="26"/>
          <w:szCs w:val="26"/>
        </w:rPr>
      </w:pPr>
      <w:r w:rsidRPr="004F0CB4">
        <w:rPr>
          <w:rFonts w:ascii="Times New Roman" w:hAnsi="Times New Roman" w:cs="Times New Roman"/>
          <w:sz w:val="26"/>
          <w:szCs w:val="26"/>
        </w:rPr>
        <w:t>Độ dịch chuyển và quãng đường đi được có thể bằng nhau trong trường hợp đặc biệt.</w:t>
      </w:r>
    </w:p>
    <w:p w14:paraId="1D312581" w14:textId="77777777" w:rsidR="00834172" w:rsidRPr="004F0CB4" w:rsidRDefault="00834172">
      <w:pPr>
        <w:pStyle w:val="ListParagraph"/>
        <w:numPr>
          <w:ilvl w:val="0"/>
          <w:numId w:val="45"/>
        </w:numPr>
        <w:tabs>
          <w:tab w:val="left" w:pos="360"/>
        </w:tabs>
        <w:spacing w:after="0" w:line="276" w:lineRule="auto"/>
        <w:rPr>
          <w:rFonts w:ascii="Times New Roman" w:hAnsi="Times New Roman" w:cs="Times New Roman"/>
          <w:sz w:val="26"/>
          <w:szCs w:val="26"/>
          <w:highlight w:val="green"/>
        </w:rPr>
      </w:pPr>
      <w:r w:rsidRPr="004F0CB4">
        <w:rPr>
          <w:rFonts w:ascii="Times New Roman" w:hAnsi="Times New Roman" w:cs="Times New Roman"/>
          <w:sz w:val="26"/>
          <w:szCs w:val="26"/>
          <w:highlight w:val="green"/>
        </w:rPr>
        <w:t>Độ dịch chuyển chỉ cho biết độ dài, không cho biết hướng của sự thay đổi vị trí.</w:t>
      </w:r>
    </w:p>
    <w:p w14:paraId="017889AD" w14:textId="77777777" w:rsidR="00834172" w:rsidRPr="004F0CB4" w:rsidRDefault="00834172">
      <w:pPr>
        <w:pStyle w:val="ListParagraph"/>
        <w:numPr>
          <w:ilvl w:val="0"/>
          <w:numId w:val="45"/>
        </w:numPr>
        <w:tabs>
          <w:tab w:val="left" w:pos="360"/>
        </w:tabs>
        <w:spacing w:after="0" w:line="276" w:lineRule="auto"/>
        <w:rPr>
          <w:rFonts w:ascii="Times New Roman" w:hAnsi="Times New Roman" w:cs="Times New Roman"/>
          <w:sz w:val="26"/>
          <w:szCs w:val="26"/>
        </w:rPr>
      </w:pPr>
      <w:r w:rsidRPr="004F0CB4">
        <w:rPr>
          <w:rFonts w:ascii="Times New Roman" w:hAnsi="Times New Roman" w:cs="Times New Roman"/>
          <w:sz w:val="26"/>
          <w:szCs w:val="26"/>
        </w:rPr>
        <w:t>Độ dịch chuyển được biểu diễn bằng một mũi tên nối vị trí đầu và vị trí cuối của chuyển động, có độ dài tỉ lệ với độ lớn của độ dịch chuyển.</w:t>
      </w:r>
    </w:p>
    <w:p w14:paraId="08467417" w14:textId="77777777" w:rsidR="00834172" w:rsidRPr="004F0CB4" w:rsidRDefault="00834172">
      <w:pPr>
        <w:pStyle w:val="ListParagraph"/>
        <w:numPr>
          <w:ilvl w:val="0"/>
          <w:numId w:val="45"/>
        </w:numPr>
        <w:tabs>
          <w:tab w:val="left" w:pos="360"/>
        </w:tabs>
        <w:spacing w:after="0" w:line="276" w:lineRule="auto"/>
        <w:rPr>
          <w:rFonts w:ascii="Times New Roman" w:hAnsi="Times New Roman" w:cs="Times New Roman"/>
          <w:iCs/>
          <w:sz w:val="26"/>
          <w:szCs w:val="26"/>
        </w:rPr>
      </w:pPr>
      <w:r w:rsidRPr="004F0CB4">
        <w:rPr>
          <w:rFonts w:ascii="Times New Roman" w:hAnsi="Times New Roman" w:cs="Times New Roman"/>
          <w:sz w:val="26"/>
          <w:szCs w:val="26"/>
        </w:rPr>
        <w:t>Độ dịch chuyển là một đại lượng vectơ.</w:t>
      </w:r>
    </w:p>
    <w:p w14:paraId="11E0395A" w14:textId="77777777" w:rsidR="00834172" w:rsidRPr="004F0CB4" w:rsidRDefault="00834172" w:rsidP="00834172">
      <w:pPr>
        <w:tabs>
          <w:tab w:val="left" w:pos="360"/>
        </w:tabs>
        <w:spacing w:line="276" w:lineRule="auto"/>
        <w:rPr>
          <w:iCs/>
          <w:color w:val="auto"/>
          <w:sz w:val="26"/>
          <w:szCs w:val="26"/>
        </w:rPr>
      </w:pPr>
      <w:r w:rsidRPr="004F0CB4">
        <w:rPr>
          <w:b/>
          <w:bCs/>
          <w:iCs/>
          <w:color w:val="auto"/>
          <w:sz w:val="26"/>
          <w:szCs w:val="26"/>
        </w:rPr>
        <w:t>Câu 2:</w:t>
      </w:r>
      <w:r w:rsidRPr="004F0CB4">
        <w:rPr>
          <w:iCs/>
          <w:color w:val="auto"/>
          <w:sz w:val="26"/>
          <w:szCs w:val="26"/>
        </w:rPr>
        <w:t xml:space="preserve"> </w:t>
      </w:r>
      <w:r w:rsidRPr="004F0CB4">
        <w:rPr>
          <w:color w:val="auto"/>
          <w:sz w:val="26"/>
          <w:szCs w:val="26"/>
        </w:rPr>
        <w:t xml:space="preserve">Biết </w:t>
      </w:r>
      <m:oMath>
        <m:acc>
          <m:accPr>
            <m:chr m:val="⃗"/>
            <m:ctrlPr>
              <w:rPr>
                <w:rFonts w:ascii="Cambria Math" w:hAnsi="Cambria Math"/>
                <w:i/>
                <w:color w:val="auto"/>
                <w:sz w:val="26"/>
                <w:szCs w:val="26"/>
                <w:lang w:val="nl-NL"/>
              </w:rPr>
            </m:ctrlPr>
          </m:accPr>
          <m:e>
            <m:sSub>
              <m:sSubPr>
                <m:ctrlPr>
                  <w:rPr>
                    <w:rFonts w:ascii="Cambria Math" w:hAnsi="Cambria Math"/>
                    <w:i/>
                    <w:color w:val="auto"/>
                    <w:sz w:val="26"/>
                    <w:szCs w:val="26"/>
                    <w:lang w:val="nl-NL"/>
                  </w:rPr>
                </m:ctrlPr>
              </m:sSubPr>
              <m:e>
                <m:r>
                  <w:rPr>
                    <w:rFonts w:ascii="Cambria Math" w:hAnsi="Cambria Math"/>
                    <w:color w:val="auto"/>
                    <w:sz w:val="26"/>
                    <w:szCs w:val="26"/>
                    <w:lang w:val="nl-NL"/>
                  </w:rPr>
                  <m:t>d</m:t>
                </m:r>
              </m:e>
              <m:sub>
                <m:r>
                  <w:rPr>
                    <w:rFonts w:ascii="Cambria Math" w:hAnsi="Cambria Math"/>
                    <w:color w:val="auto"/>
                    <w:sz w:val="26"/>
                    <w:szCs w:val="26"/>
                  </w:rPr>
                  <m:t>1</m:t>
                </m:r>
              </m:sub>
            </m:sSub>
          </m:e>
        </m:acc>
      </m:oMath>
      <w:r w:rsidRPr="004F0CB4">
        <w:rPr>
          <w:color w:val="auto"/>
          <w:sz w:val="26"/>
          <w:szCs w:val="26"/>
        </w:rPr>
        <w:t xml:space="preserve">  là độ dịch chuyển 6 m về phía Tây, </w:t>
      </w:r>
      <m:oMath>
        <m:acc>
          <m:accPr>
            <m:chr m:val="⃗"/>
            <m:ctrlPr>
              <w:rPr>
                <w:rFonts w:ascii="Cambria Math" w:hAnsi="Cambria Math"/>
                <w:i/>
                <w:color w:val="auto"/>
                <w:sz w:val="26"/>
                <w:szCs w:val="26"/>
                <w:lang w:val="nl-NL"/>
              </w:rPr>
            </m:ctrlPr>
          </m:accPr>
          <m:e>
            <m:sSub>
              <m:sSubPr>
                <m:ctrlPr>
                  <w:rPr>
                    <w:rFonts w:ascii="Cambria Math" w:hAnsi="Cambria Math"/>
                    <w:i/>
                    <w:color w:val="auto"/>
                    <w:sz w:val="26"/>
                    <w:szCs w:val="26"/>
                    <w:lang w:val="nl-NL"/>
                  </w:rPr>
                </m:ctrlPr>
              </m:sSubPr>
              <m:e>
                <m:r>
                  <w:rPr>
                    <w:rFonts w:ascii="Cambria Math" w:hAnsi="Cambria Math"/>
                    <w:color w:val="auto"/>
                    <w:sz w:val="26"/>
                    <w:szCs w:val="26"/>
                    <w:lang w:val="nl-NL"/>
                  </w:rPr>
                  <m:t>d</m:t>
                </m:r>
              </m:e>
              <m:sub>
                <m:r>
                  <w:rPr>
                    <w:rFonts w:ascii="Cambria Math" w:hAnsi="Cambria Math"/>
                    <w:color w:val="auto"/>
                    <w:sz w:val="26"/>
                    <w:szCs w:val="26"/>
                  </w:rPr>
                  <m:t>2</m:t>
                </m:r>
              </m:sub>
            </m:sSub>
          </m:e>
        </m:acc>
        <m:r>
          <w:rPr>
            <w:rFonts w:ascii="Cambria Math" w:hAnsi="Cambria Math"/>
            <w:color w:val="auto"/>
            <w:sz w:val="26"/>
            <w:szCs w:val="26"/>
          </w:rPr>
          <m:t xml:space="preserve"> </m:t>
        </m:r>
      </m:oMath>
      <w:r w:rsidRPr="004F0CB4">
        <w:rPr>
          <w:color w:val="auto"/>
          <w:sz w:val="26"/>
          <w:szCs w:val="26"/>
        </w:rPr>
        <w:t xml:space="preserve">là độ dịch chuyển 8 m về phía Bắc. Độ dịch chuyển tổng hợp </w:t>
      </w:r>
      <m:oMath>
        <m:acc>
          <m:accPr>
            <m:chr m:val="⃗"/>
            <m:ctrlPr>
              <w:rPr>
                <w:rFonts w:ascii="Cambria Math" w:hAnsi="Cambria Math"/>
                <w:i/>
                <w:color w:val="auto"/>
                <w:sz w:val="26"/>
                <w:szCs w:val="26"/>
                <w:lang w:val="nl-NL"/>
              </w:rPr>
            </m:ctrlPr>
          </m:accPr>
          <m:e>
            <m:r>
              <w:rPr>
                <w:rFonts w:ascii="Cambria Math" w:hAnsi="Cambria Math"/>
                <w:color w:val="auto"/>
                <w:sz w:val="26"/>
                <w:szCs w:val="26"/>
                <w:lang w:val="nl-NL"/>
              </w:rPr>
              <m:t>d</m:t>
            </m:r>
          </m:e>
        </m:acc>
      </m:oMath>
      <w:r w:rsidRPr="004F0CB4">
        <w:rPr>
          <w:color w:val="auto"/>
          <w:sz w:val="26"/>
          <w:szCs w:val="26"/>
        </w:rPr>
        <w:t xml:space="preserve"> có độ lớn là</w:t>
      </w:r>
    </w:p>
    <w:p w14:paraId="6204EA01" w14:textId="77777777" w:rsidR="00834172" w:rsidRPr="004F0CB4" w:rsidRDefault="00834172" w:rsidP="00834172">
      <w:pPr>
        <w:tabs>
          <w:tab w:val="left" w:pos="360"/>
        </w:tabs>
        <w:spacing w:line="276" w:lineRule="auto"/>
        <w:rPr>
          <w:iCs/>
          <w:color w:val="auto"/>
          <w:sz w:val="26"/>
          <w:szCs w:val="26"/>
        </w:rPr>
      </w:pPr>
      <w:r w:rsidRPr="004F0CB4">
        <w:rPr>
          <w:iCs/>
          <w:color w:val="auto"/>
          <w:sz w:val="26"/>
          <w:szCs w:val="26"/>
        </w:rPr>
        <w:lastRenderedPageBreak/>
        <w:tab/>
      </w:r>
      <w:r w:rsidRPr="004F0CB4">
        <w:rPr>
          <w:b/>
          <w:bCs/>
          <w:iCs/>
          <w:color w:val="auto"/>
          <w:sz w:val="26"/>
          <w:szCs w:val="26"/>
        </w:rPr>
        <w:t>A.</w:t>
      </w:r>
      <w:r w:rsidRPr="004F0CB4">
        <w:rPr>
          <w:iCs/>
          <w:color w:val="auto"/>
          <w:sz w:val="26"/>
          <w:szCs w:val="26"/>
        </w:rPr>
        <w:t xml:space="preserve"> 4 m.</w:t>
      </w:r>
      <w:r w:rsidRPr="004F0CB4">
        <w:rPr>
          <w:iCs/>
          <w:color w:val="auto"/>
          <w:sz w:val="26"/>
          <w:szCs w:val="26"/>
        </w:rPr>
        <w:tab/>
      </w:r>
      <w:r w:rsidRPr="004F0CB4">
        <w:rPr>
          <w:iCs/>
          <w:color w:val="auto"/>
          <w:sz w:val="26"/>
          <w:szCs w:val="26"/>
        </w:rPr>
        <w:tab/>
      </w:r>
      <w:r w:rsidRPr="004F0CB4">
        <w:rPr>
          <w:iCs/>
          <w:color w:val="auto"/>
          <w:sz w:val="26"/>
          <w:szCs w:val="26"/>
        </w:rPr>
        <w:tab/>
      </w:r>
      <w:r w:rsidRPr="004F0CB4">
        <w:rPr>
          <w:b/>
          <w:bCs/>
          <w:iCs/>
          <w:color w:val="auto"/>
          <w:sz w:val="26"/>
          <w:szCs w:val="26"/>
          <w:highlight w:val="green"/>
        </w:rPr>
        <w:t>B.</w:t>
      </w:r>
      <w:r w:rsidRPr="004F0CB4">
        <w:rPr>
          <w:iCs/>
          <w:color w:val="auto"/>
          <w:sz w:val="26"/>
          <w:szCs w:val="26"/>
          <w:highlight w:val="green"/>
        </w:rPr>
        <w:t xml:space="preserve"> 10 m.</w:t>
      </w:r>
      <w:r w:rsidRPr="004F0CB4">
        <w:rPr>
          <w:iCs/>
          <w:color w:val="auto"/>
          <w:sz w:val="26"/>
          <w:szCs w:val="26"/>
        </w:rPr>
        <w:tab/>
      </w:r>
      <w:r w:rsidRPr="004F0CB4">
        <w:rPr>
          <w:iCs/>
          <w:color w:val="auto"/>
          <w:sz w:val="26"/>
          <w:szCs w:val="26"/>
        </w:rPr>
        <w:tab/>
      </w:r>
      <w:r w:rsidRPr="004F0CB4">
        <w:rPr>
          <w:iCs/>
          <w:color w:val="auto"/>
          <w:sz w:val="26"/>
          <w:szCs w:val="26"/>
        </w:rPr>
        <w:tab/>
      </w:r>
      <w:r w:rsidRPr="004F0CB4">
        <w:rPr>
          <w:b/>
          <w:bCs/>
          <w:iCs/>
          <w:color w:val="auto"/>
          <w:sz w:val="26"/>
          <w:szCs w:val="26"/>
        </w:rPr>
        <w:t>C.</w:t>
      </w:r>
      <w:r w:rsidRPr="004F0CB4">
        <w:rPr>
          <w:iCs/>
          <w:color w:val="auto"/>
          <w:sz w:val="26"/>
          <w:szCs w:val="26"/>
        </w:rPr>
        <w:t xml:space="preserve"> 14 m.</w:t>
      </w:r>
      <w:r w:rsidRPr="004F0CB4">
        <w:rPr>
          <w:iCs/>
          <w:color w:val="auto"/>
          <w:sz w:val="26"/>
          <w:szCs w:val="26"/>
        </w:rPr>
        <w:tab/>
      </w:r>
      <w:r w:rsidRPr="004F0CB4">
        <w:rPr>
          <w:iCs/>
          <w:color w:val="auto"/>
          <w:sz w:val="26"/>
          <w:szCs w:val="26"/>
        </w:rPr>
        <w:tab/>
      </w:r>
      <w:r w:rsidRPr="004F0CB4">
        <w:rPr>
          <w:b/>
          <w:bCs/>
          <w:iCs/>
          <w:color w:val="auto"/>
          <w:sz w:val="26"/>
          <w:szCs w:val="26"/>
        </w:rPr>
        <w:t>D.</w:t>
      </w:r>
      <w:r w:rsidRPr="004F0CB4">
        <w:rPr>
          <w:iCs/>
          <w:color w:val="auto"/>
          <w:sz w:val="26"/>
          <w:szCs w:val="26"/>
        </w:rPr>
        <w:t xml:space="preserve"> 2 m.</w:t>
      </w:r>
    </w:p>
    <w:p w14:paraId="71920250" w14:textId="77777777" w:rsidR="00834172" w:rsidRPr="004F0CB4" w:rsidRDefault="00834172" w:rsidP="00834172">
      <w:pPr>
        <w:tabs>
          <w:tab w:val="left" w:pos="360"/>
        </w:tabs>
        <w:spacing w:line="276" w:lineRule="auto"/>
        <w:rPr>
          <w:iCs/>
          <w:color w:val="auto"/>
          <w:sz w:val="26"/>
          <w:szCs w:val="26"/>
        </w:rPr>
      </w:pPr>
      <w:r w:rsidRPr="004F0CB4">
        <w:rPr>
          <w:iCs/>
          <w:noProof/>
          <w:color w:val="auto"/>
          <w:sz w:val="26"/>
          <w:szCs w:val="26"/>
        </w:rPr>
        <w:drawing>
          <wp:anchor distT="0" distB="0" distL="114300" distR="114300" simplePos="0" relativeHeight="251724800" behindDoc="0" locked="0" layoutInCell="1" allowOverlap="1" wp14:anchorId="29745FB7" wp14:editId="7088C592">
            <wp:simplePos x="0" y="0"/>
            <wp:positionH relativeFrom="column">
              <wp:posOffset>4643755</wp:posOffset>
            </wp:positionH>
            <wp:positionV relativeFrom="paragraph">
              <wp:posOffset>10795</wp:posOffset>
            </wp:positionV>
            <wp:extent cx="1247775" cy="1617980"/>
            <wp:effectExtent l="0" t="0" r="9525" b="1270"/>
            <wp:wrapSquare wrapText="bothSides"/>
            <wp:docPr id="217732822" name="Hình ảnh 1"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32822" name="Hình ảnh 1" descr="50 hthy"/>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247775" cy="1617980"/>
                    </a:xfrm>
                    <a:prstGeom prst="rect">
                      <a:avLst/>
                    </a:prstGeom>
                    <a:noFill/>
                  </pic:spPr>
                </pic:pic>
              </a:graphicData>
            </a:graphic>
            <wp14:sizeRelH relativeFrom="margin">
              <wp14:pctWidth>0</wp14:pctWidth>
            </wp14:sizeRelH>
            <wp14:sizeRelV relativeFrom="margin">
              <wp14:pctHeight>0</wp14:pctHeight>
            </wp14:sizeRelV>
          </wp:anchor>
        </w:drawing>
      </w:r>
      <w:r w:rsidRPr="004F0CB4">
        <w:rPr>
          <w:b/>
          <w:bCs/>
          <w:iCs/>
          <w:color w:val="auto"/>
          <w:sz w:val="26"/>
          <w:szCs w:val="26"/>
        </w:rPr>
        <w:t>Câu 3:</w:t>
      </w:r>
      <w:r w:rsidRPr="004F0CB4">
        <w:rPr>
          <w:iCs/>
          <w:color w:val="auto"/>
          <w:sz w:val="26"/>
          <w:szCs w:val="26"/>
        </w:rPr>
        <w:t xml:space="preserve"> Một thang máy mang một người từ tầng trệt đi xuống tầng hầm sâu 5m, rồi lên đến tầng 3. Biết rằng mỗi tầng cách nhau 4m. Trục tọa độ có gốc và chiều dương như hình vẽ. Quãng đường chuyển động khi người này lên đến tầng 3?</w:t>
      </w:r>
    </w:p>
    <w:p w14:paraId="096FA669" w14:textId="77777777" w:rsidR="00834172" w:rsidRPr="004F0CB4" w:rsidRDefault="00834172" w:rsidP="00834172">
      <w:pPr>
        <w:tabs>
          <w:tab w:val="left" w:pos="360"/>
        </w:tabs>
        <w:spacing w:line="276" w:lineRule="auto"/>
        <w:rPr>
          <w:iCs/>
          <w:color w:val="auto"/>
          <w:sz w:val="26"/>
          <w:szCs w:val="26"/>
        </w:rPr>
      </w:pPr>
      <w:r w:rsidRPr="004F0CB4">
        <w:rPr>
          <w:b/>
          <w:bCs/>
          <w:iCs/>
          <w:color w:val="auto"/>
          <w:sz w:val="26"/>
          <w:szCs w:val="26"/>
        </w:rPr>
        <w:tab/>
      </w:r>
      <w:r w:rsidRPr="004F0CB4">
        <w:rPr>
          <w:b/>
          <w:bCs/>
          <w:iCs/>
          <w:color w:val="auto"/>
          <w:sz w:val="26"/>
          <w:szCs w:val="26"/>
          <w:highlight w:val="green"/>
        </w:rPr>
        <w:t>A.</w:t>
      </w:r>
      <w:r w:rsidRPr="004F0CB4">
        <w:rPr>
          <w:iCs/>
          <w:color w:val="auto"/>
          <w:sz w:val="26"/>
          <w:szCs w:val="26"/>
          <w:highlight w:val="green"/>
        </w:rPr>
        <w:t xml:space="preserve"> 22 m.</w:t>
      </w:r>
      <w:r w:rsidRPr="004F0CB4">
        <w:rPr>
          <w:iCs/>
          <w:color w:val="auto"/>
          <w:sz w:val="26"/>
          <w:szCs w:val="26"/>
          <w:highlight w:val="green"/>
        </w:rPr>
        <w:tab/>
      </w:r>
      <w:r w:rsidRPr="004F0CB4">
        <w:rPr>
          <w:iCs/>
          <w:color w:val="auto"/>
          <w:sz w:val="26"/>
          <w:szCs w:val="26"/>
        </w:rPr>
        <w:tab/>
      </w:r>
      <w:r w:rsidRPr="004F0CB4">
        <w:rPr>
          <w:iCs/>
          <w:color w:val="auto"/>
          <w:sz w:val="26"/>
          <w:szCs w:val="26"/>
        </w:rPr>
        <w:tab/>
      </w:r>
      <w:r w:rsidRPr="004F0CB4">
        <w:rPr>
          <w:iCs/>
          <w:color w:val="auto"/>
          <w:sz w:val="26"/>
          <w:szCs w:val="26"/>
        </w:rPr>
        <w:tab/>
      </w:r>
      <w:r w:rsidRPr="004F0CB4">
        <w:rPr>
          <w:iCs/>
          <w:color w:val="auto"/>
          <w:sz w:val="26"/>
          <w:szCs w:val="26"/>
        </w:rPr>
        <w:tab/>
      </w:r>
      <w:r w:rsidRPr="004F0CB4">
        <w:rPr>
          <w:b/>
          <w:bCs/>
          <w:iCs/>
          <w:color w:val="auto"/>
          <w:sz w:val="26"/>
          <w:szCs w:val="26"/>
        </w:rPr>
        <w:t>B.</w:t>
      </w:r>
      <w:r w:rsidRPr="004F0CB4">
        <w:rPr>
          <w:iCs/>
          <w:color w:val="auto"/>
          <w:sz w:val="26"/>
          <w:szCs w:val="26"/>
        </w:rPr>
        <w:t xml:space="preserve"> 17 m.</w:t>
      </w:r>
    </w:p>
    <w:p w14:paraId="1B4FBAA0" w14:textId="77777777" w:rsidR="00834172" w:rsidRPr="004F0CB4" w:rsidRDefault="00834172" w:rsidP="00834172">
      <w:pPr>
        <w:tabs>
          <w:tab w:val="left" w:pos="360"/>
        </w:tabs>
        <w:spacing w:line="276" w:lineRule="auto"/>
        <w:rPr>
          <w:iCs/>
          <w:color w:val="auto"/>
          <w:sz w:val="26"/>
          <w:szCs w:val="26"/>
        </w:rPr>
      </w:pPr>
      <w:r w:rsidRPr="004F0CB4">
        <w:rPr>
          <w:b/>
          <w:bCs/>
          <w:iCs/>
          <w:color w:val="auto"/>
          <w:sz w:val="26"/>
          <w:szCs w:val="26"/>
        </w:rPr>
        <w:tab/>
        <w:t>C.</w:t>
      </w:r>
      <w:r w:rsidRPr="004F0CB4">
        <w:rPr>
          <w:iCs/>
          <w:color w:val="auto"/>
          <w:sz w:val="26"/>
          <w:szCs w:val="26"/>
        </w:rPr>
        <w:t xml:space="preserve"> 29 m.</w:t>
      </w:r>
      <w:r w:rsidRPr="004F0CB4">
        <w:rPr>
          <w:iCs/>
          <w:color w:val="auto"/>
          <w:sz w:val="26"/>
          <w:szCs w:val="26"/>
        </w:rPr>
        <w:tab/>
      </w:r>
      <w:r w:rsidRPr="004F0CB4">
        <w:rPr>
          <w:iCs/>
          <w:color w:val="auto"/>
          <w:sz w:val="26"/>
          <w:szCs w:val="26"/>
        </w:rPr>
        <w:tab/>
      </w:r>
      <w:r w:rsidRPr="004F0CB4">
        <w:rPr>
          <w:iCs/>
          <w:color w:val="auto"/>
          <w:sz w:val="26"/>
          <w:szCs w:val="26"/>
        </w:rPr>
        <w:tab/>
      </w:r>
      <w:r w:rsidRPr="004F0CB4">
        <w:rPr>
          <w:iCs/>
          <w:color w:val="auto"/>
          <w:sz w:val="26"/>
          <w:szCs w:val="26"/>
        </w:rPr>
        <w:tab/>
      </w:r>
      <w:r w:rsidRPr="004F0CB4">
        <w:rPr>
          <w:iCs/>
          <w:color w:val="auto"/>
          <w:sz w:val="26"/>
          <w:szCs w:val="26"/>
        </w:rPr>
        <w:tab/>
      </w:r>
      <w:r w:rsidRPr="004F0CB4">
        <w:rPr>
          <w:b/>
          <w:bCs/>
          <w:iCs/>
          <w:color w:val="auto"/>
          <w:sz w:val="26"/>
          <w:szCs w:val="26"/>
        </w:rPr>
        <w:t>D.</w:t>
      </w:r>
      <w:r w:rsidRPr="004F0CB4">
        <w:rPr>
          <w:iCs/>
          <w:color w:val="auto"/>
          <w:sz w:val="26"/>
          <w:szCs w:val="26"/>
        </w:rPr>
        <w:t xml:space="preserve"> 34 m. </w:t>
      </w:r>
      <w:r w:rsidRPr="004F0CB4">
        <w:rPr>
          <w:iCs/>
          <w:color w:val="auto"/>
          <w:sz w:val="26"/>
          <w:szCs w:val="26"/>
        </w:rPr>
        <w:tab/>
      </w:r>
    </w:p>
    <w:p w14:paraId="5CB7539B" w14:textId="77777777" w:rsidR="00834172" w:rsidRPr="004F0CB4" w:rsidRDefault="00834172" w:rsidP="00834172">
      <w:pPr>
        <w:tabs>
          <w:tab w:val="left" w:pos="360"/>
        </w:tabs>
        <w:spacing w:line="276" w:lineRule="auto"/>
        <w:rPr>
          <w:iCs/>
          <w:color w:val="auto"/>
          <w:sz w:val="26"/>
          <w:szCs w:val="26"/>
        </w:rPr>
      </w:pPr>
      <w:r w:rsidRPr="004F0CB4">
        <w:rPr>
          <w:b/>
          <w:bCs/>
          <w:iCs/>
          <w:color w:val="auto"/>
          <w:sz w:val="26"/>
          <w:szCs w:val="26"/>
        </w:rPr>
        <w:t>Câu 4:</w:t>
      </w:r>
      <w:r w:rsidRPr="004F0CB4">
        <w:rPr>
          <w:iCs/>
          <w:color w:val="auto"/>
          <w:sz w:val="26"/>
          <w:szCs w:val="26"/>
        </w:rPr>
        <w:t xml:space="preserve"> Một người chạy bộ theo đường thẳng AB = 50m, từ A đến B rồi quay về A. Gốc tọa độ O ở trong khoảng AB, Cách A một khoảng 10m, chiều dương từ A đến B. Độ dời từ A khi người này đến O là</w:t>
      </w:r>
    </w:p>
    <w:p w14:paraId="000F4617" w14:textId="77777777" w:rsidR="00834172" w:rsidRPr="004F0CB4" w:rsidRDefault="00834172" w:rsidP="00834172">
      <w:pPr>
        <w:tabs>
          <w:tab w:val="left" w:pos="360"/>
        </w:tabs>
        <w:spacing w:line="276" w:lineRule="auto"/>
        <w:ind w:left="360"/>
        <w:rPr>
          <w:iCs/>
          <w:color w:val="auto"/>
          <w:sz w:val="26"/>
          <w:szCs w:val="26"/>
        </w:rPr>
      </w:pPr>
      <w:r w:rsidRPr="004F0CB4">
        <w:rPr>
          <w:b/>
          <w:bCs/>
          <w:iCs/>
          <w:color w:val="auto"/>
          <w:sz w:val="26"/>
          <w:szCs w:val="26"/>
        </w:rPr>
        <w:t>A.</w:t>
      </w:r>
      <w:r w:rsidRPr="004F0CB4">
        <w:rPr>
          <w:iCs/>
          <w:color w:val="auto"/>
          <w:sz w:val="26"/>
          <w:szCs w:val="26"/>
        </w:rPr>
        <w:t xml:space="preserve"> 20m.B</w:t>
      </w:r>
      <w:r w:rsidRPr="004F0CB4">
        <w:rPr>
          <w:iCs/>
          <w:color w:val="auto"/>
          <w:sz w:val="26"/>
          <w:szCs w:val="26"/>
        </w:rPr>
        <w:tab/>
      </w:r>
      <w:r w:rsidRPr="004F0CB4">
        <w:rPr>
          <w:iCs/>
          <w:color w:val="auto"/>
          <w:sz w:val="26"/>
          <w:szCs w:val="26"/>
        </w:rPr>
        <w:tab/>
      </w:r>
      <w:r w:rsidRPr="004F0CB4">
        <w:rPr>
          <w:b/>
          <w:bCs/>
          <w:iCs/>
          <w:color w:val="auto"/>
          <w:sz w:val="26"/>
          <w:szCs w:val="26"/>
          <w:highlight w:val="green"/>
        </w:rPr>
        <w:t>B.</w:t>
      </w:r>
      <w:r w:rsidRPr="004F0CB4">
        <w:rPr>
          <w:iCs/>
          <w:color w:val="auto"/>
          <w:sz w:val="26"/>
          <w:szCs w:val="26"/>
          <w:highlight w:val="green"/>
        </w:rPr>
        <w:t xml:space="preserve"> 10m.</w:t>
      </w:r>
      <w:r w:rsidRPr="004F0CB4">
        <w:rPr>
          <w:iCs/>
          <w:color w:val="auto"/>
          <w:sz w:val="26"/>
          <w:szCs w:val="26"/>
        </w:rPr>
        <w:tab/>
      </w:r>
      <w:r w:rsidRPr="004F0CB4">
        <w:rPr>
          <w:iCs/>
          <w:color w:val="auto"/>
          <w:sz w:val="26"/>
          <w:szCs w:val="26"/>
        </w:rPr>
        <w:tab/>
      </w:r>
      <w:r w:rsidRPr="004F0CB4">
        <w:rPr>
          <w:iCs/>
          <w:color w:val="auto"/>
          <w:sz w:val="26"/>
          <w:szCs w:val="26"/>
        </w:rPr>
        <w:tab/>
      </w:r>
      <w:r w:rsidRPr="004F0CB4">
        <w:rPr>
          <w:b/>
          <w:bCs/>
          <w:iCs/>
          <w:color w:val="auto"/>
          <w:sz w:val="26"/>
          <w:szCs w:val="26"/>
        </w:rPr>
        <w:t>C.</w:t>
      </w:r>
      <w:r w:rsidRPr="004F0CB4">
        <w:rPr>
          <w:iCs/>
          <w:color w:val="auto"/>
          <w:sz w:val="26"/>
          <w:szCs w:val="26"/>
        </w:rPr>
        <w:t xml:space="preserve"> 0m.</w:t>
      </w:r>
      <w:r w:rsidRPr="004F0CB4">
        <w:rPr>
          <w:iCs/>
          <w:color w:val="auto"/>
          <w:sz w:val="26"/>
          <w:szCs w:val="26"/>
        </w:rPr>
        <w:tab/>
      </w:r>
      <w:r w:rsidRPr="004F0CB4">
        <w:rPr>
          <w:iCs/>
          <w:color w:val="auto"/>
          <w:sz w:val="26"/>
          <w:szCs w:val="26"/>
        </w:rPr>
        <w:tab/>
      </w:r>
      <w:r w:rsidRPr="004F0CB4">
        <w:rPr>
          <w:b/>
          <w:bCs/>
          <w:iCs/>
          <w:color w:val="auto"/>
          <w:sz w:val="26"/>
          <w:szCs w:val="26"/>
        </w:rPr>
        <w:t>D.</w:t>
      </w:r>
      <w:r w:rsidRPr="004F0CB4">
        <w:rPr>
          <w:iCs/>
          <w:color w:val="auto"/>
          <w:sz w:val="26"/>
          <w:szCs w:val="26"/>
        </w:rPr>
        <w:t xml:space="preserve"> 40m.</w:t>
      </w:r>
    </w:p>
    <w:p w14:paraId="65009F98" w14:textId="77777777" w:rsidR="00834172" w:rsidRPr="004F0CB4" w:rsidRDefault="00834172" w:rsidP="00834172">
      <w:pPr>
        <w:tabs>
          <w:tab w:val="left" w:pos="360"/>
        </w:tabs>
        <w:spacing w:line="276" w:lineRule="auto"/>
        <w:rPr>
          <w:iCs/>
          <w:color w:val="auto"/>
          <w:sz w:val="26"/>
          <w:szCs w:val="26"/>
        </w:rPr>
      </w:pPr>
      <w:r w:rsidRPr="004F0CB4">
        <w:rPr>
          <w:b/>
          <w:bCs/>
          <w:iCs/>
          <w:color w:val="auto"/>
          <w:sz w:val="26"/>
          <w:szCs w:val="26"/>
        </w:rPr>
        <w:t>Câu 5:</w:t>
      </w:r>
      <w:r w:rsidRPr="004F0CB4">
        <w:rPr>
          <w:iCs/>
          <w:color w:val="auto"/>
          <w:sz w:val="26"/>
          <w:szCs w:val="26"/>
        </w:rPr>
        <w:t xml:space="preserve"> Bạn Việt đi xe đạp đến trường theo đường thẳng như hình vẽ. Khi đến quán báo, bạn sực nhớ đã quên một cuốn sách ở nhà nên quay về nhà lấy sách rồi đạp xe đến trường. Độ dời khi bạn quay từ quán báo về nhà và độ dời khi bạn từ quán báo đến trường lần lượt là</w:t>
      </w:r>
    </w:p>
    <w:p w14:paraId="63F76FBF" w14:textId="77777777" w:rsidR="00834172" w:rsidRPr="004F0CB4" w:rsidRDefault="00834172">
      <w:pPr>
        <w:pStyle w:val="ListParagraph"/>
        <w:numPr>
          <w:ilvl w:val="0"/>
          <w:numId w:val="57"/>
        </w:numPr>
        <w:tabs>
          <w:tab w:val="left" w:pos="360"/>
        </w:tabs>
        <w:spacing w:line="276" w:lineRule="auto"/>
        <w:rPr>
          <w:rFonts w:ascii="Times New Roman" w:hAnsi="Times New Roman" w:cs="Times New Roman"/>
          <w:iCs/>
          <w:sz w:val="26"/>
          <w:szCs w:val="26"/>
        </w:rPr>
      </w:pPr>
      <w:r w:rsidRPr="004F0CB4">
        <w:rPr>
          <w:rFonts w:ascii="Times New Roman" w:hAnsi="Times New Roman" w:cs="Times New Roman"/>
          <w:iCs/>
          <w:noProof/>
          <w:sz w:val="26"/>
          <w:szCs w:val="26"/>
        </w:rPr>
        <w:drawing>
          <wp:anchor distT="0" distB="0" distL="114300" distR="114300" simplePos="0" relativeHeight="251726848" behindDoc="0" locked="0" layoutInCell="1" allowOverlap="1" wp14:anchorId="4A1066ED" wp14:editId="724979B9">
            <wp:simplePos x="0" y="0"/>
            <wp:positionH relativeFrom="column">
              <wp:posOffset>3032760</wp:posOffset>
            </wp:positionH>
            <wp:positionV relativeFrom="paragraph">
              <wp:posOffset>8255</wp:posOffset>
            </wp:positionV>
            <wp:extent cx="2980055" cy="586740"/>
            <wp:effectExtent l="0" t="0" r="0" b="3810"/>
            <wp:wrapSquare wrapText="bothSides"/>
            <wp:docPr id="2087210450" name="Hình ảnh 3"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10450" name="Hình ảnh 3" descr="50 hthy"/>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980055" cy="586740"/>
                    </a:xfrm>
                    <a:prstGeom prst="rect">
                      <a:avLst/>
                    </a:prstGeom>
                    <a:noFill/>
                  </pic:spPr>
                </pic:pic>
              </a:graphicData>
            </a:graphic>
            <wp14:sizeRelH relativeFrom="margin">
              <wp14:pctWidth>0</wp14:pctWidth>
            </wp14:sizeRelH>
            <wp14:sizeRelV relativeFrom="margin">
              <wp14:pctHeight>0</wp14:pctHeight>
            </wp14:sizeRelV>
          </wp:anchor>
        </w:drawing>
      </w:r>
      <w:r w:rsidRPr="004F0CB4">
        <w:rPr>
          <w:rFonts w:ascii="Times New Roman" w:hAnsi="Times New Roman" w:cs="Times New Roman"/>
          <w:iCs/>
          <w:sz w:val="26"/>
          <w:szCs w:val="26"/>
        </w:rPr>
        <w:t>400m và 600m.</w:t>
      </w:r>
    </w:p>
    <w:p w14:paraId="2686DE96" w14:textId="77777777" w:rsidR="00834172" w:rsidRPr="004F0CB4" w:rsidRDefault="00834172">
      <w:pPr>
        <w:pStyle w:val="ListParagraph"/>
        <w:numPr>
          <w:ilvl w:val="0"/>
          <w:numId w:val="57"/>
        </w:numPr>
        <w:tabs>
          <w:tab w:val="left" w:pos="360"/>
        </w:tabs>
        <w:spacing w:line="276" w:lineRule="auto"/>
        <w:rPr>
          <w:rFonts w:ascii="Times New Roman" w:hAnsi="Times New Roman" w:cs="Times New Roman"/>
          <w:iCs/>
          <w:sz w:val="26"/>
          <w:szCs w:val="26"/>
        </w:rPr>
      </w:pPr>
      <w:r w:rsidRPr="004F0CB4">
        <w:rPr>
          <w:rFonts w:ascii="Times New Roman" w:hAnsi="Times New Roman" w:cs="Times New Roman"/>
          <w:iCs/>
          <w:sz w:val="26"/>
          <w:szCs w:val="26"/>
        </w:rPr>
        <w:t>400m và 1000m.</w:t>
      </w:r>
    </w:p>
    <w:p w14:paraId="1F15DF0F" w14:textId="77777777" w:rsidR="00834172" w:rsidRPr="004F0CB4" w:rsidRDefault="00834172">
      <w:pPr>
        <w:pStyle w:val="ListParagraph"/>
        <w:numPr>
          <w:ilvl w:val="0"/>
          <w:numId w:val="57"/>
        </w:numPr>
        <w:tabs>
          <w:tab w:val="left" w:pos="360"/>
        </w:tabs>
        <w:spacing w:line="276" w:lineRule="auto"/>
        <w:rPr>
          <w:rFonts w:ascii="Times New Roman" w:hAnsi="Times New Roman" w:cs="Times New Roman"/>
          <w:iCs/>
          <w:sz w:val="26"/>
          <w:szCs w:val="26"/>
        </w:rPr>
      </w:pPr>
      <w:r w:rsidRPr="004F0CB4">
        <w:rPr>
          <w:rFonts w:ascii="Times New Roman" w:hAnsi="Times New Roman" w:cs="Times New Roman"/>
          <w:iCs/>
          <w:sz w:val="26"/>
          <w:szCs w:val="26"/>
        </w:rPr>
        <w:t>- 400m và 1000m.</w:t>
      </w:r>
    </w:p>
    <w:p w14:paraId="251B0FA1" w14:textId="77777777" w:rsidR="00834172" w:rsidRPr="004F0CB4" w:rsidRDefault="00834172">
      <w:pPr>
        <w:pStyle w:val="ListParagraph"/>
        <w:numPr>
          <w:ilvl w:val="0"/>
          <w:numId w:val="57"/>
        </w:numPr>
        <w:tabs>
          <w:tab w:val="left" w:pos="360"/>
        </w:tabs>
        <w:spacing w:line="276" w:lineRule="auto"/>
        <w:rPr>
          <w:rFonts w:ascii="Times New Roman" w:hAnsi="Times New Roman" w:cs="Times New Roman"/>
          <w:iCs/>
          <w:sz w:val="26"/>
          <w:szCs w:val="26"/>
          <w:highlight w:val="green"/>
        </w:rPr>
      </w:pPr>
      <w:r w:rsidRPr="004F0CB4">
        <w:rPr>
          <w:rFonts w:ascii="Times New Roman" w:hAnsi="Times New Roman" w:cs="Times New Roman"/>
          <w:iCs/>
          <w:sz w:val="26"/>
          <w:szCs w:val="26"/>
          <w:highlight w:val="green"/>
        </w:rPr>
        <w:t>- 400m và 600m.</w:t>
      </w:r>
    </w:p>
    <w:p w14:paraId="1A334A6A" w14:textId="77777777" w:rsidR="00834172" w:rsidRPr="004F0CB4" w:rsidRDefault="00834172" w:rsidP="00834172">
      <w:pPr>
        <w:tabs>
          <w:tab w:val="left" w:pos="360"/>
        </w:tabs>
        <w:spacing w:line="276" w:lineRule="auto"/>
        <w:rPr>
          <w:iCs/>
          <w:color w:val="auto"/>
          <w:sz w:val="26"/>
          <w:szCs w:val="26"/>
        </w:rPr>
      </w:pPr>
      <w:r w:rsidRPr="004F0CB4">
        <w:rPr>
          <w:b/>
          <w:bCs/>
          <w:iCs/>
          <w:color w:val="auto"/>
          <w:sz w:val="26"/>
          <w:szCs w:val="26"/>
        </w:rPr>
        <w:t xml:space="preserve">Câu 6: </w:t>
      </w:r>
      <w:r w:rsidRPr="004F0CB4">
        <w:rPr>
          <w:iCs/>
          <w:color w:val="auto"/>
          <w:sz w:val="26"/>
          <w:szCs w:val="26"/>
        </w:rPr>
        <w:t xml:space="preserve">Một người tập thể dục chạy trên một đường thẳng. Lúc đấy người đó chạy với vận tốc trung bình 5m/s trong thời gian 4 phút. Sau đó người ấy giảm tốc độ còn 4m/s trong thời gian 3 phút. Người đó chạy được trên quãng đường bằng bao nhiêu? </w:t>
      </w:r>
    </w:p>
    <w:p w14:paraId="3CBA7D74" w14:textId="77777777" w:rsidR="00834172" w:rsidRPr="004F0CB4" w:rsidRDefault="00834172" w:rsidP="00834172">
      <w:pPr>
        <w:tabs>
          <w:tab w:val="left" w:pos="360"/>
        </w:tabs>
        <w:spacing w:line="276" w:lineRule="auto"/>
        <w:rPr>
          <w:iCs/>
          <w:color w:val="auto"/>
          <w:sz w:val="26"/>
          <w:szCs w:val="26"/>
          <w:lang w:val="nl-NL"/>
        </w:rPr>
      </w:pPr>
      <w:r w:rsidRPr="004F0CB4">
        <w:rPr>
          <w:iCs/>
          <w:color w:val="auto"/>
          <w:sz w:val="26"/>
          <w:szCs w:val="26"/>
        </w:rPr>
        <w:tab/>
      </w:r>
      <w:r w:rsidRPr="004F0CB4">
        <w:rPr>
          <w:b/>
          <w:bCs/>
          <w:iCs/>
          <w:color w:val="auto"/>
          <w:sz w:val="26"/>
          <w:szCs w:val="26"/>
          <w:lang w:val="nl-NL"/>
        </w:rPr>
        <w:t>A.</w:t>
      </w:r>
      <w:r w:rsidRPr="004F0CB4">
        <w:rPr>
          <w:iCs/>
          <w:color w:val="auto"/>
          <w:sz w:val="26"/>
          <w:szCs w:val="26"/>
          <w:lang w:val="nl-NL"/>
        </w:rPr>
        <w:t xml:space="preserve"> 1,2km</w:t>
      </w:r>
      <w:r w:rsidRPr="004F0CB4">
        <w:rPr>
          <w:iCs/>
          <w:color w:val="auto"/>
          <w:sz w:val="26"/>
          <w:szCs w:val="26"/>
          <w:lang w:val="nl-NL"/>
        </w:rPr>
        <w:tab/>
      </w:r>
      <w:r w:rsidRPr="004F0CB4">
        <w:rPr>
          <w:iCs/>
          <w:color w:val="auto"/>
          <w:sz w:val="26"/>
          <w:szCs w:val="26"/>
          <w:lang w:val="nl-NL"/>
        </w:rPr>
        <w:tab/>
      </w:r>
      <w:r w:rsidRPr="004F0CB4">
        <w:rPr>
          <w:iCs/>
          <w:color w:val="auto"/>
          <w:sz w:val="26"/>
          <w:szCs w:val="26"/>
          <w:lang w:val="nl-NL"/>
        </w:rPr>
        <w:tab/>
      </w:r>
      <w:r w:rsidRPr="004F0CB4">
        <w:rPr>
          <w:b/>
          <w:bCs/>
          <w:iCs/>
          <w:color w:val="auto"/>
          <w:sz w:val="26"/>
          <w:szCs w:val="26"/>
          <w:lang w:val="nl-NL"/>
        </w:rPr>
        <w:t>B.</w:t>
      </w:r>
      <w:r w:rsidRPr="004F0CB4">
        <w:rPr>
          <w:iCs/>
          <w:color w:val="auto"/>
          <w:sz w:val="26"/>
          <w:szCs w:val="26"/>
          <w:lang w:val="nl-NL"/>
        </w:rPr>
        <w:t xml:space="preserve"> 0,72km</w:t>
      </w:r>
      <w:r w:rsidRPr="004F0CB4">
        <w:rPr>
          <w:iCs/>
          <w:color w:val="auto"/>
          <w:sz w:val="26"/>
          <w:szCs w:val="26"/>
          <w:lang w:val="nl-NL"/>
        </w:rPr>
        <w:tab/>
      </w:r>
      <w:r w:rsidRPr="004F0CB4">
        <w:rPr>
          <w:iCs/>
          <w:color w:val="auto"/>
          <w:sz w:val="26"/>
          <w:szCs w:val="26"/>
          <w:lang w:val="nl-NL"/>
        </w:rPr>
        <w:tab/>
      </w:r>
      <w:r w:rsidRPr="004F0CB4">
        <w:rPr>
          <w:b/>
          <w:bCs/>
          <w:iCs/>
          <w:color w:val="auto"/>
          <w:sz w:val="26"/>
          <w:szCs w:val="26"/>
          <w:highlight w:val="green"/>
          <w:lang w:val="nl-NL"/>
        </w:rPr>
        <w:t>C.</w:t>
      </w:r>
      <w:r w:rsidRPr="004F0CB4">
        <w:rPr>
          <w:iCs/>
          <w:color w:val="auto"/>
          <w:sz w:val="26"/>
          <w:szCs w:val="26"/>
          <w:highlight w:val="green"/>
          <w:lang w:val="nl-NL"/>
        </w:rPr>
        <w:t xml:space="preserve"> 1,920km</w:t>
      </w:r>
      <w:r w:rsidRPr="004F0CB4">
        <w:rPr>
          <w:iCs/>
          <w:color w:val="auto"/>
          <w:sz w:val="26"/>
          <w:szCs w:val="26"/>
          <w:highlight w:val="green"/>
          <w:lang w:val="nl-NL"/>
        </w:rPr>
        <w:tab/>
      </w:r>
      <w:r w:rsidRPr="004F0CB4">
        <w:rPr>
          <w:iCs/>
          <w:color w:val="auto"/>
          <w:sz w:val="26"/>
          <w:szCs w:val="26"/>
          <w:lang w:val="nl-NL"/>
        </w:rPr>
        <w:tab/>
      </w:r>
      <w:r w:rsidRPr="004F0CB4">
        <w:rPr>
          <w:iCs/>
          <w:color w:val="auto"/>
          <w:sz w:val="26"/>
          <w:szCs w:val="26"/>
          <w:lang w:val="nl-NL"/>
        </w:rPr>
        <w:tab/>
      </w:r>
      <w:r w:rsidRPr="004F0CB4">
        <w:rPr>
          <w:b/>
          <w:bCs/>
          <w:iCs/>
          <w:color w:val="auto"/>
          <w:sz w:val="26"/>
          <w:szCs w:val="26"/>
          <w:lang w:val="nl-NL"/>
        </w:rPr>
        <w:t>D.</w:t>
      </w:r>
      <w:r w:rsidRPr="004F0CB4">
        <w:rPr>
          <w:iCs/>
          <w:color w:val="auto"/>
          <w:sz w:val="26"/>
          <w:szCs w:val="26"/>
          <w:lang w:val="nl-NL"/>
        </w:rPr>
        <w:t xml:space="preserve"> 2km</w:t>
      </w:r>
    </w:p>
    <w:p w14:paraId="596BA6C7" w14:textId="77777777" w:rsidR="00834172" w:rsidRPr="004F0CB4" w:rsidRDefault="00834172" w:rsidP="00834172">
      <w:pPr>
        <w:tabs>
          <w:tab w:val="left" w:pos="360"/>
        </w:tabs>
        <w:spacing w:line="276" w:lineRule="auto"/>
        <w:rPr>
          <w:iCs/>
          <w:color w:val="auto"/>
          <w:sz w:val="26"/>
          <w:szCs w:val="26"/>
          <w:lang w:val="nl-NL"/>
        </w:rPr>
      </w:pPr>
      <w:r w:rsidRPr="004F0CB4">
        <w:rPr>
          <w:b/>
          <w:bCs/>
          <w:iCs/>
          <w:color w:val="auto"/>
          <w:sz w:val="26"/>
          <w:szCs w:val="26"/>
          <w:lang w:val="nl-NL"/>
        </w:rPr>
        <w:t>Câu 7:</w:t>
      </w:r>
      <w:r w:rsidRPr="004F0CB4">
        <w:rPr>
          <w:iCs/>
          <w:color w:val="auto"/>
          <w:sz w:val="26"/>
          <w:szCs w:val="26"/>
          <w:lang w:val="nl-NL"/>
        </w:rPr>
        <w:t xml:space="preserve"> Một vật chuyển động dọc theo chiều (+) trục Ox với vận tốc không đổi thì</w:t>
      </w:r>
    </w:p>
    <w:p w14:paraId="11E9FFC1" w14:textId="77777777" w:rsidR="00834172" w:rsidRPr="004F0CB4" w:rsidRDefault="00834172" w:rsidP="00834172">
      <w:pPr>
        <w:tabs>
          <w:tab w:val="left" w:pos="360"/>
        </w:tabs>
        <w:spacing w:line="276" w:lineRule="auto"/>
        <w:ind w:left="360"/>
        <w:rPr>
          <w:iCs/>
          <w:color w:val="auto"/>
          <w:sz w:val="26"/>
          <w:szCs w:val="26"/>
          <w:lang w:val="nl-NL"/>
        </w:rPr>
      </w:pPr>
      <w:r w:rsidRPr="004F0CB4">
        <w:rPr>
          <w:b/>
          <w:bCs/>
          <w:iCs/>
          <w:color w:val="auto"/>
          <w:sz w:val="26"/>
          <w:szCs w:val="26"/>
          <w:lang w:val="nl-NL"/>
        </w:rPr>
        <w:t>A.</w:t>
      </w:r>
      <w:r w:rsidRPr="004F0CB4">
        <w:rPr>
          <w:iCs/>
          <w:color w:val="auto"/>
          <w:sz w:val="26"/>
          <w:szCs w:val="26"/>
          <w:lang w:val="nl-NL"/>
        </w:rPr>
        <w:t xml:space="preserve"> tọa độ của vật luôn có giá trị (+)</w:t>
      </w:r>
      <w:r w:rsidRPr="004F0CB4">
        <w:rPr>
          <w:iCs/>
          <w:color w:val="auto"/>
          <w:sz w:val="26"/>
          <w:szCs w:val="26"/>
          <w:lang w:val="nl-NL"/>
        </w:rPr>
        <w:tab/>
        <w:t xml:space="preserve">      </w:t>
      </w:r>
    </w:p>
    <w:p w14:paraId="59055253" w14:textId="77777777" w:rsidR="00834172" w:rsidRPr="004F0CB4" w:rsidRDefault="00834172" w:rsidP="00834172">
      <w:pPr>
        <w:tabs>
          <w:tab w:val="left" w:pos="360"/>
        </w:tabs>
        <w:spacing w:line="276" w:lineRule="auto"/>
        <w:ind w:left="360"/>
        <w:rPr>
          <w:iCs/>
          <w:color w:val="auto"/>
          <w:sz w:val="26"/>
          <w:szCs w:val="26"/>
          <w:highlight w:val="green"/>
          <w:lang w:val="nl-NL"/>
        </w:rPr>
      </w:pPr>
      <w:r w:rsidRPr="004F0CB4">
        <w:rPr>
          <w:b/>
          <w:bCs/>
          <w:iCs/>
          <w:color w:val="auto"/>
          <w:sz w:val="26"/>
          <w:szCs w:val="26"/>
          <w:highlight w:val="green"/>
          <w:lang w:val="nl-NL"/>
        </w:rPr>
        <w:t>B.</w:t>
      </w:r>
      <w:r w:rsidRPr="004F0CB4">
        <w:rPr>
          <w:iCs/>
          <w:color w:val="auto"/>
          <w:sz w:val="26"/>
          <w:szCs w:val="26"/>
          <w:highlight w:val="green"/>
          <w:lang w:val="nl-NL"/>
        </w:rPr>
        <w:t xml:space="preserve"> vận tốc của vật luôn có giá trị (+) </w:t>
      </w:r>
    </w:p>
    <w:p w14:paraId="3C34115F" w14:textId="77777777" w:rsidR="00834172" w:rsidRPr="004F0CB4" w:rsidRDefault="00834172" w:rsidP="00834172">
      <w:pPr>
        <w:tabs>
          <w:tab w:val="left" w:pos="360"/>
        </w:tabs>
        <w:spacing w:line="276" w:lineRule="auto"/>
        <w:ind w:left="360"/>
        <w:rPr>
          <w:iCs/>
          <w:color w:val="auto"/>
          <w:sz w:val="26"/>
          <w:szCs w:val="26"/>
          <w:lang w:val="nl-NL"/>
        </w:rPr>
      </w:pPr>
      <w:r w:rsidRPr="004F0CB4">
        <w:rPr>
          <w:b/>
          <w:bCs/>
          <w:iCs/>
          <w:color w:val="auto"/>
          <w:sz w:val="26"/>
          <w:szCs w:val="26"/>
          <w:lang w:val="nl-NL"/>
        </w:rPr>
        <w:t>C.</w:t>
      </w:r>
      <w:r w:rsidRPr="004F0CB4">
        <w:rPr>
          <w:iCs/>
          <w:color w:val="auto"/>
          <w:sz w:val="26"/>
          <w:szCs w:val="26"/>
          <w:lang w:val="nl-NL"/>
        </w:rPr>
        <w:t xml:space="preserve"> tọa độ và vận tốc của vật luôn có giá trị (+)</w:t>
      </w:r>
    </w:p>
    <w:p w14:paraId="348B2D79" w14:textId="77777777" w:rsidR="00834172" w:rsidRPr="004F0CB4" w:rsidRDefault="00834172" w:rsidP="00834172">
      <w:pPr>
        <w:tabs>
          <w:tab w:val="left" w:pos="360"/>
        </w:tabs>
        <w:spacing w:line="276" w:lineRule="auto"/>
        <w:ind w:left="360"/>
        <w:rPr>
          <w:iCs/>
          <w:color w:val="auto"/>
          <w:sz w:val="26"/>
          <w:szCs w:val="26"/>
          <w:lang w:val="nl-NL"/>
        </w:rPr>
      </w:pPr>
      <w:r w:rsidRPr="004F0CB4">
        <w:rPr>
          <w:b/>
          <w:bCs/>
          <w:iCs/>
          <w:color w:val="auto"/>
          <w:sz w:val="26"/>
          <w:szCs w:val="26"/>
          <w:lang w:val="nl-NL"/>
        </w:rPr>
        <w:t>D</w:t>
      </w:r>
      <w:r w:rsidRPr="004F0CB4">
        <w:rPr>
          <w:iCs/>
          <w:color w:val="auto"/>
          <w:sz w:val="26"/>
          <w:szCs w:val="26"/>
          <w:lang w:val="nl-NL"/>
        </w:rPr>
        <w:t>. tọa độ luôn trùng với quãng đường</w:t>
      </w:r>
    </w:p>
    <w:p w14:paraId="5A5C4B21" w14:textId="77777777" w:rsidR="00834172" w:rsidRPr="004F0CB4" w:rsidRDefault="00834172" w:rsidP="00834172">
      <w:pPr>
        <w:tabs>
          <w:tab w:val="left" w:pos="360"/>
        </w:tabs>
        <w:spacing w:line="276" w:lineRule="auto"/>
        <w:rPr>
          <w:iCs/>
          <w:color w:val="auto"/>
          <w:sz w:val="26"/>
          <w:szCs w:val="26"/>
          <w:lang w:val="nl-NL"/>
        </w:rPr>
      </w:pPr>
      <w:r w:rsidRPr="004F0CB4">
        <w:rPr>
          <w:iCs/>
          <w:noProof/>
          <w:color w:val="auto"/>
          <w:sz w:val="26"/>
          <w:szCs w:val="26"/>
        </w:rPr>
        <w:drawing>
          <wp:anchor distT="0" distB="0" distL="114300" distR="114300" simplePos="0" relativeHeight="251727872" behindDoc="0" locked="0" layoutInCell="1" allowOverlap="1" wp14:anchorId="07CF9011" wp14:editId="40D69858">
            <wp:simplePos x="0" y="0"/>
            <wp:positionH relativeFrom="column">
              <wp:posOffset>3851275</wp:posOffset>
            </wp:positionH>
            <wp:positionV relativeFrom="paragraph">
              <wp:posOffset>295910</wp:posOffset>
            </wp:positionV>
            <wp:extent cx="2164080" cy="420370"/>
            <wp:effectExtent l="0" t="0" r="7620" b="0"/>
            <wp:wrapSquare wrapText="bothSides"/>
            <wp:docPr id="341589967" name="Hình ảnh 4"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89967" name="Hình ảnh 4" descr="50 hthy"/>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164080" cy="420370"/>
                    </a:xfrm>
                    <a:prstGeom prst="rect">
                      <a:avLst/>
                    </a:prstGeom>
                    <a:noFill/>
                  </pic:spPr>
                </pic:pic>
              </a:graphicData>
            </a:graphic>
          </wp:anchor>
        </w:drawing>
      </w:r>
      <w:r w:rsidRPr="004F0CB4">
        <w:rPr>
          <w:b/>
          <w:bCs/>
          <w:iCs/>
          <w:color w:val="auto"/>
          <w:sz w:val="26"/>
          <w:szCs w:val="26"/>
          <w:lang w:val="nl-NL"/>
        </w:rPr>
        <w:t>Câu 8:</w:t>
      </w:r>
      <w:r w:rsidRPr="004F0CB4">
        <w:rPr>
          <w:iCs/>
          <w:color w:val="auto"/>
          <w:sz w:val="26"/>
          <w:szCs w:val="26"/>
          <w:lang w:val="nl-NL"/>
        </w:rPr>
        <w:t xml:space="preserve"> Một vật bắt đầu chuyển động từ điểm O đến điểm A, sau đó chuyển động về điểm B (hình vẽ). Quãng đường và độ dời của vật tương ứng bằng</w:t>
      </w:r>
    </w:p>
    <w:p w14:paraId="152E5572" w14:textId="77777777" w:rsidR="008C3EAA" w:rsidRPr="004F0CB4" w:rsidRDefault="00834172" w:rsidP="00834172">
      <w:pPr>
        <w:tabs>
          <w:tab w:val="left" w:pos="360"/>
        </w:tabs>
        <w:spacing w:line="276" w:lineRule="auto"/>
        <w:rPr>
          <w:iCs/>
          <w:color w:val="auto"/>
          <w:sz w:val="26"/>
          <w:szCs w:val="26"/>
          <w:lang w:val="nl-NL"/>
        </w:rPr>
      </w:pPr>
      <w:r w:rsidRPr="004F0CB4">
        <w:rPr>
          <w:iCs/>
          <w:color w:val="auto"/>
          <w:sz w:val="26"/>
          <w:szCs w:val="26"/>
          <w:lang w:val="nl-NL"/>
        </w:rPr>
        <w:tab/>
      </w:r>
      <w:r w:rsidRPr="004F0CB4">
        <w:rPr>
          <w:b/>
          <w:bCs/>
          <w:iCs/>
          <w:color w:val="auto"/>
          <w:sz w:val="26"/>
          <w:szCs w:val="26"/>
          <w:highlight w:val="green"/>
          <w:lang w:val="nl-NL"/>
        </w:rPr>
        <w:t>A.</w:t>
      </w:r>
      <w:r w:rsidRPr="004F0CB4">
        <w:rPr>
          <w:iCs/>
          <w:color w:val="auto"/>
          <w:sz w:val="26"/>
          <w:szCs w:val="26"/>
          <w:highlight w:val="green"/>
          <w:lang w:val="nl-NL"/>
        </w:rPr>
        <w:t xml:space="preserve"> 2m; -2m.</w:t>
      </w:r>
      <w:r w:rsidRPr="004F0CB4">
        <w:rPr>
          <w:iCs/>
          <w:color w:val="auto"/>
          <w:sz w:val="26"/>
          <w:szCs w:val="26"/>
          <w:lang w:val="nl-NL"/>
        </w:rPr>
        <w:tab/>
      </w:r>
      <w:r w:rsidRPr="004F0CB4">
        <w:rPr>
          <w:iCs/>
          <w:color w:val="auto"/>
          <w:sz w:val="26"/>
          <w:szCs w:val="26"/>
          <w:lang w:val="nl-NL"/>
        </w:rPr>
        <w:tab/>
      </w:r>
      <w:r w:rsidRPr="004F0CB4">
        <w:rPr>
          <w:b/>
          <w:bCs/>
          <w:iCs/>
          <w:color w:val="auto"/>
          <w:sz w:val="26"/>
          <w:szCs w:val="26"/>
          <w:lang w:val="nl-NL"/>
        </w:rPr>
        <w:t>B.</w:t>
      </w:r>
      <w:r w:rsidRPr="004F0CB4">
        <w:rPr>
          <w:iCs/>
          <w:color w:val="auto"/>
          <w:sz w:val="26"/>
          <w:szCs w:val="26"/>
          <w:lang w:val="nl-NL"/>
        </w:rPr>
        <w:t xml:space="preserve"> 8m; -2m.</w:t>
      </w:r>
      <w:r w:rsidRPr="004F0CB4">
        <w:rPr>
          <w:iCs/>
          <w:color w:val="auto"/>
          <w:sz w:val="26"/>
          <w:szCs w:val="26"/>
          <w:lang w:val="nl-NL"/>
        </w:rPr>
        <w:tab/>
      </w:r>
      <w:r w:rsidRPr="004F0CB4">
        <w:rPr>
          <w:iCs/>
          <w:color w:val="auto"/>
          <w:sz w:val="26"/>
          <w:szCs w:val="26"/>
          <w:lang w:val="nl-NL"/>
        </w:rPr>
        <w:tab/>
      </w:r>
    </w:p>
    <w:p w14:paraId="21BB1877" w14:textId="2D90B68E" w:rsidR="00834172" w:rsidRPr="004F0CB4" w:rsidRDefault="008C3EAA" w:rsidP="00834172">
      <w:pPr>
        <w:tabs>
          <w:tab w:val="left" w:pos="360"/>
        </w:tabs>
        <w:spacing w:line="276" w:lineRule="auto"/>
        <w:rPr>
          <w:iCs/>
          <w:color w:val="auto"/>
          <w:sz w:val="26"/>
          <w:szCs w:val="26"/>
          <w:lang w:val="nl-NL"/>
        </w:rPr>
      </w:pPr>
      <w:r w:rsidRPr="004F0CB4">
        <w:rPr>
          <w:iCs/>
          <w:color w:val="auto"/>
          <w:sz w:val="26"/>
          <w:szCs w:val="26"/>
          <w:lang w:val="nl-NL"/>
        </w:rPr>
        <w:tab/>
      </w:r>
      <w:r w:rsidR="00834172" w:rsidRPr="004F0CB4">
        <w:rPr>
          <w:b/>
          <w:bCs/>
          <w:iCs/>
          <w:color w:val="auto"/>
          <w:sz w:val="26"/>
          <w:szCs w:val="26"/>
          <w:lang w:val="nl-NL"/>
        </w:rPr>
        <w:t>C.</w:t>
      </w:r>
      <w:r w:rsidR="00834172" w:rsidRPr="004F0CB4">
        <w:rPr>
          <w:iCs/>
          <w:color w:val="auto"/>
          <w:sz w:val="26"/>
          <w:szCs w:val="26"/>
          <w:lang w:val="nl-NL"/>
        </w:rPr>
        <w:t xml:space="preserve"> 2m; 2m.</w:t>
      </w:r>
      <w:r w:rsidR="00834172" w:rsidRPr="004F0CB4">
        <w:rPr>
          <w:iCs/>
          <w:color w:val="auto"/>
          <w:sz w:val="26"/>
          <w:szCs w:val="26"/>
          <w:lang w:val="nl-NL"/>
        </w:rPr>
        <w:tab/>
      </w:r>
      <w:r w:rsidR="00834172" w:rsidRPr="004F0CB4">
        <w:rPr>
          <w:iCs/>
          <w:color w:val="auto"/>
          <w:sz w:val="26"/>
          <w:szCs w:val="26"/>
          <w:lang w:val="nl-NL"/>
        </w:rPr>
        <w:tab/>
      </w:r>
      <w:r w:rsidR="00834172" w:rsidRPr="004F0CB4">
        <w:rPr>
          <w:b/>
          <w:bCs/>
          <w:iCs/>
          <w:color w:val="auto"/>
          <w:sz w:val="26"/>
          <w:szCs w:val="26"/>
          <w:lang w:val="nl-NL"/>
        </w:rPr>
        <w:t>D.</w:t>
      </w:r>
      <w:r w:rsidR="00834172" w:rsidRPr="004F0CB4">
        <w:rPr>
          <w:iCs/>
          <w:color w:val="auto"/>
          <w:sz w:val="26"/>
          <w:szCs w:val="26"/>
          <w:lang w:val="nl-NL"/>
        </w:rPr>
        <w:t xml:space="preserve"> 8m; -8m.</w:t>
      </w:r>
    </w:p>
    <w:p w14:paraId="21A66127" w14:textId="77777777" w:rsidR="00834172" w:rsidRPr="004F0CB4" w:rsidRDefault="00834172" w:rsidP="00834172">
      <w:pPr>
        <w:tabs>
          <w:tab w:val="left" w:pos="360"/>
        </w:tabs>
        <w:spacing w:line="276" w:lineRule="auto"/>
        <w:rPr>
          <w:iCs/>
          <w:color w:val="auto"/>
          <w:sz w:val="26"/>
          <w:szCs w:val="26"/>
          <w:lang w:val="nl-NL"/>
        </w:rPr>
      </w:pPr>
      <w:r w:rsidRPr="004F0CB4">
        <w:rPr>
          <w:b/>
          <w:bCs/>
          <w:iCs/>
          <w:color w:val="auto"/>
          <w:sz w:val="26"/>
          <w:szCs w:val="26"/>
          <w:lang w:val="nl-NL"/>
        </w:rPr>
        <w:t>Câu 9</w:t>
      </w:r>
      <w:r w:rsidRPr="004F0CB4">
        <w:rPr>
          <w:iCs/>
          <w:color w:val="auto"/>
          <w:sz w:val="26"/>
          <w:szCs w:val="26"/>
          <w:lang w:val="nl-NL"/>
        </w:rPr>
        <w:t>: Một người lái ô tô đi thẳng 6 km theo hướng Tây, sau đó rẽ trái đi thẳng theo hướng Nam 4 km rồi quay sang hướng Đông đi 3 km. Quãng đường đi được và độ dịch chuyển của ô tô lần lượt là</w:t>
      </w:r>
    </w:p>
    <w:p w14:paraId="06E9D96E" w14:textId="77777777" w:rsidR="00834172" w:rsidRPr="004F0CB4" w:rsidRDefault="00834172" w:rsidP="00834172">
      <w:pPr>
        <w:tabs>
          <w:tab w:val="left" w:pos="360"/>
        </w:tabs>
        <w:spacing w:line="276" w:lineRule="auto"/>
        <w:rPr>
          <w:iCs/>
          <w:color w:val="auto"/>
          <w:sz w:val="26"/>
          <w:szCs w:val="26"/>
          <w:lang w:val="nl-NL"/>
        </w:rPr>
      </w:pPr>
      <w:r w:rsidRPr="004F0CB4">
        <w:rPr>
          <w:iCs/>
          <w:color w:val="auto"/>
          <w:sz w:val="26"/>
          <w:szCs w:val="26"/>
          <w:highlight w:val="green"/>
          <w:lang w:val="nl-NL"/>
        </w:rPr>
        <w:tab/>
      </w:r>
      <w:r w:rsidRPr="004F0CB4">
        <w:rPr>
          <w:b/>
          <w:bCs/>
          <w:iCs/>
          <w:color w:val="auto"/>
          <w:sz w:val="26"/>
          <w:szCs w:val="26"/>
          <w:highlight w:val="green"/>
          <w:lang w:val="nl-NL"/>
        </w:rPr>
        <w:t>A.</w:t>
      </w:r>
      <w:r w:rsidRPr="004F0CB4">
        <w:rPr>
          <w:iCs/>
          <w:color w:val="auto"/>
          <w:sz w:val="26"/>
          <w:szCs w:val="26"/>
          <w:highlight w:val="green"/>
          <w:lang w:val="nl-NL"/>
        </w:rPr>
        <w:t xml:space="preserve"> 13 km; 5km.</w:t>
      </w:r>
      <w:r w:rsidRPr="004F0CB4">
        <w:rPr>
          <w:iCs/>
          <w:color w:val="auto"/>
          <w:sz w:val="26"/>
          <w:szCs w:val="26"/>
          <w:highlight w:val="green"/>
          <w:lang w:val="nl-NL"/>
        </w:rPr>
        <w:tab/>
      </w:r>
      <w:r w:rsidRPr="004F0CB4">
        <w:rPr>
          <w:iCs/>
          <w:color w:val="auto"/>
          <w:sz w:val="26"/>
          <w:szCs w:val="26"/>
          <w:lang w:val="nl-NL"/>
        </w:rPr>
        <w:tab/>
      </w:r>
      <w:r w:rsidRPr="004F0CB4">
        <w:rPr>
          <w:b/>
          <w:bCs/>
          <w:iCs/>
          <w:color w:val="auto"/>
          <w:sz w:val="26"/>
          <w:szCs w:val="26"/>
          <w:lang w:val="nl-NL"/>
        </w:rPr>
        <w:t>B.</w:t>
      </w:r>
      <w:r w:rsidRPr="004F0CB4">
        <w:rPr>
          <w:iCs/>
          <w:color w:val="auto"/>
          <w:sz w:val="26"/>
          <w:szCs w:val="26"/>
          <w:lang w:val="nl-NL"/>
        </w:rPr>
        <w:t xml:space="preserve"> 13 km; 13 km.</w:t>
      </w:r>
      <w:r w:rsidRPr="004F0CB4">
        <w:rPr>
          <w:iCs/>
          <w:color w:val="auto"/>
          <w:sz w:val="26"/>
          <w:szCs w:val="26"/>
          <w:lang w:val="nl-NL"/>
        </w:rPr>
        <w:tab/>
      </w:r>
      <w:r w:rsidRPr="004F0CB4">
        <w:rPr>
          <w:b/>
          <w:bCs/>
          <w:iCs/>
          <w:color w:val="auto"/>
          <w:sz w:val="26"/>
          <w:szCs w:val="26"/>
          <w:lang w:val="nl-NL"/>
        </w:rPr>
        <w:t>C.</w:t>
      </w:r>
      <w:r w:rsidRPr="004F0CB4">
        <w:rPr>
          <w:iCs/>
          <w:color w:val="auto"/>
          <w:sz w:val="26"/>
          <w:szCs w:val="26"/>
          <w:lang w:val="nl-NL"/>
        </w:rPr>
        <w:t xml:space="preserve"> 4 km; 7 km.</w:t>
      </w:r>
      <w:r w:rsidRPr="004F0CB4">
        <w:rPr>
          <w:iCs/>
          <w:color w:val="auto"/>
          <w:sz w:val="26"/>
          <w:szCs w:val="26"/>
          <w:lang w:val="nl-NL"/>
        </w:rPr>
        <w:tab/>
      </w:r>
      <w:r w:rsidRPr="004F0CB4">
        <w:rPr>
          <w:b/>
          <w:bCs/>
          <w:iCs/>
          <w:color w:val="auto"/>
          <w:sz w:val="26"/>
          <w:szCs w:val="26"/>
          <w:lang w:val="nl-NL"/>
        </w:rPr>
        <w:t>D.</w:t>
      </w:r>
      <w:r w:rsidRPr="004F0CB4">
        <w:rPr>
          <w:iCs/>
          <w:color w:val="auto"/>
          <w:sz w:val="26"/>
          <w:szCs w:val="26"/>
          <w:lang w:val="nl-NL"/>
        </w:rPr>
        <w:t xml:space="preserve"> 7 km; 13km.</w:t>
      </w:r>
    </w:p>
    <w:p w14:paraId="544716A5" w14:textId="77777777" w:rsidR="00834172" w:rsidRPr="004F0CB4" w:rsidRDefault="00834172" w:rsidP="00834172">
      <w:pPr>
        <w:spacing w:line="276" w:lineRule="auto"/>
        <w:jc w:val="both"/>
        <w:rPr>
          <w:color w:val="auto"/>
          <w:sz w:val="26"/>
          <w:szCs w:val="26"/>
          <w:lang w:val="nl-NL"/>
        </w:rPr>
      </w:pPr>
      <w:r w:rsidRPr="004F0CB4">
        <w:rPr>
          <w:b/>
          <w:bCs/>
          <w:color w:val="auto"/>
          <w:sz w:val="26"/>
          <w:szCs w:val="26"/>
          <w:lang w:val="nl-NL"/>
        </w:rPr>
        <w:t>Câu 10:</w:t>
      </w:r>
      <w:r w:rsidRPr="004F0CB4">
        <w:rPr>
          <w:color w:val="auto"/>
          <w:sz w:val="26"/>
          <w:szCs w:val="26"/>
          <w:lang w:val="nl-NL"/>
        </w:rPr>
        <w:t xml:space="preserve"> Một người bơi ngang từ bờ bên này sang bờ bên kia của một dòng sông rộng 50 m có dòng chảy theo hướng từ Bắc xuống Nam. Do nước sông chảy mạnh nên khi sang đến bờ bên kia thì người đó đã trôi xuôi theo dòng nước 50 m. Độ dịch chuyển của người đó là</w:t>
      </w:r>
    </w:p>
    <w:p w14:paraId="463C8EEF" w14:textId="77777777" w:rsidR="00834172" w:rsidRPr="004F0CB4" w:rsidRDefault="00834172" w:rsidP="00834172">
      <w:pPr>
        <w:spacing w:line="276" w:lineRule="auto"/>
        <w:jc w:val="both"/>
        <w:rPr>
          <w:color w:val="auto"/>
          <w:sz w:val="26"/>
          <w:szCs w:val="26"/>
          <w:lang w:val="nl-NL"/>
        </w:rPr>
      </w:pPr>
      <w:r w:rsidRPr="004F0CB4">
        <w:rPr>
          <w:b/>
          <w:bCs/>
          <w:color w:val="auto"/>
          <w:sz w:val="26"/>
          <w:szCs w:val="26"/>
          <w:lang w:val="nl-NL"/>
        </w:rPr>
        <w:t xml:space="preserve">     A</w:t>
      </w:r>
      <w:r w:rsidRPr="004F0CB4">
        <w:rPr>
          <w:color w:val="auto"/>
          <w:sz w:val="26"/>
          <w:szCs w:val="26"/>
          <w:lang w:val="nl-NL"/>
        </w:rPr>
        <w:t>. 50m.</w:t>
      </w:r>
      <w:r w:rsidRPr="004F0CB4">
        <w:rPr>
          <w:color w:val="auto"/>
          <w:sz w:val="26"/>
          <w:szCs w:val="26"/>
          <w:lang w:val="nl-NL"/>
        </w:rPr>
        <w:tab/>
      </w:r>
      <w:r w:rsidRPr="004F0CB4">
        <w:rPr>
          <w:color w:val="auto"/>
          <w:sz w:val="26"/>
          <w:szCs w:val="26"/>
          <w:lang w:val="nl-NL"/>
        </w:rPr>
        <w:tab/>
      </w:r>
      <w:r w:rsidRPr="004F0CB4">
        <w:rPr>
          <w:color w:val="auto"/>
          <w:sz w:val="26"/>
          <w:szCs w:val="26"/>
          <w:lang w:val="nl-NL"/>
        </w:rPr>
        <w:tab/>
      </w:r>
      <w:r w:rsidRPr="004F0CB4">
        <w:rPr>
          <w:b/>
          <w:bCs/>
          <w:color w:val="auto"/>
          <w:sz w:val="26"/>
          <w:szCs w:val="26"/>
          <w:highlight w:val="green"/>
          <w:lang w:val="nl-NL"/>
        </w:rPr>
        <w:t>B.</w:t>
      </w:r>
      <w:r w:rsidRPr="004F0CB4">
        <w:rPr>
          <w:color w:val="auto"/>
          <w:sz w:val="26"/>
          <w:szCs w:val="26"/>
          <w:highlight w:val="green"/>
          <w:lang w:val="nl-NL"/>
        </w:rPr>
        <w:t xml:space="preserve"> </w:t>
      </w:r>
      <m:oMath>
        <m:r>
          <w:rPr>
            <w:rFonts w:ascii="Cambria Math" w:hAnsi="Cambria Math"/>
            <w:color w:val="auto"/>
            <w:sz w:val="26"/>
            <w:szCs w:val="26"/>
            <w:highlight w:val="green"/>
            <w:lang w:val="nl-NL"/>
          </w:rPr>
          <m:t>50</m:t>
        </m:r>
        <m:rad>
          <m:radPr>
            <m:degHide m:val="1"/>
            <m:ctrlPr>
              <w:rPr>
                <w:rFonts w:ascii="Cambria Math" w:hAnsi="Cambria Math"/>
                <w:i/>
                <w:color w:val="auto"/>
                <w:sz w:val="26"/>
                <w:szCs w:val="26"/>
                <w:highlight w:val="green"/>
                <w:lang w:val="nl-NL"/>
              </w:rPr>
            </m:ctrlPr>
          </m:radPr>
          <m:deg/>
          <m:e>
            <m:r>
              <w:rPr>
                <w:rFonts w:ascii="Cambria Math" w:hAnsi="Cambria Math"/>
                <w:color w:val="auto"/>
                <w:sz w:val="26"/>
                <w:szCs w:val="26"/>
                <w:highlight w:val="green"/>
                <w:lang w:val="nl-NL"/>
              </w:rPr>
              <m:t>2</m:t>
            </m:r>
          </m:e>
        </m:rad>
      </m:oMath>
      <w:r w:rsidRPr="004F0CB4">
        <w:rPr>
          <w:color w:val="auto"/>
          <w:sz w:val="26"/>
          <w:szCs w:val="26"/>
          <w:highlight w:val="green"/>
          <w:lang w:val="nl-NL"/>
        </w:rPr>
        <w:t xml:space="preserve"> m</w:t>
      </w:r>
      <w:r w:rsidRPr="004F0CB4">
        <w:rPr>
          <w:color w:val="auto"/>
          <w:sz w:val="26"/>
          <w:szCs w:val="26"/>
          <w:lang w:val="nl-NL"/>
        </w:rPr>
        <w:t>.</w:t>
      </w:r>
      <w:r w:rsidRPr="004F0CB4">
        <w:rPr>
          <w:color w:val="auto"/>
          <w:sz w:val="26"/>
          <w:szCs w:val="26"/>
          <w:lang w:val="nl-NL"/>
        </w:rPr>
        <w:tab/>
      </w:r>
      <w:r w:rsidRPr="004F0CB4">
        <w:rPr>
          <w:color w:val="auto"/>
          <w:sz w:val="26"/>
          <w:szCs w:val="26"/>
          <w:lang w:val="nl-NL"/>
        </w:rPr>
        <w:tab/>
      </w:r>
      <w:r w:rsidRPr="004F0CB4">
        <w:rPr>
          <w:b/>
          <w:bCs/>
          <w:color w:val="auto"/>
          <w:sz w:val="26"/>
          <w:szCs w:val="26"/>
          <w:lang w:val="nl-NL"/>
        </w:rPr>
        <w:t>C.</w:t>
      </w:r>
      <w:r w:rsidRPr="004F0CB4">
        <w:rPr>
          <w:color w:val="auto"/>
          <w:sz w:val="26"/>
          <w:szCs w:val="26"/>
          <w:lang w:val="nl-NL"/>
        </w:rPr>
        <w:t xml:space="preserve"> 100 m.</w:t>
      </w:r>
      <w:r w:rsidRPr="004F0CB4">
        <w:rPr>
          <w:color w:val="auto"/>
          <w:sz w:val="26"/>
          <w:szCs w:val="26"/>
          <w:lang w:val="nl-NL"/>
        </w:rPr>
        <w:tab/>
      </w:r>
      <w:r w:rsidRPr="004F0CB4">
        <w:rPr>
          <w:color w:val="auto"/>
          <w:sz w:val="26"/>
          <w:szCs w:val="26"/>
          <w:lang w:val="nl-NL"/>
        </w:rPr>
        <w:tab/>
      </w:r>
      <w:r w:rsidRPr="004F0CB4">
        <w:rPr>
          <w:b/>
          <w:bCs/>
          <w:color w:val="auto"/>
          <w:sz w:val="26"/>
          <w:szCs w:val="26"/>
          <w:lang w:val="nl-NL"/>
        </w:rPr>
        <w:t>D.</w:t>
      </w:r>
      <w:r w:rsidRPr="004F0CB4">
        <w:rPr>
          <w:color w:val="auto"/>
          <w:sz w:val="26"/>
          <w:szCs w:val="26"/>
          <w:lang w:val="nl-NL"/>
        </w:rPr>
        <w:t xml:space="preserve"> </w:t>
      </w:r>
      <m:oMath>
        <m:r>
          <w:rPr>
            <w:rFonts w:ascii="Cambria Math" w:hAnsi="Cambria Math"/>
            <w:color w:val="auto"/>
            <w:sz w:val="26"/>
            <w:szCs w:val="26"/>
            <w:lang w:val="nl-NL"/>
          </w:rPr>
          <m:t>100</m:t>
        </m:r>
        <m:rad>
          <m:radPr>
            <m:degHide m:val="1"/>
            <m:ctrlPr>
              <w:rPr>
                <w:rFonts w:ascii="Cambria Math" w:hAnsi="Cambria Math"/>
                <w:i/>
                <w:color w:val="auto"/>
                <w:sz w:val="26"/>
                <w:szCs w:val="26"/>
                <w:lang w:val="nl-NL"/>
              </w:rPr>
            </m:ctrlPr>
          </m:radPr>
          <m:deg/>
          <m:e>
            <m:r>
              <w:rPr>
                <w:rFonts w:ascii="Cambria Math" w:hAnsi="Cambria Math"/>
                <w:color w:val="auto"/>
                <w:sz w:val="26"/>
                <w:szCs w:val="26"/>
                <w:lang w:val="nl-NL"/>
              </w:rPr>
              <m:t>2</m:t>
            </m:r>
          </m:e>
        </m:rad>
      </m:oMath>
      <w:r w:rsidRPr="004F0CB4">
        <w:rPr>
          <w:color w:val="auto"/>
          <w:sz w:val="26"/>
          <w:szCs w:val="26"/>
          <w:lang w:val="nl-NL"/>
        </w:rPr>
        <w:t xml:space="preserve"> m</w:t>
      </w:r>
    </w:p>
    <w:p w14:paraId="1C443C3F" w14:textId="77777777" w:rsidR="00834172" w:rsidRPr="004F0CB4" w:rsidRDefault="00834172" w:rsidP="00834172">
      <w:pPr>
        <w:spacing w:line="276" w:lineRule="auto"/>
        <w:rPr>
          <w:color w:val="auto"/>
          <w:sz w:val="26"/>
          <w:szCs w:val="26"/>
          <w:lang w:val="nl-NL"/>
        </w:rPr>
      </w:pPr>
      <w:r w:rsidRPr="004F0CB4">
        <w:rPr>
          <w:b/>
          <w:bCs/>
          <w:color w:val="auto"/>
          <w:sz w:val="26"/>
          <w:szCs w:val="26"/>
          <w:lang w:val="nl-NL"/>
        </w:rPr>
        <w:lastRenderedPageBreak/>
        <w:t>Câu 11:</w:t>
      </w:r>
      <w:r w:rsidRPr="004F0CB4">
        <w:rPr>
          <w:color w:val="auto"/>
          <w:sz w:val="26"/>
          <w:szCs w:val="26"/>
          <w:lang w:val="nl-NL"/>
        </w:rPr>
        <w:t xml:space="preserve"> Có 3 điểm nằm dọc theo trục Ox (có chiều từ A đến B) theo thứ tự là A, B và C. Cho AB = 200 m, BC = 300 m. Một người xuất phát từ A qua B đến C rồi quay lại B và dừng lại ở B. Hỏi quãng đường và độ lớn độ dịch chuyển của người này trong cả chuyến đi là bao nhiêu? Chọn gốc tọa độ tại A.</w:t>
      </w:r>
    </w:p>
    <w:p w14:paraId="00C7F310" w14:textId="77777777" w:rsidR="00834172" w:rsidRPr="004F0CB4" w:rsidRDefault="00834172" w:rsidP="00834172">
      <w:pPr>
        <w:spacing w:line="276" w:lineRule="auto"/>
        <w:jc w:val="both"/>
        <w:rPr>
          <w:color w:val="auto"/>
          <w:sz w:val="26"/>
          <w:szCs w:val="26"/>
          <w:lang w:val="nl-NL"/>
        </w:rPr>
      </w:pPr>
      <w:r w:rsidRPr="004F0CB4">
        <w:rPr>
          <w:color w:val="auto"/>
          <w:sz w:val="26"/>
          <w:szCs w:val="26"/>
          <w:lang w:val="nl-NL"/>
        </w:rPr>
        <w:t xml:space="preserve">    </w:t>
      </w:r>
      <w:r w:rsidRPr="004F0CB4">
        <w:rPr>
          <w:b/>
          <w:bCs/>
          <w:color w:val="auto"/>
          <w:sz w:val="26"/>
          <w:szCs w:val="26"/>
          <w:lang w:val="nl-NL"/>
        </w:rPr>
        <w:t xml:space="preserve"> </w:t>
      </w:r>
      <w:r w:rsidRPr="004F0CB4">
        <w:rPr>
          <w:b/>
          <w:bCs/>
          <w:color w:val="auto"/>
          <w:sz w:val="26"/>
          <w:szCs w:val="26"/>
          <w:highlight w:val="green"/>
          <w:lang w:val="nl-NL"/>
        </w:rPr>
        <w:t>A.</w:t>
      </w:r>
      <w:r w:rsidRPr="004F0CB4">
        <w:rPr>
          <w:color w:val="auto"/>
          <w:sz w:val="26"/>
          <w:szCs w:val="26"/>
          <w:highlight w:val="green"/>
          <w:lang w:val="nl-NL"/>
        </w:rPr>
        <w:t xml:space="preserve"> s = 800 m và d = 200 m. </w:t>
      </w:r>
      <w:r w:rsidRPr="004F0CB4">
        <w:rPr>
          <w:color w:val="auto"/>
          <w:sz w:val="26"/>
          <w:szCs w:val="26"/>
          <w:lang w:val="nl-NL"/>
        </w:rPr>
        <w:tab/>
      </w:r>
      <w:r w:rsidRPr="004F0CB4">
        <w:rPr>
          <w:color w:val="auto"/>
          <w:sz w:val="26"/>
          <w:szCs w:val="26"/>
          <w:lang w:val="nl-NL"/>
        </w:rPr>
        <w:tab/>
      </w:r>
      <w:r w:rsidRPr="004F0CB4">
        <w:rPr>
          <w:color w:val="auto"/>
          <w:sz w:val="26"/>
          <w:szCs w:val="26"/>
          <w:lang w:val="nl-NL"/>
        </w:rPr>
        <w:tab/>
      </w:r>
      <w:r w:rsidRPr="004F0CB4">
        <w:rPr>
          <w:color w:val="auto"/>
          <w:sz w:val="26"/>
          <w:szCs w:val="26"/>
          <w:lang w:val="nl-NL"/>
        </w:rPr>
        <w:tab/>
      </w:r>
      <w:r w:rsidRPr="004F0CB4">
        <w:rPr>
          <w:b/>
          <w:bCs/>
          <w:color w:val="auto"/>
          <w:sz w:val="26"/>
          <w:szCs w:val="26"/>
          <w:lang w:val="nl-NL"/>
        </w:rPr>
        <w:t>B.</w:t>
      </w:r>
      <w:r w:rsidRPr="004F0CB4">
        <w:rPr>
          <w:color w:val="auto"/>
          <w:sz w:val="26"/>
          <w:szCs w:val="26"/>
          <w:lang w:val="nl-NL"/>
        </w:rPr>
        <w:t xml:space="preserve"> s = 200 m và d = 200 m.</w:t>
      </w:r>
    </w:p>
    <w:p w14:paraId="11C46CCE" w14:textId="77777777" w:rsidR="00834172" w:rsidRPr="004F0CB4" w:rsidRDefault="00834172" w:rsidP="00834172">
      <w:pPr>
        <w:spacing w:line="276" w:lineRule="auto"/>
        <w:jc w:val="both"/>
        <w:rPr>
          <w:color w:val="auto"/>
          <w:sz w:val="26"/>
          <w:szCs w:val="26"/>
          <w:lang w:val="nl-NL"/>
        </w:rPr>
      </w:pPr>
      <w:r w:rsidRPr="004F0CB4">
        <w:rPr>
          <w:color w:val="auto"/>
          <w:sz w:val="26"/>
          <w:szCs w:val="26"/>
          <w:lang w:val="nl-NL"/>
        </w:rPr>
        <w:t xml:space="preserve">     </w:t>
      </w:r>
      <w:r w:rsidRPr="004F0CB4">
        <w:rPr>
          <w:b/>
          <w:bCs/>
          <w:color w:val="auto"/>
          <w:sz w:val="26"/>
          <w:szCs w:val="26"/>
          <w:lang w:val="nl-NL"/>
        </w:rPr>
        <w:t>C.</w:t>
      </w:r>
      <w:r w:rsidRPr="004F0CB4">
        <w:rPr>
          <w:color w:val="auto"/>
          <w:sz w:val="26"/>
          <w:szCs w:val="26"/>
          <w:lang w:val="nl-NL"/>
        </w:rPr>
        <w:t xml:space="preserve"> s = 500 m và d = 200 m.</w:t>
      </w:r>
      <w:r w:rsidRPr="004F0CB4">
        <w:rPr>
          <w:color w:val="auto"/>
          <w:sz w:val="26"/>
          <w:szCs w:val="26"/>
          <w:lang w:val="nl-NL"/>
        </w:rPr>
        <w:tab/>
      </w:r>
      <w:r w:rsidRPr="004F0CB4">
        <w:rPr>
          <w:color w:val="auto"/>
          <w:sz w:val="26"/>
          <w:szCs w:val="26"/>
          <w:lang w:val="nl-NL"/>
        </w:rPr>
        <w:tab/>
      </w:r>
      <w:r w:rsidRPr="004F0CB4">
        <w:rPr>
          <w:color w:val="auto"/>
          <w:sz w:val="26"/>
          <w:szCs w:val="26"/>
          <w:lang w:val="nl-NL"/>
        </w:rPr>
        <w:tab/>
      </w:r>
      <w:r w:rsidRPr="004F0CB4">
        <w:rPr>
          <w:color w:val="auto"/>
          <w:sz w:val="26"/>
          <w:szCs w:val="26"/>
          <w:lang w:val="nl-NL"/>
        </w:rPr>
        <w:tab/>
      </w:r>
      <w:r w:rsidRPr="004F0CB4">
        <w:rPr>
          <w:b/>
          <w:bCs/>
          <w:color w:val="auto"/>
          <w:sz w:val="26"/>
          <w:szCs w:val="26"/>
          <w:lang w:val="nl-NL"/>
        </w:rPr>
        <w:t>D.</w:t>
      </w:r>
      <w:r w:rsidRPr="004F0CB4">
        <w:rPr>
          <w:color w:val="auto"/>
          <w:sz w:val="26"/>
          <w:szCs w:val="26"/>
          <w:lang w:val="nl-NL"/>
        </w:rPr>
        <w:t xml:space="preserve"> s = 800 m và d = 300 m.</w:t>
      </w:r>
    </w:p>
    <w:p w14:paraId="378ED2F6" w14:textId="77777777" w:rsidR="00834172" w:rsidRPr="004F0CB4" w:rsidRDefault="00834172" w:rsidP="00834172">
      <w:pPr>
        <w:tabs>
          <w:tab w:val="left" w:pos="810"/>
          <w:tab w:val="left" w:pos="990"/>
        </w:tabs>
        <w:spacing w:line="276" w:lineRule="auto"/>
        <w:contextualSpacing/>
        <w:jc w:val="both"/>
        <w:rPr>
          <w:rFonts w:eastAsia="Calibri"/>
          <w:bCs/>
          <w:color w:val="auto"/>
          <w:sz w:val="26"/>
          <w:szCs w:val="26"/>
          <w:lang w:val="nl-NL"/>
        </w:rPr>
      </w:pPr>
      <w:r w:rsidRPr="004F0CB4">
        <w:rPr>
          <w:b/>
          <w:bCs/>
          <w:color w:val="auto"/>
          <w:sz w:val="26"/>
          <w:szCs w:val="26"/>
          <w:lang w:val="nl-NL"/>
        </w:rPr>
        <w:t>Câu 12:</w:t>
      </w:r>
      <w:r w:rsidRPr="004F0CB4">
        <w:rPr>
          <w:color w:val="auto"/>
          <w:sz w:val="26"/>
          <w:szCs w:val="26"/>
          <w:lang w:val="nl-NL"/>
        </w:rPr>
        <w:t xml:space="preserve"> </w:t>
      </w:r>
      <w:r w:rsidRPr="004F0CB4">
        <w:rPr>
          <w:rFonts w:eastAsia="Calibri"/>
          <w:bCs/>
          <w:color w:val="auto"/>
          <w:sz w:val="26"/>
          <w:szCs w:val="26"/>
          <w:lang w:val="nl-NL"/>
        </w:rPr>
        <w:t xml:space="preserve">Hai người đi xe đạp từ A đến C, người thứ nhất đi theo đường từ A đến B, rồi từ B đến C; người thứ hai đi thẳng từ A đến C (Hình vẽ). Cả hai đều về đích cùng một lúc. Hãy chọn kết luận </w:t>
      </w:r>
      <w:r w:rsidRPr="004F0CB4">
        <w:rPr>
          <w:rFonts w:eastAsia="Calibri"/>
          <w:b/>
          <w:color w:val="auto"/>
          <w:sz w:val="26"/>
          <w:szCs w:val="26"/>
          <w:lang w:val="nl-NL"/>
        </w:rPr>
        <w:t>sai</w:t>
      </w:r>
      <w:r w:rsidRPr="004F0CB4">
        <w:rPr>
          <w:rFonts w:eastAsia="Calibri"/>
          <w:bCs/>
          <w:color w:val="auto"/>
          <w:sz w:val="26"/>
          <w:szCs w:val="26"/>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3"/>
        <w:gridCol w:w="3433"/>
      </w:tblGrid>
      <w:tr w:rsidR="00834172" w:rsidRPr="004F0CB4" w14:paraId="4B960A7F" w14:textId="77777777" w:rsidTr="00592AB2">
        <w:tc>
          <w:tcPr>
            <w:tcW w:w="6528" w:type="dxa"/>
          </w:tcPr>
          <w:p w14:paraId="7D3FE837" w14:textId="77777777" w:rsidR="00834172" w:rsidRPr="004F0CB4" w:rsidRDefault="00834172" w:rsidP="00592AB2">
            <w:pPr>
              <w:tabs>
                <w:tab w:val="left" w:pos="810"/>
                <w:tab w:val="left" w:pos="990"/>
                <w:tab w:val="left" w:pos="3402"/>
                <w:tab w:val="left" w:pos="5669"/>
                <w:tab w:val="left" w:pos="7937"/>
              </w:tabs>
              <w:spacing w:line="276" w:lineRule="auto"/>
              <w:ind w:left="338" w:hanging="338"/>
              <w:jc w:val="both"/>
              <w:rPr>
                <w:color w:val="auto"/>
                <w:sz w:val="26"/>
                <w:szCs w:val="26"/>
                <w:lang w:val="nl-NL"/>
              </w:rPr>
            </w:pPr>
            <w:r w:rsidRPr="004F0CB4">
              <w:rPr>
                <w:b/>
                <w:color w:val="auto"/>
                <w:sz w:val="26"/>
                <w:szCs w:val="26"/>
                <w:lang w:val="nl-NL"/>
              </w:rPr>
              <w:t xml:space="preserve">A. </w:t>
            </w:r>
            <w:r w:rsidRPr="004F0CB4">
              <w:rPr>
                <w:bCs/>
                <w:color w:val="auto"/>
                <w:sz w:val="26"/>
                <w:szCs w:val="26"/>
                <w:lang w:val="nl-NL"/>
              </w:rPr>
              <w:t>Người thứ nhất đi được quãng đường 8 km.</w:t>
            </w:r>
          </w:p>
          <w:p w14:paraId="17BC7B05" w14:textId="77777777" w:rsidR="00834172" w:rsidRPr="004F0CB4" w:rsidRDefault="00834172" w:rsidP="00592AB2">
            <w:pPr>
              <w:tabs>
                <w:tab w:val="left" w:pos="810"/>
                <w:tab w:val="left" w:pos="990"/>
                <w:tab w:val="left" w:pos="3402"/>
                <w:tab w:val="left" w:pos="5669"/>
                <w:tab w:val="left" w:pos="7937"/>
              </w:tabs>
              <w:spacing w:line="276" w:lineRule="auto"/>
              <w:ind w:left="338" w:hanging="338"/>
              <w:jc w:val="both"/>
              <w:rPr>
                <w:color w:val="auto"/>
                <w:sz w:val="26"/>
                <w:szCs w:val="26"/>
                <w:lang w:val="nl-NL"/>
              </w:rPr>
            </w:pPr>
            <w:r w:rsidRPr="004F0CB4">
              <w:rPr>
                <w:b/>
                <w:color w:val="auto"/>
                <w:sz w:val="26"/>
                <w:szCs w:val="26"/>
                <w:lang w:val="nl-NL"/>
              </w:rPr>
              <w:t xml:space="preserve">B. </w:t>
            </w:r>
            <w:r w:rsidRPr="004F0CB4">
              <w:rPr>
                <w:bCs/>
                <w:color w:val="auto"/>
                <w:sz w:val="26"/>
                <w:szCs w:val="26"/>
                <w:lang w:val="nl-NL"/>
              </w:rPr>
              <w:t>Độ dịch chuyển của người thứ nhất và người thứ hai bằng nhau.</w:t>
            </w:r>
          </w:p>
          <w:p w14:paraId="34C83E2B" w14:textId="77777777" w:rsidR="00834172" w:rsidRPr="004F0CB4" w:rsidRDefault="00834172" w:rsidP="00592AB2">
            <w:pPr>
              <w:tabs>
                <w:tab w:val="left" w:pos="810"/>
                <w:tab w:val="left" w:pos="990"/>
                <w:tab w:val="left" w:pos="3402"/>
                <w:tab w:val="left" w:pos="5669"/>
                <w:tab w:val="left" w:pos="7937"/>
              </w:tabs>
              <w:spacing w:line="276" w:lineRule="auto"/>
              <w:ind w:left="338" w:hanging="338"/>
              <w:jc w:val="both"/>
              <w:rPr>
                <w:color w:val="auto"/>
                <w:sz w:val="26"/>
                <w:szCs w:val="26"/>
                <w:highlight w:val="green"/>
                <w:lang w:val="nl-NL"/>
              </w:rPr>
            </w:pPr>
            <w:r w:rsidRPr="004F0CB4">
              <w:rPr>
                <w:b/>
                <w:color w:val="auto"/>
                <w:sz w:val="26"/>
                <w:szCs w:val="26"/>
                <w:lang w:val="nl-NL"/>
              </w:rPr>
              <w:t xml:space="preserve">C. </w:t>
            </w:r>
            <w:r w:rsidRPr="004F0CB4">
              <w:rPr>
                <w:bCs/>
                <w:color w:val="auto"/>
                <w:sz w:val="26"/>
                <w:szCs w:val="26"/>
                <w:highlight w:val="green"/>
                <w:lang w:val="nl-NL"/>
              </w:rPr>
              <w:t>Độ dịch chuyển và quãng đường đi được của người thứ nhất bằng nhau.</w:t>
            </w:r>
          </w:p>
          <w:p w14:paraId="0105B8D0" w14:textId="77777777" w:rsidR="00834172" w:rsidRPr="004F0CB4" w:rsidRDefault="00834172" w:rsidP="00592AB2">
            <w:pPr>
              <w:tabs>
                <w:tab w:val="left" w:pos="810"/>
                <w:tab w:val="left" w:pos="990"/>
                <w:tab w:val="left" w:pos="3402"/>
                <w:tab w:val="left" w:pos="5669"/>
                <w:tab w:val="left" w:pos="7937"/>
              </w:tabs>
              <w:spacing w:line="276" w:lineRule="auto"/>
              <w:ind w:left="338" w:hanging="338"/>
              <w:jc w:val="both"/>
              <w:rPr>
                <w:bCs/>
                <w:color w:val="auto"/>
                <w:sz w:val="26"/>
                <w:szCs w:val="26"/>
                <w:lang w:val="nl-NL"/>
              </w:rPr>
            </w:pPr>
            <w:r w:rsidRPr="004F0CB4">
              <w:rPr>
                <w:b/>
                <w:color w:val="auto"/>
                <w:sz w:val="26"/>
                <w:szCs w:val="26"/>
                <w:lang w:val="nl-NL"/>
              </w:rPr>
              <w:t xml:space="preserve">D. </w:t>
            </w:r>
            <w:r w:rsidRPr="004F0CB4">
              <w:rPr>
                <w:bCs/>
                <w:color w:val="auto"/>
                <w:sz w:val="26"/>
                <w:szCs w:val="26"/>
                <w:lang w:val="nl-NL"/>
              </w:rPr>
              <w:t>Độ dịch chuyển của người thứ nhất là 5,7 km, hướng 45</w:t>
            </w:r>
            <w:r w:rsidRPr="004F0CB4">
              <w:rPr>
                <w:bCs/>
                <w:color w:val="auto"/>
                <w:sz w:val="26"/>
                <w:szCs w:val="26"/>
                <w:vertAlign w:val="superscript"/>
                <w:lang w:val="nl-NL"/>
              </w:rPr>
              <w:t>0</w:t>
            </w:r>
            <w:r w:rsidRPr="004F0CB4">
              <w:rPr>
                <w:bCs/>
                <w:color w:val="auto"/>
                <w:sz w:val="26"/>
                <w:szCs w:val="26"/>
                <w:lang w:val="nl-NL"/>
              </w:rPr>
              <w:t xml:space="preserve"> Đông – Bắc.</w:t>
            </w:r>
          </w:p>
        </w:tc>
        <w:tc>
          <w:tcPr>
            <w:tcW w:w="3433" w:type="dxa"/>
          </w:tcPr>
          <w:p w14:paraId="538FB816" w14:textId="77777777" w:rsidR="00834172" w:rsidRPr="004F0CB4" w:rsidRDefault="00834172" w:rsidP="00592AB2">
            <w:pPr>
              <w:tabs>
                <w:tab w:val="left" w:pos="810"/>
                <w:tab w:val="left" w:pos="990"/>
                <w:tab w:val="left" w:pos="3402"/>
                <w:tab w:val="left" w:pos="5669"/>
                <w:tab w:val="left" w:pos="7937"/>
              </w:tabs>
              <w:spacing w:line="276" w:lineRule="auto"/>
              <w:jc w:val="both"/>
              <w:rPr>
                <w:bCs/>
                <w:color w:val="auto"/>
                <w:sz w:val="26"/>
                <w:szCs w:val="26"/>
              </w:rPr>
            </w:pPr>
            <w:r w:rsidRPr="004F0CB4">
              <w:rPr>
                <w:noProof/>
                <w:color w:val="auto"/>
              </w:rPr>
              <w:drawing>
                <wp:inline distT="0" distB="0" distL="0" distR="0" wp14:anchorId="039F3C58" wp14:editId="0EDA9D51">
                  <wp:extent cx="2028825" cy="1781175"/>
                  <wp:effectExtent l="0" t="0" r="9525" b="9525"/>
                  <wp:docPr id="1695" name="Graphic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 name="Graphic 182"/>
                          <pic:cNvPicPr>
                            <a:picLocks noChangeAspect="1"/>
                          </pic:cNvPicPr>
                        </pic:nvPicPr>
                        <pic:blipFill>
                          <a:blip r:embed="rId217" cstate="print">
                            <a:extLst>
                              <a:ext uri="{28A0092B-C50C-407E-A947-70E740481C1C}">
                                <a14:useLocalDpi xmlns:a14="http://schemas.microsoft.com/office/drawing/2010/main" val="0"/>
                              </a:ext>
                              <a:ext uri="{96DAC541-7B7A-43D3-8B79-37D633B846F1}">
                                <asvg:svgBlip xmlns:asvg="http://schemas.microsoft.com/office/drawing/2016/SVG/main" r:embed="rId218"/>
                              </a:ext>
                            </a:extLst>
                          </a:blip>
                          <a:stretch>
                            <a:fillRect/>
                          </a:stretch>
                        </pic:blipFill>
                        <pic:spPr>
                          <a:xfrm>
                            <a:off x="0" y="0"/>
                            <a:ext cx="2028825" cy="1781175"/>
                          </a:xfrm>
                          <a:prstGeom prst="rect">
                            <a:avLst/>
                          </a:prstGeom>
                        </pic:spPr>
                      </pic:pic>
                    </a:graphicData>
                  </a:graphic>
                </wp:inline>
              </w:drawing>
            </w:r>
          </w:p>
        </w:tc>
      </w:tr>
    </w:tbl>
    <w:p w14:paraId="561D7BA8" w14:textId="77777777" w:rsidR="00834172" w:rsidRPr="004F0CB4" w:rsidRDefault="00834172" w:rsidP="00834172">
      <w:pPr>
        <w:spacing w:line="276" w:lineRule="auto"/>
        <w:jc w:val="both"/>
        <w:rPr>
          <w:color w:val="auto"/>
          <w:sz w:val="26"/>
          <w:szCs w:val="26"/>
          <w:lang w:val="nl-NL"/>
        </w:rPr>
      </w:pPr>
    </w:p>
    <w:p w14:paraId="441DCDD9" w14:textId="77777777" w:rsidR="00834172" w:rsidRPr="004F0CB4" w:rsidRDefault="00834172" w:rsidP="00834172">
      <w:pPr>
        <w:spacing w:line="276" w:lineRule="auto"/>
        <w:jc w:val="both"/>
        <w:rPr>
          <w:color w:val="auto"/>
          <w:sz w:val="26"/>
          <w:szCs w:val="26"/>
          <w:lang w:val="nl-NL"/>
        </w:rPr>
      </w:pPr>
      <w:r w:rsidRPr="004F0CB4">
        <w:rPr>
          <w:color w:val="auto"/>
          <w:sz w:val="26"/>
          <w:szCs w:val="26"/>
          <w:lang w:val="nl-NL"/>
        </w:rPr>
        <w:t xml:space="preserve"> </w:t>
      </w:r>
      <w:r w:rsidRPr="004F0CB4">
        <w:rPr>
          <w:b/>
          <w:bCs/>
          <w:color w:val="auto"/>
          <w:sz w:val="26"/>
          <w:szCs w:val="26"/>
          <w:lang w:val="nl-NL"/>
        </w:rPr>
        <w:t>Câu 13:</w:t>
      </w:r>
      <w:r w:rsidRPr="004F0CB4">
        <w:rPr>
          <w:color w:val="auto"/>
          <w:sz w:val="26"/>
          <w:szCs w:val="26"/>
          <w:lang w:val="nl-NL"/>
        </w:rPr>
        <w:t xml:space="preserve"> Một người đi xe máy từ nhà đến bến xe bus cách nhà 6 km về phía đông. Đến bến xe, người đó lên xe bus đi tiếp 20 km về phía bắc. Quãng đường đi được trong cả chuyến đi và độ dịch chuyển tổng hợp của người đó là</w:t>
      </w:r>
    </w:p>
    <w:p w14:paraId="466ED44D" w14:textId="77777777" w:rsidR="00834172" w:rsidRPr="004F0CB4" w:rsidRDefault="00834172" w:rsidP="00834172">
      <w:pPr>
        <w:spacing w:line="276" w:lineRule="auto"/>
        <w:jc w:val="both"/>
        <w:rPr>
          <w:color w:val="auto"/>
          <w:sz w:val="26"/>
          <w:szCs w:val="26"/>
          <w:highlight w:val="green"/>
          <w:lang w:val="nl-NL"/>
        </w:rPr>
      </w:pPr>
      <w:r w:rsidRPr="004F0CB4">
        <w:rPr>
          <w:b/>
          <w:bCs/>
          <w:color w:val="auto"/>
          <w:sz w:val="26"/>
          <w:szCs w:val="26"/>
          <w:lang w:val="nl-NL"/>
        </w:rPr>
        <w:t xml:space="preserve">    A.</w:t>
      </w:r>
      <w:r w:rsidRPr="004F0CB4">
        <w:rPr>
          <w:color w:val="auto"/>
          <w:sz w:val="26"/>
          <w:szCs w:val="26"/>
          <w:lang w:val="nl-NL"/>
        </w:rPr>
        <w:t xml:space="preserve"> s = 20,88 km, d = 22 km.</w:t>
      </w:r>
      <w:r w:rsidRPr="004F0CB4">
        <w:rPr>
          <w:color w:val="auto"/>
          <w:sz w:val="26"/>
          <w:szCs w:val="26"/>
          <w:lang w:val="nl-NL"/>
        </w:rPr>
        <w:tab/>
      </w:r>
      <w:r w:rsidRPr="004F0CB4">
        <w:rPr>
          <w:color w:val="auto"/>
          <w:sz w:val="26"/>
          <w:szCs w:val="26"/>
          <w:lang w:val="nl-NL"/>
        </w:rPr>
        <w:tab/>
      </w:r>
      <w:r w:rsidRPr="004F0CB4">
        <w:rPr>
          <w:color w:val="auto"/>
          <w:sz w:val="26"/>
          <w:szCs w:val="26"/>
          <w:lang w:val="nl-NL"/>
        </w:rPr>
        <w:tab/>
      </w:r>
      <w:r w:rsidRPr="004F0CB4">
        <w:rPr>
          <w:color w:val="auto"/>
          <w:sz w:val="26"/>
          <w:szCs w:val="26"/>
          <w:lang w:val="nl-NL"/>
        </w:rPr>
        <w:tab/>
      </w:r>
      <w:r w:rsidRPr="004F0CB4">
        <w:rPr>
          <w:b/>
          <w:bCs/>
          <w:color w:val="auto"/>
          <w:sz w:val="26"/>
          <w:szCs w:val="26"/>
          <w:highlight w:val="green"/>
          <w:lang w:val="nl-NL"/>
        </w:rPr>
        <w:t>B.</w:t>
      </w:r>
      <w:r w:rsidRPr="004F0CB4">
        <w:rPr>
          <w:color w:val="auto"/>
          <w:sz w:val="26"/>
          <w:szCs w:val="26"/>
          <w:highlight w:val="green"/>
          <w:lang w:val="nl-NL"/>
        </w:rPr>
        <w:t xml:space="preserve"> s = 26 km, d = 20,88 km.</w:t>
      </w:r>
    </w:p>
    <w:p w14:paraId="24D358FA" w14:textId="20222786" w:rsidR="00834172" w:rsidRPr="004F0CB4" w:rsidRDefault="00834172" w:rsidP="00834172">
      <w:pPr>
        <w:spacing w:line="276" w:lineRule="auto"/>
        <w:jc w:val="both"/>
        <w:rPr>
          <w:color w:val="auto"/>
          <w:sz w:val="26"/>
          <w:szCs w:val="26"/>
          <w:lang w:val="nl-NL"/>
        </w:rPr>
      </w:pPr>
      <w:r w:rsidRPr="004F0CB4">
        <w:rPr>
          <w:b/>
          <w:bCs/>
          <w:color w:val="auto"/>
          <w:sz w:val="26"/>
          <w:szCs w:val="26"/>
          <w:lang w:val="nl-NL"/>
        </w:rPr>
        <w:t xml:space="preserve">    C.</w:t>
      </w:r>
      <w:r w:rsidRPr="004F0CB4">
        <w:rPr>
          <w:color w:val="auto"/>
          <w:sz w:val="26"/>
          <w:szCs w:val="26"/>
          <w:lang w:val="nl-NL"/>
        </w:rPr>
        <w:t xml:space="preserve"> s = 22 km, d = 28 km.</w:t>
      </w:r>
      <w:r w:rsidRPr="004F0CB4">
        <w:rPr>
          <w:color w:val="auto"/>
          <w:sz w:val="26"/>
          <w:szCs w:val="26"/>
          <w:lang w:val="nl-NL"/>
        </w:rPr>
        <w:tab/>
      </w:r>
      <w:r w:rsidRPr="004F0CB4">
        <w:rPr>
          <w:color w:val="auto"/>
          <w:sz w:val="26"/>
          <w:szCs w:val="26"/>
          <w:lang w:val="nl-NL"/>
        </w:rPr>
        <w:tab/>
      </w:r>
      <w:r w:rsidRPr="004F0CB4">
        <w:rPr>
          <w:color w:val="auto"/>
          <w:sz w:val="26"/>
          <w:szCs w:val="26"/>
          <w:lang w:val="nl-NL"/>
        </w:rPr>
        <w:tab/>
      </w:r>
      <w:r w:rsidRPr="004F0CB4">
        <w:rPr>
          <w:color w:val="auto"/>
          <w:sz w:val="26"/>
          <w:szCs w:val="26"/>
          <w:lang w:val="nl-NL"/>
        </w:rPr>
        <w:tab/>
      </w:r>
      <w:r w:rsidR="008C3EAA" w:rsidRPr="004F0CB4">
        <w:rPr>
          <w:color w:val="auto"/>
          <w:sz w:val="26"/>
          <w:szCs w:val="26"/>
          <w:lang w:val="nl-NL"/>
        </w:rPr>
        <w:tab/>
      </w:r>
      <w:r w:rsidRPr="004F0CB4">
        <w:rPr>
          <w:b/>
          <w:bCs/>
          <w:color w:val="auto"/>
          <w:sz w:val="26"/>
          <w:szCs w:val="26"/>
          <w:lang w:val="nl-NL"/>
        </w:rPr>
        <w:t>D.</w:t>
      </w:r>
      <w:r w:rsidRPr="004F0CB4">
        <w:rPr>
          <w:color w:val="auto"/>
          <w:sz w:val="26"/>
          <w:szCs w:val="26"/>
          <w:lang w:val="nl-NL"/>
        </w:rPr>
        <w:t xml:space="preserve"> s = 26 km, d = 28 km.</w:t>
      </w:r>
    </w:p>
    <w:p w14:paraId="5B0941D7" w14:textId="77777777" w:rsidR="00834172" w:rsidRPr="004F0CB4" w:rsidRDefault="00834172" w:rsidP="00834172">
      <w:pPr>
        <w:spacing w:line="276" w:lineRule="auto"/>
        <w:jc w:val="both"/>
        <w:rPr>
          <w:color w:val="auto"/>
          <w:sz w:val="26"/>
          <w:szCs w:val="26"/>
          <w:lang w:val="nl-NL"/>
        </w:rPr>
      </w:pPr>
      <w:r w:rsidRPr="004F0CB4">
        <w:rPr>
          <w:noProof/>
          <w:color w:val="auto"/>
          <w:sz w:val="26"/>
          <w:szCs w:val="26"/>
        </w:rPr>
        <w:drawing>
          <wp:anchor distT="0" distB="0" distL="114300" distR="114300" simplePos="0" relativeHeight="251708416" behindDoc="0" locked="0" layoutInCell="1" allowOverlap="1" wp14:anchorId="73D1D961" wp14:editId="548D5DD7">
            <wp:simplePos x="0" y="0"/>
            <wp:positionH relativeFrom="column">
              <wp:posOffset>4780915</wp:posOffset>
            </wp:positionH>
            <wp:positionV relativeFrom="paragraph">
              <wp:posOffset>309880</wp:posOffset>
            </wp:positionV>
            <wp:extent cx="1367155" cy="1089660"/>
            <wp:effectExtent l="0" t="0" r="4445" b="0"/>
            <wp:wrapSquare wrapText="bothSides"/>
            <wp:docPr id="1838386934" name="Hình ảnh 2"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86934" name="Hình ảnh 2" descr="50 hthy"/>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367155" cy="1089660"/>
                    </a:xfrm>
                    <a:prstGeom prst="rect">
                      <a:avLst/>
                    </a:prstGeom>
                    <a:noFill/>
                  </pic:spPr>
                </pic:pic>
              </a:graphicData>
            </a:graphic>
            <wp14:sizeRelH relativeFrom="margin">
              <wp14:pctWidth>0</wp14:pctWidth>
            </wp14:sizeRelH>
            <wp14:sizeRelV relativeFrom="margin">
              <wp14:pctHeight>0</wp14:pctHeight>
            </wp14:sizeRelV>
          </wp:anchor>
        </w:drawing>
      </w:r>
      <w:r w:rsidRPr="004F0CB4">
        <w:rPr>
          <w:b/>
          <w:bCs/>
          <w:color w:val="auto"/>
          <w:sz w:val="26"/>
          <w:szCs w:val="26"/>
          <w:lang w:val="nl-NL"/>
        </w:rPr>
        <w:t>Câu 14:</w:t>
      </w:r>
      <w:r w:rsidRPr="004F0CB4">
        <w:rPr>
          <w:color w:val="auto"/>
          <w:sz w:val="26"/>
          <w:szCs w:val="26"/>
          <w:lang w:val="nl-NL"/>
        </w:rPr>
        <w:t xml:space="preserve"> Một ô tô đi 20km theo hướng Bắc và sau đó đi 7km theo hướng Đông. Tìm độ dịch chuyển của ô tô.</w:t>
      </w:r>
    </w:p>
    <w:p w14:paraId="0D2FB8D7" w14:textId="77777777" w:rsidR="00834172" w:rsidRPr="004F0CB4" w:rsidRDefault="00834172">
      <w:pPr>
        <w:pStyle w:val="ListParagraph"/>
        <w:numPr>
          <w:ilvl w:val="0"/>
          <w:numId w:val="59"/>
        </w:numPr>
        <w:spacing w:line="276" w:lineRule="auto"/>
        <w:jc w:val="both"/>
        <w:rPr>
          <w:rFonts w:ascii="Times New Roman" w:hAnsi="Times New Roman" w:cs="Times New Roman"/>
          <w:sz w:val="26"/>
          <w:szCs w:val="26"/>
          <w:lang w:val="nl-NL"/>
        </w:rPr>
      </w:pPr>
      <w:r w:rsidRPr="004F0CB4">
        <w:rPr>
          <w:rFonts w:ascii="Times New Roman" w:hAnsi="Times New Roman" w:cs="Times New Roman"/>
          <w:sz w:val="26"/>
          <w:szCs w:val="26"/>
          <w:lang w:val="nl-NL"/>
        </w:rPr>
        <w:t>27km; lệch so với hướng Bắc góc 70,7</w:t>
      </w:r>
      <w:r w:rsidRPr="004F0CB4">
        <w:rPr>
          <w:rFonts w:ascii="Times New Roman" w:hAnsi="Times New Roman" w:cs="Times New Roman"/>
          <w:sz w:val="26"/>
          <w:szCs w:val="26"/>
          <w:vertAlign w:val="superscript"/>
          <w:lang w:val="nl-NL"/>
        </w:rPr>
        <w:t>0</w:t>
      </w:r>
      <w:r w:rsidRPr="004F0CB4">
        <w:rPr>
          <w:rFonts w:ascii="Times New Roman" w:hAnsi="Times New Roman" w:cs="Times New Roman"/>
          <w:sz w:val="26"/>
          <w:szCs w:val="26"/>
          <w:lang w:val="nl-NL"/>
        </w:rPr>
        <w:t xml:space="preserve"> về phía Đông.</w:t>
      </w:r>
    </w:p>
    <w:p w14:paraId="7AD2BA83" w14:textId="77777777" w:rsidR="00834172" w:rsidRPr="004F0CB4" w:rsidRDefault="00834172">
      <w:pPr>
        <w:pStyle w:val="ListParagraph"/>
        <w:numPr>
          <w:ilvl w:val="0"/>
          <w:numId w:val="59"/>
        </w:numPr>
        <w:spacing w:line="276" w:lineRule="auto"/>
        <w:jc w:val="both"/>
        <w:rPr>
          <w:rFonts w:ascii="Times New Roman" w:hAnsi="Times New Roman" w:cs="Times New Roman"/>
          <w:sz w:val="26"/>
          <w:szCs w:val="26"/>
          <w:lang w:val="nl-NL"/>
        </w:rPr>
      </w:pPr>
      <w:r w:rsidRPr="004F0CB4">
        <w:rPr>
          <w:rFonts w:ascii="Times New Roman" w:hAnsi="Times New Roman" w:cs="Times New Roman"/>
          <w:sz w:val="26"/>
          <w:szCs w:val="26"/>
          <w:lang w:val="nl-NL"/>
        </w:rPr>
        <w:t>21,2km; lệch so với hướng Bắc góc 70,7</w:t>
      </w:r>
      <w:r w:rsidRPr="004F0CB4">
        <w:rPr>
          <w:rFonts w:ascii="Times New Roman" w:hAnsi="Times New Roman" w:cs="Times New Roman"/>
          <w:sz w:val="26"/>
          <w:szCs w:val="26"/>
          <w:vertAlign w:val="superscript"/>
          <w:lang w:val="nl-NL"/>
        </w:rPr>
        <w:t>0</w:t>
      </w:r>
      <w:r w:rsidRPr="004F0CB4">
        <w:rPr>
          <w:rFonts w:ascii="Times New Roman" w:hAnsi="Times New Roman" w:cs="Times New Roman"/>
          <w:sz w:val="26"/>
          <w:szCs w:val="26"/>
          <w:lang w:val="nl-NL"/>
        </w:rPr>
        <w:t xml:space="preserve"> về phía Đông.</w:t>
      </w:r>
    </w:p>
    <w:p w14:paraId="014A2C74" w14:textId="77777777" w:rsidR="00834172" w:rsidRPr="004F0CB4" w:rsidRDefault="00834172">
      <w:pPr>
        <w:pStyle w:val="ListParagraph"/>
        <w:numPr>
          <w:ilvl w:val="0"/>
          <w:numId w:val="59"/>
        </w:numPr>
        <w:spacing w:line="276" w:lineRule="auto"/>
        <w:jc w:val="both"/>
        <w:rPr>
          <w:rFonts w:ascii="Times New Roman" w:hAnsi="Times New Roman" w:cs="Times New Roman"/>
          <w:sz w:val="26"/>
          <w:szCs w:val="26"/>
          <w:highlight w:val="green"/>
          <w:lang w:val="nl-NL"/>
        </w:rPr>
      </w:pPr>
      <w:r w:rsidRPr="004F0CB4">
        <w:rPr>
          <w:rFonts w:ascii="Times New Roman" w:hAnsi="Times New Roman" w:cs="Times New Roman"/>
          <w:sz w:val="26"/>
          <w:szCs w:val="26"/>
          <w:highlight w:val="green"/>
          <w:lang w:val="nl-NL"/>
        </w:rPr>
        <w:t>21,2km; lệch so với hướng Bắc góc 19,3</w:t>
      </w:r>
      <w:r w:rsidRPr="004F0CB4">
        <w:rPr>
          <w:rFonts w:ascii="Times New Roman" w:hAnsi="Times New Roman" w:cs="Times New Roman"/>
          <w:sz w:val="26"/>
          <w:szCs w:val="26"/>
          <w:highlight w:val="green"/>
          <w:vertAlign w:val="superscript"/>
          <w:lang w:val="nl-NL"/>
        </w:rPr>
        <w:t>0</w:t>
      </w:r>
      <w:r w:rsidRPr="004F0CB4">
        <w:rPr>
          <w:rFonts w:ascii="Times New Roman" w:hAnsi="Times New Roman" w:cs="Times New Roman"/>
          <w:sz w:val="26"/>
          <w:szCs w:val="26"/>
          <w:highlight w:val="green"/>
          <w:lang w:val="nl-NL"/>
        </w:rPr>
        <w:t xml:space="preserve"> về phía Đông.</w:t>
      </w:r>
    </w:p>
    <w:p w14:paraId="1598112B" w14:textId="77777777" w:rsidR="00834172" w:rsidRPr="004F0CB4" w:rsidRDefault="00834172">
      <w:pPr>
        <w:pStyle w:val="ListParagraph"/>
        <w:numPr>
          <w:ilvl w:val="0"/>
          <w:numId w:val="59"/>
        </w:numPr>
        <w:spacing w:line="276" w:lineRule="auto"/>
        <w:jc w:val="both"/>
        <w:rPr>
          <w:rFonts w:ascii="Times New Roman" w:hAnsi="Times New Roman" w:cs="Times New Roman"/>
          <w:sz w:val="26"/>
          <w:szCs w:val="26"/>
          <w:lang w:val="nl-NL"/>
        </w:rPr>
      </w:pPr>
      <w:r w:rsidRPr="004F0CB4">
        <w:rPr>
          <w:rFonts w:ascii="Times New Roman" w:hAnsi="Times New Roman" w:cs="Times New Roman"/>
          <w:sz w:val="26"/>
          <w:szCs w:val="26"/>
          <w:lang w:val="nl-NL"/>
        </w:rPr>
        <w:t>27km; lệch so với hướng Bắc góc 19,3</w:t>
      </w:r>
      <w:r w:rsidRPr="004F0CB4">
        <w:rPr>
          <w:rFonts w:ascii="Times New Roman" w:hAnsi="Times New Roman" w:cs="Times New Roman"/>
          <w:sz w:val="26"/>
          <w:szCs w:val="26"/>
          <w:vertAlign w:val="superscript"/>
          <w:lang w:val="nl-NL"/>
        </w:rPr>
        <w:t>0</w:t>
      </w:r>
      <w:r w:rsidRPr="004F0CB4">
        <w:rPr>
          <w:rFonts w:ascii="Times New Roman" w:hAnsi="Times New Roman" w:cs="Times New Roman"/>
          <w:sz w:val="26"/>
          <w:szCs w:val="26"/>
          <w:lang w:val="nl-NL"/>
        </w:rPr>
        <w:t xml:space="preserve"> về phía Đông.</w:t>
      </w:r>
    </w:p>
    <w:p w14:paraId="05D76CDA" w14:textId="77777777" w:rsidR="00834172" w:rsidRPr="004F0CB4" w:rsidRDefault="00834172" w:rsidP="00834172">
      <w:pPr>
        <w:spacing w:line="276" w:lineRule="auto"/>
        <w:jc w:val="both"/>
        <w:rPr>
          <w:color w:val="auto"/>
          <w:sz w:val="26"/>
          <w:szCs w:val="26"/>
          <w:lang w:val="nl-NL"/>
        </w:rPr>
      </w:pPr>
      <w:r w:rsidRPr="004F0CB4">
        <w:rPr>
          <w:noProof/>
          <w:color w:val="auto"/>
          <w:sz w:val="26"/>
          <w:szCs w:val="26"/>
        </w:rPr>
        <w:drawing>
          <wp:anchor distT="0" distB="0" distL="114300" distR="114300" simplePos="0" relativeHeight="251709440" behindDoc="0" locked="0" layoutInCell="1" allowOverlap="1" wp14:anchorId="4E55E7D5" wp14:editId="50ABB157">
            <wp:simplePos x="0" y="0"/>
            <wp:positionH relativeFrom="column">
              <wp:posOffset>2632075</wp:posOffset>
            </wp:positionH>
            <wp:positionV relativeFrom="paragraph">
              <wp:posOffset>583565</wp:posOffset>
            </wp:positionV>
            <wp:extent cx="3489960" cy="976139"/>
            <wp:effectExtent l="0" t="0" r="0" b="0"/>
            <wp:wrapSquare wrapText="bothSides"/>
            <wp:docPr id="439427471" name="Hình ảnh 3"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27471" name="Hình ảnh 3" descr="50 hthy"/>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489960" cy="976139"/>
                    </a:xfrm>
                    <a:prstGeom prst="rect">
                      <a:avLst/>
                    </a:prstGeom>
                    <a:noFill/>
                  </pic:spPr>
                </pic:pic>
              </a:graphicData>
            </a:graphic>
          </wp:anchor>
        </w:drawing>
      </w:r>
      <w:r w:rsidRPr="004F0CB4">
        <w:rPr>
          <w:b/>
          <w:bCs/>
          <w:color w:val="auto"/>
          <w:sz w:val="26"/>
          <w:szCs w:val="26"/>
          <w:lang w:val="nl-NL"/>
        </w:rPr>
        <w:t>Câu 15:</w:t>
      </w:r>
      <w:r w:rsidRPr="004F0CB4">
        <w:rPr>
          <w:color w:val="auto"/>
          <w:sz w:val="26"/>
          <w:szCs w:val="26"/>
          <w:lang w:val="nl-NL"/>
        </w:rPr>
        <w:t xml:space="preserve"> Trên đoạn đường thẳng có các vị trí A là nhà bạn Nhật, B là trạm xe buýt, C là nhà hàng và D là trường học. Độ dịch chuyển của bạn Nhật khi đi từ trường học về trạm xe buýt là</w:t>
      </w:r>
    </w:p>
    <w:p w14:paraId="34779816" w14:textId="77777777" w:rsidR="00834172" w:rsidRPr="004F0CB4" w:rsidRDefault="00834172">
      <w:pPr>
        <w:pStyle w:val="ListParagraph"/>
        <w:numPr>
          <w:ilvl w:val="0"/>
          <w:numId w:val="60"/>
        </w:numPr>
        <w:spacing w:line="276" w:lineRule="auto"/>
        <w:jc w:val="both"/>
        <w:rPr>
          <w:rFonts w:ascii="Times New Roman" w:hAnsi="Times New Roman" w:cs="Times New Roman"/>
          <w:sz w:val="26"/>
          <w:szCs w:val="26"/>
          <w:lang w:val="nl-NL"/>
        </w:rPr>
      </w:pPr>
      <w:r w:rsidRPr="004F0CB4">
        <w:rPr>
          <w:rFonts w:ascii="Times New Roman" w:hAnsi="Times New Roman" w:cs="Times New Roman"/>
          <w:sz w:val="26"/>
          <w:szCs w:val="26"/>
          <w:lang w:val="nl-NL"/>
        </w:rPr>
        <w:t>d = AB &gt; 0</w:t>
      </w:r>
    </w:p>
    <w:p w14:paraId="6B125E9E" w14:textId="77777777" w:rsidR="00834172" w:rsidRPr="004F0CB4" w:rsidRDefault="00834172">
      <w:pPr>
        <w:pStyle w:val="ListParagraph"/>
        <w:numPr>
          <w:ilvl w:val="0"/>
          <w:numId w:val="60"/>
        </w:numPr>
        <w:spacing w:line="276" w:lineRule="auto"/>
        <w:jc w:val="both"/>
        <w:rPr>
          <w:rFonts w:ascii="Times New Roman" w:hAnsi="Times New Roman" w:cs="Times New Roman"/>
          <w:sz w:val="26"/>
          <w:szCs w:val="26"/>
          <w:lang w:val="nl-NL"/>
        </w:rPr>
      </w:pPr>
      <w:r w:rsidRPr="004F0CB4">
        <w:rPr>
          <w:rFonts w:ascii="Times New Roman" w:hAnsi="Times New Roman" w:cs="Times New Roman"/>
          <w:sz w:val="26"/>
          <w:szCs w:val="26"/>
          <w:lang w:val="nl-NL"/>
        </w:rPr>
        <w:t>d = AD &gt; 0</w:t>
      </w:r>
    </w:p>
    <w:p w14:paraId="3AC4B4B2" w14:textId="77777777" w:rsidR="00834172" w:rsidRPr="004F0CB4" w:rsidRDefault="00834172">
      <w:pPr>
        <w:pStyle w:val="ListParagraph"/>
        <w:numPr>
          <w:ilvl w:val="0"/>
          <w:numId w:val="60"/>
        </w:numPr>
        <w:spacing w:line="276" w:lineRule="auto"/>
        <w:jc w:val="both"/>
        <w:rPr>
          <w:rFonts w:ascii="Times New Roman" w:hAnsi="Times New Roman" w:cs="Times New Roman"/>
          <w:sz w:val="26"/>
          <w:szCs w:val="26"/>
          <w:highlight w:val="green"/>
          <w:lang w:val="nl-NL"/>
        </w:rPr>
      </w:pPr>
      <w:r w:rsidRPr="004F0CB4">
        <w:rPr>
          <w:rFonts w:ascii="Times New Roman" w:hAnsi="Times New Roman" w:cs="Times New Roman"/>
          <w:sz w:val="26"/>
          <w:szCs w:val="26"/>
          <w:highlight w:val="green"/>
          <w:lang w:val="nl-NL"/>
        </w:rPr>
        <w:t>d = BD &lt; 0</w:t>
      </w:r>
    </w:p>
    <w:p w14:paraId="2754D214" w14:textId="77777777" w:rsidR="00834172" w:rsidRPr="004F0CB4" w:rsidRDefault="00834172">
      <w:pPr>
        <w:pStyle w:val="ListParagraph"/>
        <w:numPr>
          <w:ilvl w:val="0"/>
          <w:numId w:val="60"/>
        </w:numPr>
        <w:spacing w:line="276" w:lineRule="auto"/>
        <w:jc w:val="both"/>
        <w:rPr>
          <w:rFonts w:ascii="Times New Roman" w:hAnsi="Times New Roman" w:cs="Times New Roman"/>
          <w:sz w:val="26"/>
          <w:szCs w:val="26"/>
          <w:lang w:val="nl-NL"/>
        </w:rPr>
      </w:pPr>
      <w:r w:rsidRPr="004F0CB4">
        <w:rPr>
          <w:rFonts w:ascii="Times New Roman" w:hAnsi="Times New Roman" w:cs="Times New Roman"/>
          <w:sz w:val="26"/>
          <w:szCs w:val="26"/>
          <w:lang w:val="nl-NL"/>
        </w:rPr>
        <w:t>d = CD &lt; 0</w:t>
      </w:r>
    </w:p>
    <w:p w14:paraId="7C0C12B1" w14:textId="77777777" w:rsidR="00834172" w:rsidRPr="004F0CB4" w:rsidRDefault="00834172" w:rsidP="00834172">
      <w:pPr>
        <w:spacing w:line="276" w:lineRule="auto"/>
        <w:jc w:val="both"/>
        <w:rPr>
          <w:color w:val="auto"/>
          <w:sz w:val="26"/>
          <w:szCs w:val="26"/>
          <w:lang w:val="nl-NL"/>
        </w:rPr>
      </w:pPr>
      <w:r w:rsidRPr="004F0CB4">
        <w:rPr>
          <w:b/>
          <w:bCs/>
          <w:color w:val="auto"/>
          <w:sz w:val="26"/>
          <w:szCs w:val="26"/>
          <w:lang w:val="nl-NL"/>
        </w:rPr>
        <w:t>Câu 16:</w:t>
      </w:r>
      <w:r w:rsidRPr="004F0CB4">
        <w:rPr>
          <w:color w:val="auto"/>
          <w:sz w:val="26"/>
          <w:szCs w:val="26"/>
          <w:lang w:val="nl-NL"/>
        </w:rPr>
        <w:t xml:space="preserve"> Xét quãng đường AB dài 1000 m với A là vị trí nhà của em, B là vị trí bưu điện, C là tiệp tạp hoá nằm tại trung điểm của AB. Nếu chọn nhà em làm gốc toạ độ và chiều dương dương từ nhà em đến bưu điện. Độ dịch chuyển của em khi đi từ nhà đến bưu điện và khi đi từ nhà đến tiệm tạp hoá rồi quay lại nhà là</w:t>
      </w:r>
    </w:p>
    <w:p w14:paraId="763610CD" w14:textId="77777777" w:rsidR="00834172" w:rsidRPr="004F0CB4" w:rsidRDefault="00834172">
      <w:pPr>
        <w:pStyle w:val="ListParagraph"/>
        <w:numPr>
          <w:ilvl w:val="0"/>
          <w:numId w:val="61"/>
        </w:numPr>
        <w:spacing w:line="276" w:lineRule="auto"/>
        <w:jc w:val="both"/>
        <w:rPr>
          <w:rFonts w:ascii="Times New Roman" w:hAnsi="Times New Roman" w:cs="Times New Roman"/>
          <w:sz w:val="26"/>
          <w:szCs w:val="26"/>
          <w:lang w:val="nl-NL"/>
        </w:rPr>
      </w:pPr>
      <w:r w:rsidRPr="004F0CB4">
        <w:rPr>
          <w:rFonts w:ascii="Times New Roman" w:hAnsi="Times New Roman" w:cs="Times New Roman"/>
          <w:noProof/>
          <w:sz w:val="26"/>
          <w:szCs w:val="26"/>
          <w:highlight w:val="green"/>
        </w:rPr>
        <w:lastRenderedPageBreak/>
        <w:drawing>
          <wp:anchor distT="0" distB="0" distL="114300" distR="114300" simplePos="0" relativeHeight="251712512" behindDoc="0" locked="0" layoutInCell="1" allowOverlap="1" wp14:anchorId="65BF4413" wp14:editId="75A37533">
            <wp:simplePos x="0" y="0"/>
            <wp:positionH relativeFrom="column">
              <wp:posOffset>3074035</wp:posOffset>
            </wp:positionH>
            <wp:positionV relativeFrom="paragraph">
              <wp:posOffset>78105</wp:posOffset>
            </wp:positionV>
            <wp:extent cx="3009900" cy="731520"/>
            <wp:effectExtent l="0" t="0" r="0" b="0"/>
            <wp:wrapSquare wrapText="bothSides"/>
            <wp:docPr id="1145171504" name="Hình ảnh 4"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71504" name="Hình ảnh 4" descr="50 hthy"/>
                    <pic:cNvPicPr>
                      <a:picLocks noChangeAspect="1" noChangeArrowheads="1"/>
                    </pic:cNvPicPr>
                  </pic:nvPicPr>
                  <pic:blipFill rotWithShape="1">
                    <a:blip r:embed="rId221" cstate="print">
                      <a:clrChange>
                        <a:clrFrom>
                          <a:srgbClr val="FFFFFF"/>
                        </a:clrFrom>
                        <a:clrTo>
                          <a:srgbClr val="FFFFFF">
                            <a:alpha val="0"/>
                          </a:srgbClr>
                        </a:clrTo>
                      </a:clrChange>
                      <a:extLst>
                        <a:ext uri="{28A0092B-C50C-407E-A947-70E740481C1C}">
                          <a14:useLocalDpi xmlns:a14="http://schemas.microsoft.com/office/drawing/2010/main" val="0"/>
                        </a:ext>
                      </a:extLst>
                    </a:blip>
                    <a:srcRect b="14540"/>
                    <a:stretch/>
                  </pic:blipFill>
                  <pic:spPr bwMode="auto">
                    <a:xfrm>
                      <a:off x="0" y="0"/>
                      <a:ext cx="3009900" cy="7315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F0CB4">
        <w:rPr>
          <w:rFonts w:ascii="Times New Roman" w:hAnsi="Times New Roman" w:cs="Times New Roman"/>
          <w:sz w:val="26"/>
          <w:szCs w:val="26"/>
          <w:highlight w:val="green"/>
          <w:lang w:val="nl-NL"/>
        </w:rPr>
        <w:t>d = 1000m; d = 0m</w:t>
      </w:r>
      <w:r w:rsidRPr="004F0CB4">
        <w:rPr>
          <w:rFonts w:ascii="Times New Roman" w:hAnsi="Times New Roman" w:cs="Times New Roman"/>
          <w:sz w:val="26"/>
          <w:szCs w:val="26"/>
          <w:lang w:val="nl-NL"/>
        </w:rPr>
        <w:t>.</w:t>
      </w:r>
    </w:p>
    <w:p w14:paraId="132F7619" w14:textId="77777777" w:rsidR="00834172" w:rsidRPr="004F0CB4" w:rsidRDefault="00834172">
      <w:pPr>
        <w:pStyle w:val="ListParagraph"/>
        <w:numPr>
          <w:ilvl w:val="0"/>
          <w:numId w:val="61"/>
        </w:numPr>
        <w:spacing w:line="276" w:lineRule="auto"/>
        <w:jc w:val="both"/>
        <w:rPr>
          <w:rFonts w:ascii="Times New Roman" w:hAnsi="Times New Roman" w:cs="Times New Roman"/>
          <w:sz w:val="26"/>
          <w:szCs w:val="26"/>
          <w:lang w:val="nl-NL"/>
        </w:rPr>
      </w:pPr>
      <w:r w:rsidRPr="004F0CB4">
        <w:rPr>
          <w:rFonts w:ascii="Times New Roman" w:hAnsi="Times New Roman" w:cs="Times New Roman"/>
          <w:sz w:val="26"/>
          <w:szCs w:val="26"/>
          <w:lang w:val="nl-NL"/>
        </w:rPr>
        <w:t>d = 500m; d = 0m.</w:t>
      </w:r>
    </w:p>
    <w:p w14:paraId="1ED246AB" w14:textId="77777777" w:rsidR="00834172" w:rsidRPr="004F0CB4" w:rsidRDefault="00834172">
      <w:pPr>
        <w:pStyle w:val="ListParagraph"/>
        <w:numPr>
          <w:ilvl w:val="0"/>
          <w:numId w:val="61"/>
        </w:numPr>
        <w:spacing w:line="276" w:lineRule="auto"/>
        <w:jc w:val="both"/>
        <w:rPr>
          <w:rFonts w:ascii="Times New Roman" w:hAnsi="Times New Roman" w:cs="Times New Roman"/>
          <w:sz w:val="26"/>
          <w:szCs w:val="26"/>
          <w:lang w:val="nl-NL"/>
        </w:rPr>
      </w:pPr>
      <w:r w:rsidRPr="004F0CB4">
        <w:rPr>
          <w:rFonts w:ascii="Times New Roman" w:hAnsi="Times New Roman" w:cs="Times New Roman"/>
          <w:sz w:val="26"/>
          <w:szCs w:val="26"/>
          <w:lang w:val="nl-NL"/>
        </w:rPr>
        <w:t>d = 1000m; d = 500m.</w:t>
      </w:r>
    </w:p>
    <w:p w14:paraId="03EDE0B2" w14:textId="77777777" w:rsidR="00834172" w:rsidRPr="004F0CB4" w:rsidRDefault="00834172">
      <w:pPr>
        <w:pStyle w:val="ListParagraph"/>
        <w:numPr>
          <w:ilvl w:val="0"/>
          <w:numId w:val="61"/>
        </w:numPr>
        <w:spacing w:line="276" w:lineRule="auto"/>
        <w:jc w:val="both"/>
        <w:rPr>
          <w:rFonts w:ascii="Times New Roman" w:hAnsi="Times New Roman" w:cs="Times New Roman"/>
          <w:sz w:val="26"/>
          <w:szCs w:val="26"/>
          <w:lang w:val="nl-NL"/>
        </w:rPr>
      </w:pPr>
      <w:r w:rsidRPr="004F0CB4">
        <w:rPr>
          <w:rFonts w:ascii="Times New Roman" w:hAnsi="Times New Roman" w:cs="Times New Roman"/>
          <w:sz w:val="26"/>
          <w:szCs w:val="26"/>
          <w:lang w:val="nl-NL"/>
        </w:rPr>
        <w:t>d = 0m; d = 1000m.</w:t>
      </w:r>
    </w:p>
    <w:p w14:paraId="57D1C695" w14:textId="77777777" w:rsidR="00834172" w:rsidRPr="004F0CB4" w:rsidRDefault="00834172" w:rsidP="00834172">
      <w:pPr>
        <w:spacing w:line="276" w:lineRule="auto"/>
        <w:jc w:val="both"/>
        <w:rPr>
          <w:color w:val="auto"/>
          <w:sz w:val="26"/>
          <w:szCs w:val="26"/>
          <w:lang w:val="nl-NL"/>
        </w:rPr>
      </w:pPr>
      <w:r w:rsidRPr="004F0CB4">
        <w:rPr>
          <w:noProof/>
          <w:color w:val="auto"/>
          <w:sz w:val="26"/>
          <w:szCs w:val="26"/>
        </w:rPr>
        <w:drawing>
          <wp:anchor distT="0" distB="0" distL="114300" distR="114300" simplePos="0" relativeHeight="251713536" behindDoc="0" locked="0" layoutInCell="1" allowOverlap="1" wp14:anchorId="1AD41FBD" wp14:editId="56D25306">
            <wp:simplePos x="0" y="0"/>
            <wp:positionH relativeFrom="column">
              <wp:posOffset>4872355</wp:posOffset>
            </wp:positionH>
            <wp:positionV relativeFrom="paragraph">
              <wp:posOffset>114935</wp:posOffset>
            </wp:positionV>
            <wp:extent cx="1051560" cy="1607820"/>
            <wp:effectExtent l="0" t="0" r="0" b="0"/>
            <wp:wrapSquare wrapText="bothSides"/>
            <wp:docPr id="947229007" name="Hình ảnh 5"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29007" name="Hình ảnh 5" descr="50 hthy"/>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51560" cy="1607820"/>
                    </a:xfrm>
                    <a:prstGeom prst="rect">
                      <a:avLst/>
                    </a:prstGeom>
                    <a:noFill/>
                  </pic:spPr>
                </pic:pic>
              </a:graphicData>
            </a:graphic>
            <wp14:sizeRelH relativeFrom="margin">
              <wp14:pctWidth>0</wp14:pctWidth>
            </wp14:sizeRelH>
            <wp14:sizeRelV relativeFrom="margin">
              <wp14:pctHeight>0</wp14:pctHeight>
            </wp14:sizeRelV>
          </wp:anchor>
        </w:drawing>
      </w:r>
      <w:r w:rsidRPr="004F0CB4">
        <w:rPr>
          <w:b/>
          <w:bCs/>
          <w:color w:val="auto"/>
          <w:sz w:val="26"/>
          <w:szCs w:val="26"/>
          <w:lang w:val="nl-NL"/>
        </w:rPr>
        <w:t>Câu 17:</w:t>
      </w:r>
      <w:r w:rsidRPr="004F0CB4">
        <w:rPr>
          <w:color w:val="auto"/>
          <w:sz w:val="26"/>
          <w:szCs w:val="26"/>
          <w:lang w:val="nl-NL"/>
        </w:rPr>
        <w:t xml:space="preserve"> Một người đi thang máy từ tầng G xuống tầng hầm cách tầng G 5m, rồi lên tới tầng cao nhất của toà nhà cách tầng G 50m. Độ dịch chuyển và quãng đường đi được của người đó khi đi từ tầng hầm lên tầng cao nhất là</w:t>
      </w:r>
    </w:p>
    <w:p w14:paraId="25BC2BA1" w14:textId="77777777" w:rsidR="00834172" w:rsidRPr="004F0CB4" w:rsidRDefault="00834172">
      <w:pPr>
        <w:pStyle w:val="ListParagraph"/>
        <w:numPr>
          <w:ilvl w:val="0"/>
          <w:numId w:val="63"/>
        </w:numPr>
        <w:spacing w:line="276" w:lineRule="auto"/>
        <w:jc w:val="both"/>
        <w:rPr>
          <w:rFonts w:ascii="Times New Roman" w:hAnsi="Times New Roman" w:cs="Times New Roman"/>
          <w:sz w:val="26"/>
          <w:szCs w:val="26"/>
          <w:lang w:val="nl-NL"/>
        </w:rPr>
      </w:pPr>
      <w:r w:rsidRPr="004F0CB4">
        <w:rPr>
          <w:rFonts w:ascii="Times New Roman" w:hAnsi="Times New Roman" w:cs="Times New Roman"/>
          <w:sz w:val="26"/>
          <w:szCs w:val="26"/>
          <w:lang w:val="nl-NL"/>
        </w:rPr>
        <w:t>s = 60m, d = 50m</w:t>
      </w:r>
    </w:p>
    <w:p w14:paraId="3EE28FBD" w14:textId="77777777" w:rsidR="00834172" w:rsidRPr="004F0CB4" w:rsidRDefault="00834172">
      <w:pPr>
        <w:pStyle w:val="ListParagraph"/>
        <w:numPr>
          <w:ilvl w:val="0"/>
          <w:numId w:val="63"/>
        </w:numPr>
        <w:spacing w:line="276" w:lineRule="auto"/>
        <w:jc w:val="both"/>
        <w:rPr>
          <w:rFonts w:ascii="Times New Roman" w:hAnsi="Times New Roman" w:cs="Times New Roman"/>
          <w:sz w:val="26"/>
          <w:szCs w:val="26"/>
          <w:lang w:val="nl-NL"/>
        </w:rPr>
      </w:pPr>
      <w:r w:rsidRPr="004F0CB4">
        <w:rPr>
          <w:rFonts w:ascii="Times New Roman" w:hAnsi="Times New Roman" w:cs="Times New Roman"/>
          <w:sz w:val="26"/>
          <w:szCs w:val="26"/>
          <w:lang w:val="nl-NL"/>
        </w:rPr>
        <w:t>s = 50m, d = 50m</w:t>
      </w:r>
    </w:p>
    <w:p w14:paraId="14B10DBF" w14:textId="77777777" w:rsidR="00834172" w:rsidRPr="004F0CB4" w:rsidRDefault="00834172">
      <w:pPr>
        <w:pStyle w:val="ListParagraph"/>
        <w:numPr>
          <w:ilvl w:val="0"/>
          <w:numId w:val="63"/>
        </w:numPr>
        <w:spacing w:line="276" w:lineRule="auto"/>
        <w:jc w:val="both"/>
        <w:rPr>
          <w:rFonts w:ascii="Times New Roman" w:hAnsi="Times New Roman" w:cs="Times New Roman"/>
          <w:sz w:val="26"/>
          <w:szCs w:val="26"/>
          <w:highlight w:val="green"/>
          <w:lang w:val="nl-NL"/>
        </w:rPr>
      </w:pPr>
      <w:r w:rsidRPr="004F0CB4">
        <w:rPr>
          <w:rFonts w:ascii="Times New Roman" w:hAnsi="Times New Roman" w:cs="Times New Roman"/>
          <w:sz w:val="26"/>
          <w:szCs w:val="26"/>
          <w:highlight w:val="green"/>
          <w:lang w:val="nl-NL"/>
        </w:rPr>
        <w:t>s = 55m, d = 55m</w:t>
      </w:r>
    </w:p>
    <w:p w14:paraId="676901D2" w14:textId="77777777" w:rsidR="00834172" w:rsidRPr="004F0CB4" w:rsidRDefault="00834172">
      <w:pPr>
        <w:pStyle w:val="ListParagraph"/>
        <w:numPr>
          <w:ilvl w:val="0"/>
          <w:numId w:val="63"/>
        </w:numPr>
        <w:spacing w:line="276" w:lineRule="auto"/>
        <w:jc w:val="both"/>
        <w:rPr>
          <w:rFonts w:ascii="Times New Roman" w:hAnsi="Times New Roman" w:cs="Times New Roman"/>
          <w:sz w:val="26"/>
          <w:szCs w:val="26"/>
          <w:lang w:val="nl-NL"/>
        </w:rPr>
      </w:pPr>
      <w:r w:rsidRPr="004F0CB4">
        <w:rPr>
          <w:rFonts w:ascii="Times New Roman" w:hAnsi="Times New Roman" w:cs="Times New Roman"/>
          <w:sz w:val="26"/>
          <w:szCs w:val="26"/>
          <w:lang w:val="nl-NL"/>
        </w:rPr>
        <w:t>s = 50m, d = 60m</w:t>
      </w:r>
    </w:p>
    <w:p w14:paraId="4277C049" w14:textId="77777777" w:rsidR="00834172" w:rsidRPr="004F0CB4" w:rsidRDefault="00834172" w:rsidP="00834172">
      <w:pPr>
        <w:spacing w:line="276" w:lineRule="auto"/>
        <w:jc w:val="both"/>
        <w:rPr>
          <w:color w:val="auto"/>
          <w:sz w:val="26"/>
          <w:szCs w:val="26"/>
          <w:lang w:val="nl-NL"/>
        </w:rPr>
      </w:pPr>
      <w:r w:rsidRPr="004F0CB4">
        <w:rPr>
          <w:b/>
          <w:bCs/>
          <w:color w:val="auto"/>
          <w:sz w:val="26"/>
          <w:szCs w:val="26"/>
          <w:lang w:val="nl-NL"/>
        </w:rPr>
        <w:t>Câu 18:</w:t>
      </w:r>
      <w:r w:rsidRPr="004F0CB4">
        <w:rPr>
          <w:color w:val="auto"/>
          <w:sz w:val="26"/>
          <w:szCs w:val="26"/>
          <w:lang w:val="nl-NL"/>
        </w:rPr>
        <w:t xml:space="preserve"> Bạn A đi xe đạp từ nhà qua trạm xăng rồi tới siêu thị mua đồ, rồi quay về nhà cất đồ. Sau đó đi xe đến trường. Chọn hệ toạ độ có gốc là vị trí nhà bạn A, trục Ox trùng với đường đi từ nhà A tới trường. Chọn chiều dương là chiều từ</w:t>
      </w:r>
    </w:p>
    <w:p w14:paraId="0718990C" w14:textId="77777777" w:rsidR="00834172" w:rsidRPr="004F0CB4" w:rsidRDefault="00834172" w:rsidP="00834172">
      <w:pPr>
        <w:spacing w:line="276" w:lineRule="auto"/>
        <w:jc w:val="both"/>
        <w:rPr>
          <w:color w:val="auto"/>
          <w:sz w:val="26"/>
          <w:szCs w:val="26"/>
          <w:lang w:val="nl-NL"/>
        </w:rPr>
      </w:pPr>
      <w:r w:rsidRPr="004F0CB4">
        <w:rPr>
          <w:noProof/>
          <w:color w:val="auto"/>
          <w:sz w:val="26"/>
          <w:szCs w:val="26"/>
        </w:rPr>
        <w:drawing>
          <wp:anchor distT="0" distB="0" distL="114300" distR="114300" simplePos="0" relativeHeight="251714560" behindDoc="0" locked="0" layoutInCell="1" allowOverlap="1" wp14:anchorId="5DC80450" wp14:editId="5D5A69EC">
            <wp:simplePos x="0" y="0"/>
            <wp:positionH relativeFrom="column">
              <wp:posOffset>2700655</wp:posOffset>
            </wp:positionH>
            <wp:positionV relativeFrom="paragraph">
              <wp:posOffset>447675</wp:posOffset>
            </wp:positionV>
            <wp:extent cx="3178810" cy="914400"/>
            <wp:effectExtent l="0" t="0" r="2540" b="0"/>
            <wp:wrapSquare wrapText="bothSides"/>
            <wp:docPr id="875578061" name="Hình ảnh 6"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78061" name="Hình ảnh 6" descr="50 hthy"/>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178810" cy="914400"/>
                    </a:xfrm>
                    <a:prstGeom prst="rect">
                      <a:avLst/>
                    </a:prstGeom>
                    <a:noFill/>
                  </pic:spPr>
                </pic:pic>
              </a:graphicData>
            </a:graphic>
            <wp14:sizeRelH relativeFrom="margin">
              <wp14:pctWidth>0</wp14:pctWidth>
            </wp14:sizeRelH>
            <wp14:sizeRelV relativeFrom="margin">
              <wp14:pctHeight>0</wp14:pctHeight>
            </wp14:sizeRelV>
          </wp:anchor>
        </w:drawing>
      </w:r>
      <w:r w:rsidRPr="004F0CB4">
        <w:rPr>
          <w:color w:val="auto"/>
          <w:sz w:val="26"/>
          <w:szCs w:val="26"/>
          <w:lang w:val="nl-NL"/>
        </w:rPr>
        <w:t>nhà đến trường. Quãng đường đi được và độ dịch chuyển của A khi đi từ trạm xăng tới siêu thị là</w:t>
      </w:r>
    </w:p>
    <w:p w14:paraId="55B423BF" w14:textId="77777777" w:rsidR="00834172" w:rsidRPr="004F0CB4" w:rsidRDefault="00834172">
      <w:pPr>
        <w:pStyle w:val="ListParagraph"/>
        <w:numPr>
          <w:ilvl w:val="0"/>
          <w:numId w:val="62"/>
        </w:numPr>
        <w:spacing w:line="276" w:lineRule="auto"/>
        <w:jc w:val="both"/>
        <w:rPr>
          <w:rFonts w:ascii="Times New Roman" w:hAnsi="Times New Roman" w:cs="Times New Roman"/>
          <w:sz w:val="26"/>
          <w:szCs w:val="26"/>
          <w:lang w:val="nl-NL"/>
        </w:rPr>
      </w:pPr>
      <w:r w:rsidRPr="004F0CB4">
        <w:rPr>
          <w:rFonts w:ascii="Times New Roman" w:hAnsi="Times New Roman" w:cs="Times New Roman"/>
          <w:sz w:val="26"/>
          <w:szCs w:val="26"/>
          <w:lang w:val="nl-NL"/>
        </w:rPr>
        <w:t>s = 400m, d = - 400m</w:t>
      </w:r>
    </w:p>
    <w:p w14:paraId="7ACC2DAD" w14:textId="77777777" w:rsidR="00834172" w:rsidRPr="004F0CB4" w:rsidRDefault="00834172">
      <w:pPr>
        <w:pStyle w:val="ListParagraph"/>
        <w:numPr>
          <w:ilvl w:val="0"/>
          <w:numId w:val="62"/>
        </w:numPr>
        <w:spacing w:line="276" w:lineRule="auto"/>
        <w:jc w:val="both"/>
        <w:rPr>
          <w:rFonts w:ascii="Times New Roman" w:hAnsi="Times New Roman" w:cs="Times New Roman"/>
          <w:sz w:val="26"/>
          <w:szCs w:val="26"/>
          <w:highlight w:val="green"/>
          <w:lang w:val="nl-NL"/>
        </w:rPr>
      </w:pPr>
      <w:r w:rsidRPr="004F0CB4">
        <w:rPr>
          <w:rFonts w:ascii="Times New Roman" w:hAnsi="Times New Roman" w:cs="Times New Roman"/>
          <w:sz w:val="26"/>
          <w:szCs w:val="26"/>
          <w:highlight w:val="green"/>
          <w:lang w:val="nl-NL"/>
        </w:rPr>
        <w:t>s = 400m, d = 400m</w:t>
      </w:r>
    </w:p>
    <w:p w14:paraId="06013725" w14:textId="77777777" w:rsidR="00834172" w:rsidRPr="004F0CB4" w:rsidRDefault="00834172">
      <w:pPr>
        <w:pStyle w:val="ListParagraph"/>
        <w:numPr>
          <w:ilvl w:val="0"/>
          <w:numId w:val="62"/>
        </w:numPr>
        <w:spacing w:line="276" w:lineRule="auto"/>
        <w:jc w:val="both"/>
        <w:rPr>
          <w:rFonts w:ascii="Times New Roman" w:hAnsi="Times New Roman" w:cs="Times New Roman"/>
          <w:sz w:val="26"/>
          <w:szCs w:val="26"/>
          <w:lang w:val="nl-NL"/>
        </w:rPr>
      </w:pPr>
      <w:r w:rsidRPr="004F0CB4">
        <w:rPr>
          <w:rFonts w:ascii="Times New Roman" w:hAnsi="Times New Roman" w:cs="Times New Roman"/>
          <w:sz w:val="26"/>
          <w:szCs w:val="26"/>
          <w:lang w:val="nl-NL"/>
        </w:rPr>
        <w:t>s = 400m, d = 800m</w:t>
      </w:r>
    </w:p>
    <w:p w14:paraId="77AD2C21" w14:textId="77777777" w:rsidR="00834172" w:rsidRPr="004F0CB4" w:rsidRDefault="00834172">
      <w:pPr>
        <w:pStyle w:val="ListParagraph"/>
        <w:numPr>
          <w:ilvl w:val="0"/>
          <w:numId w:val="62"/>
        </w:numPr>
        <w:spacing w:line="276" w:lineRule="auto"/>
        <w:jc w:val="both"/>
        <w:rPr>
          <w:rFonts w:ascii="Times New Roman" w:hAnsi="Times New Roman" w:cs="Times New Roman"/>
          <w:sz w:val="26"/>
          <w:szCs w:val="26"/>
          <w:lang w:val="nl-NL"/>
        </w:rPr>
      </w:pPr>
      <w:r w:rsidRPr="004F0CB4">
        <w:rPr>
          <w:rFonts w:ascii="Times New Roman" w:hAnsi="Times New Roman" w:cs="Times New Roman"/>
          <w:sz w:val="26"/>
          <w:szCs w:val="26"/>
          <w:lang w:val="nl-NL"/>
        </w:rPr>
        <w:t>s = 400m, d = - 800m</w:t>
      </w:r>
    </w:p>
    <w:p w14:paraId="4982D5D7" w14:textId="77777777" w:rsidR="00834172" w:rsidRPr="004F0CB4" w:rsidRDefault="00834172" w:rsidP="00834172">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709E5C0C" wp14:editId="063E25FC">
                <wp:extent cx="5445928" cy="340995"/>
                <wp:effectExtent l="0" t="0" r="2540" b="1905"/>
                <wp:docPr id="1917236275"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357591812" name="Group 52"/>
                        <wpg:cNvGrpSpPr>
                          <a:grpSpLocks/>
                        </wpg:cNvGrpSpPr>
                        <wpg:grpSpPr bwMode="auto">
                          <a:xfrm>
                            <a:off x="95" y="0"/>
                            <a:ext cx="54470" cy="3433"/>
                            <a:chOff x="95" y="0"/>
                            <a:chExt cx="54469" cy="3433"/>
                          </a:xfrm>
                        </wpg:grpSpPr>
                        <wpg:grpSp>
                          <wpg:cNvPr id="1089846246" name="Group 53"/>
                          <wpg:cNvGrpSpPr>
                            <a:grpSpLocks/>
                          </wpg:cNvGrpSpPr>
                          <wpg:grpSpPr bwMode="auto">
                            <a:xfrm>
                              <a:off x="95" y="0"/>
                              <a:ext cx="54469" cy="3225"/>
                              <a:chOff x="92" y="0"/>
                              <a:chExt cx="52607" cy="3227"/>
                            </a:xfrm>
                          </wpg:grpSpPr>
                          <wps:wsp>
                            <wps:cNvPr id="692591832"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60270617"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13952771"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841523605"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3AD12B" w14:textId="77777777" w:rsidR="00834172" w:rsidRPr="009111E4" w:rsidRDefault="00834172" w:rsidP="0083417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E775157" w14:textId="77777777" w:rsidR="00834172" w:rsidRPr="009111E4" w:rsidRDefault="00834172" w:rsidP="00834172">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959803312"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782DAE" w14:textId="77777777" w:rsidR="00834172" w:rsidRPr="009111E4" w:rsidRDefault="00834172" w:rsidP="0083417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709E5C0C" id="_x0000_s1353"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">
                <v:group id="Group 52" o:spid="_x0000_s1354"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">
                  <v:group id="Group 53" o:spid="_x0000_s1355"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">
                    <v:shape id="Flowchart: Alternate Process 54" o:spid="_x0000_s1356"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" fillcolor="#98c1d9" stroked="f" strokeweight="1pt">
                      <v:fill opacity="52428f"/>
                    </v:shape>
                    <v:shape id="Hexagon 55" o:spid="_x0000_s135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" adj="4292" fillcolor="#f60" stroked="f" strokeweight="1pt"/>
                    <v:shape id="Hexagon 56" o:spid="_x0000_s135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" adj="4292" fillcolor="#3d5a80" stroked="f" strokeweight="1pt"/>
                  </v:group>
                  <v:shape id="WordArt 192" o:spid="_x0000_s1359"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" filled="f" stroked="f">
                    <v:stroke joinstyle="round"/>
                    <o:lock v:ext="edit" shapetype="t"/>
                    <v:textbox>
                      <w:txbxContent>
                        <w:p w14:paraId="7F3AD12B" w14:textId="77777777" w:rsidR="00834172" w:rsidRPr="009111E4" w:rsidRDefault="00834172" w:rsidP="0083417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E775157" w14:textId="77777777" w:rsidR="00834172" w:rsidRPr="009111E4" w:rsidRDefault="00834172" w:rsidP="00834172">
                          <w:pPr>
                            <w:pStyle w:val="NormalWeb"/>
                            <w:ind w:firstLine="0"/>
                            <w:jc w:val="left"/>
                            <w:rPr>
                              <w:b/>
                              <w:color w:val="FFFFFF" w:themeColor="background1"/>
                              <w:sz w:val="32"/>
                              <w:szCs w:val="32"/>
                            </w:rPr>
                          </w:pPr>
                        </w:p>
                      </w:txbxContent>
                    </v:textbox>
                  </v:shape>
                </v:group>
                <v:shape id="WordArt 192" o:spid="_x0000_s1360"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" filled="f" stroked="f">
                  <v:stroke joinstyle="round"/>
                  <o:lock v:ext="edit" shapetype="t"/>
                  <v:textbox>
                    <w:txbxContent>
                      <w:p w14:paraId="12782DAE" w14:textId="77777777" w:rsidR="00834172" w:rsidRPr="009111E4" w:rsidRDefault="00834172" w:rsidP="0083417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3B5269A7" w14:textId="77777777" w:rsidR="00834172" w:rsidRPr="004F0CB4" w:rsidRDefault="00834172" w:rsidP="00834172">
      <w:pPr>
        <w:spacing w:line="276" w:lineRule="auto"/>
        <w:jc w:val="center"/>
        <w:rPr>
          <w:rFonts w:eastAsia="Calibri"/>
          <w:bCs/>
          <w:i/>
          <w:iCs/>
          <w:color w:val="auto"/>
          <w:sz w:val="26"/>
          <w:szCs w:val="26"/>
          <w:lang w:val="fr-FR"/>
          <w14:ligatures w14:val="standardContextual"/>
        </w:rPr>
      </w:pPr>
      <w:r w:rsidRPr="004F0CB4">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63AC0F9F" w14:textId="77777777" w:rsidR="00834172" w:rsidRPr="004F0CB4" w:rsidRDefault="00834172" w:rsidP="00834172">
      <w:pPr>
        <w:spacing w:line="276" w:lineRule="auto"/>
        <w:ind w:firstLine="284"/>
        <w:rPr>
          <w:i/>
          <w:iCs/>
          <w:color w:val="auto"/>
          <w:sz w:val="26"/>
          <w:szCs w:val="26"/>
          <w:lang w:val="fr-FR"/>
        </w:rPr>
      </w:pPr>
      <w:r w:rsidRPr="004F0CB4">
        <w:rPr>
          <w:i/>
          <w:iCs/>
          <w:color w:val="auto"/>
          <w:sz w:val="26"/>
          <w:szCs w:val="26"/>
          <w:lang w:val="fr-FR"/>
        </w:rPr>
        <w:t>Điểm tối đa của 01 câu hỏi là 1 điểm.</w:t>
      </w:r>
    </w:p>
    <w:p w14:paraId="5AE02C70" w14:textId="77777777" w:rsidR="00834172" w:rsidRPr="004F0CB4" w:rsidRDefault="00834172" w:rsidP="00834172">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4F0CB4">
        <w:rPr>
          <w:i/>
          <w:iCs/>
          <w:color w:val="auto"/>
          <w:sz w:val="26"/>
          <w:szCs w:val="26"/>
          <w:lang w:val="fr-FR"/>
        </w:rPr>
        <w:t xml:space="preserve"> điểm.</w:t>
      </w:r>
    </w:p>
    <w:p w14:paraId="6515B12F" w14:textId="77777777" w:rsidR="00834172" w:rsidRPr="004F0CB4" w:rsidRDefault="00834172" w:rsidP="00834172">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4F0CB4">
        <w:rPr>
          <w:i/>
          <w:iCs/>
          <w:color w:val="auto"/>
          <w:sz w:val="26"/>
          <w:szCs w:val="26"/>
          <w:lang w:val="fr-FR"/>
        </w:rPr>
        <w:t xml:space="preserve"> điểm.</w:t>
      </w:r>
    </w:p>
    <w:p w14:paraId="0C3B3284" w14:textId="77777777" w:rsidR="00834172" w:rsidRPr="004F0CB4" w:rsidRDefault="00834172" w:rsidP="00834172">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4F0CB4">
        <w:rPr>
          <w:i/>
          <w:iCs/>
          <w:color w:val="auto"/>
          <w:sz w:val="26"/>
          <w:szCs w:val="26"/>
          <w:lang w:val="fr-FR"/>
        </w:rPr>
        <w:t xml:space="preserve"> điểm.</w:t>
      </w:r>
    </w:p>
    <w:p w14:paraId="560DAEA5" w14:textId="77777777" w:rsidR="00834172" w:rsidRPr="004F0CB4" w:rsidRDefault="00834172" w:rsidP="00834172">
      <w:pPr>
        <w:tabs>
          <w:tab w:val="left" w:pos="720"/>
        </w:tabs>
        <w:spacing w:line="276" w:lineRule="auto"/>
        <w:ind w:left="720" w:hanging="153"/>
        <w:rPr>
          <w:i/>
          <w:iCs/>
          <w:color w:val="auto"/>
          <w:sz w:val="26"/>
          <w:szCs w:val="26"/>
          <w:lang w:val="fr-FR"/>
        </w:rPr>
      </w:pPr>
      <w:r w:rsidRPr="004F0CB4">
        <w:rPr>
          <w:i/>
          <w:iCs/>
          <w:color w:val="auto"/>
          <w:sz w:val="26"/>
          <w:szCs w:val="26"/>
          <w:lang w:val="fr-FR"/>
        </w:rPr>
        <w:t>- Thí sinh lựa chọn chính xác cả 04 ý trong 1 câu hỏi được 1 điểm.</w:t>
      </w:r>
    </w:p>
    <w:p w14:paraId="65F1CEB9" w14:textId="77777777" w:rsidR="00834172" w:rsidRPr="004F0CB4" w:rsidRDefault="00834172" w:rsidP="00834172">
      <w:pPr>
        <w:tabs>
          <w:tab w:val="left" w:pos="720"/>
        </w:tabs>
        <w:spacing w:line="276" w:lineRule="auto"/>
        <w:rPr>
          <w:color w:val="auto"/>
          <w:sz w:val="26"/>
          <w:szCs w:val="26"/>
          <w:lang w:val="fr-FR"/>
        </w:rPr>
      </w:pPr>
      <w:r w:rsidRPr="004F0CB4">
        <w:rPr>
          <w:noProof/>
          <w:color w:val="auto"/>
        </w:rPr>
        <w:drawing>
          <wp:anchor distT="0" distB="0" distL="114300" distR="114300" simplePos="0" relativeHeight="251750400" behindDoc="1" locked="0" layoutInCell="1" allowOverlap="1" wp14:anchorId="1943DE23" wp14:editId="5C1A7F84">
            <wp:simplePos x="0" y="0"/>
            <wp:positionH relativeFrom="column">
              <wp:posOffset>4826635</wp:posOffset>
            </wp:positionH>
            <wp:positionV relativeFrom="paragraph">
              <wp:posOffset>49530</wp:posOffset>
            </wp:positionV>
            <wp:extent cx="1286510" cy="1320165"/>
            <wp:effectExtent l="0" t="0" r="8890" b="0"/>
            <wp:wrapTight wrapText="bothSides">
              <wp:wrapPolygon edited="0">
                <wp:start x="2239" y="0"/>
                <wp:lineTo x="1279" y="935"/>
                <wp:lineTo x="640" y="4987"/>
                <wp:lineTo x="640" y="9974"/>
                <wp:lineTo x="1599" y="14961"/>
                <wp:lineTo x="4478" y="19948"/>
                <wp:lineTo x="7356" y="21195"/>
                <wp:lineTo x="7676" y="21195"/>
                <wp:lineTo x="10235" y="21195"/>
                <wp:lineTo x="21429" y="15584"/>
                <wp:lineTo x="21429" y="14961"/>
                <wp:lineTo x="18551" y="9974"/>
                <wp:lineTo x="20150" y="4987"/>
                <wp:lineTo x="20470" y="2182"/>
                <wp:lineTo x="18231" y="623"/>
                <wp:lineTo x="12474" y="0"/>
                <wp:lineTo x="2239" y="0"/>
              </wp:wrapPolygon>
            </wp:wrapTight>
            <wp:docPr id="1318931854" name="Picture 1318931854"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31854" name="Picture 1318931854" descr="50 hthy"/>
                    <pic:cNvPicPr>
                      <a:picLocks noChangeAspect="1" noChangeArrowheads="1"/>
                    </pic:cNvPicPr>
                  </pic:nvPicPr>
                  <pic:blipFill rotWithShape="1">
                    <a:blip r:embed="rId224" cstate="print">
                      <a:extLst>
                        <a:ext uri="{28A0092B-C50C-407E-A947-70E740481C1C}">
                          <a14:useLocalDpi xmlns:a14="http://schemas.microsoft.com/office/drawing/2010/main" val="0"/>
                        </a:ext>
                      </a:extLst>
                    </a:blip>
                    <a:srcRect l="11815" r="12464"/>
                    <a:stretch/>
                  </pic:blipFill>
                  <pic:spPr bwMode="auto">
                    <a:xfrm>
                      <a:off x="0" y="0"/>
                      <a:ext cx="1286510" cy="1320165"/>
                    </a:xfrm>
                    <a:prstGeom prst="rect">
                      <a:avLst/>
                    </a:prstGeom>
                    <a:noFill/>
                    <a:ln>
                      <a:noFill/>
                    </a:ln>
                    <a:extLst>
                      <a:ext uri="{53640926-AAD7-44D8-BBD7-CCE9431645EC}">
                        <a14:shadowObscured xmlns:a14="http://schemas.microsoft.com/office/drawing/2010/main"/>
                      </a:ext>
                    </a:extLst>
                  </pic:spPr>
                </pic:pic>
              </a:graphicData>
            </a:graphic>
          </wp:anchor>
        </w:drawing>
      </w:r>
      <w:r w:rsidRPr="004F0CB4">
        <w:rPr>
          <w:b/>
          <w:bCs/>
          <w:color w:val="auto"/>
          <w:sz w:val="26"/>
          <w:szCs w:val="26"/>
          <w:lang w:val="fr-FR"/>
        </w:rPr>
        <w:t>Câu 1</w:t>
      </w:r>
      <w:r w:rsidRPr="004F0CB4">
        <w:rPr>
          <w:color w:val="auto"/>
          <w:sz w:val="26"/>
          <w:szCs w:val="26"/>
          <w:lang w:val="fr-FR"/>
        </w:rPr>
        <w:t> : Em của An chơi trò tìm kho báu ở ngoài vườn với các bạn của mình. Em của An giấu kho báu của mình là một chiếc vòng nhựa vào trong một chiếc giày rồi viết mật thư tìm kho báu như sau: Bắt đầu từ gốc cây ổi, đi 10 bước về phía bắc, sau đó đi 4 bước về phía tây, 15 bước về phía nam, 5 bước về phía đông và 5 bước về phía bắc là tới chỗ giấu kho báu.</w:t>
      </w:r>
      <w:r w:rsidRPr="004F0CB4">
        <w:rPr>
          <w:noProof/>
          <w:color w:val="auto"/>
          <w:lang w:val="fr-FR"/>
        </w:rPr>
        <w:t xml:space="preserve"> </w:t>
      </w:r>
    </w:p>
    <w:p w14:paraId="089486CC" w14:textId="77777777" w:rsidR="00834172" w:rsidRPr="004F0CB4" w:rsidRDefault="00834172" w:rsidP="00834172">
      <w:pPr>
        <w:tabs>
          <w:tab w:val="left" w:pos="720"/>
        </w:tabs>
        <w:spacing w:line="276" w:lineRule="auto"/>
        <w:rPr>
          <w:color w:val="auto"/>
          <w:sz w:val="26"/>
          <w:szCs w:val="26"/>
          <w:lang w:val="fr-FR"/>
        </w:rPr>
      </w:pPr>
      <w:r w:rsidRPr="004F0CB4">
        <w:rPr>
          <w:noProof/>
          <w:color w:val="auto"/>
          <w:sz w:val="26"/>
          <w:szCs w:val="26"/>
        </w:rPr>
        <mc:AlternateContent>
          <mc:Choice Requires="wps">
            <w:drawing>
              <wp:anchor distT="0" distB="0" distL="114300" distR="114300" simplePos="0" relativeHeight="251699200" behindDoc="0" locked="0" layoutInCell="1" allowOverlap="1" wp14:anchorId="2C9D8E05" wp14:editId="335E18F4">
                <wp:simplePos x="0" y="0"/>
                <wp:positionH relativeFrom="column">
                  <wp:posOffset>4267200</wp:posOffset>
                </wp:positionH>
                <wp:positionV relativeFrom="paragraph">
                  <wp:posOffset>53340</wp:posOffset>
                </wp:positionV>
                <wp:extent cx="182880" cy="175260"/>
                <wp:effectExtent l="0" t="0" r="26670" b="15240"/>
                <wp:wrapNone/>
                <wp:docPr id="456722864" name="Hình chữ nhật 2" descr="50 hthy"/>
                <wp:cNvGraphicFramePr/>
                <a:graphic xmlns:a="http://schemas.openxmlformats.org/drawingml/2006/main">
                  <a:graphicData uri="http://schemas.microsoft.com/office/word/2010/wordprocessingShape">
                    <wps:wsp>
                      <wps:cNvSpPr/>
                      <wps:spPr>
                        <a:xfrm>
                          <a:off x="0" y="0"/>
                          <a:ext cx="182880" cy="175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EAC546" id="Hình chữ nhật 2" o:spid="_x0000_s1026" style="position:absolute;margin-left:336pt;margin-top:4.2pt;width:14.4pt;height:13.8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" fillcolor="window" strokecolor="windowText" strokeweight="1pt"/>
            </w:pict>
          </mc:Fallback>
        </mc:AlternateContent>
      </w:r>
      <w:r w:rsidRPr="004F0CB4">
        <w:rPr>
          <w:color w:val="auto"/>
          <w:sz w:val="26"/>
          <w:szCs w:val="26"/>
          <w:lang w:val="fr-FR"/>
        </w:rPr>
        <w:t>a) Quãng đường phải đi (theo bước) để tìm ra kho báu</w:t>
      </w:r>
    </w:p>
    <w:p w14:paraId="4503EFB0" w14:textId="77777777" w:rsidR="00834172" w:rsidRPr="004F0CB4" w:rsidRDefault="00834172" w:rsidP="00834172">
      <w:pPr>
        <w:tabs>
          <w:tab w:val="left" w:pos="720"/>
        </w:tabs>
        <w:spacing w:line="276" w:lineRule="auto"/>
        <w:rPr>
          <w:color w:val="auto"/>
          <w:sz w:val="26"/>
          <w:szCs w:val="26"/>
          <w:lang w:val="fr-FR"/>
        </w:rPr>
      </w:pPr>
      <w:r w:rsidRPr="004F0CB4">
        <w:rPr>
          <w:color w:val="auto"/>
          <w:sz w:val="26"/>
          <w:szCs w:val="26"/>
          <w:lang w:val="fr-FR"/>
        </w:rPr>
        <w:t>là 15 bước.</w:t>
      </w:r>
    </w:p>
    <w:p w14:paraId="430F19E4" w14:textId="77777777" w:rsidR="00834172" w:rsidRPr="004F0CB4" w:rsidRDefault="00834172" w:rsidP="00834172">
      <w:pPr>
        <w:tabs>
          <w:tab w:val="left" w:pos="720"/>
        </w:tabs>
        <w:spacing w:line="276" w:lineRule="auto"/>
        <w:rPr>
          <w:color w:val="auto"/>
          <w:sz w:val="26"/>
          <w:szCs w:val="26"/>
          <w:lang w:val="fr-FR"/>
        </w:rPr>
      </w:pPr>
      <w:r w:rsidRPr="004F0CB4">
        <w:rPr>
          <w:noProof/>
          <w:color w:val="auto"/>
          <w:sz w:val="26"/>
          <w:szCs w:val="26"/>
        </w:rPr>
        <mc:AlternateContent>
          <mc:Choice Requires="wps">
            <w:drawing>
              <wp:anchor distT="0" distB="0" distL="114300" distR="114300" simplePos="0" relativeHeight="251703296" behindDoc="0" locked="0" layoutInCell="1" allowOverlap="1" wp14:anchorId="3BF018E4" wp14:editId="04F7AAEA">
                <wp:simplePos x="0" y="0"/>
                <wp:positionH relativeFrom="column">
                  <wp:posOffset>4270375</wp:posOffset>
                </wp:positionH>
                <wp:positionV relativeFrom="paragraph">
                  <wp:posOffset>44450</wp:posOffset>
                </wp:positionV>
                <wp:extent cx="182880" cy="175260"/>
                <wp:effectExtent l="0" t="0" r="26670" b="15240"/>
                <wp:wrapNone/>
                <wp:docPr id="467600394" name="Hình chữ nhật 2" descr="50 hthy"/>
                <wp:cNvGraphicFramePr/>
                <a:graphic xmlns:a="http://schemas.openxmlformats.org/drawingml/2006/main">
                  <a:graphicData uri="http://schemas.microsoft.com/office/word/2010/wordprocessingShape">
                    <wps:wsp>
                      <wps:cNvSpPr/>
                      <wps:spPr>
                        <a:xfrm>
                          <a:off x="0" y="0"/>
                          <a:ext cx="182880" cy="175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1E55B" id="Hình chữ nhật 2" o:spid="_x0000_s1026" style="position:absolute;margin-left:336.25pt;margin-top:3.5pt;width:14.4pt;height:13.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" fillcolor="window" strokecolor="windowText" strokeweight="1pt"/>
            </w:pict>
          </mc:Fallback>
        </mc:AlternateContent>
      </w:r>
      <w:r w:rsidRPr="004F0CB4">
        <w:rPr>
          <w:color w:val="auto"/>
          <w:sz w:val="26"/>
          <w:szCs w:val="26"/>
          <w:lang w:val="fr-FR"/>
        </w:rPr>
        <w:t>b) Vị trí kho báu cách cây ổi 1 bước theo hướng đông.</w:t>
      </w:r>
    </w:p>
    <w:p w14:paraId="35610955" w14:textId="77777777" w:rsidR="00834172" w:rsidRPr="004F0CB4" w:rsidRDefault="00834172" w:rsidP="00834172">
      <w:pPr>
        <w:tabs>
          <w:tab w:val="left" w:pos="720"/>
        </w:tabs>
        <w:spacing w:line="276" w:lineRule="auto"/>
        <w:rPr>
          <w:color w:val="auto"/>
          <w:sz w:val="26"/>
          <w:szCs w:val="26"/>
          <w:lang w:val="fr-FR"/>
        </w:rPr>
      </w:pPr>
      <w:r w:rsidRPr="004F0CB4">
        <w:rPr>
          <w:noProof/>
          <w:color w:val="auto"/>
          <w:sz w:val="26"/>
          <w:szCs w:val="26"/>
        </w:rPr>
        <mc:AlternateContent>
          <mc:Choice Requires="wps">
            <w:drawing>
              <wp:anchor distT="0" distB="0" distL="114300" distR="114300" simplePos="0" relativeHeight="251704320" behindDoc="0" locked="0" layoutInCell="1" allowOverlap="1" wp14:anchorId="2C647C72" wp14:editId="2606E60D">
                <wp:simplePos x="0" y="0"/>
                <wp:positionH relativeFrom="column">
                  <wp:posOffset>4267200</wp:posOffset>
                </wp:positionH>
                <wp:positionV relativeFrom="paragraph">
                  <wp:posOffset>60960</wp:posOffset>
                </wp:positionV>
                <wp:extent cx="182880" cy="175260"/>
                <wp:effectExtent l="0" t="0" r="26670" b="15240"/>
                <wp:wrapNone/>
                <wp:docPr id="1911887822" name="Hình chữ nhật 2" descr="50 hthy"/>
                <wp:cNvGraphicFramePr/>
                <a:graphic xmlns:a="http://schemas.openxmlformats.org/drawingml/2006/main">
                  <a:graphicData uri="http://schemas.microsoft.com/office/word/2010/wordprocessingShape">
                    <wps:wsp>
                      <wps:cNvSpPr/>
                      <wps:spPr>
                        <a:xfrm>
                          <a:off x="0" y="0"/>
                          <a:ext cx="182880" cy="175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9097B1" id="Hình chữ nhật 2" o:spid="_x0000_s1026" style="position:absolute;margin-left:336pt;margin-top:4.8pt;width:14.4pt;height:13.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" fillcolor="window" strokecolor="windowText" strokeweight="1pt"/>
            </w:pict>
          </mc:Fallback>
        </mc:AlternateContent>
      </w:r>
      <w:r w:rsidRPr="004F0CB4">
        <w:rPr>
          <w:color w:val="auto"/>
          <w:sz w:val="26"/>
          <w:szCs w:val="26"/>
          <w:lang w:val="fr-FR"/>
        </w:rPr>
        <w:t xml:space="preserve">c) Độ dịch chuyển để tìm ra kho báu là d = 39 bước </w:t>
      </w:r>
    </w:p>
    <w:p w14:paraId="66AFE2FC" w14:textId="77777777" w:rsidR="00834172" w:rsidRPr="004F0CB4" w:rsidRDefault="00834172" w:rsidP="00834172">
      <w:pPr>
        <w:tabs>
          <w:tab w:val="left" w:pos="720"/>
        </w:tabs>
        <w:spacing w:line="276" w:lineRule="auto"/>
        <w:rPr>
          <w:color w:val="auto"/>
          <w:sz w:val="26"/>
          <w:szCs w:val="26"/>
          <w:lang w:val="fr-FR"/>
        </w:rPr>
      </w:pPr>
      <w:r w:rsidRPr="004F0CB4">
        <w:rPr>
          <w:color w:val="auto"/>
          <w:sz w:val="26"/>
          <w:szCs w:val="26"/>
          <w:lang w:val="fr-FR"/>
        </w:rPr>
        <w:t>(theo hướng đông).</w:t>
      </w:r>
    </w:p>
    <w:p w14:paraId="04A3C6FA" w14:textId="77777777" w:rsidR="00834172" w:rsidRPr="004F0CB4" w:rsidRDefault="00834172" w:rsidP="00834172">
      <w:pPr>
        <w:tabs>
          <w:tab w:val="left" w:pos="720"/>
        </w:tabs>
        <w:spacing w:line="276" w:lineRule="auto"/>
        <w:rPr>
          <w:color w:val="auto"/>
          <w:sz w:val="26"/>
          <w:szCs w:val="26"/>
          <w:lang w:val="fr-FR"/>
        </w:rPr>
      </w:pPr>
      <w:r w:rsidRPr="004F0CB4">
        <w:rPr>
          <w:noProof/>
          <w:color w:val="auto"/>
          <w:sz w:val="26"/>
          <w:szCs w:val="26"/>
        </w:rPr>
        <mc:AlternateContent>
          <mc:Choice Requires="wps">
            <w:drawing>
              <wp:anchor distT="0" distB="0" distL="114300" distR="114300" simplePos="0" relativeHeight="251705344" behindDoc="0" locked="0" layoutInCell="1" allowOverlap="1" wp14:anchorId="71B442E2" wp14:editId="2B76C0DA">
                <wp:simplePos x="0" y="0"/>
                <wp:positionH relativeFrom="column">
                  <wp:posOffset>4282440</wp:posOffset>
                </wp:positionH>
                <wp:positionV relativeFrom="paragraph">
                  <wp:posOffset>8255</wp:posOffset>
                </wp:positionV>
                <wp:extent cx="182880" cy="175260"/>
                <wp:effectExtent l="0" t="0" r="26670" b="15240"/>
                <wp:wrapNone/>
                <wp:docPr id="754293682" name="Hình chữ nhật 2" descr="50 hthy"/>
                <wp:cNvGraphicFramePr/>
                <a:graphic xmlns:a="http://schemas.openxmlformats.org/drawingml/2006/main">
                  <a:graphicData uri="http://schemas.microsoft.com/office/word/2010/wordprocessingShape">
                    <wps:wsp>
                      <wps:cNvSpPr/>
                      <wps:spPr>
                        <a:xfrm>
                          <a:off x="0" y="0"/>
                          <a:ext cx="182880" cy="175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9F0026" id="Hình chữ nhật 2" o:spid="_x0000_s1026" style="position:absolute;margin-left:337.2pt;margin-top:.65pt;width:14.4pt;height:13.8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" fillcolor="window" strokecolor="windowText" strokeweight="1pt"/>
            </w:pict>
          </mc:Fallback>
        </mc:AlternateContent>
      </w:r>
      <w:r w:rsidRPr="004F0CB4">
        <w:rPr>
          <w:color w:val="auto"/>
          <w:sz w:val="26"/>
          <w:szCs w:val="26"/>
          <w:lang w:val="fr-FR"/>
        </w:rPr>
        <w:t xml:space="preserve">d) Quãng đường phải di chuyển để tìm được kho báu </w:t>
      </w:r>
    </w:p>
    <w:p w14:paraId="1A1507BD" w14:textId="77777777" w:rsidR="00834172" w:rsidRPr="004F0CB4" w:rsidRDefault="00834172" w:rsidP="00834172">
      <w:pPr>
        <w:tabs>
          <w:tab w:val="left" w:pos="720"/>
        </w:tabs>
        <w:spacing w:line="276" w:lineRule="auto"/>
        <w:rPr>
          <w:color w:val="auto"/>
          <w:sz w:val="26"/>
          <w:szCs w:val="26"/>
          <w:lang w:val="fr-FR"/>
        </w:rPr>
      </w:pPr>
      <w:r w:rsidRPr="004F0CB4">
        <w:rPr>
          <w:color w:val="auto"/>
          <w:sz w:val="26"/>
          <w:szCs w:val="26"/>
          <w:lang w:val="fr-FR"/>
        </w:rPr>
        <w:lastRenderedPageBreak/>
        <w:t>và trở về vị trí bắt đầu là 40 bước.</w:t>
      </w:r>
    </w:p>
    <w:p w14:paraId="33D6A9DD" w14:textId="77777777" w:rsidR="00834172" w:rsidRPr="004F0CB4" w:rsidRDefault="00834172" w:rsidP="00834172">
      <w:pPr>
        <w:tabs>
          <w:tab w:val="left" w:pos="720"/>
        </w:tabs>
        <w:spacing w:line="276" w:lineRule="auto"/>
        <w:rPr>
          <w:color w:val="auto"/>
          <w:sz w:val="26"/>
          <w:szCs w:val="26"/>
          <w:lang w:val="fr-FR"/>
        </w:rPr>
      </w:pPr>
      <w:r w:rsidRPr="004F0CB4">
        <w:rPr>
          <w:noProof/>
          <w:color w:val="auto"/>
        </w:rPr>
        <w:drawing>
          <wp:anchor distT="0" distB="0" distL="114300" distR="114300" simplePos="0" relativeHeight="251751424" behindDoc="1" locked="0" layoutInCell="1" allowOverlap="1" wp14:anchorId="05D142A4" wp14:editId="47F64014">
            <wp:simplePos x="0" y="0"/>
            <wp:positionH relativeFrom="column">
              <wp:posOffset>5100955</wp:posOffset>
            </wp:positionH>
            <wp:positionV relativeFrom="paragraph">
              <wp:posOffset>-24765</wp:posOffset>
            </wp:positionV>
            <wp:extent cx="1391920" cy="1553845"/>
            <wp:effectExtent l="0" t="0" r="0" b="8255"/>
            <wp:wrapTight wrapText="bothSides">
              <wp:wrapPolygon edited="0">
                <wp:start x="0" y="0"/>
                <wp:lineTo x="0" y="21450"/>
                <wp:lineTo x="21285" y="21450"/>
                <wp:lineTo x="21285" y="0"/>
                <wp:lineTo x="0" y="0"/>
              </wp:wrapPolygon>
            </wp:wrapTight>
            <wp:docPr id="12903011" name="Picture 12903011"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011" name="Picture 12903011" descr="50 hthy"/>
                    <pic:cNvPicPr>
                      <a:picLocks noChangeAspect="1" noChangeArrowheads="1"/>
                    </pic:cNvPicPr>
                  </pic:nvPicPr>
                  <pic:blipFill rotWithShape="1">
                    <a:blip r:embed="rId225">
                      <a:extLst>
                        <a:ext uri="{28A0092B-C50C-407E-A947-70E740481C1C}">
                          <a14:useLocalDpi xmlns:a14="http://schemas.microsoft.com/office/drawing/2010/main" val="0"/>
                        </a:ext>
                      </a:extLst>
                    </a:blip>
                    <a:srcRect l="10698" t="23216" r="8813" b="7789"/>
                    <a:stretch/>
                  </pic:blipFill>
                  <pic:spPr bwMode="auto">
                    <a:xfrm>
                      <a:off x="0" y="0"/>
                      <a:ext cx="1391920" cy="1553845"/>
                    </a:xfrm>
                    <a:prstGeom prst="rect">
                      <a:avLst/>
                    </a:prstGeom>
                    <a:noFill/>
                    <a:ln>
                      <a:noFill/>
                    </a:ln>
                    <a:extLst>
                      <a:ext uri="{53640926-AAD7-44D8-BBD7-CCE9431645EC}">
                        <a14:shadowObscured xmlns:a14="http://schemas.microsoft.com/office/drawing/2010/main"/>
                      </a:ext>
                    </a:extLst>
                  </pic:spPr>
                </pic:pic>
              </a:graphicData>
            </a:graphic>
          </wp:anchor>
        </w:drawing>
      </w:r>
      <w:r w:rsidRPr="004F0CB4">
        <w:rPr>
          <w:b/>
          <w:bCs/>
          <w:color w:val="auto"/>
          <w:sz w:val="26"/>
          <w:szCs w:val="26"/>
          <w:lang w:val="fr-FR"/>
        </w:rPr>
        <w:t>Câu 2 :</w:t>
      </w:r>
      <w:r w:rsidRPr="004F0CB4">
        <w:rPr>
          <w:color w:val="auto"/>
          <w:sz w:val="26"/>
          <w:szCs w:val="26"/>
          <w:lang w:val="fr-FR"/>
        </w:rPr>
        <w:t xml:space="preserve"> Một người đi thang máy từ tầng G xuống tầng hầm cách tầng G 5m, rồi lên tới tầng cao nhất của toà nhà cách tầng G 50m. </w:t>
      </w:r>
    </w:p>
    <w:p w14:paraId="4D3F52B5" w14:textId="77777777" w:rsidR="00834172" w:rsidRPr="004F0CB4" w:rsidRDefault="00834172" w:rsidP="00834172">
      <w:pPr>
        <w:tabs>
          <w:tab w:val="left" w:pos="720"/>
        </w:tabs>
        <w:spacing w:line="276" w:lineRule="auto"/>
        <w:rPr>
          <w:color w:val="auto"/>
          <w:sz w:val="26"/>
          <w:szCs w:val="26"/>
          <w:lang w:val="fr-FR"/>
        </w:rPr>
      </w:pPr>
      <w:r w:rsidRPr="004F0CB4">
        <w:rPr>
          <w:noProof/>
          <w:color w:val="auto"/>
          <w:sz w:val="26"/>
          <w:szCs w:val="26"/>
        </w:rPr>
        <mc:AlternateContent>
          <mc:Choice Requires="wps">
            <w:drawing>
              <wp:anchor distT="0" distB="0" distL="114300" distR="114300" simplePos="0" relativeHeight="251737088" behindDoc="0" locked="0" layoutInCell="1" allowOverlap="1" wp14:anchorId="4D052970" wp14:editId="5A139649">
                <wp:simplePos x="0" y="0"/>
                <wp:positionH relativeFrom="column">
                  <wp:posOffset>4564380</wp:posOffset>
                </wp:positionH>
                <wp:positionV relativeFrom="paragraph">
                  <wp:posOffset>7620</wp:posOffset>
                </wp:positionV>
                <wp:extent cx="182880" cy="175260"/>
                <wp:effectExtent l="0" t="0" r="26670" b="15240"/>
                <wp:wrapNone/>
                <wp:docPr id="301243699" name="Hình chữ nhật 2" descr="50 hthy"/>
                <wp:cNvGraphicFramePr/>
                <a:graphic xmlns:a="http://schemas.openxmlformats.org/drawingml/2006/main">
                  <a:graphicData uri="http://schemas.microsoft.com/office/word/2010/wordprocessingShape">
                    <wps:wsp>
                      <wps:cNvSpPr/>
                      <wps:spPr>
                        <a:xfrm>
                          <a:off x="0" y="0"/>
                          <a:ext cx="182880" cy="175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F0E800" id="Hình chữ nhật 2" o:spid="_x0000_s1026" style="position:absolute;margin-left:359.4pt;margin-top:.6pt;width:14.4pt;height:13.8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" fillcolor="window" strokecolor="windowText" strokeweight="1pt"/>
            </w:pict>
          </mc:Fallback>
        </mc:AlternateContent>
      </w:r>
      <w:r w:rsidRPr="004F0CB4">
        <w:rPr>
          <w:color w:val="auto"/>
          <w:sz w:val="26"/>
          <w:szCs w:val="26"/>
          <w:lang w:val="fr-FR"/>
        </w:rPr>
        <w:t>a) Độ dịch chuyển khi đi từ tầng hầm lên tầng cao nhất là 55m.</w:t>
      </w:r>
      <w:r w:rsidRPr="004F0CB4">
        <w:rPr>
          <w:noProof/>
          <w:color w:val="auto"/>
          <w:sz w:val="26"/>
          <w:szCs w:val="26"/>
          <w:lang w:val="fr-FR"/>
        </w:rPr>
        <w:t xml:space="preserve"> </w:t>
      </w:r>
    </w:p>
    <w:p w14:paraId="1154D847" w14:textId="77777777" w:rsidR="00834172" w:rsidRPr="004F0CB4" w:rsidRDefault="00834172" w:rsidP="00834172">
      <w:pPr>
        <w:tabs>
          <w:tab w:val="left" w:pos="720"/>
        </w:tabs>
        <w:spacing w:line="276" w:lineRule="auto"/>
        <w:rPr>
          <w:color w:val="auto"/>
          <w:sz w:val="26"/>
          <w:szCs w:val="26"/>
          <w:lang w:val="fr-FR"/>
        </w:rPr>
      </w:pPr>
      <w:r w:rsidRPr="004F0CB4">
        <w:rPr>
          <w:noProof/>
          <w:color w:val="auto"/>
          <w:sz w:val="26"/>
          <w:szCs w:val="26"/>
        </w:rPr>
        <mc:AlternateContent>
          <mc:Choice Requires="wps">
            <w:drawing>
              <wp:anchor distT="0" distB="0" distL="114300" distR="114300" simplePos="0" relativeHeight="251742208" behindDoc="0" locked="0" layoutInCell="1" allowOverlap="1" wp14:anchorId="3C795E3D" wp14:editId="17211D55">
                <wp:simplePos x="0" y="0"/>
                <wp:positionH relativeFrom="column">
                  <wp:posOffset>4564380</wp:posOffset>
                </wp:positionH>
                <wp:positionV relativeFrom="paragraph">
                  <wp:posOffset>5715</wp:posOffset>
                </wp:positionV>
                <wp:extent cx="182880" cy="175260"/>
                <wp:effectExtent l="0" t="0" r="26670" b="15240"/>
                <wp:wrapNone/>
                <wp:docPr id="1478879171" name="Hình chữ nhật 2" descr="50 hthy"/>
                <wp:cNvGraphicFramePr/>
                <a:graphic xmlns:a="http://schemas.openxmlformats.org/drawingml/2006/main">
                  <a:graphicData uri="http://schemas.microsoft.com/office/word/2010/wordprocessingShape">
                    <wps:wsp>
                      <wps:cNvSpPr/>
                      <wps:spPr>
                        <a:xfrm>
                          <a:off x="0" y="0"/>
                          <a:ext cx="182880" cy="175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9E380" id="Hình chữ nhật 2" o:spid="_x0000_s1026" style="position:absolute;margin-left:359.4pt;margin-top:.45pt;width:14.4pt;height:13.8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" fillcolor="window" strokecolor="windowText" strokeweight="1pt"/>
            </w:pict>
          </mc:Fallback>
        </mc:AlternateContent>
      </w:r>
      <w:r w:rsidRPr="004F0CB4">
        <w:rPr>
          <w:color w:val="auto"/>
          <w:sz w:val="26"/>
          <w:szCs w:val="26"/>
          <w:lang w:val="fr-FR"/>
        </w:rPr>
        <w:t>b) Quãng đường đi được của cả chuyến đi là 65m.</w:t>
      </w:r>
    </w:p>
    <w:p w14:paraId="7EF9CC31" w14:textId="77777777" w:rsidR="00834172" w:rsidRPr="004F0CB4" w:rsidRDefault="00834172" w:rsidP="00834172">
      <w:pPr>
        <w:tabs>
          <w:tab w:val="left" w:pos="720"/>
        </w:tabs>
        <w:spacing w:line="276" w:lineRule="auto"/>
        <w:rPr>
          <w:color w:val="auto"/>
          <w:sz w:val="26"/>
          <w:szCs w:val="26"/>
          <w:lang w:val="fr-FR"/>
        </w:rPr>
      </w:pPr>
      <w:r w:rsidRPr="004F0CB4">
        <w:rPr>
          <w:noProof/>
          <w:color w:val="auto"/>
          <w:sz w:val="26"/>
          <w:szCs w:val="26"/>
        </w:rPr>
        <mc:AlternateContent>
          <mc:Choice Requires="wps">
            <w:drawing>
              <wp:anchor distT="0" distB="0" distL="114300" distR="114300" simplePos="0" relativeHeight="251743232" behindDoc="0" locked="0" layoutInCell="1" allowOverlap="1" wp14:anchorId="6C6F112E" wp14:editId="7BF3009A">
                <wp:simplePos x="0" y="0"/>
                <wp:positionH relativeFrom="column">
                  <wp:posOffset>4572000</wp:posOffset>
                </wp:positionH>
                <wp:positionV relativeFrom="paragraph">
                  <wp:posOffset>7620</wp:posOffset>
                </wp:positionV>
                <wp:extent cx="182880" cy="175260"/>
                <wp:effectExtent l="0" t="0" r="26670" b="15240"/>
                <wp:wrapNone/>
                <wp:docPr id="1497176124" name="Hình chữ nhật 2" descr="50 hthy"/>
                <wp:cNvGraphicFramePr/>
                <a:graphic xmlns:a="http://schemas.openxmlformats.org/drawingml/2006/main">
                  <a:graphicData uri="http://schemas.microsoft.com/office/word/2010/wordprocessingShape">
                    <wps:wsp>
                      <wps:cNvSpPr/>
                      <wps:spPr>
                        <a:xfrm>
                          <a:off x="0" y="0"/>
                          <a:ext cx="182880" cy="175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AF928" id="Hình chữ nhật 2" o:spid="_x0000_s1026" style="position:absolute;margin-left:5in;margin-top:.6pt;width:14.4pt;height:13.8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" fillcolor="window" strokecolor="windowText" strokeweight="1pt"/>
            </w:pict>
          </mc:Fallback>
        </mc:AlternateContent>
      </w:r>
      <w:r w:rsidRPr="004F0CB4">
        <w:rPr>
          <w:color w:val="auto"/>
          <w:sz w:val="26"/>
          <w:szCs w:val="26"/>
          <w:lang w:val="fr-FR"/>
        </w:rPr>
        <w:t>c) Độ dịch chuyển của cả chuyến đi là 40m.</w:t>
      </w:r>
      <w:r w:rsidRPr="004F0CB4">
        <w:rPr>
          <w:noProof/>
          <w:color w:val="auto"/>
          <w:sz w:val="26"/>
          <w:szCs w:val="26"/>
          <w:lang w:val="fr-FR"/>
        </w:rPr>
        <w:t xml:space="preserve"> </w:t>
      </w:r>
    </w:p>
    <w:p w14:paraId="501B810A" w14:textId="77777777" w:rsidR="00834172" w:rsidRPr="004F0CB4" w:rsidRDefault="00834172" w:rsidP="00834172">
      <w:pPr>
        <w:tabs>
          <w:tab w:val="left" w:pos="720"/>
        </w:tabs>
        <w:spacing w:line="276" w:lineRule="auto"/>
        <w:rPr>
          <w:color w:val="auto"/>
          <w:sz w:val="26"/>
          <w:szCs w:val="26"/>
          <w:lang w:val="fr-FR"/>
        </w:rPr>
      </w:pPr>
      <w:r w:rsidRPr="004F0CB4">
        <w:rPr>
          <w:noProof/>
          <w:color w:val="auto"/>
          <w:sz w:val="26"/>
          <w:szCs w:val="26"/>
        </w:rPr>
        <mc:AlternateContent>
          <mc:Choice Requires="wps">
            <w:drawing>
              <wp:anchor distT="0" distB="0" distL="114300" distR="114300" simplePos="0" relativeHeight="251744256" behindDoc="0" locked="0" layoutInCell="1" allowOverlap="1" wp14:anchorId="346B0D8E" wp14:editId="09F3D2F0">
                <wp:simplePos x="0" y="0"/>
                <wp:positionH relativeFrom="column">
                  <wp:posOffset>4562475</wp:posOffset>
                </wp:positionH>
                <wp:positionV relativeFrom="paragraph">
                  <wp:posOffset>1905</wp:posOffset>
                </wp:positionV>
                <wp:extent cx="182880" cy="175260"/>
                <wp:effectExtent l="0" t="0" r="26670" b="15240"/>
                <wp:wrapNone/>
                <wp:docPr id="1095705291" name="Hình chữ nhật 2" descr="50 hthy"/>
                <wp:cNvGraphicFramePr/>
                <a:graphic xmlns:a="http://schemas.openxmlformats.org/drawingml/2006/main">
                  <a:graphicData uri="http://schemas.microsoft.com/office/word/2010/wordprocessingShape">
                    <wps:wsp>
                      <wps:cNvSpPr/>
                      <wps:spPr>
                        <a:xfrm>
                          <a:off x="0" y="0"/>
                          <a:ext cx="182880" cy="175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2A362" id="Hình chữ nhật 2" o:spid="_x0000_s1026" style="position:absolute;margin-left:359.25pt;margin-top:.15pt;width:14.4pt;height:13.8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" fillcolor="window" strokecolor="windowText" strokeweight="1pt"/>
            </w:pict>
          </mc:Fallback>
        </mc:AlternateContent>
      </w:r>
      <w:r w:rsidRPr="004F0CB4">
        <w:rPr>
          <w:color w:val="auto"/>
          <w:sz w:val="26"/>
          <w:szCs w:val="26"/>
          <w:lang w:val="fr-FR"/>
        </w:rPr>
        <w:t>d) Quãng đường đi được từ tầng hầm lên tầng cao nhất là 55m.</w:t>
      </w:r>
    </w:p>
    <w:p w14:paraId="4A32459B" w14:textId="77777777" w:rsidR="00834172" w:rsidRPr="004F0CB4" w:rsidRDefault="00834172" w:rsidP="00834172">
      <w:pPr>
        <w:tabs>
          <w:tab w:val="left" w:pos="720"/>
        </w:tabs>
        <w:spacing w:line="276" w:lineRule="auto"/>
        <w:rPr>
          <w:color w:val="auto"/>
          <w:sz w:val="26"/>
          <w:szCs w:val="26"/>
          <w:lang w:val="fr-FR"/>
        </w:rPr>
      </w:pPr>
      <w:r w:rsidRPr="004F0CB4">
        <w:rPr>
          <w:b/>
          <w:bCs/>
          <w:color w:val="auto"/>
          <w:sz w:val="26"/>
          <w:szCs w:val="26"/>
          <w:lang w:val="fr-FR"/>
        </w:rPr>
        <w:t>Câu 3 :</w:t>
      </w:r>
      <w:r w:rsidRPr="004F0CB4">
        <w:rPr>
          <w:color w:val="auto"/>
          <w:sz w:val="26"/>
          <w:szCs w:val="26"/>
          <w:lang w:val="fr-FR"/>
        </w:rPr>
        <w:t xml:space="preserve"> Biết </w:t>
      </w:r>
      <m:oMath>
        <m:acc>
          <m:accPr>
            <m:chr m:val="⃗"/>
            <m:ctrlPr>
              <w:rPr>
                <w:rFonts w:ascii="Cambria Math" w:hAnsi="Cambria Math"/>
                <w:i/>
                <w:color w:val="auto"/>
                <w:sz w:val="26"/>
                <w:szCs w:val="26"/>
                <w:lang w:val="nl-NL"/>
              </w:rPr>
            </m:ctrlPr>
          </m:accPr>
          <m:e>
            <m:sSub>
              <m:sSubPr>
                <m:ctrlPr>
                  <w:rPr>
                    <w:rFonts w:ascii="Cambria Math" w:hAnsi="Cambria Math"/>
                    <w:i/>
                    <w:color w:val="auto"/>
                    <w:sz w:val="26"/>
                    <w:szCs w:val="26"/>
                    <w:lang w:val="nl-NL"/>
                  </w:rPr>
                </m:ctrlPr>
              </m:sSubPr>
              <m:e>
                <m:r>
                  <w:rPr>
                    <w:rFonts w:ascii="Cambria Math" w:hAnsi="Cambria Math"/>
                    <w:color w:val="auto"/>
                    <w:sz w:val="26"/>
                    <w:szCs w:val="26"/>
                    <w:lang w:val="nl-NL"/>
                  </w:rPr>
                  <m:t>d</m:t>
                </m:r>
              </m:e>
              <m:sub>
                <m:r>
                  <w:rPr>
                    <w:rFonts w:ascii="Cambria Math" w:hAnsi="Cambria Math"/>
                    <w:color w:val="auto"/>
                    <w:sz w:val="26"/>
                    <w:szCs w:val="26"/>
                    <w:lang w:val="fr-FR"/>
                  </w:rPr>
                  <m:t>1</m:t>
                </m:r>
              </m:sub>
            </m:sSub>
          </m:e>
        </m:acc>
      </m:oMath>
      <w:r w:rsidRPr="004F0CB4">
        <w:rPr>
          <w:color w:val="auto"/>
          <w:sz w:val="26"/>
          <w:szCs w:val="26"/>
          <w:lang w:val="fr-FR"/>
        </w:rPr>
        <w:t xml:space="preserve">  là độ dịch chuyển 2 m về phía Đông, </w:t>
      </w:r>
      <m:oMath>
        <m:acc>
          <m:accPr>
            <m:chr m:val="⃗"/>
            <m:ctrlPr>
              <w:rPr>
                <w:rFonts w:ascii="Cambria Math" w:hAnsi="Cambria Math"/>
                <w:i/>
                <w:color w:val="auto"/>
                <w:sz w:val="26"/>
                <w:szCs w:val="26"/>
                <w:lang w:val="nl-NL"/>
              </w:rPr>
            </m:ctrlPr>
          </m:accPr>
          <m:e>
            <m:sSub>
              <m:sSubPr>
                <m:ctrlPr>
                  <w:rPr>
                    <w:rFonts w:ascii="Cambria Math" w:hAnsi="Cambria Math"/>
                    <w:i/>
                    <w:color w:val="auto"/>
                    <w:sz w:val="26"/>
                    <w:szCs w:val="26"/>
                    <w:lang w:val="nl-NL"/>
                  </w:rPr>
                </m:ctrlPr>
              </m:sSubPr>
              <m:e>
                <m:r>
                  <w:rPr>
                    <w:rFonts w:ascii="Cambria Math" w:hAnsi="Cambria Math"/>
                    <w:color w:val="auto"/>
                    <w:sz w:val="26"/>
                    <w:szCs w:val="26"/>
                    <w:lang w:val="nl-NL"/>
                  </w:rPr>
                  <m:t>d</m:t>
                </m:r>
              </m:e>
              <m:sub>
                <m:r>
                  <w:rPr>
                    <w:rFonts w:ascii="Cambria Math" w:hAnsi="Cambria Math"/>
                    <w:color w:val="auto"/>
                    <w:sz w:val="26"/>
                    <w:szCs w:val="26"/>
                    <w:lang w:val="fr-FR"/>
                  </w:rPr>
                  <m:t>2</m:t>
                </m:r>
              </m:sub>
            </m:sSub>
          </m:e>
        </m:acc>
        <m:r>
          <w:rPr>
            <w:rFonts w:ascii="Cambria Math" w:hAnsi="Cambria Math"/>
            <w:color w:val="auto"/>
            <w:sz w:val="26"/>
            <w:szCs w:val="26"/>
            <w:lang w:val="fr-FR"/>
          </w:rPr>
          <m:t xml:space="preserve"> </m:t>
        </m:r>
      </m:oMath>
      <w:r w:rsidRPr="004F0CB4">
        <w:rPr>
          <w:color w:val="auto"/>
          <w:sz w:val="26"/>
          <w:szCs w:val="26"/>
          <w:lang w:val="fr-FR"/>
        </w:rPr>
        <w:t>là độ dịch chuyển 1 m về phía Bắc.</w:t>
      </w:r>
    </w:p>
    <w:p w14:paraId="05A53782" w14:textId="77777777" w:rsidR="00834172" w:rsidRPr="004F0CB4" w:rsidRDefault="00834172" w:rsidP="00834172">
      <w:pPr>
        <w:tabs>
          <w:tab w:val="left" w:pos="720"/>
        </w:tabs>
        <w:spacing w:line="276" w:lineRule="auto"/>
        <w:rPr>
          <w:color w:val="auto"/>
          <w:sz w:val="26"/>
          <w:szCs w:val="26"/>
          <w:lang w:val="fr-FR"/>
        </w:rPr>
      </w:pPr>
      <w:r w:rsidRPr="004F0CB4">
        <w:rPr>
          <w:noProof/>
          <w:color w:val="auto"/>
          <w:sz w:val="26"/>
          <w:szCs w:val="26"/>
        </w:rPr>
        <mc:AlternateContent>
          <mc:Choice Requires="wps">
            <w:drawing>
              <wp:anchor distT="0" distB="0" distL="114300" distR="114300" simplePos="0" relativeHeight="251728896" behindDoc="0" locked="0" layoutInCell="1" allowOverlap="1" wp14:anchorId="69EFE633" wp14:editId="335F2864">
                <wp:simplePos x="0" y="0"/>
                <wp:positionH relativeFrom="column">
                  <wp:posOffset>5567680</wp:posOffset>
                </wp:positionH>
                <wp:positionV relativeFrom="paragraph">
                  <wp:posOffset>10160</wp:posOffset>
                </wp:positionV>
                <wp:extent cx="182880" cy="175260"/>
                <wp:effectExtent l="0" t="0" r="26670" b="15240"/>
                <wp:wrapNone/>
                <wp:docPr id="334905169" name="Hình chữ nhật 2" descr="50 hthy"/>
                <wp:cNvGraphicFramePr/>
                <a:graphic xmlns:a="http://schemas.openxmlformats.org/drawingml/2006/main">
                  <a:graphicData uri="http://schemas.microsoft.com/office/word/2010/wordprocessingShape">
                    <wps:wsp>
                      <wps:cNvSpPr/>
                      <wps:spPr>
                        <a:xfrm>
                          <a:off x="0" y="0"/>
                          <a:ext cx="182880" cy="175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BF60B" id="Hình chữ nhật 2" o:spid="_x0000_s1026" style="position:absolute;margin-left:438.4pt;margin-top:.8pt;width:14.4pt;height:13.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" fillcolor="window" strokecolor="windowText" strokeweight="1pt"/>
            </w:pict>
          </mc:Fallback>
        </mc:AlternateContent>
      </w:r>
      <w:r w:rsidRPr="004F0CB4">
        <w:rPr>
          <w:color w:val="auto"/>
          <w:sz w:val="26"/>
          <w:szCs w:val="26"/>
          <w:lang w:val="fr-FR"/>
        </w:rPr>
        <w:t>a) Độ dịch chuyển tổng hợp d = 5m.</w:t>
      </w:r>
    </w:p>
    <w:p w14:paraId="2E4F34CB" w14:textId="77777777" w:rsidR="00834172" w:rsidRPr="004F0CB4" w:rsidRDefault="00834172" w:rsidP="00834172">
      <w:pPr>
        <w:tabs>
          <w:tab w:val="left" w:pos="720"/>
        </w:tabs>
        <w:spacing w:line="276" w:lineRule="auto"/>
        <w:rPr>
          <w:color w:val="auto"/>
          <w:sz w:val="26"/>
          <w:szCs w:val="26"/>
          <w:lang w:val="fr-FR"/>
        </w:rPr>
      </w:pPr>
      <w:r w:rsidRPr="004F0CB4">
        <w:rPr>
          <w:noProof/>
          <w:color w:val="auto"/>
          <w:sz w:val="26"/>
          <w:szCs w:val="26"/>
        </w:rPr>
        <mc:AlternateContent>
          <mc:Choice Requires="wps">
            <w:drawing>
              <wp:anchor distT="0" distB="0" distL="114300" distR="114300" simplePos="0" relativeHeight="251720704" behindDoc="0" locked="0" layoutInCell="1" allowOverlap="1" wp14:anchorId="649D5373" wp14:editId="02975BCA">
                <wp:simplePos x="0" y="0"/>
                <wp:positionH relativeFrom="column">
                  <wp:posOffset>5573395</wp:posOffset>
                </wp:positionH>
                <wp:positionV relativeFrom="paragraph">
                  <wp:posOffset>2540</wp:posOffset>
                </wp:positionV>
                <wp:extent cx="182880" cy="175260"/>
                <wp:effectExtent l="0" t="0" r="26670" b="15240"/>
                <wp:wrapNone/>
                <wp:docPr id="1575807009" name="Hình chữ nhật 2" descr="50 hthy"/>
                <wp:cNvGraphicFramePr/>
                <a:graphic xmlns:a="http://schemas.openxmlformats.org/drawingml/2006/main">
                  <a:graphicData uri="http://schemas.microsoft.com/office/word/2010/wordprocessingShape">
                    <wps:wsp>
                      <wps:cNvSpPr/>
                      <wps:spPr>
                        <a:xfrm>
                          <a:off x="0" y="0"/>
                          <a:ext cx="182880" cy="175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48675F" id="Hình chữ nhật 2" o:spid="_x0000_s1026" style="position:absolute;margin-left:438.85pt;margin-top:.2pt;width:14.4pt;height:13.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" fillcolor="window" strokecolor="windowText" strokeweight="1pt"/>
            </w:pict>
          </mc:Fallback>
        </mc:AlternateContent>
      </w:r>
      <w:r w:rsidRPr="004F0CB4">
        <w:rPr>
          <w:color w:val="auto"/>
          <w:sz w:val="26"/>
          <w:szCs w:val="26"/>
          <w:lang w:val="fr-FR"/>
        </w:rPr>
        <w:t>b) Độ dịch chuyển có hướng Đông – Bắc 26,6</w:t>
      </w:r>
      <w:r w:rsidRPr="004F0CB4">
        <w:rPr>
          <w:color w:val="auto"/>
          <w:sz w:val="26"/>
          <w:szCs w:val="26"/>
          <w:vertAlign w:val="superscript"/>
          <w:lang w:val="fr-FR"/>
        </w:rPr>
        <w:t>0</w:t>
      </w:r>
      <w:r w:rsidRPr="004F0CB4">
        <w:rPr>
          <w:color w:val="auto"/>
          <w:sz w:val="26"/>
          <w:szCs w:val="26"/>
          <w:lang w:val="fr-FR"/>
        </w:rPr>
        <w:t>.</w:t>
      </w:r>
    </w:p>
    <w:p w14:paraId="2FA91CEC" w14:textId="77777777" w:rsidR="00834172" w:rsidRPr="004F0CB4" w:rsidRDefault="00834172" w:rsidP="00834172">
      <w:pPr>
        <w:tabs>
          <w:tab w:val="left" w:pos="720"/>
        </w:tabs>
        <w:spacing w:line="276" w:lineRule="auto"/>
        <w:rPr>
          <w:color w:val="auto"/>
          <w:sz w:val="26"/>
          <w:szCs w:val="26"/>
          <w:lang w:val="fr-FR"/>
        </w:rPr>
      </w:pPr>
      <w:r w:rsidRPr="004F0CB4">
        <w:rPr>
          <w:noProof/>
          <w:color w:val="auto"/>
          <w:sz w:val="26"/>
          <w:szCs w:val="26"/>
        </w:rPr>
        <mc:AlternateContent>
          <mc:Choice Requires="wps">
            <w:drawing>
              <wp:anchor distT="0" distB="0" distL="114300" distR="114300" simplePos="0" relativeHeight="251725824" behindDoc="0" locked="0" layoutInCell="1" allowOverlap="1" wp14:anchorId="03A91546" wp14:editId="08A1DD73">
                <wp:simplePos x="0" y="0"/>
                <wp:positionH relativeFrom="column">
                  <wp:posOffset>5565775</wp:posOffset>
                </wp:positionH>
                <wp:positionV relativeFrom="paragraph">
                  <wp:posOffset>22225</wp:posOffset>
                </wp:positionV>
                <wp:extent cx="182880" cy="175260"/>
                <wp:effectExtent l="0" t="0" r="26670" b="15240"/>
                <wp:wrapNone/>
                <wp:docPr id="620531578" name="Hình chữ nhật 2" descr="50 hthy"/>
                <wp:cNvGraphicFramePr/>
                <a:graphic xmlns:a="http://schemas.openxmlformats.org/drawingml/2006/main">
                  <a:graphicData uri="http://schemas.microsoft.com/office/word/2010/wordprocessingShape">
                    <wps:wsp>
                      <wps:cNvSpPr/>
                      <wps:spPr>
                        <a:xfrm>
                          <a:off x="0" y="0"/>
                          <a:ext cx="182880" cy="175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4A9FB7" id="Hình chữ nhật 2" o:spid="_x0000_s1026" style="position:absolute;margin-left:438.25pt;margin-top:1.75pt;width:14.4pt;height:13.8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" fillcolor="window" strokecolor="windowText" strokeweight="1pt"/>
            </w:pict>
          </mc:Fallback>
        </mc:AlternateContent>
      </w:r>
      <w:r w:rsidRPr="004F0CB4">
        <w:rPr>
          <w:color w:val="auto"/>
          <w:sz w:val="26"/>
          <w:szCs w:val="26"/>
          <w:lang w:val="fr-FR"/>
        </w:rPr>
        <w:t>c) Quãng đường đi được bằng độ dịch chuyển</w:t>
      </w:r>
    </w:p>
    <w:p w14:paraId="05C76706" w14:textId="77777777" w:rsidR="00834172" w:rsidRPr="004F0CB4" w:rsidRDefault="00834172" w:rsidP="00834172">
      <w:pPr>
        <w:tabs>
          <w:tab w:val="left" w:pos="720"/>
        </w:tabs>
        <w:spacing w:line="276" w:lineRule="auto"/>
        <w:rPr>
          <w:color w:val="auto"/>
          <w:sz w:val="26"/>
          <w:szCs w:val="26"/>
          <w:lang w:val="fr-FR"/>
        </w:rPr>
      </w:pPr>
      <w:r w:rsidRPr="004F0CB4">
        <w:rPr>
          <w:noProof/>
          <w:color w:val="auto"/>
          <w:sz w:val="26"/>
          <w:szCs w:val="26"/>
        </w:rPr>
        <mc:AlternateContent>
          <mc:Choice Requires="wps">
            <w:drawing>
              <wp:anchor distT="0" distB="0" distL="114300" distR="114300" simplePos="0" relativeHeight="251729920" behindDoc="0" locked="0" layoutInCell="1" allowOverlap="1" wp14:anchorId="44B94608" wp14:editId="12C07382">
                <wp:simplePos x="0" y="0"/>
                <wp:positionH relativeFrom="column">
                  <wp:posOffset>5558155</wp:posOffset>
                </wp:positionH>
                <wp:positionV relativeFrom="paragraph">
                  <wp:posOffset>110490</wp:posOffset>
                </wp:positionV>
                <wp:extent cx="182880" cy="175260"/>
                <wp:effectExtent l="0" t="0" r="26670" b="15240"/>
                <wp:wrapNone/>
                <wp:docPr id="1215800963" name="Hình chữ nhật 2" descr="50 hthy"/>
                <wp:cNvGraphicFramePr/>
                <a:graphic xmlns:a="http://schemas.openxmlformats.org/drawingml/2006/main">
                  <a:graphicData uri="http://schemas.microsoft.com/office/word/2010/wordprocessingShape">
                    <wps:wsp>
                      <wps:cNvSpPr/>
                      <wps:spPr>
                        <a:xfrm>
                          <a:off x="0" y="0"/>
                          <a:ext cx="182880" cy="175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9AC54" id="Hình chữ nhật 2" o:spid="_x0000_s1026" style="position:absolute;margin-left:437.65pt;margin-top:8.7pt;width:14.4pt;height:13.8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" fillcolor="window" strokecolor="windowText" strokeweight="1pt"/>
            </w:pict>
          </mc:Fallback>
        </mc:AlternateContent>
      </w:r>
      <w:r w:rsidRPr="004F0CB4">
        <w:rPr>
          <w:color w:val="auto"/>
          <w:sz w:val="26"/>
          <w:szCs w:val="26"/>
          <w:lang w:val="fr-FR"/>
        </w:rPr>
        <w:t xml:space="preserve">d) Nếu </w:t>
      </w:r>
      <m:oMath>
        <m:acc>
          <m:accPr>
            <m:chr m:val="⃗"/>
            <m:ctrlPr>
              <w:rPr>
                <w:rFonts w:ascii="Cambria Math" w:hAnsi="Cambria Math"/>
                <w:i/>
                <w:color w:val="auto"/>
                <w:sz w:val="26"/>
                <w:szCs w:val="26"/>
                <w:lang w:val="nl-NL"/>
              </w:rPr>
            </m:ctrlPr>
          </m:accPr>
          <m:e>
            <m:sSub>
              <m:sSubPr>
                <m:ctrlPr>
                  <w:rPr>
                    <w:rFonts w:ascii="Cambria Math" w:hAnsi="Cambria Math"/>
                    <w:i/>
                    <w:color w:val="auto"/>
                    <w:sz w:val="26"/>
                    <w:szCs w:val="26"/>
                    <w:lang w:val="nl-NL"/>
                  </w:rPr>
                </m:ctrlPr>
              </m:sSubPr>
              <m:e>
                <m:r>
                  <w:rPr>
                    <w:rFonts w:ascii="Cambria Math" w:hAnsi="Cambria Math"/>
                    <w:color w:val="auto"/>
                    <w:sz w:val="26"/>
                    <w:szCs w:val="26"/>
                    <w:lang w:val="nl-NL"/>
                  </w:rPr>
                  <m:t>d</m:t>
                </m:r>
              </m:e>
              <m:sub>
                <m:r>
                  <w:rPr>
                    <w:rFonts w:ascii="Cambria Math" w:hAnsi="Cambria Math"/>
                    <w:color w:val="auto"/>
                    <w:sz w:val="26"/>
                    <w:szCs w:val="26"/>
                    <w:lang w:val="fr-FR"/>
                  </w:rPr>
                  <m:t>2</m:t>
                </m:r>
              </m:sub>
            </m:sSub>
          </m:e>
        </m:acc>
        <m:r>
          <w:rPr>
            <w:rFonts w:ascii="Cambria Math" w:hAnsi="Cambria Math"/>
            <w:color w:val="auto"/>
            <w:sz w:val="26"/>
            <w:szCs w:val="26"/>
            <w:lang w:val="fr-FR"/>
          </w:rPr>
          <m:t xml:space="preserve"> </m:t>
        </m:r>
      </m:oMath>
      <w:r w:rsidRPr="004F0CB4">
        <w:rPr>
          <w:color w:val="auto"/>
          <w:sz w:val="26"/>
          <w:szCs w:val="26"/>
          <w:lang w:val="fr-FR"/>
        </w:rPr>
        <w:t>là độ dịch chuyển 1 m về phía Nam thì độ dịch chuyển là 2,2 m</w:t>
      </w:r>
    </w:p>
    <w:p w14:paraId="4DC80A20" w14:textId="77777777" w:rsidR="00834172" w:rsidRPr="004F0CB4" w:rsidRDefault="00834172" w:rsidP="00834172">
      <w:pPr>
        <w:tabs>
          <w:tab w:val="left" w:pos="720"/>
        </w:tabs>
        <w:spacing w:line="276" w:lineRule="auto"/>
        <w:rPr>
          <w:color w:val="auto"/>
          <w:sz w:val="26"/>
          <w:szCs w:val="26"/>
          <w:lang w:val="fr-FR"/>
        </w:rPr>
      </w:pPr>
      <w:r w:rsidRPr="004F0CB4">
        <w:rPr>
          <w:color w:val="auto"/>
          <w:sz w:val="26"/>
          <w:szCs w:val="26"/>
          <w:lang w:val="fr-FR"/>
        </w:rPr>
        <w:t xml:space="preserve"> hướng Đông – Nam 26,6</w:t>
      </w:r>
      <w:r w:rsidRPr="004F0CB4">
        <w:rPr>
          <w:color w:val="auto"/>
          <w:sz w:val="26"/>
          <w:szCs w:val="26"/>
          <w:vertAlign w:val="superscript"/>
          <w:lang w:val="fr-FR"/>
        </w:rPr>
        <w:t>0</w:t>
      </w:r>
      <w:r w:rsidRPr="004F0CB4">
        <w:rPr>
          <w:color w:val="auto"/>
          <w:sz w:val="26"/>
          <w:szCs w:val="26"/>
          <w:lang w:val="fr-FR"/>
        </w:rPr>
        <w:t>.</w:t>
      </w:r>
    </w:p>
    <w:p w14:paraId="0E394944" w14:textId="77777777" w:rsidR="00834172" w:rsidRPr="004F0CB4" w:rsidRDefault="00834172" w:rsidP="00834172">
      <w:pPr>
        <w:tabs>
          <w:tab w:val="left" w:pos="720"/>
        </w:tabs>
        <w:spacing w:line="276" w:lineRule="auto"/>
        <w:rPr>
          <w:noProof/>
          <w:color w:val="auto"/>
          <w:sz w:val="26"/>
          <w:szCs w:val="26"/>
          <w:lang w:val="fr-FR"/>
        </w:rPr>
      </w:pPr>
      <w:r w:rsidRPr="004F0CB4">
        <w:rPr>
          <w:b/>
          <w:bCs/>
          <w:noProof/>
          <w:color w:val="auto"/>
          <w:sz w:val="26"/>
          <w:szCs w:val="26"/>
          <w:lang w:val="fr-FR"/>
        </w:rPr>
        <w:t>Câu 4:</w:t>
      </w:r>
      <w:r w:rsidRPr="004F0CB4">
        <w:rPr>
          <w:noProof/>
          <w:color w:val="auto"/>
          <w:sz w:val="26"/>
          <w:szCs w:val="26"/>
          <w:lang w:val="fr-FR"/>
        </w:rPr>
        <w:t xml:space="preserve"> Bạn A đi từ nhà đến trường và  đi từ trường đến siêu thị (Hình vẽ). biết cứ 100 m bạn A đi hết 25 s</w:t>
      </w:r>
    </w:p>
    <w:p w14:paraId="46BC6ECC" w14:textId="77777777" w:rsidR="00834172" w:rsidRPr="004F0CB4" w:rsidRDefault="00834172" w:rsidP="00834172">
      <w:pPr>
        <w:tabs>
          <w:tab w:val="left" w:pos="720"/>
        </w:tabs>
        <w:spacing w:line="276" w:lineRule="auto"/>
        <w:rPr>
          <w:noProof/>
          <w:color w:val="auto"/>
          <w:sz w:val="26"/>
          <w:szCs w:val="26"/>
          <w:lang w:val="fr-FR"/>
        </w:rPr>
      </w:pPr>
      <w:r w:rsidRPr="004F0CB4">
        <w:rPr>
          <w:noProof/>
          <w:color w:val="auto"/>
          <w:sz w:val="26"/>
          <w:szCs w:val="26"/>
        </w:rPr>
        <w:drawing>
          <wp:anchor distT="0" distB="0" distL="114300" distR="114300" simplePos="0" relativeHeight="251734016" behindDoc="0" locked="0" layoutInCell="1" allowOverlap="1" wp14:anchorId="7C1C0390" wp14:editId="59C19423">
            <wp:simplePos x="0" y="0"/>
            <wp:positionH relativeFrom="column">
              <wp:posOffset>191770</wp:posOffset>
            </wp:positionH>
            <wp:positionV relativeFrom="paragraph">
              <wp:posOffset>42545</wp:posOffset>
            </wp:positionV>
            <wp:extent cx="5553075" cy="989965"/>
            <wp:effectExtent l="0" t="0" r="9525" b="635"/>
            <wp:wrapSquare wrapText="bothSides"/>
            <wp:docPr id="929048541" name="Ảnh 11"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48541" name="Ảnh 11" descr="50 hthy"/>
                    <pic:cNvPicPr/>
                  </pic:nvPicPr>
                  <pic:blipFill>
                    <a:blip r:embed="rId226">
                      <a:extLst>
                        <a:ext uri="{28A0092B-C50C-407E-A947-70E740481C1C}">
                          <a14:useLocalDpi xmlns:a14="http://schemas.microsoft.com/office/drawing/2010/main" val="0"/>
                        </a:ext>
                      </a:extLst>
                    </a:blip>
                    <a:stretch>
                      <a:fillRect/>
                    </a:stretch>
                  </pic:blipFill>
                  <pic:spPr>
                    <a:xfrm>
                      <a:off x="0" y="0"/>
                      <a:ext cx="5553075" cy="989965"/>
                    </a:xfrm>
                    <a:prstGeom prst="rect">
                      <a:avLst/>
                    </a:prstGeom>
                  </pic:spPr>
                </pic:pic>
              </a:graphicData>
            </a:graphic>
            <wp14:sizeRelH relativeFrom="page">
              <wp14:pctWidth>0</wp14:pctWidth>
            </wp14:sizeRelH>
            <wp14:sizeRelV relativeFrom="page">
              <wp14:pctHeight>0</wp14:pctHeight>
            </wp14:sizeRelV>
          </wp:anchor>
        </w:drawing>
      </w:r>
    </w:p>
    <w:p w14:paraId="45F371AF" w14:textId="77777777" w:rsidR="00834172" w:rsidRPr="004F0CB4" w:rsidRDefault="00834172" w:rsidP="00834172">
      <w:pPr>
        <w:tabs>
          <w:tab w:val="left" w:pos="720"/>
        </w:tabs>
        <w:spacing w:line="276" w:lineRule="auto"/>
        <w:rPr>
          <w:noProof/>
          <w:color w:val="auto"/>
          <w:sz w:val="26"/>
          <w:szCs w:val="26"/>
          <w:lang w:val="fr-FR"/>
        </w:rPr>
      </w:pPr>
    </w:p>
    <w:p w14:paraId="275D1DCB" w14:textId="77777777" w:rsidR="00834172" w:rsidRPr="004F0CB4" w:rsidRDefault="00834172" w:rsidP="00834172">
      <w:pPr>
        <w:tabs>
          <w:tab w:val="left" w:pos="720"/>
        </w:tabs>
        <w:spacing w:line="276" w:lineRule="auto"/>
        <w:rPr>
          <w:noProof/>
          <w:color w:val="auto"/>
          <w:sz w:val="26"/>
          <w:szCs w:val="26"/>
          <w:lang w:val="fr-FR"/>
        </w:rPr>
      </w:pPr>
    </w:p>
    <w:p w14:paraId="3A4CB8B5" w14:textId="77777777" w:rsidR="00834172" w:rsidRPr="004F0CB4" w:rsidRDefault="00834172" w:rsidP="00834172">
      <w:pPr>
        <w:tabs>
          <w:tab w:val="left" w:pos="720"/>
        </w:tabs>
        <w:spacing w:line="276" w:lineRule="auto"/>
        <w:rPr>
          <w:noProof/>
          <w:color w:val="auto"/>
          <w:sz w:val="26"/>
          <w:szCs w:val="26"/>
          <w:lang w:val="fr-FR"/>
        </w:rPr>
      </w:pPr>
    </w:p>
    <w:p w14:paraId="2C56C7EE" w14:textId="77777777" w:rsidR="00834172" w:rsidRPr="004F0CB4" w:rsidRDefault="00834172" w:rsidP="00834172">
      <w:pPr>
        <w:tabs>
          <w:tab w:val="left" w:pos="720"/>
        </w:tabs>
        <w:spacing w:line="276" w:lineRule="auto"/>
        <w:rPr>
          <w:noProof/>
          <w:color w:val="auto"/>
          <w:sz w:val="26"/>
          <w:szCs w:val="26"/>
          <w:lang w:val="fr-FR"/>
        </w:rPr>
      </w:pPr>
      <w:r w:rsidRPr="004F0CB4">
        <w:rPr>
          <w:noProof/>
          <w:color w:val="auto"/>
          <w:sz w:val="26"/>
          <w:szCs w:val="26"/>
        </w:rPr>
        <mc:AlternateContent>
          <mc:Choice Requires="wps">
            <w:drawing>
              <wp:anchor distT="0" distB="0" distL="114300" distR="114300" simplePos="0" relativeHeight="251736064" behindDoc="0" locked="0" layoutInCell="1" allowOverlap="1" wp14:anchorId="725CE10C" wp14:editId="70327D7F">
                <wp:simplePos x="0" y="0"/>
                <wp:positionH relativeFrom="column">
                  <wp:posOffset>-297180</wp:posOffset>
                </wp:positionH>
                <wp:positionV relativeFrom="paragraph">
                  <wp:posOffset>221615</wp:posOffset>
                </wp:positionV>
                <wp:extent cx="182880" cy="175260"/>
                <wp:effectExtent l="0" t="0" r="26670" b="15240"/>
                <wp:wrapNone/>
                <wp:docPr id="1727875897" name="Hình chữ nhật 2" descr="50 hthy"/>
                <wp:cNvGraphicFramePr/>
                <a:graphic xmlns:a="http://schemas.openxmlformats.org/drawingml/2006/main">
                  <a:graphicData uri="http://schemas.microsoft.com/office/word/2010/wordprocessingShape">
                    <wps:wsp>
                      <wps:cNvSpPr/>
                      <wps:spPr>
                        <a:xfrm>
                          <a:off x="0" y="0"/>
                          <a:ext cx="182880" cy="175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58DD8" id="Hình chữ nhật 2" o:spid="_x0000_s1026" style="position:absolute;margin-left:-23.4pt;margin-top:17.45pt;width:14.4pt;height:13.8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" fillcolor="window" strokecolor="windowText" strokeweight="1pt"/>
            </w:pict>
          </mc:Fallback>
        </mc:AlternateContent>
      </w:r>
    </w:p>
    <w:p w14:paraId="1840B694" w14:textId="77777777" w:rsidR="00834172" w:rsidRPr="004F0CB4" w:rsidRDefault="00834172" w:rsidP="00834172">
      <w:pPr>
        <w:tabs>
          <w:tab w:val="left" w:pos="720"/>
        </w:tabs>
        <w:spacing w:line="276" w:lineRule="auto"/>
        <w:rPr>
          <w:noProof/>
          <w:color w:val="auto"/>
          <w:sz w:val="26"/>
          <w:szCs w:val="26"/>
          <w:lang w:val="fr-FR"/>
        </w:rPr>
      </w:pPr>
      <w:r w:rsidRPr="004F0CB4">
        <w:rPr>
          <w:noProof/>
          <w:color w:val="auto"/>
          <w:sz w:val="26"/>
          <w:szCs w:val="26"/>
        </w:rPr>
        <mc:AlternateContent>
          <mc:Choice Requires="wps">
            <w:drawing>
              <wp:anchor distT="0" distB="0" distL="114300" distR="114300" simplePos="0" relativeHeight="251738112" behindDoc="0" locked="0" layoutInCell="1" allowOverlap="1" wp14:anchorId="5C055FF4" wp14:editId="553F065B">
                <wp:simplePos x="0" y="0"/>
                <wp:positionH relativeFrom="column">
                  <wp:posOffset>5571490</wp:posOffset>
                </wp:positionH>
                <wp:positionV relativeFrom="paragraph">
                  <wp:posOffset>238760</wp:posOffset>
                </wp:positionV>
                <wp:extent cx="182880" cy="175260"/>
                <wp:effectExtent l="0" t="0" r="26670" b="15240"/>
                <wp:wrapNone/>
                <wp:docPr id="13433610" name="Hình chữ nhật 2" descr="50 hthy"/>
                <wp:cNvGraphicFramePr/>
                <a:graphic xmlns:a="http://schemas.openxmlformats.org/drawingml/2006/main">
                  <a:graphicData uri="http://schemas.microsoft.com/office/word/2010/wordprocessingShape">
                    <wps:wsp>
                      <wps:cNvSpPr/>
                      <wps:spPr>
                        <a:xfrm>
                          <a:off x="0" y="0"/>
                          <a:ext cx="182880" cy="175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CF996F" id="Hình chữ nhật 2" o:spid="_x0000_s1026" style="position:absolute;margin-left:438.7pt;margin-top:18.8pt;width:14.4pt;height:13.8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" fillcolor="window" strokecolor="windowText" strokeweight="1pt"/>
            </w:pict>
          </mc:Fallback>
        </mc:AlternateContent>
      </w:r>
      <w:r w:rsidRPr="004F0CB4">
        <w:rPr>
          <w:noProof/>
          <w:color w:val="auto"/>
          <w:sz w:val="26"/>
          <w:szCs w:val="26"/>
          <w:lang w:val="fr-FR"/>
        </w:rPr>
        <w:t>a) Quãng đường bạn A đi được khi đi từ nhà đến trường là s = 1000 m.</w:t>
      </w:r>
    </w:p>
    <w:p w14:paraId="05A8F953" w14:textId="77777777" w:rsidR="00834172" w:rsidRPr="004F0CB4" w:rsidRDefault="00834172" w:rsidP="00834172">
      <w:pPr>
        <w:tabs>
          <w:tab w:val="left" w:pos="720"/>
        </w:tabs>
        <w:spacing w:line="276" w:lineRule="auto"/>
        <w:rPr>
          <w:noProof/>
          <w:color w:val="auto"/>
          <w:sz w:val="26"/>
          <w:szCs w:val="26"/>
          <w:lang w:val="fr-FR"/>
        </w:rPr>
      </w:pPr>
      <w:r w:rsidRPr="004F0CB4">
        <w:rPr>
          <w:noProof/>
          <w:color w:val="auto"/>
          <w:sz w:val="26"/>
          <w:szCs w:val="26"/>
          <w:lang w:val="fr-FR"/>
        </w:rPr>
        <w:t>b) Độ dịch chuyển của bạn A khi đi từ trường đến siêu thị  d =  200 m.</w:t>
      </w:r>
    </w:p>
    <w:p w14:paraId="3E71A96A" w14:textId="77777777" w:rsidR="00834172" w:rsidRPr="004F0CB4" w:rsidRDefault="00834172" w:rsidP="00834172">
      <w:pPr>
        <w:tabs>
          <w:tab w:val="left" w:pos="720"/>
        </w:tabs>
        <w:spacing w:line="276" w:lineRule="auto"/>
        <w:rPr>
          <w:noProof/>
          <w:color w:val="auto"/>
          <w:sz w:val="26"/>
          <w:szCs w:val="26"/>
          <w:lang w:val="fr-FR"/>
        </w:rPr>
      </w:pPr>
      <w:r w:rsidRPr="004F0CB4">
        <w:rPr>
          <w:noProof/>
          <w:color w:val="auto"/>
          <w:sz w:val="26"/>
          <w:szCs w:val="26"/>
        </w:rPr>
        <mc:AlternateContent>
          <mc:Choice Requires="wps">
            <w:drawing>
              <wp:anchor distT="0" distB="0" distL="114300" distR="114300" simplePos="0" relativeHeight="251739136" behindDoc="0" locked="0" layoutInCell="1" allowOverlap="1" wp14:anchorId="6DE3AE6B" wp14:editId="52A72526">
                <wp:simplePos x="0" y="0"/>
                <wp:positionH relativeFrom="column">
                  <wp:posOffset>5571490</wp:posOffset>
                </wp:positionH>
                <wp:positionV relativeFrom="paragraph">
                  <wp:posOffset>16510</wp:posOffset>
                </wp:positionV>
                <wp:extent cx="182880" cy="175260"/>
                <wp:effectExtent l="0" t="0" r="26670" b="15240"/>
                <wp:wrapNone/>
                <wp:docPr id="490007412" name="Hình chữ nhật 2" descr="50 hthy"/>
                <wp:cNvGraphicFramePr/>
                <a:graphic xmlns:a="http://schemas.openxmlformats.org/drawingml/2006/main">
                  <a:graphicData uri="http://schemas.microsoft.com/office/word/2010/wordprocessingShape">
                    <wps:wsp>
                      <wps:cNvSpPr/>
                      <wps:spPr>
                        <a:xfrm>
                          <a:off x="0" y="0"/>
                          <a:ext cx="182880" cy="175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966197" id="Hình chữ nhật 2" o:spid="_x0000_s1026" style="position:absolute;margin-left:438.7pt;margin-top:1.3pt;width:14.4pt;height:13.8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" fillcolor="window" strokecolor="windowText" strokeweight="1pt"/>
            </w:pict>
          </mc:Fallback>
        </mc:AlternateContent>
      </w:r>
      <w:r w:rsidRPr="004F0CB4">
        <w:rPr>
          <w:noProof/>
          <w:color w:val="auto"/>
          <w:sz w:val="26"/>
          <w:szCs w:val="26"/>
          <w:lang w:val="fr-FR"/>
        </w:rPr>
        <w:t>c) Thời gian bạn A đi từ nhà đến trường là t = 250s.</w:t>
      </w:r>
    </w:p>
    <w:p w14:paraId="297D0D31" w14:textId="77777777" w:rsidR="00834172" w:rsidRPr="004F0CB4" w:rsidRDefault="00834172" w:rsidP="00834172">
      <w:pPr>
        <w:tabs>
          <w:tab w:val="left" w:pos="720"/>
        </w:tabs>
        <w:spacing w:line="276" w:lineRule="auto"/>
        <w:rPr>
          <w:noProof/>
          <w:color w:val="auto"/>
          <w:sz w:val="26"/>
          <w:szCs w:val="26"/>
          <w:lang w:val="fr-FR"/>
        </w:rPr>
      </w:pPr>
      <w:r w:rsidRPr="004F0CB4">
        <w:rPr>
          <w:noProof/>
          <w:color w:val="auto"/>
          <w:sz w:val="26"/>
          <w:szCs w:val="26"/>
        </w:rPr>
        <mc:AlternateContent>
          <mc:Choice Requires="wps">
            <w:drawing>
              <wp:anchor distT="0" distB="0" distL="114300" distR="114300" simplePos="0" relativeHeight="251740160" behindDoc="0" locked="0" layoutInCell="1" allowOverlap="1" wp14:anchorId="7148FA65" wp14:editId="17BADB7F">
                <wp:simplePos x="0" y="0"/>
                <wp:positionH relativeFrom="column">
                  <wp:posOffset>5571490</wp:posOffset>
                </wp:positionH>
                <wp:positionV relativeFrom="paragraph">
                  <wp:posOffset>5080</wp:posOffset>
                </wp:positionV>
                <wp:extent cx="182880" cy="175260"/>
                <wp:effectExtent l="0" t="0" r="26670" b="15240"/>
                <wp:wrapNone/>
                <wp:docPr id="1208140841" name="Hình chữ nhật 2" descr="50 hthy"/>
                <wp:cNvGraphicFramePr/>
                <a:graphic xmlns:a="http://schemas.openxmlformats.org/drawingml/2006/main">
                  <a:graphicData uri="http://schemas.microsoft.com/office/word/2010/wordprocessingShape">
                    <wps:wsp>
                      <wps:cNvSpPr/>
                      <wps:spPr>
                        <a:xfrm>
                          <a:off x="0" y="0"/>
                          <a:ext cx="182880" cy="17526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381770" id="Hình chữ nhật 2" o:spid="_x0000_s1026" style="position:absolute;margin-left:438.7pt;margin-top:.4pt;width:14.4pt;height:13.8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" fillcolor="window" strokecolor="windowText" strokeweight="1pt"/>
            </w:pict>
          </mc:Fallback>
        </mc:AlternateContent>
      </w:r>
      <w:r w:rsidRPr="004F0CB4">
        <w:rPr>
          <w:noProof/>
          <w:color w:val="auto"/>
          <w:sz w:val="26"/>
          <w:szCs w:val="26"/>
          <w:lang w:val="fr-FR"/>
        </w:rPr>
        <w:t>d) Tốc độ của bạn A khi đi từ trường đến siêu thị là v=4m/s</w:t>
      </w:r>
    </w:p>
    <w:p w14:paraId="3D6FE7CB" w14:textId="77777777" w:rsidR="00834172" w:rsidRPr="004F0CB4" w:rsidRDefault="00834172" w:rsidP="00834172">
      <w:pPr>
        <w:tabs>
          <w:tab w:val="left" w:pos="720"/>
        </w:tabs>
        <w:spacing w:line="276" w:lineRule="auto"/>
        <w:rPr>
          <w:noProof/>
          <w:color w:val="auto"/>
          <w:sz w:val="26"/>
          <w:szCs w:val="26"/>
          <w:lang w:val="fr-FR"/>
        </w:rPr>
      </w:pPr>
      <w:r w:rsidRPr="004F0CB4">
        <w:rPr>
          <w:noProof/>
          <w:color w:val="auto"/>
          <w:sz w:val="26"/>
          <w:szCs w:val="26"/>
        </w:rPr>
        <mc:AlternateContent>
          <mc:Choice Requires="wpg">
            <w:drawing>
              <wp:inline distT="0" distB="0" distL="0" distR="0" wp14:anchorId="768352B4" wp14:editId="2708ACBE">
                <wp:extent cx="5445892" cy="340360"/>
                <wp:effectExtent l="0" t="0" r="2540" b="2540"/>
                <wp:docPr id="352402599"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295634869" name="Group 4949"/>
                        <wpg:cNvGrpSpPr>
                          <a:grpSpLocks/>
                        </wpg:cNvGrpSpPr>
                        <wpg:grpSpPr bwMode="auto">
                          <a:xfrm>
                            <a:off x="95" y="0"/>
                            <a:ext cx="54474" cy="3433"/>
                            <a:chOff x="95" y="0"/>
                            <a:chExt cx="54474" cy="3433"/>
                          </a:xfrm>
                        </wpg:grpSpPr>
                        <wpg:grpSp>
                          <wpg:cNvPr id="1618110005" name="Group 4950"/>
                          <wpg:cNvGrpSpPr>
                            <a:grpSpLocks/>
                          </wpg:cNvGrpSpPr>
                          <wpg:grpSpPr bwMode="auto">
                            <a:xfrm>
                              <a:off x="95" y="0"/>
                              <a:ext cx="54474" cy="3225"/>
                              <a:chOff x="92" y="0"/>
                              <a:chExt cx="52613" cy="3227"/>
                            </a:xfrm>
                          </wpg:grpSpPr>
                          <wps:wsp>
                            <wps:cNvPr id="310966172"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57465042"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30379537"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80687057"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7D3318" w14:textId="77777777" w:rsidR="00834172" w:rsidRPr="009111E4" w:rsidRDefault="00834172" w:rsidP="0083417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091DF31E" w14:textId="77777777" w:rsidR="00834172" w:rsidRPr="009111E4" w:rsidRDefault="00834172" w:rsidP="00834172">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2146777268"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047FBE" w14:textId="77777777" w:rsidR="00834172" w:rsidRPr="009111E4" w:rsidRDefault="00834172" w:rsidP="0083417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768352B4" id="_x0000_s1361"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">
                <v:group id="Group 4949" o:spid="_x0000_s1362"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">
                  <v:group id="Group 4950" o:spid="_x0000_s1363"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">
                    <v:shape id="Flowchart: Alternate Process 4954" o:spid="_x0000_s1364"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" fillcolor="#98c1d9" stroked="f" strokeweight="1pt">
                      <v:fill opacity="52428f"/>
                    </v:shape>
                    <v:shape id="Hexagon 4955" o:spid="_x0000_s136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" adj="4292" fillcolor="#f60" stroked="f" strokeweight="1pt"/>
                    <v:shape id="Hexagon 4956" o:spid="_x0000_s136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" adj="4292" fillcolor="#3d5a80" stroked="f" strokeweight="1pt"/>
                  </v:group>
                  <v:shape id="WordArt 192" o:spid="_x0000_s1367"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" filled="f" stroked="f">
                    <v:stroke joinstyle="round"/>
                    <o:lock v:ext="edit" shapetype="t"/>
                    <v:textbox>
                      <w:txbxContent>
                        <w:p w14:paraId="277D3318" w14:textId="77777777" w:rsidR="00834172" w:rsidRPr="009111E4" w:rsidRDefault="00834172" w:rsidP="0083417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091DF31E" w14:textId="77777777" w:rsidR="00834172" w:rsidRPr="009111E4" w:rsidRDefault="00834172" w:rsidP="00834172">
                          <w:pPr>
                            <w:pStyle w:val="NormalWeb"/>
                            <w:ind w:firstLine="0"/>
                            <w:rPr>
                              <w:b/>
                              <w:color w:val="FFFFFF" w:themeColor="background1"/>
                              <w:sz w:val="32"/>
                              <w:szCs w:val="32"/>
                            </w:rPr>
                          </w:pPr>
                        </w:p>
                      </w:txbxContent>
                    </v:textbox>
                  </v:shape>
                </v:group>
                <v:shape id="WordArt 192" o:spid="_x0000_s1368"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" filled="f" stroked="f">
                  <v:stroke joinstyle="round"/>
                  <o:lock v:ext="edit" shapetype="t"/>
                  <v:textbox>
                    <w:txbxContent>
                      <w:p w14:paraId="5D047FBE" w14:textId="77777777" w:rsidR="00834172" w:rsidRPr="009111E4" w:rsidRDefault="00834172" w:rsidP="0083417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091C2C2B" w14:textId="77777777" w:rsidR="00834172" w:rsidRPr="004F0CB4" w:rsidRDefault="00834172" w:rsidP="00834172">
      <w:pPr>
        <w:spacing w:line="276" w:lineRule="auto"/>
        <w:jc w:val="center"/>
        <w:rPr>
          <w:rFonts w:eastAsia="Calibri"/>
          <w:i/>
          <w:iCs/>
          <w:color w:val="auto"/>
          <w:sz w:val="26"/>
          <w:szCs w:val="26"/>
          <w:lang w:val="fr-FR"/>
          <w14:ligatures w14:val="standardContextual"/>
        </w:rPr>
      </w:pPr>
      <w:r w:rsidRPr="004F0CB4">
        <w:rPr>
          <w:rFonts w:eastAsia="Calibri"/>
          <w:i/>
          <w:iCs/>
          <w:color w:val="auto"/>
          <w:sz w:val="26"/>
          <w:szCs w:val="26"/>
          <w:lang w:val="fr-FR"/>
          <w14:ligatures w14:val="standardContextual"/>
        </w:rPr>
        <w:t>Thí sinh trả lời từ câu 1 đến câu 6</w:t>
      </w:r>
    </w:p>
    <w:p w14:paraId="18D723CC" w14:textId="77777777" w:rsidR="00834172" w:rsidRPr="004F0CB4" w:rsidRDefault="00834172" w:rsidP="00834172">
      <w:pPr>
        <w:spacing w:line="276" w:lineRule="auto"/>
        <w:jc w:val="center"/>
        <w:rPr>
          <w:rFonts w:eastAsia="Calibri"/>
          <w:i/>
          <w:iCs/>
          <w:color w:val="auto"/>
          <w:sz w:val="26"/>
          <w:szCs w:val="26"/>
          <w:lang w:val="fr-FR"/>
          <w14:ligatures w14:val="standardContextual"/>
        </w:rPr>
      </w:pPr>
      <w:r w:rsidRPr="004F0CB4">
        <w:rPr>
          <w:rFonts w:eastAsia="Calibri"/>
          <w:i/>
          <w:iCs/>
          <w:color w:val="auto"/>
          <w:sz w:val="26"/>
          <w:szCs w:val="26"/>
          <w:lang w:val="fr-FR"/>
          <w14:ligatures w14:val="standardContextual"/>
        </w:rPr>
        <w:t>Mỗi câu trả lời đúng thí sinh được 0,25 điểm</w:t>
      </w:r>
    </w:p>
    <w:p w14:paraId="1085091A" w14:textId="77777777" w:rsidR="00834172" w:rsidRPr="004F0CB4" w:rsidRDefault="00834172" w:rsidP="00834172">
      <w:pPr>
        <w:tabs>
          <w:tab w:val="left" w:pos="360"/>
        </w:tabs>
        <w:spacing w:line="276" w:lineRule="auto"/>
        <w:jc w:val="both"/>
        <w:rPr>
          <w:noProof/>
          <w:color w:val="auto"/>
          <w:sz w:val="26"/>
          <w:szCs w:val="26"/>
          <w:lang w:val="fr-FR"/>
        </w:rPr>
      </w:pPr>
      <w:r w:rsidRPr="004F0CB4">
        <w:rPr>
          <w:noProof/>
          <w:color w:val="auto"/>
          <w:sz w:val="26"/>
          <w:szCs w:val="26"/>
        </w:rPr>
        <w:drawing>
          <wp:anchor distT="0" distB="0" distL="114300" distR="114300" simplePos="0" relativeHeight="251730944" behindDoc="0" locked="0" layoutInCell="1" allowOverlap="1" wp14:anchorId="12D7B77D" wp14:editId="78A6EE4E">
            <wp:simplePos x="0" y="0"/>
            <wp:positionH relativeFrom="column">
              <wp:posOffset>3695065</wp:posOffset>
            </wp:positionH>
            <wp:positionV relativeFrom="paragraph">
              <wp:posOffset>108585</wp:posOffset>
            </wp:positionV>
            <wp:extent cx="2450465" cy="552450"/>
            <wp:effectExtent l="0" t="0" r="6985" b="0"/>
            <wp:wrapSquare wrapText="bothSides"/>
            <wp:docPr id="868014853" name="Ảnh 5"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14853" name="Ảnh 5" descr="50 hthy"/>
                    <pic:cNvPicPr>
                      <a:picLocks noChangeAspect="1" noChangeArrowheads="1"/>
                    </pic:cNvPicPr>
                  </pic:nvPicPr>
                  <pic:blipFill rotWithShape="1">
                    <a:blip r:embed="rId227">
                      <a:extLst>
                        <a:ext uri="{28A0092B-C50C-407E-A947-70E740481C1C}">
                          <a14:useLocalDpi xmlns:a14="http://schemas.microsoft.com/office/drawing/2010/main" val="0"/>
                        </a:ext>
                      </a:extLst>
                    </a:blip>
                    <a:srcRect b="37500"/>
                    <a:stretch/>
                  </pic:blipFill>
                  <pic:spPr bwMode="auto">
                    <a:xfrm>
                      <a:off x="0" y="0"/>
                      <a:ext cx="2450465"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0CB4">
        <w:rPr>
          <w:b/>
          <w:color w:val="auto"/>
          <w:sz w:val="26"/>
          <w:szCs w:val="26"/>
          <w:lang w:val="fr-FR"/>
        </w:rPr>
        <w:t xml:space="preserve">Câu 1: </w:t>
      </w:r>
      <w:r w:rsidRPr="004F0CB4">
        <w:rPr>
          <w:color w:val="auto"/>
          <w:sz w:val="26"/>
          <w:szCs w:val="26"/>
          <w:lang w:val="fr-FR"/>
        </w:rPr>
        <w:t>Biết vật chuyển động thẳng, mỗi giờ đi được 40 km. Hỏi vị trí của vật A trên trục Ox vẽ ở Hình bên tại thời điểm 11 h là bao nhiêu km?</w:t>
      </w:r>
    </w:p>
    <w:p w14:paraId="5ABAE291" w14:textId="77777777" w:rsidR="00834172" w:rsidRPr="004F0CB4" w:rsidRDefault="00834172" w:rsidP="00834172">
      <w:pPr>
        <w:tabs>
          <w:tab w:val="left" w:pos="360"/>
        </w:tabs>
        <w:spacing w:line="276" w:lineRule="auto"/>
        <w:jc w:val="both"/>
        <w:rPr>
          <w:bCs/>
          <w:color w:val="auto"/>
          <w:sz w:val="26"/>
          <w:szCs w:val="26"/>
          <w:lang w:val="fr-FR"/>
        </w:rPr>
      </w:pPr>
      <w:r w:rsidRPr="004F0CB4">
        <w:rPr>
          <w:b/>
          <w:color w:val="auto"/>
          <w:sz w:val="26"/>
          <w:szCs w:val="26"/>
          <w:lang w:val="fr-FR"/>
        </w:rPr>
        <w:t>Câu 2:</w:t>
      </w:r>
      <w:r w:rsidRPr="004F0CB4">
        <w:rPr>
          <w:bCs/>
          <w:color w:val="auto"/>
          <w:sz w:val="26"/>
          <w:szCs w:val="26"/>
          <w:lang w:val="fr-FR"/>
        </w:rPr>
        <w:t xml:space="preserve"> Một người lái ô tô đi thẳng 10 km theo hướng Đông, sau đó rẽ trái đi thẳng theo hướng Bắc 4 km rồi quay sang hướng Tây đi 5 km. Hỏi quãng đường đi được  của ô tô là bao nhiêu km?</w:t>
      </w:r>
    </w:p>
    <w:p w14:paraId="4E92B063" w14:textId="77777777" w:rsidR="00834172" w:rsidRPr="004F0CB4" w:rsidRDefault="00834172" w:rsidP="00834172">
      <w:pPr>
        <w:tabs>
          <w:tab w:val="left" w:pos="360"/>
        </w:tabs>
        <w:spacing w:line="276" w:lineRule="auto"/>
        <w:jc w:val="both"/>
        <w:rPr>
          <w:bCs/>
          <w:color w:val="auto"/>
          <w:sz w:val="26"/>
          <w:szCs w:val="26"/>
          <w:lang w:val="fr-FR"/>
        </w:rPr>
      </w:pPr>
      <w:r w:rsidRPr="004F0CB4">
        <w:rPr>
          <w:b/>
          <w:color w:val="auto"/>
          <w:sz w:val="26"/>
          <w:szCs w:val="26"/>
          <w:lang w:val="fr-FR"/>
        </w:rPr>
        <w:t>Câu 3:</w:t>
      </w:r>
      <w:r w:rsidRPr="004F0CB4">
        <w:rPr>
          <w:bCs/>
          <w:color w:val="auto"/>
          <w:sz w:val="26"/>
          <w:szCs w:val="26"/>
          <w:lang w:val="fr-FR"/>
        </w:rPr>
        <w:t xml:space="preserve"> Một ô tô đi trên con đường bằng phẳng với v = 60 km/h, trong thời gian 5 phút, sau đó lên dốc  3 phút với v = 40 km/h. Quãng đường ô tô đã đi trong cả giai đoạn là bao nhiêu km?</w:t>
      </w:r>
    </w:p>
    <w:p w14:paraId="6C85AC64" w14:textId="77777777" w:rsidR="00834172" w:rsidRPr="004F0CB4" w:rsidRDefault="00834172" w:rsidP="00834172">
      <w:pPr>
        <w:tabs>
          <w:tab w:val="left" w:pos="360"/>
        </w:tabs>
        <w:spacing w:line="276" w:lineRule="auto"/>
        <w:jc w:val="both"/>
        <w:rPr>
          <w:bCs/>
          <w:color w:val="auto"/>
          <w:sz w:val="26"/>
          <w:szCs w:val="26"/>
          <w:lang w:val="fr-FR"/>
        </w:rPr>
      </w:pPr>
      <w:r w:rsidRPr="004F0CB4">
        <w:rPr>
          <w:b/>
          <w:color w:val="auto"/>
          <w:sz w:val="26"/>
          <w:szCs w:val="26"/>
          <w:lang w:val="fr-FR"/>
        </w:rPr>
        <w:t>Câu 4:</w:t>
      </w:r>
      <w:r w:rsidRPr="004F0CB4">
        <w:rPr>
          <w:bCs/>
          <w:color w:val="auto"/>
          <w:sz w:val="26"/>
          <w:szCs w:val="26"/>
          <w:lang w:val="fr-FR"/>
        </w:rPr>
        <w:t xml:space="preserve"> Một ô tô chuyển động trên đường thẳng. Tại thời điểm t</w:t>
      </w:r>
      <w:r w:rsidRPr="004F0CB4">
        <w:rPr>
          <w:bCs/>
          <w:color w:val="auto"/>
          <w:sz w:val="26"/>
          <w:szCs w:val="26"/>
          <w:vertAlign w:val="subscript"/>
          <w:lang w:val="fr-FR"/>
        </w:rPr>
        <w:t>1</w:t>
      </w:r>
      <w:r w:rsidRPr="004F0CB4">
        <w:rPr>
          <w:bCs/>
          <w:color w:val="auto"/>
          <w:sz w:val="26"/>
          <w:szCs w:val="26"/>
          <w:lang w:val="fr-FR"/>
        </w:rPr>
        <w:t>, ô tô ở cách vị trí xuất phát 10 km. Tại thời điểm t</w:t>
      </w:r>
      <w:r w:rsidRPr="004F0CB4">
        <w:rPr>
          <w:bCs/>
          <w:color w:val="auto"/>
          <w:sz w:val="26"/>
          <w:szCs w:val="26"/>
          <w:vertAlign w:val="subscript"/>
          <w:lang w:val="fr-FR"/>
        </w:rPr>
        <w:t>2</w:t>
      </w:r>
      <w:r w:rsidRPr="004F0CB4">
        <w:rPr>
          <w:bCs/>
          <w:color w:val="auto"/>
          <w:sz w:val="26"/>
          <w:szCs w:val="26"/>
          <w:lang w:val="fr-FR"/>
        </w:rPr>
        <w:t>, ô tô ở cách vị trí xuất phát 18 km Từ t</w:t>
      </w:r>
      <w:r w:rsidRPr="004F0CB4">
        <w:rPr>
          <w:bCs/>
          <w:color w:val="auto"/>
          <w:sz w:val="26"/>
          <w:szCs w:val="26"/>
          <w:vertAlign w:val="subscript"/>
          <w:lang w:val="fr-FR"/>
        </w:rPr>
        <w:t>1</w:t>
      </w:r>
      <w:r w:rsidRPr="004F0CB4">
        <w:rPr>
          <w:bCs/>
          <w:color w:val="auto"/>
          <w:sz w:val="26"/>
          <w:szCs w:val="26"/>
          <w:lang w:val="fr-FR"/>
        </w:rPr>
        <w:t xml:space="preserve"> đến t</w:t>
      </w:r>
      <w:r w:rsidRPr="004F0CB4">
        <w:rPr>
          <w:bCs/>
          <w:color w:val="auto"/>
          <w:sz w:val="26"/>
          <w:szCs w:val="26"/>
          <w:vertAlign w:val="subscript"/>
          <w:lang w:val="fr-FR"/>
        </w:rPr>
        <w:t>2</w:t>
      </w:r>
      <w:r w:rsidRPr="004F0CB4">
        <w:rPr>
          <w:bCs/>
          <w:color w:val="auto"/>
          <w:sz w:val="26"/>
          <w:szCs w:val="26"/>
          <w:lang w:val="fr-FR"/>
        </w:rPr>
        <w:t>, độ dịch chuyển của ô tô đã thay đổi một đoạn bằng bao nhiêu km?</w:t>
      </w:r>
    </w:p>
    <w:p w14:paraId="5F335DC8" w14:textId="77777777" w:rsidR="00834172" w:rsidRPr="004F0CB4" w:rsidRDefault="00834172" w:rsidP="00834172">
      <w:pPr>
        <w:tabs>
          <w:tab w:val="left" w:pos="360"/>
        </w:tabs>
        <w:spacing w:line="276" w:lineRule="auto"/>
        <w:jc w:val="both"/>
        <w:rPr>
          <w:bCs/>
          <w:color w:val="auto"/>
          <w:sz w:val="26"/>
          <w:szCs w:val="26"/>
          <w:lang w:val="pt-BR"/>
        </w:rPr>
      </w:pPr>
      <w:r w:rsidRPr="004F0CB4">
        <w:rPr>
          <w:bCs/>
          <w:noProof/>
          <w:color w:val="auto"/>
          <w:sz w:val="26"/>
          <w:szCs w:val="26"/>
        </w:rPr>
        <w:lastRenderedPageBreak/>
        <w:drawing>
          <wp:anchor distT="0" distB="0" distL="114300" distR="114300" simplePos="0" relativeHeight="251732992" behindDoc="0" locked="0" layoutInCell="1" allowOverlap="1" wp14:anchorId="37111382" wp14:editId="25262EBB">
            <wp:simplePos x="0" y="0"/>
            <wp:positionH relativeFrom="column">
              <wp:posOffset>2656840</wp:posOffset>
            </wp:positionH>
            <wp:positionV relativeFrom="paragraph">
              <wp:posOffset>565785</wp:posOffset>
            </wp:positionV>
            <wp:extent cx="3481705" cy="485775"/>
            <wp:effectExtent l="0" t="0" r="4445" b="9525"/>
            <wp:wrapSquare wrapText="bothSides"/>
            <wp:docPr id="586426840" name="Ảnh 7"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26840" name="Ảnh 7" descr="50 hthy"/>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481705" cy="485775"/>
                    </a:xfrm>
                    <a:prstGeom prst="rect">
                      <a:avLst/>
                    </a:prstGeom>
                    <a:noFill/>
                  </pic:spPr>
                </pic:pic>
              </a:graphicData>
            </a:graphic>
            <wp14:sizeRelH relativeFrom="page">
              <wp14:pctWidth>0</wp14:pctWidth>
            </wp14:sizeRelH>
            <wp14:sizeRelV relativeFrom="page">
              <wp14:pctHeight>0</wp14:pctHeight>
            </wp14:sizeRelV>
          </wp:anchor>
        </w:drawing>
      </w:r>
      <w:r w:rsidRPr="004F0CB4">
        <w:rPr>
          <w:b/>
          <w:color w:val="auto"/>
          <w:sz w:val="26"/>
          <w:szCs w:val="26"/>
          <w:lang w:val="fr-FR"/>
        </w:rPr>
        <w:t>Câu 5:</w:t>
      </w:r>
      <w:r w:rsidRPr="004F0CB4">
        <w:rPr>
          <w:bCs/>
          <w:color w:val="auto"/>
          <w:sz w:val="26"/>
          <w:szCs w:val="26"/>
          <w:lang w:val="fr-FR"/>
        </w:rPr>
        <w:t xml:space="preserve"> Trên đoạn đường thẳng có các vị trí A là nhà của bạn Nhật, B là trạm xe buýt, C là nhà hàng và D là trường học. Độ dịch chuyển của bạn Nhật đi từ nhà đến trường học là bao nhiêu km. </w:t>
      </w:r>
      <w:r w:rsidRPr="004F0CB4">
        <w:rPr>
          <w:bCs/>
          <w:color w:val="auto"/>
          <w:sz w:val="26"/>
          <w:szCs w:val="26"/>
          <w:lang w:val="pt-BR"/>
        </w:rPr>
        <w:t>Biết AB=1km, BC = 3km,</w:t>
      </w:r>
    </w:p>
    <w:p w14:paraId="50A19966" w14:textId="77777777" w:rsidR="00834172" w:rsidRPr="004F0CB4" w:rsidRDefault="00834172" w:rsidP="00834172">
      <w:pPr>
        <w:tabs>
          <w:tab w:val="left" w:pos="360"/>
        </w:tabs>
        <w:spacing w:line="276" w:lineRule="auto"/>
        <w:jc w:val="both"/>
        <w:rPr>
          <w:bCs/>
          <w:color w:val="auto"/>
          <w:sz w:val="26"/>
          <w:szCs w:val="26"/>
          <w:lang w:val="pt-BR"/>
        </w:rPr>
      </w:pPr>
      <w:r w:rsidRPr="004F0CB4">
        <w:rPr>
          <w:bCs/>
          <w:color w:val="auto"/>
          <w:sz w:val="26"/>
          <w:szCs w:val="26"/>
          <w:lang w:val="pt-BR"/>
        </w:rPr>
        <w:t>CD = 5km.</w:t>
      </w:r>
    </w:p>
    <w:p w14:paraId="6286AC6E" w14:textId="77777777" w:rsidR="00834172" w:rsidRPr="004F0CB4" w:rsidRDefault="00834172" w:rsidP="00834172">
      <w:pPr>
        <w:tabs>
          <w:tab w:val="left" w:pos="360"/>
        </w:tabs>
        <w:spacing w:line="276" w:lineRule="auto"/>
        <w:jc w:val="both"/>
        <w:rPr>
          <w:bCs/>
          <w:color w:val="auto"/>
          <w:sz w:val="26"/>
          <w:szCs w:val="26"/>
          <w:lang w:val="pt-BR"/>
        </w:rPr>
      </w:pPr>
      <w:r w:rsidRPr="004F0CB4">
        <w:rPr>
          <w:b/>
          <w:color w:val="auto"/>
          <w:sz w:val="26"/>
          <w:szCs w:val="26"/>
          <w:lang w:val="pt-BR"/>
        </w:rPr>
        <w:t>Câu 6:</w:t>
      </w:r>
      <w:r w:rsidRPr="004F0CB4">
        <w:rPr>
          <w:bCs/>
          <w:color w:val="auto"/>
          <w:sz w:val="26"/>
          <w:szCs w:val="26"/>
          <w:lang w:val="pt-BR"/>
        </w:rPr>
        <w:t xml:space="preserve"> </w:t>
      </w:r>
    </w:p>
    <w:tbl>
      <w:tblPr>
        <w:tblStyle w:val="TableGrid"/>
        <w:tblW w:w="0" w:type="auto"/>
        <w:tblLook w:val="04A0" w:firstRow="1" w:lastRow="0" w:firstColumn="1" w:lastColumn="0" w:noHBand="0" w:noVBand="1"/>
      </w:tblPr>
      <w:tblGrid>
        <w:gridCol w:w="6893"/>
        <w:gridCol w:w="2753"/>
      </w:tblGrid>
      <w:tr w:rsidR="004F0CB4" w:rsidRPr="004F0CB4" w14:paraId="579CCC0C" w14:textId="77777777" w:rsidTr="00592AB2">
        <w:tc>
          <w:tcPr>
            <w:tcW w:w="7200" w:type="dxa"/>
            <w:tcBorders>
              <w:top w:val="nil"/>
              <w:left w:val="nil"/>
              <w:bottom w:val="nil"/>
              <w:right w:val="nil"/>
            </w:tcBorders>
          </w:tcPr>
          <w:p w14:paraId="6391D1A6" w14:textId="77777777" w:rsidR="00834172" w:rsidRPr="004F0CB4" w:rsidRDefault="00834172" w:rsidP="00592AB2">
            <w:pPr>
              <w:tabs>
                <w:tab w:val="left" w:pos="810"/>
                <w:tab w:val="left" w:pos="990"/>
              </w:tabs>
              <w:spacing w:line="276" w:lineRule="auto"/>
              <w:contextualSpacing/>
              <w:jc w:val="both"/>
              <w:rPr>
                <w:color w:val="auto"/>
                <w:sz w:val="26"/>
                <w:szCs w:val="26"/>
                <w:lang w:val="pt-BR"/>
              </w:rPr>
            </w:pPr>
            <w:r w:rsidRPr="004F0CB4">
              <w:rPr>
                <w:color w:val="auto"/>
                <w:sz w:val="26"/>
                <w:szCs w:val="26"/>
                <w:lang w:val="pt-BR"/>
              </w:rPr>
              <w:t>Một người bơi từ bờ này sang bờ kia của một con sông rộng 50 m theo hướng vuông góc với bờ sông. Do nước sông chảy mạnh nên quãng đường người đó bơi gấp 2 lần so với khi bơi trong bể bơi.</w:t>
            </w:r>
          </w:p>
        </w:tc>
        <w:tc>
          <w:tcPr>
            <w:tcW w:w="2761" w:type="dxa"/>
            <w:tcBorders>
              <w:top w:val="nil"/>
              <w:left w:val="nil"/>
              <w:bottom w:val="nil"/>
              <w:right w:val="nil"/>
            </w:tcBorders>
          </w:tcPr>
          <w:p w14:paraId="6C24B767" w14:textId="77777777" w:rsidR="00834172" w:rsidRPr="004F0CB4" w:rsidRDefault="00834172" w:rsidP="00592AB2">
            <w:pPr>
              <w:spacing w:line="276" w:lineRule="auto"/>
              <w:jc w:val="both"/>
              <w:rPr>
                <w:color w:val="auto"/>
                <w:sz w:val="26"/>
                <w:szCs w:val="26"/>
              </w:rPr>
            </w:pPr>
            <w:r w:rsidRPr="004F0CB4">
              <w:rPr>
                <w:noProof/>
                <w:color w:val="auto"/>
              </w:rPr>
              <w:drawing>
                <wp:inline distT="0" distB="0" distL="0" distR="0" wp14:anchorId="44DB80DE" wp14:editId="33EBA2AF">
                  <wp:extent cx="1499774" cy="893134"/>
                  <wp:effectExtent l="0" t="0" r="5715" b="2540"/>
                  <wp:docPr id="110825681" name="Picture 16" descr="A cartoon of a child swimming in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5681" name="Picture 16" descr="A cartoon of a child swimming in a pool&#10;&#10;Description automatically generated"/>
                          <pic:cNvPicPr>
                            <a:picLocks noChangeAspect="1" noChangeArrowheads="1"/>
                          </pic:cNvPicPr>
                        </pic:nvPicPr>
                        <pic:blipFill rotWithShape="1">
                          <a:blip r:embed="rId229" cstate="print">
                            <a:extLst>
                              <a:ext uri="{28A0092B-C50C-407E-A947-70E740481C1C}">
                                <a14:useLocalDpi xmlns:a14="http://schemas.microsoft.com/office/drawing/2010/main" val="0"/>
                              </a:ext>
                            </a:extLst>
                          </a:blip>
                          <a:srcRect l="10767" t="21858" r="9846" b="7351"/>
                          <a:stretch/>
                        </pic:blipFill>
                        <pic:spPr bwMode="auto">
                          <a:xfrm>
                            <a:off x="0" y="0"/>
                            <a:ext cx="1520747" cy="9056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54CDC46" w14:textId="77777777" w:rsidR="00834172" w:rsidRPr="004F0CB4" w:rsidRDefault="00834172" w:rsidP="00834172">
      <w:pPr>
        <w:pStyle w:val="Heading5"/>
        <w:shd w:val="clear" w:color="auto" w:fill="FFFFFF"/>
        <w:spacing w:line="276" w:lineRule="auto"/>
        <w:rPr>
          <w:bCs/>
          <w:sz w:val="26"/>
          <w:szCs w:val="26"/>
        </w:rPr>
      </w:pPr>
      <w:r w:rsidRPr="004F0CB4">
        <w:rPr>
          <w:sz w:val="26"/>
          <w:szCs w:val="26"/>
        </w:rPr>
        <w:t xml:space="preserve">Hỏi vị trí điểm tới cách điểm đối diện với điểm khởi hành của người bơi là bao nhiêu mét? (Kết quả lấy 1 </w:t>
      </w:r>
      <w:r w:rsidRPr="004F0CB4">
        <w:rPr>
          <w:bCs/>
          <w:sz w:val="26"/>
          <w:szCs w:val="26"/>
        </w:rPr>
        <w:t>đến 1 chữ số sau dấu phẩy thập phân).</w:t>
      </w:r>
    </w:p>
    <w:p w14:paraId="60AB4331" w14:textId="77777777" w:rsidR="00834172" w:rsidRPr="004F0CB4" w:rsidRDefault="00834172" w:rsidP="00834172">
      <w:pPr>
        <w:tabs>
          <w:tab w:val="left" w:pos="360"/>
        </w:tabs>
        <w:spacing w:line="276" w:lineRule="auto"/>
        <w:jc w:val="both"/>
        <w:rPr>
          <w:b/>
          <w:color w:val="auto"/>
          <w:sz w:val="26"/>
          <w:szCs w:val="26"/>
        </w:rPr>
      </w:pPr>
      <w:r w:rsidRPr="004F0CB4">
        <w:rPr>
          <w:noProof/>
          <w:color w:val="auto"/>
          <w:sz w:val="26"/>
          <w:szCs w:val="26"/>
        </w:rPr>
        <mc:AlternateContent>
          <mc:Choice Requires="wpg">
            <w:drawing>
              <wp:inline distT="0" distB="0" distL="0" distR="0" wp14:anchorId="71CCEBD6" wp14:editId="5D806FE5">
                <wp:extent cx="3995052" cy="367589"/>
                <wp:effectExtent l="0" t="0" r="24765" b="0"/>
                <wp:docPr id="1155149367" name="Group 498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1264865345"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43539781"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57E8F" w14:textId="77777777" w:rsidR="00834172" w:rsidRPr="001D19D1" w:rsidRDefault="00834172" w:rsidP="00834172">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230876166"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CCEBD6" id="_x0000_s1369"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">
                <v:shape id="Diamond 4989" o:spid="_x0000_s1370"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" fillcolor="#293241" stroked="f" strokeweight="1pt"/>
                <v:shape id="Text Box 2" o:spid="_x0000_s1371"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" filled="f" stroked="f">
                  <v:textbox>
                    <w:txbxContent>
                      <w:p w14:paraId="10A57E8F" w14:textId="77777777" w:rsidR="00834172" w:rsidRPr="001D19D1" w:rsidRDefault="00834172" w:rsidP="00834172">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372"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" strokecolor="#f60" strokeweight="3pt">
                  <v:stroke joinstyle="miter"/>
                </v:line>
                <w10:anchorlock/>
              </v:group>
            </w:pict>
          </mc:Fallback>
        </mc:AlternateContent>
      </w:r>
    </w:p>
    <w:p w14:paraId="253D9FDF" w14:textId="77777777" w:rsidR="00834172" w:rsidRPr="004F0CB4" w:rsidRDefault="00834172" w:rsidP="00834172">
      <w:pPr>
        <w:spacing w:line="276" w:lineRule="auto"/>
        <w:rPr>
          <w:color w:val="auto"/>
          <w:sz w:val="26"/>
          <w:szCs w:val="26"/>
        </w:rPr>
      </w:pPr>
      <w:r w:rsidRPr="004F0CB4">
        <w:rPr>
          <w:noProof/>
          <w:color w:val="auto"/>
          <w:sz w:val="26"/>
          <w:szCs w:val="26"/>
        </w:rPr>
        <mc:AlternateContent>
          <mc:Choice Requires="wpg">
            <w:drawing>
              <wp:inline distT="0" distB="0" distL="0" distR="0" wp14:anchorId="23518779" wp14:editId="09C6FA49">
                <wp:extent cx="5443829" cy="324009"/>
                <wp:effectExtent l="0" t="0" r="5080" b="0"/>
                <wp:docPr id="340480719"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110859857" name="Group 44"/>
                        <wpg:cNvGrpSpPr>
                          <a:grpSpLocks/>
                        </wpg:cNvGrpSpPr>
                        <wpg:grpSpPr bwMode="auto">
                          <a:xfrm>
                            <a:off x="95" y="-1"/>
                            <a:ext cx="54449" cy="3265"/>
                            <a:chOff x="95" y="-1"/>
                            <a:chExt cx="54448" cy="3265"/>
                          </a:xfrm>
                        </wpg:grpSpPr>
                        <wpg:grpSp>
                          <wpg:cNvPr id="462406758" name="Group 45"/>
                          <wpg:cNvGrpSpPr>
                            <a:grpSpLocks/>
                          </wpg:cNvGrpSpPr>
                          <wpg:grpSpPr bwMode="auto">
                            <a:xfrm>
                              <a:off x="95" y="0"/>
                              <a:ext cx="54448" cy="3225"/>
                              <a:chOff x="92" y="0"/>
                              <a:chExt cx="52587" cy="3227"/>
                            </a:xfrm>
                          </wpg:grpSpPr>
                          <wps:wsp>
                            <wps:cNvPr id="326362326"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27706087"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96664235"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511044805"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F4E1F5" w14:textId="77777777" w:rsidR="00834172" w:rsidRPr="009111E4" w:rsidRDefault="00834172" w:rsidP="0083417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488D3BB6" w14:textId="77777777" w:rsidR="00834172" w:rsidRPr="009111E4" w:rsidRDefault="00834172" w:rsidP="00834172">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731163381"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38886F" w14:textId="77777777" w:rsidR="00834172" w:rsidRPr="009111E4" w:rsidRDefault="00834172" w:rsidP="0083417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23518779" id="_x0000_s1373"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">
                <v:group id="Group 44" o:spid="_x0000_s1374"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">
                  <v:group id="Group 45" o:spid="_x0000_s1375"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">
                    <v:shape id="Flowchart: Alternate Process 46" o:spid="_x0000_s1376"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" fillcolor="#98c1d9" stroked="f" strokeweight="1pt">
                      <v:fill opacity="52428f"/>
                    </v:shape>
                    <v:shape id="Hexagon 47" o:spid="_x0000_s137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" adj="4292" fillcolor="#f60" stroked="f" strokeweight="1pt"/>
                    <v:shape id="Hexagon 48" o:spid="_x0000_s137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" adj="4292" fillcolor="#3d5a80" stroked="f" strokeweight="1pt"/>
                  </v:group>
                  <v:shape id="WordArt 192" o:spid="_x0000_s1379"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" filled="f" stroked="f">
                    <v:stroke joinstyle="round"/>
                    <o:lock v:ext="edit" shapetype="t"/>
                    <v:textbox>
                      <w:txbxContent>
                        <w:p w14:paraId="37F4E1F5" w14:textId="77777777" w:rsidR="00834172" w:rsidRPr="009111E4" w:rsidRDefault="00834172" w:rsidP="00834172">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488D3BB6" w14:textId="77777777" w:rsidR="00834172" w:rsidRPr="009111E4" w:rsidRDefault="00834172" w:rsidP="00834172">
                          <w:pPr>
                            <w:pStyle w:val="NormalWeb"/>
                            <w:spacing w:line="240" w:lineRule="auto"/>
                            <w:ind w:firstLine="0"/>
                            <w:rPr>
                              <w:b/>
                              <w:color w:val="FFFFFF" w:themeColor="background1"/>
                              <w:sz w:val="32"/>
                              <w:szCs w:val="32"/>
                            </w:rPr>
                          </w:pPr>
                        </w:p>
                      </w:txbxContent>
                    </v:textbox>
                  </v:shape>
                </v:group>
                <v:shape id="WordArt 192" o:spid="_x0000_s1380"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" filled="f" stroked="f">
                  <v:stroke joinstyle="round"/>
                  <o:lock v:ext="edit" shapetype="t"/>
                  <v:textbox>
                    <w:txbxContent>
                      <w:p w14:paraId="6D38886F" w14:textId="77777777" w:rsidR="00834172" w:rsidRPr="009111E4" w:rsidRDefault="00834172" w:rsidP="0083417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482AE529" w14:textId="77777777" w:rsidR="00834172" w:rsidRPr="004F0CB4" w:rsidRDefault="00834172" w:rsidP="00834172">
      <w:pPr>
        <w:tabs>
          <w:tab w:val="left" w:pos="360"/>
        </w:tabs>
        <w:spacing w:line="276" w:lineRule="auto"/>
        <w:jc w:val="center"/>
        <w:rPr>
          <w:i/>
          <w:iCs/>
          <w:color w:val="auto"/>
          <w:sz w:val="26"/>
          <w:szCs w:val="26"/>
        </w:rPr>
      </w:pPr>
      <w:r w:rsidRPr="004F0CB4">
        <w:rPr>
          <w:i/>
          <w:iCs/>
          <w:color w:val="auto"/>
          <w:sz w:val="26"/>
          <w:szCs w:val="26"/>
        </w:rPr>
        <w:t>Thí sinh trả lời từ câu 1 đến câu 18. Mỗi câu  hỏi thí sinh chỉ chọn một phương án.</w:t>
      </w:r>
    </w:p>
    <w:p w14:paraId="30A623BF" w14:textId="77777777" w:rsidR="00834172" w:rsidRPr="004F0CB4" w:rsidRDefault="00834172" w:rsidP="00834172">
      <w:pPr>
        <w:tabs>
          <w:tab w:val="left" w:pos="360"/>
        </w:tabs>
        <w:spacing w:line="276" w:lineRule="auto"/>
        <w:jc w:val="center"/>
        <w:rPr>
          <w:i/>
          <w:iCs/>
          <w:color w:val="auto"/>
          <w:sz w:val="26"/>
          <w:szCs w:val="26"/>
        </w:rPr>
      </w:pPr>
      <w:r w:rsidRPr="004F0CB4">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4F0CB4" w:rsidRPr="004F0CB4" w14:paraId="4E68CEE9"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0B625A9"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16CFA4FB"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36F8E9E8"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06323004"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Đáp án</w:t>
            </w:r>
          </w:p>
        </w:tc>
      </w:tr>
      <w:tr w:rsidR="004F0CB4" w:rsidRPr="004F0CB4" w14:paraId="16B45EE4"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5D6A919"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1</w:t>
            </w:r>
          </w:p>
        </w:tc>
        <w:tc>
          <w:tcPr>
            <w:tcW w:w="0" w:type="auto"/>
            <w:tcBorders>
              <w:bottom w:val="single" w:sz="8" w:space="0" w:color="000000"/>
              <w:right w:val="single" w:sz="8" w:space="0" w:color="000000"/>
            </w:tcBorders>
            <w:vAlign w:val="center"/>
          </w:tcPr>
          <w:p w14:paraId="3721DF80" w14:textId="77777777" w:rsidR="00834172" w:rsidRPr="004F0CB4" w:rsidRDefault="00834172" w:rsidP="00592AB2">
            <w:pPr>
              <w:spacing w:line="276" w:lineRule="auto"/>
              <w:jc w:val="center"/>
              <w:rPr>
                <w:color w:val="auto"/>
                <w:sz w:val="26"/>
                <w:szCs w:val="26"/>
              </w:rPr>
            </w:pPr>
            <w:r w:rsidRPr="004F0CB4">
              <w:rPr>
                <w:color w:val="auto"/>
                <w:sz w:val="26"/>
                <w:szCs w:val="26"/>
              </w:rPr>
              <w:t>B</w:t>
            </w:r>
          </w:p>
        </w:tc>
        <w:tc>
          <w:tcPr>
            <w:tcW w:w="0" w:type="auto"/>
            <w:tcBorders>
              <w:bottom w:val="single" w:sz="8" w:space="0" w:color="000000"/>
              <w:right w:val="single" w:sz="8" w:space="0" w:color="000000"/>
            </w:tcBorders>
            <w:vAlign w:val="center"/>
          </w:tcPr>
          <w:p w14:paraId="29880CEA"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10</w:t>
            </w:r>
          </w:p>
        </w:tc>
        <w:tc>
          <w:tcPr>
            <w:tcW w:w="0" w:type="auto"/>
            <w:tcBorders>
              <w:bottom w:val="single" w:sz="8" w:space="0" w:color="000000"/>
              <w:right w:val="single" w:sz="8" w:space="0" w:color="000000"/>
            </w:tcBorders>
            <w:vAlign w:val="center"/>
          </w:tcPr>
          <w:p w14:paraId="6364378F" w14:textId="77777777" w:rsidR="00834172" w:rsidRPr="004F0CB4" w:rsidRDefault="00834172" w:rsidP="00592AB2">
            <w:pPr>
              <w:spacing w:line="276" w:lineRule="auto"/>
              <w:jc w:val="center"/>
              <w:rPr>
                <w:color w:val="auto"/>
                <w:sz w:val="26"/>
                <w:szCs w:val="26"/>
              </w:rPr>
            </w:pPr>
            <w:r w:rsidRPr="004F0CB4">
              <w:rPr>
                <w:color w:val="auto"/>
                <w:sz w:val="26"/>
                <w:szCs w:val="26"/>
              </w:rPr>
              <w:t>B</w:t>
            </w:r>
          </w:p>
        </w:tc>
      </w:tr>
      <w:tr w:rsidR="004F0CB4" w:rsidRPr="004F0CB4" w14:paraId="00622415"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0A9008F"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2</w:t>
            </w:r>
          </w:p>
        </w:tc>
        <w:tc>
          <w:tcPr>
            <w:tcW w:w="0" w:type="auto"/>
            <w:tcBorders>
              <w:bottom w:val="single" w:sz="8" w:space="0" w:color="000000"/>
              <w:right w:val="single" w:sz="8" w:space="0" w:color="000000"/>
            </w:tcBorders>
            <w:vAlign w:val="center"/>
          </w:tcPr>
          <w:p w14:paraId="0E873C7A" w14:textId="77777777" w:rsidR="00834172" w:rsidRPr="004F0CB4" w:rsidRDefault="00834172" w:rsidP="00592AB2">
            <w:pPr>
              <w:spacing w:line="276" w:lineRule="auto"/>
              <w:jc w:val="center"/>
              <w:rPr>
                <w:color w:val="auto"/>
                <w:sz w:val="26"/>
                <w:szCs w:val="26"/>
              </w:rPr>
            </w:pPr>
            <w:r w:rsidRPr="004F0CB4">
              <w:rPr>
                <w:color w:val="auto"/>
                <w:sz w:val="26"/>
                <w:szCs w:val="26"/>
              </w:rPr>
              <w:t>B</w:t>
            </w:r>
          </w:p>
        </w:tc>
        <w:tc>
          <w:tcPr>
            <w:tcW w:w="0" w:type="auto"/>
            <w:tcBorders>
              <w:bottom w:val="single" w:sz="8" w:space="0" w:color="000000"/>
              <w:right w:val="single" w:sz="8" w:space="0" w:color="000000"/>
            </w:tcBorders>
            <w:vAlign w:val="center"/>
          </w:tcPr>
          <w:p w14:paraId="7527D594"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11</w:t>
            </w:r>
          </w:p>
        </w:tc>
        <w:tc>
          <w:tcPr>
            <w:tcW w:w="0" w:type="auto"/>
            <w:tcBorders>
              <w:bottom w:val="single" w:sz="8" w:space="0" w:color="000000"/>
              <w:right w:val="single" w:sz="8" w:space="0" w:color="000000"/>
            </w:tcBorders>
            <w:vAlign w:val="center"/>
          </w:tcPr>
          <w:p w14:paraId="143996FD" w14:textId="77777777" w:rsidR="00834172" w:rsidRPr="004F0CB4" w:rsidRDefault="00834172" w:rsidP="00592AB2">
            <w:pPr>
              <w:spacing w:line="276" w:lineRule="auto"/>
              <w:jc w:val="center"/>
              <w:rPr>
                <w:color w:val="auto"/>
                <w:sz w:val="26"/>
                <w:szCs w:val="26"/>
              </w:rPr>
            </w:pPr>
            <w:r w:rsidRPr="004F0CB4">
              <w:rPr>
                <w:color w:val="auto"/>
                <w:sz w:val="26"/>
                <w:szCs w:val="26"/>
              </w:rPr>
              <w:t>A</w:t>
            </w:r>
          </w:p>
        </w:tc>
      </w:tr>
      <w:tr w:rsidR="004F0CB4" w:rsidRPr="004F0CB4" w14:paraId="07BBBFD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00EE7A2"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3</w:t>
            </w:r>
          </w:p>
        </w:tc>
        <w:tc>
          <w:tcPr>
            <w:tcW w:w="0" w:type="auto"/>
            <w:tcBorders>
              <w:bottom w:val="single" w:sz="8" w:space="0" w:color="000000"/>
              <w:right w:val="single" w:sz="8" w:space="0" w:color="000000"/>
            </w:tcBorders>
            <w:vAlign w:val="center"/>
          </w:tcPr>
          <w:p w14:paraId="66D91FEC" w14:textId="77777777" w:rsidR="00834172" w:rsidRPr="004F0CB4" w:rsidRDefault="00834172" w:rsidP="00592AB2">
            <w:pPr>
              <w:spacing w:line="276" w:lineRule="auto"/>
              <w:jc w:val="center"/>
              <w:rPr>
                <w:color w:val="auto"/>
                <w:sz w:val="26"/>
                <w:szCs w:val="26"/>
              </w:rPr>
            </w:pPr>
            <w:r w:rsidRPr="004F0CB4">
              <w:rPr>
                <w:color w:val="auto"/>
                <w:sz w:val="26"/>
                <w:szCs w:val="26"/>
              </w:rPr>
              <w:t>A</w:t>
            </w:r>
          </w:p>
        </w:tc>
        <w:tc>
          <w:tcPr>
            <w:tcW w:w="0" w:type="auto"/>
            <w:tcBorders>
              <w:bottom w:val="single" w:sz="8" w:space="0" w:color="000000"/>
              <w:right w:val="single" w:sz="8" w:space="0" w:color="000000"/>
            </w:tcBorders>
            <w:vAlign w:val="center"/>
          </w:tcPr>
          <w:p w14:paraId="32AA8271"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12</w:t>
            </w:r>
          </w:p>
        </w:tc>
        <w:tc>
          <w:tcPr>
            <w:tcW w:w="0" w:type="auto"/>
            <w:tcBorders>
              <w:bottom w:val="single" w:sz="8" w:space="0" w:color="000000"/>
              <w:right w:val="single" w:sz="8" w:space="0" w:color="000000"/>
            </w:tcBorders>
            <w:vAlign w:val="center"/>
          </w:tcPr>
          <w:p w14:paraId="525AFD7F" w14:textId="77777777" w:rsidR="00834172" w:rsidRPr="004F0CB4" w:rsidRDefault="00834172" w:rsidP="00592AB2">
            <w:pPr>
              <w:spacing w:line="276" w:lineRule="auto"/>
              <w:jc w:val="center"/>
              <w:rPr>
                <w:color w:val="auto"/>
                <w:sz w:val="26"/>
                <w:szCs w:val="26"/>
              </w:rPr>
            </w:pPr>
            <w:r w:rsidRPr="004F0CB4">
              <w:rPr>
                <w:color w:val="auto"/>
                <w:sz w:val="26"/>
                <w:szCs w:val="26"/>
              </w:rPr>
              <w:t>C</w:t>
            </w:r>
          </w:p>
        </w:tc>
      </w:tr>
      <w:tr w:rsidR="004F0CB4" w:rsidRPr="004F0CB4" w14:paraId="3BAD8564"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8BA5DC3"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4</w:t>
            </w:r>
          </w:p>
        </w:tc>
        <w:tc>
          <w:tcPr>
            <w:tcW w:w="0" w:type="auto"/>
            <w:tcBorders>
              <w:bottom w:val="single" w:sz="8" w:space="0" w:color="000000"/>
              <w:right w:val="single" w:sz="8" w:space="0" w:color="000000"/>
            </w:tcBorders>
            <w:vAlign w:val="center"/>
          </w:tcPr>
          <w:p w14:paraId="30ABDB75" w14:textId="77777777" w:rsidR="00834172" w:rsidRPr="004F0CB4" w:rsidRDefault="00834172" w:rsidP="00592AB2">
            <w:pPr>
              <w:spacing w:line="276" w:lineRule="auto"/>
              <w:jc w:val="center"/>
              <w:rPr>
                <w:color w:val="auto"/>
                <w:sz w:val="26"/>
                <w:szCs w:val="26"/>
              </w:rPr>
            </w:pPr>
            <w:r w:rsidRPr="004F0CB4">
              <w:rPr>
                <w:color w:val="auto"/>
                <w:sz w:val="26"/>
                <w:szCs w:val="26"/>
              </w:rPr>
              <w:t>B</w:t>
            </w:r>
          </w:p>
        </w:tc>
        <w:tc>
          <w:tcPr>
            <w:tcW w:w="0" w:type="auto"/>
            <w:tcBorders>
              <w:bottom w:val="single" w:sz="8" w:space="0" w:color="000000"/>
              <w:right w:val="single" w:sz="8" w:space="0" w:color="000000"/>
            </w:tcBorders>
            <w:vAlign w:val="center"/>
          </w:tcPr>
          <w:p w14:paraId="4C0ED445"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13</w:t>
            </w:r>
          </w:p>
        </w:tc>
        <w:tc>
          <w:tcPr>
            <w:tcW w:w="0" w:type="auto"/>
            <w:tcBorders>
              <w:bottom w:val="single" w:sz="8" w:space="0" w:color="000000"/>
              <w:right w:val="single" w:sz="8" w:space="0" w:color="000000"/>
            </w:tcBorders>
            <w:vAlign w:val="center"/>
          </w:tcPr>
          <w:p w14:paraId="6FF240D1" w14:textId="77777777" w:rsidR="00834172" w:rsidRPr="004F0CB4" w:rsidRDefault="00834172" w:rsidP="00592AB2">
            <w:pPr>
              <w:spacing w:line="276" w:lineRule="auto"/>
              <w:jc w:val="center"/>
              <w:rPr>
                <w:color w:val="auto"/>
                <w:sz w:val="26"/>
                <w:szCs w:val="26"/>
              </w:rPr>
            </w:pPr>
            <w:r w:rsidRPr="004F0CB4">
              <w:rPr>
                <w:color w:val="auto"/>
                <w:sz w:val="26"/>
                <w:szCs w:val="26"/>
              </w:rPr>
              <w:t>B</w:t>
            </w:r>
          </w:p>
        </w:tc>
      </w:tr>
      <w:tr w:rsidR="004F0CB4" w:rsidRPr="004F0CB4" w14:paraId="3A82E2D5"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AE323B9"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5</w:t>
            </w:r>
          </w:p>
        </w:tc>
        <w:tc>
          <w:tcPr>
            <w:tcW w:w="0" w:type="auto"/>
            <w:tcBorders>
              <w:bottom w:val="single" w:sz="8" w:space="0" w:color="000000"/>
              <w:right w:val="single" w:sz="8" w:space="0" w:color="000000"/>
            </w:tcBorders>
            <w:vAlign w:val="center"/>
          </w:tcPr>
          <w:p w14:paraId="46DE343E" w14:textId="77777777" w:rsidR="00834172" w:rsidRPr="004F0CB4" w:rsidRDefault="00834172" w:rsidP="00592AB2">
            <w:pPr>
              <w:spacing w:line="276" w:lineRule="auto"/>
              <w:jc w:val="center"/>
              <w:rPr>
                <w:color w:val="auto"/>
                <w:sz w:val="26"/>
                <w:szCs w:val="26"/>
              </w:rPr>
            </w:pPr>
            <w:r w:rsidRPr="004F0CB4">
              <w:rPr>
                <w:color w:val="auto"/>
                <w:sz w:val="26"/>
                <w:szCs w:val="26"/>
              </w:rPr>
              <w:t>D</w:t>
            </w:r>
          </w:p>
        </w:tc>
        <w:tc>
          <w:tcPr>
            <w:tcW w:w="0" w:type="auto"/>
            <w:tcBorders>
              <w:bottom w:val="single" w:sz="8" w:space="0" w:color="000000"/>
              <w:right w:val="single" w:sz="8" w:space="0" w:color="000000"/>
            </w:tcBorders>
            <w:vAlign w:val="center"/>
          </w:tcPr>
          <w:p w14:paraId="558705AA"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14</w:t>
            </w:r>
          </w:p>
        </w:tc>
        <w:tc>
          <w:tcPr>
            <w:tcW w:w="0" w:type="auto"/>
            <w:tcBorders>
              <w:bottom w:val="single" w:sz="8" w:space="0" w:color="000000"/>
              <w:right w:val="single" w:sz="8" w:space="0" w:color="000000"/>
            </w:tcBorders>
            <w:vAlign w:val="center"/>
          </w:tcPr>
          <w:p w14:paraId="37F12E1D" w14:textId="77777777" w:rsidR="00834172" w:rsidRPr="004F0CB4" w:rsidRDefault="00834172" w:rsidP="00592AB2">
            <w:pPr>
              <w:spacing w:line="276" w:lineRule="auto"/>
              <w:jc w:val="center"/>
              <w:rPr>
                <w:color w:val="auto"/>
                <w:sz w:val="26"/>
                <w:szCs w:val="26"/>
              </w:rPr>
            </w:pPr>
            <w:r w:rsidRPr="004F0CB4">
              <w:rPr>
                <w:color w:val="auto"/>
                <w:sz w:val="26"/>
                <w:szCs w:val="26"/>
              </w:rPr>
              <w:t>C</w:t>
            </w:r>
          </w:p>
        </w:tc>
      </w:tr>
      <w:tr w:rsidR="004F0CB4" w:rsidRPr="004F0CB4" w14:paraId="0EE43ECE"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A44C61E"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6</w:t>
            </w:r>
          </w:p>
        </w:tc>
        <w:tc>
          <w:tcPr>
            <w:tcW w:w="0" w:type="auto"/>
            <w:tcBorders>
              <w:bottom w:val="single" w:sz="8" w:space="0" w:color="000000"/>
              <w:right w:val="single" w:sz="8" w:space="0" w:color="000000"/>
            </w:tcBorders>
            <w:vAlign w:val="center"/>
          </w:tcPr>
          <w:p w14:paraId="4B714457" w14:textId="77777777" w:rsidR="00834172" w:rsidRPr="004F0CB4" w:rsidRDefault="00834172" w:rsidP="00592AB2">
            <w:pPr>
              <w:spacing w:line="276" w:lineRule="auto"/>
              <w:jc w:val="center"/>
              <w:rPr>
                <w:color w:val="auto"/>
                <w:sz w:val="26"/>
                <w:szCs w:val="26"/>
              </w:rPr>
            </w:pPr>
            <w:r w:rsidRPr="004F0CB4">
              <w:rPr>
                <w:color w:val="auto"/>
                <w:sz w:val="26"/>
                <w:szCs w:val="26"/>
              </w:rPr>
              <w:t>C</w:t>
            </w:r>
          </w:p>
        </w:tc>
        <w:tc>
          <w:tcPr>
            <w:tcW w:w="0" w:type="auto"/>
            <w:tcBorders>
              <w:bottom w:val="single" w:sz="8" w:space="0" w:color="000000"/>
              <w:right w:val="single" w:sz="8" w:space="0" w:color="000000"/>
            </w:tcBorders>
            <w:vAlign w:val="center"/>
          </w:tcPr>
          <w:p w14:paraId="53579678"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15</w:t>
            </w:r>
          </w:p>
        </w:tc>
        <w:tc>
          <w:tcPr>
            <w:tcW w:w="0" w:type="auto"/>
            <w:tcBorders>
              <w:bottom w:val="single" w:sz="8" w:space="0" w:color="000000"/>
              <w:right w:val="single" w:sz="8" w:space="0" w:color="000000"/>
            </w:tcBorders>
            <w:vAlign w:val="center"/>
          </w:tcPr>
          <w:p w14:paraId="623463C4" w14:textId="77777777" w:rsidR="00834172" w:rsidRPr="004F0CB4" w:rsidRDefault="00834172" w:rsidP="00592AB2">
            <w:pPr>
              <w:spacing w:line="276" w:lineRule="auto"/>
              <w:jc w:val="center"/>
              <w:rPr>
                <w:color w:val="auto"/>
                <w:sz w:val="26"/>
                <w:szCs w:val="26"/>
              </w:rPr>
            </w:pPr>
            <w:r w:rsidRPr="004F0CB4">
              <w:rPr>
                <w:color w:val="auto"/>
                <w:sz w:val="26"/>
                <w:szCs w:val="26"/>
              </w:rPr>
              <w:t>C</w:t>
            </w:r>
          </w:p>
        </w:tc>
      </w:tr>
      <w:tr w:rsidR="004F0CB4" w:rsidRPr="004F0CB4" w14:paraId="630FFFC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54A2E30"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7</w:t>
            </w:r>
          </w:p>
        </w:tc>
        <w:tc>
          <w:tcPr>
            <w:tcW w:w="0" w:type="auto"/>
            <w:tcBorders>
              <w:bottom w:val="single" w:sz="8" w:space="0" w:color="000000"/>
              <w:right w:val="single" w:sz="8" w:space="0" w:color="000000"/>
            </w:tcBorders>
            <w:vAlign w:val="center"/>
          </w:tcPr>
          <w:p w14:paraId="69DAE0F8" w14:textId="77777777" w:rsidR="00834172" w:rsidRPr="004F0CB4" w:rsidRDefault="00834172" w:rsidP="00592AB2">
            <w:pPr>
              <w:spacing w:line="276" w:lineRule="auto"/>
              <w:jc w:val="center"/>
              <w:rPr>
                <w:color w:val="auto"/>
                <w:sz w:val="26"/>
                <w:szCs w:val="26"/>
              </w:rPr>
            </w:pPr>
            <w:r w:rsidRPr="004F0CB4">
              <w:rPr>
                <w:color w:val="auto"/>
                <w:sz w:val="26"/>
                <w:szCs w:val="26"/>
              </w:rPr>
              <w:t>B</w:t>
            </w:r>
          </w:p>
        </w:tc>
        <w:tc>
          <w:tcPr>
            <w:tcW w:w="0" w:type="auto"/>
            <w:tcBorders>
              <w:bottom w:val="single" w:sz="8" w:space="0" w:color="000000"/>
              <w:right w:val="single" w:sz="8" w:space="0" w:color="000000"/>
            </w:tcBorders>
            <w:vAlign w:val="center"/>
          </w:tcPr>
          <w:p w14:paraId="0CF57BC3"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16</w:t>
            </w:r>
          </w:p>
        </w:tc>
        <w:tc>
          <w:tcPr>
            <w:tcW w:w="0" w:type="auto"/>
            <w:tcBorders>
              <w:bottom w:val="single" w:sz="8" w:space="0" w:color="000000"/>
              <w:right w:val="single" w:sz="8" w:space="0" w:color="000000"/>
            </w:tcBorders>
            <w:vAlign w:val="center"/>
          </w:tcPr>
          <w:p w14:paraId="4099B05F" w14:textId="77777777" w:rsidR="00834172" w:rsidRPr="004F0CB4" w:rsidRDefault="00834172" w:rsidP="00592AB2">
            <w:pPr>
              <w:spacing w:line="276" w:lineRule="auto"/>
              <w:jc w:val="center"/>
              <w:rPr>
                <w:color w:val="auto"/>
                <w:sz w:val="26"/>
                <w:szCs w:val="26"/>
              </w:rPr>
            </w:pPr>
            <w:r w:rsidRPr="004F0CB4">
              <w:rPr>
                <w:color w:val="auto"/>
                <w:sz w:val="26"/>
                <w:szCs w:val="26"/>
              </w:rPr>
              <w:t>A</w:t>
            </w:r>
          </w:p>
        </w:tc>
      </w:tr>
      <w:tr w:rsidR="004F0CB4" w:rsidRPr="004F0CB4" w14:paraId="0E275874"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7D387BF"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8</w:t>
            </w:r>
          </w:p>
        </w:tc>
        <w:tc>
          <w:tcPr>
            <w:tcW w:w="0" w:type="auto"/>
            <w:tcBorders>
              <w:bottom w:val="single" w:sz="8" w:space="0" w:color="000000"/>
              <w:right w:val="single" w:sz="8" w:space="0" w:color="000000"/>
            </w:tcBorders>
            <w:vAlign w:val="center"/>
          </w:tcPr>
          <w:p w14:paraId="090B952A" w14:textId="77777777" w:rsidR="00834172" w:rsidRPr="004F0CB4" w:rsidRDefault="00834172" w:rsidP="00592AB2">
            <w:pPr>
              <w:spacing w:line="276" w:lineRule="auto"/>
              <w:jc w:val="center"/>
              <w:rPr>
                <w:color w:val="auto"/>
                <w:sz w:val="26"/>
                <w:szCs w:val="26"/>
              </w:rPr>
            </w:pPr>
            <w:r w:rsidRPr="004F0CB4">
              <w:rPr>
                <w:color w:val="auto"/>
                <w:sz w:val="26"/>
                <w:szCs w:val="26"/>
              </w:rPr>
              <w:t>A</w:t>
            </w:r>
          </w:p>
        </w:tc>
        <w:tc>
          <w:tcPr>
            <w:tcW w:w="0" w:type="auto"/>
            <w:tcBorders>
              <w:bottom w:val="single" w:sz="8" w:space="0" w:color="000000"/>
              <w:right w:val="single" w:sz="8" w:space="0" w:color="000000"/>
            </w:tcBorders>
            <w:vAlign w:val="center"/>
          </w:tcPr>
          <w:p w14:paraId="1C661998"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17</w:t>
            </w:r>
          </w:p>
        </w:tc>
        <w:tc>
          <w:tcPr>
            <w:tcW w:w="0" w:type="auto"/>
            <w:tcBorders>
              <w:bottom w:val="single" w:sz="8" w:space="0" w:color="000000"/>
              <w:right w:val="single" w:sz="8" w:space="0" w:color="000000"/>
            </w:tcBorders>
            <w:vAlign w:val="center"/>
          </w:tcPr>
          <w:p w14:paraId="13F08B94" w14:textId="77777777" w:rsidR="00834172" w:rsidRPr="004F0CB4" w:rsidRDefault="00834172" w:rsidP="00592AB2">
            <w:pPr>
              <w:spacing w:line="276" w:lineRule="auto"/>
              <w:jc w:val="center"/>
              <w:rPr>
                <w:color w:val="auto"/>
                <w:sz w:val="26"/>
                <w:szCs w:val="26"/>
              </w:rPr>
            </w:pPr>
            <w:r w:rsidRPr="004F0CB4">
              <w:rPr>
                <w:color w:val="auto"/>
                <w:sz w:val="26"/>
                <w:szCs w:val="26"/>
              </w:rPr>
              <w:t>C</w:t>
            </w:r>
          </w:p>
        </w:tc>
      </w:tr>
      <w:tr w:rsidR="004F0CB4" w:rsidRPr="004F0CB4" w14:paraId="21166823"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67909A6"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9</w:t>
            </w:r>
          </w:p>
        </w:tc>
        <w:tc>
          <w:tcPr>
            <w:tcW w:w="0" w:type="auto"/>
            <w:tcBorders>
              <w:bottom w:val="single" w:sz="8" w:space="0" w:color="000000"/>
              <w:right w:val="single" w:sz="8" w:space="0" w:color="000000"/>
            </w:tcBorders>
            <w:vAlign w:val="center"/>
          </w:tcPr>
          <w:p w14:paraId="3C73DEED" w14:textId="77777777" w:rsidR="00834172" w:rsidRPr="004F0CB4" w:rsidRDefault="00834172" w:rsidP="00592AB2">
            <w:pPr>
              <w:spacing w:line="276" w:lineRule="auto"/>
              <w:jc w:val="center"/>
              <w:rPr>
                <w:color w:val="auto"/>
                <w:sz w:val="26"/>
                <w:szCs w:val="26"/>
              </w:rPr>
            </w:pPr>
            <w:r w:rsidRPr="004F0CB4">
              <w:rPr>
                <w:color w:val="auto"/>
                <w:sz w:val="26"/>
                <w:szCs w:val="26"/>
              </w:rPr>
              <w:t>A</w:t>
            </w:r>
          </w:p>
        </w:tc>
        <w:tc>
          <w:tcPr>
            <w:tcW w:w="0" w:type="auto"/>
            <w:tcBorders>
              <w:bottom w:val="single" w:sz="8" w:space="0" w:color="000000"/>
              <w:right w:val="single" w:sz="8" w:space="0" w:color="000000"/>
            </w:tcBorders>
            <w:vAlign w:val="center"/>
          </w:tcPr>
          <w:p w14:paraId="443BF7B9"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18</w:t>
            </w:r>
          </w:p>
        </w:tc>
        <w:tc>
          <w:tcPr>
            <w:tcW w:w="0" w:type="auto"/>
            <w:tcBorders>
              <w:bottom w:val="single" w:sz="8" w:space="0" w:color="000000"/>
              <w:right w:val="single" w:sz="8" w:space="0" w:color="000000"/>
            </w:tcBorders>
            <w:vAlign w:val="center"/>
          </w:tcPr>
          <w:p w14:paraId="4B9B54F0" w14:textId="77777777" w:rsidR="00834172" w:rsidRPr="004F0CB4" w:rsidRDefault="00834172" w:rsidP="00592AB2">
            <w:pPr>
              <w:spacing w:line="276" w:lineRule="auto"/>
              <w:jc w:val="center"/>
              <w:rPr>
                <w:color w:val="auto"/>
                <w:sz w:val="26"/>
                <w:szCs w:val="26"/>
              </w:rPr>
            </w:pPr>
            <w:r w:rsidRPr="004F0CB4">
              <w:rPr>
                <w:color w:val="auto"/>
                <w:sz w:val="26"/>
                <w:szCs w:val="26"/>
              </w:rPr>
              <w:t>B</w:t>
            </w:r>
          </w:p>
        </w:tc>
      </w:tr>
    </w:tbl>
    <w:p w14:paraId="73A5BE3C" w14:textId="77777777" w:rsidR="00834172" w:rsidRPr="004F0CB4" w:rsidRDefault="00834172" w:rsidP="00834172">
      <w:pPr>
        <w:spacing w:line="276" w:lineRule="auto"/>
        <w:jc w:val="both"/>
        <w:rPr>
          <w:rFonts w:eastAsia="Calibri"/>
          <w:b/>
          <w:i/>
          <w:iCs/>
          <w:color w:val="auto"/>
          <w:sz w:val="26"/>
          <w:szCs w:val="26"/>
          <w:lang w:val="fr-FR"/>
          <w14:ligatures w14:val="standardContextual"/>
        </w:rPr>
      </w:pPr>
      <w:r w:rsidRPr="004F0CB4">
        <w:rPr>
          <w:rFonts w:eastAsia="Calibri"/>
          <w:b/>
          <w:i/>
          <w:iCs/>
          <w:color w:val="auto"/>
          <w:sz w:val="26"/>
          <w:szCs w:val="26"/>
          <w:lang w:val="fr-FR"/>
          <w14:ligatures w14:val="standardContextual"/>
        </w:rPr>
        <w:t>Hướng dẫn chi tiết các câu cần suy luận:</w:t>
      </w:r>
    </w:p>
    <w:p w14:paraId="387FF47D" w14:textId="77777777" w:rsidR="00834172" w:rsidRPr="004F0CB4" w:rsidRDefault="00834172" w:rsidP="00834172">
      <w:pPr>
        <w:spacing w:line="276" w:lineRule="auto"/>
        <w:jc w:val="both"/>
        <w:rPr>
          <w:color w:val="auto"/>
          <w:sz w:val="26"/>
          <w:szCs w:val="26"/>
          <w:shd w:val="clear" w:color="auto" w:fill="FFFFFF"/>
          <w:lang w:val="fr-FR"/>
        </w:rPr>
      </w:pPr>
      <w:r w:rsidRPr="004F0CB4">
        <w:rPr>
          <w:b/>
          <w:bCs/>
          <w:color w:val="auto"/>
          <w:sz w:val="26"/>
          <w:szCs w:val="26"/>
          <w:shd w:val="clear" w:color="auto" w:fill="FFFFFF"/>
          <w:lang w:val="fr-FR"/>
        </w:rPr>
        <w:t xml:space="preserve">Câu 3. </w:t>
      </w:r>
      <w:r w:rsidRPr="004F0CB4">
        <w:rPr>
          <w:color w:val="auto"/>
          <w:sz w:val="26"/>
          <w:szCs w:val="26"/>
          <w:shd w:val="clear" w:color="auto" w:fill="FFFFFF"/>
          <w:lang w:val="fr-FR"/>
        </w:rPr>
        <w:t>Thang máy di chuyển từ tầng trệt - tầng hầm - tầng trệt - tầng 1 - tầng 2 - tầng 3:</w:t>
      </w:r>
    </w:p>
    <w:p w14:paraId="1FD34072" w14:textId="77777777" w:rsidR="00834172" w:rsidRPr="004F0CB4" w:rsidRDefault="00834172" w:rsidP="00834172">
      <w:pPr>
        <w:spacing w:line="276" w:lineRule="auto"/>
        <w:jc w:val="both"/>
        <w:rPr>
          <w:color w:val="auto"/>
          <w:sz w:val="26"/>
          <w:szCs w:val="26"/>
          <w:shd w:val="clear" w:color="auto" w:fill="FFFFFF"/>
          <w:lang w:val="fr-FR"/>
        </w:rPr>
      </w:pPr>
      <w:r w:rsidRPr="004F0CB4">
        <w:rPr>
          <w:color w:val="auto"/>
          <w:sz w:val="26"/>
          <w:szCs w:val="26"/>
          <w:shd w:val="clear" w:color="auto" w:fill="FFFFFF"/>
          <w:lang w:val="fr-FR"/>
        </w:rPr>
        <w:t>Quãng đường chuyển động khi người này lên đến tầng 3 là: S=5.2+4+4+4=22m</w:t>
      </w:r>
    </w:p>
    <w:p w14:paraId="065C1183" w14:textId="77777777" w:rsidR="00834172" w:rsidRPr="004F0CB4" w:rsidRDefault="00834172" w:rsidP="00834172">
      <w:pPr>
        <w:spacing w:line="276" w:lineRule="auto"/>
        <w:jc w:val="both"/>
        <w:rPr>
          <w:b/>
          <w:bCs/>
          <w:color w:val="auto"/>
          <w:sz w:val="26"/>
          <w:szCs w:val="26"/>
          <w:shd w:val="clear" w:color="auto" w:fill="FFFFFF"/>
          <w:lang w:val="pt-BR"/>
        </w:rPr>
      </w:pPr>
      <w:r w:rsidRPr="004F0CB4">
        <w:rPr>
          <w:rFonts w:eastAsia="Calibri"/>
          <w:b/>
          <w:noProof/>
          <w:color w:val="auto"/>
          <w:sz w:val="26"/>
          <w:szCs w:val="26"/>
          <w:lang w:val="fr-FR"/>
          <w14:ligatures w14:val="standardContextual"/>
        </w:rPr>
        <w:drawing>
          <wp:anchor distT="0" distB="0" distL="114300" distR="114300" simplePos="0" relativeHeight="251752448" behindDoc="1" locked="0" layoutInCell="1" allowOverlap="1" wp14:anchorId="317C8761" wp14:editId="11626B4F">
            <wp:simplePos x="0" y="0"/>
            <wp:positionH relativeFrom="column">
              <wp:posOffset>3363595</wp:posOffset>
            </wp:positionH>
            <wp:positionV relativeFrom="paragraph">
              <wp:posOffset>4445</wp:posOffset>
            </wp:positionV>
            <wp:extent cx="2360295" cy="830580"/>
            <wp:effectExtent l="0" t="0" r="1905" b="7620"/>
            <wp:wrapTight wrapText="bothSides">
              <wp:wrapPolygon edited="0">
                <wp:start x="0" y="0"/>
                <wp:lineTo x="0" y="21303"/>
                <wp:lineTo x="21443" y="21303"/>
                <wp:lineTo x="21443" y="0"/>
                <wp:lineTo x="0" y="0"/>
              </wp:wrapPolygon>
            </wp:wrapTight>
            <wp:docPr id="596504246" name="Picture 1"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04246" name="Picture 1" descr="50 hthy"/>
                    <pic:cNvPicPr/>
                  </pic:nvPicPr>
                  <pic:blipFill>
                    <a:blip r:embed="rId230">
                      <a:extLst>
                        <a:ext uri="{28A0092B-C50C-407E-A947-70E740481C1C}">
                          <a14:useLocalDpi xmlns:a14="http://schemas.microsoft.com/office/drawing/2010/main" val="0"/>
                        </a:ext>
                      </a:extLst>
                    </a:blip>
                    <a:stretch>
                      <a:fillRect/>
                    </a:stretch>
                  </pic:blipFill>
                  <pic:spPr>
                    <a:xfrm>
                      <a:off x="0" y="0"/>
                      <a:ext cx="2360295" cy="830580"/>
                    </a:xfrm>
                    <a:prstGeom prst="rect">
                      <a:avLst/>
                    </a:prstGeom>
                  </pic:spPr>
                </pic:pic>
              </a:graphicData>
            </a:graphic>
            <wp14:sizeRelH relativeFrom="margin">
              <wp14:pctWidth>0</wp14:pctWidth>
            </wp14:sizeRelH>
            <wp14:sizeRelV relativeFrom="margin">
              <wp14:pctHeight>0</wp14:pctHeight>
            </wp14:sizeRelV>
          </wp:anchor>
        </w:drawing>
      </w:r>
      <w:r w:rsidRPr="004F0CB4">
        <w:rPr>
          <w:b/>
          <w:bCs/>
          <w:color w:val="auto"/>
          <w:sz w:val="26"/>
          <w:szCs w:val="26"/>
          <w:shd w:val="clear" w:color="auto" w:fill="FFFFFF"/>
          <w:lang w:val="pt-BR"/>
        </w:rPr>
        <w:t xml:space="preserve">Câu 4: </w:t>
      </w:r>
    </w:p>
    <w:p w14:paraId="151875A1" w14:textId="77777777" w:rsidR="00834172" w:rsidRPr="004F0CB4" w:rsidRDefault="00834172" w:rsidP="00834172">
      <w:pPr>
        <w:spacing w:line="276" w:lineRule="auto"/>
        <w:jc w:val="both"/>
        <w:rPr>
          <w:color w:val="auto"/>
          <w:sz w:val="26"/>
          <w:szCs w:val="26"/>
          <w:lang w:val="pt-BR"/>
        </w:rPr>
      </w:pPr>
      <w:r w:rsidRPr="004F0CB4">
        <w:rPr>
          <w:color w:val="auto"/>
          <w:sz w:val="26"/>
          <w:szCs w:val="26"/>
          <w:shd w:val="clear" w:color="auto" w:fill="FFFFFF"/>
          <w:lang w:val="pt-BR"/>
        </w:rPr>
        <w:t>d = x</w:t>
      </w:r>
      <w:r w:rsidRPr="004F0CB4">
        <w:rPr>
          <w:color w:val="auto"/>
          <w:sz w:val="26"/>
          <w:szCs w:val="26"/>
          <w:shd w:val="clear" w:color="auto" w:fill="FFFFFF"/>
          <w:vertAlign w:val="subscript"/>
          <w:lang w:val="pt-BR"/>
        </w:rPr>
        <w:t>0</w:t>
      </w:r>
      <w:r w:rsidRPr="004F0CB4">
        <w:rPr>
          <w:color w:val="auto"/>
          <w:sz w:val="26"/>
          <w:szCs w:val="26"/>
          <w:shd w:val="clear" w:color="auto" w:fill="FFFFFF"/>
          <w:lang w:val="pt-BR"/>
        </w:rPr>
        <w:t xml:space="preserve"> – x</w:t>
      </w:r>
      <w:r w:rsidRPr="004F0CB4">
        <w:rPr>
          <w:color w:val="auto"/>
          <w:sz w:val="26"/>
          <w:szCs w:val="26"/>
          <w:shd w:val="clear" w:color="auto" w:fill="FFFFFF"/>
          <w:vertAlign w:val="subscript"/>
          <w:lang w:val="pt-BR"/>
        </w:rPr>
        <w:t>A</w:t>
      </w:r>
      <w:r w:rsidRPr="004F0CB4">
        <w:rPr>
          <w:color w:val="auto"/>
          <w:sz w:val="26"/>
          <w:szCs w:val="26"/>
          <w:lang w:val="pt-BR"/>
        </w:rPr>
        <w:t>= 0- (-10) = 10m</w:t>
      </w:r>
    </w:p>
    <w:p w14:paraId="66656D50" w14:textId="77777777" w:rsidR="00834172" w:rsidRPr="004F0CB4" w:rsidRDefault="00834172" w:rsidP="00834172">
      <w:pPr>
        <w:spacing w:line="276" w:lineRule="auto"/>
        <w:jc w:val="both"/>
        <w:rPr>
          <w:color w:val="auto"/>
          <w:sz w:val="26"/>
          <w:szCs w:val="26"/>
          <w:shd w:val="clear" w:color="auto" w:fill="FFFFFF"/>
          <w:lang w:val="pt-BR"/>
        </w:rPr>
      </w:pPr>
    </w:p>
    <w:p w14:paraId="5C1F8F5F" w14:textId="77777777" w:rsidR="00834172" w:rsidRPr="004F0CB4" w:rsidRDefault="00834172" w:rsidP="00834172">
      <w:pPr>
        <w:spacing w:line="276" w:lineRule="auto"/>
        <w:jc w:val="both"/>
        <w:rPr>
          <w:color w:val="auto"/>
          <w:sz w:val="26"/>
          <w:szCs w:val="26"/>
          <w:shd w:val="clear" w:color="auto" w:fill="FFFFFF"/>
          <w:lang w:val="pt-BR"/>
        </w:rPr>
      </w:pPr>
    </w:p>
    <w:p w14:paraId="41CC0C46" w14:textId="77777777" w:rsidR="00834172" w:rsidRPr="004F0CB4" w:rsidRDefault="00834172" w:rsidP="00834172">
      <w:pPr>
        <w:spacing w:line="276" w:lineRule="auto"/>
        <w:jc w:val="both"/>
        <w:rPr>
          <w:b/>
          <w:bCs/>
          <w:color w:val="auto"/>
          <w:sz w:val="26"/>
          <w:szCs w:val="26"/>
          <w:shd w:val="clear" w:color="auto" w:fill="FFFFFF"/>
          <w:lang w:val="pt-BR"/>
        </w:rPr>
      </w:pPr>
      <w:r w:rsidRPr="004F0CB4">
        <w:rPr>
          <w:b/>
          <w:bCs/>
          <w:color w:val="auto"/>
          <w:sz w:val="26"/>
          <w:szCs w:val="26"/>
          <w:shd w:val="clear" w:color="auto" w:fill="FFFFFF"/>
          <w:lang w:val="pt-BR"/>
        </w:rPr>
        <w:t xml:space="preserve">Câu 5: </w:t>
      </w:r>
    </w:p>
    <w:p w14:paraId="4BFFAE53" w14:textId="77777777" w:rsidR="00834172" w:rsidRPr="004F0CB4" w:rsidRDefault="00834172" w:rsidP="00834172">
      <w:pPr>
        <w:spacing w:line="276" w:lineRule="auto"/>
        <w:jc w:val="both"/>
        <w:rPr>
          <w:color w:val="auto"/>
          <w:sz w:val="26"/>
          <w:szCs w:val="26"/>
          <w:shd w:val="clear" w:color="auto" w:fill="FFFFFF"/>
          <w:lang w:val="pt-BR"/>
        </w:rPr>
      </w:pPr>
      <w:r w:rsidRPr="004F0CB4">
        <w:rPr>
          <w:color w:val="auto"/>
          <w:sz w:val="26"/>
          <w:szCs w:val="26"/>
          <w:shd w:val="clear" w:color="auto" w:fill="FFFFFF"/>
          <w:lang w:val="pt-BR"/>
        </w:rPr>
        <w:t>Độ dời khi đi từ quán báo về nhà: d = 0 – (400) = -400m</w:t>
      </w:r>
    </w:p>
    <w:p w14:paraId="2ACF7846" w14:textId="77777777" w:rsidR="00834172" w:rsidRPr="004F0CB4" w:rsidRDefault="00834172" w:rsidP="00834172">
      <w:pPr>
        <w:spacing w:line="276" w:lineRule="auto"/>
        <w:jc w:val="both"/>
        <w:rPr>
          <w:color w:val="auto"/>
          <w:sz w:val="26"/>
          <w:szCs w:val="26"/>
          <w:shd w:val="clear" w:color="auto" w:fill="FFFFFF"/>
          <w:lang w:val="pt-BR"/>
        </w:rPr>
      </w:pPr>
      <w:r w:rsidRPr="004F0CB4">
        <w:rPr>
          <w:color w:val="auto"/>
          <w:sz w:val="26"/>
          <w:szCs w:val="26"/>
          <w:lang w:val="pt-BR"/>
        </w:rPr>
        <w:t>Độ dời khi bạn từ quán báo đến trường: d = 1000 - 400 = 600m</w:t>
      </w:r>
    </w:p>
    <w:p w14:paraId="7445F243" w14:textId="77777777" w:rsidR="00834172" w:rsidRPr="004F0CB4" w:rsidRDefault="00834172" w:rsidP="00834172">
      <w:pPr>
        <w:spacing w:line="276" w:lineRule="auto"/>
        <w:jc w:val="both"/>
        <w:rPr>
          <w:color w:val="auto"/>
          <w:sz w:val="26"/>
          <w:szCs w:val="26"/>
          <w:shd w:val="clear" w:color="auto" w:fill="FFFFFF"/>
          <w:lang w:val="pt-BR"/>
        </w:rPr>
      </w:pPr>
    </w:p>
    <w:p w14:paraId="3A6BF691" w14:textId="77777777" w:rsidR="00834172" w:rsidRPr="004F0CB4" w:rsidRDefault="00834172" w:rsidP="00834172">
      <w:pPr>
        <w:spacing w:line="276" w:lineRule="auto"/>
        <w:jc w:val="both"/>
        <w:rPr>
          <w:color w:val="auto"/>
          <w:sz w:val="26"/>
          <w:szCs w:val="26"/>
          <w:shd w:val="clear" w:color="auto" w:fill="FFFFFF"/>
          <w:lang w:val="pt-BR"/>
        </w:rPr>
      </w:pPr>
      <w:r w:rsidRPr="004F0CB4">
        <w:rPr>
          <w:b/>
          <w:bCs/>
          <w:color w:val="auto"/>
          <w:sz w:val="26"/>
          <w:szCs w:val="26"/>
          <w:shd w:val="clear" w:color="auto" w:fill="FFFFFF"/>
          <w:lang w:val="pt-BR"/>
        </w:rPr>
        <w:lastRenderedPageBreak/>
        <w:t>Câu 6:</w:t>
      </w:r>
      <w:r w:rsidRPr="004F0CB4">
        <w:rPr>
          <w:color w:val="auto"/>
          <w:sz w:val="26"/>
          <w:szCs w:val="26"/>
          <w:shd w:val="clear" w:color="auto" w:fill="FFFFFF"/>
          <w:lang w:val="pt-BR"/>
        </w:rPr>
        <w:t xml:space="preserve"> s = 5. 4.60 + 4.3.60 = 1920m</w:t>
      </w:r>
    </w:p>
    <w:p w14:paraId="5ADEE6D3" w14:textId="77777777" w:rsidR="00834172" w:rsidRPr="004F0CB4" w:rsidRDefault="00834172" w:rsidP="00834172">
      <w:pPr>
        <w:spacing w:line="276" w:lineRule="auto"/>
        <w:jc w:val="both"/>
        <w:rPr>
          <w:color w:val="auto"/>
          <w:sz w:val="26"/>
          <w:szCs w:val="26"/>
          <w:shd w:val="clear" w:color="auto" w:fill="FFFFFF"/>
          <w:lang w:val="pt-BR"/>
        </w:rPr>
      </w:pPr>
      <w:r w:rsidRPr="004F0CB4">
        <w:rPr>
          <w:b/>
          <w:bCs/>
          <w:color w:val="auto"/>
          <w:sz w:val="26"/>
          <w:szCs w:val="26"/>
          <w:shd w:val="clear" w:color="auto" w:fill="FFFFFF"/>
          <w:lang w:val="pt-BR"/>
        </w:rPr>
        <w:t>Câu 9:</w:t>
      </w:r>
      <w:r w:rsidRPr="004F0CB4">
        <w:rPr>
          <w:color w:val="auto"/>
          <w:sz w:val="26"/>
          <w:szCs w:val="26"/>
          <w:shd w:val="clear" w:color="auto" w:fill="FFFFFF"/>
          <w:lang w:val="pt-BR"/>
        </w:rPr>
        <w:t xml:space="preserve"> - Quãng đường đi được của ô tô là: s = AB + BC + CD = 6 + 4 + 3 = 13 km</w:t>
      </w:r>
    </w:p>
    <w:p w14:paraId="344A17CD" w14:textId="3E21ECE9" w:rsidR="00834172" w:rsidRPr="004F0CB4" w:rsidRDefault="00834172" w:rsidP="00834172">
      <w:pPr>
        <w:spacing w:line="276" w:lineRule="auto"/>
        <w:jc w:val="both"/>
        <w:rPr>
          <w:color w:val="auto"/>
          <w:sz w:val="26"/>
          <w:szCs w:val="26"/>
          <w:shd w:val="clear" w:color="auto" w:fill="FFFFFF"/>
          <w:lang w:val="pt-BR"/>
        </w:rPr>
      </w:pPr>
      <w:r w:rsidRPr="004F0CB4">
        <w:rPr>
          <w:color w:val="auto"/>
          <w:sz w:val="26"/>
          <w:szCs w:val="26"/>
          <w:shd w:val="clear" w:color="auto" w:fill="FFFFFF"/>
          <w:lang w:val="pt-BR"/>
        </w:rPr>
        <w:t xml:space="preserve">- Độ dịch chuyển của ô tô là: </w:t>
      </w:r>
      <w:r w:rsidRPr="004F0CB4">
        <w:rPr>
          <w:rFonts w:eastAsia="Calibri"/>
          <w:bCs/>
          <w:color w:val="auto"/>
          <w:sz w:val="26"/>
          <w:szCs w:val="26"/>
          <w:lang w:val="pt-BR"/>
        </w:rPr>
        <w:t>d=AD=</w:t>
      </w:r>
      <m:oMath>
        <m:rad>
          <m:radPr>
            <m:degHide m:val="1"/>
            <m:ctrlPr>
              <w:rPr>
                <w:rFonts w:ascii="Cambria Math" w:eastAsia="Calibri" w:hAnsi="Cambria Math"/>
                <w:bCs/>
                <w:color w:val="auto"/>
                <w:sz w:val="26"/>
                <w:szCs w:val="26"/>
                <w:lang w:val="fr-FR"/>
                <w14:ligatures w14:val="standardContextual"/>
              </w:rPr>
            </m:ctrlPr>
          </m:radPr>
          <m:deg/>
          <m:e>
            <m:sSup>
              <m:sSupPr>
                <m:ctrlPr>
                  <w:rPr>
                    <w:rFonts w:ascii="Cambria Math" w:eastAsia="Calibri" w:hAnsi="Cambria Math"/>
                    <w:bCs/>
                    <w:color w:val="auto"/>
                    <w:sz w:val="26"/>
                    <w:szCs w:val="26"/>
                    <w:lang w:val="fr-FR"/>
                    <w14:ligatures w14:val="standardContextual"/>
                  </w:rPr>
                </m:ctrlPr>
              </m:sSupPr>
              <m:e>
                <m:r>
                  <m:rPr>
                    <m:sty m:val="p"/>
                  </m:rPr>
                  <w:rPr>
                    <w:rFonts w:ascii="Cambria Math" w:eastAsia="Calibri" w:hAnsi="Cambria Math"/>
                    <w:color w:val="auto"/>
                    <w:sz w:val="26"/>
                    <w:szCs w:val="26"/>
                    <w:lang w:val="fr-FR"/>
                    <w14:ligatures w14:val="standardContextual"/>
                  </w:rPr>
                  <m:t>3</m:t>
                </m:r>
              </m:e>
              <m:sup>
                <m:r>
                  <m:rPr>
                    <m:sty m:val="p"/>
                  </m:rPr>
                  <w:rPr>
                    <w:rFonts w:ascii="Cambria Math" w:eastAsia="Calibri" w:hAnsi="Cambria Math"/>
                    <w:color w:val="auto"/>
                    <w:sz w:val="26"/>
                    <w:szCs w:val="26"/>
                    <w:lang w:val="fr-FR"/>
                    <w14:ligatures w14:val="standardContextual"/>
                  </w:rPr>
                  <m:t>2</m:t>
                </m:r>
              </m:sup>
            </m:sSup>
            <m:r>
              <m:rPr>
                <m:sty m:val="p"/>
              </m:rPr>
              <w:rPr>
                <w:rFonts w:ascii="Cambria Math" w:eastAsia="Calibri" w:hAnsi="Cambria Math"/>
                <w:color w:val="auto"/>
                <w:sz w:val="26"/>
                <w:szCs w:val="26"/>
                <w:lang w:val="fr-FR"/>
                <w14:ligatures w14:val="standardContextual"/>
              </w:rPr>
              <m:t>+</m:t>
            </m:r>
            <m:sSup>
              <m:sSupPr>
                <m:ctrlPr>
                  <w:rPr>
                    <w:rFonts w:ascii="Cambria Math" w:eastAsia="Calibri" w:hAnsi="Cambria Math"/>
                    <w:bCs/>
                    <w:color w:val="auto"/>
                    <w:sz w:val="26"/>
                    <w:szCs w:val="26"/>
                    <w:lang w:val="fr-FR"/>
                    <w14:ligatures w14:val="standardContextual"/>
                  </w:rPr>
                </m:ctrlPr>
              </m:sSupPr>
              <m:e>
                <m:r>
                  <m:rPr>
                    <m:sty m:val="p"/>
                  </m:rPr>
                  <w:rPr>
                    <w:rFonts w:ascii="Cambria Math" w:eastAsia="Calibri" w:hAnsi="Cambria Math"/>
                    <w:color w:val="auto"/>
                    <w:sz w:val="26"/>
                    <w:szCs w:val="26"/>
                    <w:lang w:val="fr-FR"/>
                    <w14:ligatures w14:val="standardContextual"/>
                  </w:rPr>
                  <m:t>4</m:t>
                </m:r>
              </m:e>
              <m:sup>
                <m:r>
                  <m:rPr>
                    <m:sty m:val="p"/>
                  </m:rPr>
                  <w:rPr>
                    <w:rFonts w:ascii="Cambria Math" w:eastAsia="Calibri" w:hAnsi="Cambria Math"/>
                    <w:color w:val="auto"/>
                    <w:sz w:val="26"/>
                    <w:szCs w:val="26"/>
                    <w:lang w:val="fr-FR"/>
                    <w14:ligatures w14:val="standardContextual"/>
                  </w:rPr>
                  <m:t>2</m:t>
                </m:r>
              </m:sup>
            </m:sSup>
          </m:e>
        </m:rad>
        <m:r>
          <m:rPr>
            <m:sty m:val="p"/>
          </m:rPr>
          <w:rPr>
            <w:rFonts w:ascii="Cambria Math" w:eastAsia="Calibri" w:hAnsi="Cambria Math"/>
            <w:color w:val="auto"/>
            <w:sz w:val="26"/>
            <w:szCs w:val="26"/>
            <w:lang w:val="fr-FR"/>
            <w14:ligatures w14:val="standardContextual"/>
          </w:rPr>
          <m:t>=5km</m:t>
        </m:r>
      </m:oMath>
      <w:r w:rsidRPr="004F0CB4">
        <w:rPr>
          <w:rFonts w:eastAsia="Calibri"/>
          <w:bCs/>
          <w:color w:val="auto"/>
          <w:sz w:val="26"/>
          <w:szCs w:val="26"/>
          <w:lang w:val="fr-FR"/>
          <w14:ligatures w14:val="standardContextual"/>
        </w:rPr>
        <w:t xml:space="preserve">   Theo hướng Tây Nam</w:t>
      </w:r>
    </w:p>
    <w:p w14:paraId="197FE393" w14:textId="77777777" w:rsidR="00834172" w:rsidRPr="004F0CB4" w:rsidRDefault="00834172" w:rsidP="00834172">
      <w:pPr>
        <w:spacing w:line="276" w:lineRule="auto"/>
        <w:jc w:val="center"/>
        <w:rPr>
          <w:rFonts w:eastAsia="Calibri"/>
          <w:b/>
          <w:color w:val="auto"/>
          <w:sz w:val="26"/>
          <w:szCs w:val="26"/>
          <w:lang w:val="fr-FR"/>
          <w14:ligatures w14:val="standardContextual"/>
        </w:rPr>
      </w:pPr>
      <w:r w:rsidRPr="004F0CB4">
        <w:rPr>
          <w:rFonts w:eastAsia="Calibri"/>
          <w:b/>
          <w:noProof/>
          <w:color w:val="auto"/>
          <w:sz w:val="26"/>
          <w:szCs w:val="26"/>
          <w:lang w:val="fr-FR"/>
          <w14:ligatures w14:val="standardContextual"/>
        </w:rPr>
        <w:drawing>
          <wp:inline distT="0" distB="0" distL="0" distR="0" wp14:anchorId="07BB6BBA" wp14:editId="3C20709F">
            <wp:extent cx="2446020" cy="1518022"/>
            <wp:effectExtent l="0" t="0" r="0" b="6350"/>
            <wp:docPr id="522587265" name="Picture 1" descr="A diagram of a rectangle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87265" name="Picture 1" descr="A diagram of a rectangle with numbers and a line&#10;&#10;Description automatically generated"/>
                    <pic:cNvPicPr/>
                  </pic:nvPicPr>
                  <pic:blipFill>
                    <a:blip r:embed="rId231"/>
                    <a:stretch>
                      <a:fillRect/>
                    </a:stretch>
                  </pic:blipFill>
                  <pic:spPr>
                    <a:xfrm>
                      <a:off x="0" y="0"/>
                      <a:ext cx="2452581" cy="1522094"/>
                    </a:xfrm>
                    <a:prstGeom prst="rect">
                      <a:avLst/>
                    </a:prstGeom>
                  </pic:spPr>
                </pic:pic>
              </a:graphicData>
            </a:graphic>
          </wp:inline>
        </w:drawing>
      </w:r>
    </w:p>
    <w:p w14:paraId="5A4A388C" w14:textId="1B886209" w:rsidR="00834172" w:rsidRPr="004F0CB4" w:rsidRDefault="00834172" w:rsidP="00834172">
      <w:pPr>
        <w:spacing w:line="276" w:lineRule="auto"/>
        <w:jc w:val="both"/>
        <w:rPr>
          <w:rFonts w:eastAsia="Calibri"/>
          <w:bCs/>
          <w:color w:val="auto"/>
          <w:sz w:val="26"/>
          <w:szCs w:val="26"/>
          <w:lang w:val="fr-FR"/>
          <w14:ligatures w14:val="standardContextual"/>
        </w:rPr>
      </w:pPr>
      <w:r w:rsidRPr="004F0CB4">
        <w:rPr>
          <w:rFonts w:eastAsia="Calibri"/>
          <w:b/>
          <w:color w:val="auto"/>
          <w:sz w:val="26"/>
          <w:szCs w:val="26"/>
          <w:lang w:val="fr-FR"/>
          <w14:ligatures w14:val="standardContextual"/>
        </w:rPr>
        <w:t>Câu 10 :</w:t>
      </w:r>
      <w:r w:rsidRPr="004F0CB4">
        <w:rPr>
          <w:rFonts w:eastAsia="Calibri"/>
          <w:bCs/>
          <w:color w:val="auto"/>
          <w:sz w:val="26"/>
          <w:szCs w:val="26"/>
          <w:lang w:val="fr-FR"/>
          <w14:ligatures w14:val="standardContextual"/>
        </w:rPr>
        <w:t xml:space="preserve">  Độ dịch chuyển d = OB = </w:t>
      </w:r>
      <m:oMath>
        <m:rad>
          <m:radPr>
            <m:degHide m:val="1"/>
            <m:ctrlPr>
              <w:rPr>
                <w:rFonts w:ascii="Cambria Math" w:eastAsia="Calibri" w:hAnsi="Cambria Math"/>
                <w:bCs/>
                <w:color w:val="auto"/>
                <w:sz w:val="26"/>
                <w:szCs w:val="26"/>
                <w:lang w:val="fr-FR"/>
                <w14:ligatures w14:val="standardContextual"/>
              </w:rPr>
            </m:ctrlPr>
          </m:radPr>
          <m:deg/>
          <m:e>
            <m:sSup>
              <m:sSupPr>
                <m:ctrlPr>
                  <w:rPr>
                    <w:rFonts w:ascii="Cambria Math" w:eastAsia="Calibri" w:hAnsi="Cambria Math"/>
                    <w:bCs/>
                    <w:color w:val="auto"/>
                    <w:sz w:val="26"/>
                    <w:szCs w:val="26"/>
                    <w:lang w:val="fr-FR"/>
                    <w14:ligatures w14:val="standardContextual"/>
                  </w:rPr>
                </m:ctrlPr>
              </m:sSupPr>
              <m:e>
                <m:r>
                  <m:rPr>
                    <m:sty m:val="p"/>
                  </m:rPr>
                  <w:rPr>
                    <w:rFonts w:ascii="Cambria Math" w:eastAsia="Calibri" w:hAnsi="Cambria Math"/>
                    <w:color w:val="auto"/>
                    <w:sz w:val="26"/>
                    <w:szCs w:val="26"/>
                    <w:lang w:val="fr-FR"/>
                    <w14:ligatures w14:val="standardContextual"/>
                  </w:rPr>
                  <m:t>50</m:t>
                </m:r>
              </m:e>
              <m:sup>
                <m:r>
                  <m:rPr>
                    <m:sty m:val="p"/>
                  </m:rPr>
                  <w:rPr>
                    <w:rFonts w:ascii="Cambria Math" w:eastAsia="Calibri" w:hAnsi="Cambria Math"/>
                    <w:color w:val="auto"/>
                    <w:sz w:val="26"/>
                    <w:szCs w:val="26"/>
                    <w:lang w:val="fr-FR"/>
                    <w14:ligatures w14:val="standardContextual"/>
                  </w:rPr>
                  <m:t>2</m:t>
                </m:r>
              </m:sup>
            </m:sSup>
            <m:r>
              <m:rPr>
                <m:sty m:val="p"/>
              </m:rPr>
              <w:rPr>
                <w:rFonts w:ascii="Cambria Math" w:eastAsia="Calibri" w:hAnsi="Cambria Math"/>
                <w:color w:val="auto"/>
                <w:sz w:val="26"/>
                <w:szCs w:val="26"/>
                <w:lang w:val="fr-FR"/>
                <w14:ligatures w14:val="standardContextual"/>
              </w:rPr>
              <m:t>+</m:t>
            </m:r>
            <m:sSup>
              <m:sSupPr>
                <m:ctrlPr>
                  <w:rPr>
                    <w:rFonts w:ascii="Cambria Math" w:eastAsia="Calibri" w:hAnsi="Cambria Math"/>
                    <w:bCs/>
                    <w:color w:val="auto"/>
                    <w:sz w:val="26"/>
                    <w:szCs w:val="26"/>
                    <w:lang w:val="fr-FR"/>
                    <w14:ligatures w14:val="standardContextual"/>
                  </w:rPr>
                </m:ctrlPr>
              </m:sSupPr>
              <m:e>
                <m:r>
                  <m:rPr>
                    <m:sty m:val="p"/>
                  </m:rPr>
                  <w:rPr>
                    <w:rFonts w:ascii="Cambria Math" w:eastAsia="Calibri" w:hAnsi="Cambria Math"/>
                    <w:color w:val="auto"/>
                    <w:sz w:val="26"/>
                    <w:szCs w:val="26"/>
                    <w:lang w:val="fr-FR"/>
                    <w14:ligatures w14:val="standardContextual"/>
                  </w:rPr>
                  <m:t>50</m:t>
                </m:r>
              </m:e>
              <m:sup>
                <m:r>
                  <m:rPr>
                    <m:sty m:val="p"/>
                  </m:rPr>
                  <w:rPr>
                    <w:rFonts w:ascii="Cambria Math" w:eastAsia="Calibri" w:hAnsi="Cambria Math"/>
                    <w:color w:val="auto"/>
                    <w:sz w:val="26"/>
                    <w:szCs w:val="26"/>
                    <w:lang w:val="fr-FR"/>
                    <w14:ligatures w14:val="standardContextual"/>
                  </w:rPr>
                  <m:t>2</m:t>
                </m:r>
              </m:sup>
            </m:sSup>
          </m:e>
        </m:rad>
      </m:oMath>
      <w:r w:rsidRPr="004F0CB4">
        <w:rPr>
          <w:rFonts w:eastAsia="Calibri"/>
          <w:bCs/>
          <w:color w:val="auto"/>
          <w:sz w:val="26"/>
          <w:szCs w:val="26"/>
          <w:lang w:val="fr-FR"/>
          <w14:ligatures w14:val="standardContextual"/>
        </w:rPr>
        <w:t xml:space="preserve">  = </w:t>
      </w:r>
      <m:oMath>
        <m:r>
          <m:rPr>
            <m:sty m:val="p"/>
          </m:rPr>
          <w:rPr>
            <w:rFonts w:ascii="Cambria Math" w:eastAsia="Calibri" w:hAnsi="Cambria Math"/>
            <w:color w:val="auto"/>
            <w:sz w:val="26"/>
            <w:szCs w:val="26"/>
            <w:lang w:val="fr-FR"/>
            <w14:ligatures w14:val="standardContextual"/>
          </w:rPr>
          <m:t>50</m:t>
        </m:r>
        <m:rad>
          <m:radPr>
            <m:degHide m:val="1"/>
            <m:ctrlPr>
              <w:rPr>
                <w:rFonts w:ascii="Cambria Math" w:eastAsia="Calibri" w:hAnsi="Cambria Math"/>
                <w:bCs/>
                <w:color w:val="auto"/>
                <w:sz w:val="26"/>
                <w:szCs w:val="26"/>
                <w:lang w:val="fr-FR"/>
                <w14:ligatures w14:val="standardContextual"/>
              </w:rPr>
            </m:ctrlPr>
          </m:radPr>
          <m:deg/>
          <m:e>
            <m:r>
              <m:rPr>
                <m:sty m:val="p"/>
              </m:rPr>
              <w:rPr>
                <w:rFonts w:ascii="Cambria Math" w:eastAsia="Calibri" w:hAnsi="Cambria Math"/>
                <w:color w:val="auto"/>
                <w:sz w:val="26"/>
                <w:szCs w:val="26"/>
                <w:lang w:val="fr-FR"/>
                <w14:ligatures w14:val="standardContextual"/>
              </w:rPr>
              <m:t>2</m:t>
            </m:r>
          </m:e>
        </m:rad>
      </m:oMath>
      <w:r w:rsidRPr="004F0CB4">
        <w:rPr>
          <w:rFonts w:eastAsia="Calibri"/>
          <w:bCs/>
          <w:color w:val="auto"/>
          <w:sz w:val="26"/>
          <w:szCs w:val="26"/>
          <w:lang w:val="fr-FR"/>
          <w14:ligatures w14:val="standardContextual"/>
        </w:rPr>
        <w:t>m</w:t>
      </w:r>
    </w:p>
    <w:p w14:paraId="6C682AE6" w14:textId="77777777" w:rsidR="00834172" w:rsidRPr="004F0CB4" w:rsidRDefault="00834172" w:rsidP="00834172">
      <w:pPr>
        <w:spacing w:line="276" w:lineRule="auto"/>
        <w:jc w:val="center"/>
        <w:rPr>
          <w:rFonts w:eastAsia="Calibri"/>
          <w:bCs/>
          <w:color w:val="auto"/>
          <w:sz w:val="26"/>
          <w:szCs w:val="26"/>
          <w:lang w:val="fr-FR"/>
          <w14:ligatures w14:val="standardContextual"/>
        </w:rPr>
      </w:pPr>
      <w:r w:rsidRPr="004F0CB4">
        <w:rPr>
          <w:rFonts w:eastAsia="Calibri"/>
          <w:bCs/>
          <w:noProof/>
          <w:color w:val="auto"/>
          <w:sz w:val="26"/>
          <w:szCs w:val="26"/>
          <w:lang w:val="fr-FR"/>
          <w14:ligatures w14:val="standardContextual"/>
        </w:rPr>
        <w:drawing>
          <wp:inline distT="0" distB="0" distL="0" distR="0" wp14:anchorId="438D6A7D" wp14:editId="233B1860">
            <wp:extent cx="2446232" cy="1691787"/>
            <wp:effectExtent l="0" t="0" r="0" b="3810"/>
            <wp:docPr id="2025052535" name="Picture 1" descr="A diagram of a triangle with numbers and a triangle with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2535" name="Picture 1" descr="A diagram of a triangle with numbers and a triangle with a square&#10;&#10;Description automatically generated with medium confidence"/>
                    <pic:cNvPicPr/>
                  </pic:nvPicPr>
                  <pic:blipFill>
                    <a:blip r:embed="rId232"/>
                    <a:stretch>
                      <a:fillRect/>
                    </a:stretch>
                  </pic:blipFill>
                  <pic:spPr>
                    <a:xfrm>
                      <a:off x="0" y="0"/>
                      <a:ext cx="2446232" cy="1691787"/>
                    </a:xfrm>
                    <a:prstGeom prst="rect">
                      <a:avLst/>
                    </a:prstGeom>
                  </pic:spPr>
                </pic:pic>
              </a:graphicData>
            </a:graphic>
          </wp:inline>
        </w:drawing>
      </w:r>
    </w:p>
    <w:p w14:paraId="7342A3CD" w14:textId="77777777" w:rsidR="00834172" w:rsidRPr="004F0CB4" w:rsidRDefault="00834172" w:rsidP="00834172">
      <w:pPr>
        <w:spacing w:line="276" w:lineRule="auto"/>
        <w:jc w:val="both"/>
        <w:rPr>
          <w:rFonts w:eastAsia="Calibri"/>
          <w:b/>
          <w:color w:val="auto"/>
          <w:sz w:val="26"/>
          <w:szCs w:val="26"/>
          <w:lang w:val="fr-FR"/>
          <w14:ligatures w14:val="standardContextual"/>
        </w:rPr>
      </w:pPr>
      <w:r w:rsidRPr="004F0CB4">
        <w:rPr>
          <w:rFonts w:eastAsia="Calibri"/>
          <w:b/>
          <w:color w:val="auto"/>
          <w:sz w:val="26"/>
          <w:szCs w:val="26"/>
          <w:lang w:val="fr-FR"/>
          <w14:ligatures w14:val="standardContextual"/>
        </w:rPr>
        <w:t>Câu 11 :</w:t>
      </w:r>
    </w:p>
    <w:p w14:paraId="5E92DF30" w14:textId="77777777" w:rsidR="00834172" w:rsidRPr="004F0CB4" w:rsidRDefault="00834172" w:rsidP="00834172">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Quãng đường đi được là s = AB + BC + BC = 200 + 300 + 300 = 800 (m).</w:t>
      </w:r>
    </w:p>
    <w:p w14:paraId="43892E0C" w14:textId="77777777" w:rsidR="00834172" w:rsidRPr="004F0CB4" w:rsidRDefault="00834172" w:rsidP="00834172">
      <w:pPr>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Độ lớn độ dịch chuyển là d = AB = 200 (m).</w:t>
      </w:r>
    </w:p>
    <w:p w14:paraId="00B854A3" w14:textId="652D91F9" w:rsidR="00834172" w:rsidRPr="004F0CB4" w:rsidRDefault="00834172" w:rsidP="00834172">
      <w:pPr>
        <w:spacing w:line="276" w:lineRule="auto"/>
        <w:jc w:val="both"/>
        <w:rPr>
          <w:rFonts w:eastAsia="Calibri"/>
          <w:bCs/>
          <w:color w:val="auto"/>
          <w:sz w:val="26"/>
          <w:szCs w:val="26"/>
          <w:lang w:val="fr-FR"/>
          <w14:ligatures w14:val="standardContextual"/>
        </w:rPr>
      </w:pPr>
      <w:r w:rsidRPr="004F0CB4">
        <w:rPr>
          <w:rFonts w:eastAsia="Calibri"/>
          <w:b/>
          <w:color w:val="auto"/>
          <w:sz w:val="26"/>
          <w:szCs w:val="26"/>
          <w:lang w:val="fr-FR"/>
          <w14:ligatures w14:val="standardContextual"/>
        </w:rPr>
        <w:t>Câu 13 :</w:t>
      </w:r>
      <w:r w:rsidRPr="004F0CB4">
        <w:rPr>
          <w:rFonts w:eastAsia="Calibri"/>
          <w:bCs/>
          <w:color w:val="auto"/>
          <w:sz w:val="26"/>
          <w:szCs w:val="26"/>
          <w:lang w:val="fr-FR"/>
          <w14:ligatures w14:val="standardContextual"/>
        </w:rPr>
        <w:t xml:space="preserve"> s =6+20=26km ; d = </w:t>
      </w:r>
      <m:oMath>
        <m:rad>
          <m:radPr>
            <m:degHide m:val="1"/>
            <m:ctrlPr>
              <w:rPr>
                <w:rFonts w:ascii="Cambria Math" w:eastAsia="Calibri" w:hAnsi="Cambria Math"/>
                <w:bCs/>
                <w:color w:val="auto"/>
                <w:sz w:val="26"/>
                <w:szCs w:val="26"/>
                <w:lang w:val="fr-FR"/>
                <w14:ligatures w14:val="standardContextual"/>
              </w:rPr>
            </m:ctrlPr>
          </m:radPr>
          <m:deg/>
          <m:e>
            <m:sSup>
              <m:sSupPr>
                <m:ctrlPr>
                  <w:rPr>
                    <w:rFonts w:ascii="Cambria Math" w:eastAsia="Calibri" w:hAnsi="Cambria Math"/>
                    <w:bCs/>
                    <w:color w:val="auto"/>
                    <w:sz w:val="26"/>
                    <w:szCs w:val="26"/>
                    <w:lang w:val="fr-FR"/>
                    <w14:ligatures w14:val="standardContextual"/>
                  </w:rPr>
                </m:ctrlPr>
              </m:sSupPr>
              <m:e>
                <m:r>
                  <m:rPr>
                    <m:sty m:val="p"/>
                  </m:rPr>
                  <w:rPr>
                    <w:rFonts w:ascii="Cambria Math" w:eastAsia="Calibri" w:hAnsi="Cambria Math"/>
                    <w:color w:val="auto"/>
                    <w:sz w:val="26"/>
                    <w:szCs w:val="26"/>
                    <w:lang w:val="fr-FR"/>
                    <w14:ligatures w14:val="standardContextual"/>
                  </w:rPr>
                  <m:t>6</m:t>
                </m:r>
              </m:e>
              <m:sup>
                <m:r>
                  <m:rPr>
                    <m:sty m:val="p"/>
                  </m:rPr>
                  <w:rPr>
                    <w:rFonts w:ascii="Cambria Math" w:eastAsia="Calibri" w:hAnsi="Cambria Math"/>
                    <w:color w:val="auto"/>
                    <w:sz w:val="26"/>
                    <w:szCs w:val="26"/>
                    <w:lang w:val="fr-FR"/>
                    <w14:ligatures w14:val="standardContextual"/>
                  </w:rPr>
                  <m:t>2</m:t>
                </m:r>
              </m:sup>
            </m:sSup>
            <m:r>
              <m:rPr>
                <m:sty m:val="p"/>
              </m:rPr>
              <w:rPr>
                <w:rFonts w:ascii="Cambria Math" w:eastAsia="Calibri" w:hAnsi="Cambria Math"/>
                <w:color w:val="auto"/>
                <w:sz w:val="26"/>
                <w:szCs w:val="26"/>
                <w:lang w:val="fr-FR"/>
                <w14:ligatures w14:val="standardContextual"/>
              </w:rPr>
              <m:t>+</m:t>
            </m:r>
            <m:sSup>
              <m:sSupPr>
                <m:ctrlPr>
                  <w:rPr>
                    <w:rFonts w:ascii="Cambria Math" w:eastAsia="Calibri" w:hAnsi="Cambria Math"/>
                    <w:bCs/>
                    <w:color w:val="auto"/>
                    <w:sz w:val="26"/>
                    <w:szCs w:val="26"/>
                    <w:lang w:val="fr-FR"/>
                    <w14:ligatures w14:val="standardContextual"/>
                  </w:rPr>
                </m:ctrlPr>
              </m:sSupPr>
              <m:e>
                <m:r>
                  <m:rPr>
                    <m:sty m:val="p"/>
                  </m:rPr>
                  <w:rPr>
                    <w:rFonts w:ascii="Cambria Math" w:eastAsia="Calibri" w:hAnsi="Cambria Math"/>
                    <w:color w:val="auto"/>
                    <w:sz w:val="26"/>
                    <w:szCs w:val="26"/>
                    <w:lang w:val="fr-FR"/>
                    <w14:ligatures w14:val="standardContextual"/>
                  </w:rPr>
                  <m:t>20</m:t>
                </m:r>
              </m:e>
              <m:sup>
                <m:r>
                  <m:rPr>
                    <m:sty m:val="p"/>
                  </m:rPr>
                  <w:rPr>
                    <w:rFonts w:ascii="Cambria Math" w:eastAsia="Calibri" w:hAnsi="Cambria Math"/>
                    <w:color w:val="auto"/>
                    <w:sz w:val="26"/>
                    <w:szCs w:val="26"/>
                    <w:lang w:val="fr-FR"/>
                    <w14:ligatures w14:val="standardContextual"/>
                  </w:rPr>
                  <m:t>2</m:t>
                </m:r>
              </m:sup>
            </m:sSup>
          </m:e>
        </m:rad>
      </m:oMath>
      <w:r w:rsidRPr="004F0CB4">
        <w:rPr>
          <w:rFonts w:eastAsia="Calibri"/>
          <w:bCs/>
          <w:color w:val="auto"/>
          <w:sz w:val="26"/>
          <w:szCs w:val="26"/>
          <w:lang w:val="fr-FR"/>
          <w14:ligatures w14:val="standardContextual"/>
        </w:rPr>
        <w:t xml:space="preserve">  =20,88km</w:t>
      </w:r>
    </w:p>
    <w:p w14:paraId="3A938F43" w14:textId="210F02E3" w:rsidR="00834172" w:rsidRPr="004F0CB4" w:rsidRDefault="00834172" w:rsidP="00834172">
      <w:pPr>
        <w:spacing w:line="276" w:lineRule="auto"/>
        <w:jc w:val="both"/>
        <w:rPr>
          <w:rFonts w:eastAsia="Calibri"/>
          <w:bCs/>
          <w:color w:val="auto"/>
          <w:sz w:val="26"/>
          <w:szCs w:val="26"/>
          <w:vertAlign w:val="superscript"/>
          <w:lang w:val="fr-FR"/>
          <w14:ligatures w14:val="standardContextual"/>
        </w:rPr>
      </w:pPr>
      <w:r w:rsidRPr="004F0CB4">
        <w:rPr>
          <w:rFonts w:eastAsia="Calibri"/>
          <w:b/>
          <w:color w:val="auto"/>
          <w:sz w:val="26"/>
          <w:szCs w:val="26"/>
          <w:lang w:val="fr-FR"/>
          <w14:ligatures w14:val="standardContextual"/>
        </w:rPr>
        <w:t>Câu 14 :</w:t>
      </w:r>
      <w:r w:rsidRPr="004F0CB4">
        <w:rPr>
          <w:rFonts w:eastAsia="Calibri"/>
          <w:bCs/>
          <w:color w:val="auto"/>
          <w:sz w:val="26"/>
          <w:szCs w:val="26"/>
          <w:lang w:val="fr-FR"/>
          <w14:ligatures w14:val="standardContextual"/>
        </w:rPr>
        <w:t xml:space="preserve"> d = </w:t>
      </w:r>
      <m:oMath>
        <m:rad>
          <m:radPr>
            <m:degHide m:val="1"/>
            <m:ctrlPr>
              <w:rPr>
                <w:rFonts w:ascii="Cambria Math" w:eastAsia="Calibri" w:hAnsi="Cambria Math"/>
                <w:bCs/>
                <w:color w:val="auto"/>
                <w:sz w:val="26"/>
                <w:szCs w:val="26"/>
                <w:lang w:val="fr-FR"/>
                <w14:ligatures w14:val="standardContextual"/>
              </w:rPr>
            </m:ctrlPr>
          </m:radPr>
          <m:deg/>
          <m:e>
            <m:sSup>
              <m:sSupPr>
                <m:ctrlPr>
                  <w:rPr>
                    <w:rFonts w:ascii="Cambria Math" w:eastAsia="Calibri" w:hAnsi="Cambria Math"/>
                    <w:bCs/>
                    <w:color w:val="auto"/>
                    <w:sz w:val="26"/>
                    <w:szCs w:val="26"/>
                    <w:lang w:val="fr-FR"/>
                    <w14:ligatures w14:val="standardContextual"/>
                  </w:rPr>
                </m:ctrlPr>
              </m:sSupPr>
              <m:e>
                <m:r>
                  <m:rPr>
                    <m:sty m:val="p"/>
                  </m:rPr>
                  <w:rPr>
                    <w:rFonts w:ascii="Cambria Math" w:eastAsia="Calibri" w:hAnsi="Cambria Math"/>
                    <w:color w:val="auto"/>
                    <w:sz w:val="26"/>
                    <w:szCs w:val="26"/>
                    <w:lang w:val="fr-FR"/>
                    <w14:ligatures w14:val="standardContextual"/>
                  </w:rPr>
                  <m:t>7</m:t>
                </m:r>
              </m:e>
              <m:sup>
                <m:r>
                  <m:rPr>
                    <m:sty m:val="p"/>
                  </m:rPr>
                  <w:rPr>
                    <w:rFonts w:ascii="Cambria Math" w:eastAsia="Calibri" w:hAnsi="Cambria Math"/>
                    <w:color w:val="auto"/>
                    <w:sz w:val="26"/>
                    <w:szCs w:val="26"/>
                    <w:lang w:val="fr-FR"/>
                    <w14:ligatures w14:val="standardContextual"/>
                  </w:rPr>
                  <m:t>2</m:t>
                </m:r>
              </m:sup>
            </m:sSup>
            <m:r>
              <m:rPr>
                <m:sty m:val="p"/>
              </m:rPr>
              <w:rPr>
                <w:rFonts w:ascii="Cambria Math" w:eastAsia="Calibri" w:hAnsi="Cambria Math"/>
                <w:color w:val="auto"/>
                <w:sz w:val="26"/>
                <w:szCs w:val="26"/>
                <w:lang w:val="fr-FR"/>
                <w14:ligatures w14:val="standardContextual"/>
              </w:rPr>
              <m:t>+</m:t>
            </m:r>
            <m:sSup>
              <m:sSupPr>
                <m:ctrlPr>
                  <w:rPr>
                    <w:rFonts w:ascii="Cambria Math" w:eastAsia="Calibri" w:hAnsi="Cambria Math"/>
                    <w:bCs/>
                    <w:color w:val="auto"/>
                    <w:sz w:val="26"/>
                    <w:szCs w:val="26"/>
                    <w:lang w:val="fr-FR"/>
                    <w14:ligatures w14:val="standardContextual"/>
                  </w:rPr>
                </m:ctrlPr>
              </m:sSupPr>
              <m:e>
                <m:r>
                  <m:rPr>
                    <m:sty m:val="p"/>
                  </m:rPr>
                  <w:rPr>
                    <w:rFonts w:ascii="Cambria Math" w:eastAsia="Calibri" w:hAnsi="Cambria Math"/>
                    <w:color w:val="auto"/>
                    <w:sz w:val="26"/>
                    <w:szCs w:val="26"/>
                    <w:lang w:val="fr-FR"/>
                    <w14:ligatures w14:val="standardContextual"/>
                  </w:rPr>
                  <m:t>20</m:t>
                </m:r>
              </m:e>
              <m:sup>
                <m:r>
                  <m:rPr>
                    <m:sty m:val="p"/>
                  </m:rPr>
                  <w:rPr>
                    <w:rFonts w:ascii="Cambria Math" w:eastAsia="Calibri" w:hAnsi="Cambria Math"/>
                    <w:color w:val="auto"/>
                    <w:sz w:val="26"/>
                    <w:szCs w:val="26"/>
                    <w:lang w:val="fr-FR"/>
                    <w14:ligatures w14:val="standardContextual"/>
                  </w:rPr>
                  <m:t>2</m:t>
                </m:r>
              </m:sup>
            </m:sSup>
          </m:e>
        </m:rad>
      </m:oMath>
      <w:r w:rsidRPr="004F0CB4">
        <w:rPr>
          <w:rFonts w:eastAsia="Calibri"/>
          <w:bCs/>
          <w:color w:val="auto"/>
          <w:sz w:val="26"/>
          <w:szCs w:val="26"/>
          <w:lang w:val="fr-FR"/>
          <w14:ligatures w14:val="standardContextual"/>
        </w:rPr>
        <w:t xml:space="preserve"> = 21,2km ; tanα = 7/20 nên α = 19,3</w:t>
      </w:r>
      <w:r w:rsidRPr="004F0CB4">
        <w:rPr>
          <w:rFonts w:eastAsia="Calibri"/>
          <w:bCs/>
          <w:color w:val="auto"/>
          <w:sz w:val="26"/>
          <w:szCs w:val="26"/>
          <w:vertAlign w:val="superscript"/>
          <w:lang w:val="fr-FR"/>
          <w14:ligatures w14:val="standardContextual"/>
        </w:rPr>
        <w:t>0</w:t>
      </w:r>
    </w:p>
    <w:p w14:paraId="49EBD0F6" w14:textId="77777777" w:rsidR="00834172" w:rsidRPr="004F0CB4" w:rsidRDefault="00834172" w:rsidP="00834172">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2D22E1FC" wp14:editId="2E44427C">
                <wp:extent cx="5445928" cy="340995"/>
                <wp:effectExtent l="0" t="0" r="2540" b="1905"/>
                <wp:docPr id="1301890864"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362591331" name="Group 52"/>
                        <wpg:cNvGrpSpPr>
                          <a:grpSpLocks/>
                        </wpg:cNvGrpSpPr>
                        <wpg:grpSpPr bwMode="auto">
                          <a:xfrm>
                            <a:off x="95" y="0"/>
                            <a:ext cx="54470" cy="3433"/>
                            <a:chOff x="95" y="0"/>
                            <a:chExt cx="54469" cy="3433"/>
                          </a:xfrm>
                        </wpg:grpSpPr>
                        <wpg:grpSp>
                          <wpg:cNvPr id="1188503593" name="Group 53"/>
                          <wpg:cNvGrpSpPr>
                            <a:grpSpLocks/>
                          </wpg:cNvGrpSpPr>
                          <wpg:grpSpPr bwMode="auto">
                            <a:xfrm>
                              <a:off x="95" y="0"/>
                              <a:ext cx="54469" cy="3225"/>
                              <a:chOff x="92" y="0"/>
                              <a:chExt cx="52607" cy="3227"/>
                            </a:xfrm>
                          </wpg:grpSpPr>
                          <wps:wsp>
                            <wps:cNvPr id="59017497"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99317695"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93896358"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74045791"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D709EE" w14:textId="77777777" w:rsidR="00834172" w:rsidRPr="009111E4" w:rsidRDefault="00834172" w:rsidP="0083417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50A4AFD3" w14:textId="77777777" w:rsidR="00834172" w:rsidRPr="009111E4" w:rsidRDefault="00834172" w:rsidP="00834172">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320428328"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FA0C9D" w14:textId="77777777" w:rsidR="00834172" w:rsidRPr="009111E4" w:rsidRDefault="00834172" w:rsidP="0083417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2D22E1FC" id="_x0000_s1381"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">
                <v:group id="Group 52" o:spid="_x0000_s1382"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">
                  <v:group id="Group 53" o:spid="_x0000_s1383"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">
                    <v:shape id="Flowchart: Alternate Process 54" o:spid="_x0000_s1384"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" fillcolor="#98c1d9" stroked="f" strokeweight="1pt">
                      <v:fill opacity="52428f"/>
                    </v:shape>
                    <v:shape id="Hexagon 55" o:spid="_x0000_s138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" adj="4292" fillcolor="#f60" stroked="f" strokeweight="1pt"/>
                    <v:shape id="Hexagon 56" o:spid="_x0000_s138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" adj="4292" fillcolor="#3d5a80" stroked="f" strokeweight="1pt"/>
                  </v:group>
                  <v:shape id="WordArt 192" o:spid="_x0000_s1387"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" filled="f" stroked="f">
                    <v:stroke joinstyle="round"/>
                    <o:lock v:ext="edit" shapetype="t"/>
                    <v:textbox>
                      <w:txbxContent>
                        <w:p w14:paraId="2CD709EE" w14:textId="77777777" w:rsidR="00834172" w:rsidRPr="009111E4" w:rsidRDefault="00834172" w:rsidP="0083417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50A4AFD3" w14:textId="77777777" w:rsidR="00834172" w:rsidRPr="009111E4" w:rsidRDefault="00834172" w:rsidP="00834172">
                          <w:pPr>
                            <w:pStyle w:val="NormalWeb"/>
                            <w:ind w:firstLine="0"/>
                            <w:jc w:val="left"/>
                            <w:rPr>
                              <w:b/>
                              <w:color w:val="FFFFFF" w:themeColor="background1"/>
                              <w:sz w:val="32"/>
                              <w:szCs w:val="32"/>
                            </w:rPr>
                          </w:pPr>
                        </w:p>
                      </w:txbxContent>
                    </v:textbox>
                  </v:shape>
                </v:group>
                <v:shape id="WordArt 192" o:spid="_x0000_s1388"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" filled="f" stroked="f">
                  <v:stroke joinstyle="round"/>
                  <o:lock v:ext="edit" shapetype="t"/>
                  <v:textbox>
                    <w:txbxContent>
                      <w:p w14:paraId="58FA0C9D" w14:textId="77777777" w:rsidR="00834172" w:rsidRPr="009111E4" w:rsidRDefault="00834172" w:rsidP="0083417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76BC4794" w14:textId="77777777" w:rsidR="00834172" w:rsidRPr="004F0CB4" w:rsidRDefault="00834172" w:rsidP="00834172">
      <w:pPr>
        <w:spacing w:line="276" w:lineRule="auto"/>
        <w:jc w:val="center"/>
        <w:rPr>
          <w:rFonts w:eastAsia="Calibri"/>
          <w:bCs/>
          <w:i/>
          <w:iCs/>
          <w:color w:val="auto"/>
          <w:sz w:val="26"/>
          <w:szCs w:val="26"/>
          <w:lang w:val="fr-FR"/>
          <w14:ligatures w14:val="standardContextual"/>
        </w:rPr>
      </w:pPr>
      <w:r w:rsidRPr="004F0CB4">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3012ED48" w14:textId="77777777" w:rsidR="00834172" w:rsidRPr="004F0CB4" w:rsidRDefault="00834172" w:rsidP="00834172">
      <w:pPr>
        <w:spacing w:line="276" w:lineRule="auto"/>
        <w:ind w:firstLine="284"/>
        <w:rPr>
          <w:i/>
          <w:iCs/>
          <w:color w:val="auto"/>
          <w:sz w:val="26"/>
          <w:szCs w:val="26"/>
          <w:lang w:val="fr-FR"/>
        </w:rPr>
      </w:pPr>
      <w:r w:rsidRPr="004F0CB4">
        <w:rPr>
          <w:i/>
          <w:iCs/>
          <w:color w:val="auto"/>
          <w:sz w:val="26"/>
          <w:szCs w:val="26"/>
          <w:lang w:val="fr-FR"/>
        </w:rPr>
        <w:t>Điểm tối đa của 01 câu hỏi là 1 điểm.</w:t>
      </w:r>
    </w:p>
    <w:p w14:paraId="6125A803" w14:textId="77777777" w:rsidR="00834172" w:rsidRPr="004F0CB4" w:rsidRDefault="00834172" w:rsidP="00834172">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4F0CB4">
        <w:rPr>
          <w:i/>
          <w:iCs/>
          <w:color w:val="auto"/>
          <w:sz w:val="26"/>
          <w:szCs w:val="26"/>
          <w:lang w:val="fr-FR"/>
        </w:rPr>
        <w:t xml:space="preserve"> điểm.</w:t>
      </w:r>
    </w:p>
    <w:p w14:paraId="7CAB7884" w14:textId="77777777" w:rsidR="00834172" w:rsidRPr="004F0CB4" w:rsidRDefault="00834172" w:rsidP="00834172">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4F0CB4">
        <w:rPr>
          <w:i/>
          <w:iCs/>
          <w:color w:val="auto"/>
          <w:sz w:val="26"/>
          <w:szCs w:val="26"/>
          <w:lang w:val="fr-FR"/>
        </w:rPr>
        <w:t xml:space="preserve"> điểm.</w:t>
      </w:r>
    </w:p>
    <w:p w14:paraId="593B62B4" w14:textId="77777777" w:rsidR="00834172" w:rsidRPr="004F0CB4" w:rsidRDefault="00834172" w:rsidP="00834172">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4F0CB4">
        <w:rPr>
          <w:i/>
          <w:iCs/>
          <w:color w:val="auto"/>
          <w:sz w:val="26"/>
          <w:szCs w:val="26"/>
          <w:lang w:val="fr-FR"/>
        </w:rPr>
        <w:t xml:space="preserve"> điểm.</w:t>
      </w:r>
    </w:p>
    <w:p w14:paraId="56466BE1" w14:textId="77777777" w:rsidR="00834172" w:rsidRPr="004F0CB4" w:rsidRDefault="00834172" w:rsidP="00834172">
      <w:pPr>
        <w:tabs>
          <w:tab w:val="left" w:pos="720"/>
        </w:tabs>
        <w:spacing w:line="276" w:lineRule="auto"/>
        <w:ind w:left="720" w:hanging="153"/>
        <w:rPr>
          <w:i/>
          <w:iCs/>
          <w:color w:val="auto"/>
          <w:sz w:val="26"/>
          <w:szCs w:val="26"/>
          <w:lang w:val="fr-FR"/>
        </w:rPr>
      </w:pPr>
      <w:r w:rsidRPr="004F0CB4">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4F0CB4" w:rsidRPr="004F0CB4" w14:paraId="796AD008"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66A5846E"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76D66D2A"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1B26D21B"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Đáp án</w:t>
            </w:r>
            <w:r w:rsidRPr="004F0CB4">
              <w:rPr>
                <w:b/>
                <w:bCs/>
                <w:color w:val="auto"/>
                <w:sz w:val="26"/>
                <w:szCs w:val="26"/>
                <w:lang w:eastAsia="vi-VN" w:bidi="vi-VN"/>
              </w:rPr>
              <w:t xml:space="preserve"> </w:t>
            </w:r>
            <w:r w:rsidRPr="004F0CB4">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3B571460"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16B5740E"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4A31F402"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Đáp án</w:t>
            </w:r>
            <w:r w:rsidRPr="004F0CB4">
              <w:rPr>
                <w:b/>
                <w:bCs/>
                <w:color w:val="auto"/>
                <w:sz w:val="26"/>
                <w:szCs w:val="26"/>
                <w:lang w:eastAsia="vi-VN" w:bidi="vi-VN"/>
              </w:rPr>
              <w:t xml:space="preserve"> </w:t>
            </w:r>
            <w:r w:rsidRPr="004F0CB4">
              <w:rPr>
                <w:b/>
                <w:bCs/>
                <w:color w:val="auto"/>
                <w:sz w:val="26"/>
                <w:szCs w:val="26"/>
                <w:lang w:val="vi-VN" w:eastAsia="vi-VN" w:bidi="vi-VN"/>
              </w:rPr>
              <w:t>(Đ/S)</w:t>
            </w:r>
          </w:p>
        </w:tc>
      </w:tr>
      <w:tr w:rsidR="004F0CB4" w:rsidRPr="004F0CB4" w14:paraId="7C2CBCFF"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11BBC4E9"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6B7DD7D0"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55CD371B"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3CC7DA0E"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5A051D5B"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14416D6"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S</w:t>
            </w:r>
          </w:p>
        </w:tc>
      </w:tr>
      <w:tr w:rsidR="004F0CB4" w:rsidRPr="004F0CB4" w14:paraId="602BAB49" w14:textId="77777777" w:rsidTr="00592AB2">
        <w:trPr>
          <w:trHeight w:hRule="exact" w:val="330"/>
          <w:jc w:val="center"/>
        </w:trPr>
        <w:tc>
          <w:tcPr>
            <w:tcW w:w="888" w:type="dxa"/>
            <w:vMerge/>
            <w:tcBorders>
              <w:left w:val="single" w:sz="4" w:space="0" w:color="auto"/>
            </w:tcBorders>
            <w:shd w:val="clear" w:color="auto" w:fill="FFFFFF"/>
            <w:vAlign w:val="center"/>
          </w:tcPr>
          <w:p w14:paraId="5B5B77C0"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F0DD6FE"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30FDAABC"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0E8BCDAF"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45E6ED2"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55CE2343"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r w:rsidR="004F0CB4" w:rsidRPr="004F0CB4" w14:paraId="319154A6" w14:textId="77777777" w:rsidTr="00592AB2">
        <w:trPr>
          <w:trHeight w:hRule="exact" w:val="330"/>
          <w:jc w:val="center"/>
        </w:trPr>
        <w:tc>
          <w:tcPr>
            <w:tcW w:w="888" w:type="dxa"/>
            <w:vMerge/>
            <w:tcBorders>
              <w:left w:val="single" w:sz="4" w:space="0" w:color="auto"/>
            </w:tcBorders>
            <w:shd w:val="clear" w:color="auto" w:fill="FFFFFF"/>
            <w:vAlign w:val="center"/>
          </w:tcPr>
          <w:p w14:paraId="06570995"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417487C"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eastAsia="vi-VN" w:bidi="vi-VN"/>
              </w:rPr>
              <w:t>c</w:t>
            </w:r>
            <w:r w:rsidRPr="004F0CB4">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1C448F19"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tcBorders>
            <w:shd w:val="clear" w:color="auto" w:fill="FFFFFF"/>
            <w:vAlign w:val="center"/>
          </w:tcPr>
          <w:p w14:paraId="0D326197"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0D69779"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37DF0F3"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S</w:t>
            </w:r>
          </w:p>
        </w:tc>
      </w:tr>
      <w:tr w:rsidR="004F0CB4" w:rsidRPr="004F0CB4" w14:paraId="04FC422B" w14:textId="77777777" w:rsidTr="00592AB2">
        <w:trPr>
          <w:trHeight w:hRule="exact" w:val="318"/>
          <w:jc w:val="center"/>
        </w:trPr>
        <w:tc>
          <w:tcPr>
            <w:tcW w:w="888" w:type="dxa"/>
            <w:vMerge/>
            <w:tcBorders>
              <w:left w:val="single" w:sz="4" w:space="0" w:color="auto"/>
            </w:tcBorders>
            <w:shd w:val="clear" w:color="auto" w:fill="FFFFFF"/>
            <w:vAlign w:val="center"/>
          </w:tcPr>
          <w:p w14:paraId="2F692AE3"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709F2459"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24425B07"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20AAD637"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4E8B812"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7EEA7E4D"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r w:rsidR="004F0CB4" w:rsidRPr="004F0CB4" w14:paraId="166D537B"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5C831834"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2C445FA7"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56165E90"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33368C6F"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4EB65B29"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4D40FC2"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r w:rsidR="004F0CB4" w:rsidRPr="004F0CB4" w14:paraId="45C71B92" w14:textId="77777777" w:rsidTr="00592AB2">
        <w:trPr>
          <w:trHeight w:hRule="exact" w:val="330"/>
          <w:jc w:val="center"/>
        </w:trPr>
        <w:tc>
          <w:tcPr>
            <w:tcW w:w="888" w:type="dxa"/>
            <w:vMerge/>
            <w:tcBorders>
              <w:left w:val="single" w:sz="4" w:space="0" w:color="auto"/>
            </w:tcBorders>
            <w:shd w:val="clear" w:color="auto" w:fill="FFFFFF"/>
            <w:vAlign w:val="center"/>
          </w:tcPr>
          <w:p w14:paraId="7B284C87"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40CD5BF"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0B70E039"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tcBorders>
            <w:shd w:val="clear" w:color="auto" w:fill="FFFFFF"/>
            <w:vAlign w:val="center"/>
          </w:tcPr>
          <w:p w14:paraId="0456AA66"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BD3CDAB"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5785DEF4"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S</w:t>
            </w:r>
          </w:p>
        </w:tc>
      </w:tr>
      <w:tr w:rsidR="004F0CB4" w:rsidRPr="004F0CB4" w14:paraId="2E378590" w14:textId="77777777" w:rsidTr="00592AB2">
        <w:trPr>
          <w:trHeight w:hRule="exact" w:val="324"/>
          <w:jc w:val="center"/>
        </w:trPr>
        <w:tc>
          <w:tcPr>
            <w:tcW w:w="888" w:type="dxa"/>
            <w:vMerge/>
            <w:tcBorders>
              <w:left w:val="single" w:sz="4" w:space="0" w:color="auto"/>
            </w:tcBorders>
            <w:shd w:val="clear" w:color="auto" w:fill="FFFFFF"/>
            <w:vAlign w:val="center"/>
          </w:tcPr>
          <w:p w14:paraId="02797D38"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9C58445"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eastAsia="vi-VN" w:bidi="vi-VN"/>
              </w:rPr>
              <w:t>c</w:t>
            </w:r>
            <w:r w:rsidRPr="004F0CB4">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79700403"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tcBorders>
            <w:shd w:val="clear" w:color="auto" w:fill="FFFFFF"/>
            <w:vAlign w:val="center"/>
          </w:tcPr>
          <w:p w14:paraId="5956D9B8"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73EB5576"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63A861B"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r w:rsidR="004F0CB4" w:rsidRPr="004F0CB4" w14:paraId="148C867C"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230BB14B"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129D44C5"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3663E7B9"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31BD79DA" w14:textId="77777777" w:rsidR="00834172" w:rsidRPr="004F0CB4" w:rsidRDefault="00834172" w:rsidP="00592AB2">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4CF86B46" w14:textId="77777777" w:rsidR="00834172" w:rsidRPr="004F0CB4" w:rsidRDefault="00834172" w:rsidP="00592AB2">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138366A" w14:textId="77777777" w:rsidR="00834172" w:rsidRPr="004F0CB4" w:rsidRDefault="00834172" w:rsidP="00592AB2">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bl>
    <w:p w14:paraId="6E0FEDD4" w14:textId="77777777" w:rsidR="00834172" w:rsidRPr="004F0CB4" w:rsidRDefault="00834172" w:rsidP="00834172">
      <w:pPr>
        <w:spacing w:line="276" w:lineRule="auto"/>
        <w:jc w:val="both"/>
        <w:rPr>
          <w:rFonts w:eastAsia="Calibri"/>
          <w:b/>
          <w:i/>
          <w:iCs/>
          <w:color w:val="auto"/>
          <w:sz w:val="26"/>
          <w:szCs w:val="26"/>
          <w:lang w:val="fr-FR"/>
          <w14:ligatures w14:val="standardContextual"/>
        </w:rPr>
      </w:pPr>
      <w:r w:rsidRPr="004F0CB4">
        <w:rPr>
          <w:rFonts w:eastAsia="Calibri"/>
          <w:b/>
          <w:i/>
          <w:iCs/>
          <w:color w:val="auto"/>
          <w:sz w:val="26"/>
          <w:szCs w:val="26"/>
          <w:lang w:val="fr-FR"/>
          <w14:ligatures w14:val="standardContextual"/>
        </w:rPr>
        <w:t>Hướng dẫn chi tiết các câu cần suy luận:</w:t>
      </w:r>
    </w:p>
    <w:p w14:paraId="7423D35A" w14:textId="77777777" w:rsidR="00834172" w:rsidRPr="004F0CB4" w:rsidRDefault="00834172" w:rsidP="00834172">
      <w:pPr>
        <w:spacing w:line="276" w:lineRule="auto"/>
        <w:ind w:left="48" w:right="48"/>
        <w:jc w:val="both"/>
        <w:rPr>
          <w:b/>
          <w:bCs/>
          <w:color w:val="auto"/>
          <w:sz w:val="26"/>
          <w:szCs w:val="26"/>
          <w:lang w:val="fr-FR" w:eastAsia="ko-KR"/>
        </w:rPr>
      </w:pPr>
      <w:r w:rsidRPr="004F0CB4">
        <w:rPr>
          <w:b/>
          <w:bCs/>
          <w:color w:val="auto"/>
          <w:sz w:val="26"/>
          <w:szCs w:val="26"/>
          <w:lang w:val="fr-FR" w:eastAsia="ko-KR"/>
        </w:rPr>
        <w:lastRenderedPageBreak/>
        <w:t>Câu 1 :</w:t>
      </w:r>
      <w:r w:rsidRPr="004F0CB4">
        <w:rPr>
          <w:noProof/>
          <w:color w:val="auto"/>
          <w:sz w:val="26"/>
          <w:szCs w:val="26"/>
        </w:rPr>
        <w:drawing>
          <wp:anchor distT="0" distB="0" distL="114300" distR="114300" simplePos="0" relativeHeight="251753472" behindDoc="0" locked="0" layoutInCell="1" allowOverlap="1" wp14:anchorId="0BB762E5" wp14:editId="1559A87C">
            <wp:simplePos x="0" y="0"/>
            <wp:positionH relativeFrom="column">
              <wp:posOffset>4602480</wp:posOffset>
            </wp:positionH>
            <wp:positionV relativeFrom="paragraph">
              <wp:posOffset>220345</wp:posOffset>
            </wp:positionV>
            <wp:extent cx="1504315" cy="1737360"/>
            <wp:effectExtent l="0" t="0" r="635" b="0"/>
            <wp:wrapSquare wrapText="bothSides"/>
            <wp:docPr id="1853059715" name="Hình ảnh 2"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59715" name="Hình ảnh 2" descr="50 hthy"/>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504315" cy="1737360"/>
                    </a:xfrm>
                    <a:prstGeom prst="rect">
                      <a:avLst/>
                    </a:prstGeom>
                    <a:noFill/>
                  </pic:spPr>
                </pic:pic>
              </a:graphicData>
            </a:graphic>
          </wp:anchor>
        </w:drawing>
      </w:r>
    </w:p>
    <w:p w14:paraId="1D700EEC" w14:textId="77777777" w:rsidR="00834172" w:rsidRPr="004F0CB4" w:rsidRDefault="00834172" w:rsidP="00834172">
      <w:pPr>
        <w:spacing w:line="276" w:lineRule="auto"/>
        <w:jc w:val="both"/>
        <w:rPr>
          <w:color w:val="auto"/>
          <w:sz w:val="26"/>
          <w:szCs w:val="26"/>
          <w:lang w:val="fr-FR" w:eastAsia="ko-KR"/>
        </w:rPr>
      </w:pPr>
      <w:r w:rsidRPr="004F0CB4">
        <w:rPr>
          <w:color w:val="auto"/>
          <w:sz w:val="26"/>
          <w:szCs w:val="26"/>
          <w:lang w:val="fr-FR" w:eastAsia="ko-KR"/>
        </w:rPr>
        <w:t xml:space="preserve">a) Quãng đường phải đi (theo bước) để tìm ra kho báu là </w:t>
      </w:r>
      <w:r w:rsidRPr="004F0CB4">
        <w:rPr>
          <w:color w:val="auto"/>
          <w:sz w:val="26"/>
          <w:szCs w:val="26"/>
          <w:lang w:val="fr-FR"/>
        </w:rPr>
        <w:t>s = 10 + 4 + 15 + 5 + 5 = 39 bước</w:t>
      </w:r>
      <w:r w:rsidRPr="004F0CB4">
        <w:rPr>
          <w:color w:val="auto"/>
          <w:sz w:val="26"/>
          <w:szCs w:val="26"/>
          <w:lang w:val="fr-FR" w:eastAsia="ko-KR"/>
        </w:rPr>
        <w:t xml:space="preserve"> </w:t>
      </w:r>
    </w:p>
    <w:p w14:paraId="6EF92483" w14:textId="77777777" w:rsidR="00834172" w:rsidRPr="004F0CB4" w:rsidRDefault="00834172" w:rsidP="00834172">
      <w:pPr>
        <w:spacing w:line="276" w:lineRule="auto"/>
        <w:jc w:val="both"/>
        <w:rPr>
          <w:color w:val="auto"/>
          <w:sz w:val="26"/>
          <w:szCs w:val="26"/>
          <w:lang w:val="fr-FR" w:eastAsia="ko-KR"/>
        </w:rPr>
      </w:pPr>
      <w:r w:rsidRPr="004F0CB4">
        <w:rPr>
          <w:color w:val="auto"/>
          <w:sz w:val="26"/>
          <w:szCs w:val="26"/>
          <w:lang w:val="fr-FR" w:eastAsia="ko-KR"/>
        </w:rPr>
        <w:t>b) Vị trí kho báu cách cây ổi 1 bước theo hướng đông.</w:t>
      </w:r>
    </w:p>
    <w:p w14:paraId="66FA98F1" w14:textId="77777777" w:rsidR="00834172" w:rsidRPr="004F0CB4" w:rsidRDefault="00834172" w:rsidP="00834172">
      <w:pPr>
        <w:spacing w:line="276" w:lineRule="auto"/>
        <w:jc w:val="both"/>
        <w:rPr>
          <w:color w:val="auto"/>
          <w:sz w:val="26"/>
          <w:szCs w:val="26"/>
          <w:lang w:val="fr-FR" w:eastAsia="ko-KR"/>
        </w:rPr>
      </w:pPr>
      <w:r w:rsidRPr="004F0CB4">
        <w:rPr>
          <w:color w:val="auto"/>
          <w:sz w:val="26"/>
          <w:szCs w:val="26"/>
          <w:lang w:val="fr-FR" w:eastAsia="ko-KR"/>
        </w:rPr>
        <w:t>c) Độ dịch chuyển để tìm ra kho báu là d = 1 bước (theo hướng đông).</w:t>
      </w:r>
    </w:p>
    <w:p w14:paraId="36CA505C" w14:textId="77777777" w:rsidR="00834172" w:rsidRPr="004F0CB4" w:rsidRDefault="00834172" w:rsidP="00834172">
      <w:pPr>
        <w:spacing w:line="276" w:lineRule="auto"/>
        <w:jc w:val="both"/>
        <w:rPr>
          <w:color w:val="auto"/>
          <w:sz w:val="26"/>
          <w:szCs w:val="26"/>
          <w:lang w:val="fr-FR" w:eastAsia="ko-KR"/>
        </w:rPr>
      </w:pPr>
      <w:r w:rsidRPr="004F0CB4">
        <w:rPr>
          <w:color w:val="auto"/>
          <w:sz w:val="26"/>
          <w:szCs w:val="26"/>
          <w:lang w:val="fr-FR" w:eastAsia="ko-KR"/>
        </w:rPr>
        <w:t>d) Quãng đường phải di chuyển để tìm được kho báu và trở về vị trí bắt đầu là 40 bước.</w:t>
      </w:r>
    </w:p>
    <w:p w14:paraId="0A79A81A" w14:textId="77777777" w:rsidR="00834172" w:rsidRPr="004F0CB4" w:rsidRDefault="00834172" w:rsidP="00834172">
      <w:pPr>
        <w:spacing w:line="276" w:lineRule="auto"/>
        <w:jc w:val="both"/>
        <w:rPr>
          <w:color w:val="auto"/>
          <w:sz w:val="26"/>
          <w:szCs w:val="26"/>
          <w:lang w:val="fr-FR" w:eastAsia="ko-KR"/>
        </w:rPr>
      </w:pPr>
      <w:r w:rsidRPr="004F0CB4">
        <w:rPr>
          <w:noProof/>
          <w:color w:val="auto"/>
        </w:rPr>
        <w:drawing>
          <wp:anchor distT="0" distB="0" distL="114300" distR="114300" simplePos="0" relativeHeight="251754496" behindDoc="1" locked="0" layoutInCell="1" allowOverlap="1" wp14:anchorId="2BA166DA" wp14:editId="69F38FCF">
            <wp:simplePos x="0" y="0"/>
            <wp:positionH relativeFrom="column">
              <wp:posOffset>4476115</wp:posOffset>
            </wp:positionH>
            <wp:positionV relativeFrom="paragraph">
              <wp:posOffset>186690</wp:posOffset>
            </wp:positionV>
            <wp:extent cx="1405681" cy="2323419"/>
            <wp:effectExtent l="0" t="0" r="4445" b="1270"/>
            <wp:wrapTight wrapText="bothSides">
              <wp:wrapPolygon edited="0">
                <wp:start x="0" y="0"/>
                <wp:lineTo x="0" y="21435"/>
                <wp:lineTo x="21376" y="21435"/>
                <wp:lineTo x="21376" y="0"/>
                <wp:lineTo x="0" y="0"/>
              </wp:wrapPolygon>
            </wp:wrapTight>
            <wp:docPr id="925781077" name="Picture 4"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81077" name="Picture 4" descr="50 hthy"/>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405681" cy="2323419"/>
                    </a:xfrm>
                    <a:prstGeom prst="rect">
                      <a:avLst/>
                    </a:prstGeom>
                    <a:noFill/>
                    <a:ln>
                      <a:noFill/>
                    </a:ln>
                  </pic:spPr>
                </pic:pic>
              </a:graphicData>
            </a:graphic>
          </wp:anchor>
        </w:drawing>
      </w:r>
      <w:r w:rsidRPr="004F0CB4">
        <w:rPr>
          <w:rFonts w:eastAsia="Calibri"/>
          <w:b/>
          <w:color w:val="auto"/>
          <w:sz w:val="26"/>
          <w:szCs w:val="26"/>
          <w:lang w:val="fr-FR"/>
          <w14:ligatures w14:val="standardContextual"/>
        </w:rPr>
        <w:t xml:space="preserve">Câu 2 : </w:t>
      </w:r>
    </w:p>
    <w:p w14:paraId="78329647" w14:textId="77777777" w:rsidR="00834172" w:rsidRPr="004F0CB4" w:rsidRDefault="00834172" w:rsidP="00834172">
      <w:pPr>
        <w:shd w:val="clear" w:color="auto" w:fill="FFFFFF"/>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 xml:space="preserve">a) [Đ] Độ dịch chuyển khi đi từ tầng hầm lên tầng cao nhất là 55m. </w:t>
      </w:r>
    </w:p>
    <w:p w14:paraId="47BC21C5" w14:textId="77777777" w:rsidR="00834172" w:rsidRPr="004F0CB4" w:rsidRDefault="00834172" w:rsidP="00834172">
      <w:pPr>
        <w:shd w:val="clear" w:color="auto" w:fill="FFFFFF"/>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b) [S] Quãng đường đi được của cả chuyến đi là : 5+5+ 50=60 m.</w:t>
      </w:r>
    </w:p>
    <w:p w14:paraId="176865B3" w14:textId="77777777" w:rsidR="00834172" w:rsidRPr="004F0CB4" w:rsidRDefault="00834172" w:rsidP="00834172">
      <w:pPr>
        <w:shd w:val="clear" w:color="auto" w:fill="FFFFFF"/>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 xml:space="preserve">c) [S] Độ dịch chuyển của cả chuyến đi là 50m. </w:t>
      </w:r>
    </w:p>
    <w:p w14:paraId="1B12436B" w14:textId="77777777" w:rsidR="00834172" w:rsidRPr="004F0CB4" w:rsidRDefault="00834172" w:rsidP="00834172">
      <w:pPr>
        <w:shd w:val="clear" w:color="auto" w:fill="FFFFFF"/>
        <w:spacing w:line="276" w:lineRule="auto"/>
        <w:jc w:val="both"/>
        <w:rPr>
          <w:rFonts w:eastAsia="Calibri"/>
          <w:bCs/>
          <w:color w:val="auto"/>
          <w:sz w:val="26"/>
          <w:szCs w:val="26"/>
          <w:lang w:val="fr-FR"/>
          <w14:ligatures w14:val="standardContextual"/>
        </w:rPr>
      </w:pPr>
      <w:r w:rsidRPr="004F0CB4">
        <w:rPr>
          <w:rFonts w:eastAsia="Calibri"/>
          <w:bCs/>
          <w:color w:val="auto"/>
          <w:sz w:val="26"/>
          <w:szCs w:val="26"/>
          <w:lang w:val="fr-FR"/>
          <w14:ligatures w14:val="standardContextual"/>
        </w:rPr>
        <w:t>d)[Đ] Quãng đường đi được từ tầng hầm lên tầng cao nhất là 55m.</w:t>
      </w:r>
    </w:p>
    <w:p w14:paraId="26B12CF9" w14:textId="77777777" w:rsidR="00834172" w:rsidRPr="004F0CB4" w:rsidRDefault="00834172" w:rsidP="00834172">
      <w:pPr>
        <w:shd w:val="clear" w:color="auto" w:fill="FFFFFF"/>
        <w:spacing w:line="276" w:lineRule="auto"/>
        <w:jc w:val="both"/>
        <w:rPr>
          <w:b/>
          <w:bCs/>
          <w:color w:val="auto"/>
          <w:sz w:val="26"/>
          <w:szCs w:val="26"/>
          <w:lang w:val="fr-FR" w:eastAsia="ko-KR"/>
        </w:rPr>
      </w:pPr>
    </w:p>
    <w:p w14:paraId="761722C5" w14:textId="77777777" w:rsidR="00834172" w:rsidRPr="004F0CB4" w:rsidRDefault="00834172" w:rsidP="00834172">
      <w:pPr>
        <w:shd w:val="clear" w:color="auto" w:fill="FFFFFF"/>
        <w:spacing w:line="276" w:lineRule="auto"/>
        <w:jc w:val="both"/>
        <w:rPr>
          <w:b/>
          <w:bCs/>
          <w:color w:val="auto"/>
          <w:sz w:val="26"/>
          <w:szCs w:val="26"/>
          <w:lang w:val="fr-FR" w:eastAsia="ko-KR"/>
        </w:rPr>
      </w:pPr>
    </w:p>
    <w:p w14:paraId="709DE95B" w14:textId="77777777" w:rsidR="00834172" w:rsidRPr="004F0CB4" w:rsidRDefault="00834172" w:rsidP="00834172">
      <w:pPr>
        <w:shd w:val="clear" w:color="auto" w:fill="FFFFFF"/>
        <w:spacing w:line="276" w:lineRule="auto"/>
        <w:jc w:val="both"/>
        <w:rPr>
          <w:b/>
          <w:bCs/>
          <w:color w:val="auto"/>
          <w:sz w:val="26"/>
          <w:szCs w:val="26"/>
          <w:lang w:val="fr-FR" w:eastAsia="ko-KR"/>
        </w:rPr>
      </w:pPr>
    </w:p>
    <w:p w14:paraId="750E49C2" w14:textId="77777777" w:rsidR="00834172" w:rsidRPr="004F0CB4" w:rsidRDefault="00834172" w:rsidP="00834172">
      <w:pPr>
        <w:shd w:val="clear" w:color="auto" w:fill="FFFFFF"/>
        <w:spacing w:line="276" w:lineRule="auto"/>
        <w:jc w:val="both"/>
        <w:rPr>
          <w:b/>
          <w:bCs/>
          <w:color w:val="auto"/>
          <w:sz w:val="26"/>
          <w:szCs w:val="26"/>
          <w:lang w:val="fr-FR" w:eastAsia="ko-KR"/>
        </w:rPr>
      </w:pPr>
    </w:p>
    <w:p w14:paraId="40308180" w14:textId="77777777" w:rsidR="00834172" w:rsidRPr="004F0CB4" w:rsidRDefault="00834172" w:rsidP="00834172">
      <w:pPr>
        <w:shd w:val="clear" w:color="auto" w:fill="FFFFFF"/>
        <w:spacing w:line="276" w:lineRule="auto"/>
        <w:jc w:val="both"/>
        <w:rPr>
          <w:b/>
          <w:bCs/>
          <w:color w:val="auto"/>
          <w:sz w:val="26"/>
          <w:szCs w:val="26"/>
          <w:lang w:val="fr-FR" w:eastAsia="ko-KR"/>
        </w:rPr>
      </w:pPr>
      <w:r w:rsidRPr="004F0CB4">
        <w:rPr>
          <w:b/>
          <w:bCs/>
          <w:color w:val="auto"/>
          <w:sz w:val="26"/>
          <w:szCs w:val="26"/>
          <w:lang w:val="fr-FR" w:eastAsia="ko-KR"/>
        </w:rPr>
        <w:t>Câu 3 :</w:t>
      </w:r>
    </w:p>
    <w:p w14:paraId="1FE4E63E" w14:textId="29BC3721" w:rsidR="00834172" w:rsidRPr="004F0CB4" w:rsidRDefault="00834172" w:rsidP="00834172">
      <w:pPr>
        <w:tabs>
          <w:tab w:val="left" w:pos="720"/>
        </w:tabs>
        <w:spacing w:line="276" w:lineRule="auto"/>
        <w:rPr>
          <w:color w:val="auto"/>
          <w:sz w:val="26"/>
          <w:szCs w:val="26"/>
          <w:lang w:val="fr-FR"/>
        </w:rPr>
      </w:pPr>
      <w:r w:rsidRPr="004F0CB4">
        <w:rPr>
          <w:color w:val="auto"/>
          <w:sz w:val="26"/>
          <w:szCs w:val="26"/>
          <w:lang w:val="fr-FR"/>
        </w:rPr>
        <w:t xml:space="preserve">a) [S] Độ dịch chuyển tổng hợp </w:t>
      </w:r>
      <w:r w:rsidRPr="004F0CB4">
        <w:rPr>
          <w:rFonts w:eastAsia="Calibri"/>
          <w:bCs/>
          <w:color w:val="auto"/>
          <w:sz w:val="26"/>
          <w:szCs w:val="26"/>
          <w:lang w:val="fr-FR"/>
          <w14:ligatures w14:val="standardContextual"/>
        </w:rPr>
        <w:t xml:space="preserve">d = </w:t>
      </w:r>
      <m:oMath>
        <m:rad>
          <m:radPr>
            <m:degHide m:val="1"/>
            <m:ctrlPr>
              <w:rPr>
                <w:rFonts w:ascii="Cambria Math" w:eastAsia="Calibri" w:hAnsi="Cambria Math"/>
                <w:bCs/>
                <w:color w:val="auto"/>
                <w:sz w:val="26"/>
                <w:szCs w:val="26"/>
                <w:lang w:val="fr-FR"/>
                <w14:ligatures w14:val="standardContextual"/>
              </w:rPr>
            </m:ctrlPr>
          </m:radPr>
          <m:deg/>
          <m:e>
            <m:sSup>
              <m:sSupPr>
                <m:ctrlPr>
                  <w:rPr>
                    <w:rFonts w:ascii="Cambria Math" w:eastAsia="Calibri" w:hAnsi="Cambria Math"/>
                    <w:bCs/>
                    <w:color w:val="auto"/>
                    <w:sz w:val="26"/>
                    <w:szCs w:val="26"/>
                    <w:lang w:val="fr-FR"/>
                    <w14:ligatures w14:val="standardContextual"/>
                  </w:rPr>
                </m:ctrlPr>
              </m:sSupPr>
              <m:e>
                <m:r>
                  <m:rPr>
                    <m:sty m:val="p"/>
                  </m:rPr>
                  <w:rPr>
                    <w:rFonts w:ascii="Cambria Math" w:eastAsia="Calibri" w:hAnsi="Cambria Math"/>
                    <w:color w:val="auto"/>
                    <w:sz w:val="26"/>
                    <w:szCs w:val="26"/>
                    <w:lang w:val="fr-FR"/>
                    <w14:ligatures w14:val="standardContextual"/>
                  </w:rPr>
                  <m:t>2</m:t>
                </m:r>
              </m:e>
              <m:sup>
                <m:r>
                  <m:rPr>
                    <m:sty m:val="p"/>
                  </m:rPr>
                  <w:rPr>
                    <w:rFonts w:ascii="Cambria Math" w:eastAsia="Calibri" w:hAnsi="Cambria Math"/>
                    <w:color w:val="auto"/>
                    <w:sz w:val="26"/>
                    <w:szCs w:val="26"/>
                    <w:lang w:val="fr-FR"/>
                    <w14:ligatures w14:val="standardContextual"/>
                  </w:rPr>
                  <m:t>2</m:t>
                </m:r>
              </m:sup>
            </m:sSup>
            <m:r>
              <m:rPr>
                <m:sty m:val="p"/>
              </m:rPr>
              <w:rPr>
                <w:rFonts w:ascii="Cambria Math" w:eastAsia="Calibri" w:hAnsi="Cambria Math"/>
                <w:color w:val="auto"/>
                <w:sz w:val="26"/>
                <w:szCs w:val="26"/>
                <w:lang w:val="fr-FR"/>
                <w14:ligatures w14:val="standardContextual"/>
              </w:rPr>
              <m:t>+</m:t>
            </m:r>
            <m:sSup>
              <m:sSupPr>
                <m:ctrlPr>
                  <w:rPr>
                    <w:rFonts w:ascii="Cambria Math" w:eastAsia="Calibri" w:hAnsi="Cambria Math"/>
                    <w:bCs/>
                    <w:color w:val="auto"/>
                    <w:sz w:val="26"/>
                    <w:szCs w:val="26"/>
                    <w:lang w:val="fr-FR"/>
                    <w14:ligatures w14:val="standardContextual"/>
                  </w:rPr>
                </m:ctrlPr>
              </m:sSupPr>
              <m:e>
                <m:r>
                  <m:rPr>
                    <m:sty m:val="p"/>
                  </m:rPr>
                  <w:rPr>
                    <w:rFonts w:ascii="Cambria Math" w:eastAsia="Calibri" w:hAnsi="Cambria Math"/>
                    <w:color w:val="auto"/>
                    <w:sz w:val="26"/>
                    <w:szCs w:val="26"/>
                    <w:lang w:val="fr-FR"/>
                    <w14:ligatures w14:val="standardContextual"/>
                  </w:rPr>
                  <m:t>1</m:t>
                </m:r>
              </m:e>
              <m:sup>
                <m:r>
                  <m:rPr>
                    <m:sty m:val="p"/>
                  </m:rPr>
                  <w:rPr>
                    <w:rFonts w:ascii="Cambria Math" w:eastAsia="Calibri" w:hAnsi="Cambria Math"/>
                    <w:color w:val="auto"/>
                    <w:sz w:val="26"/>
                    <w:szCs w:val="26"/>
                    <w:lang w:val="fr-FR"/>
                    <w14:ligatures w14:val="standardContextual"/>
                  </w:rPr>
                  <m:t>2</m:t>
                </m:r>
              </m:sup>
            </m:sSup>
          </m:e>
        </m:rad>
      </m:oMath>
      <w:r w:rsidRPr="004F0CB4">
        <w:rPr>
          <w:rFonts w:eastAsia="Calibri"/>
          <w:bCs/>
          <w:color w:val="auto"/>
          <w:sz w:val="26"/>
          <w:szCs w:val="26"/>
          <w:lang w:val="fr-FR"/>
          <w14:ligatures w14:val="standardContextual"/>
        </w:rPr>
        <w:t xml:space="preserve">  </w:t>
      </w:r>
      <w:r w:rsidRPr="004F0CB4">
        <w:rPr>
          <w:color w:val="auto"/>
          <w:sz w:val="26"/>
          <w:szCs w:val="26"/>
          <w:lang w:val="fr-FR"/>
        </w:rPr>
        <w:t>=  2,2 m.</w:t>
      </w:r>
    </w:p>
    <w:p w14:paraId="2B618ABA" w14:textId="77777777" w:rsidR="00834172" w:rsidRPr="004F0CB4" w:rsidRDefault="00834172" w:rsidP="00834172">
      <w:pPr>
        <w:tabs>
          <w:tab w:val="left" w:pos="720"/>
        </w:tabs>
        <w:spacing w:line="276" w:lineRule="auto"/>
        <w:jc w:val="center"/>
        <w:rPr>
          <w:color w:val="auto"/>
          <w:sz w:val="26"/>
          <w:szCs w:val="26"/>
          <w:lang w:val="fr-FR"/>
        </w:rPr>
      </w:pPr>
      <w:r w:rsidRPr="004F0CB4">
        <w:rPr>
          <w:noProof/>
          <w:color w:val="auto"/>
          <w:sz w:val="26"/>
          <w:szCs w:val="26"/>
          <w:lang w:val="fr-FR"/>
        </w:rPr>
        <w:drawing>
          <wp:inline distT="0" distB="0" distL="0" distR="0" wp14:anchorId="3FE0F781" wp14:editId="3483DAA5">
            <wp:extent cx="2019300" cy="1289033"/>
            <wp:effectExtent l="0" t="0" r="0" b="6985"/>
            <wp:docPr id="1345055515" name="Picture 1" descr="A diagram of a triangle and a triang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55515" name="Picture 1" descr="A diagram of a triangle and a triangle with arrows&#10;&#10;Description automatically generated"/>
                    <pic:cNvPicPr/>
                  </pic:nvPicPr>
                  <pic:blipFill>
                    <a:blip r:embed="rId235"/>
                    <a:stretch>
                      <a:fillRect/>
                    </a:stretch>
                  </pic:blipFill>
                  <pic:spPr>
                    <a:xfrm>
                      <a:off x="0" y="0"/>
                      <a:ext cx="2029373" cy="1295463"/>
                    </a:xfrm>
                    <a:prstGeom prst="rect">
                      <a:avLst/>
                    </a:prstGeom>
                  </pic:spPr>
                </pic:pic>
              </a:graphicData>
            </a:graphic>
          </wp:inline>
        </w:drawing>
      </w:r>
    </w:p>
    <w:p w14:paraId="5813CFDF" w14:textId="77777777" w:rsidR="00834172" w:rsidRPr="004F0CB4" w:rsidRDefault="00834172" w:rsidP="00834172">
      <w:pPr>
        <w:tabs>
          <w:tab w:val="left" w:pos="720"/>
        </w:tabs>
        <w:spacing w:line="276" w:lineRule="auto"/>
        <w:rPr>
          <w:color w:val="auto"/>
          <w:sz w:val="26"/>
          <w:szCs w:val="26"/>
          <w:lang w:val="fr-FR"/>
        </w:rPr>
      </w:pPr>
      <w:r w:rsidRPr="004F0CB4">
        <w:rPr>
          <w:color w:val="auto"/>
          <w:sz w:val="26"/>
          <w:szCs w:val="26"/>
          <w:lang w:val="fr-FR"/>
        </w:rPr>
        <w:t>b) [Đ] Độ dịch chuyển có hướng Đông – Bắc : tanα = ½, suy ra α= 26,6</w:t>
      </w:r>
      <w:r w:rsidRPr="004F0CB4">
        <w:rPr>
          <w:color w:val="auto"/>
          <w:sz w:val="26"/>
          <w:szCs w:val="26"/>
          <w:vertAlign w:val="superscript"/>
          <w:lang w:val="fr-FR"/>
        </w:rPr>
        <w:t>0</w:t>
      </w:r>
      <w:r w:rsidRPr="004F0CB4">
        <w:rPr>
          <w:color w:val="auto"/>
          <w:sz w:val="26"/>
          <w:szCs w:val="26"/>
          <w:lang w:val="fr-FR"/>
        </w:rPr>
        <w:t>.</w:t>
      </w:r>
    </w:p>
    <w:p w14:paraId="0B1A70BC" w14:textId="77777777" w:rsidR="00834172" w:rsidRPr="004F0CB4" w:rsidRDefault="00834172" w:rsidP="00834172">
      <w:pPr>
        <w:tabs>
          <w:tab w:val="left" w:pos="720"/>
        </w:tabs>
        <w:spacing w:line="276" w:lineRule="auto"/>
        <w:rPr>
          <w:color w:val="auto"/>
          <w:sz w:val="26"/>
          <w:szCs w:val="26"/>
          <w:lang w:val="fr-FR"/>
        </w:rPr>
      </w:pPr>
      <w:r w:rsidRPr="004F0CB4">
        <w:rPr>
          <w:color w:val="auto"/>
          <w:sz w:val="26"/>
          <w:szCs w:val="26"/>
          <w:lang w:val="fr-FR"/>
        </w:rPr>
        <w:t>c) [S] s = 2+1 = 3m</w:t>
      </w:r>
    </w:p>
    <w:p w14:paraId="1063A428" w14:textId="1BE237E4" w:rsidR="00834172" w:rsidRPr="004F0CB4" w:rsidRDefault="00834172" w:rsidP="00834172">
      <w:pPr>
        <w:tabs>
          <w:tab w:val="left" w:pos="720"/>
        </w:tabs>
        <w:spacing w:line="276" w:lineRule="auto"/>
        <w:rPr>
          <w:color w:val="auto"/>
          <w:sz w:val="26"/>
          <w:szCs w:val="26"/>
          <w:lang w:val="fr-FR"/>
        </w:rPr>
      </w:pPr>
      <w:r w:rsidRPr="004F0CB4">
        <w:rPr>
          <w:color w:val="auto"/>
          <w:sz w:val="26"/>
          <w:szCs w:val="26"/>
          <w:lang w:val="fr-FR"/>
        </w:rPr>
        <w:t xml:space="preserve">d) [Đ] Nếu </w:t>
      </w:r>
      <m:oMath>
        <m:acc>
          <m:accPr>
            <m:chr m:val="⃗"/>
            <m:ctrlPr>
              <w:rPr>
                <w:rFonts w:ascii="Cambria Math" w:hAnsi="Cambria Math"/>
                <w:color w:val="auto"/>
                <w:sz w:val="26"/>
                <w:szCs w:val="26"/>
                <w:lang w:val="nl-NL"/>
              </w:rPr>
            </m:ctrlPr>
          </m:accPr>
          <m:e>
            <m:sSub>
              <m:sSubPr>
                <m:ctrlPr>
                  <w:rPr>
                    <w:rFonts w:ascii="Cambria Math" w:hAnsi="Cambria Math"/>
                    <w:color w:val="auto"/>
                    <w:sz w:val="26"/>
                    <w:szCs w:val="26"/>
                    <w:lang w:val="nl-NL"/>
                  </w:rPr>
                </m:ctrlPr>
              </m:sSubPr>
              <m:e>
                <m:r>
                  <m:rPr>
                    <m:sty m:val="p"/>
                  </m:rPr>
                  <w:rPr>
                    <w:rFonts w:ascii="Cambria Math" w:hAnsi="Cambria Math"/>
                    <w:color w:val="auto"/>
                    <w:sz w:val="26"/>
                    <w:szCs w:val="26"/>
                    <w:lang w:val="nl-NL"/>
                  </w:rPr>
                  <m:t>d</m:t>
                </m:r>
              </m:e>
              <m:sub>
                <m:r>
                  <m:rPr>
                    <m:sty m:val="p"/>
                  </m:rPr>
                  <w:rPr>
                    <w:rFonts w:ascii="Cambria Math" w:hAnsi="Cambria Math"/>
                    <w:color w:val="auto"/>
                    <w:sz w:val="26"/>
                    <w:szCs w:val="26"/>
                    <w:lang w:val="fr-FR"/>
                  </w:rPr>
                  <m:t>2</m:t>
                </m:r>
              </m:sub>
            </m:sSub>
          </m:e>
        </m:acc>
        <m:r>
          <m:rPr>
            <m:sty m:val="p"/>
          </m:rPr>
          <w:rPr>
            <w:rFonts w:ascii="Cambria Math" w:hAnsi="Cambria Math"/>
            <w:color w:val="auto"/>
            <w:sz w:val="26"/>
            <w:szCs w:val="26"/>
            <w:lang w:val="fr-FR"/>
          </w:rPr>
          <m:t xml:space="preserve"> </m:t>
        </m:r>
      </m:oMath>
      <w:r w:rsidRPr="004F0CB4">
        <w:rPr>
          <w:color w:val="auto"/>
          <w:sz w:val="26"/>
          <w:szCs w:val="26"/>
          <w:lang w:val="fr-FR"/>
        </w:rPr>
        <w:t>là độ dịch chuyển 1 m về phía Nam thì độ dịch chuyển là 2,2 m hướng Đông – Nam 26,6</w:t>
      </w:r>
      <w:r w:rsidRPr="004F0CB4">
        <w:rPr>
          <w:color w:val="auto"/>
          <w:sz w:val="26"/>
          <w:szCs w:val="26"/>
          <w:vertAlign w:val="superscript"/>
          <w:lang w:val="fr-FR"/>
        </w:rPr>
        <w:t>0</w:t>
      </w:r>
      <w:r w:rsidRPr="004F0CB4">
        <w:rPr>
          <w:color w:val="auto"/>
          <w:sz w:val="26"/>
          <w:szCs w:val="26"/>
          <w:lang w:val="fr-FR"/>
        </w:rPr>
        <w:t>.</w:t>
      </w:r>
    </w:p>
    <w:p w14:paraId="599D4D6C" w14:textId="77777777" w:rsidR="00834172" w:rsidRPr="004F0CB4" w:rsidRDefault="00834172" w:rsidP="00834172">
      <w:pPr>
        <w:shd w:val="clear" w:color="auto" w:fill="FFFFFF"/>
        <w:spacing w:line="276" w:lineRule="auto"/>
        <w:jc w:val="both"/>
        <w:rPr>
          <w:rFonts w:eastAsia="Calibri"/>
          <w:b/>
          <w:color w:val="auto"/>
          <w:sz w:val="26"/>
          <w:szCs w:val="26"/>
          <w:lang w:val="fr-FR"/>
          <w14:ligatures w14:val="standardContextual"/>
        </w:rPr>
      </w:pPr>
      <w:r w:rsidRPr="004F0CB4">
        <w:rPr>
          <w:rFonts w:eastAsia="Calibri"/>
          <w:b/>
          <w:color w:val="auto"/>
          <w:sz w:val="26"/>
          <w:szCs w:val="26"/>
          <w:lang w:val="fr-FR"/>
          <w14:ligatures w14:val="standardContextual"/>
        </w:rPr>
        <w:t xml:space="preserve">Câu 4 : </w:t>
      </w:r>
    </w:p>
    <w:p w14:paraId="02B01F99" w14:textId="77777777" w:rsidR="00834172" w:rsidRPr="004F0CB4" w:rsidRDefault="00834172" w:rsidP="00834172">
      <w:pPr>
        <w:spacing w:line="276" w:lineRule="auto"/>
        <w:rPr>
          <w:bCs/>
          <w:color w:val="auto"/>
          <w:sz w:val="26"/>
          <w:szCs w:val="26"/>
          <w:lang w:val="fr-FR" w:eastAsia="ko-KR"/>
        </w:rPr>
      </w:pPr>
      <w:r w:rsidRPr="004F0CB4">
        <w:rPr>
          <w:bCs/>
          <w:color w:val="auto"/>
          <w:sz w:val="26"/>
          <w:szCs w:val="26"/>
          <w:lang w:val="fr-FR" w:eastAsia="ko-KR"/>
        </w:rPr>
        <w:t>a)[Đ] Quãng đường bạn A đi được khi đi từ nhà đến trường là s = 1000 m.</w:t>
      </w:r>
    </w:p>
    <w:p w14:paraId="39B8F19F" w14:textId="77777777" w:rsidR="00834172" w:rsidRPr="004F0CB4" w:rsidRDefault="00834172" w:rsidP="00834172">
      <w:pPr>
        <w:spacing w:line="276" w:lineRule="auto"/>
        <w:rPr>
          <w:bCs/>
          <w:color w:val="auto"/>
          <w:sz w:val="26"/>
          <w:szCs w:val="26"/>
          <w:lang w:val="fr-FR" w:eastAsia="ko-KR"/>
        </w:rPr>
      </w:pPr>
      <w:r w:rsidRPr="004F0CB4">
        <w:rPr>
          <w:bCs/>
          <w:color w:val="auto"/>
          <w:sz w:val="26"/>
          <w:szCs w:val="26"/>
          <w:lang w:val="fr-FR" w:eastAsia="ko-KR"/>
        </w:rPr>
        <w:t xml:space="preserve">b) [S] Độ dịch chuyển của bạn A khi đi từ trường đến siêu thị  d =  800-1000 =- 200 m </w:t>
      </w:r>
      <w:r w:rsidRPr="004F0CB4">
        <w:rPr>
          <w:color w:val="auto"/>
          <w:sz w:val="26"/>
          <w:szCs w:val="26"/>
          <w:lang w:val="fr-FR"/>
        </w:rPr>
        <w:t>(</w:t>
      </w:r>
      <w:r w:rsidRPr="004F0CB4">
        <w:rPr>
          <w:bCs/>
          <w:color w:val="auto"/>
          <w:sz w:val="26"/>
          <w:szCs w:val="26"/>
          <w:lang w:val="fr-FR" w:eastAsia="ko-KR"/>
        </w:rPr>
        <w:t>do bạn A đi ngược chiều dương).</w:t>
      </w:r>
    </w:p>
    <w:p w14:paraId="071A2DB8" w14:textId="053D1325" w:rsidR="00834172" w:rsidRPr="004F0CB4" w:rsidRDefault="00834172" w:rsidP="00834172">
      <w:pPr>
        <w:spacing w:line="276" w:lineRule="auto"/>
        <w:rPr>
          <w:bCs/>
          <w:color w:val="auto"/>
          <w:sz w:val="26"/>
          <w:szCs w:val="26"/>
          <w:lang w:val="fr-FR" w:eastAsia="ko-KR"/>
        </w:rPr>
      </w:pPr>
      <w:r w:rsidRPr="004F0CB4">
        <w:rPr>
          <w:bCs/>
          <w:color w:val="auto"/>
          <w:sz w:val="26"/>
          <w:szCs w:val="26"/>
          <w:lang w:val="fr-FR" w:eastAsia="ko-KR"/>
        </w:rPr>
        <w:t xml:space="preserve">c) [Đ] Thời gian bạn A đi từ nhà đến trường là t = </w:t>
      </w:r>
      <m:oMath>
        <m:f>
          <m:fPr>
            <m:ctrlPr>
              <w:rPr>
                <w:rFonts w:ascii="Cambria Math" w:hAnsi="Cambria Math"/>
                <w:bCs/>
                <w:color w:val="auto"/>
                <w:sz w:val="26"/>
                <w:szCs w:val="26"/>
                <w:lang w:val="fr-FR" w:eastAsia="ko-KR"/>
              </w:rPr>
            </m:ctrlPr>
          </m:fPr>
          <m:num>
            <m:r>
              <m:rPr>
                <m:sty m:val="p"/>
              </m:rPr>
              <w:rPr>
                <w:rFonts w:ascii="Cambria Math" w:hAnsi="Cambria Math"/>
                <w:color w:val="auto"/>
                <w:sz w:val="26"/>
                <w:szCs w:val="26"/>
                <w:lang w:val="fr-FR" w:eastAsia="ko-KR"/>
              </w:rPr>
              <m:t>1000</m:t>
            </m:r>
          </m:num>
          <m:den>
            <m:r>
              <m:rPr>
                <m:sty m:val="p"/>
              </m:rPr>
              <w:rPr>
                <w:rFonts w:ascii="Cambria Math" w:hAnsi="Cambria Math"/>
                <w:color w:val="auto"/>
                <w:sz w:val="26"/>
                <w:szCs w:val="26"/>
                <w:lang w:val="fr-FR" w:eastAsia="ko-KR"/>
              </w:rPr>
              <m:t>100</m:t>
            </m:r>
          </m:den>
        </m:f>
        <m:r>
          <m:rPr>
            <m:sty m:val="p"/>
          </m:rPr>
          <w:rPr>
            <w:rFonts w:ascii="Cambria Math" w:hAnsi="Cambria Math"/>
            <w:color w:val="auto"/>
            <w:sz w:val="26"/>
            <w:szCs w:val="26"/>
            <w:lang w:val="fr-FR" w:eastAsia="ko-KR"/>
          </w:rPr>
          <m:t>.25=</m:t>
        </m:r>
      </m:oMath>
      <w:r w:rsidRPr="004F0CB4">
        <w:rPr>
          <w:bCs/>
          <w:color w:val="auto"/>
          <w:sz w:val="26"/>
          <w:szCs w:val="26"/>
          <w:lang w:val="fr-FR" w:eastAsia="ko-KR"/>
        </w:rPr>
        <w:t>250s.</w:t>
      </w:r>
    </w:p>
    <w:p w14:paraId="1258A4DE" w14:textId="624DA494" w:rsidR="00834172" w:rsidRPr="004F0CB4" w:rsidRDefault="00834172" w:rsidP="00834172">
      <w:pPr>
        <w:spacing w:line="276" w:lineRule="auto"/>
        <w:rPr>
          <w:color w:val="auto"/>
          <w:sz w:val="26"/>
          <w:szCs w:val="26"/>
          <w:lang w:val="fr-FR"/>
        </w:rPr>
      </w:pPr>
      <w:r w:rsidRPr="004F0CB4">
        <w:rPr>
          <w:bCs/>
          <w:color w:val="auto"/>
          <w:sz w:val="26"/>
          <w:szCs w:val="26"/>
          <w:lang w:val="fr-FR" w:eastAsia="ko-KR"/>
        </w:rPr>
        <w:t>d)[Đ]Tốc độ của bạn A khi đi từ trường đến siêu thị là v=</w:t>
      </w:r>
      <m:oMath>
        <m:f>
          <m:fPr>
            <m:ctrlPr>
              <w:rPr>
                <w:rFonts w:ascii="Cambria Math" w:hAnsi="Cambria Math"/>
                <w:bCs/>
                <w:color w:val="auto"/>
                <w:sz w:val="26"/>
                <w:szCs w:val="26"/>
                <w:lang w:val="fr-FR" w:eastAsia="ko-KR"/>
              </w:rPr>
            </m:ctrlPr>
          </m:fPr>
          <m:num>
            <m:r>
              <m:rPr>
                <m:sty m:val="p"/>
              </m:rPr>
              <w:rPr>
                <w:rFonts w:ascii="Cambria Math" w:hAnsi="Cambria Math"/>
                <w:color w:val="auto"/>
                <w:sz w:val="26"/>
                <w:szCs w:val="26"/>
                <w:lang w:val="fr-FR" w:eastAsia="ko-KR"/>
              </w:rPr>
              <m:t>s</m:t>
            </m:r>
          </m:num>
          <m:den>
            <m:r>
              <m:rPr>
                <m:sty m:val="p"/>
              </m:rPr>
              <w:rPr>
                <w:rFonts w:ascii="Cambria Math" w:hAnsi="Cambria Math"/>
                <w:color w:val="auto"/>
                <w:sz w:val="26"/>
                <w:szCs w:val="26"/>
                <w:lang w:val="fr-FR" w:eastAsia="ko-KR"/>
              </w:rPr>
              <m:t>t</m:t>
            </m:r>
          </m:den>
        </m:f>
      </m:oMath>
      <w:r w:rsidRPr="004F0CB4">
        <w:rPr>
          <w:bCs/>
          <w:color w:val="auto"/>
          <w:sz w:val="26"/>
          <w:szCs w:val="26"/>
          <w:lang w:val="fr-FR" w:eastAsia="ko-KR"/>
        </w:rPr>
        <w:t>=200/50=4m/s.</w:t>
      </w:r>
      <w:r w:rsidRPr="004F0CB4">
        <w:rPr>
          <w:noProof/>
          <w:color w:val="auto"/>
          <w:sz w:val="26"/>
          <w:szCs w:val="26"/>
        </w:rPr>
        <mc:AlternateContent>
          <mc:Choice Requires="wpg">
            <w:drawing>
              <wp:inline distT="0" distB="0" distL="0" distR="0" wp14:anchorId="4167AA0F" wp14:editId="40F3CB2E">
                <wp:extent cx="5445892" cy="340360"/>
                <wp:effectExtent l="0" t="0" r="2540" b="2540"/>
                <wp:docPr id="449237212"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888660205" name="Group 4949"/>
                        <wpg:cNvGrpSpPr>
                          <a:grpSpLocks/>
                        </wpg:cNvGrpSpPr>
                        <wpg:grpSpPr bwMode="auto">
                          <a:xfrm>
                            <a:off x="95" y="0"/>
                            <a:ext cx="54474" cy="3433"/>
                            <a:chOff x="95" y="0"/>
                            <a:chExt cx="54474" cy="3433"/>
                          </a:xfrm>
                        </wpg:grpSpPr>
                        <wpg:grpSp>
                          <wpg:cNvPr id="1321947203" name="Group 4950"/>
                          <wpg:cNvGrpSpPr>
                            <a:grpSpLocks/>
                          </wpg:cNvGrpSpPr>
                          <wpg:grpSpPr bwMode="auto">
                            <a:xfrm>
                              <a:off x="95" y="0"/>
                              <a:ext cx="54474" cy="3225"/>
                              <a:chOff x="92" y="0"/>
                              <a:chExt cx="52613" cy="3227"/>
                            </a:xfrm>
                          </wpg:grpSpPr>
                          <wps:wsp>
                            <wps:cNvPr id="218533080"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90099670"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5362511"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62498317"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C2D082" w14:textId="77777777" w:rsidR="00834172" w:rsidRPr="009111E4" w:rsidRDefault="00834172" w:rsidP="0083417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4BC5CD2A" w14:textId="77777777" w:rsidR="00834172" w:rsidRPr="009111E4" w:rsidRDefault="00834172" w:rsidP="00834172">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660500508"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5C9819" w14:textId="77777777" w:rsidR="00834172" w:rsidRPr="009111E4" w:rsidRDefault="00834172" w:rsidP="0083417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4167AA0F" id="_x0000_s1389"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">
                <v:group id="Group 4949" o:spid="_x0000_s1390"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">
                  <v:group id="Group 4950" o:spid="_x0000_s1391"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">
                    <v:shape id="Flowchart: Alternate Process 4954" o:spid="_x0000_s1392"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" fillcolor="#98c1d9" stroked="f" strokeweight="1pt">
                      <v:fill opacity="52428f"/>
                    </v:shape>
                    <v:shape id="Hexagon 4955" o:spid="_x0000_s139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" adj="4292" fillcolor="#f60" stroked="f" strokeweight="1pt"/>
                    <v:shape id="Hexagon 4956" o:spid="_x0000_s139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" adj="4292" fillcolor="#3d5a80" stroked="f" strokeweight="1pt"/>
                  </v:group>
                  <v:shape id="WordArt 192" o:spid="_x0000_s1395"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" filled="f" stroked="f">
                    <v:stroke joinstyle="round"/>
                    <o:lock v:ext="edit" shapetype="t"/>
                    <v:textbox>
                      <w:txbxContent>
                        <w:p w14:paraId="0BC2D082" w14:textId="77777777" w:rsidR="00834172" w:rsidRPr="009111E4" w:rsidRDefault="00834172" w:rsidP="00834172">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4BC5CD2A" w14:textId="77777777" w:rsidR="00834172" w:rsidRPr="009111E4" w:rsidRDefault="00834172" w:rsidP="00834172">
                          <w:pPr>
                            <w:pStyle w:val="NormalWeb"/>
                            <w:ind w:firstLine="0"/>
                            <w:rPr>
                              <w:b/>
                              <w:color w:val="FFFFFF" w:themeColor="background1"/>
                              <w:sz w:val="32"/>
                              <w:szCs w:val="32"/>
                            </w:rPr>
                          </w:pPr>
                        </w:p>
                      </w:txbxContent>
                    </v:textbox>
                  </v:shape>
                </v:group>
                <v:shape id="WordArt 192" o:spid="_x0000_s1396"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" filled="f" stroked="f">
                  <v:stroke joinstyle="round"/>
                  <o:lock v:ext="edit" shapetype="t"/>
                  <v:textbox>
                    <w:txbxContent>
                      <w:p w14:paraId="7E5C9819" w14:textId="77777777" w:rsidR="00834172" w:rsidRPr="009111E4" w:rsidRDefault="00834172" w:rsidP="00834172">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6DB994E3" w14:textId="77777777" w:rsidR="00834172" w:rsidRPr="004F0CB4" w:rsidRDefault="00834172" w:rsidP="00834172">
      <w:pPr>
        <w:spacing w:line="276" w:lineRule="auto"/>
        <w:jc w:val="center"/>
        <w:rPr>
          <w:rFonts w:eastAsia="Calibri"/>
          <w:i/>
          <w:iCs/>
          <w:color w:val="auto"/>
          <w:sz w:val="26"/>
          <w:szCs w:val="26"/>
          <w:lang w:val="fr-FR"/>
          <w14:ligatures w14:val="standardContextual"/>
        </w:rPr>
      </w:pPr>
      <w:r w:rsidRPr="004F0CB4">
        <w:rPr>
          <w:rFonts w:eastAsia="Calibri"/>
          <w:i/>
          <w:iCs/>
          <w:color w:val="auto"/>
          <w:sz w:val="26"/>
          <w:szCs w:val="26"/>
          <w:lang w:val="fr-FR"/>
          <w14:ligatures w14:val="standardContextual"/>
        </w:rPr>
        <w:t>Thí sinh trả lời từ câu 1 đến câu 6</w:t>
      </w:r>
    </w:p>
    <w:p w14:paraId="0391CA2B" w14:textId="77777777" w:rsidR="00834172" w:rsidRPr="004F0CB4" w:rsidRDefault="00834172" w:rsidP="00834172">
      <w:pPr>
        <w:spacing w:line="276" w:lineRule="auto"/>
        <w:jc w:val="center"/>
        <w:rPr>
          <w:rFonts w:eastAsia="Calibri"/>
          <w:i/>
          <w:iCs/>
          <w:color w:val="auto"/>
          <w:sz w:val="26"/>
          <w:szCs w:val="26"/>
          <w:lang w:val="fr-FR"/>
          <w14:ligatures w14:val="standardContextual"/>
        </w:rPr>
      </w:pPr>
      <w:r w:rsidRPr="004F0CB4">
        <w:rPr>
          <w:rFonts w:eastAsia="Calibri"/>
          <w:i/>
          <w:iCs/>
          <w:color w:val="auto"/>
          <w:sz w:val="26"/>
          <w:szCs w:val="26"/>
          <w:lang w:val="fr-F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4F0CB4" w:rsidRPr="004F0CB4" w14:paraId="388B40AF"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B059749"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lastRenderedPageBreak/>
              <w:t>Câu</w:t>
            </w:r>
          </w:p>
        </w:tc>
        <w:tc>
          <w:tcPr>
            <w:tcW w:w="0" w:type="auto"/>
            <w:tcBorders>
              <w:top w:val="single" w:sz="8" w:space="0" w:color="000000"/>
              <w:bottom w:val="single" w:sz="8" w:space="0" w:color="000000"/>
              <w:right w:val="single" w:sz="8" w:space="0" w:color="000000"/>
            </w:tcBorders>
            <w:vAlign w:val="center"/>
          </w:tcPr>
          <w:p w14:paraId="70897FD1"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65F96CE2"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CD312F6"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Đáp án</w:t>
            </w:r>
          </w:p>
        </w:tc>
      </w:tr>
      <w:tr w:rsidR="004F0CB4" w:rsidRPr="004F0CB4" w14:paraId="46646AB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13D40D5"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1</w:t>
            </w:r>
          </w:p>
        </w:tc>
        <w:tc>
          <w:tcPr>
            <w:tcW w:w="0" w:type="auto"/>
            <w:tcBorders>
              <w:bottom w:val="single" w:sz="8" w:space="0" w:color="000000"/>
              <w:right w:val="single" w:sz="8" w:space="0" w:color="000000"/>
            </w:tcBorders>
            <w:vAlign w:val="center"/>
          </w:tcPr>
          <w:p w14:paraId="35ECFB41" w14:textId="77777777" w:rsidR="00834172" w:rsidRPr="004F0CB4" w:rsidRDefault="00834172" w:rsidP="00592AB2">
            <w:pPr>
              <w:spacing w:line="276" w:lineRule="auto"/>
              <w:jc w:val="center"/>
              <w:rPr>
                <w:color w:val="auto"/>
                <w:sz w:val="26"/>
                <w:szCs w:val="26"/>
              </w:rPr>
            </w:pPr>
            <w:r w:rsidRPr="004F0CB4">
              <w:rPr>
                <w:color w:val="auto"/>
                <w:sz w:val="26"/>
                <w:szCs w:val="26"/>
              </w:rPr>
              <w:t>120</w:t>
            </w:r>
          </w:p>
        </w:tc>
        <w:tc>
          <w:tcPr>
            <w:tcW w:w="0" w:type="auto"/>
            <w:tcBorders>
              <w:bottom w:val="single" w:sz="8" w:space="0" w:color="000000"/>
              <w:right w:val="single" w:sz="8" w:space="0" w:color="000000"/>
            </w:tcBorders>
            <w:vAlign w:val="center"/>
          </w:tcPr>
          <w:p w14:paraId="5F6FB837"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4</w:t>
            </w:r>
          </w:p>
        </w:tc>
        <w:tc>
          <w:tcPr>
            <w:tcW w:w="0" w:type="auto"/>
            <w:tcBorders>
              <w:bottom w:val="single" w:sz="8" w:space="0" w:color="000000"/>
              <w:right w:val="single" w:sz="8" w:space="0" w:color="000000"/>
            </w:tcBorders>
            <w:vAlign w:val="center"/>
          </w:tcPr>
          <w:p w14:paraId="5BFAFA62" w14:textId="77777777" w:rsidR="00834172" w:rsidRPr="004F0CB4" w:rsidRDefault="00834172" w:rsidP="00592AB2">
            <w:pPr>
              <w:spacing w:line="276" w:lineRule="auto"/>
              <w:jc w:val="center"/>
              <w:rPr>
                <w:color w:val="auto"/>
                <w:sz w:val="26"/>
                <w:szCs w:val="26"/>
              </w:rPr>
            </w:pPr>
            <w:r w:rsidRPr="004F0CB4">
              <w:rPr>
                <w:color w:val="auto"/>
                <w:sz w:val="26"/>
                <w:szCs w:val="26"/>
              </w:rPr>
              <w:t>8</w:t>
            </w:r>
          </w:p>
        </w:tc>
      </w:tr>
      <w:tr w:rsidR="004F0CB4" w:rsidRPr="004F0CB4" w14:paraId="44B6F4FF"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55F3558"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2</w:t>
            </w:r>
          </w:p>
        </w:tc>
        <w:tc>
          <w:tcPr>
            <w:tcW w:w="0" w:type="auto"/>
            <w:tcBorders>
              <w:bottom w:val="single" w:sz="8" w:space="0" w:color="000000"/>
              <w:right w:val="single" w:sz="8" w:space="0" w:color="000000"/>
            </w:tcBorders>
            <w:vAlign w:val="center"/>
          </w:tcPr>
          <w:p w14:paraId="008E274C" w14:textId="77777777" w:rsidR="00834172" w:rsidRPr="004F0CB4" w:rsidRDefault="00834172" w:rsidP="00592AB2">
            <w:pPr>
              <w:spacing w:line="276" w:lineRule="auto"/>
              <w:jc w:val="center"/>
              <w:rPr>
                <w:color w:val="auto"/>
                <w:sz w:val="26"/>
                <w:szCs w:val="26"/>
              </w:rPr>
            </w:pPr>
            <w:r w:rsidRPr="004F0CB4">
              <w:rPr>
                <w:color w:val="auto"/>
                <w:sz w:val="26"/>
                <w:szCs w:val="26"/>
              </w:rPr>
              <w:t>19</w:t>
            </w:r>
          </w:p>
        </w:tc>
        <w:tc>
          <w:tcPr>
            <w:tcW w:w="0" w:type="auto"/>
            <w:tcBorders>
              <w:bottom w:val="single" w:sz="8" w:space="0" w:color="000000"/>
              <w:right w:val="single" w:sz="8" w:space="0" w:color="000000"/>
            </w:tcBorders>
            <w:vAlign w:val="center"/>
          </w:tcPr>
          <w:p w14:paraId="6886362B"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5</w:t>
            </w:r>
          </w:p>
        </w:tc>
        <w:tc>
          <w:tcPr>
            <w:tcW w:w="0" w:type="auto"/>
            <w:tcBorders>
              <w:bottom w:val="single" w:sz="8" w:space="0" w:color="000000"/>
              <w:right w:val="single" w:sz="8" w:space="0" w:color="000000"/>
            </w:tcBorders>
            <w:vAlign w:val="center"/>
          </w:tcPr>
          <w:p w14:paraId="7FD90C39" w14:textId="77777777" w:rsidR="00834172" w:rsidRPr="004F0CB4" w:rsidRDefault="00834172" w:rsidP="00592AB2">
            <w:pPr>
              <w:spacing w:line="276" w:lineRule="auto"/>
              <w:jc w:val="center"/>
              <w:rPr>
                <w:color w:val="auto"/>
                <w:sz w:val="26"/>
                <w:szCs w:val="26"/>
              </w:rPr>
            </w:pPr>
            <w:r w:rsidRPr="004F0CB4">
              <w:rPr>
                <w:color w:val="auto"/>
                <w:sz w:val="26"/>
                <w:szCs w:val="26"/>
              </w:rPr>
              <w:t>9</w:t>
            </w:r>
          </w:p>
        </w:tc>
      </w:tr>
      <w:tr w:rsidR="004F0CB4" w:rsidRPr="004F0CB4" w14:paraId="195AD07F" w14:textId="77777777" w:rsidTr="00592AB2">
        <w:trPr>
          <w:cantSplit/>
          <w:trHeight w:val="537"/>
          <w:tblCellSpacing w:w="0" w:type="dxa"/>
          <w:jc w:val="center"/>
        </w:trPr>
        <w:tc>
          <w:tcPr>
            <w:tcW w:w="0" w:type="auto"/>
            <w:tcBorders>
              <w:left w:val="single" w:sz="8" w:space="0" w:color="000000"/>
              <w:bottom w:val="single" w:sz="8" w:space="0" w:color="000000"/>
              <w:right w:val="single" w:sz="8" w:space="0" w:color="000000"/>
            </w:tcBorders>
            <w:vAlign w:val="center"/>
          </w:tcPr>
          <w:p w14:paraId="39E1B214"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3</w:t>
            </w:r>
          </w:p>
        </w:tc>
        <w:tc>
          <w:tcPr>
            <w:tcW w:w="0" w:type="auto"/>
            <w:tcBorders>
              <w:bottom w:val="single" w:sz="8" w:space="0" w:color="000000"/>
              <w:right w:val="single" w:sz="8" w:space="0" w:color="000000"/>
            </w:tcBorders>
            <w:vAlign w:val="center"/>
          </w:tcPr>
          <w:p w14:paraId="22798222" w14:textId="77777777" w:rsidR="00834172" w:rsidRPr="004F0CB4" w:rsidRDefault="00834172" w:rsidP="00592AB2">
            <w:pPr>
              <w:spacing w:line="276" w:lineRule="auto"/>
              <w:jc w:val="center"/>
              <w:rPr>
                <w:color w:val="auto"/>
                <w:sz w:val="26"/>
                <w:szCs w:val="26"/>
              </w:rPr>
            </w:pPr>
            <w:r w:rsidRPr="004F0CB4">
              <w:rPr>
                <w:color w:val="auto"/>
                <w:sz w:val="26"/>
                <w:szCs w:val="26"/>
              </w:rPr>
              <w:t>7</w:t>
            </w:r>
          </w:p>
        </w:tc>
        <w:tc>
          <w:tcPr>
            <w:tcW w:w="0" w:type="auto"/>
            <w:tcBorders>
              <w:bottom w:val="single" w:sz="8" w:space="0" w:color="000000"/>
              <w:right w:val="single" w:sz="8" w:space="0" w:color="000000"/>
            </w:tcBorders>
            <w:vAlign w:val="center"/>
          </w:tcPr>
          <w:p w14:paraId="2A82162A" w14:textId="77777777" w:rsidR="00834172" w:rsidRPr="004F0CB4" w:rsidRDefault="00834172" w:rsidP="00592AB2">
            <w:pPr>
              <w:spacing w:line="276" w:lineRule="auto"/>
              <w:jc w:val="center"/>
              <w:rPr>
                <w:b/>
                <w:bCs/>
                <w:color w:val="auto"/>
                <w:sz w:val="26"/>
                <w:szCs w:val="26"/>
              </w:rPr>
            </w:pPr>
            <w:r w:rsidRPr="004F0CB4">
              <w:rPr>
                <w:b/>
                <w:bCs/>
                <w:color w:val="auto"/>
                <w:sz w:val="26"/>
                <w:szCs w:val="26"/>
              </w:rPr>
              <w:t>6</w:t>
            </w:r>
          </w:p>
        </w:tc>
        <w:tc>
          <w:tcPr>
            <w:tcW w:w="0" w:type="auto"/>
            <w:tcBorders>
              <w:bottom w:val="single" w:sz="8" w:space="0" w:color="000000"/>
              <w:right w:val="single" w:sz="8" w:space="0" w:color="000000"/>
            </w:tcBorders>
            <w:vAlign w:val="center"/>
          </w:tcPr>
          <w:p w14:paraId="5B990B7E" w14:textId="77777777" w:rsidR="00834172" w:rsidRPr="004F0CB4" w:rsidRDefault="00834172" w:rsidP="00592AB2">
            <w:pPr>
              <w:spacing w:line="276" w:lineRule="auto"/>
              <w:jc w:val="center"/>
              <w:rPr>
                <w:color w:val="auto"/>
                <w:sz w:val="26"/>
                <w:szCs w:val="26"/>
              </w:rPr>
            </w:pPr>
            <w:r w:rsidRPr="004F0CB4">
              <w:rPr>
                <w:color w:val="auto"/>
                <w:sz w:val="26"/>
                <w:szCs w:val="26"/>
              </w:rPr>
              <w:t>86,6</w:t>
            </w:r>
          </w:p>
        </w:tc>
      </w:tr>
    </w:tbl>
    <w:p w14:paraId="4BFD44F2" w14:textId="77777777" w:rsidR="00834172" w:rsidRPr="004F0CB4" w:rsidRDefault="00834172" w:rsidP="00834172">
      <w:pPr>
        <w:spacing w:line="276" w:lineRule="auto"/>
        <w:jc w:val="both"/>
        <w:rPr>
          <w:rFonts w:eastAsia="Calibri"/>
          <w:b/>
          <w:i/>
          <w:iCs/>
          <w:color w:val="auto"/>
          <w:sz w:val="26"/>
          <w:szCs w:val="26"/>
          <w:lang w:val="fr-FR"/>
          <w14:ligatures w14:val="standardContextual"/>
        </w:rPr>
      </w:pPr>
      <w:r w:rsidRPr="004F0CB4">
        <w:rPr>
          <w:rFonts w:eastAsia="Calibri"/>
          <w:b/>
          <w:i/>
          <w:iCs/>
          <w:color w:val="auto"/>
          <w:sz w:val="26"/>
          <w:szCs w:val="26"/>
          <w:lang w:val="fr-FR"/>
          <w14:ligatures w14:val="standardContextual"/>
        </w:rPr>
        <w:t>Hướng dẫn chi tiết:</w:t>
      </w:r>
    </w:p>
    <w:p w14:paraId="4E4AC337" w14:textId="77777777" w:rsidR="00834172" w:rsidRPr="004F0CB4" w:rsidRDefault="00834172" w:rsidP="00834172">
      <w:pPr>
        <w:tabs>
          <w:tab w:val="left" w:pos="360"/>
        </w:tabs>
        <w:spacing w:line="276" w:lineRule="auto"/>
        <w:jc w:val="both"/>
        <w:rPr>
          <w:rFonts w:eastAsia="Calibri"/>
          <w:b/>
          <w:iCs/>
          <w:color w:val="auto"/>
          <w:sz w:val="26"/>
          <w:szCs w:val="26"/>
          <w:lang w:val="pt-BR"/>
        </w:rPr>
      </w:pPr>
      <w:r w:rsidRPr="004F0CB4">
        <w:rPr>
          <w:rFonts w:eastAsia="Calibri"/>
          <w:b/>
          <w:iCs/>
          <w:color w:val="auto"/>
          <w:sz w:val="26"/>
          <w:szCs w:val="26"/>
          <w:lang w:val="pt-BR"/>
        </w:rPr>
        <w:t xml:space="preserve">Câu 1: </w:t>
      </w:r>
      <w:r w:rsidRPr="004F0CB4">
        <w:rPr>
          <w:rFonts w:eastAsia="Calibri"/>
          <w:iCs/>
          <w:color w:val="auto"/>
          <w:sz w:val="26"/>
          <w:szCs w:val="26"/>
          <w:lang w:val="pt-BR"/>
        </w:rPr>
        <w:t xml:space="preserve">v = 40(km/h); </w:t>
      </w:r>
      <w:r w:rsidRPr="004F0CB4">
        <w:rPr>
          <w:rFonts w:eastAsia="Calibri"/>
          <w:iCs/>
          <w:color w:val="auto"/>
          <w:sz w:val="26"/>
          <w:szCs w:val="26"/>
        </w:rPr>
        <w:t>Δ</w:t>
      </w:r>
      <w:r w:rsidRPr="004F0CB4">
        <w:rPr>
          <w:rFonts w:eastAsia="Calibri"/>
          <w:iCs/>
          <w:color w:val="auto"/>
          <w:sz w:val="26"/>
          <w:szCs w:val="26"/>
          <w:lang w:val="pt-BR"/>
        </w:rPr>
        <w:t>t=t</w:t>
      </w:r>
      <w:r w:rsidRPr="004F0CB4">
        <w:rPr>
          <w:rFonts w:eastAsia="Calibri"/>
          <w:iCs/>
          <w:color w:val="auto"/>
          <w:sz w:val="26"/>
          <w:szCs w:val="26"/>
          <w:vertAlign w:val="subscript"/>
          <w:lang w:val="pt-BR"/>
        </w:rPr>
        <w:t>1</w:t>
      </w:r>
      <w:r w:rsidRPr="004F0CB4">
        <w:rPr>
          <w:rFonts w:eastAsia="Calibri"/>
          <w:iCs/>
          <w:color w:val="auto"/>
          <w:sz w:val="26"/>
          <w:szCs w:val="26"/>
          <w:lang w:val="pt-BR"/>
        </w:rPr>
        <w:t>−t</w:t>
      </w:r>
      <w:r w:rsidRPr="004F0CB4">
        <w:rPr>
          <w:rFonts w:eastAsia="Calibri"/>
          <w:iCs/>
          <w:color w:val="auto"/>
          <w:sz w:val="26"/>
          <w:szCs w:val="26"/>
          <w:vertAlign w:val="subscript"/>
          <w:lang w:val="pt-BR"/>
        </w:rPr>
        <w:t xml:space="preserve">0 </w:t>
      </w:r>
      <w:r w:rsidRPr="004F0CB4">
        <w:rPr>
          <w:rFonts w:eastAsia="Calibri"/>
          <w:iCs/>
          <w:color w:val="auto"/>
          <w:sz w:val="26"/>
          <w:szCs w:val="26"/>
          <w:lang w:val="pt-BR"/>
        </w:rPr>
        <w:t xml:space="preserve">= 3h; </w:t>
      </w:r>
      <w:r w:rsidRPr="004F0CB4">
        <w:rPr>
          <w:rFonts w:eastAsia="Calibri"/>
          <w:iCs/>
          <w:color w:val="auto"/>
          <w:sz w:val="26"/>
          <w:szCs w:val="26"/>
        </w:rPr>
        <w:t>Δ</w:t>
      </w:r>
      <w:r w:rsidRPr="004F0CB4">
        <w:rPr>
          <w:rFonts w:eastAsia="Calibri"/>
          <w:iCs/>
          <w:color w:val="auto"/>
          <w:sz w:val="26"/>
          <w:szCs w:val="26"/>
          <w:lang w:val="pt-BR"/>
        </w:rPr>
        <w:t>s=v.</w:t>
      </w:r>
      <w:r w:rsidRPr="004F0CB4">
        <w:rPr>
          <w:rFonts w:eastAsia="Calibri"/>
          <w:iCs/>
          <w:color w:val="auto"/>
          <w:sz w:val="26"/>
          <w:szCs w:val="26"/>
        </w:rPr>
        <w:t>Δ</w:t>
      </w:r>
      <w:r w:rsidRPr="004F0CB4">
        <w:rPr>
          <w:rFonts w:eastAsia="Calibri"/>
          <w:iCs/>
          <w:color w:val="auto"/>
          <w:sz w:val="26"/>
          <w:szCs w:val="26"/>
          <w:lang w:val="pt-BR"/>
        </w:rPr>
        <w:t>t =120(km)</w:t>
      </w:r>
    </w:p>
    <w:p w14:paraId="253003E0" w14:textId="77777777" w:rsidR="00834172" w:rsidRPr="004F0CB4" w:rsidRDefault="00834172" w:rsidP="00834172">
      <w:pPr>
        <w:spacing w:line="276" w:lineRule="auto"/>
        <w:rPr>
          <w:rFonts w:eastAsia="Calibri"/>
          <w:bCs/>
          <w:iCs/>
          <w:color w:val="auto"/>
          <w:sz w:val="26"/>
          <w:szCs w:val="26"/>
          <w:lang w:val="pt-BR"/>
        </w:rPr>
      </w:pPr>
      <w:r w:rsidRPr="004F0CB4">
        <w:rPr>
          <w:b/>
          <w:bCs/>
          <w:iCs/>
          <w:color w:val="auto"/>
          <w:sz w:val="26"/>
          <w:szCs w:val="26"/>
          <w:lang w:val="pt-BR"/>
        </w:rPr>
        <w:t xml:space="preserve">Câu 2: </w:t>
      </w:r>
      <w:r w:rsidRPr="004F0CB4">
        <w:rPr>
          <w:rFonts w:eastAsia="Calibri"/>
          <w:bCs/>
          <w:iCs/>
          <w:color w:val="auto"/>
          <w:sz w:val="26"/>
          <w:szCs w:val="26"/>
          <w:lang w:val="pt-BR"/>
        </w:rPr>
        <w:t xml:space="preserve"> S = 10+4+5=19 (km)</w:t>
      </w:r>
    </w:p>
    <w:p w14:paraId="3E117B9F" w14:textId="02CECBC4" w:rsidR="00834172" w:rsidRPr="004F0CB4" w:rsidRDefault="00834172" w:rsidP="00834172">
      <w:pPr>
        <w:spacing w:line="276" w:lineRule="auto"/>
        <w:rPr>
          <w:rFonts w:eastAsia="Calibri"/>
          <w:b/>
          <w:iCs/>
          <w:color w:val="auto"/>
          <w:sz w:val="26"/>
          <w:szCs w:val="26"/>
          <w:lang w:val="pt-BR"/>
        </w:rPr>
      </w:pPr>
      <w:r w:rsidRPr="004F0CB4">
        <w:rPr>
          <w:rFonts w:eastAsia="Calibri"/>
          <w:b/>
          <w:iCs/>
          <w:color w:val="auto"/>
          <w:sz w:val="26"/>
          <w:szCs w:val="26"/>
          <w:lang w:val="pt-BR"/>
        </w:rPr>
        <w:t xml:space="preserve">Câu 3: </w:t>
      </w:r>
      <w:r w:rsidRPr="004F0CB4">
        <w:rPr>
          <w:rFonts w:eastAsia="Calibri"/>
          <w:bCs/>
          <w:iCs/>
          <w:color w:val="auto"/>
          <w:sz w:val="26"/>
          <w:szCs w:val="26"/>
          <w:lang w:val="pt-BR"/>
        </w:rPr>
        <w:t xml:space="preserve"> s</w:t>
      </w:r>
      <w:r w:rsidRPr="004F0CB4">
        <w:rPr>
          <w:rFonts w:eastAsia="Calibri"/>
          <w:bCs/>
          <w:iCs/>
          <w:color w:val="auto"/>
          <w:sz w:val="26"/>
          <w:szCs w:val="26"/>
          <w:vertAlign w:val="subscript"/>
          <w:lang w:val="pt-BR"/>
        </w:rPr>
        <w:t>1</w:t>
      </w:r>
      <w:r w:rsidRPr="004F0CB4">
        <w:rPr>
          <w:rFonts w:eastAsia="Calibri"/>
          <w:bCs/>
          <w:iCs/>
          <w:color w:val="auto"/>
          <w:sz w:val="26"/>
          <w:szCs w:val="26"/>
          <w:lang w:val="pt-BR"/>
        </w:rPr>
        <w:t xml:space="preserve"> = v</w:t>
      </w:r>
      <w:r w:rsidRPr="004F0CB4">
        <w:rPr>
          <w:rFonts w:eastAsia="Calibri"/>
          <w:bCs/>
          <w:iCs/>
          <w:color w:val="auto"/>
          <w:sz w:val="26"/>
          <w:szCs w:val="26"/>
          <w:vertAlign w:val="subscript"/>
          <w:lang w:val="pt-BR"/>
        </w:rPr>
        <w:t>1.</w:t>
      </w:r>
      <w:r w:rsidRPr="004F0CB4">
        <w:rPr>
          <w:rFonts w:eastAsia="Calibri"/>
          <w:bCs/>
          <w:iCs/>
          <w:color w:val="auto"/>
          <w:sz w:val="26"/>
          <w:szCs w:val="26"/>
          <w:lang w:val="pt-BR"/>
        </w:rPr>
        <w:t>t</w:t>
      </w:r>
      <w:r w:rsidRPr="004F0CB4">
        <w:rPr>
          <w:rFonts w:eastAsia="Calibri"/>
          <w:bCs/>
          <w:iCs/>
          <w:color w:val="auto"/>
          <w:sz w:val="26"/>
          <w:szCs w:val="26"/>
          <w:vertAlign w:val="subscript"/>
          <w:lang w:val="pt-BR"/>
        </w:rPr>
        <w:t>1</w:t>
      </w:r>
      <w:r w:rsidRPr="004F0CB4">
        <w:rPr>
          <w:rFonts w:eastAsia="Calibri"/>
          <w:bCs/>
          <w:iCs/>
          <w:color w:val="auto"/>
          <w:sz w:val="26"/>
          <w:szCs w:val="26"/>
          <w:lang w:val="pt-BR"/>
        </w:rPr>
        <w:t xml:space="preserve"> =60.</w:t>
      </w:r>
      <m:oMath>
        <m:f>
          <m:fPr>
            <m:ctrlPr>
              <w:rPr>
                <w:rFonts w:ascii="Cambria Math" w:eastAsia="Calibri" w:hAnsi="Cambria Math"/>
                <w:bCs/>
                <w:iCs/>
                <w:color w:val="auto"/>
                <w:sz w:val="26"/>
                <w:szCs w:val="26"/>
              </w:rPr>
            </m:ctrlPr>
          </m:fPr>
          <m:num>
            <m:r>
              <m:rPr>
                <m:sty m:val="p"/>
              </m:rPr>
              <w:rPr>
                <w:rFonts w:ascii="Cambria Math" w:eastAsia="Calibri" w:hAnsi="Cambria Math"/>
                <w:color w:val="auto"/>
                <w:sz w:val="26"/>
                <w:szCs w:val="26"/>
                <w:lang w:val="pt-BR"/>
              </w:rPr>
              <m:t>5</m:t>
            </m:r>
          </m:num>
          <m:den>
            <m:r>
              <m:rPr>
                <m:sty m:val="p"/>
              </m:rPr>
              <w:rPr>
                <w:rFonts w:ascii="Cambria Math" w:eastAsia="Calibri" w:hAnsi="Cambria Math"/>
                <w:color w:val="auto"/>
                <w:sz w:val="26"/>
                <w:szCs w:val="26"/>
                <w:lang w:val="pt-BR"/>
              </w:rPr>
              <m:t>60</m:t>
            </m:r>
          </m:den>
        </m:f>
        <m:r>
          <m:rPr>
            <m:sty m:val="p"/>
          </m:rPr>
          <w:rPr>
            <w:rFonts w:ascii="Cambria Math" w:eastAsia="Calibri" w:hAnsi="Cambria Math"/>
            <w:color w:val="auto"/>
            <w:sz w:val="26"/>
            <w:szCs w:val="26"/>
            <w:lang w:val="pt-BR"/>
          </w:rPr>
          <m:t>=5km</m:t>
        </m:r>
      </m:oMath>
      <w:r w:rsidRPr="004F0CB4">
        <w:rPr>
          <w:rFonts w:eastAsia="Calibri"/>
          <w:bCs/>
          <w:iCs/>
          <w:color w:val="auto"/>
          <w:sz w:val="26"/>
          <w:szCs w:val="26"/>
          <w:lang w:val="pt-BR"/>
        </w:rPr>
        <w:t>; s</w:t>
      </w:r>
      <w:r w:rsidRPr="004F0CB4">
        <w:rPr>
          <w:rFonts w:eastAsia="Calibri"/>
          <w:bCs/>
          <w:iCs/>
          <w:color w:val="auto"/>
          <w:sz w:val="26"/>
          <w:szCs w:val="26"/>
          <w:vertAlign w:val="subscript"/>
          <w:lang w:val="pt-BR"/>
        </w:rPr>
        <w:t>2</w:t>
      </w:r>
      <w:r w:rsidRPr="004F0CB4">
        <w:rPr>
          <w:rFonts w:eastAsia="Calibri"/>
          <w:bCs/>
          <w:iCs/>
          <w:color w:val="auto"/>
          <w:sz w:val="26"/>
          <w:szCs w:val="26"/>
          <w:lang w:val="pt-BR"/>
        </w:rPr>
        <w:t xml:space="preserve"> = v</w:t>
      </w:r>
      <w:r w:rsidRPr="004F0CB4">
        <w:rPr>
          <w:rFonts w:eastAsia="Calibri"/>
          <w:bCs/>
          <w:iCs/>
          <w:color w:val="auto"/>
          <w:sz w:val="26"/>
          <w:szCs w:val="26"/>
          <w:vertAlign w:val="subscript"/>
          <w:lang w:val="pt-BR"/>
        </w:rPr>
        <w:t>2.</w:t>
      </w:r>
      <w:r w:rsidRPr="004F0CB4">
        <w:rPr>
          <w:rFonts w:eastAsia="Calibri"/>
          <w:bCs/>
          <w:iCs/>
          <w:color w:val="auto"/>
          <w:sz w:val="26"/>
          <w:szCs w:val="26"/>
          <w:lang w:val="pt-BR"/>
        </w:rPr>
        <w:t>t</w:t>
      </w:r>
      <w:r w:rsidRPr="004F0CB4">
        <w:rPr>
          <w:rFonts w:eastAsia="Calibri"/>
          <w:bCs/>
          <w:iCs/>
          <w:color w:val="auto"/>
          <w:sz w:val="26"/>
          <w:szCs w:val="26"/>
          <w:vertAlign w:val="subscript"/>
          <w:lang w:val="pt-BR"/>
        </w:rPr>
        <w:t>2</w:t>
      </w:r>
      <w:r w:rsidRPr="004F0CB4">
        <w:rPr>
          <w:rFonts w:eastAsia="Calibri"/>
          <w:bCs/>
          <w:iCs/>
          <w:color w:val="auto"/>
          <w:sz w:val="26"/>
          <w:szCs w:val="26"/>
          <w:lang w:val="pt-BR"/>
        </w:rPr>
        <w:t xml:space="preserve"> =40.</w:t>
      </w:r>
      <m:oMath>
        <m:f>
          <m:fPr>
            <m:ctrlPr>
              <w:rPr>
                <w:rFonts w:ascii="Cambria Math" w:eastAsia="Calibri" w:hAnsi="Cambria Math"/>
                <w:bCs/>
                <w:iCs/>
                <w:color w:val="auto"/>
                <w:sz w:val="26"/>
                <w:szCs w:val="26"/>
              </w:rPr>
            </m:ctrlPr>
          </m:fPr>
          <m:num>
            <m:r>
              <m:rPr>
                <m:sty m:val="p"/>
              </m:rPr>
              <w:rPr>
                <w:rFonts w:ascii="Cambria Math" w:eastAsia="Calibri" w:hAnsi="Cambria Math"/>
                <w:color w:val="auto"/>
                <w:sz w:val="26"/>
                <w:szCs w:val="26"/>
                <w:lang w:val="pt-BR"/>
              </w:rPr>
              <m:t>3</m:t>
            </m:r>
          </m:num>
          <m:den>
            <m:r>
              <m:rPr>
                <m:sty m:val="p"/>
              </m:rPr>
              <w:rPr>
                <w:rFonts w:ascii="Cambria Math" w:eastAsia="Calibri" w:hAnsi="Cambria Math"/>
                <w:color w:val="auto"/>
                <w:sz w:val="26"/>
                <w:szCs w:val="26"/>
                <w:lang w:val="pt-BR"/>
              </w:rPr>
              <m:t>60</m:t>
            </m:r>
          </m:den>
        </m:f>
        <m:r>
          <m:rPr>
            <m:sty m:val="p"/>
          </m:rPr>
          <w:rPr>
            <w:rFonts w:ascii="Cambria Math" w:eastAsia="Calibri" w:hAnsi="Cambria Math"/>
            <w:color w:val="auto"/>
            <w:sz w:val="26"/>
            <w:szCs w:val="26"/>
            <w:lang w:val="pt-BR"/>
          </w:rPr>
          <m:t>=2km</m:t>
        </m:r>
      </m:oMath>
      <w:r w:rsidRPr="004F0CB4">
        <w:rPr>
          <w:rFonts w:eastAsia="Calibri"/>
          <w:bCs/>
          <w:iCs/>
          <w:color w:val="auto"/>
          <w:sz w:val="26"/>
          <w:szCs w:val="26"/>
          <w:lang w:val="pt-BR"/>
        </w:rPr>
        <w:t>; s = s</w:t>
      </w:r>
      <w:r w:rsidRPr="004F0CB4">
        <w:rPr>
          <w:rFonts w:eastAsia="Calibri"/>
          <w:bCs/>
          <w:iCs/>
          <w:color w:val="auto"/>
          <w:sz w:val="26"/>
          <w:szCs w:val="26"/>
          <w:vertAlign w:val="subscript"/>
          <w:lang w:val="pt-BR"/>
        </w:rPr>
        <w:t>1</w:t>
      </w:r>
      <w:r w:rsidRPr="004F0CB4">
        <w:rPr>
          <w:rFonts w:eastAsia="Calibri"/>
          <w:bCs/>
          <w:iCs/>
          <w:color w:val="auto"/>
          <w:sz w:val="26"/>
          <w:szCs w:val="26"/>
          <w:lang w:val="pt-BR"/>
        </w:rPr>
        <w:t>+s</w:t>
      </w:r>
      <w:r w:rsidRPr="004F0CB4">
        <w:rPr>
          <w:rFonts w:eastAsia="Calibri"/>
          <w:bCs/>
          <w:iCs/>
          <w:color w:val="auto"/>
          <w:sz w:val="26"/>
          <w:szCs w:val="26"/>
          <w:vertAlign w:val="subscript"/>
          <w:lang w:val="pt-BR"/>
        </w:rPr>
        <w:t xml:space="preserve">2 </w:t>
      </w:r>
      <w:r w:rsidRPr="004F0CB4">
        <w:rPr>
          <w:rFonts w:eastAsia="Calibri"/>
          <w:bCs/>
          <w:iCs/>
          <w:color w:val="auto"/>
          <w:sz w:val="26"/>
          <w:szCs w:val="26"/>
          <w:lang w:val="pt-BR"/>
        </w:rPr>
        <w:t>=7km.</w:t>
      </w:r>
    </w:p>
    <w:p w14:paraId="3FC05509" w14:textId="1DDD5BFA" w:rsidR="00834172" w:rsidRPr="004F0CB4" w:rsidRDefault="00834172" w:rsidP="00834172">
      <w:pPr>
        <w:spacing w:line="276" w:lineRule="auto"/>
        <w:rPr>
          <w:rFonts w:eastAsia="Calibri"/>
          <w:b/>
          <w:iCs/>
          <w:color w:val="auto"/>
          <w:sz w:val="26"/>
          <w:szCs w:val="26"/>
          <w:lang w:val="pt-BR"/>
        </w:rPr>
      </w:pPr>
      <w:r w:rsidRPr="004F0CB4">
        <w:rPr>
          <w:rFonts w:eastAsia="Calibri"/>
          <w:b/>
          <w:iCs/>
          <w:color w:val="auto"/>
          <w:sz w:val="26"/>
          <w:szCs w:val="26"/>
          <w:lang w:val="pt-BR"/>
        </w:rPr>
        <w:t xml:space="preserve">Câu 4: </w:t>
      </w:r>
      <w:r w:rsidRPr="004F0CB4">
        <w:rPr>
          <w:rFonts w:eastAsia="Calibri"/>
          <w:bCs/>
          <w:iCs/>
          <w:color w:val="auto"/>
          <w:sz w:val="26"/>
          <w:szCs w:val="26"/>
          <w:lang w:val="pt-BR"/>
        </w:rPr>
        <w:t xml:space="preserve"> </w:t>
      </w:r>
      <m:oMath>
        <m:r>
          <m:rPr>
            <m:sty m:val="p"/>
          </m:rPr>
          <w:rPr>
            <w:rFonts w:ascii="Cambria Math" w:eastAsia="Calibri" w:hAnsi="Cambria Math"/>
            <w:color w:val="auto"/>
            <w:sz w:val="26"/>
            <w:szCs w:val="26"/>
            <w:lang w:val="pt-BR"/>
          </w:rPr>
          <m:t>d=</m:t>
        </m:r>
        <m:d>
          <m:dPr>
            <m:begChr m:val="|"/>
            <m:endChr m:val="|"/>
            <m:ctrlPr>
              <w:rPr>
                <w:rFonts w:ascii="Cambria Math" w:eastAsia="Calibri" w:hAnsi="Cambria Math"/>
                <w:bCs/>
                <w:iCs/>
                <w:color w:val="auto"/>
                <w:sz w:val="26"/>
                <w:szCs w:val="26"/>
              </w:rPr>
            </m:ctrlPr>
          </m:dPr>
          <m:e>
            <m:sSub>
              <m:sSubPr>
                <m:ctrlPr>
                  <w:rPr>
                    <w:rFonts w:ascii="Cambria Math" w:eastAsia="Calibri" w:hAnsi="Cambria Math"/>
                    <w:bCs/>
                    <w:iCs/>
                    <w:color w:val="auto"/>
                    <w:sz w:val="26"/>
                    <w:szCs w:val="26"/>
                  </w:rPr>
                </m:ctrlPr>
              </m:sSubPr>
              <m:e>
                <m:r>
                  <m:rPr>
                    <m:sty m:val="p"/>
                  </m:rPr>
                  <w:rPr>
                    <w:rFonts w:ascii="Cambria Math" w:eastAsia="Calibri" w:hAnsi="Cambria Math"/>
                    <w:color w:val="auto"/>
                    <w:sz w:val="26"/>
                    <w:szCs w:val="26"/>
                    <w:lang w:val="pt-BR"/>
                  </w:rPr>
                  <m:t>d</m:t>
                </m:r>
              </m:e>
              <m:sub>
                <m:r>
                  <m:rPr>
                    <m:sty m:val="p"/>
                  </m:rPr>
                  <w:rPr>
                    <w:rFonts w:ascii="Cambria Math" w:eastAsia="Calibri" w:hAnsi="Cambria Math"/>
                    <w:color w:val="auto"/>
                    <w:sz w:val="26"/>
                    <w:szCs w:val="26"/>
                    <w:lang w:val="pt-BR"/>
                  </w:rPr>
                  <m:t>1</m:t>
                </m:r>
              </m:sub>
            </m:sSub>
            <m:r>
              <m:rPr>
                <m:sty m:val="p"/>
              </m:rPr>
              <w:rPr>
                <w:rFonts w:ascii="Cambria Math" w:eastAsia="Calibri" w:hAnsi="Cambria Math"/>
                <w:color w:val="auto"/>
                <w:sz w:val="26"/>
                <w:szCs w:val="26"/>
                <w:lang w:val="pt-BR"/>
              </w:rPr>
              <m:t>-</m:t>
            </m:r>
            <m:sSub>
              <m:sSubPr>
                <m:ctrlPr>
                  <w:rPr>
                    <w:rFonts w:ascii="Cambria Math" w:eastAsia="Calibri" w:hAnsi="Cambria Math"/>
                    <w:bCs/>
                    <w:iCs/>
                    <w:color w:val="auto"/>
                    <w:sz w:val="26"/>
                    <w:szCs w:val="26"/>
                  </w:rPr>
                </m:ctrlPr>
              </m:sSubPr>
              <m:e>
                <m:r>
                  <m:rPr>
                    <m:sty m:val="p"/>
                  </m:rPr>
                  <w:rPr>
                    <w:rFonts w:ascii="Cambria Math" w:eastAsia="Calibri" w:hAnsi="Cambria Math"/>
                    <w:color w:val="auto"/>
                    <w:sz w:val="26"/>
                    <w:szCs w:val="26"/>
                    <w:lang w:val="pt-BR"/>
                  </w:rPr>
                  <m:t>d</m:t>
                </m:r>
              </m:e>
              <m:sub>
                <m:r>
                  <m:rPr>
                    <m:sty m:val="p"/>
                  </m:rPr>
                  <w:rPr>
                    <w:rFonts w:ascii="Cambria Math" w:eastAsia="Calibri" w:hAnsi="Cambria Math"/>
                    <w:color w:val="auto"/>
                    <w:sz w:val="26"/>
                    <w:szCs w:val="26"/>
                    <w:lang w:val="pt-BR"/>
                  </w:rPr>
                  <m:t>2</m:t>
                </m:r>
              </m:sub>
            </m:sSub>
          </m:e>
        </m:d>
      </m:oMath>
      <w:r w:rsidRPr="004F0CB4">
        <w:rPr>
          <w:rFonts w:eastAsia="Calibri"/>
          <w:bCs/>
          <w:iCs/>
          <w:color w:val="auto"/>
          <w:sz w:val="26"/>
          <w:szCs w:val="26"/>
          <w:lang w:val="pt-BR"/>
        </w:rPr>
        <w:t xml:space="preserve"> = </w:t>
      </w:r>
      <m:oMath>
        <m:d>
          <m:dPr>
            <m:begChr m:val="|"/>
            <m:endChr m:val="|"/>
            <m:ctrlPr>
              <w:rPr>
                <w:rFonts w:ascii="Cambria Math" w:eastAsia="Calibri" w:hAnsi="Cambria Math"/>
                <w:bCs/>
                <w:iCs/>
                <w:color w:val="auto"/>
                <w:sz w:val="26"/>
                <w:szCs w:val="26"/>
              </w:rPr>
            </m:ctrlPr>
          </m:dPr>
          <m:e>
            <m:r>
              <m:rPr>
                <m:sty m:val="p"/>
              </m:rPr>
              <w:rPr>
                <w:rFonts w:ascii="Cambria Math" w:eastAsia="Calibri" w:hAnsi="Cambria Math"/>
                <w:color w:val="auto"/>
                <w:sz w:val="26"/>
                <w:szCs w:val="26"/>
                <w:lang w:val="pt-BR"/>
              </w:rPr>
              <m:t>10-18</m:t>
            </m:r>
          </m:e>
        </m:d>
      </m:oMath>
      <w:r w:rsidRPr="004F0CB4">
        <w:rPr>
          <w:rFonts w:eastAsia="Calibri"/>
          <w:bCs/>
          <w:iCs/>
          <w:color w:val="auto"/>
          <w:sz w:val="26"/>
          <w:szCs w:val="26"/>
          <w:lang w:val="pt-BR"/>
        </w:rPr>
        <w:t xml:space="preserve"> = 8km.</w:t>
      </w:r>
    </w:p>
    <w:p w14:paraId="508AFEAE" w14:textId="77777777" w:rsidR="00834172" w:rsidRPr="004F0CB4" w:rsidRDefault="00834172" w:rsidP="00834172">
      <w:pPr>
        <w:spacing w:line="276" w:lineRule="auto"/>
        <w:rPr>
          <w:rFonts w:eastAsia="Calibri"/>
          <w:bCs/>
          <w:iCs/>
          <w:color w:val="auto"/>
          <w:sz w:val="26"/>
          <w:szCs w:val="26"/>
        </w:rPr>
      </w:pPr>
      <w:r w:rsidRPr="004F0CB4">
        <w:rPr>
          <w:rFonts w:eastAsia="Calibri"/>
          <w:b/>
          <w:iCs/>
          <w:color w:val="auto"/>
          <w:sz w:val="26"/>
          <w:szCs w:val="26"/>
        </w:rPr>
        <w:t>Câu 5</w:t>
      </w:r>
      <w:r w:rsidRPr="004F0CB4">
        <w:rPr>
          <w:rFonts w:eastAsia="Calibri"/>
          <w:bCs/>
          <w:iCs/>
          <w:color w:val="auto"/>
          <w:sz w:val="26"/>
          <w:szCs w:val="26"/>
        </w:rPr>
        <w:t>: d=AD= 1+3+5= 9km.</w:t>
      </w:r>
    </w:p>
    <w:p w14:paraId="7F592CD4" w14:textId="77777777" w:rsidR="00834172" w:rsidRPr="004F0CB4" w:rsidRDefault="00834172" w:rsidP="00834172">
      <w:pPr>
        <w:spacing w:line="276" w:lineRule="auto"/>
        <w:rPr>
          <w:rFonts w:eastAsia="Calibri"/>
          <w:iCs/>
          <w:color w:val="auto"/>
          <w:sz w:val="26"/>
          <w:szCs w:val="26"/>
        </w:rPr>
      </w:pPr>
      <w:r w:rsidRPr="004F0CB4">
        <w:rPr>
          <w:rFonts w:eastAsia="Calibri"/>
          <w:b/>
          <w:iCs/>
          <w:color w:val="auto"/>
          <w:sz w:val="26"/>
          <w:szCs w:val="26"/>
        </w:rPr>
        <w:t xml:space="preserve">Câu 6: </w:t>
      </w:r>
    </w:p>
    <w:p w14:paraId="1B19B622" w14:textId="77777777" w:rsidR="00834172" w:rsidRPr="004F0CB4" w:rsidRDefault="00834172" w:rsidP="00834172">
      <w:pPr>
        <w:spacing w:line="276" w:lineRule="auto"/>
        <w:rPr>
          <w:rFonts w:eastAsia="Calibri"/>
          <w:bCs/>
          <w:iCs/>
          <w:color w:val="auto"/>
          <w:sz w:val="26"/>
          <w:szCs w:val="26"/>
        </w:rPr>
      </w:pPr>
      <w:r w:rsidRPr="004F0CB4">
        <w:rPr>
          <w:iCs/>
          <w:noProof/>
          <w:color w:val="auto"/>
        </w:rPr>
        <w:drawing>
          <wp:anchor distT="0" distB="0" distL="114300" distR="114300" simplePos="0" relativeHeight="251755520" behindDoc="1" locked="0" layoutInCell="1" allowOverlap="1" wp14:anchorId="63C6735C" wp14:editId="4F446D7B">
            <wp:simplePos x="0" y="0"/>
            <wp:positionH relativeFrom="column">
              <wp:posOffset>4940935</wp:posOffset>
            </wp:positionH>
            <wp:positionV relativeFrom="paragraph">
              <wp:posOffset>133350</wp:posOffset>
            </wp:positionV>
            <wp:extent cx="1179830" cy="1682115"/>
            <wp:effectExtent l="0" t="0" r="0" b="0"/>
            <wp:wrapTight wrapText="bothSides">
              <wp:wrapPolygon edited="0">
                <wp:start x="2093" y="245"/>
                <wp:lineTo x="0" y="2691"/>
                <wp:lineTo x="0" y="3669"/>
                <wp:lineTo x="2093" y="4648"/>
                <wp:lineTo x="2093" y="21037"/>
                <wp:lineTo x="18484" y="21037"/>
                <wp:lineTo x="20577" y="19570"/>
                <wp:lineTo x="20577" y="18347"/>
                <wp:lineTo x="18484" y="16390"/>
                <wp:lineTo x="18484" y="4648"/>
                <wp:lineTo x="20228" y="3914"/>
                <wp:lineTo x="20228" y="2446"/>
                <wp:lineTo x="18484" y="245"/>
                <wp:lineTo x="2093" y="245"/>
              </wp:wrapPolygon>
            </wp:wrapTight>
            <wp:docPr id="363732224" name="Picture 363732224"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32224" name="Picture 363732224" descr="50 hthy"/>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179830" cy="1682115"/>
                    </a:xfrm>
                    <a:prstGeom prst="rect">
                      <a:avLst/>
                    </a:prstGeom>
                    <a:noFill/>
                    <a:ln>
                      <a:noFill/>
                    </a:ln>
                  </pic:spPr>
                </pic:pic>
              </a:graphicData>
            </a:graphic>
          </wp:anchor>
        </w:drawing>
      </w:r>
      <w:r w:rsidRPr="004F0CB4">
        <w:rPr>
          <w:rFonts w:eastAsia="Calibri"/>
          <w:bCs/>
          <w:iCs/>
          <w:color w:val="auto"/>
          <w:sz w:val="26"/>
          <w:szCs w:val="26"/>
        </w:rPr>
        <w:t>Coi độ rộng của bể bơi bằng độ rộng của con sông và bằng OA = 50 m. Do quãng đường người đó bơi trên sông gấp 2 lần khi bơi trong bể bơi có nước đứng yên nên: OB = 2.OA = 100 m</w:t>
      </w:r>
    </w:p>
    <w:p w14:paraId="446CE63B" w14:textId="77777777" w:rsidR="00834172" w:rsidRPr="004F0CB4" w:rsidRDefault="00834172" w:rsidP="00834172">
      <w:pPr>
        <w:spacing w:line="276" w:lineRule="auto"/>
        <w:rPr>
          <w:rFonts w:eastAsia="Calibri"/>
          <w:bCs/>
          <w:iCs/>
          <w:color w:val="auto"/>
          <w:sz w:val="26"/>
          <w:szCs w:val="26"/>
        </w:rPr>
      </w:pPr>
      <w:r w:rsidRPr="004F0CB4">
        <w:rPr>
          <w:rFonts w:eastAsia="Calibri"/>
          <w:bCs/>
          <w:iCs/>
          <w:color w:val="auto"/>
          <w:sz w:val="26"/>
          <w:szCs w:val="26"/>
        </w:rPr>
        <w:t>Suy ra, độ dịch chuyển d = 100 m theo hướng hợp với bờ sông một góc</w:t>
      </w:r>
    </w:p>
    <w:p w14:paraId="20C941E6" w14:textId="77777777" w:rsidR="00834172" w:rsidRPr="004F0CB4" w:rsidRDefault="00834172" w:rsidP="00834172">
      <w:pPr>
        <w:spacing w:line="276" w:lineRule="auto"/>
        <w:rPr>
          <w:rFonts w:eastAsia="Calibri"/>
          <w:bCs/>
          <w:iCs/>
          <w:color w:val="auto"/>
          <w:sz w:val="26"/>
          <w:szCs w:val="26"/>
          <w:lang w:val="pt-BR"/>
        </w:rPr>
      </w:pPr>
      <w:r w:rsidRPr="004F0CB4">
        <w:rPr>
          <w:rFonts w:eastAsia="Calibri"/>
          <w:bCs/>
          <w:iCs/>
          <w:color w:val="auto"/>
          <w:sz w:val="26"/>
          <w:szCs w:val="26"/>
        </w:rPr>
        <w:t>α</w:t>
      </w:r>
      <w:r w:rsidRPr="004F0CB4">
        <w:rPr>
          <w:rFonts w:eastAsia="Calibri"/>
          <w:bCs/>
          <w:iCs/>
          <w:color w:val="auto"/>
          <w:sz w:val="26"/>
          <w:szCs w:val="26"/>
          <w:lang w:val="pt-BR"/>
        </w:rPr>
        <w:t xml:space="preserve"> = 300 (vì tam giác AOB là nửa tam giác đều)</w:t>
      </w:r>
    </w:p>
    <w:p w14:paraId="63F1CD93" w14:textId="77777777" w:rsidR="00834172" w:rsidRPr="004F0CB4" w:rsidRDefault="00834172" w:rsidP="00834172">
      <w:pPr>
        <w:spacing w:line="276" w:lineRule="auto"/>
        <w:rPr>
          <w:rFonts w:eastAsia="Calibri"/>
          <w:bCs/>
          <w:iCs/>
          <w:color w:val="auto"/>
          <w:sz w:val="26"/>
          <w:szCs w:val="26"/>
          <w:lang w:val="pt-BR"/>
        </w:rPr>
      </w:pPr>
      <w:r w:rsidRPr="004F0CB4">
        <w:rPr>
          <w:rFonts w:eastAsia="Calibri"/>
          <w:bCs/>
          <w:iCs/>
          <w:color w:val="auto"/>
          <w:sz w:val="26"/>
          <w:szCs w:val="26"/>
          <w:lang w:val="pt-BR"/>
        </w:rPr>
        <w:t>Vị trí điểm tới cách điểm đối diện với điểm khởi hành của người bơi chính là điểm B.</w:t>
      </w:r>
    </w:p>
    <w:p w14:paraId="4E686302" w14:textId="4B7885DF" w:rsidR="00834172" w:rsidRPr="004F0CB4" w:rsidRDefault="00834172" w:rsidP="00834172">
      <w:pPr>
        <w:spacing w:line="276" w:lineRule="auto"/>
        <w:rPr>
          <w:rFonts w:eastAsia="Calibri"/>
          <w:bCs/>
          <w:iCs/>
          <w:color w:val="auto"/>
          <w:sz w:val="26"/>
          <w:szCs w:val="26"/>
        </w:rPr>
      </w:pPr>
      <w:r w:rsidRPr="004F0CB4">
        <w:rPr>
          <w:rFonts w:eastAsia="Calibri"/>
          <w:bCs/>
          <w:iCs/>
          <w:color w:val="auto"/>
          <w:sz w:val="26"/>
          <w:szCs w:val="26"/>
        </w:rPr>
        <w:t xml:space="preserve">Nên AB = </w:t>
      </w:r>
      <m:oMath>
        <m:rad>
          <m:radPr>
            <m:degHide m:val="1"/>
            <m:ctrlPr>
              <w:rPr>
                <w:rFonts w:ascii="Cambria Math" w:eastAsia="Calibri" w:hAnsi="Cambria Math"/>
                <w:bCs/>
                <w:iCs/>
                <w:color w:val="auto"/>
                <w:sz w:val="26"/>
                <w:szCs w:val="26"/>
              </w:rPr>
            </m:ctrlPr>
          </m:radPr>
          <m:deg/>
          <m:e>
            <m:sSup>
              <m:sSupPr>
                <m:ctrlPr>
                  <w:rPr>
                    <w:rFonts w:ascii="Cambria Math" w:eastAsia="Calibri" w:hAnsi="Cambria Math"/>
                    <w:bCs/>
                    <w:iCs/>
                    <w:color w:val="auto"/>
                    <w:sz w:val="26"/>
                    <w:szCs w:val="26"/>
                  </w:rPr>
                </m:ctrlPr>
              </m:sSupPr>
              <m:e>
                <m:r>
                  <m:rPr>
                    <m:sty m:val="p"/>
                  </m:rPr>
                  <w:rPr>
                    <w:rFonts w:ascii="Cambria Math" w:eastAsia="Calibri" w:hAnsi="Cambria Math"/>
                    <w:color w:val="auto"/>
                    <w:sz w:val="26"/>
                    <w:szCs w:val="26"/>
                  </w:rPr>
                  <m:t>100</m:t>
                </m:r>
              </m:e>
              <m:sup>
                <m:r>
                  <m:rPr>
                    <m:sty m:val="p"/>
                  </m:rPr>
                  <w:rPr>
                    <w:rFonts w:ascii="Cambria Math" w:eastAsia="Calibri" w:hAnsi="Cambria Math"/>
                    <w:color w:val="auto"/>
                    <w:sz w:val="26"/>
                    <w:szCs w:val="26"/>
                  </w:rPr>
                  <m:t>2</m:t>
                </m:r>
              </m:sup>
            </m:sSup>
            <m:r>
              <m:rPr>
                <m:sty m:val="p"/>
              </m:rPr>
              <w:rPr>
                <w:rFonts w:ascii="Cambria Math" w:eastAsia="Calibri" w:hAnsi="Cambria Math"/>
                <w:color w:val="auto"/>
                <w:sz w:val="26"/>
                <w:szCs w:val="26"/>
              </w:rPr>
              <m:t>-</m:t>
            </m:r>
            <m:sSup>
              <m:sSupPr>
                <m:ctrlPr>
                  <w:rPr>
                    <w:rFonts w:ascii="Cambria Math" w:eastAsia="Calibri" w:hAnsi="Cambria Math"/>
                    <w:bCs/>
                    <w:iCs/>
                    <w:color w:val="auto"/>
                    <w:sz w:val="26"/>
                    <w:szCs w:val="26"/>
                  </w:rPr>
                </m:ctrlPr>
              </m:sSupPr>
              <m:e>
                <m:r>
                  <m:rPr>
                    <m:sty m:val="p"/>
                  </m:rPr>
                  <w:rPr>
                    <w:rFonts w:ascii="Cambria Math" w:eastAsia="Calibri" w:hAnsi="Cambria Math"/>
                    <w:color w:val="auto"/>
                    <w:sz w:val="26"/>
                    <w:szCs w:val="26"/>
                  </w:rPr>
                  <m:t>50</m:t>
                </m:r>
              </m:e>
              <m:sup>
                <m:r>
                  <m:rPr>
                    <m:sty m:val="p"/>
                  </m:rPr>
                  <w:rPr>
                    <w:rFonts w:ascii="Cambria Math" w:eastAsia="Calibri" w:hAnsi="Cambria Math"/>
                    <w:color w:val="auto"/>
                    <w:sz w:val="26"/>
                    <w:szCs w:val="26"/>
                  </w:rPr>
                  <m:t>2</m:t>
                </m:r>
              </m:sup>
            </m:sSup>
          </m:e>
        </m:rad>
      </m:oMath>
      <w:r w:rsidRPr="004F0CB4">
        <w:rPr>
          <w:rFonts w:eastAsia="Calibri"/>
          <w:bCs/>
          <w:iCs/>
          <w:color w:val="auto"/>
          <w:sz w:val="26"/>
          <w:szCs w:val="26"/>
        </w:rPr>
        <w:t xml:space="preserve"> ≈ 86,6 m </w:t>
      </w:r>
    </w:p>
    <w:p w14:paraId="15AB1F11" w14:textId="77777777" w:rsidR="00834172" w:rsidRPr="004F0CB4" w:rsidRDefault="00834172" w:rsidP="00834172">
      <w:pPr>
        <w:tabs>
          <w:tab w:val="left" w:pos="720"/>
        </w:tabs>
        <w:spacing w:line="276" w:lineRule="auto"/>
        <w:rPr>
          <w:color w:val="auto"/>
          <w:sz w:val="26"/>
          <w:szCs w:val="26"/>
        </w:rPr>
      </w:pPr>
    </w:p>
    <w:p w14:paraId="6208D269" w14:textId="77777777" w:rsidR="008701C2" w:rsidRPr="004F0CB4" w:rsidRDefault="008701C2" w:rsidP="00834172">
      <w:pPr>
        <w:tabs>
          <w:tab w:val="left" w:pos="720"/>
        </w:tabs>
        <w:spacing w:line="276" w:lineRule="auto"/>
        <w:rPr>
          <w:color w:val="auto"/>
          <w:sz w:val="26"/>
          <w:szCs w:val="26"/>
        </w:rPr>
      </w:pPr>
    </w:p>
    <w:p w14:paraId="5ED73F21" w14:textId="76C08DB6" w:rsidR="008701C2" w:rsidRPr="004F0CB4" w:rsidRDefault="008701C2" w:rsidP="008701C2">
      <w:pPr>
        <w:pStyle w:val="Heading2"/>
        <w:keepNext w:val="0"/>
        <w:keepLines w:val="0"/>
        <w:widowControl w:val="0"/>
        <w:spacing w:line="360" w:lineRule="auto"/>
        <w:jc w:val="center"/>
        <w:rPr>
          <w:color w:val="auto"/>
          <w:sz w:val="26"/>
        </w:rPr>
      </w:pPr>
      <w:r w:rsidRPr="004F0CB4">
        <w:rPr>
          <w:color w:val="auto"/>
          <w:sz w:val="26"/>
          <w:highlight w:val="yellow"/>
        </w:rPr>
        <w:t>ĐỀ ÔN TẬP SỐ 0</w:t>
      </w:r>
      <w:r w:rsidRPr="004F0CB4">
        <w:rPr>
          <w:color w:val="auto"/>
          <w:sz w:val="26"/>
        </w:rPr>
        <w:t>7</w:t>
      </w:r>
    </w:p>
    <w:p w14:paraId="082DE1DB" w14:textId="77777777" w:rsidR="00834172" w:rsidRPr="004F0CB4" w:rsidRDefault="00834172" w:rsidP="00834172">
      <w:pPr>
        <w:rPr>
          <w:b/>
          <w:bCs/>
          <w:color w:val="auto"/>
          <w:sz w:val="26"/>
          <w:szCs w:val="26"/>
          <w:lang w:val="nl-NL"/>
        </w:rPr>
      </w:pPr>
    </w:p>
    <w:p w14:paraId="57951DC9" w14:textId="77777777" w:rsidR="000251CC" w:rsidRPr="004F0CB4" w:rsidRDefault="000251CC" w:rsidP="000251CC">
      <w:pPr>
        <w:spacing w:line="276" w:lineRule="auto"/>
        <w:rPr>
          <w:color w:val="auto"/>
          <w:sz w:val="26"/>
          <w:szCs w:val="26"/>
        </w:rPr>
      </w:pPr>
      <w:r w:rsidRPr="004F0CB4">
        <w:rPr>
          <w:noProof/>
          <w:color w:val="auto"/>
          <w:sz w:val="26"/>
          <w:szCs w:val="26"/>
        </w:rPr>
        <mc:AlternateContent>
          <mc:Choice Requires="wpg">
            <w:drawing>
              <wp:inline distT="0" distB="0" distL="0" distR="0" wp14:anchorId="4D0B8F30" wp14:editId="4F81022C">
                <wp:extent cx="5443829" cy="324009"/>
                <wp:effectExtent l="0" t="0" r="5080" b="0"/>
                <wp:docPr id="160692666"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744924878" name="Group 44"/>
                        <wpg:cNvGrpSpPr>
                          <a:grpSpLocks/>
                        </wpg:cNvGrpSpPr>
                        <wpg:grpSpPr bwMode="auto">
                          <a:xfrm>
                            <a:off x="95" y="-1"/>
                            <a:ext cx="54449" cy="3265"/>
                            <a:chOff x="95" y="-1"/>
                            <a:chExt cx="54448" cy="3265"/>
                          </a:xfrm>
                        </wpg:grpSpPr>
                        <wpg:grpSp>
                          <wpg:cNvPr id="181489317" name="Group 45"/>
                          <wpg:cNvGrpSpPr>
                            <a:grpSpLocks/>
                          </wpg:cNvGrpSpPr>
                          <wpg:grpSpPr bwMode="auto">
                            <a:xfrm>
                              <a:off x="95" y="0"/>
                              <a:ext cx="54448" cy="3225"/>
                              <a:chOff x="92" y="0"/>
                              <a:chExt cx="52587" cy="3227"/>
                            </a:xfrm>
                          </wpg:grpSpPr>
                          <wps:wsp>
                            <wps:cNvPr id="1793716146"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59614916"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54605696"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042461325"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C831FC" w14:textId="77777777" w:rsidR="000251CC" w:rsidRPr="009111E4" w:rsidRDefault="000251CC" w:rsidP="000251CC">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3C325A94" w14:textId="77777777" w:rsidR="000251CC" w:rsidRPr="009111E4" w:rsidRDefault="000251CC" w:rsidP="000251CC">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050544920"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C8E4AD"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4D0B8F30" id="_x0000_s1397"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">
                <v:group id="Group 44" o:spid="_x0000_s1398"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">
                  <v:group id="Group 45" o:spid="_x0000_s1399"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">
                    <v:shape id="Flowchart: Alternate Process 46" o:spid="_x0000_s1400"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" fillcolor="#98c1d9" stroked="f" strokeweight="1pt">
                      <v:fill opacity="52428f"/>
                    </v:shape>
                    <v:shape id="Hexagon 47" o:spid="_x0000_s140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" adj="4292" fillcolor="#f60" stroked="f" strokeweight="1pt"/>
                    <v:shape id="Hexagon 48" o:spid="_x0000_s140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" adj="4292" fillcolor="#3d5a80" stroked="f" strokeweight="1pt"/>
                  </v:group>
                  <v:shape id="WordArt 192" o:spid="_x0000_s1403"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" filled="f" stroked="f">
                    <v:stroke joinstyle="round"/>
                    <o:lock v:ext="edit" shapetype="t"/>
                    <v:textbox>
                      <w:txbxContent>
                        <w:p w14:paraId="15C831FC" w14:textId="77777777" w:rsidR="000251CC" w:rsidRPr="009111E4" w:rsidRDefault="000251CC" w:rsidP="000251CC">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3C325A94" w14:textId="77777777" w:rsidR="000251CC" w:rsidRPr="009111E4" w:rsidRDefault="000251CC" w:rsidP="000251CC">
                          <w:pPr>
                            <w:pStyle w:val="NormalWeb"/>
                            <w:spacing w:line="240" w:lineRule="auto"/>
                            <w:ind w:firstLine="0"/>
                            <w:rPr>
                              <w:b/>
                              <w:color w:val="FFFFFF" w:themeColor="background1"/>
                              <w:sz w:val="32"/>
                              <w:szCs w:val="32"/>
                            </w:rPr>
                          </w:pPr>
                        </w:p>
                      </w:txbxContent>
                    </v:textbox>
                  </v:shape>
                </v:group>
                <v:shape id="WordArt 192" o:spid="_x0000_s1404"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" filled="f" stroked="f">
                  <v:stroke joinstyle="round"/>
                  <o:lock v:ext="edit" shapetype="t"/>
                  <v:textbox>
                    <w:txbxContent>
                      <w:p w14:paraId="3CC8E4AD"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0EA49365" w14:textId="77777777" w:rsidR="000251CC" w:rsidRPr="004F0CB4" w:rsidRDefault="000251CC" w:rsidP="000251CC">
      <w:pPr>
        <w:tabs>
          <w:tab w:val="left" w:pos="360"/>
        </w:tabs>
        <w:spacing w:line="276" w:lineRule="auto"/>
        <w:jc w:val="center"/>
        <w:rPr>
          <w:i/>
          <w:iCs/>
          <w:color w:val="auto"/>
          <w:sz w:val="26"/>
          <w:szCs w:val="26"/>
        </w:rPr>
      </w:pPr>
      <w:r w:rsidRPr="004F0CB4">
        <w:rPr>
          <w:i/>
          <w:iCs/>
          <w:color w:val="auto"/>
          <w:sz w:val="26"/>
          <w:szCs w:val="26"/>
        </w:rPr>
        <w:t>Thí sinh trả lời từ câu 1 đến câu 18. Mỗi câu  hỏi thí sinh chỉ chọn một phương án.</w:t>
      </w:r>
    </w:p>
    <w:p w14:paraId="5AB74855" w14:textId="77777777" w:rsidR="000251CC" w:rsidRPr="004F0CB4" w:rsidRDefault="000251CC" w:rsidP="000251CC">
      <w:pPr>
        <w:tabs>
          <w:tab w:val="left" w:pos="360"/>
        </w:tabs>
        <w:spacing w:line="276" w:lineRule="auto"/>
        <w:jc w:val="center"/>
        <w:rPr>
          <w:i/>
          <w:iCs/>
          <w:color w:val="auto"/>
          <w:sz w:val="26"/>
          <w:szCs w:val="26"/>
        </w:rPr>
      </w:pPr>
      <w:r w:rsidRPr="004F0CB4">
        <w:rPr>
          <w:i/>
          <w:iCs/>
          <w:color w:val="auto"/>
          <w:sz w:val="26"/>
          <w:szCs w:val="26"/>
        </w:rPr>
        <w:t>(Mỗi câu trả lời đúng thí sinh được 0,25 điểm)</w:t>
      </w:r>
    </w:p>
    <w:p w14:paraId="445EB906" w14:textId="77777777" w:rsidR="000251CC" w:rsidRPr="004F0CB4" w:rsidRDefault="000251CC">
      <w:pPr>
        <w:numPr>
          <w:ilvl w:val="0"/>
          <w:numId w:val="9"/>
        </w:numPr>
        <w:shd w:val="clear" w:color="auto" w:fill="FFFFFF"/>
        <w:tabs>
          <w:tab w:val="left" w:pos="900"/>
        </w:tabs>
        <w:spacing w:line="276" w:lineRule="auto"/>
        <w:ind w:left="0" w:firstLine="0"/>
        <w:contextualSpacing/>
        <w:jc w:val="both"/>
        <w:rPr>
          <w:color w:val="auto"/>
          <w:sz w:val="26"/>
          <w:szCs w:val="26"/>
        </w:rPr>
      </w:pPr>
      <w:r w:rsidRPr="004F0CB4">
        <w:rPr>
          <w:b/>
          <w:color w:val="auto"/>
          <w:sz w:val="26"/>
          <w:szCs w:val="26"/>
        </w:rPr>
        <w:t xml:space="preserve">(SBT-KNTT) </w:t>
      </w:r>
      <w:r w:rsidRPr="004F0CB4">
        <w:rPr>
          <w:color w:val="auto"/>
          <w:sz w:val="26"/>
          <w:szCs w:val="26"/>
        </w:rPr>
        <w:t xml:space="preserve">Một người chuyển động thẳng có độ dịch chuyển </w:t>
      </w:r>
      <m:oMath>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1</m:t>
            </m:r>
          </m:sub>
        </m:sSub>
      </m:oMath>
      <w:r w:rsidRPr="004F0CB4">
        <w:rPr>
          <w:color w:val="auto"/>
          <w:sz w:val="26"/>
          <w:szCs w:val="26"/>
        </w:rPr>
        <w:t xml:space="preserve"> tại thời điểm </w:t>
      </w:r>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oMath>
      <w:r w:rsidRPr="004F0CB4">
        <w:rPr>
          <w:color w:val="auto"/>
          <w:sz w:val="26"/>
          <w:szCs w:val="26"/>
        </w:rPr>
        <w:t xml:space="preserve"> và độ dịch chuyển </w:t>
      </w:r>
      <m:oMath>
        <m:sSub>
          <m:sSubPr>
            <m:ctrlPr>
              <w:rPr>
                <w:rFonts w:ascii="Cambria Math" w:hAnsi="Cambria Math"/>
                <w:i/>
                <w:color w:val="auto"/>
                <w:sz w:val="26"/>
                <w:szCs w:val="26"/>
              </w:rPr>
            </m:ctrlPr>
          </m:sSubPr>
          <m:e>
            <m:r>
              <w:rPr>
                <w:rFonts w:ascii="Cambria Math" w:hAnsi="Cambria Math"/>
                <w:color w:val="auto"/>
                <w:sz w:val="26"/>
                <w:szCs w:val="26"/>
              </w:rPr>
              <m:t>d</m:t>
            </m:r>
          </m:e>
          <m:sub>
            <m:r>
              <w:rPr>
                <w:rFonts w:ascii="Cambria Math" w:hAnsi="Cambria Math"/>
                <w:color w:val="auto"/>
                <w:sz w:val="26"/>
                <w:szCs w:val="26"/>
              </w:rPr>
              <m:t>2</m:t>
            </m:r>
          </m:sub>
        </m:sSub>
      </m:oMath>
      <w:r w:rsidRPr="004F0CB4">
        <w:rPr>
          <w:color w:val="auto"/>
          <w:sz w:val="26"/>
          <w:szCs w:val="26"/>
        </w:rPr>
        <w:t xml:space="preserve"> tại thời điểm </w:t>
      </w:r>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m:t>
        </m:r>
      </m:oMath>
      <w:r w:rsidRPr="004F0CB4">
        <w:rPr>
          <w:color w:val="auto"/>
          <w:sz w:val="26"/>
          <w:szCs w:val="26"/>
        </w:rPr>
        <w:t xml:space="preserve"> Vận tốc trung bình của vật trong khoảng thời gian từ </w:t>
      </w:r>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oMath>
      <w:r w:rsidRPr="004F0CB4">
        <w:rPr>
          <w:color w:val="auto"/>
          <w:sz w:val="26"/>
          <w:szCs w:val="26"/>
        </w:rPr>
        <w:t xml:space="preserve"> đến </w:t>
      </w:r>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oMath>
      <w:r w:rsidRPr="004F0CB4">
        <w:rPr>
          <w:color w:val="auto"/>
          <w:sz w:val="26"/>
          <w:szCs w:val="26"/>
        </w:rPr>
        <w:t xml:space="preserve"> là:</w:t>
      </w:r>
    </w:p>
    <w:p w14:paraId="00ECF459" w14:textId="77777777" w:rsidR="000251CC" w:rsidRPr="004F0CB4" w:rsidRDefault="000251CC" w:rsidP="000251CC">
      <w:pPr>
        <w:widowControl w:val="0"/>
        <w:spacing w:line="276" w:lineRule="auto"/>
        <w:jc w:val="both"/>
        <w:rPr>
          <w:b/>
          <w:color w:val="auto"/>
          <w:sz w:val="26"/>
          <w:szCs w:val="26"/>
        </w:rPr>
      </w:pPr>
      <w:r w:rsidRPr="004F0CB4">
        <w:rPr>
          <w:b/>
          <w:color w:val="auto"/>
          <w:sz w:val="26"/>
          <w:szCs w:val="26"/>
        </w:rPr>
        <w:t xml:space="preserve">A. </w:t>
      </w:r>
      <w:r w:rsidRPr="004F0CB4">
        <w:rPr>
          <w:b/>
          <w:color w:val="auto"/>
          <w:position w:val="-30"/>
          <w:sz w:val="26"/>
          <w:szCs w:val="26"/>
        </w:rPr>
        <w:object w:dxaOrig="1280" w:dyaOrig="680" w14:anchorId="202BB4B5">
          <v:shape id="_x0000_i1051" type="#_x0000_t75" style="width:64.4pt;height:34.5pt" o:ole="">
            <v:imagedata r:id="rId237" o:title=""/>
          </v:shape>
          <o:OLEObject Type="Embed" ProgID="Equation.DSMT4" ShapeID="_x0000_i1051" DrawAspect="Content" ObjectID="_1783531261" r:id="rId238"/>
        </w:object>
      </w:r>
      <w:r w:rsidRPr="004F0CB4">
        <w:rPr>
          <w:b/>
          <w:color w:val="auto"/>
          <w:sz w:val="26"/>
          <w:szCs w:val="26"/>
        </w:rPr>
        <w:tab/>
      </w:r>
      <w:r w:rsidRPr="004F0CB4">
        <w:rPr>
          <w:b/>
          <w:color w:val="auto"/>
          <w:sz w:val="26"/>
          <w:szCs w:val="26"/>
        </w:rPr>
        <w:tab/>
      </w:r>
      <w:r w:rsidRPr="004F0CB4">
        <w:rPr>
          <w:b/>
          <w:color w:val="auto"/>
          <w:sz w:val="26"/>
          <w:szCs w:val="26"/>
        </w:rPr>
        <w:tab/>
      </w:r>
      <w:r w:rsidRPr="004F0CB4">
        <w:rPr>
          <w:b/>
          <w:color w:val="auto"/>
          <w:sz w:val="26"/>
          <w:szCs w:val="26"/>
        </w:rPr>
        <w:tab/>
      </w:r>
      <w:r w:rsidRPr="004F0CB4">
        <w:rPr>
          <w:b/>
          <w:color w:val="auto"/>
          <w:sz w:val="26"/>
          <w:szCs w:val="26"/>
        </w:rPr>
        <w:tab/>
      </w:r>
      <w:r w:rsidRPr="004F0CB4">
        <w:rPr>
          <w:b/>
          <w:color w:val="auto"/>
          <w:sz w:val="26"/>
          <w:szCs w:val="26"/>
        </w:rPr>
        <w:tab/>
      </w:r>
      <w:r w:rsidRPr="004F0CB4">
        <w:rPr>
          <w:b/>
          <w:color w:val="auto"/>
          <w:sz w:val="26"/>
          <w:szCs w:val="26"/>
          <w:highlight w:val="green"/>
        </w:rPr>
        <w:t xml:space="preserve">B. </w:t>
      </w:r>
      <w:r w:rsidRPr="004F0CB4">
        <w:rPr>
          <w:b/>
          <w:color w:val="auto"/>
          <w:position w:val="-30"/>
          <w:sz w:val="26"/>
          <w:szCs w:val="26"/>
          <w:highlight w:val="green"/>
        </w:rPr>
        <w:object w:dxaOrig="1280" w:dyaOrig="680" w14:anchorId="47C05713">
          <v:shape id="_x0000_i1052" type="#_x0000_t75" style="width:64.4pt;height:34.5pt" o:ole="">
            <v:imagedata r:id="rId239" o:title=""/>
          </v:shape>
          <o:OLEObject Type="Embed" ProgID="Equation.DSMT4" ShapeID="_x0000_i1052" DrawAspect="Content" ObjectID="_1783531262" r:id="rId240"/>
        </w:object>
      </w:r>
      <w:r w:rsidRPr="004F0CB4">
        <w:rPr>
          <w:b/>
          <w:color w:val="auto"/>
          <w:sz w:val="26"/>
          <w:szCs w:val="26"/>
        </w:rPr>
        <w:tab/>
      </w:r>
      <w:r w:rsidRPr="004F0CB4">
        <w:rPr>
          <w:b/>
          <w:color w:val="auto"/>
          <w:sz w:val="26"/>
          <w:szCs w:val="26"/>
        </w:rPr>
        <w:tab/>
      </w:r>
    </w:p>
    <w:p w14:paraId="1D66B3A8" w14:textId="77777777" w:rsidR="000251CC" w:rsidRPr="004F0CB4" w:rsidRDefault="000251CC" w:rsidP="000251CC">
      <w:pPr>
        <w:widowControl w:val="0"/>
        <w:spacing w:line="276" w:lineRule="auto"/>
        <w:jc w:val="both"/>
        <w:rPr>
          <w:b/>
          <w:color w:val="auto"/>
          <w:sz w:val="26"/>
          <w:szCs w:val="26"/>
        </w:rPr>
      </w:pPr>
      <w:r w:rsidRPr="004F0CB4">
        <w:rPr>
          <w:b/>
          <w:color w:val="auto"/>
          <w:sz w:val="26"/>
          <w:szCs w:val="26"/>
        </w:rPr>
        <w:t xml:space="preserve">C. </w:t>
      </w:r>
      <w:r w:rsidRPr="004F0CB4">
        <w:rPr>
          <w:b/>
          <w:color w:val="auto"/>
          <w:position w:val="-30"/>
          <w:sz w:val="26"/>
          <w:szCs w:val="26"/>
        </w:rPr>
        <w:object w:dxaOrig="1280" w:dyaOrig="680" w14:anchorId="38D94D25">
          <v:shape id="_x0000_i1053" type="#_x0000_t75" style="width:64.4pt;height:34.5pt" o:ole="">
            <v:imagedata r:id="rId241" o:title=""/>
          </v:shape>
          <o:OLEObject Type="Embed" ProgID="Equation.DSMT4" ShapeID="_x0000_i1053" DrawAspect="Content" ObjectID="_1783531263" r:id="rId242"/>
        </w:object>
      </w:r>
      <w:r w:rsidRPr="004F0CB4">
        <w:rPr>
          <w:b/>
          <w:color w:val="auto"/>
          <w:sz w:val="26"/>
          <w:szCs w:val="26"/>
        </w:rPr>
        <w:tab/>
      </w:r>
      <w:r w:rsidRPr="004F0CB4">
        <w:rPr>
          <w:b/>
          <w:color w:val="auto"/>
          <w:sz w:val="26"/>
          <w:szCs w:val="26"/>
        </w:rPr>
        <w:tab/>
      </w:r>
      <w:r w:rsidRPr="004F0CB4">
        <w:rPr>
          <w:b/>
          <w:color w:val="auto"/>
          <w:sz w:val="26"/>
          <w:szCs w:val="26"/>
        </w:rPr>
        <w:tab/>
      </w:r>
      <w:r w:rsidRPr="004F0CB4">
        <w:rPr>
          <w:b/>
          <w:color w:val="auto"/>
          <w:sz w:val="26"/>
          <w:szCs w:val="26"/>
        </w:rPr>
        <w:tab/>
      </w:r>
      <w:r w:rsidRPr="004F0CB4">
        <w:rPr>
          <w:b/>
          <w:color w:val="auto"/>
          <w:sz w:val="26"/>
          <w:szCs w:val="26"/>
        </w:rPr>
        <w:tab/>
      </w:r>
      <w:r w:rsidRPr="004F0CB4">
        <w:rPr>
          <w:b/>
          <w:color w:val="auto"/>
          <w:sz w:val="26"/>
          <w:szCs w:val="26"/>
        </w:rPr>
        <w:tab/>
        <w:t xml:space="preserve">D. </w:t>
      </w:r>
      <w:r w:rsidRPr="004F0CB4">
        <w:rPr>
          <w:b/>
          <w:color w:val="auto"/>
          <w:position w:val="-32"/>
          <w:sz w:val="26"/>
          <w:szCs w:val="26"/>
        </w:rPr>
        <w:object w:dxaOrig="1740" w:dyaOrig="760" w14:anchorId="037144BC">
          <v:shape id="_x0000_i1054" type="#_x0000_t75" style="width:87.55pt;height:37.5pt" o:ole="">
            <v:imagedata r:id="rId243" o:title=""/>
          </v:shape>
          <o:OLEObject Type="Embed" ProgID="Equation.DSMT4" ShapeID="_x0000_i1054" DrawAspect="Content" ObjectID="_1783531264" r:id="rId244"/>
        </w:object>
      </w:r>
    </w:p>
    <w:p w14:paraId="0806E5CA" w14:textId="77777777" w:rsidR="000251CC" w:rsidRPr="004F0CB4" w:rsidRDefault="000251CC">
      <w:pPr>
        <w:numPr>
          <w:ilvl w:val="0"/>
          <w:numId w:val="9"/>
        </w:numPr>
        <w:shd w:val="clear" w:color="auto" w:fill="FFFFFF"/>
        <w:tabs>
          <w:tab w:val="left" w:pos="900"/>
          <w:tab w:val="num" w:pos="1021"/>
        </w:tabs>
        <w:spacing w:line="276" w:lineRule="auto"/>
        <w:ind w:left="0" w:firstLine="0"/>
        <w:contextualSpacing/>
        <w:jc w:val="both"/>
        <w:rPr>
          <w:rFonts w:eastAsia="Calibri"/>
          <w:color w:val="auto"/>
          <w:sz w:val="26"/>
          <w:szCs w:val="26"/>
        </w:rPr>
      </w:pPr>
      <w:r w:rsidRPr="004F0CB4">
        <w:rPr>
          <w:b/>
          <w:color w:val="auto"/>
          <w:sz w:val="26"/>
          <w:szCs w:val="26"/>
        </w:rPr>
        <w:t xml:space="preserve">(SBT-KNTT) </w:t>
      </w:r>
      <w:r w:rsidRPr="004F0CB4">
        <w:rPr>
          <w:rFonts w:eastAsia="Calibri"/>
          <w:color w:val="auto"/>
          <w:sz w:val="26"/>
          <w:szCs w:val="26"/>
        </w:rPr>
        <w:t xml:space="preserve">Tính </w:t>
      </w:r>
      <w:r w:rsidRPr="004F0CB4">
        <w:rPr>
          <w:b/>
          <w:color w:val="auto"/>
          <w:sz w:val="26"/>
          <w:szCs w:val="26"/>
        </w:rPr>
        <w:t>chất</w:t>
      </w:r>
      <w:r w:rsidRPr="004F0CB4">
        <w:rPr>
          <w:rFonts w:eastAsia="Calibri"/>
          <w:color w:val="auto"/>
          <w:sz w:val="26"/>
          <w:szCs w:val="26"/>
        </w:rPr>
        <w:t xml:space="preserve"> nào sau đây là của vận tốc, </w:t>
      </w:r>
      <w:r w:rsidRPr="004F0CB4">
        <w:rPr>
          <w:rFonts w:eastAsia="Calibri"/>
          <w:b/>
          <w:bCs/>
          <w:color w:val="auto"/>
          <w:sz w:val="26"/>
          <w:szCs w:val="26"/>
        </w:rPr>
        <w:t>không phải</w:t>
      </w:r>
      <w:r w:rsidRPr="004F0CB4">
        <w:rPr>
          <w:rFonts w:eastAsia="Calibri"/>
          <w:color w:val="auto"/>
          <w:sz w:val="26"/>
          <w:szCs w:val="26"/>
        </w:rPr>
        <w:t xml:space="preserve"> của tốc độ của một chuyển động?</w:t>
      </w:r>
    </w:p>
    <w:p w14:paraId="0BAA2661" w14:textId="77777777" w:rsidR="000251CC" w:rsidRPr="004F0CB4" w:rsidRDefault="000251CC" w:rsidP="000251CC">
      <w:pPr>
        <w:widowControl w:val="0"/>
        <w:spacing w:line="276" w:lineRule="auto"/>
        <w:jc w:val="both"/>
        <w:rPr>
          <w:color w:val="auto"/>
          <w:sz w:val="26"/>
          <w:szCs w:val="26"/>
        </w:rPr>
      </w:pPr>
      <w:r w:rsidRPr="004F0CB4">
        <w:rPr>
          <w:b/>
          <w:color w:val="auto"/>
          <w:sz w:val="26"/>
          <w:szCs w:val="26"/>
        </w:rPr>
        <w:t xml:space="preserve">A. </w:t>
      </w:r>
      <w:r w:rsidRPr="004F0CB4">
        <w:rPr>
          <w:color w:val="auto"/>
          <w:sz w:val="26"/>
          <w:szCs w:val="26"/>
        </w:rPr>
        <w:t>Đặc trưng cho sự nhanh chậm của chuyển động.</w:t>
      </w:r>
      <w:r w:rsidRPr="004F0CB4">
        <w:rPr>
          <w:color w:val="auto"/>
          <w:sz w:val="26"/>
          <w:szCs w:val="26"/>
        </w:rPr>
        <w:tab/>
      </w:r>
    </w:p>
    <w:p w14:paraId="198F049C" w14:textId="77777777" w:rsidR="000251CC" w:rsidRPr="004F0CB4" w:rsidRDefault="000251CC" w:rsidP="000251CC">
      <w:pPr>
        <w:widowControl w:val="0"/>
        <w:spacing w:line="276" w:lineRule="auto"/>
        <w:jc w:val="both"/>
        <w:rPr>
          <w:color w:val="auto"/>
          <w:sz w:val="26"/>
          <w:szCs w:val="26"/>
          <w:lang w:val="fr-FR"/>
        </w:rPr>
      </w:pPr>
      <w:r w:rsidRPr="004F0CB4">
        <w:rPr>
          <w:b/>
          <w:color w:val="auto"/>
          <w:sz w:val="26"/>
          <w:szCs w:val="26"/>
          <w:lang w:val="fr-FR"/>
        </w:rPr>
        <w:t xml:space="preserve">B. </w:t>
      </w:r>
      <w:r w:rsidRPr="004F0CB4">
        <w:rPr>
          <w:color w:val="auto"/>
          <w:sz w:val="26"/>
          <w:szCs w:val="26"/>
          <w:lang w:val="fr-FR"/>
        </w:rPr>
        <w:t>Có đơn vị là km/h.</w:t>
      </w:r>
    </w:p>
    <w:p w14:paraId="1EB09AB2" w14:textId="77777777" w:rsidR="000251CC" w:rsidRPr="004F0CB4" w:rsidRDefault="000251CC" w:rsidP="000251CC">
      <w:pPr>
        <w:tabs>
          <w:tab w:val="left" w:pos="360"/>
          <w:tab w:val="left" w:pos="3240"/>
          <w:tab w:val="left" w:pos="6660"/>
          <w:tab w:val="left" w:pos="9360"/>
        </w:tabs>
        <w:spacing w:line="276" w:lineRule="auto"/>
        <w:jc w:val="both"/>
        <w:rPr>
          <w:color w:val="auto"/>
          <w:sz w:val="26"/>
          <w:szCs w:val="26"/>
          <w:lang w:val="fr-FR"/>
        </w:rPr>
      </w:pPr>
      <w:r w:rsidRPr="004F0CB4">
        <w:rPr>
          <w:b/>
          <w:color w:val="auto"/>
          <w:sz w:val="26"/>
          <w:szCs w:val="26"/>
          <w:lang w:val="fr-FR"/>
        </w:rPr>
        <w:t xml:space="preserve">C. </w:t>
      </w:r>
      <w:r w:rsidRPr="004F0CB4">
        <w:rPr>
          <w:color w:val="auto"/>
          <w:sz w:val="26"/>
          <w:szCs w:val="26"/>
          <w:lang w:val="fr-FR"/>
        </w:rPr>
        <w:t xml:space="preserve">Không thể có độ lớn bằng 0. </w:t>
      </w:r>
      <w:r w:rsidRPr="004F0CB4">
        <w:rPr>
          <w:color w:val="auto"/>
          <w:sz w:val="26"/>
          <w:szCs w:val="26"/>
          <w:lang w:val="fr-FR"/>
        </w:rPr>
        <w:tab/>
      </w:r>
    </w:p>
    <w:p w14:paraId="782B5B77" w14:textId="77777777" w:rsidR="000251CC" w:rsidRPr="004F0CB4" w:rsidRDefault="000251CC" w:rsidP="000251CC">
      <w:pPr>
        <w:tabs>
          <w:tab w:val="left" w:pos="360"/>
          <w:tab w:val="left" w:pos="3240"/>
          <w:tab w:val="left" w:pos="6660"/>
          <w:tab w:val="left" w:pos="9360"/>
        </w:tabs>
        <w:spacing w:line="276" w:lineRule="auto"/>
        <w:jc w:val="both"/>
        <w:rPr>
          <w:color w:val="auto"/>
          <w:sz w:val="26"/>
          <w:szCs w:val="26"/>
          <w:lang w:val="fr-FR"/>
        </w:rPr>
      </w:pPr>
      <w:r w:rsidRPr="004F0CB4">
        <w:rPr>
          <w:b/>
          <w:color w:val="auto"/>
          <w:sz w:val="26"/>
          <w:szCs w:val="26"/>
          <w:highlight w:val="green"/>
          <w:lang w:val="fr-FR"/>
        </w:rPr>
        <w:lastRenderedPageBreak/>
        <w:t xml:space="preserve">D. </w:t>
      </w:r>
      <w:r w:rsidRPr="004F0CB4">
        <w:rPr>
          <w:color w:val="auto"/>
          <w:sz w:val="26"/>
          <w:szCs w:val="26"/>
          <w:highlight w:val="green"/>
          <w:lang w:val="fr-FR"/>
        </w:rPr>
        <w:t>Có phương xác định</w:t>
      </w:r>
      <w:r w:rsidRPr="004F0CB4">
        <w:rPr>
          <w:color w:val="auto"/>
          <w:sz w:val="26"/>
          <w:szCs w:val="26"/>
          <w:lang w:val="fr-FR"/>
        </w:rPr>
        <w:t>.</w:t>
      </w:r>
    </w:p>
    <w:p w14:paraId="3260E0A6" w14:textId="77777777" w:rsidR="000251CC" w:rsidRPr="004F0CB4" w:rsidRDefault="000251CC">
      <w:pPr>
        <w:numPr>
          <w:ilvl w:val="0"/>
          <w:numId w:val="9"/>
        </w:numPr>
        <w:shd w:val="clear" w:color="auto" w:fill="FFFFFF"/>
        <w:tabs>
          <w:tab w:val="left" w:pos="900"/>
          <w:tab w:val="num" w:pos="1021"/>
        </w:tabs>
        <w:spacing w:line="276" w:lineRule="auto"/>
        <w:ind w:left="0" w:firstLine="0"/>
        <w:contextualSpacing/>
        <w:jc w:val="both"/>
        <w:rPr>
          <w:rFonts w:eastAsia="Calibri"/>
          <w:color w:val="auto"/>
          <w:sz w:val="26"/>
          <w:szCs w:val="26"/>
          <w:lang w:val="fr-FR"/>
        </w:rPr>
      </w:pPr>
      <w:r w:rsidRPr="004F0CB4">
        <w:rPr>
          <w:rFonts w:eastAsia="Calibri"/>
          <w:b/>
          <w:bCs/>
          <w:color w:val="auto"/>
          <w:sz w:val="26"/>
          <w:szCs w:val="26"/>
          <w:lang w:val="fr-FR"/>
        </w:rPr>
        <w:t xml:space="preserve">(4.1 SBT) </w:t>
      </w:r>
      <w:r w:rsidRPr="004F0CB4">
        <w:rPr>
          <w:rFonts w:eastAsia="Calibri"/>
          <w:color w:val="auto"/>
          <w:sz w:val="26"/>
          <w:szCs w:val="26"/>
          <w:lang w:val="fr-FR"/>
        </w:rPr>
        <w:t>Tốc độ là đại lượng đặc trưng cho</w:t>
      </w:r>
    </w:p>
    <w:p w14:paraId="49971EA4" w14:textId="77777777" w:rsidR="000251CC" w:rsidRPr="004F0CB4" w:rsidRDefault="000251CC" w:rsidP="000251CC">
      <w:pPr>
        <w:spacing w:line="276" w:lineRule="auto"/>
        <w:jc w:val="both"/>
        <w:rPr>
          <w:color w:val="auto"/>
          <w:sz w:val="26"/>
          <w:szCs w:val="26"/>
          <w:highlight w:val="green"/>
          <w:lang w:val="fr-FR"/>
        </w:rPr>
      </w:pPr>
      <w:r w:rsidRPr="004F0CB4">
        <w:rPr>
          <w:b/>
          <w:bCs/>
          <w:color w:val="auto"/>
          <w:sz w:val="26"/>
          <w:szCs w:val="26"/>
          <w:highlight w:val="green"/>
          <w:lang w:val="fr-FR"/>
        </w:rPr>
        <w:t>A</w:t>
      </w:r>
      <w:r w:rsidRPr="004F0CB4">
        <w:rPr>
          <w:color w:val="auto"/>
          <w:sz w:val="26"/>
          <w:szCs w:val="26"/>
          <w:highlight w:val="green"/>
          <w:lang w:val="fr-FR"/>
        </w:rPr>
        <w:t>. tính chất nhanh hay chậm của chuyển động.</w:t>
      </w:r>
    </w:p>
    <w:p w14:paraId="457F475B" w14:textId="77777777" w:rsidR="000251CC" w:rsidRPr="004F0CB4" w:rsidRDefault="000251CC" w:rsidP="000251CC">
      <w:pPr>
        <w:spacing w:line="276" w:lineRule="auto"/>
        <w:jc w:val="both"/>
        <w:rPr>
          <w:color w:val="auto"/>
          <w:sz w:val="26"/>
          <w:szCs w:val="26"/>
          <w:lang w:val="fr-FR"/>
        </w:rPr>
      </w:pPr>
      <w:r w:rsidRPr="004F0CB4">
        <w:rPr>
          <w:b/>
          <w:bCs/>
          <w:color w:val="auto"/>
          <w:sz w:val="26"/>
          <w:szCs w:val="26"/>
          <w:lang w:val="fr-FR"/>
        </w:rPr>
        <w:t>B</w:t>
      </w:r>
      <w:r w:rsidRPr="004F0CB4">
        <w:rPr>
          <w:color w:val="auto"/>
          <w:sz w:val="26"/>
          <w:szCs w:val="26"/>
          <w:lang w:val="fr-FR"/>
        </w:rPr>
        <w:t>. sự thay đổi hướng của chuyển động.</w:t>
      </w:r>
    </w:p>
    <w:p w14:paraId="3EE1365D" w14:textId="77777777" w:rsidR="000251CC" w:rsidRPr="004F0CB4" w:rsidRDefault="000251CC" w:rsidP="000251CC">
      <w:pPr>
        <w:spacing w:line="276" w:lineRule="auto"/>
        <w:jc w:val="both"/>
        <w:rPr>
          <w:color w:val="auto"/>
          <w:sz w:val="26"/>
          <w:szCs w:val="26"/>
          <w:lang w:val="fr-FR"/>
        </w:rPr>
      </w:pPr>
      <w:r w:rsidRPr="004F0CB4">
        <w:rPr>
          <w:b/>
          <w:bCs/>
          <w:color w:val="auto"/>
          <w:sz w:val="26"/>
          <w:szCs w:val="26"/>
          <w:lang w:val="fr-FR"/>
        </w:rPr>
        <w:t>C</w:t>
      </w:r>
      <w:r w:rsidRPr="004F0CB4">
        <w:rPr>
          <w:color w:val="auto"/>
          <w:sz w:val="26"/>
          <w:szCs w:val="26"/>
          <w:lang w:val="fr-FR"/>
        </w:rPr>
        <w:t>. khả năng duy trì chuyển động của vật.</w:t>
      </w:r>
    </w:p>
    <w:p w14:paraId="60EF727D" w14:textId="77777777" w:rsidR="000251CC" w:rsidRPr="004F0CB4" w:rsidRDefault="000251CC" w:rsidP="000251CC">
      <w:pPr>
        <w:spacing w:line="276" w:lineRule="auto"/>
        <w:jc w:val="both"/>
        <w:rPr>
          <w:color w:val="auto"/>
          <w:sz w:val="26"/>
          <w:szCs w:val="26"/>
          <w:lang w:val="fr-FR"/>
        </w:rPr>
      </w:pPr>
      <w:r w:rsidRPr="004F0CB4">
        <w:rPr>
          <w:b/>
          <w:bCs/>
          <w:color w:val="auto"/>
          <w:sz w:val="26"/>
          <w:szCs w:val="26"/>
          <w:lang w:val="fr-FR"/>
        </w:rPr>
        <w:t>D</w:t>
      </w:r>
      <w:r w:rsidRPr="004F0CB4">
        <w:rPr>
          <w:color w:val="auto"/>
          <w:sz w:val="26"/>
          <w:szCs w:val="26"/>
          <w:lang w:val="fr-FR"/>
        </w:rPr>
        <w:t>. sự thay đổi vị trí của vật trong không gian.</w:t>
      </w:r>
    </w:p>
    <w:p w14:paraId="5D08040B" w14:textId="77777777" w:rsidR="000251CC" w:rsidRPr="004F0CB4" w:rsidRDefault="000251CC">
      <w:pPr>
        <w:numPr>
          <w:ilvl w:val="0"/>
          <w:numId w:val="9"/>
        </w:numPr>
        <w:shd w:val="clear" w:color="auto" w:fill="FFFFFF"/>
        <w:tabs>
          <w:tab w:val="left" w:pos="900"/>
          <w:tab w:val="num" w:pos="1021"/>
        </w:tabs>
        <w:spacing w:line="276" w:lineRule="auto"/>
        <w:ind w:left="0" w:firstLine="0"/>
        <w:contextualSpacing/>
        <w:jc w:val="both"/>
        <w:rPr>
          <w:rFonts w:eastAsia="Calibri"/>
          <w:color w:val="auto"/>
          <w:sz w:val="26"/>
          <w:szCs w:val="26"/>
          <w:lang w:val="fr-FR"/>
        </w:rPr>
      </w:pPr>
      <w:r w:rsidRPr="004F0CB4">
        <w:rPr>
          <w:b/>
          <w:color w:val="auto"/>
          <w:sz w:val="26"/>
          <w:szCs w:val="26"/>
          <w:lang w:val="fr-FR"/>
        </w:rPr>
        <w:t xml:space="preserve">(SBT-CTST) </w:t>
      </w:r>
      <w:r w:rsidRPr="004F0CB4">
        <w:rPr>
          <w:rFonts w:eastAsia="Calibri"/>
          <w:color w:val="auto"/>
          <w:sz w:val="26"/>
          <w:szCs w:val="26"/>
          <w:lang w:val="fr-FR"/>
        </w:rPr>
        <w:t xml:space="preserve">Trong các phát biểu sau đây, phát biểu nào là </w:t>
      </w:r>
      <w:r w:rsidRPr="004F0CB4">
        <w:rPr>
          <w:rFonts w:eastAsia="Calibri"/>
          <w:b/>
          <w:bCs/>
          <w:color w:val="auto"/>
          <w:sz w:val="26"/>
          <w:szCs w:val="26"/>
          <w:lang w:val="fr-FR"/>
        </w:rPr>
        <w:t>đúng</w:t>
      </w:r>
      <w:r w:rsidRPr="004F0CB4">
        <w:rPr>
          <w:rFonts w:eastAsia="Calibri"/>
          <w:color w:val="auto"/>
          <w:sz w:val="26"/>
          <w:szCs w:val="26"/>
          <w:lang w:val="fr-FR"/>
        </w:rPr>
        <w:t>?</w:t>
      </w:r>
    </w:p>
    <w:p w14:paraId="179003A6" w14:textId="77777777" w:rsidR="000251CC" w:rsidRPr="004F0CB4" w:rsidRDefault="000251CC" w:rsidP="000251CC">
      <w:pPr>
        <w:spacing w:line="276" w:lineRule="auto"/>
        <w:ind w:left="630" w:hanging="450"/>
        <w:jc w:val="both"/>
        <w:rPr>
          <w:color w:val="auto"/>
          <w:sz w:val="26"/>
          <w:szCs w:val="26"/>
          <w:lang w:val="fr-FR"/>
        </w:rPr>
      </w:pPr>
      <w:r w:rsidRPr="004F0CB4">
        <w:rPr>
          <w:color w:val="auto"/>
          <w:sz w:val="26"/>
          <w:szCs w:val="26"/>
          <w:lang w:val="fr-FR"/>
        </w:rPr>
        <w:t>(1) Chuyển động có tính chất tương đối.</w:t>
      </w:r>
    </w:p>
    <w:p w14:paraId="0AE8AF21" w14:textId="77777777" w:rsidR="000251CC" w:rsidRPr="004F0CB4" w:rsidRDefault="000251CC" w:rsidP="000251CC">
      <w:pPr>
        <w:spacing w:line="276" w:lineRule="auto"/>
        <w:ind w:left="630" w:hanging="450"/>
        <w:jc w:val="both"/>
        <w:rPr>
          <w:color w:val="auto"/>
          <w:sz w:val="26"/>
          <w:szCs w:val="26"/>
          <w:lang w:val="fr-FR"/>
        </w:rPr>
      </w:pPr>
      <w:r w:rsidRPr="004F0CB4">
        <w:rPr>
          <w:color w:val="auto"/>
          <w:sz w:val="26"/>
          <w:szCs w:val="26"/>
          <w:lang w:val="fr-FR"/>
        </w:rPr>
        <w:t>(2) Hệ quy chiếu đứng yên là hệ quy chiếu gắn với vật làm gốc được quy ước là đứng yên.</w:t>
      </w:r>
    </w:p>
    <w:p w14:paraId="1B9344D4" w14:textId="77777777" w:rsidR="000251CC" w:rsidRPr="004F0CB4" w:rsidRDefault="000251CC" w:rsidP="000251CC">
      <w:pPr>
        <w:spacing w:line="276" w:lineRule="auto"/>
        <w:ind w:left="630" w:hanging="450"/>
        <w:jc w:val="both"/>
        <w:rPr>
          <w:color w:val="auto"/>
          <w:sz w:val="26"/>
          <w:szCs w:val="26"/>
          <w:lang w:val="fr-FR"/>
        </w:rPr>
      </w:pPr>
      <w:r w:rsidRPr="004F0CB4">
        <w:rPr>
          <w:color w:val="auto"/>
          <w:sz w:val="26"/>
          <w:szCs w:val="26"/>
          <w:lang w:val="fr-FR"/>
        </w:rPr>
        <w:t>(3) Độ lớn của vận tốc tuyệt đối luôn lớn hơn tổng độ lớn của vận tốc tương đối và vận tốc kéo theo.</w:t>
      </w:r>
    </w:p>
    <w:p w14:paraId="7BC4498F" w14:textId="77777777" w:rsidR="000251CC" w:rsidRPr="004F0CB4" w:rsidRDefault="000251CC" w:rsidP="000251CC">
      <w:pPr>
        <w:spacing w:line="276" w:lineRule="auto"/>
        <w:ind w:left="630" w:hanging="450"/>
        <w:jc w:val="both"/>
        <w:rPr>
          <w:color w:val="auto"/>
          <w:sz w:val="26"/>
          <w:szCs w:val="26"/>
          <w:lang w:val="fr-FR"/>
        </w:rPr>
      </w:pPr>
      <w:r w:rsidRPr="004F0CB4">
        <w:rPr>
          <w:color w:val="auto"/>
          <w:sz w:val="26"/>
          <w:szCs w:val="26"/>
          <w:lang w:val="fr-FR"/>
        </w:rPr>
        <w:t>(4) Độ lớn của vận tốc tuyệt đối luôn nhỏ hơn độ lớn của vận tốc tương đối.</w:t>
      </w:r>
    </w:p>
    <w:p w14:paraId="3446FD45" w14:textId="77777777" w:rsidR="000251CC" w:rsidRPr="004F0CB4" w:rsidRDefault="000251CC" w:rsidP="000251CC">
      <w:pPr>
        <w:spacing w:line="276" w:lineRule="auto"/>
        <w:ind w:left="630" w:hanging="450"/>
        <w:jc w:val="both"/>
        <w:rPr>
          <w:color w:val="auto"/>
          <w:sz w:val="26"/>
          <w:szCs w:val="26"/>
          <w:lang w:val="fr-FR"/>
        </w:rPr>
      </w:pPr>
      <w:r w:rsidRPr="004F0CB4">
        <w:rPr>
          <w:color w:val="auto"/>
          <w:sz w:val="26"/>
          <w:szCs w:val="26"/>
          <w:lang w:val="fr-FR"/>
        </w:rPr>
        <w:t>(5) Hình dạng quỹ đạo chuyển động của vật cũng có tính chất tương đối và phụ thuộc vào hệ quy chiếu của người quan sát.</w:t>
      </w:r>
    </w:p>
    <w:p w14:paraId="226EFF88" w14:textId="77777777" w:rsidR="000251CC" w:rsidRPr="004F0CB4" w:rsidRDefault="000251CC" w:rsidP="000251CC">
      <w:pPr>
        <w:widowControl w:val="0"/>
        <w:spacing w:line="276" w:lineRule="auto"/>
        <w:jc w:val="both"/>
        <w:rPr>
          <w:color w:val="auto"/>
          <w:sz w:val="26"/>
          <w:szCs w:val="26"/>
        </w:rPr>
      </w:pPr>
      <w:r w:rsidRPr="004F0CB4">
        <w:rPr>
          <w:b/>
          <w:bCs/>
          <w:color w:val="auto"/>
          <w:sz w:val="26"/>
          <w:szCs w:val="26"/>
          <w:highlight w:val="green"/>
        </w:rPr>
        <w:t>A.</w:t>
      </w:r>
      <w:r w:rsidRPr="004F0CB4">
        <w:rPr>
          <w:color w:val="auto"/>
          <w:sz w:val="26"/>
          <w:szCs w:val="26"/>
          <w:highlight w:val="green"/>
        </w:rPr>
        <w:t xml:space="preserve"> (1), (2), (5).</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B.</w:t>
      </w:r>
      <w:r w:rsidRPr="004F0CB4">
        <w:rPr>
          <w:color w:val="auto"/>
          <w:sz w:val="26"/>
          <w:szCs w:val="26"/>
        </w:rPr>
        <w:t xml:space="preserve"> (1), (3), (5).</w:t>
      </w:r>
      <w:r w:rsidRPr="004F0CB4">
        <w:rPr>
          <w:color w:val="auto"/>
          <w:sz w:val="26"/>
          <w:szCs w:val="26"/>
        </w:rPr>
        <w:tab/>
      </w:r>
      <w:r w:rsidRPr="004F0CB4">
        <w:rPr>
          <w:color w:val="auto"/>
          <w:sz w:val="26"/>
          <w:szCs w:val="26"/>
        </w:rPr>
        <w:tab/>
      </w:r>
    </w:p>
    <w:p w14:paraId="174DD87B" w14:textId="77777777" w:rsidR="000251CC" w:rsidRPr="004F0CB4" w:rsidRDefault="000251CC" w:rsidP="000251CC">
      <w:pPr>
        <w:widowControl w:val="0"/>
        <w:spacing w:line="276" w:lineRule="auto"/>
        <w:jc w:val="both"/>
        <w:rPr>
          <w:color w:val="auto"/>
          <w:sz w:val="26"/>
          <w:szCs w:val="26"/>
        </w:rPr>
      </w:pPr>
      <w:r w:rsidRPr="004F0CB4">
        <w:rPr>
          <w:b/>
          <w:bCs/>
          <w:color w:val="auto"/>
          <w:sz w:val="26"/>
          <w:szCs w:val="26"/>
        </w:rPr>
        <w:t>C.</w:t>
      </w:r>
      <w:r w:rsidRPr="004F0CB4">
        <w:rPr>
          <w:color w:val="auto"/>
          <w:sz w:val="26"/>
          <w:szCs w:val="26"/>
        </w:rPr>
        <w:t xml:space="preserve"> (2), (4), (5).</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bCs/>
          <w:color w:val="auto"/>
          <w:sz w:val="26"/>
          <w:szCs w:val="26"/>
        </w:rPr>
        <w:t>D.</w:t>
      </w:r>
      <w:r w:rsidRPr="004F0CB4">
        <w:rPr>
          <w:color w:val="auto"/>
          <w:sz w:val="26"/>
          <w:szCs w:val="26"/>
        </w:rPr>
        <w:t xml:space="preserve"> (2), (3), (5).</w:t>
      </w:r>
    </w:p>
    <w:p w14:paraId="20769285" w14:textId="77777777" w:rsidR="000251CC" w:rsidRPr="004F0CB4" w:rsidRDefault="000251CC">
      <w:pPr>
        <w:numPr>
          <w:ilvl w:val="0"/>
          <w:numId w:val="9"/>
        </w:numPr>
        <w:shd w:val="clear" w:color="auto" w:fill="FFFFFF"/>
        <w:tabs>
          <w:tab w:val="left" w:pos="900"/>
          <w:tab w:val="num" w:pos="1021"/>
        </w:tabs>
        <w:spacing w:line="276" w:lineRule="auto"/>
        <w:ind w:left="0" w:firstLine="0"/>
        <w:contextualSpacing/>
        <w:jc w:val="both"/>
        <w:rPr>
          <w:rFonts w:eastAsia="Calibri"/>
          <w:color w:val="auto"/>
          <w:sz w:val="26"/>
          <w:szCs w:val="26"/>
        </w:rPr>
      </w:pPr>
      <w:r w:rsidRPr="004F0CB4">
        <w:rPr>
          <w:rFonts w:eastAsia="Calibri"/>
          <w:color w:val="auto"/>
          <w:sz w:val="26"/>
          <w:szCs w:val="26"/>
        </w:rPr>
        <w:t>Chuyển động thẳng đều là chuyển động thẳng trong đó</w:t>
      </w:r>
    </w:p>
    <w:p w14:paraId="7FDFB5C1" w14:textId="77777777" w:rsidR="000251CC" w:rsidRPr="004F0CB4" w:rsidRDefault="000251CC" w:rsidP="000251CC">
      <w:pPr>
        <w:widowControl w:val="0"/>
        <w:tabs>
          <w:tab w:val="num" w:pos="720"/>
        </w:tabs>
        <w:spacing w:line="276" w:lineRule="auto"/>
        <w:jc w:val="both"/>
        <w:rPr>
          <w:color w:val="auto"/>
          <w:sz w:val="26"/>
          <w:szCs w:val="26"/>
        </w:rPr>
      </w:pPr>
      <w:r w:rsidRPr="004F0CB4">
        <w:rPr>
          <w:b/>
          <w:bCs/>
          <w:color w:val="auto"/>
          <w:sz w:val="26"/>
          <w:szCs w:val="26"/>
        </w:rPr>
        <w:t>A.</w:t>
      </w:r>
      <w:r w:rsidRPr="004F0CB4">
        <w:rPr>
          <w:color w:val="auto"/>
          <w:sz w:val="26"/>
          <w:szCs w:val="26"/>
        </w:rPr>
        <w:t xml:space="preserve"> Chất điểm thực hiện được những độ dời bằng nhau trong những khoảng thời gian bất kỳ.</w:t>
      </w:r>
    </w:p>
    <w:p w14:paraId="444CAB38" w14:textId="77777777" w:rsidR="000251CC" w:rsidRPr="004F0CB4" w:rsidRDefault="000251CC" w:rsidP="000251CC">
      <w:pPr>
        <w:spacing w:after="160" w:line="276" w:lineRule="auto"/>
        <w:jc w:val="both"/>
        <w:rPr>
          <w:color w:val="auto"/>
          <w:sz w:val="26"/>
          <w:szCs w:val="26"/>
        </w:rPr>
      </w:pPr>
      <w:r w:rsidRPr="004F0CB4">
        <w:rPr>
          <w:b/>
          <w:bCs/>
          <w:color w:val="auto"/>
          <w:sz w:val="26"/>
          <w:szCs w:val="26"/>
        </w:rPr>
        <w:t>B.</w:t>
      </w:r>
      <w:r w:rsidRPr="004F0CB4">
        <w:rPr>
          <w:color w:val="auto"/>
          <w:sz w:val="26"/>
          <w:szCs w:val="26"/>
        </w:rPr>
        <w:t xml:space="preserve"> Chất điểm thực hiện được những độ dời bất kỳ trong những khoảng thời gian bằng nhau.</w:t>
      </w:r>
    </w:p>
    <w:p w14:paraId="4C5151CB" w14:textId="77777777" w:rsidR="000251CC" w:rsidRPr="004F0CB4" w:rsidRDefault="000251CC" w:rsidP="000251CC">
      <w:pPr>
        <w:spacing w:after="160" w:line="276" w:lineRule="auto"/>
        <w:jc w:val="both"/>
        <w:rPr>
          <w:color w:val="auto"/>
          <w:sz w:val="26"/>
          <w:szCs w:val="26"/>
        </w:rPr>
      </w:pPr>
      <w:r w:rsidRPr="004F0CB4">
        <w:rPr>
          <w:b/>
          <w:bCs/>
          <w:color w:val="auto"/>
          <w:sz w:val="26"/>
          <w:szCs w:val="26"/>
        </w:rPr>
        <w:t>C.</w:t>
      </w:r>
      <w:r w:rsidRPr="004F0CB4">
        <w:rPr>
          <w:color w:val="auto"/>
          <w:sz w:val="26"/>
          <w:szCs w:val="26"/>
        </w:rPr>
        <w:t xml:space="preserve"> Chất điểm thực hiện được những quảng đường bằng nhau bất kỳ trong những khoảng thời gian bằng nhau bất kỳ.</w:t>
      </w:r>
    </w:p>
    <w:p w14:paraId="66BBB967" w14:textId="77777777" w:rsidR="000251CC" w:rsidRPr="004F0CB4" w:rsidRDefault="000251CC" w:rsidP="000251CC">
      <w:pPr>
        <w:spacing w:after="160" w:line="276" w:lineRule="auto"/>
        <w:jc w:val="both"/>
        <w:rPr>
          <w:color w:val="auto"/>
          <w:sz w:val="26"/>
          <w:szCs w:val="26"/>
          <w:highlight w:val="green"/>
        </w:rPr>
      </w:pPr>
      <w:r w:rsidRPr="004F0CB4">
        <w:rPr>
          <w:b/>
          <w:bCs/>
          <w:color w:val="auto"/>
          <w:sz w:val="26"/>
          <w:szCs w:val="26"/>
          <w:highlight w:val="green"/>
        </w:rPr>
        <w:t>D.</w:t>
      </w:r>
      <w:r w:rsidRPr="004F0CB4">
        <w:rPr>
          <w:color w:val="auto"/>
          <w:sz w:val="26"/>
          <w:szCs w:val="26"/>
          <w:highlight w:val="green"/>
        </w:rPr>
        <w:t xml:space="preserve"> Chất điểm thực hiện được những độ dời bằng nhau trong những khoảng thời gian bằng nhau.</w:t>
      </w:r>
    </w:p>
    <w:p w14:paraId="4AC48A65" w14:textId="77777777" w:rsidR="000251CC" w:rsidRPr="004F0CB4" w:rsidRDefault="000251CC">
      <w:pPr>
        <w:numPr>
          <w:ilvl w:val="0"/>
          <w:numId w:val="9"/>
        </w:numPr>
        <w:shd w:val="clear" w:color="auto" w:fill="FFFFFF"/>
        <w:tabs>
          <w:tab w:val="left" w:pos="900"/>
          <w:tab w:val="num" w:pos="1021"/>
        </w:tabs>
        <w:spacing w:line="276" w:lineRule="auto"/>
        <w:ind w:left="0" w:firstLine="0"/>
        <w:contextualSpacing/>
        <w:jc w:val="both"/>
        <w:rPr>
          <w:rFonts w:eastAsia="Calibri"/>
          <w:color w:val="auto"/>
          <w:sz w:val="26"/>
          <w:szCs w:val="26"/>
        </w:rPr>
      </w:pPr>
      <w:r w:rsidRPr="004F0CB4">
        <w:rPr>
          <w:rFonts w:eastAsia="Calibri"/>
          <w:color w:val="auto"/>
          <w:sz w:val="26"/>
          <w:szCs w:val="26"/>
        </w:rPr>
        <w:t>Công thức nào sao đây có thể dùng để tính tốc độ trung bình của chuyển động thẳng, không đổi hướng.</w:t>
      </w:r>
    </w:p>
    <w:p w14:paraId="70FE26B2" w14:textId="77777777" w:rsidR="000251CC" w:rsidRPr="004F0CB4" w:rsidRDefault="000251CC" w:rsidP="000251CC">
      <w:pPr>
        <w:widowControl w:val="0"/>
        <w:spacing w:line="276" w:lineRule="auto"/>
        <w:jc w:val="both"/>
        <w:rPr>
          <w:color w:val="auto"/>
          <w:sz w:val="26"/>
          <w:szCs w:val="26"/>
        </w:rPr>
      </w:pPr>
      <w:r w:rsidRPr="004F0CB4">
        <w:rPr>
          <w:b/>
          <w:color w:val="auto"/>
          <w:sz w:val="26"/>
          <w:szCs w:val="26"/>
          <w:highlight w:val="green"/>
        </w:rPr>
        <w:t>A.</w:t>
      </w:r>
      <w:r w:rsidRPr="004F0CB4">
        <w:rPr>
          <w:color w:val="auto"/>
          <w:sz w:val="26"/>
          <w:szCs w:val="26"/>
          <w:highlight w:val="green"/>
        </w:rPr>
        <w:t xml:space="preserve"> v = s/t      </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color w:val="auto"/>
          <w:sz w:val="26"/>
          <w:szCs w:val="26"/>
        </w:rPr>
        <w:t>B.</w:t>
      </w:r>
      <w:r w:rsidRPr="004F0CB4">
        <w:rPr>
          <w:color w:val="auto"/>
          <w:sz w:val="26"/>
          <w:szCs w:val="26"/>
        </w:rPr>
        <w:t xml:space="preserve"> v = v</w:t>
      </w:r>
      <w:r w:rsidRPr="004F0CB4">
        <w:rPr>
          <w:color w:val="auto"/>
          <w:sz w:val="26"/>
          <w:szCs w:val="26"/>
          <w:vertAlign w:val="subscript"/>
        </w:rPr>
        <w:t>o</w:t>
      </w:r>
      <w:r w:rsidRPr="004F0CB4">
        <w:rPr>
          <w:color w:val="auto"/>
          <w:sz w:val="26"/>
          <w:szCs w:val="26"/>
        </w:rPr>
        <w:t xml:space="preserve"> + 1/2 a.t</w:t>
      </w:r>
      <w:r w:rsidRPr="004F0CB4">
        <w:rPr>
          <w:color w:val="auto"/>
          <w:sz w:val="26"/>
          <w:szCs w:val="26"/>
          <w:vertAlign w:val="superscript"/>
        </w:rPr>
        <w:t>2</w:t>
      </w:r>
      <w:r w:rsidRPr="004F0CB4">
        <w:rPr>
          <w:color w:val="auto"/>
          <w:sz w:val="26"/>
          <w:szCs w:val="26"/>
        </w:rPr>
        <w:tab/>
        <w:t xml:space="preserve">     </w:t>
      </w:r>
      <w:r w:rsidRPr="004F0CB4">
        <w:rPr>
          <w:color w:val="auto"/>
          <w:sz w:val="26"/>
          <w:szCs w:val="26"/>
        </w:rPr>
        <w:tab/>
      </w:r>
      <w:r w:rsidRPr="004F0CB4">
        <w:rPr>
          <w:color w:val="auto"/>
          <w:sz w:val="26"/>
          <w:szCs w:val="26"/>
        </w:rPr>
        <w:tab/>
      </w:r>
    </w:p>
    <w:p w14:paraId="611F6AFB" w14:textId="77777777" w:rsidR="000251CC" w:rsidRPr="004F0CB4" w:rsidRDefault="000251CC" w:rsidP="000251CC">
      <w:pPr>
        <w:widowControl w:val="0"/>
        <w:spacing w:line="276" w:lineRule="auto"/>
        <w:jc w:val="both"/>
        <w:rPr>
          <w:color w:val="auto"/>
          <w:sz w:val="26"/>
          <w:szCs w:val="26"/>
          <w:lang w:val="pt-BR"/>
        </w:rPr>
      </w:pPr>
      <w:r w:rsidRPr="004F0CB4">
        <w:rPr>
          <w:b/>
          <w:color w:val="auto"/>
          <w:sz w:val="26"/>
          <w:szCs w:val="26"/>
          <w:lang w:val="pt-BR"/>
        </w:rPr>
        <w:t>C</w:t>
      </w:r>
      <w:r w:rsidRPr="004F0CB4">
        <w:rPr>
          <w:color w:val="auto"/>
          <w:sz w:val="26"/>
          <w:szCs w:val="26"/>
          <w:lang w:val="pt-BR"/>
        </w:rPr>
        <w:t>. v = (v</w:t>
      </w:r>
      <w:r w:rsidRPr="004F0CB4">
        <w:rPr>
          <w:color w:val="auto"/>
          <w:sz w:val="26"/>
          <w:szCs w:val="26"/>
          <w:vertAlign w:val="subscript"/>
          <w:lang w:val="pt-BR"/>
        </w:rPr>
        <w:t>1</w:t>
      </w:r>
      <w:r w:rsidRPr="004F0CB4">
        <w:rPr>
          <w:color w:val="auto"/>
          <w:sz w:val="26"/>
          <w:szCs w:val="26"/>
          <w:lang w:val="pt-BR"/>
        </w:rPr>
        <w:t xml:space="preserve"> + v</w:t>
      </w:r>
      <w:r w:rsidRPr="004F0CB4">
        <w:rPr>
          <w:color w:val="auto"/>
          <w:sz w:val="26"/>
          <w:szCs w:val="26"/>
          <w:vertAlign w:val="subscript"/>
          <w:lang w:val="pt-BR"/>
        </w:rPr>
        <w:t>2</w:t>
      </w:r>
      <w:r w:rsidRPr="004F0CB4">
        <w:rPr>
          <w:color w:val="auto"/>
          <w:sz w:val="26"/>
          <w:szCs w:val="26"/>
          <w:lang w:val="pt-BR"/>
        </w:rPr>
        <w:t xml:space="preserve">)/2         </w:t>
      </w:r>
      <w:r w:rsidRPr="004F0CB4">
        <w:rPr>
          <w:color w:val="auto"/>
          <w:sz w:val="26"/>
          <w:szCs w:val="26"/>
          <w:lang w:val="pt-BR"/>
        </w:rPr>
        <w:tab/>
      </w:r>
      <w:r w:rsidRPr="004F0CB4">
        <w:rPr>
          <w:color w:val="auto"/>
          <w:sz w:val="26"/>
          <w:szCs w:val="26"/>
          <w:lang w:val="pt-BR"/>
        </w:rPr>
        <w:tab/>
      </w:r>
      <w:r w:rsidRPr="004F0CB4">
        <w:rPr>
          <w:color w:val="auto"/>
          <w:sz w:val="26"/>
          <w:szCs w:val="26"/>
          <w:lang w:val="pt-BR"/>
        </w:rPr>
        <w:tab/>
      </w:r>
      <w:r w:rsidRPr="004F0CB4">
        <w:rPr>
          <w:color w:val="auto"/>
          <w:sz w:val="26"/>
          <w:szCs w:val="26"/>
          <w:lang w:val="pt-BR"/>
        </w:rPr>
        <w:tab/>
      </w:r>
      <w:r w:rsidRPr="004F0CB4">
        <w:rPr>
          <w:color w:val="auto"/>
          <w:sz w:val="26"/>
          <w:szCs w:val="26"/>
          <w:lang w:val="pt-BR"/>
        </w:rPr>
        <w:tab/>
      </w:r>
      <w:r w:rsidRPr="004F0CB4">
        <w:rPr>
          <w:b/>
          <w:color w:val="auto"/>
          <w:sz w:val="26"/>
          <w:szCs w:val="26"/>
          <w:lang w:val="pt-BR"/>
        </w:rPr>
        <w:t>D.</w:t>
      </w:r>
      <w:r w:rsidRPr="004F0CB4">
        <w:rPr>
          <w:color w:val="auto"/>
          <w:sz w:val="26"/>
          <w:szCs w:val="26"/>
          <w:lang w:val="pt-BR"/>
        </w:rPr>
        <w:t xml:space="preserve"> Cả A và C</w:t>
      </w:r>
    </w:p>
    <w:p w14:paraId="0D5803D1" w14:textId="77777777" w:rsidR="000251CC" w:rsidRPr="004F0CB4" w:rsidRDefault="000251CC">
      <w:pPr>
        <w:numPr>
          <w:ilvl w:val="0"/>
          <w:numId w:val="9"/>
        </w:numPr>
        <w:shd w:val="clear" w:color="auto" w:fill="FFFFFF"/>
        <w:tabs>
          <w:tab w:val="left" w:pos="900"/>
          <w:tab w:val="num" w:pos="1021"/>
        </w:tabs>
        <w:spacing w:line="276" w:lineRule="auto"/>
        <w:ind w:left="0" w:firstLine="0"/>
        <w:contextualSpacing/>
        <w:jc w:val="both"/>
        <w:rPr>
          <w:rFonts w:eastAsia="Calibri"/>
          <w:color w:val="auto"/>
          <w:sz w:val="26"/>
          <w:szCs w:val="26"/>
          <w:lang w:val="pt-BR"/>
        </w:rPr>
      </w:pPr>
      <w:r w:rsidRPr="004F0CB4">
        <w:rPr>
          <w:rFonts w:eastAsia="Calibri"/>
          <w:color w:val="auto"/>
          <w:sz w:val="26"/>
          <w:szCs w:val="26"/>
          <w:lang w:val="pt-BR"/>
        </w:rPr>
        <w:t>Trong các trường hợp dưới đây, tốc độ nào là tốc độ trung bình:</w:t>
      </w:r>
    </w:p>
    <w:p w14:paraId="04971A3C" w14:textId="77777777" w:rsidR="000251CC" w:rsidRPr="004F0CB4" w:rsidRDefault="000251CC" w:rsidP="000251CC">
      <w:pPr>
        <w:widowControl w:val="0"/>
        <w:spacing w:line="276" w:lineRule="auto"/>
        <w:jc w:val="both"/>
        <w:rPr>
          <w:color w:val="auto"/>
          <w:sz w:val="26"/>
          <w:szCs w:val="26"/>
          <w:lang w:val="pt-BR"/>
        </w:rPr>
      </w:pPr>
      <w:r w:rsidRPr="004F0CB4">
        <w:rPr>
          <w:b/>
          <w:color w:val="auto"/>
          <w:sz w:val="26"/>
          <w:szCs w:val="26"/>
          <w:lang w:val="pt-BR"/>
        </w:rPr>
        <w:t xml:space="preserve">A. </w:t>
      </w:r>
      <w:r w:rsidRPr="004F0CB4">
        <w:rPr>
          <w:color w:val="auto"/>
          <w:sz w:val="26"/>
          <w:szCs w:val="26"/>
          <w:lang w:val="pt-BR"/>
        </w:rPr>
        <w:t>viên đạn bay khỏi nòng súng với tốc độ 600m/s</w:t>
      </w:r>
    </w:p>
    <w:p w14:paraId="33D610D7" w14:textId="77777777" w:rsidR="000251CC" w:rsidRPr="004F0CB4" w:rsidRDefault="000251CC" w:rsidP="000251CC">
      <w:pPr>
        <w:widowControl w:val="0"/>
        <w:spacing w:line="276" w:lineRule="auto"/>
        <w:jc w:val="both"/>
        <w:rPr>
          <w:color w:val="auto"/>
          <w:sz w:val="26"/>
          <w:szCs w:val="26"/>
          <w:lang w:val="pt-BR"/>
        </w:rPr>
      </w:pPr>
      <w:r w:rsidRPr="004F0CB4">
        <w:rPr>
          <w:b/>
          <w:color w:val="auto"/>
          <w:sz w:val="26"/>
          <w:szCs w:val="26"/>
          <w:lang w:val="pt-BR"/>
        </w:rPr>
        <w:t>B.</w:t>
      </w:r>
      <w:r w:rsidRPr="004F0CB4">
        <w:rPr>
          <w:color w:val="auto"/>
          <w:sz w:val="26"/>
          <w:szCs w:val="26"/>
          <w:lang w:val="pt-BR"/>
        </w:rPr>
        <w:t xml:space="preserve"> tốc độ chuyển động của búa máy khi va chạm là 8m/s</w:t>
      </w:r>
    </w:p>
    <w:p w14:paraId="3650E5EB" w14:textId="77777777" w:rsidR="000251CC" w:rsidRPr="004F0CB4" w:rsidRDefault="000251CC" w:rsidP="000251CC">
      <w:pPr>
        <w:widowControl w:val="0"/>
        <w:spacing w:line="276" w:lineRule="auto"/>
        <w:jc w:val="both"/>
        <w:rPr>
          <w:color w:val="auto"/>
          <w:sz w:val="26"/>
          <w:szCs w:val="26"/>
          <w:highlight w:val="green"/>
          <w:lang w:val="pt-BR"/>
        </w:rPr>
      </w:pPr>
      <w:r w:rsidRPr="004F0CB4">
        <w:rPr>
          <w:b/>
          <w:color w:val="auto"/>
          <w:sz w:val="26"/>
          <w:szCs w:val="26"/>
          <w:highlight w:val="green"/>
          <w:lang w:val="pt-BR"/>
        </w:rPr>
        <w:t>C.</w:t>
      </w:r>
      <w:r w:rsidRPr="004F0CB4">
        <w:rPr>
          <w:color w:val="auto"/>
          <w:sz w:val="26"/>
          <w:szCs w:val="26"/>
          <w:highlight w:val="green"/>
          <w:lang w:val="pt-BR"/>
        </w:rPr>
        <w:t xml:space="preserve"> xe lửa chạy với tốc độ 40km/h khi chạy từ HN đến HP</w:t>
      </w:r>
    </w:p>
    <w:p w14:paraId="58912BBB" w14:textId="77777777" w:rsidR="000251CC" w:rsidRPr="004F0CB4" w:rsidRDefault="000251CC" w:rsidP="000251CC">
      <w:pPr>
        <w:widowControl w:val="0"/>
        <w:spacing w:line="276" w:lineRule="auto"/>
        <w:jc w:val="both"/>
        <w:rPr>
          <w:color w:val="auto"/>
          <w:sz w:val="26"/>
          <w:szCs w:val="26"/>
          <w:lang w:val="pt-BR"/>
        </w:rPr>
      </w:pPr>
      <w:r w:rsidRPr="004F0CB4">
        <w:rPr>
          <w:b/>
          <w:color w:val="auto"/>
          <w:sz w:val="26"/>
          <w:szCs w:val="26"/>
          <w:lang w:val="pt-BR"/>
        </w:rPr>
        <w:t>D.</w:t>
      </w:r>
      <w:r w:rsidRPr="004F0CB4">
        <w:rPr>
          <w:color w:val="auto"/>
          <w:sz w:val="26"/>
          <w:szCs w:val="26"/>
          <w:lang w:val="pt-BR"/>
        </w:rPr>
        <w:t xml:space="preserve"> Cả A, B, C đều đúng</w:t>
      </w:r>
    </w:p>
    <w:p w14:paraId="54478A16" w14:textId="77777777" w:rsidR="000251CC" w:rsidRPr="004F0CB4" w:rsidRDefault="000251CC">
      <w:pPr>
        <w:numPr>
          <w:ilvl w:val="0"/>
          <w:numId w:val="9"/>
        </w:numPr>
        <w:shd w:val="clear" w:color="auto" w:fill="FFFFFF"/>
        <w:tabs>
          <w:tab w:val="left" w:pos="900"/>
          <w:tab w:val="num" w:pos="1021"/>
        </w:tabs>
        <w:spacing w:line="276" w:lineRule="auto"/>
        <w:ind w:left="0" w:firstLine="0"/>
        <w:contextualSpacing/>
        <w:jc w:val="both"/>
        <w:rPr>
          <w:rFonts w:eastAsia="Calibri"/>
          <w:b/>
          <w:color w:val="auto"/>
          <w:sz w:val="26"/>
          <w:szCs w:val="26"/>
          <w:lang w:val="sv-SE"/>
        </w:rPr>
      </w:pPr>
      <w:r w:rsidRPr="004F0CB4">
        <w:rPr>
          <w:rFonts w:eastAsia="Calibri"/>
          <w:color w:val="auto"/>
          <w:sz w:val="26"/>
          <w:szCs w:val="26"/>
          <w:lang w:val="pt-BR"/>
        </w:rPr>
        <w:t>Chọn</w:t>
      </w:r>
      <w:r w:rsidRPr="004F0CB4">
        <w:rPr>
          <w:rFonts w:eastAsia="Calibri"/>
          <w:color w:val="auto"/>
          <w:sz w:val="26"/>
          <w:szCs w:val="26"/>
          <w:lang w:val="fr-FR"/>
        </w:rPr>
        <w:t xml:space="preserve"> câu </w:t>
      </w:r>
      <w:r w:rsidRPr="004F0CB4">
        <w:rPr>
          <w:rFonts w:eastAsia="Calibri"/>
          <w:b/>
          <w:color w:val="auto"/>
          <w:sz w:val="26"/>
          <w:szCs w:val="26"/>
          <w:lang w:val="fr-FR"/>
        </w:rPr>
        <w:t>đúng</w:t>
      </w:r>
    </w:p>
    <w:p w14:paraId="57895012" w14:textId="77777777" w:rsidR="000251CC" w:rsidRPr="004F0CB4" w:rsidRDefault="000251CC" w:rsidP="000251CC">
      <w:pPr>
        <w:widowControl w:val="0"/>
        <w:spacing w:line="276" w:lineRule="auto"/>
        <w:jc w:val="both"/>
        <w:rPr>
          <w:color w:val="auto"/>
          <w:sz w:val="26"/>
          <w:szCs w:val="26"/>
          <w:lang w:val="sv-SE"/>
        </w:rPr>
      </w:pPr>
      <w:r w:rsidRPr="004F0CB4">
        <w:rPr>
          <w:b/>
          <w:color w:val="auto"/>
          <w:sz w:val="26"/>
          <w:szCs w:val="26"/>
          <w:lang w:val="sv-SE"/>
        </w:rPr>
        <w:t xml:space="preserve">A. </w:t>
      </w:r>
      <w:r w:rsidRPr="004F0CB4">
        <w:rPr>
          <w:color w:val="auto"/>
          <w:sz w:val="26"/>
          <w:szCs w:val="26"/>
          <w:lang w:val="sv-SE"/>
        </w:rPr>
        <w:t>Độ lớn vận tốc trung bình bằng tốc độ trung bình.</w:t>
      </w:r>
    </w:p>
    <w:p w14:paraId="49D1B9D3" w14:textId="77777777" w:rsidR="000251CC" w:rsidRPr="004F0CB4" w:rsidRDefault="000251CC" w:rsidP="000251CC">
      <w:pPr>
        <w:widowControl w:val="0"/>
        <w:spacing w:line="276" w:lineRule="auto"/>
        <w:jc w:val="both"/>
        <w:rPr>
          <w:color w:val="auto"/>
          <w:sz w:val="26"/>
          <w:szCs w:val="26"/>
          <w:lang w:val="sv-SE"/>
        </w:rPr>
      </w:pPr>
      <w:r w:rsidRPr="004F0CB4">
        <w:rPr>
          <w:b/>
          <w:color w:val="auto"/>
          <w:sz w:val="26"/>
          <w:szCs w:val="26"/>
          <w:lang w:val="sv-SE"/>
        </w:rPr>
        <w:t xml:space="preserve">B. </w:t>
      </w:r>
      <w:r w:rsidRPr="004F0CB4">
        <w:rPr>
          <w:color w:val="auto"/>
          <w:sz w:val="26"/>
          <w:szCs w:val="26"/>
          <w:lang w:val="sv-SE"/>
        </w:rPr>
        <w:t>Khi chất điểm chuyển động thẳng chỉ theo một chiều thì bao giờ vận tốc trung bình cũng bằng tốc độ trung bình</w:t>
      </w:r>
    </w:p>
    <w:p w14:paraId="0DD2B417" w14:textId="77777777" w:rsidR="000251CC" w:rsidRPr="004F0CB4" w:rsidRDefault="000251CC" w:rsidP="000251CC">
      <w:pPr>
        <w:widowControl w:val="0"/>
        <w:spacing w:line="276" w:lineRule="auto"/>
        <w:jc w:val="both"/>
        <w:rPr>
          <w:color w:val="auto"/>
          <w:sz w:val="26"/>
          <w:szCs w:val="26"/>
          <w:highlight w:val="green"/>
          <w:lang w:val="sv-SE"/>
        </w:rPr>
      </w:pPr>
      <w:r w:rsidRPr="004F0CB4">
        <w:rPr>
          <w:b/>
          <w:color w:val="auto"/>
          <w:sz w:val="26"/>
          <w:szCs w:val="26"/>
          <w:highlight w:val="green"/>
          <w:lang w:val="sv-SE"/>
        </w:rPr>
        <w:t xml:space="preserve">C. </w:t>
      </w:r>
      <w:r w:rsidRPr="004F0CB4">
        <w:rPr>
          <w:color w:val="auto"/>
          <w:sz w:val="26"/>
          <w:szCs w:val="26"/>
          <w:highlight w:val="green"/>
          <w:lang w:val="sv-SE"/>
        </w:rPr>
        <w:t>Độ lớn vận tốc tức thời bằng tốc độ tức thời.</w:t>
      </w:r>
    </w:p>
    <w:p w14:paraId="67538110" w14:textId="77777777" w:rsidR="000251CC" w:rsidRPr="004F0CB4" w:rsidRDefault="000251CC" w:rsidP="000251CC">
      <w:pPr>
        <w:widowControl w:val="0"/>
        <w:spacing w:line="276" w:lineRule="auto"/>
        <w:jc w:val="both"/>
        <w:rPr>
          <w:color w:val="auto"/>
          <w:sz w:val="26"/>
          <w:szCs w:val="26"/>
          <w:lang w:val="sv-SE"/>
        </w:rPr>
      </w:pPr>
      <w:r w:rsidRPr="004F0CB4">
        <w:rPr>
          <w:b/>
          <w:color w:val="auto"/>
          <w:sz w:val="26"/>
          <w:szCs w:val="26"/>
          <w:lang w:val="sv-SE"/>
        </w:rPr>
        <w:t xml:space="preserve">D. </w:t>
      </w:r>
      <w:r w:rsidRPr="004F0CB4">
        <w:rPr>
          <w:color w:val="auto"/>
          <w:sz w:val="26"/>
          <w:szCs w:val="26"/>
          <w:lang w:val="sv-SE"/>
        </w:rPr>
        <w:t>Vận tốc tức thời cho ta biết chiều chuyển động, do đó bao giờ cũng có giá trị dương.</w:t>
      </w:r>
    </w:p>
    <w:p w14:paraId="098B312F" w14:textId="77777777" w:rsidR="000251CC" w:rsidRPr="004F0CB4" w:rsidRDefault="000251CC">
      <w:pPr>
        <w:numPr>
          <w:ilvl w:val="0"/>
          <w:numId w:val="9"/>
        </w:numPr>
        <w:shd w:val="clear" w:color="auto" w:fill="FFFFFF"/>
        <w:tabs>
          <w:tab w:val="left" w:pos="900"/>
          <w:tab w:val="num" w:pos="1021"/>
        </w:tabs>
        <w:spacing w:line="276" w:lineRule="auto"/>
        <w:ind w:left="0" w:firstLine="0"/>
        <w:contextualSpacing/>
        <w:jc w:val="both"/>
        <w:rPr>
          <w:color w:val="auto"/>
          <w:sz w:val="26"/>
          <w:szCs w:val="26"/>
        </w:rPr>
      </w:pPr>
      <w:r w:rsidRPr="004F0CB4">
        <w:rPr>
          <w:color w:val="auto"/>
          <w:sz w:val="26"/>
          <w:szCs w:val="26"/>
          <w:lang w:val="sv-SE"/>
        </w:rPr>
        <w:lastRenderedPageBreak/>
        <w:t xml:space="preserve">Chọn câu </w:t>
      </w:r>
      <w:r w:rsidRPr="004F0CB4">
        <w:rPr>
          <w:b/>
          <w:color w:val="auto"/>
          <w:sz w:val="26"/>
          <w:szCs w:val="26"/>
          <w:lang w:val="sv-SE"/>
        </w:rPr>
        <w:t>sai</w:t>
      </w:r>
      <w:r w:rsidRPr="004F0CB4">
        <w:rPr>
          <w:color w:val="auto"/>
          <w:sz w:val="26"/>
          <w:szCs w:val="26"/>
          <w:lang w:val="sv-SE"/>
        </w:rPr>
        <w:t xml:space="preserve">. Một người đi bộ trên một con đường thẳng. Cứ đi được 10m thì người đó lại nhìn đồng hồ và đo khoảng thời gian đã đi. </w:t>
      </w:r>
      <w:r w:rsidRPr="004F0CB4">
        <w:rPr>
          <w:color w:val="auto"/>
          <w:sz w:val="26"/>
          <w:szCs w:val="26"/>
        </w:rPr>
        <w:t>Kết quả đo được ghi trong bảng sau:</w:t>
      </w:r>
    </w:p>
    <w:tbl>
      <w:tblPr>
        <w:tblStyle w:val="TableGrid111"/>
        <w:tblW w:w="0" w:type="auto"/>
        <w:jc w:val="center"/>
        <w:tblLook w:val="01E0" w:firstRow="1" w:lastRow="1" w:firstColumn="1" w:lastColumn="1" w:noHBand="0" w:noVBand="0"/>
      </w:tblPr>
      <w:tblGrid>
        <w:gridCol w:w="881"/>
        <w:gridCol w:w="476"/>
        <w:gridCol w:w="476"/>
        <w:gridCol w:w="476"/>
        <w:gridCol w:w="476"/>
        <w:gridCol w:w="476"/>
        <w:gridCol w:w="476"/>
        <w:gridCol w:w="476"/>
        <w:gridCol w:w="476"/>
        <w:gridCol w:w="476"/>
      </w:tblGrid>
      <w:tr w:rsidR="004F0CB4" w:rsidRPr="004F0CB4" w14:paraId="4B75DF4F" w14:textId="77777777" w:rsidTr="00592AB2">
        <w:trPr>
          <w:jc w:val="center"/>
        </w:trPr>
        <w:tc>
          <w:tcPr>
            <w:tcW w:w="0" w:type="auto"/>
          </w:tcPr>
          <w:p w14:paraId="3BEAA0E8"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TT</w:t>
            </w:r>
          </w:p>
        </w:tc>
        <w:tc>
          <w:tcPr>
            <w:tcW w:w="0" w:type="auto"/>
          </w:tcPr>
          <w:p w14:paraId="332BAD0A"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1</w:t>
            </w:r>
          </w:p>
        </w:tc>
        <w:tc>
          <w:tcPr>
            <w:tcW w:w="0" w:type="auto"/>
          </w:tcPr>
          <w:p w14:paraId="2D9A1A6C"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2</w:t>
            </w:r>
          </w:p>
        </w:tc>
        <w:tc>
          <w:tcPr>
            <w:tcW w:w="0" w:type="auto"/>
          </w:tcPr>
          <w:p w14:paraId="0BF46725"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3</w:t>
            </w:r>
          </w:p>
        </w:tc>
        <w:tc>
          <w:tcPr>
            <w:tcW w:w="0" w:type="auto"/>
          </w:tcPr>
          <w:p w14:paraId="3A25BBFA"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4</w:t>
            </w:r>
          </w:p>
        </w:tc>
        <w:tc>
          <w:tcPr>
            <w:tcW w:w="0" w:type="auto"/>
          </w:tcPr>
          <w:p w14:paraId="54A92EE0"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5</w:t>
            </w:r>
          </w:p>
        </w:tc>
        <w:tc>
          <w:tcPr>
            <w:tcW w:w="0" w:type="auto"/>
          </w:tcPr>
          <w:p w14:paraId="79782508"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6</w:t>
            </w:r>
          </w:p>
        </w:tc>
        <w:tc>
          <w:tcPr>
            <w:tcW w:w="0" w:type="auto"/>
          </w:tcPr>
          <w:p w14:paraId="1131A60F"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7</w:t>
            </w:r>
          </w:p>
        </w:tc>
        <w:tc>
          <w:tcPr>
            <w:tcW w:w="0" w:type="auto"/>
          </w:tcPr>
          <w:p w14:paraId="38BC548F"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8</w:t>
            </w:r>
          </w:p>
        </w:tc>
        <w:tc>
          <w:tcPr>
            <w:tcW w:w="0" w:type="auto"/>
          </w:tcPr>
          <w:p w14:paraId="2C04B3E3"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9</w:t>
            </w:r>
          </w:p>
        </w:tc>
      </w:tr>
      <w:tr w:rsidR="004F0CB4" w:rsidRPr="004F0CB4" w14:paraId="4833783E" w14:textId="77777777" w:rsidTr="00592AB2">
        <w:trPr>
          <w:jc w:val="center"/>
        </w:trPr>
        <w:tc>
          <w:tcPr>
            <w:tcW w:w="0" w:type="auto"/>
          </w:tcPr>
          <w:p w14:paraId="0404BD5C"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sym w:font="Symbol" w:char="F044"/>
            </w:r>
            <w:r w:rsidRPr="004F0CB4">
              <w:rPr>
                <w:rFonts w:ascii="Times New Roman" w:hAnsi="Times New Roman" w:cs="Times New Roman"/>
                <w:color w:val="auto"/>
                <w:sz w:val="26"/>
                <w:szCs w:val="26"/>
              </w:rPr>
              <w:t>x(m)</w:t>
            </w:r>
          </w:p>
        </w:tc>
        <w:tc>
          <w:tcPr>
            <w:tcW w:w="0" w:type="auto"/>
          </w:tcPr>
          <w:p w14:paraId="44E115DD"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10</w:t>
            </w:r>
          </w:p>
        </w:tc>
        <w:tc>
          <w:tcPr>
            <w:tcW w:w="0" w:type="auto"/>
          </w:tcPr>
          <w:p w14:paraId="0A1095E8"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10</w:t>
            </w:r>
          </w:p>
        </w:tc>
        <w:tc>
          <w:tcPr>
            <w:tcW w:w="0" w:type="auto"/>
          </w:tcPr>
          <w:p w14:paraId="395397DC"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10</w:t>
            </w:r>
          </w:p>
        </w:tc>
        <w:tc>
          <w:tcPr>
            <w:tcW w:w="0" w:type="auto"/>
          </w:tcPr>
          <w:p w14:paraId="56F59DB3"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10</w:t>
            </w:r>
          </w:p>
        </w:tc>
        <w:tc>
          <w:tcPr>
            <w:tcW w:w="0" w:type="auto"/>
          </w:tcPr>
          <w:p w14:paraId="27AFC082"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10</w:t>
            </w:r>
          </w:p>
        </w:tc>
        <w:tc>
          <w:tcPr>
            <w:tcW w:w="0" w:type="auto"/>
          </w:tcPr>
          <w:p w14:paraId="1C7904F5"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10</w:t>
            </w:r>
          </w:p>
        </w:tc>
        <w:tc>
          <w:tcPr>
            <w:tcW w:w="0" w:type="auto"/>
          </w:tcPr>
          <w:p w14:paraId="69BFFAA7"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10</w:t>
            </w:r>
          </w:p>
        </w:tc>
        <w:tc>
          <w:tcPr>
            <w:tcW w:w="0" w:type="auto"/>
          </w:tcPr>
          <w:p w14:paraId="04FFB5BC"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10</w:t>
            </w:r>
          </w:p>
        </w:tc>
        <w:tc>
          <w:tcPr>
            <w:tcW w:w="0" w:type="auto"/>
          </w:tcPr>
          <w:p w14:paraId="60EB9156"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10</w:t>
            </w:r>
          </w:p>
        </w:tc>
      </w:tr>
      <w:tr w:rsidR="004F0CB4" w:rsidRPr="004F0CB4" w14:paraId="45EBAEAF" w14:textId="77777777" w:rsidTr="00592AB2">
        <w:trPr>
          <w:jc w:val="center"/>
        </w:trPr>
        <w:tc>
          <w:tcPr>
            <w:tcW w:w="0" w:type="auto"/>
          </w:tcPr>
          <w:p w14:paraId="7998C0DB"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sym w:font="Symbol" w:char="F044"/>
            </w:r>
            <w:r w:rsidRPr="004F0CB4">
              <w:rPr>
                <w:rFonts w:ascii="Times New Roman" w:hAnsi="Times New Roman" w:cs="Times New Roman"/>
                <w:color w:val="auto"/>
                <w:sz w:val="26"/>
                <w:szCs w:val="26"/>
              </w:rPr>
              <w:t>t(s)</w:t>
            </w:r>
          </w:p>
        </w:tc>
        <w:tc>
          <w:tcPr>
            <w:tcW w:w="0" w:type="auto"/>
          </w:tcPr>
          <w:p w14:paraId="742B85B2"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8</w:t>
            </w:r>
          </w:p>
        </w:tc>
        <w:tc>
          <w:tcPr>
            <w:tcW w:w="0" w:type="auto"/>
          </w:tcPr>
          <w:p w14:paraId="44B4EC7C"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8</w:t>
            </w:r>
          </w:p>
        </w:tc>
        <w:tc>
          <w:tcPr>
            <w:tcW w:w="0" w:type="auto"/>
          </w:tcPr>
          <w:p w14:paraId="6BE11D65"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10</w:t>
            </w:r>
          </w:p>
        </w:tc>
        <w:tc>
          <w:tcPr>
            <w:tcW w:w="0" w:type="auto"/>
          </w:tcPr>
          <w:p w14:paraId="3631AF6B"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10</w:t>
            </w:r>
          </w:p>
        </w:tc>
        <w:tc>
          <w:tcPr>
            <w:tcW w:w="0" w:type="auto"/>
          </w:tcPr>
          <w:p w14:paraId="2B235BF0"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12</w:t>
            </w:r>
          </w:p>
        </w:tc>
        <w:tc>
          <w:tcPr>
            <w:tcW w:w="0" w:type="auto"/>
          </w:tcPr>
          <w:p w14:paraId="068AC548"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12</w:t>
            </w:r>
          </w:p>
        </w:tc>
        <w:tc>
          <w:tcPr>
            <w:tcW w:w="0" w:type="auto"/>
          </w:tcPr>
          <w:p w14:paraId="14BF0C63"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12</w:t>
            </w:r>
          </w:p>
        </w:tc>
        <w:tc>
          <w:tcPr>
            <w:tcW w:w="0" w:type="auto"/>
          </w:tcPr>
          <w:p w14:paraId="004AF268"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14</w:t>
            </w:r>
          </w:p>
        </w:tc>
        <w:tc>
          <w:tcPr>
            <w:tcW w:w="0" w:type="auto"/>
          </w:tcPr>
          <w:p w14:paraId="56423B59" w14:textId="77777777" w:rsidR="000251CC" w:rsidRPr="004F0CB4" w:rsidRDefault="000251CC" w:rsidP="00592AB2">
            <w:pPr>
              <w:spacing w:line="276" w:lineRule="auto"/>
              <w:jc w:val="both"/>
              <w:rPr>
                <w:rFonts w:ascii="Times New Roman" w:hAnsi="Times New Roman" w:cs="Times New Roman"/>
                <w:color w:val="auto"/>
                <w:sz w:val="26"/>
                <w:szCs w:val="26"/>
              </w:rPr>
            </w:pPr>
            <w:r w:rsidRPr="004F0CB4">
              <w:rPr>
                <w:rFonts w:ascii="Times New Roman" w:hAnsi="Times New Roman" w:cs="Times New Roman"/>
                <w:color w:val="auto"/>
                <w:sz w:val="26"/>
                <w:szCs w:val="26"/>
              </w:rPr>
              <w:t>14</w:t>
            </w:r>
          </w:p>
        </w:tc>
      </w:tr>
    </w:tbl>
    <w:p w14:paraId="7D994045" w14:textId="77777777" w:rsidR="000251CC" w:rsidRPr="004F0CB4" w:rsidRDefault="000251CC" w:rsidP="000251CC">
      <w:pPr>
        <w:pStyle w:val="ListParagraph"/>
        <w:tabs>
          <w:tab w:val="left" w:pos="5670"/>
        </w:tabs>
        <w:spacing w:after="0" w:line="276" w:lineRule="auto"/>
        <w:ind w:left="426" w:hanging="284"/>
        <w:jc w:val="both"/>
        <w:rPr>
          <w:rFonts w:ascii="Times New Roman" w:hAnsi="Times New Roman" w:cs="Times New Roman"/>
          <w:sz w:val="26"/>
          <w:szCs w:val="26"/>
        </w:rPr>
      </w:pPr>
      <w:r w:rsidRPr="004F0CB4">
        <w:rPr>
          <w:rFonts w:ascii="Times New Roman" w:hAnsi="Times New Roman" w:cs="Times New Roman"/>
          <w:b/>
          <w:sz w:val="26"/>
          <w:szCs w:val="26"/>
        </w:rPr>
        <w:t xml:space="preserve">A. </w:t>
      </w:r>
      <w:r w:rsidRPr="004F0CB4">
        <w:rPr>
          <w:rFonts w:ascii="Times New Roman" w:hAnsi="Times New Roman" w:cs="Times New Roman"/>
          <w:sz w:val="26"/>
          <w:szCs w:val="26"/>
        </w:rPr>
        <w:t>Vận tốc trung bình trên đoạn đường 10m lần thứ 1 là 1,25m/s.</w:t>
      </w:r>
    </w:p>
    <w:p w14:paraId="7B4388F4" w14:textId="77777777" w:rsidR="000251CC" w:rsidRPr="004F0CB4" w:rsidRDefault="000251CC" w:rsidP="000251CC">
      <w:pPr>
        <w:pStyle w:val="ListParagraph"/>
        <w:spacing w:after="0" w:line="276" w:lineRule="auto"/>
        <w:ind w:left="426" w:hanging="284"/>
        <w:jc w:val="both"/>
        <w:rPr>
          <w:rFonts w:ascii="Times New Roman" w:hAnsi="Times New Roman" w:cs="Times New Roman"/>
          <w:sz w:val="26"/>
          <w:szCs w:val="26"/>
        </w:rPr>
      </w:pPr>
      <w:r w:rsidRPr="004F0CB4">
        <w:rPr>
          <w:rFonts w:ascii="Times New Roman" w:hAnsi="Times New Roman" w:cs="Times New Roman"/>
          <w:b/>
          <w:sz w:val="26"/>
          <w:szCs w:val="26"/>
        </w:rPr>
        <w:t xml:space="preserve">B. </w:t>
      </w:r>
      <w:r w:rsidRPr="004F0CB4">
        <w:rPr>
          <w:rFonts w:ascii="Times New Roman" w:hAnsi="Times New Roman" w:cs="Times New Roman"/>
          <w:sz w:val="26"/>
          <w:szCs w:val="26"/>
        </w:rPr>
        <w:t>Vận tốc trung bình trên đoạn đường 10m lần thứ 3 là 1,00m/s.</w:t>
      </w:r>
    </w:p>
    <w:p w14:paraId="68E9FC70" w14:textId="77777777" w:rsidR="000251CC" w:rsidRPr="004F0CB4" w:rsidRDefault="000251CC" w:rsidP="000251CC">
      <w:pPr>
        <w:spacing w:line="276" w:lineRule="auto"/>
        <w:ind w:left="426" w:hanging="284"/>
        <w:jc w:val="both"/>
        <w:rPr>
          <w:color w:val="auto"/>
          <w:sz w:val="26"/>
          <w:szCs w:val="26"/>
        </w:rPr>
      </w:pPr>
      <w:r w:rsidRPr="004F0CB4">
        <w:rPr>
          <w:b/>
          <w:color w:val="auto"/>
          <w:sz w:val="26"/>
          <w:szCs w:val="26"/>
        </w:rPr>
        <w:t xml:space="preserve">C. </w:t>
      </w:r>
      <w:r w:rsidRPr="004F0CB4">
        <w:rPr>
          <w:color w:val="auto"/>
          <w:sz w:val="26"/>
          <w:szCs w:val="26"/>
        </w:rPr>
        <w:t>Vận tốc trung bình trên đoạn đường 10m lần thứ 5 là 0,83m/s.</w:t>
      </w:r>
    </w:p>
    <w:p w14:paraId="73864201" w14:textId="77777777" w:rsidR="000251CC" w:rsidRPr="004F0CB4" w:rsidRDefault="000251CC" w:rsidP="000251CC">
      <w:pPr>
        <w:tabs>
          <w:tab w:val="left" w:pos="5670"/>
        </w:tabs>
        <w:spacing w:line="276" w:lineRule="auto"/>
        <w:ind w:left="426" w:hanging="284"/>
        <w:jc w:val="both"/>
        <w:rPr>
          <w:color w:val="auto"/>
          <w:sz w:val="26"/>
          <w:szCs w:val="26"/>
        </w:rPr>
      </w:pPr>
      <w:r w:rsidRPr="004F0CB4">
        <w:rPr>
          <w:b/>
          <w:color w:val="auto"/>
          <w:sz w:val="26"/>
          <w:szCs w:val="26"/>
          <w:highlight w:val="green"/>
        </w:rPr>
        <w:t xml:space="preserve">D. </w:t>
      </w:r>
      <w:r w:rsidRPr="004F0CB4">
        <w:rPr>
          <w:color w:val="auto"/>
          <w:sz w:val="26"/>
          <w:szCs w:val="26"/>
          <w:highlight w:val="green"/>
        </w:rPr>
        <w:t>Vận tốc trung bình trên cả quãng đường là 0,8 m/s.</w:t>
      </w:r>
    </w:p>
    <w:p w14:paraId="009F2118" w14:textId="77777777" w:rsidR="000251CC" w:rsidRPr="004F0CB4" w:rsidRDefault="000251CC">
      <w:pPr>
        <w:numPr>
          <w:ilvl w:val="0"/>
          <w:numId w:val="9"/>
        </w:numPr>
        <w:shd w:val="clear" w:color="auto" w:fill="FFFFFF"/>
        <w:tabs>
          <w:tab w:val="left" w:pos="900"/>
          <w:tab w:val="num" w:pos="1021"/>
        </w:tabs>
        <w:spacing w:line="276" w:lineRule="auto"/>
        <w:ind w:left="0" w:firstLine="0"/>
        <w:contextualSpacing/>
        <w:jc w:val="both"/>
        <w:rPr>
          <w:color w:val="auto"/>
          <w:sz w:val="26"/>
          <w:szCs w:val="26"/>
        </w:rPr>
      </w:pPr>
      <w:r w:rsidRPr="004F0CB4">
        <w:rPr>
          <w:color w:val="auto"/>
          <w:sz w:val="26"/>
          <w:szCs w:val="26"/>
        </w:rPr>
        <w:t>Lúc 7h sáng một ô tô bắt đầu khởi hành đến một địa điểm cách đó 30km. Lúc 7h 20 phút ôtô còn cách nơi định đến 10km. Vận tốc của chuyển động đều của ô tô là:</w:t>
      </w:r>
    </w:p>
    <w:p w14:paraId="73C54B97" w14:textId="77777777" w:rsidR="000251CC" w:rsidRPr="004F0CB4" w:rsidRDefault="000251CC" w:rsidP="000251CC">
      <w:pPr>
        <w:spacing w:line="276" w:lineRule="auto"/>
        <w:jc w:val="both"/>
        <w:rPr>
          <w:color w:val="auto"/>
          <w:sz w:val="26"/>
          <w:szCs w:val="26"/>
          <w:lang w:val="pt-BR"/>
        </w:rPr>
      </w:pPr>
      <w:r w:rsidRPr="004F0CB4">
        <w:rPr>
          <w:b/>
          <w:color w:val="auto"/>
          <w:sz w:val="26"/>
          <w:szCs w:val="26"/>
          <w:lang w:val="pt-BR"/>
        </w:rPr>
        <w:t>A.</w:t>
      </w:r>
      <w:r w:rsidRPr="004F0CB4">
        <w:rPr>
          <w:color w:val="auto"/>
          <w:sz w:val="26"/>
          <w:szCs w:val="26"/>
          <w:lang w:val="pt-BR"/>
        </w:rPr>
        <w:t xml:space="preserve"> 30km/h</w:t>
      </w:r>
      <w:r w:rsidRPr="004F0CB4">
        <w:rPr>
          <w:color w:val="auto"/>
          <w:sz w:val="26"/>
          <w:szCs w:val="26"/>
          <w:lang w:val="pt-BR"/>
        </w:rPr>
        <w:tab/>
      </w:r>
      <w:r w:rsidRPr="004F0CB4">
        <w:rPr>
          <w:color w:val="auto"/>
          <w:sz w:val="26"/>
          <w:szCs w:val="26"/>
          <w:lang w:val="pt-BR"/>
        </w:rPr>
        <w:tab/>
      </w:r>
      <w:r w:rsidRPr="004F0CB4">
        <w:rPr>
          <w:b/>
          <w:color w:val="auto"/>
          <w:sz w:val="26"/>
          <w:szCs w:val="26"/>
          <w:lang w:val="pt-BR"/>
        </w:rPr>
        <w:t>B.</w:t>
      </w:r>
      <w:r w:rsidRPr="004F0CB4">
        <w:rPr>
          <w:color w:val="auto"/>
          <w:sz w:val="26"/>
          <w:szCs w:val="26"/>
          <w:lang w:val="pt-BR"/>
        </w:rPr>
        <w:t xml:space="preserve"> 90km/h      </w:t>
      </w:r>
      <w:r w:rsidRPr="004F0CB4">
        <w:rPr>
          <w:b/>
          <w:color w:val="auto"/>
          <w:sz w:val="26"/>
          <w:szCs w:val="26"/>
          <w:lang w:val="pt-BR"/>
        </w:rPr>
        <w:t xml:space="preserve">   </w:t>
      </w:r>
      <w:r w:rsidRPr="004F0CB4">
        <w:rPr>
          <w:b/>
          <w:color w:val="auto"/>
          <w:sz w:val="26"/>
          <w:szCs w:val="26"/>
          <w:lang w:val="pt-BR"/>
        </w:rPr>
        <w:tab/>
      </w:r>
      <w:r w:rsidRPr="004F0CB4">
        <w:rPr>
          <w:b/>
          <w:color w:val="auto"/>
          <w:sz w:val="26"/>
          <w:szCs w:val="26"/>
          <w:lang w:val="pt-BR"/>
        </w:rPr>
        <w:tab/>
      </w:r>
      <w:r w:rsidRPr="004F0CB4">
        <w:rPr>
          <w:b/>
          <w:color w:val="auto"/>
          <w:sz w:val="26"/>
          <w:szCs w:val="26"/>
          <w:highlight w:val="green"/>
          <w:lang w:val="pt-BR"/>
        </w:rPr>
        <w:t xml:space="preserve">C. </w:t>
      </w:r>
      <w:r w:rsidRPr="004F0CB4">
        <w:rPr>
          <w:color w:val="auto"/>
          <w:sz w:val="26"/>
          <w:szCs w:val="26"/>
          <w:highlight w:val="green"/>
          <w:lang w:val="pt-BR"/>
        </w:rPr>
        <w:t>60km/h.</w:t>
      </w:r>
      <w:r w:rsidRPr="004F0CB4">
        <w:rPr>
          <w:color w:val="auto"/>
          <w:sz w:val="26"/>
          <w:szCs w:val="26"/>
          <w:lang w:val="pt-BR"/>
        </w:rPr>
        <w:t xml:space="preserve"> </w:t>
      </w:r>
      <w:r w:rsidRPr="004F0CB4">
        <w:rPr>
          <w:color w:val="auto"/>
          <w:sz w:val="26"/>
          <w:szCs w:val="26"/>
          <w:lang w:val="pt-BR"/>
        </w:rPr>
        <w:tab/>
      </w:r>
      <w:r w:rsidRPr="004F0CB4">
        <w:rPr>
          <w:color w:val="auto"/>
          <w:sz w:val="26"/>
          <w:szCs w:val="26"/>
          <w:lang w:val="pt-BR"/>
        </w:rPr>
        <w:tab/>
      </w:r>
      <w:r w:rsidRPr="004F0CB4">
        <w:rPr>
          <w:color w:val="auto"/>
          <w:sz w:val="26"/>
          <w:szCs w:val="26"/>
          <w:lang w:val="pt-BR"/>
        </w:rPr>
        <w:tab/>
      </w:r>
      <w:r w:rsidRPr="004F0CB4">
        <w:rPr>
          <w:b/>
          <w:color w:val="auto"/>
          <w:sz w:val="26"/>
          <w:szCs w:val="26"/>
          <w:lang w:val="pt-BR"/>
        </w:rPr>
        <w:t xml:space="preserve">D. </w:t>
      </w:r>
      <w:r w:rsidRPr="004F0CB4">
        <w:rPr>
          <w:color w:val="auto"/>
          <w:sz w:val="26"/>
          <w:szCs w:val="26"/>
          <w:lang w:val="pt-BR"/>
        </w:rPr>
        <w:t>tất cả đều sai</w:t>
      </w:r>
    </w:p>
    <w:p w14:paraId="72F1D0B2" w14:textId="77777777" w:rsidR="000251CC" w:rsidRPr="004F0CB4" w:rsidRDefault="000251CC">
      <w:pPr>
        <w:numPr>
          <w:ilvl w:val="0"/>
          <w:numId w:val="9"/>
        </w:numPr>
        <w:shd w:val="clear" w:color="auto" w:fill="FFFFFF"/>
        <w:tabs>
          <w:tab w:val="left" w:pos="900"/>
          <w:tab w:val="num" w:pos="1021"/>
        </w:tabs>
        <w:spacing w:line="276" w:lineRule="auto"/>
        <w:ind w:left="0" w:firstLine="0"/>
        <w:contextualSpacing/>
        <w:jc w:val="both"/>
        <w:rPr>
          <w:rFonts w:eastAsia="Calibri"/>
          <w:color w:val="auto"/>
          <w:sz w:val="26"/>
          <w:szCs w:val="26"/>
          <w:lang w:val="sv-SE"/>
        </w:rPr>
      </w:pPr>
      <w:r w:rsidRPr="004F0CB4">
        <w:rPr>
          <w:rFonts w:eastAsia="Calibri"/>
          <w:color w:val="auto"/>
          <w:sz w:val="26"/>
          <w:szCs w:val="26"/>
          <w:lang w:val="sv-SE"/>
        </w:rPr>
        <w:t xml:space="preserve">Một vật </w:t>
      </w:r>
      <w:r w:rsidRPr="004F0CB4">
        <w:rPr>
          <w:rFonts w:eastAsia="Calibri"/>
          <w:color w:val="auto"/>
          <w:sz w:val="26"/>
          <w:szCs w:val="26"/>
          <w:lang w:val="pt-BR"/>
        </w:rPr>
        <w:t>chuyển</w:t>
      </w:r>
      <w:r w:rsidRPr="004F0CB4">
        <w:rPr>
          <w:rFonts w:eastAsia="Calibri"/>
          <w:color w:val="auto"/>
          <w:sz w:val="26"/>
          <w:szCs w:val="26"/>
          <w:lang w:val="sv-SE"/>
        </w:rPr>
        <w:t xml:space="preserve"> động thẳng đều trong 6h đi được 180km, khi đó tốc độ của vật là:</w:t>
      </w:r>
    </w:p>
    <w:p w14:paraId="41E0372C" w14:textId="77777777" w:rsidR="000251CC" w:rsidRPr="004F0CB4" w:rsidRDefault="000251CC" w:rsidP="000251CC">
      <w:pPr>
        <w:widowControl w:val="0"/>
        <w:spacing w:line="276" w:lineRule="auto"/>
        <w:jc w:val="both"/>
        <w:rPr>
          <w:color w:val="auto"/>
          <w:sz w:val="26"/>
          <w:szCs w:val="26"/>
        </w:rPr>
      </w:pPr>
      <w:r w:rsidRPr="004F0CB4">
        <w:rPr>
          <w:b/>
          <w:color w:val="auto"/>
          <w:sz w:val="26"/>
          <w:szCs w:val="26"/>
        </w:rPr>
        <w:t xml:space="preserve">A. </w:t>
      </w:r>
      <w:r w:rsidRPr="004F0CB4">
        <w:rPr>
          <w:color w:val="auto"/>
          <w:sz w:val="26"/>
          <w:szCs w:val="26"/>
        </w:rPr>
        <w:t xml:space="preserve">900m/s.       </w:t>
      </w:r>
      <w:r w:rsidRPr="004F0CB4">
        <w:rPr>
          <w:color w:val="auto"/>
          <w:sz w:val="26"/>
          <w:szCs w:val="26"/>
        </w:rPr>
        <w:tab/>
      </w:r>
      <w:r w:rsidRPr="004F0CB4">
        <w:rPr>
          <w:b/>
          <w:color w:val="auto"/>
          <w:sz w:val="26"/>
          <w:szCs w:val="26"/>
          <w:highlight w:val="green"/>
        </w:rPr>
        <w:t xml:space="preserve">B. </w:t>
      </w:r>
      <w:r w:rsidRPr="004F0CB4">
        <w:rPr>
          <w:color w:val="auto"/>
          <w:sz w:val="26"/>
          <w:szCs w:val="26"/>
          <w:highlight w:val="green"/>
        </w:rPr>
        <w:t>30km/h</w:t>
      </w:r>
      <w:r w:rsidRPr="004F0CB4">
        <w:rPr>
          <w:color w:val="auto"/>
          <w:sz w:val="26"/>
          <w:szCs w:val="26"/>
        </w:rPr>
        <w:t xml:space="preserve">.             </w:t>
      </w:r>
      <w:r w:rsidRPr="004F0CB4">
        <w:rPr>
          <w:color w:val="auto"/>
          <w:sz w:val="26"/>
          <w:szCs w:val="26"/>
        </w:rPr>
        <w:tab/>
      </w:r>
      <w:r w:rsidRPr="004F0CB4">
        <w:rPr>
          <w:color w:val="auto"/>
          <w:sz w:val="26"/>
          <w:szCs w:val="26"/>
        </w:rPr>
        <w:tab/>
      </w:r>
      <w:r w:rsidRPr="004F0CB4">
        <w:rPr>
          <w:b/>
          <w:color w:val="auto"/>
          <w:sz w:val="26"/>
          <w:szCs w:val="26"/>
        </w:rPr>
        <w:t xml:space="preserve">C. </w:t>
      </w:r>
      <w:r w:rsidRPr="004F0CB4">
        <w:rPr>
          <w:color w:val="auto"/>
          <w:sz w:val="26"/>
          <w:szCs w:val="26"/>
        </w:rPr>
        <w:t xml:space="preserve">900km/h.           </w:t>
      </w:r>
      <w:r w:rsidRPr="004F0CB4">
        <w:rPr>
          <w:color w:val="auto"/>
          <w:sz w:val="26"/>
          <w:szCs w:val="26"/>
        </w:rPr>
        <w:tab/>
      </w:r>
      <w:r w:rsidRPr="004F0CB4">
        <w:rPr>
          <w:color w:val="auto"/>
          <w:sz w:val="26"/>
          <w:szCs w:val="26"/>
        </w:rPr>
        <w:tab/>
      </w:r>
      <w:r w:rsidRPr="004F0CB4">
        <w:rPr>
          <w:b/>
          <w:color w:val="auto"/>
          <w:sz w:val="26"/>
          <w:szCs w:val="26"/>
        </w:rPr>
        <w:t xml:space="preserve">D. </w:t>
      </w:r>
      <w:r w:rsidRPr="004F0CB4">
        <w:rPr>
          <w:color w:val="auto"/>
          <w:sz w:val="26"/>
          <w:szCs w:val="26"/>
        </w:rPr>
        <w:t>30m/s.</w:t>
      </w:r>
    </w:p>
    <w:p w14:paraId="51B16C39" w14:textId="77777777" w:rsidR="000251CC" w:rsidRPr="004F0CB4" w:rsidRDefault="000251CC">
      <w:pPr>
        <w:numPr>
          <w:ilvl w:val="0"/>
          <w:numId w:val="9"/>
        </w:numPr>
        <w:shd w:val="clear" w:color="auto" w:fill="FFFFFF"/>
        <w:tabs>
          <w:tab w:val="left" w:pos="900"/>
          <w:tab w:val="num" w:pos="1021"/>
        </w:tabs>
        <w:spacing w:line="276" w:lineRule="auto"/>
        <w:ind w:left="0" w:firstLine="0"/>
        <w:contextualSpacing/>
        <w:jc w:val="both"/>
        <w:rPr>
          <w:rFonts w:eastAsia="Calibri"/>
          <w:color w:val="auto"/>
          <w:sz w:val="26"/>
          <w:szCs w:val="26"/>
        </w:rPr>
      </w:pPr>
      <w:r w:rsidRPr="004F0CB4">
        <w:rPr>
          <w:rFonts w:eastAsia="Calibri"/>
          <w:color w:val="auto"/>
          <w:sz w:val="26"/>
          <w:szCs w:val="26"/>
        </w:rPr>
        <w:t>Từ A một chiếc xe chuyển động thẳng trên một quãng đường dài 10 km, rồi sau đó lập tức quay về về A. Thời gian của hành trình là 20 phút. Tốc độ trung bình và vận tốc trung bình của xe trong thời gian này là</w:t>
      </w:r>
    </w:p>
    <w:p w14:paraId="1E91AD5C" w14:textId="77777777" w:rsidR="000251CC" w:rsidRPr="004F0CB4" w:rsidRDefault="000251CC" w:rsidP="000251CC">
      <w:pPr>
        <w:widowControl w:val="0"/>
        <w:spacing w:line="276" w:lineRule="auto"/>
        <w:jc w:val="both"/>
        <w:rPr>
          <w:rFonts w:eastAsia="Calibri"/>
          <w:color w:val="auto"/>
          <w:sz w:val="26"/>
          <w:szCs w:val="26"/>
          <w:lang w:val="pt-BR"/>
        </w:rPr>
      </w:pPr>
      <w:r w:rsidRPr="004F0CB4">
        <w:rPr>
          <w:rFonts w:eastAsia="Calibri"/>
          <w:b/>
          <w:color w:val="auto"/>
          <w:sz w:val="26"/>
          <w:szCs w:val="26"/>
          <w:lang w:val="pt-BR"/>
        </w:rPr>
        <w:t>A.</w:t>
      </w:r>
      <w:r w:rsidRPr="004F0CB4">
        <w:rPr>
          <w:rFonts w:eastAsia="Calibri"/>
          <w:color w:val="auto"/>
          <w:sz w:val="26"/>
          <w:szCs w:val="26"/>
          <w:lang w:val="pt-BR"/>
        </w:rPr>
        <w:t xml:space="preserve"> 20 km/h; 0 km/h  </w:t>
      </w:r>
      <w:r w:rsidRPr="004F0CB4">
        <w:rPr>
          <w:rFonts w:eastAsia="Calibri"/>
          <w:color w:val="auto"/>
          <w:sz w:val="26"/>
          <w:szCs w:val="26"/>
          <w:lang w:val="pt-BR"/>
        </w:rPr>
        <w:tab/>
      </w:r>
      <w:r w:rsidRPr="004F0CB4">
        <w:rPr>
          <w:rFonts w:eastAsia="Calibri"/>
          <w:color w:val="auto"/>
          <w:sz w:val="26"/>
          <w:szCs w:val="26"/>
          <w:lang w:val="pt-BR"/>
        </w:rPr>
        <w:tab/>
      </w:r>
      <w:r w:rsidRPr="004F0CB4">
        <w:rPr>
          <w:rFonts w:eastAsia="Calibri"/>
          <w:color w:val="auto"/>
          <w:sz w:val="26"/>
          <w:szCs w:val="26"/>
          <w:lang w:val="pt-BR"/>
        </w:rPr>
        <w:tab/>
      </w:r>
      <w:r w:rsidRPr="004F0CB4">
        <w:rPr>
          <w:rFonts w:eastAsia="Calibri"/>
          <w:color w:val="auto"/>
          <w:sz w:val="26"/>
          <w:szCs w:val="26"/>
          <w:lang w:val="pt-BR"/>
        </w:rPr>
        <w:tab/>
      </w:r>
      <w:r w:rsidRPr="004F0CB4">
        <w:rPr>
          <w:rFonts w:eastAsia="Calibri"/>
          <w:b/>
          <w:color w:val="auto"/>
          <w:sz w:val="26"/>
          <w:szCs w:val="26"/>
          <w:lang w:val="pt-BR"/>
        </w:rPr>
        <w:t>B.</w:t>
      </w:r>
      <w:r w:rsidRPr="004F0CB4">
        <w:rPr>
          <w:rFonts w:eastAsia="Calibri"/>
          <w:color w:val="auto"/>
          <w:sz w:val="26"/>
          <w:szCs w:val="26"/>
          <w:lang w:val="pt-BR"/>
        </w:rPr>
        <w:t xml:space="preserve"> 30 km/h; 30 km/h</w:t>
      </w:r>
    </w:p>
    <w:p w14:paraId="55B4766A" w14:textId="77777777" w:rsidR="000251CC" w:rsidRPr="004F0CB4" w:rsidRDefault="000251CC" w:rsidP="000251CC">
      <w:pPr>
        <w:widowControl w:val="0"/>
        <w:spacing w:line="276" w:lineRule="auto"/>
        <w:jc w:val="both"/>
        <w:rPr>
          <w:rFonts w:eastAsia="Calibri"/>
          <w:color w:val="auto"/>
          <w:sz w:val="26"/>
          <w:szCs w:val="26"/>
          <w:lang w:val="pt-BR"/>
        </w:rPr>
      </w:pPr>
      <w:r w:rsidRPr="004F0CB4">
        <w:rPr>
          <w:rFonts w:eastAsia="Calibri"/>
          <w:b/>
          <w:color w:val="auto"/>
          <w:sz w:val="26"/>
          <w:szCs w:val="26"/>
          <w:highlight w:val="green"/>
          <w:lang w:val="pt-BR"/>
        </w:rPr>
        <w:t>C.</w:t>
      </w:r>
      <w:r w:rsidRPr="004F0CB4">
        <w:rPr>
          <w:rFonts w:eastAsia="Calibri"/>
          <w:color w:val="auto"/>
          <w:sz w:val="26"/>
          <w:szCs w:val="26"/>
          <w:highlight w:val="green"/>
          <w:lang w:val="pt-BR"/>
        </w:rPr>
        <w:t xml:space="preserve"> 60 km/h; 0 km/h    </w:t>
      </w:r>
      <w:r w:rsidRPr="004F0CB4">
        <w:rPr>
          <w:rFonts w:eastAsia="Calibri"/>
          <w:color w:val="auto"/>
          <w:sz w:val="26"/>
          <w:szCs w:val="26"/>
          <w:lang w:val="pt-BR"/>
        </w:rPr>
        <w:tab/>
      </w:r>
      <w:r w:rsidRPr="004F0CB4">
        <w:rPr>
          <w:rFonts w:eastAsia="Calibri"/>
          <w:color w:val="auto"/>
          <w:sz w:val="26"/>
          <w:szCs w:val="26"/>
          <w:lang w:val="pt-BR"/>
        </w:rPr>
        <w:tab/>
      </w:r>
      <w:r w:rsidRPr="004F0CB4">
        <w:rPr>
          <w:rFonts w:eastAsia="Calibri"/>
          <w:color w:val="auto"/>
          <w:sz w:val="26"/>
          <w:szCs w:val="26"/>
          <w:lang w:val="pt-BR"/>
        </w:rPr>
        <w:tab/>
      </w:r>
      <w:r w:rsidRPr="004F0CB4">
        <w:rPr>
          <w:rFonts w:eastAsia="Calibri"/>
          <w:color w:val="auto"/>
          <w:sz w:val="26"/>
          <w:szCs w:val="26"/>
          <w:lang w:val="pt-BR"/>
        </w:rPr>
        <w:tab/>
      </w:r>
      <w:r w:rsidRPr="004F0CB4">
        <w:rPr>
          <w:rFonts w:eastAsia="Calibri"/>
          <w:b/>
          <w:color w:val="auto"/>
          <w:sz w:val="26"/>
          <w:szCs w:val="26"/>
          <w:lang w:val="pt-BR"/>
        </w:rPr>
        <w:t>D.</w:t>
      </w:r>
      <w:r w:rsidRPr="004F0CB4">
        <w:rPr>
          <w:rFonts w:eastAsia="Calibri"/>
          <w:color w:val="auto"/>
          <w:sz w:val="26"/>
          <w:szCs w:val="26"/>
          <w:lang w:val="pt-BR"/>
        </w:rPr>
        <w:t xml:space="preserve"> 60 km/h; 60 km/h.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4"/>
        <w:gridCol w:w="1682"/>
      </w:tblGrid>
      <w:tr w:rsidR="004F0CB4" w:rsidRPr="004F0CB4" w14:paraId="11D05BE7" w14:textId="77777777" w:rsidTr="00592AB2">
        <w:tc>
          <w:tcPr>
            <w:tcW w:w="4128" w:type="pct"/>
          </w:tcPr>
          <w:p w14:paraId="072FB21A" w14:textId="77777777" w:rsidR="000251CC" w:rsidRPr="004F0CB4" w:rsidRDefault="000251CC">
            <w:pPr>
              <w:numPr>
                <w:ilvl w:val="0"/>
                <w:numId w:val="9"/>
              </w:numPr>
              <w:shd w:val="clear" w:color="auto" w:fill="FFFFFF"/>
              <w:tabs>
                <w:tab w:val="left" w:pos="900"/>
                <w:tab w:val="num" w:pos="1021"/>
              </w:tabs>
              <w:spacing w:line="276" w:lineRule="auto"/>
              <w:ind w:left="0" w:firstLine="0"/>
              <w:contextualSpacing/>
              <w:jc w:val="both"/>
              <w:rPr>
                <w:rFonts w:eastAsia="Calibri"/>
                <w:color w:val="auto"/>
                <w:sz w:val="26"/>
                <w:szCs w:val="26"/>
                <w:lang w:val="sv-SE"/>
              </w:rPr>
            </w:pPr>
            <w:r w:rsidRPr="004F0CB4">
              <w:rPr>
                <w:rFonts w:eastAsia="Calibri"/>
                <w:color w:val="auto"/>
                <w:sz w:val="26"/>
                <w:szCs w:val="26"/>
                <w:lang w:val="sv-SE"/>
              </w:rPr>
              <w:t>Một người đi bộ trên một đường thẳng với vận tốc không đổi 2m/s. Thời gian để người đó đi hết quãng đường 780m là</w:t>
            </w:r>
          </w:p>
          <w:p w14:paraId="4BD05102" w14:textId="77777777" w:rsidR="000251CC" w:rsidRPr="004F0CB4" w:rsidRDefault="000251CC" w:rsidP="00592AB2">
            <w:pPr>
              <w:tabs>
                <w:tab w:val="left" w:pos="4293"/>
                <w:tab w:val="left" w:pos="5670"/>
                <w:tab w:val="left" w:pos="8505"/>
              </w:tabs>
              <w:spacing w:line="276" w:lineRule="auto"/>
              <w:rPr>
                <w:color w:val="auto"/>
                <w:sz w:val="26"/>
                <w:szCs w:val="26"/>
              </w:rPr>
            </w:pPr>
            <w:r w:rsidRPr="004F0CB4">
              <w:rPr>
                <w:b/>
                <w:color w:val="auto"/>
                <w:sz w:val="26"/>
                <w:szCs w:val="26"/>
              </w:rPr>
              <w:t xml:space="preserve">A. </w:t>
            </w:r>
            <w:r w:rsidRPr="004F0CB4">
              <w:rPr>
                <w:color w:val="auto"/>
                <w:sz w:val="26"/>
                <w:szCs w:val="26"/>
              </w:rPr>
              <w:t>6min15s</w:t>
            </w:r>
            <w:r w:rsidRPr="004F0CB4">
              <w:rPr>
                <w:color w:val="auto"/>
                <w:sz w:val="26"/>
                <w:szCs w:val="26"/>
              </w:rPr>
              <w:tab/>
            </w:r>
          </w:p>
          <w:p w14:paraId="11C09119" w14:textId="77777777" w:rsidR="000251CC" w:rsidRPr="004F0CB4" w:rsidRDefault="000251CC" w:rsidP="00592AB2">
            <w:pPr>
              <w:tabs>
                <w:tab w:val="left" w:pos="4293"/>
                <w:tab w:val="left" w:pos="5670"/>
                <w:tab w:val="left" w:pos="8505"/>
              </w:tabs>
              <w:spacing w:line="276" w:lineRule="auto"/>
              <w:rPr>
                <w:color w:val="auto"/>
                <w:sz w:val="26"/>
                <w:szCs w:val="26"/>
              </w:rPr>
            </w:pPr>
            <w:r w:rsidRPr="004F0CB4">
              <w:rPr>
                <w:b/>
                <w:color w:val="auto"/>
                <w:sz w:val="26"/>
                <w:szCs w:val="26"/>
              </w:rPr>
              <w:t xml:space="preserve">B. </w:t>
            </w:r>
            <w:r w:rsidRPr="004F0CB4">
              <w:rPr>
                <w:color w:val="auto"/>
                <w:sz w:val="26"/>
                <w:szCs w:val="26"/>
              </w:rPr>
              <w:t>7min30s</w:t>
            </w:r>
          </w:p>
          <w:p w14:paraId="238B179E" w14:textId="77777777" w:rsidR="000251CC" w:rsidRPr="004F0CB4" w:rsidRDefault="000251CC" w:rsidP="00592AB2">
            <w:pPr>
              <w:tabs>
                <w:tab w:val="left" w:pos="4293"/>
                <w:tab w:val="left" w:pos="5670"/>
                <w:tab w:val="left" w:pos="8505"/>
              </w:tabs>
              <w:spacing w:line="276" w:lineRule="auto"/>
              <w:rPr>
                <w:color w:val="auto"/>
                <w:sz w:val="26"/>
                <w:szCs w:val="26"/>
              </w:rPr>
            </w:pPr>
            <w:r w:rsidRPr="004F0CB4">
              <w:rPr>
                <w:b/>
                <w:color w:val="auto"/>
                <w:sz w:val="26"/>
                <w:szCs w:val="26"/>
                <w:highlight w:val="green"/>
              </w:rPr>
              <w:t xml:space="preserve">C. </w:t>
            </w:r>
            <w:r w:rsidRPr="004F0CB4">
              <w:rPr>
                <w:color w:val="auto"/>
                <w:sz w:val="26"/>
                <w:szCs w:val="26"/>
                <w:highlight w:val="green"/>
              </w:rPr>
              <w:t>6min30s</w:t>
            </w:r>
            <w:r w:rsidRPr="004F0CB4">
              <w:rPr>
                <w:color w:val="auto"/>
                <w:sz w:val="26"/>
                <w:szCs w:val="26"/>
              </w:rPr>
              <w:tab/>
            </w:r>
          </w:p>
          <w:p w14:paraId="2A15D055" w14:textId="77777777" w:rsidR="000251CC" w:rsidRPr="004F0CB4" w:rsidRDefault="000251CC" w:rsidP="00592AB2">
            <w:pPr>
              <w:tabs>
                <w:tab w:val="left" w:pos="4293"/>
                <w:tab w:val="left" w:pos="5670"/>
                <w:tab w:val="left" w:pos="8505"/>
              </w:tabs>
              <w:spacing w:line="276" w:lineRule="auto"/>
              <w:rPr>
                <w:color w:val="auto"/>
                <w:sz w:val="26"/>
                <w:szCs w:val="26"/>
              </w:rPr>
            </w:pPr>
            <w:r w:rsidRPr="004F0CB4">
              <w:rPr>
                <w:b/>
                <w:color w:val="auto"/>
                <w:sz w:val="26"/>
                <w:szCs w:val="26"/>
              </w:rPr>
              <w:t xml:space="preserve">D. </w:t>
            </w:r>
            <w:r w:rsidRPr="004F0CB4">
              <w:rPr>
                <w:color w:val="auto"/>
                <w:sz w:val="26"/>
                <w:szCs w:val="26"/>
              </w:rPr>
              <w:t>7min15s</w:t>
            </w:r>
          </w:p>
        </w:tc>
        <w:tc>
          <w:tcPr>
            <w:tcW w:w="872" w:type="pct"/>
          </w:tcPr>
          <w:p w14:paraId="21E60EBE" w14:textId="77777777" w:rsidR="000251CC" w:rsidRPr="004F0CB4" w:rsidRDefault="000251CC" w:rsidP="00592AB2">
            <w:pPr>
              <w:tabs>
                <w:tab w:val="left" w:pos="810"/>
                <w:tab w:val="left" w:pos="990"/>
              </w:tabs>
              <w:spacing w:line="276" w:lineRule="auto"/>
              <w:contextualSpacing/>
              <w:rPr>
                <w:rFonts w:eastAsia="Calibri"/>
                <w:color w:val="auto"/>
                <w:sz w:val="26"/>
                <w:szCs w:val="26"/>
                <w:lang w:val="sv-SE"/>
              </w:rPr>
            </w:pPr>
            <w:r w:rsidRPr="004F0CB4">
              <w:rPr>
                <w:rFonts w:eastAsia="Calibri"/>
                <w:noProof/>
                <w:color w:val="auto"/>
                <w:sz w:val="26"/>
                <w:szCs w:val="26"/>
              </w:rPr>
              <w:drawing>
                <wp:inline distT="0" distB="0" distL="0" distR="0" wp14:anchorId="233D34BE" wp14:editId="7E1D1FEE">
                  <wp:extent cx="930930" cy="871870"/>
                  <wp:effectExtent l="0" t="0" r="0" b="4445"/>
                  <wp:docPr id="1958370516" name="Picture 2" descr="A person walk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70516" name="Picture 2" descr="A person walking a dog&#10;&#10;Description automatically generated"/>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940380" cy="880721"/>
                          </a:xfrm>
                          <a:prstGeom prst="rect">
                            <a:avLst/>
                          </a:prstGeom>
                          <a:noFill/>
                        </pic:spPr>
                      </pic:pic>
                    </a:graphicData>
                  </a:graphic>
                </wp:inline>
              </w:drawing>
            </w:r>
          </w:p>
        </w:tc>
      </w:tr>
    </w:tbl>
    <w:p w14:paraId="01626E56" w14:textId="77777777" w:rsidR="000251CC" w:rsidRPr="004F0CB4" w:rsidRDefault="000251CC">
      <w:pPr>
        <w:numPr>
          <w:ilvl w:val="0"/>
          <w:numId w:val="9"/>
        </w:numPr>
        <w:shd w:val="clear" w:color="auto" w:fill="FFFFFF"/>
        <w:tabs>
          <w:tab w:val="left" w:pos="900"/>
          <w:tab w:val="num" w:pos="1021"/>
        </w:tabs>
        <w:spacing w:line="276" w:lineRule="auto"/>
        <w:ind w:left="0" w:firstLine="0"/>
        <w:contextualSpacing/>
        <w:jc w:val="both"/>
        <w:rPr>
          <w:rFonts w:eastAsia="Calibri"/>
          <w:color w:val="auto"/>
          <w:sz w:val="26"/>
          <w:szCs w:val="26"/>
          <w:lang w:val="sv-SE"/>
        </w:rPr>
      </w:pPr>
      <w:r w:rsidRPr="004F0CB4">
        <w:rPr>
          <w:rFonts w:eastAsia="Calibri"/>
          <w:color w:val="auto"/>
          <w:sz w:val="26"/>
          <w:szCs w:val="26"/>
          <w:lang w:val="sv-SE"/>
        </w:rPr>
        <w:t>Một ôtô chạy trên một đường thẳng, lần lượt đi qua 3 điểm A, B, C cách đều nhau một khoảng 12km. Xe đi đoạn AB hết 20min, đoạn BC hết 30min. Vận tốc trung bình trên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0"/>
        <w:gridCol w:w="2766"/>
      </w:tblGrid>
      <w:tr w:rsidR="004F0CB4" w:rsidRPr="004F0CB4" w14:paraId="32E90DDD" w14:textId="77777777" w:rsidTr="00592AB2">
        <w:tc>
          <w:tcPr>
            <w:tcW w:w="7195" w:type="dxa"/>
          </w:tcPr>
          <w:p w14:paraId="382F7C4F" w14:textId="77777777" w:rsidR="000251CC" w:rsidRPr="004F0CB4" w:rsidRDefault="000251CC" w:rsidP="00592AB2">
            <w:pPr>
              <w:tabs>
                <w:tab w:val="left" w:pos="5670"/>
              </w:tabs>
              <w:spacing w:line="276" w:lineRule="auto"/>
              <w:ind w:firstLine="142"/>
              <w:rPr>
                <w:color w:val="auto"/>
                <w:sz w:val="26"/>
                <w:szCs w:val="26"/>
                <w:highlight w:val="green"/>
                <w:lang w:val="sv-SE"/>
              </w:rPr>
            </w:pPr>
            <w:r w:rsidRPr="004F0CB4">
              <w:rPr>
                <w:b/>
                <w:color w:val="auto"/>
                <w:sz w:val="26"/>
                <w:szCs w:val="26"/>
                <w:highlight w:val="green"/>
                <w:lang w:val="sv-SE"/>
              </w:rPr>
              <w:t xml:space="preserve">A. </w:t>
            </w:r>
            <w:r w:rsidRPr="004F0CB4">
              <w:rPr>
                <w:color w:val="auto"/>
                <w:sz w:val="26"/>
                <w:szCs w:val="26"/>
                <w:highlight w:val="green"/>
                <w:lang w:val="sv-SE"/>
              </w:rPr>
              <w:t>Đoạn AB lớn hơn trên đoạn BC.</w:t>
            </w:r>
          </w:p>
          <w:p w14:paraId="10C0BCD8" w14:textId="77777777" w:rsidR="000251CC" w:rsidRPr="004F0CB4" w:rsidRDefault="000251CC" w:rsidP="00592AB2">
            <w:pPr>
              <w:tabs>
                <w:tab w:val="left" w:pos="5670"/>
              </w:tabs>
              <w:spacing w:line="276" w:lineRule="auto"/>
              <w:ind w:firstLine="142"/>
              <w:rPr>
                <w:color w:val="auto"/>
                <w:sz w:val="26"/>
                <w:szCs w:val="26"/>
                <w:lang w:val="sv-SE"/>
              </w:rPr>
            </w:pPr>
            <w:r w:rsidRPr="004F0CB4">
              <w:rPr>
                <w:b/>
                <w:color w:val="auto"/>
                <w:sz w:val="26"/>
                <w:szCs w:val="26"/>
                <w:lang w:val="sv-SE"/>
              </w:rPr>
              <w:t xml:space="preserve">B. </w:t>
            </w:r>
            <w:r w:rsidRPr="004F0CB4">
              <w:rPr>
                <w:color w:val="auto"/>
                <w:sz w:val="26"/>
                <w:szCs w:val="26"/>
                <w:lang w:val="sv-SE"/>
              </w:rPr>
              <w:t>Đoạn AB nhỏ hơn trên đoạn BC.</w:t>
            </w:r>
          </w:p>
          <w:p w14:paraId="4D1956C0" w14:textId="77777777" w:rsidR="000251CC" w:rsidRPr="004F0CB4" w:rsidRDefault="000251CC" w:rsidP="00592AB2">
            <w:pPr>
              <w:tabs>
                <w:tab w:val="left" w:pos="5670"/>
              </w:tabs>
              <w:spacing w:line="276" w:lineRule="auto"/>
              <w:ind w:firstLine="142"/>
              <w:rPr>
                <w:color w:val="auto"/>
                <w:sz w:val="26"/>
                <w:szCs w:val="26"/>
                <w:lang w:val="sv-SE"/>
              </w:rPr>
            </w:pPr>
            <w:r w:rsidRPr="004F0CB4">
              <w:rPr>
                <w:b/>
                <w:color w:val="auto"/>
                <w:sz w:val="26"/>
                <w:szCs w:val="26"/>
                <w:lang w:val="sv-SE"/>
              </w:rPr>
              <w:t xml:space="preserve">C. </w:t>
            </w:r>
            <w:r w:rsidRPr="004F0CB4">
              <w:rPr>
                <w:color w:val="auto"/>
                <w:sz w:val="26"/>
                <w:szCs w:val="26"/>
                <w:lang w:val="sv-SE"/>
              </w:rPr>
              <w:t>Đoạn AC lớn hơn trên đoạn AB.</w:t>
            </w:r>
          </w:p>
          <w:p w14:paraId="6021EB00" w14:textId="77777777" w:rsidR="000251CC" w:rsidRPr="004F0CB4" w:rsidRDefault="000251CC" w:rsidP="00592AB2">
            <w:pPr>
              <w:tabs>
                <w:tab w:val="left" w:pos="5670"/>
              </w:tabs>
              <w:spacing w:line="276" w:lineRule="auto"/>
              <w:ind w:firstLine="142"/>
              <w:rPr>
                <w:color w:val="auto"/>
                <w:sz w:val="26"/>
                <w:szCs w:val="26"/>
                <w:lang w:val="sv-SE"/>
              </w:rPr>
            </w:pPr>
            <w:r w:rsidRPr="004F0CB4">
              <w:rPr>
                <w:b/>
                <w:color w:val="auto"/>
                <w:sz w:val="26"/>
                <w:szCs w:val="26"/>
                <w:lang w:val="sv-SE"/>
              </w:rPr>
              <w:t xml:space="preserve">D. </w:t>
            </w:r>
            <w:r w:rsidRPr="004F0CB4">
              <w:rPr>
                <w:color w:val="auto"/>
                <w:sz w:val="26"/>
                <w:szCs w:val="26"/>
                <w:lang w:val="sv-SE"/>
              </w:rPr>
              <w:t>Đoạn AC nhỏ hơn trên đoạn BC.</w:t>
            </w:r>
          </w:p>
        </w:tc>
        <w:tc>
          <w:tcPr>
            <w:tcW w:w="2766" w:type="dxa"/>
          </w:tcPr>
          <w:p w14:paraId="10414462" w14:textId="77777777" w:rsidR="000251CC" w:rsidRPr="004F0CB4" w:rsidRDefault="000251CC" w:rsidP="00592AB2">
            <w:pPr>
              <w:tabs>
                <w:tab w:val="left" w:pos="5670"/>
              </w:tabs>
              <w:spacing w:line="276" w:lineRule="auto"/>
              <w:rPr>
                <w:color w:val="auto"/>
                <w:sz w:val="26"/>
                <w:szCs w:val="26"/>
                <w:lang w:val="sv-SE"/>
              </w:rPr>
            </w:pPr>
            <w:r w:rsidRPr="004F0CB4">
              <w:rPr>
                <w:noProof/>
                <w:color w:val="auto"/>
              </w:rPr>
              <w:drawing>
                <wp:inline distT="0" distB="0" distL="0" distR="0" wp14:anchorId="3E5EF588" wp14:editId="5BFE36D9">
                  <wp:extent cx="1619250" cy="809706"/>
                  <wp:effectExtent l="0" t="0" r="0" b="9525"/>
                  <wp:docPr id="1897984737" name="Picture 1897984737" descr="Vẽ ô tô - Cách vẽ siêu đơn giản cho người mới bắt đ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Vẽ ô tô - Cách vẽ siêu đơn giản cho người mới bắt đầu"/>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625184" cy="812673"/>
                          </a:xfrm>
                          <a:prstGeom prst="rect">
                            <a:avLst/>
                          </a:prstGeom>
                          <a:noFill/>
                          <a:ln>
                            <a:noFill/>
                          </a:ln>
                        </pic:spPr>
                      </pic:pic>
                    </a:graphicData>
                  </a:graphic>
                </wp:inline>
              </w:drawing>
            </w:r>
          </w:p>
        </w:tc>
      </w:tr>
    </w:tbl>
    <w:p w14:paraId="31C59BD9" w14:textId="77777777" w:rsidR="000251CC" w:rsidRPr="004F0CB4" w:rsidRDefault="000251CC">
      <w:pPr>
        <w:numPr>
          <w:ilvl w:val="0"/>
          <w:numId w:val="9"/>
        </w:numPr>
        <w:shd w:val="clear" w:color="auto" w:fill="FFFFFF"/>
        <w:tabs>
          <w:tab w:val="left" w:pos="900"/>
          <w:tab w:val="num" w:pos="1021"/>
        </w:tabs>
        <w:spacing w:line="276" w:lineRule="auto"/>
        <w:ind w:left="0" w:firstLine="0"/>
        <w:contextualSpacing/>
        <w:jc w:val="both"/>
        <w:rPr>
          <w:rFonts w:eastAsia="Calibri"/>
          <w:color w:val="auto"/>
          <w:sz w:val="26"/>
          <w:szCs w:val="26"/>
        </w:rPr>
      </w:pPr>
      <w:r w:rsidRPr="004F0CB4">
        <w:rPr>
          <w:rFonts w:eastAsia="Calibri"/>
          <w:color w:val="auto"/>
          <w:sz w:val="26"/>
          <w:szCs w:val="26"/>
        </w:rPr>
        <w:t>Trên một đoạn đường thẳng dài 120 km, một chiếc xe chạy với tốc độ trung bình là 60 km/h. Biết rằng trên 30 km đầu tiên, nó chạy với tốc độ trung bình là 40 km/h, còn trên đoạn đường 70 km tiếp theo, nó chạy với tốc độ trung bình là 70 km/h. Tốc độ trung bình của xe trên đoạn đường còn lại là</w:t>
      </w:r>
    </w:p>
    <w:p w14:paraId="04F88F08" w14:textId="77777777" w:rsidR="000251CC" w:rsidRPr="004F0CB4" w:rsidRDefault="000251CC" w:rsidP="000251CC">
      <w:pPr>
        <w:widowControl w:val="0"/>
        <w:spacing w:line="276" w:lineRule="auto"/>
        <w:jc w:val="both"/>
        <w:rPr>
          <w:rFonts w:eastAsia="Calibri"/>
          <w:color w:val="auto"/>
          <w:sz w:val="26"/>
          <w:szCs w:val="26"/>
          <w:lang w:val="pt-BR"/>
        </w:rPr>
      </w:pPr>
      <w:r w:rsidRPr="004F0CB4">
        <w:rPr>
          <w:rFonts w:eastAsia="Calibri"/>
          <w:b/>
          <w:color w:val="auto"/>
          <w:sz w:val="26"/>
          <w:szCs w:val="26"/>
          <w:lang w:val="pt-BR"/>
        </w:rPr>
        <w:t>A.</w:t>
      </w:r>
      <w:r w:rsidRPr="004F0CB4">
        <w:rPr>
          <w:rFonts w:eastAsia="Calibri"/>
          <w:color w:val="auto"/>
          <w:sz w:val="26"/>
          <w:szCs w:val="26"/>
          <w:lang w:val="pt-BR"/>
        </w:rPr>
        <w:t xml:space="preserve"> 40 km/h.  </w:t>
      </w:r>
      <w:r w:rsidRPr="004F0CB4">
        <w:rPr>
          <w:rFonts w:eastAsia="Calibri"/>
          <w:color w:val="auto"/>
          <w:sz w:val="26"/>
          <w:szCs w:val="26"/>
          <w:lang w:val="pt-BR"/>
        </w:rPr>
        <w:tab/>
      </w:r>
      <w:r w:rsidRPr="004F0CB4">
        <w:rPr>
          <w:rFonts w:eastAsia="Calibri"/>
          <w:color w:val="auto"/>
          <w:sz w:val="26"/>
          <w:szCs w:val="26"/>
          <w:lang w:val="pt-BR"/>
        </w:rPr>
        <w:tab/>
      </w:r>
      <w:r w:rsidRPr="004F0CB4">
        <w:rPr>
          <w:rFonts w:eastAsia="Calibri"/>
          <w:b/>
          <w:color w:val="auto"/>
          <w:sz w:val="26"/>
          <w:szCs w:val="26"/>
          <w:lang w:val="pt-BR"/>
        </w:rPr>
        <w:t>B.</w:t>
      </w:r>
      <w:r w:rsidRPr="004F0CB4">
        <w:rPr>
          <w:rFonts w:eastAsia="Calibri"/>
          <w:color w:val="auto"/>
          <w:sz w:val="26"/>
          <w:szCs w:val="26"/>
          <w:lang w:val="pt-BR"/>
        </w:rPr>
        <w:t xml:space="preserve"> 60 km/h. </w:t>
      </w:r>
      <w:r w:rsidRPr="004F0CB4">
        <w:rPr>
          <w:rFonts w:eastAsia="Calibri"/>
          <w:color w:val="auto"/>
          <w:sz w:val="26"/>
          <w:szCs w:val="26"/>
          <w:lang w:val="pt-BR"/>
        </w:rPr>
        <w:tab/>
      </w:r>
      <w:r w:rsidRPr="004F0CB4">
        <w:rPr>
          <w:rFonts w:eastAsia="Calibri"/>
          <w:color w:val="auto"/>
          <w:sz w:val="26"/>
          <w:szCs w:val="26"/>
          <w:lang w:val="pt-BR"/>
        </w:rPr>
        <w:tab/>
      </w:r>
      <w:r w:rsidRPr="004F0CB4">
        <w:rPr>
          <w:rFonts w:eastAsia="Calibri"/>
          <w:color w:val="auto"/>
          <w:sz w:val="26"/>
          <w:szCs w:val="26"/>
          <w:lang w:val="pt-BR"/>
        </w:rPr>
        <w:tab/>
      </w:r>
      <w:r w:rsidRPr="004F0CB4">
        <w:rPr>
          <w:rFonts w:eastAsia="Calibri"/>
          <w:b/>
          <w:color w:val="auto"/>
          <w:sz w:val="26"/>
          <w:szCs w:val="26"/>
          <w:highlight w:val="green"/>
          <w:lang w:val="pt-BR"/>
        </w:rPr>
        <w:t>C.</w:t>
      </w:r>
      <w:r w:rsidRPr="004F0CB4">
        <w:rPr>
          <w:rFonts w:eastAsia="Calibri"/>
          <w:color w:val="auto"/>
          <w:sz w:val="26"/>
          <w:szCs w:val="26"/>
          <w:highlight w:val="green"/>
          <w:lang w:val="pt-BR"/>
        </w:rPr>
        <w:t xml:space="preserve"> 80 km/h.  </w:t>
      </w:r>
      <w:r w:rsidRPr="004F0CB4">
        <w:rPr>
          <w:rFonts w:eastAsia="Calibri"/>
          <w:color w:val="auto"/>
          <w:sz w:val="26"/>
          <w:szCs w:val="26"/>
          <w:lang w:val="pt-BR"/>
        </w:rPr>
        <w:tab/>
      </w:r>
      <w:r w:rsidRPr="004F0CB4">
        <w:rPr>
          <w:rFonts w:eastAsia="Calibri"/>
          <w:color w:val="auto"/>
          <w:sz w:val="26"/>
          <w:szCs w:val="26"/>
          <w:lang w:val="pt-BR"/>
        </w:rPr>
        <w:tab/>
      </w:r>
      <w:r w:rsidRPr="004F0CB4">
        <w:rPr>
          <w:rFonts w:eastAsia="Calibri"/>
          <w:color w:val="auto"/>
          <w:sz w:val="26"/>
          <w:szCs w:val="26"/>
          <w:lang w:val="pt-BR"/>
        </w:rPr>
        <w:tab/>
      </w:r>
      <w:r w:rsidRPr="004F0CB4">
        <w:rPr>
          <w:rFonts w:eastAsia="Calibri"/>
          <w:b/>
          <w:color w:val="auto"/>
          <w:sz w:val="26"/>
          <w:szCs w:val="26"/>
          <w:lang w:val="pt-BR"/>
        </w:rPr>
        <w:t>D.</w:t>
      </w:r>
      <w:r w:rsidRPr="004F0CB4">
        <w:rPr>
          <w:rFonts w:eastAsia="Calibri"/>
          <w:color w:val="auto"/>
          <w:sz w:val="26"/>
          <w:szCs w:val="26"/>
          <w:lang w:val="pt-BR"/>
        </w:rPr>
        <w:t xml:space="preserve"> 75 km/h.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5"/>
        <w:gridCol w:w="1421"/>
      </w:tblGrid>
      <w:tr w:rsidR="004F0CB4" w:rsidRPr="004F0CB4" w14:paraId="268EDD08" w14:textId="77777777" w:rsidTr="00592AB2">
        <w:tc>
          <w:tcPr>
            <w:tcW w:w="8537" w:type="dxa"/>
          </w:tcPr>
          <w:p w14:paraId="4E93C60D" w14:textId="77777777" w:rsidR="000251CC" w:rsidRPr="004F0CB4" w:rsidRDefault="000251CC">
            <w:pPr>
              <w:numPr>
                <w:ilvl w:val="0"/>
                <w:numId w:val="9"/>
              </w:numPr>
              <w:shd w:val="clear" w:color="auto" w:fill="FFFFFF"/>
              <w:tabs>
                <w:tab w:val="left" w:pos="900"/>
                <w:tab w:val="num" w:pos="1021"/>
              </w:tabs>
              <w:spacing w:line="276" w:lineRule="auto"/>
              <w:ind w:left="0" w:firstLine="0"/>
              <w:contextualSpacing/>
              <w:jc w:val="both"/>
              <w:rPr>
                <w:rFonts w:eastAsia="Calibri"/>
                <w:color w:val="auto"/>
                <w:sz w:val="26"/>
                <w:szCs w:val="26"/>
                <w:lang w:val="pt-BR"/>
              </w:rPr>
            </w:pPr>
            <w:r w:rsidRPr="004F0CB4">
              <w:rPr>
                <w:rFonts w:eastAsia="Calibri"/>
                <w:color w:val="auto"/>
                <w:sz w:val="26"/>
                <w:szCs w:val="26"/>
                <w:lang w:val="pt-BR"/>
              </w:rPr>
              <w:t>Một người chạy thể dục buổi sáng, trong 10 phút đầu chạy được 3,0 km; dừng lại nghỉ trong 5 phút, sau đó chạy tiếp 1500 m còn lại trong 5 phút. Tốc độ trung bình của người đó trong cả quãng đường là</w:t>
            </w:r>
          </w:p>
        </w:tc>
        <w:tc>
          <w:tcPr>
            <w:tcW w:w="1424" w:type="dxa"/>
          </w:tcPr>
          <w:p w14:paraId="1621B7A4" w14:textId="77777777" w:rsidR="000251CC" w:rsidRPr="004F0CB4" w:rsidRDefault="000251CC" w:rsidP="00592AB2">
            <w:pPr>
              <w:tabs>
                <w:tab w:val="left" w:pos="2694"/>
                <w:tab w:val="left" w:pos="4962"/>
                <w:tab w:val="left" w:pos="7513"/>
              </w:tabs>
              <w:spacing w:line="276" w:lineRule="auto"/>
              <w:rPr>
                <w:rFonts w:eastAsia="Calibri"/>
                <w:color w:val="auto"/>
                <w:sz w:val="26"/>
                <w:szCs w:val="26"/>
              </w:rPr>
            </w:pPr>
            <w:r w:rsidRPr="004F0CB4">
              <w:rPr>
                <w:rFonts w:eastAsia="Calibri"/>
                <w:noProof/>
                <w:color w:val="auto"/>
                <w:sz w:val="24"/>
                <w:szCs w:val="24"/>
              </w:rPr>
              <w:drawing>
                <wp:inline distT="0" distB="0" distL="0" distR="0" wp14:anchorId="428B17DF" wp14:editId="46739B52">
                  <wp:extent cx="727075" cy="627321"/>
                  <wp:effectExtent l="0" t="0" r="0" b="1905"/>
                  <wp:docPr id="2051659815" name="Picture 2051659815" descr="A black and white image of a running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02045" name="Picture 2" descr="A black and white image of a running person&#10;&#10;Description automatically generated with low confidence"/>
                          <pic:cNvPicPr>
                            <a:picLocks noChangeAspect="1" noChangeArrowheads="1"/>
                          </pic:cNvPicPr>
                        </pic:nvPicPr>
                        <pic:blipFill rotWithShape="1">
                          <a:blip r:embed="rId247" cstate="print">
                            <a:extLst>
                              <a:ext uri="{28A0092B-C50C-407E-A947-70E740481C1C}">
                                <a14:useLocalDpi xmlns:a14="http://schemas.microsoft.com/office/drawing/2010/main" val="0"/>
                              </a:ext>
                            </a:extLst>
                          </a:blip>
                          <a:srcRect l="14400" t="11000" r="14400" b="12000"/>
                          <a:stretch/>
                        </pic:blipFill>
                        <pic:spPr bwMode="auto">
                          <a:xfrm>
                            <a:off x="0" y="0"/>
                            <a:ext cx="737852" cy="6366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C23633" w14:textId="77777777" w:rsidR="000251CC" w:rsidRPr="004F0CB4" w:rsidRDefault="000251CC" w:rsidP="000251CC">
      <w:pPr>
        <w:widowControl w:val="0"/>
        <w:spacing w:line="276" w:lineRule="auto"/>
        <w:jc w:val="both"/>
        <w:rPr>
          <w:rFonts w:eastAsia="Calibri"/>
          <w:color w:val="auto"/>
          <w:sz w:val="26"/>
          <w:szCs w:val="26"/>
        </w:rPr>
      </w:pPr>
      <w:r w:rsidRPr="004F0CB4">
        <w:rPr>
          <w:rFonts w:eastAsia="Calibri"/>
          <w:b/>
          <w:color w:val="auto"/>
          <w:sz w:val="26"/>
          <w:szCs w:val="26"/>
          <w:highlight w:val="green"/>
        </w:rPr>
        <w:t>A.</w:t>
      </w:r>
      <w:r w:rsidRPr="004F0CB4">
        <w:rPr>
          <w:rFonts w:eastAsia="Calibri"/>
          <w:color w:val="auto"/>
          <w:sz w:val="26"/>
          <w:szCs w:val="26"/>
          <w:highlight w:val="green"/>
        </w:rPr>
        <w:t xml:space="preserve"> 300 mét/phút.  </w:t>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b/>
          <w:color w:val="auto"/>
          <w:sz w:val="26"/>
          <w:szCs w:val="26"/>
        </w:rPr>
        <w:t>B.</w:t>
      </w:r>
      <w:r w:rsidRPr="004F0CB4">
        <w:rPr>
          <w:rFonts w:eastAsia="Calibri"/>
          <w:color w:val="auto"/>
          <w:sz w:val="26"/>
          <w:szCs w:val="26"/>
        </w:rPr>
        <w:t xml:space="preserve"> 225 mét/phút.  </w:t>
      </w:r>
      <w:r w:rsidRPr="004F0CB4">
        <w:rPr>
          <w:rFonts w:eastAsia="Calibri"/>
          <w:color w:val="auto"/>
          <w:sz w:val="26"/>
          <w:szCs w:val="26"/>
        </w:rPr>
        <w:tab/>
      </w:r>
    </w:p>
    <w:p w14:paraId="22A62882" w14:textId="77777777" w:rsidR="000251CC" w:rsidRPr="004F0CB4" w:rsidRDefault="000251CC" w:rsidP="000251CC">
      <w:pPr>
        <w:widowControl w:val="0"/>
        <w:spacing w:line="276" w:lineRule="auto"/>
        <w:jc w:val="both"/>
        <w:rPr>
          <w:rFonts w:eastAsia="Calibri"/>
          <w:color w:val="auto"/>
          <w:sz w:val="26"/>
          <w:szCs w:val="26"/>
        </w:rPr>
      </w:pPr>
      <w:r w:rsidRPr="004F0CB4">
        <w:rPr>
          <w:rFonts w:eastAsia="Calibri"/>
          <w:b/>
          <w:color w:val="auto"/>
          <w:sz w:val="26"/>
          <w:szCs w:val="26"/>
        </w:rPr>
        <w:t>C.</w:t>
      </w:r>
      <w:r w:rsidRPr="004F0CB4">
        <w:rPr>
          <w:rFonts w:eastAsia="Calibri"/>
          <w:color w:val="auto"/>
          <w:sz w:val="26"/>
          <w:szCs w:val="26"/>
        </w:rPr>
        <w:t xml:space="preserve"> 75 mét/phút.  </w:t>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b/>
          <w:color w:val="auto"/>
          <w:sz w:val="26"/>
          <w:szCs w:val="26"/>
        </w:rPr>
        <w:t>D.</w:t>
      </w:r>
      <w:r w:rsidRPr="004F0CB4">
        <w:rPr>
          <w:rFonts w:eastAsia="Calibri"/>
          <w:color w:val="auto"/>
          <w:sz w:val="26"/>
          <w:szCs w:val="26"/>
        </w:rPr>
        <w:t xml:space="preserve"> 200 mét/phút.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6"/>
        <w:gridCol w:w="2920"/>
      </w:tblGrid>
      <w:tr w:rsidR="004F0CB4" w:rsidRPr="004F0CB4" w14:paraId="2959FA49" w14:textId="77777777" w:rsidTr="00592AB2">
        <w:tc>
          <w:tcPr>
            <w:tcW w:w="7041" w:type="dxa"/>
          </w:tcPr>
          <w:p w14:paraId="5B6CBEDE" w14:textId="77777777" w:rsidR="000251CC" w:rsidRPr="004F0CB4" w:rsidRDefault="000251CC">
            <w:pPr>
              <w:numPr>
                <w:ilvl w:val="0"/>
                <w:numId w:val="9"/>
              </w:numPr>
              <w:shd w:val="clear" w:color="auto" w:fill="FFFFFF"/>
              <w:tabs>
                <w:tab w:val="left" w:pos="900"/>
                <w:tab w:val="num" w:pos="1021"/>
              </w:tabs>
              <w:spacing w:line="276" w:lineRule="auto"/>
              <w:ind w:left="0" w:firstLine="0"/>
              <w:contextualSpacing/>
              <w:jc w:val="both"/>
              <w:rPr>
                <w:rFonts w:eastAsia="Calibri"/>
                <w:color w:val="auto"/>
                <w:sz w:val="26"/>
                <w:szCs w:val="26"/>
                <w:lang w:val="sv-SE"/>
              </w:rPr>
            </w:pPr>
            <w:r w:rsidRPr="004F0CB4">
              <w:rPr>
                <w:rFonts w:eastAsia="Calibri"/>
                <w:color w:val="auto"/>
                <w:sz w:val="26"/>
                <w:szCs w:val="26"/>
                <w:lang w:val="sv-SE"/>
              </w:rPr>
              <w:lastRenderedPageBreak/>
              <w:t xml:space="preserve">Hai người </w:t>
            </w:r>
            <w:r w:rsidRPr="004F0CB4">
              <w:rPr>
                <w:rFonts w:eastAsia="Calibri"/>
                <w:color w:val="auto"/>
                <w:sz w:val="26"/>
                <w:szCs w:val="26"/>
              </w:rPr>
              <w:t>đi</w:t>
            </w:r>
            <w:r w:rsidRPr="004F0CB4">
              <w:rPr>
                <w:rFonts w:eastAsia="Calibri"/>
                <w:color w:val="auto"/>
                <w:sz w:val="26"/>
                <w:szCs w:val="26"/>
                <w:lang w:val="sv-SE"/>
              </w:rPr>
              <w:t xml:space="preserve"> bộ theo một chiều trên một đường thẳng AB, cùng xuất phát tại vị trí A, với vận tốc lần lượt là 1,5m/s và 2,0m/s, người thứ hai đến B sớm hơn người thứ nhất 5,5min. Quãng đường AB dài</w:t>
            </w:r>
          </w:p>
        </w:tc>
        <w:tc>
          <w:tcPr>
            <w:tcW w:w="2920" w:type="dxa"/>
          </w:tcPr>
          <w:p w14:paraId="75E33AF7" w14:textId="77777777" w:rsidR="000251CC" w:rsidRPr="004F0CB4" w:rsidRDefault="000251CC" w:rsidP="00592AB2">
            <w:pPr>
              <w:tabs>
                <w:tab w:val="left" w:pos="2835"/>
                <w:tab w:val="left" w:pos="5670"/>
                <w:tab w:val="left" w:pos="8505"/>
              </w:tabs>
              <w:spacing w:line="276" w:lineRule="auto"/>
              <w:rPr>
                <w:color w:val="auto"/>
                <w:sz w:val="26"/>
                <w:szCs w:val="26"/>
                <w:lang w:val="sv-SE"/>
              </w:rPr>
            </w:pPr>
            <w:r w:rsidRPr="004F0CB4">
              <w:rPr>
                <w:noProof/>
                <w:color w:val="auto"/>
              </w:rPr>
              <w:drawing>
                <wp:inline distT="0" distB="0" distL="0" distR="0" wp14:anchorId="6FAC123B" wp14:editId="37444491">
                  <wp:extent cx="1717284" cy="801165"/>
                  <wp:effectExtent l="0" t="0" r="0" b="0"/>
                  <wp:docPr id="796350135" name="Picture 4" descr="A picture containing bike, bicycle wheel, bicycle,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50135" name="Picture 4" descr="A picture containing bike, bicycle wheel, bicycle, black and white&#10;&#10;Description automatically generated"/>
                          <pic:cNvPicPr>
                            <a:picLocks noChangeAspect="1" noChangeArrowheads="1"/>
                          </pic:cNvPicPr>
                        </pic:nvPicPr>
                        <pic:blipFill rotWithShape="1">
                          <a:blip r:embed="rId248">
                            <a:extLst>
                              <a:ext uri="{28A0092B-C50C-407E-A947-70E740481C1C}">
                                <a14:useLocalDpi xmlns:a14="http://schemas.microsoft.com/office/drawing/2010/main" val="0"/>
                              </a:ext>
                            </a:extLst>
                          </a:blip>
                          <a:srcRect l="37380" t="10531" r="5948" b="56141"/>
                          <a:stretch/>
                        </pic:blipFill>
                        <pic:spPr bwMode="auto">
                          <a:xfrm>
                            <a:off x="0" y="0"/>
                            <a:ext cx="1738945" cy="8112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E3935D" w14:textId="77777777" w:rsidR="000251CC" w:rsidRPr="004F0CB4" w:rsidRDefault="000251CC" w:rsidP="000251CC">
      <w:pPr>
        <w:widowControl w:val="0"/>
        <w:spacing w:line="276" w:lineRule="auto"/>
        <w:jc w:val="both"/>
        <w:rPr>
          <w:color w:val="auto"/>
          <w:sz w:val="26"/>
          <w:szCs w:val="26"/>
          <w:lang w:val="sv-SE"/>
        </w:rPr>
      </w:pPr>
      <w:r w:rsidRPr="004F0CB4">
        <w:rPr>
          <w:b/>
          <w:color w:val="auto"/>
          <w:sz w:val="26"/>
          <w:szCs w:val="26"/>
          <w:lang w:val="sv-SE"/>
        </w:rPr>
        <w:t xml:space="preserve">A. </w:t>
      </w:r>
      <w:r w:rsidRPr="004F0CB4">
        <w:rPr>
          <w:color w:val="auto"/>
          <w:sz w:val="26"/>
          <w:szCs w:val="26"/>
          <w:lang w:val="sv-SE"/>
        </w:rPr>
        <w:t>220m</w:t>
      </w:r>
      <w:r w:rsidRPr="004F0CB4">
        <w:rPr>
          <w:color w:val="auto"/>
          <w:sz w:val="26"/>
          <w:szCs w:val="26"/>
          <w:lang w:val="sv-SE"/>
        </w:rPr>
        <w:tab/>
      </w:r>
      <w:r w:rsidRPr="004F0CB4">
        <w:rPr>
          <w:color w:val="auto"/>
          <w:sz w:val="26"/>
          <w:szCs w:val="26"/>
          <w:lang w:val="sv-SE"/>
        </w:rPr>
        <w:tab/>
      </w:r>
      <w:r w:rsidRPr="004F0CB4">
        <w:rPr>
          <w:b/>
          <w:color w:val="auto"/>
          <w:sz w:val="26"/>
          <w:szCs w:val="26"/>
          <w:highlight w:val="green"/>
          <w:lang w:val="sv-SE"/>
        </w:rPr>
        <w:t xml:space="preserve">B. </w:t>
      </w:r>
      <w:r w:rsidRPr="004F0CB4">
        <w:rPr>
          <w:color w:val="auto"/>
          <w:sz w:val="26"/>
          <w:szCs w:val="26"/>
          <w:highlight w:val="green"/>
          <w:lang w:val="sv-SE"/>
        </w:rPr>
        <w:t>1980m</w:t>
      </w:r>
      <w:r w:rsidRPr="004F0CB4">
        <w:rPr>
          <w:color w:val="auto"/>
          <w:sz w:val="26"/>
          <w:szCs w:val="26"/>
          <w:lang w:val="sv-SE"/>
        </w:rPr>
        <w:tab/>
      </w:r>
      <w:r w:rsidRPr="004F0CB4">
        <w:rPr>
          <w:color w:val="auto"/>
          <w:sz w:val="26"/>
          <w:szCs w:val="26"/>
          <w:lang w:val="sv-SE"/>
        </w:rPr>
        <w:tab/>
      </w:r>
      <w:r w:rsidRPr="004F0CB4">
        <w:rPr>
          <w:color w:val="auto"/>
          <w:sz w:val="26"/>
          <w:szCs w:val="26"/>
          <w:lang w:val="sv-SE"/>
        </w:rPr>
        <w:tab/>
      </w:r>
      <w:r w:rsidRPr="004F0CB4">
        <w:rPr>
          <w:b/>
          <w:color w:val="auto"/>
          <w:sz w:val="26"/>
          <w:szCs w:val="26"/>
          <w:lang w:val="sv-SE"/>
        </w:rPr>
        <w:t xml:space="preserve">C. </w:t>
      </w:r>
      <w:r w:rsidRPr="004F0CB4">
        <w:rPr>
          <w:color w:val="auto"/>
          <w:sz w:val="26"/>
          <w:szCs w:val="26"/>
          <w:lang w:val="sv-SE"/>
        </w:rPr>
        <w:t>283m</w:t>
      </w:r>
      <w:r w:rsidRPr="004F0CB4">
        <w:rPr>
          <w:color w:val="auto"/>
          <w:sz w:val="26"/>
          <w:szCs w:val="26"/>
          <w:lang w:val="sv-SE"/>
        </w:rPr>
        <w:tab/>
      </w:r>
      <w:r w:rsidRPr="004F0CB4">
        <w:rPr>
          <w:color w:val="auto"/>
          <w:sz w:val="26"/>
          <w:szCs w:val="26"/>
          <w:lang w:val="sv-SE"/>
        </w:rPr>
        <w:tab/>
      </w:r>
      <w:r w:rsidRPr="004F0CB4">
        <w:rPr>
          <w:color w:val="auto"/>
          <w:sz w:val="26"/>
          <w:szCs w:val="26"/>
          <w:lang w:val="sv-SE"/>
        </w:rPr>
        <w:tab/>
      </w:r>
      <w:r w:rsidRPr="004F0CB4">
        <w:rPr>
          <w:b/>
          <w:color w:val="auto"/>
          <w:sz w:val="26"/>
          <w:szCs w:val="26"/>
          <w:lang w:val="sv-SE"/>
        </w:rPr>
        <w:t xml:space="preserve">D. </w:t>
      </w:r>
      <w:r w:rsidRPr="004F0CB4">
        <w:rPr>
          <w:color w:val="auto"/>
          <w:sz w:val="26"/>
          <w:szCs w:val="26"/>
          <w:lang w:val="sv-SE"/>
        </w:rPr>
        <w:t>1155m</w:t>
      </w:r>
    </w:p>
    <w:p w14:paraId="6499569C" w14:textId="77777777" w:rsidR="000251CC" w:rsidRPr="004F0CB4" w:rsidRDefault="000251CC">
      <w:pPr>
        <w:numPr>
          <w:ilvl w:val="0"/>
          <w:numId w:val="9"/>
        </w:numPr>
        <w:shd w:val="clear" w:color="auto" w:fill="FFFFFF"/>
        <w:tabs>
          <w:tab w:val="left" w:pos="900"/>
          <w:tab w:val="num" w:pos="1021"/>
        </w:tabs>
        <w:spacing w:line="276" w:lineRule="auto"/>
        <w:ind w:left="0" w:firstLine="0"/>
        <w:contextualSpacing/>
        <w:jc w:val="both"/>
        <w:rPr>
          <w:rFonts w:eastAsia="Calibri"/>
          <w:color w:val="auto"/>
          <w:sz w:val="26"/>
          <w:szCs w:val="26"/>
          <w:lang w:val="sv-SE"/>
        </w:rPr>
      </w:pPr>
      <w:r w:rsidRPr="004F0CB4">
        <w:rPr>
          <w:rFonts w:eastAsia="Calibri"/>
          <w:color w:val="auto"/>
          <w:sz w:val="26"/>
          <w:szCs w:val="26"/>
          <w:lang w:val="sv-SE"/>
        </w:rPr>
        <w:t>Một ôtô chạy trên đường thẳng. Trên nửa đầu của đường đi, ôtô chạy với tốc độ không đổi bằng 50km/h. Trên nửa sau, ôtô chạy với tốc độ không đổi bằng 60km/h. Tốc độ trung bình của ôtô trên cả quãng đường là</w:t>
      </w:r>
    </w:p>
    <w:p w14:paraId="699C9A60" w14:textId="77777777" w:rsidR="000251CC" w:rsidRPr="004F0CB4" w:rsidRDefault="000251CC" w:rsidP="000251CC">
      <w:pPr>
        <w:widowControl w:val="0"/>
        <w:spacing w:line="276" w:lineRule="auto"/>
        <w:jc w:val="both"/>
        <w:rPr>
          <w:color w:val="auto"/>
          <w:sz w:val="26"/>
          <w:szCs w:val="26"/>
          <w:highlight w:val="green"/>
          <w:lang w:val="pt-BR"/>
        </w:rPr>
      </w:pPr>
      <w:r w:rsidRPr="004F0CB4">
        <w:rPr>
          <w:b/>
          <w:color w:val="auto"/>
          <w:sz w:val="26"/>
          <w:szCs w:val="26"/>
          <w:lang w:val="pt-BR"/>
        </w:rPr>
        <w:t xml:space="preserve">A. </w:t>
      </w:r>
      <w:r w:rsidRPr="004F0CB4">
        <w:rPr>
          <w:color w:val="auto"/>
          <w:sz w:val="26"/>
          <w:szCs w:val="26"/>
          <w:lang w:val="pt-BR"/>
        </w:rPr>
        <w:t>55,0km/h</w:t>
      </w:r>
      <w:r w:rsidRPr="004F0CB4">
        <w:rPr>
          <w:color w:val="auto"/>
          <w:sz w:val="26"/>
          <w:szCs w:val="26"/>
          <w:lang w:val="pt-BR"/>
        </w:rPr>
        <w:tab/>
      </w:r>
      <w:r w:rsidRPr="004F0CB4">
        <w:rPr>
          <w:color w:val="auto"/>
          <w:sz w:val="26"/>
          <w:szCs w:val="26"/>
          <w:lang w:val="pt-BR"/>
        </w:rPr>
        <w:tab/>
      </w:r>
      <w:r w:rsidRPr="004F0CB4">
        <w:rPr>
          <w:b/>
          <w:color w:val="auto"/>
          <w:sz w:val="26"/>
          <w:szCs w:val="26"/>
          <w:lang w:val="pt-BR"/>
        </w:rPr>
        <w:t xml:space="preserve">B. </w:t>
      </w:r>
      <w:r w:rsidRPr="004F0CB4">
        <w:rPr>
          <w:color w:val="auto"/>
          <w:sz w:val="26"/>
          <w:szCs w:val="26"/>
          <w:lang w:val="pt-BR"/>
        </w:rPr>
        <w:t>50,0km/h</w:t>
      </w:r>
      <w:r w:rsidRPr="004F0CB4">
        <w:rPr>
          <w:color w:val="auto"/>
          <w:sz w:val="26"/>
          <w:szCs w:val="26"/>
          <w:lang w:val="pt-BR"/>
        </w:rPr>
        <w:tab/>
      </w:r>
      <w:r w:rsidRPr="004F0CB4">
        <w:rPr>
          <w:color w:val="auto"/>
          <w:sz w:val="26"/>
          <w:szCs w:val="26"/>
          <w:lang w:val="pt-BR"/>
        </w:rPr>
        <w:tab/>
      </w:r>
      <w:r w:rsidRPr="004F0CB4">
        <w:rPr>
          <w:color w:val="auto"/>
          <w:sz w:val="26"/>
          <w:szCs w:val="26"/>
          <w:lang w:val="pt-BR"/>
        </w:rPr>
        <w:tab/>
      </w:r>
      <w:r w:rsidRPr="004F0CB4">
        <w:rPr>
          <w:b/>
          <w:color w:val="auto"/>
          <w:sz w:val="26"/>
          <w:szCs w:val="26"/>
          <w:lang w:val="pt-BR"/>
        </w:rPr>
        <w:t xml:space="preserve">C. </w:t>
      </w:r>
      <w:r w:rsidRPr="004F0CB4">
        <w:rPr>
          <w:color w:val="auto"/>
          <w:sz w:val="26"/>
          <w:szCs w:val="26"/>
          <w:lang w:val="pt-BR"/>
        </w:rPr>
        <w:t>60,0km/h</w:t>
      </w:r>
      <w:r w:rsidRPr="004F0CB4">
        <w:rPr>
          <w:color w:val="auto"/>
          <w:sz w:val="26"/>
          <w:szCs w:val="26"/>
          <w:lang w:val="pt-BR"/>
        </w:rPr>
        <w:tab/>
      </w:r>
      <w:r w:rsidRPr="004F0CB4">
        <w:rPr>
          <w:color w:val="auto"/>
          <w:sz w:val="26"/>
          <w:szCs w:val="26"/>
          <w:lang w:val="pt-BR"/>
        </w:rPr>
        <w:tab/>
      </w:r>
      <w:r w:rsidRPr="004F0CB4">
        <w:rPr>
          <w:color w:val="auto"/>
          <w:sz w:val="26"/>
          <w:szCs w:val="26"/>
          <w:lang w:val="pt-BR"/>
        </w:rPr>
        <w:tab/>
      </w:r>
      <w:r w:rsidRPr="004F0CB4">
        <w:rPr>
          <w:b/>
          <w:color w:val="auto"/>
          <w:sz w:val="26"/>
          <w:szCs w:val="26"/>
          <w:highlight w:val="green"/>
          <w:lang w:val="pt-BR"/>
        </w:rPr>
        <w:t xml:space="preserve">D. </w:t>
      </w:r>
      <w:r w:rsidRPr="004F0CB4">
        <w:rPr>
          <w:color w:val="auto"/>
          <w:sz w:val="26"/>
          <w:szCs w:val="26"/>
          <w:highlight w:val="green"/>
          <w:lang w:val="pt-BR"/>
        </w:rPr>
        <w:t>54,5km/h</w:t>
      </w:r>
    </w:p>
    <w:p w14:paraId="37DB50CF" w14:textId="77777777" w:rsidR="000251CC" w:rsidRPr="004F0CB4" w:rsidRDefault="000251CC" w:rsidP="000251CC">
      <w:pPr>
        <w:tabs>
          <w:tab w:val="left" w:pos="360"/>
        </w:tabs>
        <w:spacing w:line="276" w:lineRule="auto"/>
        <w:rPr>
          <w:i/>
          <w:iCs/>
          <w:color w:val="auto"/>
          <w:sz w:val="26"/>
          <w:szCs w:val="26"/>
          <w:lang w:val="pt-BR"/>
        </w:rPr>
      </w:pPr>
    </w:p>
    <w:p w14:paraId="73B7D94E" w14:textId="77777777" w:rsidR="000251CC" w:rsidRPr="004F0CB4" w:rsidRDefault="000251CC" w:rsidP="000251CC">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51072E24" wp14:editId="1B81EF26">
                <wp:extent cx="5445928" cy="340995"/>
                <wp:effectExtent l="0" t="0" r="2540" b="1905"/>
                <wp:docPr id="770809079"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342796377" name="Group 52"/>
                        <wpg:cNvGrpSpPr>
                          <a:grpSpLocks/>
                        </wpg:cNvGrpSpPr>
                        <wpg:grpSpPr bwMode="auto">
                          <a:xfrm>
                            <a:off x="95" y="0"/>
                            <a:ext cx="54470" cy="3433"/>
                            <a:chOff x="95" y="0"/>
                            <a:chExt cx="54469" cy="3433"/>
                          </a:xfrm>
                        </wpg:grpSpPr>
                        <wpg:grpSp>
                          <wpg:cNvPr id="435378514" name="Group 53"/>
                          <wpg:cNvGrpSpPr>
                            <a:grpSpLocks/>
                          </wpg:cNvGrpSpPr>
                          <wpg:grpSpPr bwMode="auto">
                            <a:xfrm>
                              <a:off x="95" y="0"/>
                              <a:ext cx="54469" cy="3225"/>
                              <a:chOff x="92" y="0"/>
                              <a:chExt cx="52607" cy="3227"/>
                            </a:xfrm>
                          </wpg:grpSpPr>
                          <wps:wsp>
                            <wps:cNvPr id="283430083"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34883350"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3021304"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11125185"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9F3B67" w14:textId="77777777" w:rsidR="000251CC" w:rsidRPr="009111E4" w:rsidRDefault="000251CC" w:rsidP="000251CC">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40B6D52F" w14:textId="77777777" w:rsidR="000251CC" w:rsidRPr="009111E4" w:rsidRDefault="000251CC" w:rsidP="000251CC">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96765497"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3014CA"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51072E24" id="_x0000_s1405"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">
                <v:group id="Group 52" o:spid="_x0000_s1406"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">
                  <v:group id="Group 53" o:spid="_x0000_s1407"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">
                    <v:shape id="Flowchart: Alternate Process 54" o:spid="_x0000_s1408"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" fillcolor="#98c1d9" stroked="f" strokeweight="1pt">
                      <v:fill opacity="52428f"/>
                    </v:shape>
                    <v:shape id="Hexagon 55" o:spid="_x0000_s140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" adj="4292" fillcolor="#f60" stroked="f" strokeweight="1pt"/>
                    <v:shape id="Hexagon 56" o:spid="_x0000_s141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" adj="4292" fillcolor="#3d5a80" stroked="f" strokeweight="1pt"/>
                  </v:group>
                  <v:shape id="WordArt 192" o:spid="_x0000_s1411"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" filled="f" stroked="f">
                    <v:stroke joinstyle="round"/>
                    <o:lock v:ext="edit" shapetype="t"/>
                    <v:textbox>
                      <w:txbxContent>
                        <w:p w14:paraId="5D9F3B67" w14:textId="77777777" w:rsidR="000251CC" w:rsidRPr="009111E4" w:rsidRDefault="000251CC" w:rsidP="000251CC">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40B6D52F" w14:textId="77777777" w:rsidR="000251CC" w:rsidRPr="009111E4" w:rsidRDefault="000251CC" w:rsidP="000251CC">
                          <w:pPr>
                            <w:pStyle w:val="NormalWeb"/>
                            <w:ind w:firstLine="0"/>
                            <w:jc w:val="left"/>
                            <w:rPr>
                              <w:b/>
                              <w:color w:val="FFFFFF" w:themeColor="background1"/>
                              <w:sz w:val="32"/>
                              <w:szCs w:val="32"/>
                            </w:rPr>
                          </w:pPr>
                        </w:p>
                      </w:txbxContent>
                    </v:textbox>
                  </v:shape>
                </v:group>
                <v:shape id="WordArt 192" o:spid="_x0000_s1412"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" filled="f" stroked="f">
                  <v:stroke joinstyle="round"/>
                  <o:lock v:ext="edit" shapetype="t"/>
                  <v:textbox>
                    <w:txbxContent>
                      <w:p w14:paraId="183014CA"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6F1889CE" w14:textId="77777777" w:rsidR="000251CC" w:rsidRPr="004F0CB4" w:rsidRDefault="000251CC" w:rsidP="000251CC">
      <w:pPr>
        <w:spacing w:line="276" w:lineRule="auto"/>
        <w:jc w:val="center"/>
        <w:rPr>
          <w:rFonts w:eastAsia="Calibri"/>
          <w:bCs/>
          <w:i/>
          <w:iCs/>
          <w:color w:val="auto"/>
          <w:sz w:val="26"/>
          <w:szCs w:val="26"/>
          <w14:ligatures w14:val="standardContextual"/>
        </w:rPr>
      </w:pPr>
      <w:r w:rsidRPr="004F0CB4">
        <w:rPr>
          <w:rFonts w:eastAsia="Calibri"/>
          <w:bCs/>
          <w:i/>
          <w:iCs/>
          <w:color w:val="auto"/>
          <w:sz w:val="26"/>
          <w:szCs w:val="26"/>
          <w14:ligatures w14:val="standardContextual"/>
        </w:rPr>
        <w:t>Thí sinh trả lời từ câu 1 đến câu 4. Trong mỗi ý a), b), c), d) ở mỗi câu, thí sinh chọn đúng hoặc sai.</w:t>
      </w:r>
    </w:p>
    <w:p w14:paraId="1B6BA970" w14:textId="77777777" w:rsidR="000251CC" w:rsidRPr="004F0CB4" w:rsidRDefault="000251CC" w:rsidP="000251CC">
      <w:pPr>
        <w:spacing w:line="276" w:lineRule="auto"/>
        <w:ind w:firstLine="284"/>
        <w:rPr>
          <w:i/>
          <w:iCs/>
          <w:color w:val="auto"/>
          <w:sz w:val="26"/>
          <w:szCs w:val="26"/>
        </w:rPr>
      </w:pPr>
      <w:r w:rsidRPr="004F0CB4">
        <w:rPr>
          <w:i/>
          <w:iCs/>
          <w:color w:val="auto"/>
          <w:sz w:val="26"/>
          <w:szCs w:val="26"/>
        </w:rPr>
        <w:t>Điểm tối đa của 01 câu hỏi là 1 điểm.</w:t>
      </w:r>
    </w:p>
    <w:p w14:paraId="0C4FDC12" w14:textId="77777777" w:rsidR="000251CC" w:rsidRPr="004F0CB4" w:rsidRDefault="000251CC" w:rsidP="000251CC">
      <w:pPr>
        <w:tabs>
          <w:tab w:val="left" w:pos="720"/>
        </w:tabs>
        <w:spacing w:line="276" w:lineRule="auto"/>
        <w:ind w:left="720" w:hanging="153"/>
        <w:rPr>
          <w:i/>
          <w:iCs/>
          <w:color w:val="auto"/>
          <w:sz w:val="26"/>
          <w:szCs w:val="26"/>
        </w:rPr>
      </w:pPr>
      <w:r w:rsidRPr="004F0CB4">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4F0CB4">
        <w:rPr>
          <w:i/>
          <w:iCs/>
          <w:color w:val="auto"/>
          <w:sz w:val="26"/>
          <w:szCs w:val="26"/>
        </w:rPr>
        <w:t xml:space="preserve"> điểm.</w:t>
      </w:r>
    </w:p>
    <w:p w14:paraId="6EBA62B9" w14:textId="77777777" w:rsidR="000251CC" w:rsidRPr="004F0CB4" w:rsidRDefault="000251CC" w:rsidP="000251CC">
      <w:pPr>
        <w:tabs>
          <w:tab w:val="left" w:pos="720"/>
        </w:tabs>
        <w:spacing w:line="276" w:lineRule="auto"/>
        <w:ind w:left="720" w:hanging="153"/>
        <w:rPr>
          <w:i/>
          <w:iCs/>
          <w:color w:val="auto"/>
          <w:sz w:val="26"/>
          <w:szCs w:val="26"/>
        </w:rPr>
      </w:pPr>
      <w:r w:rsidRPr="004F0CB4">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4F0CB4">
        <w:rPr>
          <w:i/>
          <w:iCs/>
          <w:color w:val="auto"/>
          <w:sz w:val="26"/>
          <w:szCs w:val="26"/>
        </w:rPr>
        <w:t xml:space="preserve"> điểm.</w:t>
      </w:r>
    </w:p>
    <w:p w14:paraId="7F6A3848" w14:textId="77777777" w:rsidR="000251CC" w:rsidRPr="004F0CB4" w:rsidRDefault="000251CC" w:rsidP="000251CC">
      <w:pPr>
        <w:tabs>
          <w:tab w:val="left" w:pos="720"/>
        </w:tabs>
        <w:spacing w:line="276" w:lineRule="auto"/>
        <w:ind w:left="720" w:hanging="153"/>
        <w:rPr>
          <w:i/>
          <w:iCs/>
          <w:color w:val="auto"/>
          <w:sz w:val="26"/>
          <w:szCs w:val="26"/>
        </w:rPr>
      </w:pPr>
      <w:r w:rsidRPr="004F0CB4">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4F0CB4">
        <w:rPr>
          <w:i/>
          <w:iCs/>
          <w:color w:val="auto"/>
          <w:sz w:val="26"/>
          <w:szCs w:val="26"/>
        </w:rPr>
        <w:t xml:space="preserve"> điểm.</w:t>
      </w:r>
    </w:p>
    <w:p w14:paraId="28FE23B6" w14:textId="77777777" w:rsidR="000251CC" w:rsidRPr="004F0CB4" w:rsidRDefault="000251CC" w:rsidP="000251CC">
      <w:pPr>
        <w:tabs>
          <w:tab w:val="left" w:pos="720"/>
        </w:tabs>
        <w:spacing w:line="276" w:lineRule="auto"/>
        <w:ind w:left="720" w:hanging="153"/>
        <w:rPr>
          <w:i/>
          <w:iCs/>
          <w:color w:val="auto"/>
          <w:sz w:val="26"/>
          <w:szCs w:val="26"/>
        </w:rPr>
      </w:pPr>
      <w:r w:rsidRPr="004F0CB4">
        <w:rPr>
          <w:i/>
          <w:iCs/>
          <w:color w:val="auto"/>
          <w:sz w:val="26"/>
          <w:szCs w:val="26"/>
        </w:rPr>
        <w:t>- Thí sinh lựa chọn chính xác cả 04 ý trong 1 câu hỏi được 1 điểm.</w:t>
      </w:r>
    </w:p>
    <w:p w14:paraId="38ACB2D7" w14:textId="77777777" w:rsidR="000251CC" w:rsidRPr="004F0CB4" w:rsidRDefault="000251CC" w:rsidP="000251CC">
      <w:pPr>
        <w:tabs>
          <w:tab w:val="left" w:pos="720"/>
        </w:tabs>
        <w:spacing w:line="276" w:lineRule="auto"/>
        <w:ind w:left="720" w:hanging="153"/>
        <w:rPr>
          <w:i/>
          <w:iCs/>
          <w:color w:val="auto"/>
          <w:sz w:val="26"/>
          <w:szCs w:val="26"/>
        </w:rPr>
      </w:pPr>
      <w:r w:rsidRPr="004F0CB4">
        <w:rPr>
          <w:noProof/>
          <w:color w:val="auto"/>
          <w:sz w:val="26"/>
          <w:szCs w:val="26"/>
        </w:rPr>
        <w:drawing>
          <wp:anchor distT="0" distB="0" distL="114300" distR="114300" simplePos="0" relativeHeight="251760640" behindDoc="1" locked="0" layoutInCell="1" allowOverlap="1" wp14:anchorId="62C05700" wp14:editId="07D67ECF">
            <wp:simplePos x="0" y="0"/>
            <wp:positionH relativeFrom="column">
              <wp:posOffset>4862600</wp:posOffset>
            </wp:positionH>
            <wp:positionV relativeFrom="paragraph">
              <wp:posOffset>21901</wp:posOffset>
            </wp:positionV>
            <wp:extent cx="1440180" cy="1303020"/>
            <wp:effectExtent l="0" t="0" r="7620" b="0"/>
            <wp:wrapTight wrapText="bothSides">
              <wp:wrapPolygon edited="0">
                <wp:start x="0" y="0"/>
                <wp:lineTo x="0" y="21158"/>
                <wp:lineTo x="21429" y="21158"/>
                <wp:lineTo x="21429" y="0"/>
                <wp:lineTo x="0" y="0"/>
              </wp:wrapPolygon>
            </wp:wrapTight>
            <wp:docPr id="555" name="Picture 555"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descr="50 hthy"/>
                    <pic:cNvPicPr>
                      <a:picLocks noChangeAspect="1" noChangeArrowheads="1"/>
                    </pic:cNvPicPr>
                  </pic:nvPicPr>
                  <pic:blipFill rotWithShape="1">
                    <a:blip r:embed="rId249">
                      <a:extLst>
                        <a:ext uri="{BEBA8EAE-BF5A-486C-A8C5-ECC9F3942E4B}">
                          <a14:imgProps xmlns:a14="http://schemas.microsoft.com/office/drawing/2010/main">
                            <a14:imgLayer r:embed="rId250">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t="3913" b="9389"/>
                    <a:stretch/>
                  </pic:blipFill>
                  <pic:spPr bwMode="auto">
                    <a:xfrm>
                      <a:off x="0" y="0"/>
                      <a:ext cx="1440180" cy="1303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55C503" w14:textId="77777777" w:rsidR="000251CC" w:rsidRPr="004F0CB4" w:rsidRDefault="000251CC">
      <w:pPr>
        <w:numPr>
          <w:ilvl w:val="0"/>
          <w:numId w:val="101"/>
        </w:numPr>
        <w:shd w:val="clear" w:color="auto" w:fill="FFFFFF"/>
        <w:tabs>
          <w:tab w:val="left" w:pos="900"/>
        </w:tabs>
        <w:spacing w:line="276" w:lineRule="auto"/>
        <w:ind w:left="0" w:firstLine="0"/>
        <w:contextualSpacing/>
        <w:jc w:val="both"/>
        <w:rPr>
          <w:i/>
          <w:iCs/>
          <w:color w:val="auto"/>
          <w:sz w:val="26"/>
          <w:szCs w:val="26"/>
        </w:rPr>
      </w:pPr>
      <w:r w:rsidRPr="004F0CB4">
        <w:rPr>
          <w:color w:val="auto"/>
          <w:sz w:val="26"/>
          <w:szCs w:val="26"/>
        </w:rPr>
        <w:t xml:space="preserve">Bạn A đi học từ nhà đến trường theo lộ trình ABC (Hình vẽ). Biết bạn A đi đoạn đường AB = 400 m hết 6 phút, đoạn đường BC = 300 m hết 4 phút.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4636E003" w14:textId="77777777" w:rsidTr="00592AB2">
        <w:tc>
          <w:tcPr>
            <w:tcW w:w="8905" w:type="dxa"/>
          </w:tcPr>
          <w:p w14:paraId="7973D4EF" w14:textId="77777777" w:rsidR="000251CC" w:rsidRPr="004F0CB4" w:rsidRDefault="000251CC" w:rsidP="00592AB2">
            <w:pPr>
              <w:tabs>
                <w:tab w:val="left" w:pos="426"/>
                <w:tab w:val="left" w:pos="540"/>
              </w:tabs>
              <w:spacing w:line="276" w:lineRule="auto"/>
              <w:jc w:val="both"/>
              <w:rPr>
                <w:rFonts w:eastAsia="Arial"/>
                <w:color w:val="auto"/>
                <w:kern w:val="2"/>
                <w:sz w:val="26"/>
                <w:szCs w:val="26"/>
                <w14:ligatures w14:val="standardContextual"/>
              </w:rPr>
            </w:pPr>
            <w:bookmarkStart w:id="8" w:name="_Hlk164714082"/>
            <w:r w:rsidRPr="004F0CB4">
              <w:rPr>
                <w:rFonts w:eastAsia="Arial"/>
                <w:color w:val="auto"/>
                <w:kern w:val="2"/>
                <w:sz w:val="26"/>
                <w:szCs w:val="26"/>
                <w14:ligatures w14:val="standardContextual"/>
              </w:rPr>
              <w:t>a.</w:t>
            </w:r>
            <w:r w:rsidRPr="004F0CB4">
              <w:rPr>
                <w:rFonts w:eastAsia="Calibri"/>
                <w:color w:val="auto"/>
                <w:sz w:val="26"/>
                <w:szCs w:val="26"/>
              </w:rPr>
              <w:t xml:space="preserve"> Độ dài quãng đường từ nhà đến trường là 600m</w:t>
            </w:r>
          </w:p>
        </w:tc>
        <w:tc>
          <w:tcPr>
            <w:tcW w:w="731" w:type="dxa"/>
          </w:tcPr>
          <w:p w14:paraId="6BBCD4A6"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2F4EDFDD" w14:textId="77777777" w:rsidTr="00592AB2">
        <w:tc>
          <w:tcPr>
            <w:tcW w:w="8905" w:type="dxa"/>
          </w:tcPr>
          <w:p w14:paraId="423CA8BC" w14:textId="77777777" w:rsidR="000251CC" w:rsidRPr="004F0CB4" w:rsidRDefault="000251CC"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b. Tốc độ trung bình của bạn A kh đi từ nhà đến trường là 1,167m/s</w:t>
            </w:r>
          </w:p>
        </w:tc>
        <w:tc>
          <w:tcPr>
            <w:tcW w:w="731" w:type="dxa"/>
          </w:tcPr>
          <w:p w14:paraId="2C21FF60"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5FEC32A7" w14:textId="77777777" w:rsidTr="00592AB2">
        <w:tc>
          <w:tcPr>
            <w:tcW w:w="8905" w:type="dxa"/>
          </w:tcPr>
          <w:p w14:paraId="7FEF00E4" w14:textId="77777777" w:rsidR="000251CC" w:rsidRPr="004F0CB4" w:rsidRDefault="000251CC"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c. Độ dịch chuyển của bạn A là 700m</w:t>
            </w:r>
          </w:p>
        </w:tc>
        <w:tc>
          <w:tcPr>
            <w:tcW w:w="731" w:type="dxa"/>
          </w:tcPr>
          <w:p w14:paraId="0F022258"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67D461A0" w14:textId="77777777" w:rsidTr="00592AB2">
        <w:tc>
          <w:tcPr>
            <w:tcW w:w="8905" w:type="dxa"/>
          </w:tcPr>
          <w:p w14:paraId="036022B6" w14:textId="77777777" w:rsidR="000251CC" w:rsidRPr="004F0CB4" w:rsidRDefault="000251CC" w:rsidP="00592AB2">
            <w:pPr>
              <w:tabs>
                <w:tab w:val="left" w:pos="426"/>
              </w:tabs>
              <w:spacing w:line="276" w:lineRule="auto"/>
              <w:rPr>
                <w:rFonts w:eastAsia="Arial"/>
                <w:color w:val="auto"/>
                <w:kern w:val="2"/>
                <w:sz w:val="26"/>
                <w:szCs w:val="26"/>
                <w14:ligatures w14:val="standardContextual"/>
              </w:rPr>
            </w:pPr>
            <w:r w:rsidRPr="004F0CB4">
              <w:rPr>
                <w:rFonts w:eastAsia="Arial"/>
                <w:bCs/>
                <w:color w:val="auto"/>
                <w:kern w:val="2"/>
                <w:sz w:val="26"/>
                <w:szCs w:val="26"/>
                <w14:ligatures w14:val="standardContextual"/>
              </w:rPr>
              <w:t>d. Vận tốc trung bình của bạn A khi đi từ nhà đến trường là 0,83 m/s</w:t>
            </w:r>
          </w:p>
        </w:tc>
        <w:tc>
          <w:tcPr>
            <w:tcW w:w="731" w:type="dxa"/>
          </w:tcPr>
          <w:p w14:paraId="1A206521"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bl>
    <w:bookmarkEnd w:id="8"/>
    <w:p w14:paraId="59B231A2" w14:textId="77777777" w:rsidR="000251CC" w:rsidRPr="004F0CB4" w:rsidRDefault="000251CC">
      <w:pPr>
        <w:numPr>
          <w:ilvl w:val="0"/>
          <w:numId w:val="101"/>
        </w:numPr>
        <w:shd w:val="clear" w:color="auto" w:fill="FFFFFF"/>
        <w:tabs>
          <w:tab w:val="left" w:pos="900"/>
        </w:tabs>
        <w:spacing w:line="276" w:lineRule="auto"/>
        <w:ind w:left="0" w:firstLine="0"/>
        <w:contextualSpacing/>
        <w:jc w:val="both"/>
        <w:rPr>
          <w:i/>
          <w:iCs/>
          <w:color w:val="auto"/>
          <w:sz w:val="26"/>
          <w:szCs w:val="26"/>
        </w:rPr>
      </w:pPr>
      <w:r w:rsidRPr="004F0CB4">
        <w:rPr>
          <w:noProof/>
          <w:color w:val="auto"/>
        </w:rPr>
        <w:drawing>
          <wp:anchor distT="0" distB="0" distL="114300" distR="114300" simplePos="0" relativeHeight="251761664" behindDoc="1" locked="0" layoutInCell="1" allowOverlap="1" wp14:anchorId="4ACB7C94" wp14:editId="7B770823">
            <wp:simplePos x="0" y="0"/>
            <wp:positionH relativeFrom="column">
              <wp:posOffset>4716780</wp:posOffset>
            </wp:positionH>
            <wp:positionV relativeFrom="paragraph">
              <wp:posOffset>109855</wp:posOffset>
            </wp:positionV>
            <wp:extent cx="1301115" cy="774700"/>
            <wp:effectExtent l="0" t="0" r="0" b="6350"/>
            <wp:wrapTight wrapText="bothSides">
              <wp:wrapPolygon edited="0">
                <wp:start x="4428" y="0"/>
                <wp:lineTo x="0" y="5311"/>
                <wp:lineTo x="0" y="12748"/>
                <wp:lineTo x="1581" y="16997"/>
                <wp:lineTo x="1581" y="18059"/>
                <wp:lineTo x="6009" y="21246"/>
                <wp:lineTo x="7274" y="21246"/>
                <wp:lineTo x="12966" y="21246"/>
                <wp:lineTo x="14548" y="21246"/>
                <wp:lineTo x="19291" y="18059"/>
                <wp:lineTo x="19291" y="16997"/>
                <wp:lineTo x="21189" y="10092"/>
                <wp:lineTo x="21189" y="4249"/>
                <wp:lineTo x="7274" y="0"/>
                <wp:lineTo x="4428" y="0"/>
              </wp:wrapPolygon>
            </wp:wrapTight>
            <wp:docPr id="435063871" name="Picture 435063871"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63871" name="Picture 435063871" descr="50 hthy"/>
                    <pic:cNvPicPr>
                      <a:picLocks noChangeAspect="1" noChangeArrowheads="1"/>
                    </pic:cNvPicPr>
                  </pic:nvPicPr>
                  <pic:blipFill rotWithShape="1">
                    <a:blip r:embed="rId251" cstate="print">
                      <a:extLst>
                        <a:ext uri="{28A0092B-C50C-407E-A947-70E740481C1C}">
                          <a14:useLocalDpi xmlns:a14="http://schemas.microsoft.com/office/drawing/2010/main" val="0"/>
                        </a:ext>
                      </a:extLst>
                    </a:blip>
                    <a:srcRect l="10767" t="21858" r="9846" b="7351"/>
                    <a:stretch/>
                  </pic:blipFill>
                  <pic:spPr bwMode="auto">
                    <a:xfrm>
                      <a:off x="0" y="0"/>
                      <a:ext cx="1301115" cy="77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0CB4">
        <w:rPr>
          <w:rFonts w:eastAsia="Aptos"/>
          <w:color w:val="auto"/>
          <w:kern w:val="2"/>
          <w:sz w:val="26"/>
          <w:szCs w:val="26"/>
          <w14:ligatures w14:val="standardContextual"/>
        </w:rPr>
        <w:t xml:space="preserve">Một người bơi dọc trong bể dài </w:t>
      </w:r>
      <m:oMath>
        <m:r>
          <w:rPr>
            <w:rFonts w:ascii="Cambria Math" w:eastAsia="Aptos" w:hAnsi="Cambria Math"/>
            <w:color w:val="auto"/>
            <w:kern w:val="2"/>
            <w:sz w:val="26"/>
            <w:szCs w:val="26"/>
            <w14:ligatures w14:val="standardContextual"/>
          </w:rPr>
          <m:t>50m.</m:t>
        </m:r>
      </m:oMath>
      <w:r w:rsidRPr="004F0CB4">
        <w:rPr>
          <w:rFonts w:eastAsia="Aptos"/>
          <w:color w:val="auto"/>
          <w:kern w:val="2"/>
          <w:sz w:val="26"/>
          <w:szCs w:val="26"/>
          <w14:ligatures w14:val="standardContextual"/>
        </w:rPr>
        <w:t xml:space="preserve"> Bơi từ đầu bể tới cuối bể hết </w:t>
      </w:r>
      <m:oMath>
        <m:r>
          <w:rPr>
            <w:rFonts w:ascii="Cambria Math" w:eastAsia="Aptos" w:hAnsi="Cambria Math"/>
            <w:color w:val="auto"/>
            <w:kern w:val="2"/>
            <w:sz w:val="26"/>
            <w:szCs w:val="26"/>
            <w14:ligatures w14:val="standardContextual"/>
          </w:rPr>
          <m:t>20s,</m:t>
        </m:r>
      </m:oMath>
      <w:r w:rsidRPr="004F0CB4">
        <w:rPr>
          <w:rFonts w:eastAsia="Aptos"/>
          <w:color w:val="auto"/>
          <w:kern w:val="2"/>
          <w:sz w:val="26"/>
          <w:szCs w:val="26"/>
          <w14:ligatures w14:val="standardContextual"/>
        </w:rPr>
        <w:t xml:space="preserve"> bơi tiếp từ cuối bể về đầu bể hết </w:t>
      </w:r>
      <m:oMath>
        <m:r>
          <w:rPr>
            <w:rFonts w:ascii="Cambria Math" w:eastAsia="Aptos" w:hAnsi="Cambria Math"/>
            <w:color w:val="auto"/>
            <w:kern w:val="2"/>
            <w:sz w:val="26"/>
            <w:szCs w:val="26"/>
            <w14:ligatures w14:val="standardContextual"/>
          </w:rPr>
          <m:t>22s.</m:t>
        </m:r>
      </m:oMath>
      <w:r w:rsidRPr="004F0CB4">
        <w:rPr>
          <w:rFonts w:eastAsia="Aptos"/>
          <w:color w:val="auto"/>
          <w:kern w:val="2"/>
          <w:sz w:val="26"/>
          <w:szCs w:val="26"/>
          <w14:ligatures w14:val="standardContextual"/>
        </w:rPr>
        <w:t xml:space="preserve"> Chọn chiều dương của độ dịch chuyển là chiều từ đầu bể bơi đến cuối bể bơi.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617620D4" w14:textId="77777777" w:rsidTr="00592AB2">
        <w:tc>
          <w:tcPr>
            <w:tcW w:w="8905" w:type="dxa"/>
          </w:tcPr>
          <w:p w14:paraId="2426ED05" w14:textId="77777777" w:rsidR="000251CC" w:rsidRPr="004F0CB4" w:rsidRDefault="000251CC" w:rsidP="00592AB2">
            <w:pPr>
              <w:tabs>
                <w:tab w:val="left" w:pos="426"/>
                <w:tab w:val="left" w:pos="540"/>
              </w:tabs>
              <w:spacing w:line="276" w:lineRule="auto"/>
              <w:jc w:val="both"/>
              <w:rPr>
                <w:rFonts w:eastAsia="Arial"/>
                <w:color w:val="auto"/>
                <w:kern w:val="2"/>
                <w:sz w:val="26"/>
                <w:szCs w:val="26"/>
                <w14:ligatures w14:val="standardContextual"/>
              </w:rPr>
            </w:pPr>
            <w:bookmarkStart w:id="9" w:name="_Hlk164752344"/>
            <w:r w:rsidRPr="004F0CB4">
              <w:rPr>
                <w:rFonts w:eastAsia="Arial"/>
                <w:color w:val="auto"/>
                <w:kern w:val="2"/>
                <w:sz w:val="26"/>
                <w:szCs w:val="26"/>
                <w14:ligatures w14:val="standardContextual"/>
              </w:rPr>
              <w:t>a. Độ dịch chuyển của người khi bơi từ đầu bể tới cuối bể rồi về đầu bể là 100m.</w:t>
            </w:r>
          </w:p>
        </w:tc>
        <w:tc>
          <w:tcPr>
            <w:tcW w:w="731" w:type="dxa"/>
          </w:tcPr>
          <w:p w14:paraId="045F9224"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5FA9A3B5" w14:textId="77777777" w:rsidTr="00592AB2">
        <w:tc>
          <w:tcPr>
            <w:tcW w:w="8905" w:type="dxa"/>
          </w:tcPr>
          <w:p w14:paraId="0BD6563C" w14:textId="77777777" w:rsidR="000251CC" w:rsidRPr="004F0CB4" w:rsidRDefault="000251CC"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b. Tốc độ trung bình khi bơi từ đầu bể đến cuối bể là 2,5 m/s.</w:t>
            </w:r>
          </w:p>
        </w:tc>
        <w:tc>
          <w:tcPr>
            <w:tcW w:w="731" w:type="dxa"/>
          </w:tcPr>
          <w:p w14:paraId="38B700E2"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39588490" w14:textId="77777777" w:rsidTr="00592AB2">
        <w:tc>
          <w:tcPr>
            <w:tcW w:w="8905" w:type="dxa"/>
          </w:tcPr>
          <w:p w14:paraId="09FA4D25" w14:textId="77777777" w:rsidR="000251CC" w:rsidRPr="004F0CB4" w:rsidRDefault="000251CC"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c. Tốc độ trung bình trong quãng đường cả bơi đi lẫn về là 2,38 m/s.</w:t>
            </w:r>
          </w:p>
        </w:tc>
        <w:tc>
          <w:tcPr>
            <w:tcW w:w="731" w:type="dxa"/>
          </w:tcPr>
          <w:p w14:paraId="626E379E"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352C2514" w14:textId="77777777" w:rsidTr="00592AB2">
        <w:tc>
          <w:tcPr>
            <w:tcW w:w="8905" w:type="dxa"/>
          </w:tcPr>
          <w:p w14:paraId="13E24BD3" w14:textId="77777777" w:rsidR="000251CC" w:rsidRPr="004F0CB4" w:rsidRDefault="000251CC" w:rsidP="00592AB2">
            <w:pPr>
              <w:tabs>
                <w:tab w:val="left" w:pos="426"/>
              </w:tabs>
              <w:spacing w:line="276" w:lineRule="auto"/>
              <w:rPr>
                <w:rFonts w:eastAsia="Arial"/>
                <w:color w:val="auto"/>
                <w:kern w:val="2"/>
                <w:sz w:val="26"/>
                <w:szCs w:val="26"/>
                <w14:ligatures w14:val="standardContextual"/>
              </w:rPr>
            </w:pPr>
            <w:r w:rsidRPr="004F0CB4">
              <w:rPr>
                <w:rFonts w:eastAsia="Arial"/>
                <w:bCs/>
                <w:color w:val="auto"/>
                <w:kern w:val="2"/>
                <w:sz w:val="26"/>
                <w:szCs w:val="26"/>
                <w14:ligatures w14:val="standardContextual"/>
              </w:rPr>
              <w:t>d. Vận tốc trung bình trong quãng đường cả bơi đi lần về là 0.</w:t>
            </w:r>
          </w:p>
        </w:tc>
        <w:tc>
          <w:tcPr>
            <w:tcW w:w="731" w:type="dxa"/>
          </w:tcPr>
          <w:p w14:paraId="6B83AA60"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bl>
    <w:bookmarkEnd w:id="9"/>
    <w:p w14:paraId="79974202" w14:textId="77777777" w:rsidR="000251CC" w:rsidRPr="004F0CB4" w:rsidRDefault="000251CC">
      <w:pPr>
        <w:numPr>
          <w:ilvl w:val="0"/>
          <w:numId w:val="101"/>
        </w:numPr>
        <w:shd w:val="clear" w:color="auto" w:fill="FFFFFF"/>
        <w:tabs>
          <w:tab w:val="left" w:pos="900"/>
        </w:tabs>
        <w:spacing w:line="276" w:lineRule="auto"/>
        <w:ind w:left="0" w:firstLine="0"/>
        <w:contextualSpacing/>
        <w:jc w:val="both"/>
        <w:rPr>
          <w:color w:val="auto"/>
          <w:sz w:val="26"/>
          <w:szCs w:val="26"/>
        </w:rPr>
      </w:pPr>
      <w:r w:rsidRPr="004F0CB4">
        <w:rPr>
          <w:color w:val="auto"/>
          <w:sz w:val="26"/>
          <w:szCs w:val="26"/>
        </w:rPr>
        <w:t xml:space="preserve">Bạn A </w:t>
      </w:r>
      <w:r w:rsidRPr="004F0CB4">
        <w:rPr>
          <w:rFonts w:eastAsia="Aptos"/>
          <w:color w:val="auto"/>
          <w:kern w:val="2"/>
          <w:sz w:val="26"/>
          <w:szCs w:val="26"/>
          <w14:ligatures w14:val="standardContextual"/>
        </w:rPr>
        <w:t>đi</w:t>
      </w:r>
      <w:r w:rsidRPr="004F0CB4">
        <w:rPr>
          <w:color w:val="auto"/>
          <w:sz w:val="26"/>
          <w:szCs w:val="26"/>
        </w:rPr>
        <w:t xml:space="preserve"> từ nhà đến trường và đi từ trường đến siêu thị. Coi chuyển động của bạn A là chuyển động đều và biết cứ  100m bạn A đi hết 25s.</w:t>
      </w:r>
    </w:p>
    <w:p w14:paraId="3ACC4D73" w14:textId="77777777" w:rsidR="000251CC" w:rsidRPr="004F0CB4" w:rsidRDefault="000251CC" w:rsidP="000251CC">
      <w:pPr>
        <w:shd w:val="clear" w:color="auto" w:fill="FFFFFF"/>
        <w:tabs>
          <w:tab w:val="left" w:pos="900"/>
        </w:tabs>
        <w:spacing w:line="276" w:lineRule="auto"/>
        <w:contextualSpacing/>
        <w:jc w:val="both"/>
        <w:rPr>
          <w:color w:val="auto"/>
          <w:sz w:val="26"/>
          <w:szCs w:val="26"/>
        </w:rPr>
      </w:pPr>
      <w:r w:rsidRPr="004F0CB4">
        <w:rPr>
          <w:noProof/>
          <w:color w:val="auto"/>
        </w:rPr>
        <w:lastRenderedPageBreak/>
        <w:drawing>
          <wp:inline distT="0" distB="0" distL="0" distR="0" wp14:anchorId="208026C5" wp14:editId="1AE2C645">
            <wp:extent cx="6125210" cy="1658620"/>
            <wp:effectExtent l="0" t="0" r="8890" b="0"/>
            <wp:docPr id="1163473804" name="Picture 1163473804" descr="A road with numbers and a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73804" name="Picture 1163473804" descr="A road with numbers and a bus&#10;&#10;Description automatically generated"/>
                    <pic:cNvPicPr/>
                  </pic:nvPicPr>
                  <pic:blipFill>
                    <a:blip r:embed="rId252"/>
                    <a:stretch>
                      <a:fillRect/>
                    </a:stretch>
                  </pic:blipFill>
                  <pic:spPr>
                    <a:xfrm>
                      <a:off x="0" y="0"/>
                      <a:ext cx="6125210" cy="165862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2D3AA3AC" w14:textId="77777777" w:rsidTr="00592AB2">
        <w:tc>
          <w:tcPr>
            <w:tcW w:w="8905" w:type="dxa"/>
          </w:tcPr>
          <w:p w14:paraId="4AC3FF08" w14:textId="77777777" w:rsidR="000251CC" w:rsidRPr="004F0CB4" w:rsidRDefault="000251CC" w:rsidP="00592AB2">
            <w:pPr>
              <w:tabs>
                <w:tab w:val="left" w:pos="426"/>
                <w:tab w:val="left" w:pos="540"/>
              </w:tabs>
              <w:spacing w:line="276" w:lineRule="auto"/>
              <w:jc w:val="both"/>
              <w:rPr>
                <w:rFonts w:eastAsia="Arial"/>
                <w:color w:val="auto"/>
                <w:kern w:val="2"/>
                <w:sz w:val="26"/>
                <w:szCs w:val="26"/>
                <w14:ligatures w14:val="standardContextual"/>
              </w:rPr>
            </w:pPr>
            <w:bookmarkStart w:id="10" w:name="_Hlk164753716"/>
            <w:r w:rsidRPr="004F0CB4">
              <w:rPr>
                <w:rFonts w:eastAsia="Arial"/>
                <w:color w:val="auto"/>
                <w:kern w:val="2"/>
                <w:sz w:val="26"/>
                <w:szCs w:val="26"/>
                <w14:ligatures w14:val="standardContextual"/>
              </w:rPr>
              <w:t>a. Độ dịch chuyển của người khi đi từ nhà đến trường rồi quay về siêu thị là 1200m.</w:t>
            </w:r>
          </w:p>
        </w:tc>
        <w:tc>
          <w:tcPr>
            <w:tcW w:w="731" w:type="dxa"/>
          </w:tcPr>
          <w:p w14:paraId="5C1BAFF8"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49E728BD" w14:textId="77777777" w:rsidTr="00592AB2">
        <w:tc>
          <w:tcPr>
            <w:tcW w:w="8905" w:type="dxa"/>
          </w:tcPr>
          <w:p w14:paraId="3DA5CA83" w14:textId="77777777" w:rsidR="000251CC" w:rsidRPr="004F0CB4" w:rsidRDefault="000251CC"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b. Quãng đường đi từ trường tới siêu thị là 200m.</w:t>
            </w:r>
          </w:p>
        </w:tc>
        <w:tc>
          <w:tcPr>
            <w:tcW w:w="731" w:type="dxa"/>
          </w:tcPr>
          <w:p w14:paraId="1C56D2F1"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4B208FD8" w14:textId="77777777" w:rsidTr="00592AB2">
        <w:tc>
          <w:tcPr>
            <w:tcW w:w="8905" w:type="dxa"/>
          </w:tcPr>
          <w:p w14:paraId="4412B58C" w14:textId="77777777" w:rsidR="000251CC" w:rsidRPr="004F0CB4" w:rsidRDefault="000251CC"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c. Tốc độ trung bình của người đi từ nhà đến trường là 4 m/s.</w:t>
            </w:r>
          </w:p>
        </w:tc>
        <w:tc>
          <w:tcPr>
            <w:tcW w:w="731" w:type="dxa"/>
          </w:tcPr>
          <w:p w14:paraId="1CCBA25D"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43D2B832" w14:textId="77777777" w:rsidTr="00592AB2">
        <w:tc>
          <w:tcPr>
            <w:tcW w:w="8905" w:type="dxa"/>
          </w:tcPr>
          <w:p w14:paraId="3B3B24F1" w14:textId="77777777" w:rsidR="000251CC" w:rsidRPr="004F0CB4" w:rsidRDefault="000251CC" w:rsidP="00592AB2">
            <w:pPr>
              <w:tabs>
                <w:tab w:val="left" w:pos="426"/>
              </w:tabs>
              <w:spacing w:line="276" w:lineRule="auto"/>
              <w:rPr>
                <w:rFonts w:eastAsia="Arial"/>
                <w:color w:val="auto"/>
                <w:kern w:val="2"/>
                <w:sz w:val="26"/>
                <w:szCs w:val="26"/>
                <w14:ligatures w14:val="standardContextual"/>
              </w:rPr>
            </w:pPr>
            <w:r w:rsidRPr="004F0CB4">
              <w:rPr>
                <w:rFonts w:eastAsia="Arial"/>
                <w:bCs/>
                <w:color w:val="auto"/>
                <w:kern w:val="2"/>
                <w:sz w:val="26"/>
                <w:szCs w:val="26"/>
                <w14:ligatures w14:val="standardContextual"/>
              </w:rPr>
              <w:t>d. Vận tốc trung bình trong của người khi đi từ nhà đến trường rồi đi tới siêu thị là 2,67 m/s.</w:t>
            </w:r>
          </w:p>
        </w:tc>
        <w:tc>
          <w:tcPr>
            <w:tcW w:w="731" w:type="dxa"/>
          </w:tcPr>
          <w:p w14:paraId="6704F25D"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bl>
    <w:bookmarkEnd w:id="10"/>
    <w:p w14:paraId="05F12AE9" w14:textId="77777777" w:rsidR="000251CC" w:rsidRPr="004F0CB4" w:rsidRDefault="000251CC">
      <w:pPr>
        <w:numPr>
          <w:ilvl w:val="0"/>
          <w:numId w:val="101"/>
        </w:numPr>
        <w:shd w:val="clear" w:color="auto" w:fill="FFFFFF"/>
        <w:tabs>
          <w:tab w:val="left" w:pos="900"/>
        </w:tabs>
        <w:spacing w:line="276" w:lineRule="auto"/>
        <w:ind w:left="0" w:firstLine="0"/>
        <w:contextualSpacing/>
        <w:jc w:val="both"/>
        <w:rPr>
          <w:rFonts w:eastAsiaTheme="majorEastAsia"/>
          <w:color w:val="auto"/>
          <w:sz w:val="26"/>
          <w:szCs w:val="26"/>
        </w:rPr>
      </w:pPr>
      <w:r w:rsidRPr="004F0CB4">
        <w:rPr>
          <w:rFonts w:eastAsiaTheme="majorEastAsia"/>
          <w:color w:val="auto"/>
          <w:sz w:val="26"/>
          <w:szCs w:val="26"/>
          <w:lang w:val="fr-FR"/>
        </w:rPr>
        <w:t xml:space="preserve">Một con kiến bò quanh miệng của một cái chén được 1 vòng hết 3 giây. </w:t>
      </w:r>
      <w:r w:rsidRPr="004F0CB4">
        <w:rPr>
          <w:rFonts w:eastAsiaTheme="majorEastAsia"/>
          <w:color w:val="auto"/>
          <w:sz w:val="26"/>
          <w:szCs w:val="26"/>
        </w:rPr>
        <w:t>Bán kính của miệng chén là 3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1DF1A5D5" w14:textId="77777777" w:rsidTr="00592AB2">
        <w:tc>
          <w:tcPr>
            <w:tcW w:w="8905" w:type="dxa"/>
          </w:tcPr>
          <w:p w14:paraId="1007F0D5" w14:textId="77777777" w:rsidR="000251CC" w:rsidRPr="004F0CB4" w:rsidRDefault="000251CC" w:rsidP="00592AB2">
            <w:pPr>
              <w:shd w:val="clear" w:color="auto" w:fill="FFFFFF"/>
              <w:tabs>
                <w:tab w:val="left" w:pos="900"/>
              </w:tabs>
              <w:spacing w:line="276" w:lineRule="auto"/>
              <w:contextualSpacing/>
              <w:jc w:val="both"/>
              <w:rPr>
                <w:bCs/>
                <w:color w:val="auto"/>
                <w:sz w:val="26"/>
                <w:szCs w:val="26"/>
              </w:rPr>
            </w:pPr>
            <w:bookmarkStart w:id="11" w:name="_Hlk166656203"/>
            <w:r w:rsidRPr="004F0CB4">
              <w:rPr>
                <w:bCs/>
                <w:color w:val="auto"/>
                <w:sz w:val="26"/>
                <w:szCs w:val="26"/>
              </w:rPr>
              <w:t>a. Quãng đường con kiến bò được là 6cm</w:t>
            </w:r>
          </w:p>
        </w:tc>
        <w:tc>
          <w:tcPr>
            <w:tcW w:w="731" w:type="dxa"/>
          </w:tcPr>
          <w:p w14:paraId="1BAEDA19" w14:textId="77777777" w:rsidR="000251CC" w:rsidRPr="004F0CB4" w:rsidRDefault="000251CC" w:rsidP="00592AB2">
            <w:pPr>
              <w:shd w:val="clear" w:color="auto" w:fill="FFFFFF"/>
              <w:tabs>
                <w:tab w:val="left" w:pos="900"/>
              </w:tabs>
              <w:spacing w:line="276" w:lineRule="auto"/>
              <w:contextualSpacing/>
              <w:jc w:val="both"/>
              <w:rPr>
                <w:bCs/>
                <w:color w:val="auto"/>
                <w:sz w:val="26"/>
                <w:szCs w:val="26"/>
              </w:rPr>
            </w:pPr>
            <w:r w:rsidRPr="004F0CB4">
              <w:rPr>
                <w:rFonts w:ascii="Cambria Math" w:hAnsi="Cambria Math" w:cs="Cambria Math"/>
                <w:bCs/>
                <w:color w:val="auto"/>
                <w:sz w:val="26"/>
                <w:szCs w:val="26"/>
              </w:rPr>
              <w:t>⎕</w:t>
            </w:r>
          </w:p>
        </w:tc>
      </w:tr>
      <w:tr w:rsidR="004F0CB4" w:rsidRPr="004F0CB4" w14:paraId="42637DD7" w14:textId="77777777" w:rsidTr="00592AB2">
        <w:tc>
          <w:tcPr>
            <w:tcW w:w="8905" w:type="dxa"/>
          </w:tcPr>
          <w:p w14:paraId="5A73B16C" w14:textId="77777777" w:rsidR="000251CC" w:rsidRPr="004F0CB4" w:rsidRDefault="000251CC" w:rsidP="00592AB2">
            <w:pPr>
              <w:shd w:val="clear" w:color="auto" w:fill="FFFFFF"/>
              <w:tabs>
                <w:tab w:val="left" w:pos="900"/>
              </w:tabs>
              <w:spacing w:line="276" w:lineRule="auto"/>
              <w:contextualSpacing/>
              <w:jc w:val="both"/>
              <w:rPr>
                <w:bCs/>
                <w:color w:val="auto"/>
                <w:sz w:val="26"/>
                <w:szCs w:val="26"/>
              </w:rPr>
            </w:pPr>
            <w:r w:rsidRPr="004F0CB4">
              <w:rPr>
                <w:rFonts w:eastAsiaTheme="majorEastAsia"/>
                <w:noProof/>
                <w:color w:val="auto"/>
                <w:sz w:val="26"/>
                <w:szCs w:val="26"/>
              </w:rPr>
              <w:drawing>
                <wp:anchor distT="0" distB="0" distL="114300" distR="114300" simplePos="0" relativeHeight="251762688" behindDoc="0" locked="0" layoutInCell="1" allowOverlap="1" wp14:anchorId="3AF9A67A" wp14:editId="08DCF3FA">
                  <wp:simplePos x="0" y="0"/>
                  <wp:positionH relativeFrom="column">
                    <wp:posOffset>3480975</wp:posOffset>
                  </wp:positionH>
                  <wp:positionV relativeFrom="paragraph">
                    <wp:posOffset>-322810</wp:posOffset>
                  </wp:positionV>
                  <wp:extent cx="1407988" cy="992222"/>
                  <wp:effectExtent l="0" t="0" r="1905" b="0"/>
                  <wp:wrapNone/>
                  <wp:docPr id="2146964358" name="Picture 4"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64358" name="Picture 4" descr="50 hthy"/>
                          <pic:cNvPicPr>
                            <a:picLocks noChangeAspect="1" noChangeArrowheads="1"/>
                          </pic:cNvPicPr>
                        </pic:nvPicPr>
                        <pic:blipFill rotWithShape="1">
                          <a:blip r:embed="rId253" cstate="print">
                            <a:extLst>
                              <a:ext uri="{28A0092B-C50C-407E-A947-70E740481C1C}">
                                <a14:useLocalDpi xmlns:a14="http://schemas.microsoft.com/office/drawing/2010/main" val="0"/>
                              </a:ext>
                            </a:extLst>
                          </a:blip>
                          <a:srcRect t="17437" b="12236"/>
                          <a:stretch/>
                        </pic:blipFill>
                        <pic:spPr bwMode="auto">
                          <a:xfrm>
                            <a:off x="0" y="0"/>
                            <a:ext cx="1412785" cy="9956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0CB4">
              <w:rPr>
                <w:bCs/>
                <w:color w:val="auto"/>
                <w:sz w:val="26"/>
                <w:szCs w:val="26"/>
              </w:rPr>
              <w:t>b. Độ dịch chuyển của con kiến là 0</w:t>
            </w:r>
          </w:p>
        </w:tc>
        <w:tc>
          <w:tcPr>
            <w:tcW w:w="731" w:type="dxa"/>
          </w:tcPr>
          <w:p w14:paraId="236A5C4B" w14:textId="77777777" w:rsidR="000251CC" w:rsidRPr="004F0CB4" w:rsidRDefault="000251CC" w:rsidP="00592AB2">
            <w:pPr>
              <w:shd w:val="clear" w:color="auto" w:fill="FFFFFF"/>
              <w:tabs>
                <w:tab w:val="left" w:pos="900"/>
              </w:tabs>
              <w:spacing w:line="276" w:lineRule="auto"/>
              <w:contextualSpacing/>
              <w:jc w:val="both"/>
              <w:rPr>
                <w:bCs/>
                <w:color w:val="auto"/>
                <w:sz w:val="26"/>
                <w:szCs w:val="26"/>
              </w:rPr>
            </w:pPr>
            <w:r w:rsidRPr="004F0CB4">
              <w:rPr>
                <w:rFonts w:ascii="Cambria Math" w:hAnsi="Cambria Math" w:cs="Cambria Math"/>
                <w:bCs/>
                <w:color w:val="auto"/>
                <w:sz w:val="26"/>
                <w:szCs w:val="26"/>
              </w:rPr>
              <w:t>⎕</w:t>
            </w:r>
          </w:p>
        </w:tc>
      </w:tr>
      <w:tr w:rsidR="004F0CB4" w:rsidRPr="004F0CB4" w14:paraId="0CCC0CEA" w14:textId="77777777" w:rsidTr="00592AB2">
        <w:tc>
          <w:tcPr>
            <w:tcW w:w="8905" w:type="dxa"/>
          </w:tcPr>
          <w:p w14:paraId="7DDF7DB7" w14:textId="77777777" w:rsidR="000251CC" w:rsidRPr="004F0CB4" w:rsidRDefault="000251CC" w:rsidP="00592AB2">
            <w:pPr>
              <w:shd w:val="clear" w:color="auto" w:fill="FFFFFF"/>
              <w:tabs>
                <w:tab w:val="left" w:pos="900"/>
              </w:tabs>
              <w:spacing w:line="276" w:lineRule="auto"/>
              <w:contextualSpacing/>
              <w:jc w:val="both"/>
              <w:rPr>
                <w:bCs/>
                <w:color w:val="auto"/>
                <w:sz w:val="26"/>
                <w:szCs w:val="26"/>
              </w:rPr>
            </w:pPr>
            <w:r w:rsidRPr="004F0CB4">
              <w:rPr>
                <w:bCs/>
                <w:color w:val="auto"/>
                <w:sz w:val="26"/>
                <w:szCs w:val="26"/>
              </w:rPr>
              <w:t>c. Tốc độ trung bình của kiến là 0</w:t>
            </w:r>
          </w:p>
        </w:tc>
        <w:tc>
          <w:tcPr>
            <w:tcW w:w="731" w:type="dxa"/>
          </w:tcPr>
          <w:p w14:paraId="01E6C2CE" w14:textId="77777777" w:rsidR="000251CC" w:rsidRPr="004F0CB4" w:rsidRDefault="000251CC" w:rsidP="00592AB2">
            <w:pPr>
              <w:shd w:val="clear" w:color="auto" w:fill="FFFFFF"/>
              <w:tabs>
                <w:tab w:val="left" w:pos="900"/>
              </w:tabs>
              <w:spacing w:line="276" w:lineRule="auto"/>
              <w:contextualSpacing/>
              <w:jc w:val="both"/>
              <w:rPr>
                <w:bCs/>
                <w:color w:val="auto"/>
                <w:sz w:val="26"/>
                <w:szCs w:val="26"/>
              </w:rPr>
            </w:pPr>
            <w:r w:rsidRPr="004F0CB4">
              <w:rPr>
                <w:rFonts w:ascii="Cambria Math" w:hAnsi="Cambria Math" w:cs="Cambria Math"/>
                <w:bCs/>
                <w:color w:val="auto"/>
                <w:sz w:val="26"/>
                <w:szCs w:val="26"/>
              </w:rPr>
              <w:t>⎕</w:t>
            </w:r>
          </w:p>
        </w:tc>
      </w:tr>
      <w:tr w:rsidR="004F0CB4" w:rsidRPr="004F0CB4" w14:paraId="038C971A" w14:textId="77777777" w:rsidTr="00592AB2">
        <w:tc>
          <w:tcPr>
            <w:tcW w:w="8905" w:type="dxa"/>
          </w:tcPr>
          <w:p w14:paraId="0B1829B5" w14:textId="77777777" w:rsidR="000251CC" w:rsidRPr="004F0CB4" w:rsidRDefault="000251CC" w:rsidP="00592AB2">
            <w:pPr>
              <w:shd w:val="clear" w:color="auto" w:fill="FFFFFF"/>
              <w:tabs>
                <w:tab w:val="left" w:pos="900"/>
              </w:tabs>
              <w:spacing w:line="276" w:lineRule="auto"/>
              <w:contextualSpacing/>
              <w:jc w:val="both"/>
              <w:rPr>
                <w:bCs/>
                <w:color w:val="auto"/>
                <w:sz w:val="26"/>
                <w:szCs w:val="26"/>
              </w:rPr>
            </w:pPr>
            <w:r w:rsidRPr="004F0CB4">
              <w:rPr>
                <w:bCs/>
                <w:color w:val="auto"/>
                <w:sz w:val="26"/>
                <w:szCs w:val="26"/>
              </w:rPr>
              <w:t>d. Vận tốc trung bình kiến là 2π cm/s.</w:t>
            </w:r>
          </w:p>
        </w:tc>
        <w:tc>
          <w:tcPr>
            <w:tcW w:w="731" w:type="dxa"/>
          </w:tcPr>
          <w:p w14:paraId="3904ADCE" w14:textId="77777777" w:rsidR="000251CC" w:rsidRPr="004F0CB4" w:rsidRDefault="000251CC" w:rsidP="00592AB2">
            <w:pPr>
              <w:shd w:val="clear" w:color="auto" w:fill="FFFFFF"/>
              <w:tabs>
                <w:tab w:val="left" w:pos="900"/>
              </w:tabs>
              <w:spacing w:line="276" w:lineRule="auto"/>
              <w:contextualSpacing/>
              <w:jc w:val="both"/>
              <w:rPr>
                <w:bCs/>
                <w:color w:val="auto"/>
                <w:sz w:val="26"/>
                <w:szCs w:val="26"/>
              </w:rPr>
            </w:pPr>
            <w:r w:rsidRPr="004F0CB4">
              <w:rPr>
                <w:rFonts w:ascii="Cambria Math" w:hAnsi="Cambria Math" w:cs="Cambria Math"/>
                <w:bCs/>
                <w:color w:val="auto"/>
                <w:sz w:val="26"/>
                <w:szCs w:val="26"/>
              </w:rPr>
              <w:t>⎕</w:t>
            </w:r>
          </w:p>
        </w:tc>
      </w:tr>
      <w:bookmarkEnd w:id="11"/>
    </w:tbl>
    <w:p w14:paraId="438D762B" w14:textId="77777777" w:rsidR="000251CC" w:rsidRPr="004F0CB4" w:rsidRDefault="000251CC" w:rsidP="000251CC">
      <w:pPr>
        <w:tabs>
          <w:tab w:val="left" w:pos="720"/>
        </w:tabs>
        <w:spacing w:line="276" w:lineRule="auto"/>
        <w:rPr>
          <w:i/>
          <w:iCs/>
          <w:color w:val="auto"/>
          <w:sz w:val="26"/>
          <w:szCs w:val="26"/>
        </w:rPr>
      </w:pPr>
    </w:p>
    <w:p w14:paraId="24FB3287" w14:textId="77777777" w:rsidR="000251CC" w:rsidRPr="004F0CB4" w:rsidRDefault="000251CC" w:rsidP="000251CC">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09874306" wp14:editId="2522E21F">
                <wp:extent cx="5445892" cy="340360"/>
                <wp:effectExtent l="0" t="0" r="2540" b="2540"/>
                <wp:docPr id="1085082996"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990717188" name="Group 4949"/>
                        <wpg:cNvGrpSpPr>
                          <a:grpSpLocks/>
                        </wpg:cNvGrpSpPr>
                        <wpg:grpSpPr bwMode="auto">
                          <a:xfrm>
                            <a:off x="95" y="0"/>
                            <a:ext cx="54474" cy="3433"/>
                            <a:chOff x="95" y="0"/>
                            <a:chExt cx="54474" cy="3433"/>
                          </a:xfrm>
                        </wpg:grpSpPr>
                        <wpg:grpSp>
                          <wpg:cNvPr id="451513652" name="Group 4950"/>
                          <wpg:cNvGrpSpPr>
                            <a:grpSpLocks/>
                          </wpg:cNvGrpSpPr>
                          <wpg:grpSpPr bwMode="auto">
                            <a:xfrm>
                              <a:off x="95" y="0"/>
                              <a:ext cx="54474" cy="3225"/>
                              <a:chOff x="92" y="0"/>
                              <a:chExt cx="52613" cy="3227"/>
                            </a:xfrm>
                          </wpg:grpSpPr>
                          <wps:wsp>
                            <wps:cNvPr id="35889792"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40430023"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02915202"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05538701"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EC3543" w14:textId="77777777" w:rsidR="000251CC" w:rsidRPr="009111E4" w:rsidRDefault="000251CC" w:rsidP="000251CC">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11C42A47" w14:textId="77777777" w:rsidR="000251CC" w:rsidRPr="009111E4" w:rsidRDefault="000251CC" w:rsidP="000251CC">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072893924"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4ED48F"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09874306" id="_x0000_s1413"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">
                <v:group id="Group 4949" o:spid="_x0000_s1414"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">
                  <v:group id="Group 4950" o:spid="_x0000_s1415"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">
                    <v:shape id="Flowchart: Alternate Process 4954" o:spid="_x0000_s1416"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" fillcolor="#98c1d9" stroked="f" strokeweight="1pt">
                      <v:fill opacity="52428f"/>
                    </v:shape>
                    <v:shape id="Hexagon 4955" o:spid="_x0000_s141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" adj="4292" fillcolor="#f60" stroked="f" strokeweight="1pt"/>
                    <v:shape id="Hexagon 4956" o:spid="_x0000_s141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" adj="4292" fillcolor="#3d5a80" stroked="f" strokeweight="1pt"/>
                  </v:group>
                  <v:shape id="WordArt 192" o:spid="_x0000_s1419"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" filled="f" stroked="f">
                    <v:stroke joinstyle="round"/>
                    <o:lock v:ext="edit" shapetype="t"/>
                    <v:textbox>
                      <w:txbxContent>
                        <w:p w14:paraId="45EC3543" w14:textId="77777777" w:rsidR="000251CC" w:rsidRPr="009111E4" w:rsidRDefault="000251CC" w:rsidP="000251CC">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11C42A47" w14:textId="77777777" w:rsidR="000251CC" w:rsidRPr="009111E4" w:rsidRDefault="000251CC" w:rsidP="000251CC">
                          <w:pPr>
                            <w:pStyle w:val="NormalWeb"/>
                            <w:ind w:firstLine="0"/>
                            <w:rPr>
                              <w:b/>
                              <w:color w:val="FFFFFF" w:themeColor="background1"/>
                              <w:sz w:val="32"/>
                              <w:szCs w:val="32"/>
                            </w:rPr>
                          </w:pPr>
                        </w:p>
                      </w:txbxContent>
                    </v:textbox>
                  </v:shape>
                </v:group>
                <v:shape id="WordArt 192" o:spid="_x0000_s1420"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" filled="f" stroked="f">
                  <v:stroke joinstyle="round"/>
                  <o:lock v:ext="edit" shapetype="t"/>
                  <v:textbox>
                    <w:txbxContent>
                      <w:p w14:paraId="064ED48F"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53CE35E4" w14:textId="77777777" w:rsidR="000251CC" w:rsidRPr="004F0CB4" w:rsidRDefault="000251CC" w:rsidP="000251CC">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Thí sinh trả lời từ câu 1 đến câu 6</w:t>
      </w:r>
    </w:p>
    <w:p w14:paraId="28F6454B" w14:textId="77777777" w:rsidR="000251CC" w:rsidRPr="004F0CB4" w:rsidRDefault="000251CC" w:rsidP="000251CC">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Mỗi câu trả lời đúng thí sinh được 0,25 điểm</w:t>
      </w:r>
    </w:p>
    <w:p w14:paraId="0ACD2371" w14:textId="77777777" w:rsidR="000251CC" w:rsidRPr="004F0CB4" w:rsidRDefault="000251CC">
      <w:pPr>
        <w:numPr>
          <w:ilvl w:val="0"/>
          <w:numId w:val="11"/>
        </w:numPr>
        <w:shd w:val="clear" w:color="auto" w:fill="FFFFFF"/>
        <w:tabs>
          <w:tab w:val="left" w:pos="810"/>
        </w:tabs>
        <w:spacing w:line="276" w:lineRule="auto"/>
        <w:ind w:left="0" w:firstLine="0"/>
        <w:contextualSpacing/>
        <w:jc w:val="both"/>
        <w:rPr>
          <w:rFonts w:eastAsia="Calibri"/>
          <w:color w:val="auto"/>
          <w:sz w:val="26"/>
          <w:szCs w:val="26"/>
        </w:rPr>
      </w:pPr>
      <w:r w:rsidRPr="004F0CB4">
        <w:rPr>
          <w:b/>
          <w:noProof/>
          <w:color w:val="auto"/>
          <w:sz w:val="26"/>
          <w:szCs w:val="26"/>
        </w:rPr>
        <w:drawing>
          <wp:anchor distT="0" distB="0" distL="114300" distR="114300" simplePos="0" relativeHeight="251757568" behindDoc="1" locked="0" layoutInCell="1" allowOverlap="1" wp14:anchorId="464987CB" wp14:editId="0DEB49FF">
            <wp:simplePos x="0" y="0"/>
            <wp:positionH relativeFrom="column">
              <wp:posOffset>4476750</wp:posOffset>
            </wp:positionH>
            <wp:positionV relativeFrom="paragraph">
              <wp:posOffset>55880</wp:posOffset>
            </wp:positionV>
            <wp:extent cx="1434465" cy="717550"/>
            <wp:effectExtent l="0" t="0" r="0" b="6350"/>
            <wp:wrapTight wrapText="bothSides">
              <wp:wrapPolygon edited="0">
                <wp:start x="0" y="0"/>
                <wp:lineTo x="0" y="21218"/>
                <wp:lineTo x="21227" y="21218"/>
                <wp:lineTo x="21227" y="0"/>
                <wp:lineTo x="0" y="0"/>
              </wp:wrapPolygon>
            </wp:wrapTight>
            <wp:docPr id="1374706838" name="Picture 1374706838"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06838" name="Picture 1374706838" descr="50 hthy"/>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43446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0CB4">
        <w:rPr>
          <w:rFonts w:eastAsia="Calibri"/>
          <w:color w:val="auto"/>
          <w:sz w:val="26"/>
          <w:szCs w:val="26"/>
        </w:rPr>
        <w:t>Cho một xe ô tô chạy trên một quãng đường trong 5h. Biết 2h đầu xe chạy với tốc độ trung bình 60km/h và 3h sau xe chạy với tốc độ trung bình 40km/h. Tính tốc trung bình của xe trong suốt thời gian chuyển động theo đơn vị km/h</w:t>
      </w:r>
      <w:r w:rsidRPr="004F0CB4">
        <w:rPr>
          <w:bCs/>
          <w:color w:val="auto"/>
          <w:sz w:val="26"/>
          <w:szCs w:val="26"/>
          <w:lang w:val="fr-FR"/>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1"/>
        <w:gridCol w:w="1845"/>
      </w:tblGrid>
      <w:tr w:rsidR="004F0CB4" w:rsidRPr="004F0CB4" w14:paraId="1926C789" w14:textId="77777777" w:rsidTr="00592AB2">
        <w:tc>
          <w:tcPr>
            <w:tcW w:w="8275" w:type="dxa"/>
          </w:tcPr>
          <w:p w14:paraId="7AD56DAE" w14:textId="77777777" w:rsidR="000251CC" w:rsidRPr="004F0CB4" w:rsidRDefault="000251CC">
            <w:pPr>
              <w:numPr>
                <w:ilvl w:val="0"/>
                <w:numId w:val="11"/>
              </w:numPr>
              <w:shd w:val="clear" w:color="auto" w:fill="FFFFFF"/>
              <w:tabs>
                <w:tab w:val="left" w:pos="810"/>
              </w:tabs>
              <w:spacing w:line="276" w:lineRule="auto"/>
              <w:ind w:left="0" w:firstLine="0"/>
              <w:contextualSpacing/>
              <w:jc w:val="both"/>
              <w:rPr>
                <w:noProof/>
                <w:color w:val="auto"/>
                <w:sz w:val="26"/>
                <w:szCs w:val="26"/>
              </w:rPr>
            </w:pPr>
            <w:r w:rsidRPr="004F0CB4">
              <w:rPr>
                <w:color w:val="auto"/>
                <w:sz w:val="26"/>
                <w:szCs w:val="26"/>
              </w:rPr>
              <w:t>Một người đi xe máy từ địa điểm A đến địa điểm B cách nhau 4,8km. Nửa quãng đường đầu, xe mấy đi với v</w:t>
            </w:r>
            <w:r w:rsidRPr="004F0CB4">
              <w:rPr>
                <w:color w:val="auto"/>
                <w:sz w:val="26"/>
                <w:szCs w:val="26"/>
                <w:vertAlign w:val="subscript"/>
              </w:rPr>
              <w:t>1</w:t>
            </w:r>
            <w:r w:rsidRPr="004F0CB4">
              <w:rPr>
                <w:color w:val="auto"/>
                <w:sz w:val="26"/>
                <w:szCs w:val="26"/>
              </w:rPr>
              <w:t>, nửa quãng đường sau đi với v</w:t>
            </w:r>
            <w:r w:rsidRPr="004F0CB4">
              <w:rPr>
                <w:color w:val="auto"/>
                <w:sz w:val="26"/>
                <w:szCs w:val="26"/>
                <w:vertAlign w:val="subscript"/>
              </w:rPr>
              <w:t>2</w:t>
            </w:r>
            <w:r w:rsidRPr="004F0CB4">
              <w:rPr>
                <w:color w:val="auto"/>
                <w:sz w:val="26"/>
                <w:szCs w:val="26"/>
              </w:rPr>
              <w:t xml:space="preserve"> bằng một phần hai v</w:t>
            </w:r>
            <w:r w:rsidRPr="004F0CB4">
              <w:rPr>
                <w:color w:val="auto"/>
                <w:sz w:val="26"/>
                <w:szCs w:val="26"/>
                <w:vertAlign w:val="subscript"/>
              </w:rPr>
              <w:t>1</w:t>
            </w:r>
            <w:r w:rsidRPr="004F0CB4">
              <w:rPr>
                <w:color w:val="auto"/>
                <w:sz w:val="26"/>
                <w:szCs w:val="26"/>
              </w:rPr>
              <w:t>. Xác định v</w:t>
            </w:r>
            <w:r w:rsidRPr="004F0CB4">
              <w:rPr>
                <w:color w:val="auto"/>
                <w:sz w:val="26"/>
                <w:szCs w:val="26"/>
                <w:vertAlign w:val="subscript"/>
              </w:rPr>
              <w:t>1</w:t>
            </w:r>
            <w:r w:rsidRPr="004F0CB4">
              <w:rPr>
                <w:color w:val="auto"/>
                <w:sz w:val="26"/>
                <w:szCs w:val="26"/>
              </w:rPr>
              <w:t xml:space="preserve"> sao cho sau 15 phút xe máy tới địa điểm B.</w:t>
            </w:r>
            <w:r w:rsidRPr="004F0CB4">
              <w:rPr>
                <w:noProof/>
                <w:color w:val="auto"/>
                <w:sz w:val="26"/>
                <w:szCs w:val="26"/>
              </w:rPr>
              <w:t xml:space="preserve"> Kết quả theo đơn vị m/s</w:t>
            </w:r>
          </w:p>
        </w:tc>
        <w:tc>
          <w:tcPr>
            <w:tcW w:w="1686" w:type="dxa"/>
          </w:tcPr>
          <w:p w14:paraId="68DD9EED" w14:textId="77777777" w:rsidR="000251CC" w:rsidRPr="004F0CB4" w:rsidRDefault="000251CC" w:rsidP="00592AB2">
            <w:pPr>
              <w:spacing w:line="276" w:lineRule="auto"/>
              <w:jc w:val="both"/>
              <w:rPr>
                <w:color w:val="auto"/>
                <w:sz w:val="26"/>
                <w:szCs w:val="26"/>
                <w:lang w:val="pt-BR"/>
              </w:rPr>
            </w:pPr>
            <w:r w:rsidRPr="004F0CB4">
              <w:rPr>
                <w:noProof/>
                <w:color w:val="auto"/>
                <w:sz w:val="26"/>
                <w:szCs w:val="26"/>
              </w:rPr>
              <w:drawing>
                <wp:inline distT="0" distB="0" distL="0" distR="0" wp14:anchorId="1682678C" wp14:editId="23CB2A45">
                  <wp:extent cx="1034415" cy="871870"/>
                  <wp:effectExtent l="0" t="0" r="0" b="4445"/>
                  <wp:docPr id="1803972546" name="Picture 1803972546" descr="A picture containing sketch, drawing, bike,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79572" name="Picture 5" descr="A picture containing sketch, drawing, bike, black and white&#10;&#10;Description automatically generated"/>
                          <pic:cNvPicPr>
                            <a:picLocks noChangeAspect="1" noChangeArrowheads="1"/>
                          </pic:cNvPicPr>
                        </pic:nvPicPr>
                        <pic:blipFill rotWithShape="1">
                          <a:blip r:embed="rId255">
                            <a:extLst>
                              <a:ext uri="{28A0092B-C50C-407E-A947-70E740481C1C}">
                                <a14:useLocalDpi xmlns:a14="http://schemas.microsoft.com/office/drawing/2010/main" val="0"/>
                              </a:ext>
                            </a:extLst>
                          </a:blip>
                          <a:srcRect l="5200" t="51600" r="56800" b="7600"/>
                          <a:stretch/>
                        </pic:blipFill>
                        <pic:spPr bwMode="auto">
                          <a:xfrm>
                            <a:off x="0" y="0"/>
                            <a:ext cx="1041988" cy="8782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FC199A6" w14:textId="77777777" w:rsidR="000251CC" w:rsidRPr="004F0CB4" w:rsidRDefault="000251CC">
      <w:pPr>
        <w:numPr>
          <w:ilvl w:val="0"/>
          <w:numId w:val="11"/>
        </w:numPr>
        <w:shd w:val="clear" w:color="auto" w:fill="FFFFFF"/>
        <w:tabs>
          <w:tab w:val="left" w:pos="810"/>
        </w:tabs>
        <w:spacing w:line="276" w:lineRule="auto"/>
        <w:ind w:left="0" w:firstLine="0"/>
        <w:contextualSpacing/>
        <w:jc w:val="both"/>
        <w:rPr>
          <w:bCs/>
          <w:color w:val="auto"/>
          <w:sz w:val="26"/>
          <w:szCs w:val="26"/>
          <w:lang w:val="fr-FR"/>
        </w:rPr>
      </w:pPr>
      <w:r w:rsidRPr="004F0CB4">
        <w:rPr>
          <w:bCs/>
          <w:color w:val="auto"/>
          <w:sz w:val="26"/>
          <w:szCs w:val="26"/>
        </w:rPr>
        <w:t>Một người đi xe máy chuyển động theo 3 giai đoạn: Giai đoạn 1 chuyển động thẳng đều với v</w:t>
      </w:r>
      <w:r w:rsidRPr="004F0CB4">
        <w:rPr>
          <w:bCs/>
          <w:color w:val="auto"/>
          <w:sz w:val="26"/>
          <w:szCs w:val="26"/>
          <w:vertAlign w:val="subscript"/>
        </w:rPr>
        <w:t>1</w:t>
      </w:r>
      <w:r w:rsidRPr="004F0CB4">
        <w:rPr>
          <w:bCs/>
          <w:color w:val="auto"/>
          <w:sz w:val="26"/>
          <w:szCs w:val="26"/>
        </w:rPr>
        <w:t xml:space="preserve"> = 30 km/h trong 10km đầu tiên; giai đoạn 2 chuyển động với v</w:t>
      </w:r>
      <w:r w:rsidRPr="004F0CB4">
        <w:rPr>
          <w:bCs/>
          <w:color w:val="auto"/>
          <w:sz w:val="26"/>
          <w:szCs w:val="26"/>
          <w:vertAlign w:val="subscript"/>
        </w:rPr>
        <w:t>2</w:t>
      </w:r>
      <w:r w:rsidRPr="004F0CB4">
        <w:rPr>
          <w:bCs/>
          <w:color w:val="auto"/>
          <w:sz w:val="26"/>
          <w:szCs w:val="26"/>
        </w:rPr>
        <w:t xml:space="preserve"> = 40km/h trong 30 phút; giai đoạn 3 chuyển động trên 4km trong 10 phút. </w:t>
      </w:r>
      <w:r w:rsidRPr="004F0CB4">
        <w:rPr>
          <w:bCs/>
          <w:color w:val="auto"/>
          <w:sz w:val="26"/>
          <w:szCs w:val="26"/>
          <w:lang w:val="fr-FR"/>
        </w:rPr>
        <w:t>Tính tốc độ trung bình trên cả đoạn đường theo đơn vị km/h</w:t>
      </w:r>
    </w:p>
    <w:p w14:paraId="41306F10" w14:textId="77777777" w:rsidR="000251CC" w:rsidRPr="004F0CB4" w:rsidRDefault="000251CC">
      <w:pPr>
        <w:numPr>
          <w:ilvl w:val="0"/>
          <w:numId w:val="11"/>
        </w:numPr>
        <w:shd w:val="clear" w:color="auto" w:fill="FFFFFF"/>
        <w:tabs>
          <w:tab w:val="left" w:pos="810"/>
        </w:tabs>
        <w:spacing w:line="276" w:lineRule="auto"/>
        <w:ind w:left="0" w:firstLine="0"/>
        <w:contextualSpacing/>
        <w:jc w:val="both"/>
        <w:rPr>
          <w:bCs/>
          <w:color w:val="auto"/>
          <w:sz w:val="26"/>
          <w:szCs w:val="26"/>
          <w:lang w:val="fr-FR"/>
        </w:rPr>
      </w:pPr>
      <w:r w:rsidRPr="004F0CB4">
        <w:rPr>
          <w:bCs/>
          <w:color w:val="auto"/>
          <w:sz w:val="26"/>
          <w:szCs w:val="26"/>
          <w:lang w:val="fr-FR"/>
        </w:rPr>
        <w:t>Một ôtô đi trên quãng đường AB với v = 72km/h. Nếu giảm vận tốc đi 18km/h thì ôtô đến B trễ hơn dự định 45 phút. Tính quãng đường AB theo đơn vị km.</w:t>
      </w:r>
    </w:p>
    <w:p w14:paraId="7A219918" w14:textId="77777777" w:rsidR="000251CC" w:rsidRPr="004F0CB4" w:rsidRDefault="000251CC">
      <w:pPr>
        <w:numPr>
          <w:ilvl w:val="0"/>
          <w:numId w:val="11"/>
        </w:numPr>
        <w:shd w:val="clear" w:color="auto" w:fill="FFFFFF"/>
        <w:tabs>
          <w:tab w:val="left" w:pos="810"/>
        </w:tabs>
        <w:spacing w:line="276" w:lineRule="auto"/>
        <w:ind w:left="0" w:firstLine="0"/>
        <w:contextualSpacing/>
        <w:jc w:val="both"/>
        <w:rPr>
          <w:bCs/>
          <w:color w:val="auto"/>
          <w:sz w:val="26"/>
          <w:szCs w:val="26"/>
          <w:lang w:val="fr-FR"/>
        </w:rPr>
      </w:pPr>
      <w:r w:rsidRPr="004F0CB4">
        <w:rPr>
          <w:bCs/>
          <w:color w:val="auto"/>
          <w:sz w:val="26"/>
          <w:szCs w:val="26"/>
          <w:lang w:val="fr-FR"/>
        </w:rPr>
        <w:t xml:space="preserve">Một ôtô chạy trên đoạn đường thẳng từ A đến B phải mất khoảng thời gian t. Trong nửa đầu của khoảng thời gian này ô tô có tốc độ là 60km/h. Trong nửa khoảng thời gian cuối ô tô có tốc độ là 40km/h. Tính tốc độ trung bình trên cả đoạn AB theo đơn vị km/h </w:t>
      </w:r>
    </w:p>
    <w:p w14:paraId="75FB1737" w14:textId="77777777" w:rsidR="000251CC" w:rsidRPr="004F0CB4" w:rsidRDefault="000251CC">
      <w:pPr>
        <w:numPr>
          <w:ilvl w:val="0"/>
          <w:numId w:val="11"/>
        </w:numPr>
        <w:shd w:val="clear" w:color="auto" w:fill="FFFFFF"/>
        <w:tabs>
          <w:tab w:val="left" w:pos="810"/>
        </w:tabs>
        <w:spacing w:line="276" w:lineRule="auto"/>
        <w:ind w:left="0" w:firstLine="0"/>
        <w:contextualSpacing/>
        <w:jc w:val="both"/>
        <w:rPr>
          <w:bCs/>
          <w:color w:val="auto"/>
          <w:sz w:val="26"/>
          <w:szCs w:val="26"/>
          <w:lang w:val="fr-FR"/>
        </w:rPr>
      </w:pPr>
      <w:r w:rsidRPr="004F0CB4">
        <w:rPr>
          <w:bCs/>
          <w:iCs/>
          <w:color w:val="auto"/>
          <w:sz w:val="26"/>
          <w:szCs w:val="26"/>
          <w:lang w:val="fr-FR"/>
        </w:rPr>
        <w:lastRenderedPageBreak/>
        <w:t xml:space="preserve">Một ô tô đi trên quảng đường thẳng, trong 2/3 thời gian đầu đi với tốc độ 12m/s; trong thời gian còn lại đi với tốc độ 8m/s, tính tốc độ trung bình của ô tô trên cả quảng đường. </w:t>
      </w:r>
      <w:r w:rsidRPr="004F0CB4">
        <w:rPr>
          <w:bCs/>
          <w:color w:val="auto"/>
          <w:sz w:val="26"/>
          <w:szCs w:val="26"/>
          <w:lang w:val="fr-FR"/>
        </w:rPr>
        <w:t>theo đơn vị km/h (kết quẳ lấy đến 1 số sau dấu phẩy thập phân)</w:t>
      </w:r>
    </w:p>
    <w:p w14:paraId="3CB68F98" w14:textId="77777777" w:rsidR="000251CC" w:rsidRPr="004F0CB4" w:rsidRDefault="000251CC" w:rsidP="000251CC">
      <w:pPr>
        <w:tabs>
          <w:tab w:val="left" w:pos="360"/>
        </w:tabs>
        <w:spacing w:line="276" w:lineRule="auto"/>
        <w:jc w:val="both"/>
        <w:rPr>
          <w:b/>
          <w:color w:val="auto"/>
          <w:sz w:val="26"/>
          <w:szCs w:val="26"/>
          <w:lang w:val="fr-FR"/>
        </w:rPr>
      </w:pPr>
    </w:p>
    <w:p w14:paraId="42AF8260" w14:textId="77777777" w:rsidR="000251CC" w:rsidRPr="004F0CB4" w:rsidRDefault="000251CC" w:rsidP="000251CC">
      <w:pPr>
        <w:tabs>
          <w:tab w:val="left" w:pos="360"/>
        </w:tabs>
        <w:spacing w:line="276" w:lineRule="auto"/>
        <w:jc w:val="both"/>
        <w:rPr>
          <w:b/>
          <w:color w:val="auto"/>
          <w:sz w:val="26"/>
          <w:szCs w:val="26"/>
        </w:rPr>
      </w:pPr>
      <w:r w:rsidRPr="004F0CB4">
        <w:rPr>
          <w:noProof/>
          <w:color w:val="auto"/>
          <w:sz w:val="26"/>
          <w:szCs w:val="26"/>
        </w:rPr>
        <mc:AlternateContent>
          <mc:Choice Requires="wpg">
            <w:drawing>
              <wp:inline distT="0" distB="0" distL="0" distR="0" wp14:anchorId="44216CB0" wp14:editId="51536AB0">
                <wp:extent cx="3995052" cy="367589"/>
                <wp:effectExtent l="0" t="0" r="24765" b="0"/>
                <wp:docPr id="1200976209" name="Group 498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666181358"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32884478"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56058" w14:textId="77777777" w:rsidR="000251CC" w:rsidRPr="001D19D1" w:rsidRDefault="000251CC" w:rsidP="000251CC">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066848092"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216CB0" id="_x0000_s1421"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">
                <v:shape id="Diamond 4989" o:spid="_x0000_s1422"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" fillcolor="#293241" stroked="f" strokeweight="1pt"/>
                <v:shape id="Text Box 2" o:spid="_x0000_s1423"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" filled="f" stroked="f">
                  <v:textbox>
                    <w:txbxContent>
                      <w:p w14:paraId="5BE56058" w14:textId="77777777" w:rsidR="000251CC" w:rsidRPr="001D19D1" w:rsidRDefault="000251CC" w:rsidP="000251CC">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424"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" strokecolor="#f60" strokeweight="3pt">
                  <v:stroke joinstyle="miter"/>
                </v:line>
                <w10:anchorlock/>
              </v:group>
            </w:pict>
          </mc:Fallback>
        </mc:AlternateContent>
      </w:r>
    </w:p>
    <w:p w14:paraId="622973A4" w14:textId="77777777" w:rsidR="000251CC" w:rsidRPr="004F0CB4" w:rsidRDefault="000251CC" w:rsidP="000251CC">
      <w:pPr>
        <w:spacing w:line="276" w:lineRule="auto"/>
        <w:rPr>
          <w:color w:val="auto"/>
          <w:sz w:val="26"/>
          <w:szCs w:val="26"/>
        </w:rPr>
      </w:pPr>
      <w:r w:rsidRPr="004F0CB4">
        <w:rPr>
          <w:noProof/>
          <w:color w:val="auto"/>
          <w:sz w:val="26"/>
          <w:szCs w:val="26"/>
        </w:rPr>
        <mc:AlternateContent>
          <mc:Choice Requires="wpg">
            <w:drawing>
              <wp:inline distT="0" distB="0" distL="0" distR="0" wp14:anchorId="0830B81C" wp14:editId="5013B94D">
                <wp:extent cx="5443829" cy="324009"/>
                <wp:effectExtent l="0" t="0" r="5080" b="0"/>
                <wp:docPr id="601125362"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573825732" name="Group 44"/>
                        <wpg:cNvGrpSpPr>
                          <a:grpSpLocks/>
                        </wpg:cNvGrpSpPr>
                        <wpg:grpSpPr bwMode="auto">
                          <a:xfrm>
                            <a:off x="95" y="-1"/>
                            <a:ext cx="54449" cy="3265"/>
                            <a:chOff x="95" y="-1"/>
                            <a:chExt cx="54448" cy="3265"/>
                          </a:xfrm>
                        </wpg:grpSpPr>
                        <wpg:grpSp>
                          <wpg:cNvPr id="1766715175" name="Group 45"/>
                          <wpg:cNvGrpSpPr>
                            <a:grpSpLocks/>
                          </wpg:cNvGrpSpPr>
                          <wpg:grpSpPr bwMode="auto">
                            <a:xfrm>
                              <a:off x="95" y="0"/>
                              <a:ext cx="54448" cy="3225"/>
                              <a:chOff x="92" y="0"/>
                              <a:chExt cx="52587" cy="3227"/>
                            </a:xfrm>
                          </wpg:grpSpPr>
                          <wps:wsp>
                            <wps:cNvPr id="1136156408"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11077125"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0643793"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728587201"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99143D" w14:textId="77777777" w:rsidR="000251CC" w:rsidRPr="009111E4" w:rsidRDefault="000251CC" w:rsidP="000251CC">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3BAA5AF3" w14:textId="77777777" w:rsidR="000251CC" w:rsidRPr="009111E4" w:rsidRDefault="000251CC" w:rsidP="000251CC">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767622222"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D41C78"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0830B81C" id="_x0000_s1425"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">
                <v:group id="Group 44" o:spid="_x0000_s1426"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">
                  <v:group id="Group 45" o:spid="_x0000_s1427"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">
                    <v:shape id="Flowchart: Alternate Process 46" o:spid="_x0000_s1428"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" fillcolor="#98c1d9" stroked="f" strokeweight="1pt">
                      <v:fill opacity="52428f"/>
                    </v:shape>
                    <v:shape id="Hexagon 47" o:spid="_x0000_s142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" adj="4292" fillcolor="#f60" stroked="f" strokeweight="1pt"/>
                    <v:shape id="Hexagon 48" o:spid="_x0000_s143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" adj="4292" fillcolor="#3d5a80" stroked="f" strokeweight="1pt"/>
                  </v:group>
                  <v:shape id="WordArt 192" o:spid="_x0000_s1431"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" filled="f" stroked="f">
                    <v:stroke joinstyle="round"/>
                    <o:lock v:ext="edit" shapetype="t"/>
                    <v:textbox>
                      <w:txbxContent>
                        <w:p w14:paraId="7099143D" w14:textId="77777777" w:rsidR="000251CC" w:rsidRPr="009111E4" w:rsidRDefault="000251CC" w:rsidP="000251CC">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3BAA5AF3" w14:textId="77777777" w:rsidR="000251CC" w:rsidRPr="009111E4" w:rsidRDefault="000251CC" w:rsidP="000251CC">
                          <w:pPr>
                            <w:pStyle w:val="NormalWeb"/>
                            <w:spacing w:line="240" w:lineRule="auto"/>
                            <w:ind w:firstLine="0"/>
                            <w:rPr>
                              <w:b/>
                              <w:color w:val="FFFFFF" w:themeColor="background1"/>
                              <w:sz w:val="32"/>
                              <w:szCs w:val="32"/>
                            </w:rPr>
                          </w:pPr>
                        </w:p>
                      </w:txbxContent>
                    </v:textbox>
                  </v:shape>
                </v:group>
                <v:shape id="WordArt 192" o:spid="_x0000_s1432"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" filled="f" stroked="f">
                  <v:stroke joinstyle="round"/>
                  <o:lock v:ext="edit" shapetype="t"/>
                  <v:textbox>
                    <w:txbxContent>
                      <w:p w14:paraId="10D41C78"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6B464174" w14:textId="77777777" w:rsidR="000251CC" w:rsidRPr="004F0CB4" w:rsidRDefault="000251CC" w:rsidP="000251CC">
      <w:pPr>
        <w:tabs>
          <w:tab w:val="left" w:pos="360"/>
        </w:tabs>
        <w:spacing w:line="276" w:lineRule="auto"/>
        <w:jc w:val="center"/>
        <w:rPr>
          <w:i/>
          <w:iCs/>
          <w:color w:val="auto"/>
          <w:sz w:val="26"/>
          <w:szCs w:val="26"/>
        </w:rPr>
      </w:pPr>
      <w:r w:rsidRPr="004F0CB4">
        <w:rPr>
          <w:i/>
          <w:iCs/>
          <w:color w:val="auto"/>
          <w:sz w:val="26"/>
          <w:szCs w:val="26"/>
        </w:rPr>
        <w:t>Thí sinh trả lời từ câu 1 đến câu 18. Mỗi câu  hỏi thí sinh chỉ chọn một phương án.</w:t>
      </w:r>
    </w:p>
    <w:p w14:paraId="0149E80B" w14:textId="77777777" w:rsidR="000251CC" w:rsidRPr="004F0CB4" w:rsidRDefault="000251CC" w:rsidP="000251CC">
      <w:pPr>
        <w:tabs>
          <w:tab w:val="left" w:pos="360"/>
        </w:tabs>
        <w:spacing w:line="276" w:lineRule="auto"/>
        <w:jc w:val="center"/>
        <w:rPr>
          <w:i/>
          <w:iCs/>
          <w:color w:val="auto"/>
          <w:sz w:val="26"/>
          <w:szCs w:val="26"/>
        </w:rPr>
      </w:pPr>
      <w:r w:rsidRPr="004F0CB4">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4F0CB4" w:rsidRPr="004F0CB4" w14:paraId="77309FB8"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B57ACDD"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3D8F5CF9"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3FEE94C3"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3ECDC5F8"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Đáp án</w:t>
            </w:r>
          </w:p>
        </w:tc>
      </w:tr>
      <w:tr w:rsidR="004F0CB4" w:rsidRPr="004F0CB4" w14:paraId="0C459D47"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F6C53E0"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1</w:t>
            </w:r>
          </w:p>
        </w:tc>
        <w:tc>
          <w:tcPr>
            <w:tcW w:w="0" w:type="auto"/>
            <w:tcBorders>
              <w:bottom w:val="single" w:sz="8" w:space="0" w:color="000000"/>
              <w:right w:val="single" w:sz="8" w:space="0" w:color="000000"/>
            </w:tcBorders>
            <w:vAlign w:val="center"/>
          </w:tcPr>
          <w:p w14:paraId="19DA7FEF" w14:textId="77777777" w:rsidR="000251CC" w:rsidRPr="004F0CB4" w:rsidRDefault="000251CC" w:rsidP="00592AB2">
            <w:pPr>
              <w:spacing w:line="276" w:lineRule="auto"/>
              <w:jc w:val="center"/>
              <w:rPr>
                <w:color w:val="auto"/>
                <w:sz w:val="26"/>
                <w:szCs w:val="26"/>
              </w:rPr>
            </w:pPr>
            <w:r w:rsidRPr="004F0CB4">
              <w:rPr>
                <w:color w:val="auto"/>
                <w:sz w:val="26"/>
                <w:szCs w:val="26"/>
              </w:rPr>
              <w:t>B</w:t>
            </w:r>
          </w:p>
        </w:tc>
        <w:tc>
          <w:tcPr>
            <w:tcW w:w="0" w:type="auto"/>
            <w:tcBorders>
              <w:bottom w:val="single" w:sz="8" w:space="0" w:color="000000"/>
              <w:right w:val="single" w:sz="8" w:space="0" w:color="000000"/>
            </w:tcBorders>
            <w:vAlign w:val="center"/>
          </w:tcPr>
          <w:p w14:paraId="6E6AB935"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10</w:t>
            </w:r>
          </w:p>
        </w:tc>
        <w:tc>
          <w:tcPr>
            <w:tcW w:w="0" w:type="auto"/>
            <w:tcBorders>
              <w:bottom w:val="single" w:sz="8" w:space="0" w:color="000000"/>
              <w:right w:val="single" w:sz="8" w:space="0" w:color="000000"/>
            </w:tcBorders>
            <w:vAlign w:val="center"/>
          </w:tcPr>
          <w:p w14:paraId="0F5007BD" w14:textId="77777777" w:rsidR="000251CC" w:rsidRPr="004F0CB4" w:rsidRDefault="000251CC" w:rsidP="00592AB2">
            <w:pPr>
              <w:spacing w:line="276" w:lineRule="auto"/>
              <w:jc w:val="center"/>
              <w:rPr>
                <w:color w:val="auto"/>
                <w:sz w:val="26"/>
                <w:szCs w:val="26"/>
              </w:rPr>
            </w:pPr>
            <w:r w:rsidRPr="004F0CB4">
              <w:rPr>
                <w:color w:val="auto"/>
                <w:sz w:val="26"/>
                <w:szCs w:val="26"/>
              </w:rPr>
              <w:t>C</w:t>
            </w:r>
          </w:p>
        </w:tc>
      </w:tr>
      <w:tr w:rsidR="004F0CB4" w:rsidRPr="004F0CB4" w14:paraId="29D95D4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5AF686F"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2</w:t>
            </w:r>
          </w:p>
        </w:tc>
        <w:tc>
          <w:tcPr>
            <w:tcW w:w="0" w:type="auto"/>
            <w:tcBorders>
              <w:bottom w:val="single" w:sz="8" w:space="0" w:color="000000"/>
              <w:right w:val="single" w:sz="8" w:space="0" w:color="000000"/>
            </w:tcBorders>
            <w:vAlign w:val="center"/>
          </w:tcPr>
          <w:p w14:paraId="15465AA5" w14:textId="77777777" w:rsidR="000251CC" w:rsidRPr="004F0CB4" w:rsidRDefault="000251CC" w:rsidP="00592AB2">
            <w:pPr>
              <w:spacing w:line="276" w:lineRule="auto"/>
              <w:jc w:val="center"/>
              <w:rPr>
                <w:color w:val="auto"/>
                <w:sz w:val="26"/>
                <w:szCs w:val="26"/>
              </w:rPr>
            </w:pPr>
            <w:r w:rsidRPr="004F0CB4">
              <w:rPr>
                <w:color w:val="auto"/>
                <w:sz w:val="26"/>
                <w:szCs w:val="26"/>
              </w:rPr>
              <w:t>D</w:t>
            </w:r>
          </w:p>
        </w:tc>
        <w:tc>
          <w:tcPr>
            <w:tcW w:w="0" w:type="auto"/>
            <w:tcBorders>
              <w:bottom w:val="single" w:sz="8" w:space="0" w:color="000000"/>
              <w:right w:val="single" w:sz="8" w:space="0" w:color="000000"/>
            </w:tcBorders>
            <w:vAlign w:val="center"/>
          </w:tcPr>
          <w:p w14:paraId="47102A22"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11</w:t>
            </w:r>
          </w:p>
        </w:tc>
        <w:tc>
          <w:tcPr>
            <w:tcW w:w="0" w:type="auto"/>
            <w:tcBorders>
              <w:bottom w:val="single" w:sz="8" w:space="0" w:color="000000"/>
              <w:right w:val="single" w:sz="8" w:space="0" w:color="000000"/>
            </w:tcBorders>
            <w:vAlign w:val="center"/>
          </w:tcPr>
          <w:p w14:paraId="522D2B0C" w14:textId="77777777" w:rsidR="000251CC" w:rsidRPr="004F0CB4" w:rsidRDefault="000251CC" w:rsidP="00592AB2">
            <w:pPr>
              <w:spacing w:line="276" w:lineRule="auto"/>
              <w:jc w:val="center"/>
              <w:rPr>
                <w:color w:val="auto"/>
                <w:sz w:val="26"/>
                <w:szCs w:val="26"/>
              </w:rPr>
            </w:pPr>
            <w:r w:rsidRPr="004F0CB4">
              <w:rPr>
                <w:color w:val="auto"/>
                <w:sz w:val="26"/>
                <w:szCs w:val="26"/>
              </w:rPr>
              <w:t>B</w:t>
            </w:r>
          </w:p>
        </w:tc>
      </w:tr>
      <w:tr w:rsidR="004F0CB4" w:rsidRPr="004F0CB4" w14:paraId="6E393E2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2DB3DB0"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3</w:t>
            </w:r>
          </w:p>
        </w:tc>
        <w:tc>
          <w:tcPr>
            <w:tcW w:w="0" w:type="auto"/>
            <w:tcBorders>
              <w:bottom w:val="single" w:sz="8" w:space="0" w:color="000000"/>
              <w:right w:val="single" w:sz="8" w:space="0" w:color="000000"/>
            </w:tcBorders>
            <w:vAlign w:val="center"/>
          </w:tcPr>
          <w:p w14:paraId="7FDA4FD1" w14:textId="77777777" w:rsidR="000251CC" w:rsidRPr="004F0CB4" w:rsidRDefault="000251CC" w:rsidP="00592AB2">
            <w:pPr>
              <w:spacing w:line="276" w:lineRule="auto"/>
              <w:jc w:val="center"/>
              <w:rPr>
                <w:color w:val="auto"/>
                <w:sz w:val="26"/>
                <w:szCs w:val="26"/>
              </w:rPr>
            </w:pPr>
            <w:r w:rsidRPr="004F0CB4">
              <w:rPr>
                <w:color w:val="auto"/>
                <w:sz w:val="26"/>
                <w:szCs w:val="26"/>
              </w:rPr>
              <w:t>A</w:t>
            </w:r>
          </w:p>
        </w:tc>
        <w:tc>
          <w:tcPr>
            <w:tcW w:w="0" w:type="auto"/>
            <w:tcBorders>
              <w:bottom w:val="single" w:sz="8" w:space="0" w:color="000000"/>
              <w:right w:val="single" w:sz="8" w:space="0" w:color="000000"/>
            </w:tcBorders>
            <w:vAlign w:val="center"/>
          </w:tcPr>
          <w:p w14:paraId="7534FEAE"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12</w:t>
            </w:r>
          </w:p>
        </w:tc>
        <w:tc>
          <w:tcPr>
            <w:tcW w:w="0" w:type="auto"/>
            <w:tcBorders>
              <w:bottom w:val="single" w:sz="8" w:space="0" w:color="000000"/>
              <w:right w:val="single" w:sz="8" w:space="0" w:color="000000"/>
            </w:tcBorders>
            <w:vAlign w:val="center"/>
          </w:tcPr>
          <w:p w14:paraId="0D1B5FDC" w14:textId="77777777" w:rsidR="000251CC" w:rsidRPr="004F0CB4" w:rsidRDefault="000251CC" w:rsidP="00592AB2">
            <w:pPr>
              <w:spacing w:line="276" w:lineRule="auto"/>
              <w:jc w:val="center"/>
              <w:rPr>
                <w:color w:val="auto"/>
                <w:sz w:val="26"/>
                <w:szCs w:val="26"/>
              </w:rPr>
            </w:pPr>
            <w:r w:rsidRPr="004F0CB4">
              <w:rPr>
                <w:color w:val="auto"/>
                <w:sz w:val="26"/>
                <w:szCs w:val="26"/>
              </w:rPr>
              <w:t>C</w:t>
            </w:r>
          </w:p>
        </w:tc>
      </w:tr>
      <w:tr w:rsidR="004F0CB4" w:rsidRPr="004F0CB4" w14:paraId="3995B3C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5117592"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4</w:t>
            </w:r>
          </w:p>
        </w:tc>
        <w:tc>
          <w:tcPr>
            <w:tcW w:w="0" w:type="auto"/>
            <w:tcBorders>
              <w:bottom w:val="single" w:sz="8" w:space="0" w:color="000000"/>
              <w:right w:val="single" w:sz="8" w:space="0" w:color="000000"/>
            </w:tcBorders>
            <w:vAlign w:val="center"/>
          </w:tcPr>
          <w:p w14:paraId="29D82600" w14:textId="77777777" w:rsidR="000251CC" w:rsidRPr="004F0CB4" w:rsidRDefault="000251CC" w:rsidP="00592AB2">
            <w:pPr>
              <w:spacing w:line="276" w:lineRule="auto"/>
              <w:jc w:val="center"/>
              <w:rPr>
                <w:color w:val="auto"/>
                <w:sz w:val="26"/>
                <w:szCs w:val="26"/>
              </w:rPr>
            </w:pPr>
            <w:r w:rsidRPr="004F0CB4">
              <w:rPr>
                <w:color w:val="auto"/>
                <w:sz w:val="26"/>
                <w:szCs w:val="26"/>
              </w:rPr>
              <w:t>A</w:t>
            </w:r>
          </w:p>
        </w:tc>
        <w:tc>
          <w:tcPr>
            <w:tcW w:w="0" w:type="auto"/>
            <w:tcBorders>
              <w:bottom w:val="single" w:sz="8" w:space="0" w:color="000000"/>
              <w:right w:val="single" w:sz="8" w:space="0" w:color="000000"/>
            </w:tcBorders>
            <w:vAlign w:val="center"/>
          </w:tcPr>
          <w:p w14:paraId="64369E2C"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13</w:t>
            </w:r>
          </w:p>
        </w:tc>
        <w:tc>
          <w:tcPr>
            <w:tcW w:w="0" w:type="auto"/>
            <w:tcBorders>
              <w:bottom w:val="single" w:sz="8" w:space="0" w:color="000000"/>
              <w:right w:val="single" w:sz="8" w:space="0" w:color="000000"/>
            </w:tcBorders>
            <w:vAlign w:val="center"/>
          </w:tcPr>
          <w:p w14:paraId="1E5EE576" w14:textId="77777777" w:rsidR="000251CC" w:rsidRPr="004F0CB4" w:rsidRDefault="000251CC" w:rsidP="00592AB2">
            <w:pPr>
              <w:spacing w:line="276" w:lineRule="auto"/>
              <w:jc w:val="center"/>
              <w:rPr>
                <w:color w:val="auto"/>
                <w:sz w:val="26"/>
                <w:szCs w:val="26"/>
              </w:rPr>
            </w:pPr>
            <w:r w:rsidRPr="004F0CB4">
              <w:rPr>
                <w:color w:val="auto"/>
                <w:sz w:val="26"/>
                <w:szCs w:val="26"/>
              </w:rPr>
              <w:t>C</w:t>
            </w:r>
          </w:p>
        </w:tc>
      </w:tr>
      <w:tr w:rsidR="004F0CB4" w:rsidRPr="004F0CB4" w14:paraId="77D127F6"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F1F10A5"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5</w:t>
            </w:r>
          </w:p>
        </w:tc>
        <w:tc>
          <w:tcPr>
            <w:tcW w:w="0" w:type="auto"/>
            <w:tcBorders>
              <w:bottom w:val="single" w:sz="8" w:space="0" w:color="000000"/>
              <w:right w:val="single" w:sz="8" w:space="0" w:color="000000"/>
            </w:tcBorders>
            <w:vAlign w:val="center"/>
          </w:tcPr>
          <w:p w14:paraId="25CE4FA0" w14:textId="77777777" w:rsidR="000251CC" w:rsidRPr="004F0CB4" w:rsidRDefault="000251CC" w:rsidP="00592AB2">
            <w:pPr>
              <w:spacing w:line="276" w:lineRule="auto"/>
              <w:jc w:val="center"/>
              <w:rPr>
                <w:color w:val="auto"/>
                <w:sz w:val="26"/>
                <w:szCs w:val="26"/>
              </w:rPr>
            </w:pPr>
            <w:r w:rsidRPr="004F0CB4">
              <w:rPr>
                <w:color w:val="auto"/>
                <w:sz w:val="26"/>
                <w:szCs w:val="26"/>
              </w:rPr>
              <w:t>D</w:t>
            </w:r>
          </w:p>
        </w:tc>
        <w:tc>
          <w:tcPr>
            <w:tcW w:w="0" w:type="auto"/>
            <w:tcBorders>
              <w:bottom w:val="single" w:sz="8" w:space="0" w:color="000000"/>
              <w:right w:val="single" w:sz="8" w:space="0" w:color="000000"/>
            </w:tcBorders>
            <w:vAlign w:val="center"/>
          </w:tcPr>
          <w:p w14:paraId="76D1841D"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14</w:t>
            </w:r>
          </w:p>
        </w:tc>
        <w:tc>
          <w:tcPr>
            <w:tcW w:w="0" w:type="auto"/>
            <w:tcBorders>
              <w:bottom w:val="single" w:sz="8" w:space="0" w:color="000000"/>
              <w:right w:val="single" w:sz="8" w:space="0" w:color="000000"/>
            </w:tcBorders>
            <w:vAlign w:val="center"/>
          </w:tcPr>
          <w:p w14:paraId="5EC64851" w14:textId="77777777" w:rsidR="000251CC" w:rsidRPr="004F0CB4" w:rsidRDefault="000251CC" w:rsidP="00592AB2">
            <w:pPr>
              <w:spacing w:line="276" w:lineRule="auto"/>
              <w:jc w:val="center"/>
              <w:rPr>
                <w:color w:val="auto"/>
                <w:sz w:val="26"/>
                <w:szCs w:val="26"/>
              </w:rPr>
            </w:pPr>
            <w:r w:rsidRPr="004F0CB4">
              <w:rPr>
                <w:color w:val="auto"/>
                <w:sz w:val="26"/>
                <w:szCs w:val="26"/>
              </w:rPr>
              <w:t>A</w:t>
            </w:r>
          </w:p>
        </w:tc>
      </w:tr>
      <w:tr w:rsidR="004F0CB4" w:rsidRPr="004F0CB4" w14:paraId="2E912DD0"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DF6EEB8"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6</w:t>
            </w:r>
          </w:p>
        </w:tc>
        <w:tc>
          <w:tcPr>
            <w:tcW w:w="0" w:type="auto"/>
            <w:tcBorders>
              <w:bottom w:val="single" w:sz="8" w:space="0" w:color="000000"/>
              <w:right w:val="single" w:sz="8" w:space="0" w:color="000000"/>
            </w:tcBorders>
            <w:vAlign w:val="center"/>
          </w:tcPr>
          <w:p w14:paraId="7530E77A" w14:textId="77777777" w:rsidR="000251CC" w:rsidRPr="004F0CB4" w:rsidRDefault="000251CC" w:rsidP="00592AB2">
            <w:pPr>
              <w:spacing w:line="276" w:lineRule="auto"/>
              <w:jc w:val="center"/>
              <w:rPr>
                <w:color w:val="auto"/>
                <w:sz w:val="26"/>
                <w:szCs w:val="26"/>
              </w:rPr>
            </w:pPr>
            <w:r w:rsidRPr="004F0CB4">
              <w:rPr>
                <w:color w:val="auto"/>
                <w:sz w:val="26"/>
                <w:szCs w:val="26"/>
              </w:rPr>
              <w:t>A</w:t>
            </w:r>
          </w:p>
        </w:tc>
        <w:tc>
          <w:tcPr>
            <w:tcW w:w="0" w:type="auto"/>
            <w:tcBorders>
              <w:bottom w:val="single" w:sz="8" w:space="0" w:color="000000"/>
              <w:right w:val="single" w:sz="8" w:space="0" w:color="000000"/>
            </w:tcBorders>
            <w:vAlign w:val="center"/>
          </w:tcPr>
          <w:p w14:paraId="702D1CF7"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15</w:t>
            </w:r>
          </w:p>
        </w:tc>
        <w:tc>
          <w:tcPr>
            <w:tcW w:w="0" w:type="auto"/>
            <w:tcBorders>
              <w:bottom w:val="single" w:sz="8" w:space="0" w:color="000000"/>
              <w:right w:val="single" w:sz="8" w:space="0" w:color="000000"/>
            </w:tcBorders>
            <w:vAlign w:val="center"/>
          </w:tcPr>
          <w:p w14:paraId="0DBD346F" w14:textId="77777777" w:rsidR="000251CC" w:rsidRPr="004F0CB4" w:rsidRDefault="000251CC" w:rsidP="00592AB2">
            <w:pPr>
              <w:spacing w:line="276" w:lineRule="auto"/>
              <w:jc w:val="center"/>
              <w:rPr>
                <w:color w:val="auto"/>
                <w:sz w:val="26"/>
                <w:szCs w:val="26"/>
              </w:rPr>
            </w:pPr>
            <w:r w:rsidRPr="004F0CB4">
              <w:rPr>
                <w:color w:val="auto"/>
                <w:sz w:val="26"/>
                <w:szCs w:val="26"/>
              </w:rPr>
              <w:t>C</w:t>
            </w:r>
          </w:p>
        </w:tc>
      </w:tr>
      <w:tr w:rsidR="004F0CB4" w:rsidRPr="004F0CB4" w14:paraId="36AD32C3"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29753D7"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7</w:t>
            </w:r>
          </w:p>
        </w:tc>
        <w:tc>
          <w:tcPr>
            <w:tcW w:w="0" w:type="auto"/>
            <w:tcBorders>
              <w:bottom w:val="single" w:sz="8" w:space="0" w:color="000000"/>
              <w:right w:val="single" w:sz="8" w:space="0" w:color="000000"/>
            </w:tcBorders>
            <w:vAlign w:val="center"/>
          </w:tcPr>
          <w:p w14:paraId="52781953" w14:textId="77777777" w:rsidR="000251CC" w:rsidRPr="004F0CB4" w:rsidRDefault="000251CC" w:rsidP="00592AB2">
            <w:pPr>
              <w:spacing w:line="276" w:lineRule="auto"/>
              <w:jc w:val="center"/>
              <w:rPr>
                <w:color w:val="auto"/>
                <w:sz w:val="26"/>
                <w:szCs w:val="26"/>
              </w:rPr>
            </w:pPr>
            <w:r w:rsidRPr="004F0CB4">
              <w:rPr>
                <w:color w:val="auto"/>
                <w:sz w:val="26"/>
                <w:szCs w:val="26"/>
              </w:rPr>
              <w:t>C</w:t>
            </w:r>
          </w:p>
        </w:tc>
        <w:tc>
          <w:tcPr>
            <w:tcW w:w="0" w:type="auto"/>
            <w:tcBorders>
              <w:bottom w:val="single" w:sz="8" w:space="0" w:color="000000"/>
              <w:right w:val="single" w:sz="8" w:space="0" w:color="000000"/>
            </w:tcBorders>
            <w:vAlign w:val="center"/>
          </w:tcPr>
          <w:p w14:paraId="64706429"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16</w:t>
            </w:r>
          </w:p>
        </w:tc>
        <w:tc>
          <w:tcPr>
            <w:tcW w:w="0" w:type="auto"/>
            <w:tcBorders>
              <w:bottom w:val="single" w:sz="8" w:space="0" w:color="000000"/>
              <w:right w:val="single" w:sz="8" w:space="0" w:color="000000"/>
            </w:tcBorders>
            <w:vAlign w:val="center"/>
          </w:tcPr>
          <w:p w14:paraId="46BF5F06" w14:textId="77777777" w:rsidR="000251CC" w:rsidRPr="004F0CB4" w:rsidRDefault="000251CC" w:rsidP="00592AB2">
            <w:pPr>
              <w:spacing w:line="276" w:lineRule="auto"/>
              <w:jc w:val="center"/>
              <w:rPr>
                <w:color w:val="auto"/>
                <w:sz w:val="26"/>
                <w:szCs w:val="26"/>
              </w:rPr>
            </w:pPr>
            <w:r w:rsidRPr="004F0CB4">
              <w:rPr>
                <w:color w:val="auto"/>
                <w:sz w:val="26"/>
                <w:szCs w:val="26"/>
              </w:rPr>
              <w:t>A</w:t>
            </w:r>
          </w:p>
        </w:tc>
      </w:tr>
      <w:tr w:rsidR="004F0CB4" w:rsidRPr="004F0CB4" w14:paraId="2CB1F616"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D81248E"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8</w:t>
            </w:r>
          </w:p>
        </w:tc>
        <w:tc>
          <w:tcPr>
            <w:tcW w:w="0" w:type="auto"/>
            <w:tcBorders>
              <w:bottom w:val="single" w:sz="8" w:space="0" w:color="000000"/>
              <w:right w:val="single" w:sz="8" w:space="0" w:color="000000"/>
            </w:tcBorders>
            <w:vAlign w:val="center"/>
          </w:tcPr>
          <w:p w14:paraId="4E641A86" w14:textId="77777777" w:rsidR="000251CC" w:rsidRPr="004F0CB4" w:rsidRDefault="000251CC" w:rsidP="00592AB2">
            <w:pPr>
              <w:spacing w:line="276" w:lineRule="auto"/>
              <w:jc w:val="center"/>
              <w:rPr>
                <w:color w:val="auto"/>
                <w:sz w:val="26"/>
                <w:szCs w:val="26"/>
              </w:rPr>
            </w:pPr>
            <w:r w:rsidRPr="004F0CB4">
              <w:rPr>
                <w:color w:val="auto"/>
                <w:sz w:val="26"/>
                <w:szCs w:val="26"/>
              </w:rPr>
              <w:t>C</w:t>
            </w:r>
          </w:p>
        </w:tc>
        <w:tc>
          <w:tcPr>
            <w:tcW w:w="0" w:type="auto"/>
            <w:tcBorders>
              <w:bottom w:val="single" w:sz="8" w:space="0" w:color="000000"/>
              <w:right w:val="single" w:sz="8" w:space="0" w:color="000000"/>
            </w:tcBorders>
            <w:vAlign w:val="center"/>
          </w:tcPr>
          <w:p w14:paraId="715A76B2"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17</w:t>
            </w:r>
          </w:p>
        </w:tc>
        <w:tc>
          <w:tcPr>
            <w:tcW w:w="0" w:type="auto"/>
            <w:tcBorders>
              <w:bottom w:val="single" w:sz="8" w:space="0" w:color="000000"/>
              <w:right w:val="single" w:sz="8" w:space="0" w:color="000000"/>
            </w:tcBorders>
            <w:vAlign w:val="center"/>
          </w:tcPr>
          <w:p w14:paraId="368879B5" w14:textId="77777777" w:rsidR="000251CC" w:rsidRPr="004F0CB4" w:rsidRDefault="000251CC" w:rsidP="00592AB2">
            <w:pPr>
              <w:spacing w:line="276" w:lineRule="auto"/>
              <w:jc w:val="center"/>
              <w:rPr>
                <w:color w:val="auto"/>
                <w:sz w:val="26"/>
                <w:szCs w:val="26"/>
              </w:rPr>
            </w:pPr>
            <w:r w:rsidRPr="004F0CB4">
              <w:rPr>
                <w:color w:val="auto"/>
                <w:sz w:val="26"/>
                <w:szCs w:val="26"/>
              </w:rPr>
              <w:t>B</w:t>
            </w:r>
          </w:p>
        </w:tc>
      </w:tr>
      <w:tr w:rsidR="004F0CB4" w:rsidRPr="004F0CB4" w14:paraId="748F9A5D"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23A81F5"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9</w:t>
            </w:r>
          </w:p>
        </w:tc>
        <w:tc>
          <w:tcPr>
            <w:tcW w:w="0" w:type="auto"/>
            <w:tcBorders>
              <w:bottom w:val="single" w:sz="8" w:space="0" w:color="000000"/>
              <w:right w:val="single" w:sz="8" w:space="0" w:color="000000"/>
            </w:tcBorders>
            <w:vAlign w:val="center"/>
          </w:tcPr>
          <w:p w14:paraId="59987748" w14:textId="77777777" w:rsidR="000251CC" w:rsidRPr="004F0CB4" w:rsidRDefault="000251CC" w:rsidP="00592AB2">
            <w:pPr>
              <w:spacing w:line="276" w:lineRule="auto"/>
              <w:jc w:val="center"/>
              <w:rPr>
                <w:color w:val="auto"/>
                <w:sz w:val="26"/>
                <w:szCs w:val="26"/>
              </w:rPr>
            </w:pPr>
            <w:r w:rsidRPr="004F0CB4">
              <w:rPr>
                <w:color w:val="auto"/>
                <w:sz w:val="26"/>
                <w:szCs w:val="26"/>
              </w:rPr>
              <w:t>D</w:t>
            </w:r>
          </w:p>
        </w:tc>
        <w:tc>
          <w:tcPr>
            <w:tcW w:w="0" w:type="auto"/>
            <w:tcBorders>
              <w:bottom w:val="single" w:sz="8" w:space="0" w:color="000000"/>
              <w:right w:val="single" w:sz="8" w:space="0" w:color="000000"/>
            </w:tcBorders>
            <w:vAlign w:val="center"/>
          </w:tcPr>
          <w:p w14:paraId="4924F8D8"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18</w:t>
            </w:r>
          </w:p>
        </w:tc>
        <w:tc>
          <w:tcPr>
            <w:tcW w:w="0" w:type="auto"/>
            <w:tcBorders>
              <w:bottom w:val="single" w:sz="8" w:space="0" w:color="000000"/>
              <w:right w:val="single" w:sz="8" w:space="0" w:color="000000"/>
            </w:tcBorders>
            <w:vAlign w:val="center"/>
          </w:tcPr>
          <w:p w14:paraId="2A6B61B1" w14:textId="77777777" w:rsidR="000251CC" w:rsidRPr="004F0CB4" w:rsidRDefault="000251CC" w:rsidP="00592AB2">
            <w:pPr>
              <w:spacing w:line="276" w:lineRule="auto"/>
              <w:jc w:val="center"/>
              <w:rPr>
                <w:color w:val="auto"/>
                <w:sz w:val="26"/>
                <w:szCs w:val="26"/>
              </w:rPr>
            </w:pPr>
            <w:r w:rsidRPr="004F0CB4">
              <w:rPr>
                <w:color w:val="auto"/>
                <w:sz w:val="26"/>
                <w:szCs w:val="26"/>
              </w:rPr>
              <w:t>D</w:t>
            </w:r>
          </w:p>
        </w:tc>
      </w:tr>
    </w:tbl>
    <w:p w14:paraId="4421E489" w14:textId="77777777" w:rsidR="000251CC" w:rsidRPr="004F0CB4" w:rsidRDefault="000251CC" w:rsidP="000251CC">
      <w:pPr>
        <w:spacing w:line="276" w:lineRule="auto"/>
        <w:jc w:val="both"/>
        <w:rPr>
          <w:rFonts w:eastAsia="Calibri"/>
          <w:b/>
          <w:i/>
          <w:iCs/>
          <w:color w:val="auto"/>
          <w:sz w:val="26"/>
          <w:szCs w:val="26"/>
          <w14:ligatures w14:val="standardContextual"/>
        </w:rPr>
      </w:pPr>
      <w:r w:rsidRPr="004F0CB4">
        <w:rPr>
          <w:rFonts w:eastAsia="Calibri"/>
          <w:b/>
          <w:i/>
          <w:iCs/>
          <w:color w:val="auto"/>
          <w:sz w:val="26"/>
          <w:szCs w:val="26"/>
          <w14:ligatures w14:val="standardContextual"/>
        </w:rPr>
        <w:t>Hướng dẫn chi tiết các câu cần suy luận:</w:t>
      </w:r>
    </w:p>
    <w:p w14:paraId="63493442" w14:textId="77777777" w:rsidR="000251CC" w:rsidRPr="004F0CB4" w:rsidRDefault="000251CC" w:rsidP="000251CC">
      <w:pPr>
        <w:tabs>
          <w:tab w:val="left" w:pos="360"/>
        </w:tabs>
        <w:spacing w:line="276" w:lineRule="auto"/>
        <w:jc w:val="both"/>
        <w:rPr>
          <w:rFonts w:eastAsia="Calibri"/>
          <w:color w:val="auto"/>
          <w:sz w:val="26"/>
          <w:szCs w:val="26"/>
          <w:lang w:val="pt-BR"/>
        </w:rPr>
      </w:pPr>
      <w:r w:rsidRPr="004F0CB4">
        <w:rPr>
          <w:rFonts w:eastAsia="Calibri"/>
          <w:b/>
          <w:color w:val="auto"/>
          <w:sz w:val="26"/>
          <w:szCs w:val="26"/>
          <w:lang w:val="pt-BR"/>
          <w14:ligatures w14:val="standardContextual"/>
        </w:rPr>
        <w:t xml:space="preserve">Câu 9: </w:t>
      </w:r>
      <w:r w:rsidRPr="004F0CB4">
        <w:rPr>
          <w:rFonts w:eastAsia="Calibri"/>
          <w:bCs/>
          <w:color w:val="auto"/>
          <w:sz w:val="26"/>
          <w:szCs w:val="26"/>
          <w:lang w:val="pt-BR"/>
          <w14:ligatures w14:val="standardContextual"/>
        </w:rPr>
        <w:t>v</w:t>
      </w:r>
      <w:r w:rsidRPr="004F0CB4">
        <w:rPr>
          <w:rFonts w:eastAsia="Calibri"/>
          <w:bCs/>
          <w:color w:val="auto"/>
          <w:sz w:val="26"/>
          <w:szCs w:val="26"/>
          <w:vertAlign w:val="subscript"/>
          <w:lang w:val="pt-BR"/>
          <w14:ligatures w14:val="standardContextual"/>
        </w:rPr>
        <w:t>tb</w:t>
      </w:r>
      <w:r w:rsidRPr="004F0CB4">
        <w:rPr>
          <w:rFonts w:eastAsia="Calibri"/>
          <w:color w:val="auto"/>
          <w:sz w:val="26"/>
          <w:szCs w:val="26"/>
          <w:lang w:val="pt-BR"/>
        </w:rPr>
        <w:t xml:space="preserve"> = s/t = 0,9m/s</w:t>
      </w:r>
    </w:p>
    <w:p w14:paraId="0A66B5AD" w14:textId="77777777" w:rsidR="000251CC" w:rsidRPr="004F0CB4" w:rsidRDefault="000251CC" w:rsidP="000251CC">
      <w:pPr>
        <w:tabs>
          <w:tab w:val="left" w:pos="360"/>
        </w:tabs>
        <w:spacing w:line="276" w:lineRule="auto"/>
        <w:jc w:val="both"/>
        <w:rPr>
          <w:rFonts w:eastAsia="Calibri"/>
          <w:color w:val="auto"/>
          <w:sz w:val="26"/>
          <w:szCs w:val="26"/>
          <w:lang w:val="pt-BR"/>
        </w:rPr>
      </w:pPr>
      <w:r w:rsidRPr="004F0CB4">
        <w:rPr>
          <w:rFonts w:eastAsia="Calibri"/>
          <w:b/>
          <w:color w:val="auto"/>
          <w:sz w:val="26"/>
          <w:szCs w:val="26"/>
          <w:lang w:val="pt-BR"/>
          <w14:ligatures w14:val="standardContextual"/>
        </w:rPr>
        <w:t xml:space="preserve">Câu 10: </w:t>
      </w:r>
      <w:r w:rsidRPr="004F0CB4">
        <w:rPr>
          <w:rFonts w:eastAsia="Calibri"/>
          <w:bCs/>
          <w:color w:val="auto"/>
          <w:sz w:val="26"/>
          <w:szCs w:val="26"/>
          <w:lang w:val="pt-BR"/>
          <w14:ligatures w14:val="standardContextual"/>
        </w:rPr>
        <w:t>v</w:t>
      </w:r>
      <w:r w:rsidRPr="004F0CB4">
        <w:rPr>
          <w:rFonts w:eastAsia="Calibri"/>
          <w:bCs/>
          <w:color w:val="auto"/>
          <w:sz w:val="26"/>
          <w:szCs w:val="26"/>
          <w:vertAlign w:val="subscript"/>
          <w:lang w:val="pt-BR"/>
          <w14:ligatures w14:val="standardContextual"/>
        </w:rPr>
        <w:t>tb</w:t>
      </w:r>
      <w:r w:rsidRPr="004F0CB4">
        <w:rPr>
          <w:rFonts w:eastAsia="Calibri"/>
          <w:color w:val="auto"/>
          <w:sz w:val="26"/>
          <w:szCs w:val="26"/>
          <w:lang w:val="pt-BR"/>
        </w:rPr>
        <w:t xml:space="preserve"> = s/t = 60km/h</w:t>
      </w:r>
    </w:p>
    <w:p w14:paraId="21545E54" w14:textId="77777777" w:rsidR="000251CC" w:rsidRPr="004F0CB4" w:rsidRDefault="000251CC" w:rsidP="000251CC">
      <w:pPr>
        <w:tabs>
          <w:tab w:val="left" w:pos="360"/>
        </w:tabs>
        <w:spacing w:line="276" w:lineRule="auto"/>
        <w:jc w:val="both"/>
        <w:rPr>
          <w:rFonts w:eastAsia="Calibri"/>
          <w:color w:val="auto"/>
          <w:sz w:val="26"/>
          <w:szCs w:val="26"/>
          <w:lang w:val="pt-BR"/>
        </w:rPr>
      </w:pPr>
      <w:r w:rsidRPr="004F0CB4">
        <w:rPr>
          <w:rFonts w:eastAsia="Calibri"/>
          <w:b/>
          <w:color w:val="auto"/>
          <w:sz w:val="26"/>
          <w:szCs w:val="26"/>
          <w:lang w:val="pt-BR"/>
          <w14:ligatures w14:val="standardContextual"/>
        </w:rPr>
        <w:t xml:space="preserve">Câu 11: </w:t>
      </w:r>
      <w:r w:rsidRPr="004F0CB4">
        <w:rPr>
          <w:rFonts w:eastAsia="Calibri"/>
          <w:bCs/>
          <w:color w:val="auto"/>
          <w:sz w:val="26"/>
          <w:szCs w:val="26"/>
          <w:lang w:val="pt-BR"/>
          <w14:ligatures w14:val="standardContextual"/>
        </w:rPr>
        <w:t>v</w:t>
      </w:r>
      <w:r w:rsidRPr="004F0CB4">
        <w:rPr>
          <w:rFonts w:eastAsia="Calibri"/>
          <w:bCs/>
          <w:color w:val="auto"/>
          <w:sz w:val="26"/>
          <w:szCs w:val="26"/>
          <w:vertAlign w:val="subscript"/>
          <w:lang w:val="pt-BR"/>
          <w14:ligatures w14:val="standardContextual"/>
        </w:rPr>
        <w:t>tb</w:t>
      </w:r>
      <w:r w:rsidRPr="004F0CB4">
        <w:rPr>
          <w:rFonts w:eastAsia="Calibri"/>
          <w:color w:val="auto"/>
          <w:sz w:val="26"/>
          <w:szCs w:val="26"/>
          <w:lang w:val="pt-BR"/>
        </w:rPr>
        <w:t xml:space="preserve"> = s/t = 180/6 = 30 km/h.</w:t>
      </w:r>
    </w:p>
    <w:p w14:paraId="3CB383FF" w14:textId="77777777" w:rsidR="000251CC" w:rsidRPr="004F0CB4" w:rsidRDefault="000251CC" w:rsidP="000251CC">
      <w:pPr>
        <w:tabs>
          <w:tab w:val="left" w:pos="360"/>
        </w:tabs>
        <w:spacing w:line="276" w:lineRule="auto"/>
        <w:jc w:val="both"/>
        <w:rPr>
          <w:rFonts w:eastAsia="Calibri"/>
          <w:color w:val="auto"/>
          <w:sz w:val="26"/>
          <w:szCs w:val="26"/>
          <w:lang w:val="pt-BR"/>
        </w:rPr>
      </w:pPr>
      <w:r w:rsidRPr="004F0CB4">
        <w:rPr>
          <w:rFonts w:eastAsia="Calibri"/>
          <w:b/>
          <w:bCs/>
          <w:color w:val="auto"/>
          <w:sz w:val="26"/>
          <w:szCs w:val="26"/>
          <w:lang w:val="pt-BR"/>
        </w:rPr>
        <w:t>Câu 12:</w:t>
      </w:r>
      <w:r w:rsidRPr="004F0CB4">
        <w:rPr>
          <w:rFonts w:eastAsia="Calibri"/>
          <w:color w:val="auto"/>
          <w:sz w:val="26"/>
          <w:szCs w:val="26"/>
          <w:lang w:val="pt-BR"/>
        </w:rPr>
        <w:t xml:space="preserve"> v</w:t>
      </w:r>
      <w:r w:rsidRPr="004F0CB4">
        <w:rPr>
          <w:rFonts w:eastAsia="Calibri"/>
          <w:color w:val="auto"/>
          <w:sz w:val="26"/>
          <w:szCs w:val="26"/>
          <w:vertAlign w:val="subscript"/>
          <w:lang w:val="pt-BR"/>
        </w:rPr>
        <w:t>tb</w:t>
      </w:r>
      <w:r w:rsidRPr="004F0CB4">
        <w:rPr>
          <w:rFonts w:eastAsia="Calibri"/>
          <w:color w:val="auto"/>
          <w:sz w:val="26"/>
          <w:szCs w:val="26"/>
          <w:lang w:val="pt-BR"/>
        </w:rPr>
        <w:t xml:space="preserve"> = s/t = 20/ (1/3) = 60 km/h.</w:t>
      </w:r>
    </w:p>
    <w:p w14:paraId="4DDBB26A" w14:textId="77777777" w:rsidR="000251CC" w:rsidRPr="004F0CB4" w:rsidRDefault="000251CC" w:rsidP="000251CC">
      <w:pPr>
        <w:tabs>
          <w:tab w:val="left" w:pos="360"/>
        </w:tabs>
        <w:spacing w:line="276" w:lineRule="auto"/>
        <w:jc w:val="both"/>
        <w:rPr>
          <w:rFonts w:eastAsia="Calibri"/>
          <w:color w:val="auto"/>
          <w:sz w:val="26"/>
          <w:szCs w:val="26"/>
          <w:lang w:val="pt-BR"/>
        </w:rPr>
      </w:pPr>
      <w:r w:rsidRPr="004F0CB4">
        <w:rPr>
          <w:rFonts w:eastAsia="Calibri"/>
          <w:b/>
          <w:bCs/>
          <w:color w:val="auto"/>
          <w:sz w:val="26"/>
          <w:szCs w:val="26"/>
          <w:lang w:val="pt-BR"/>
        </w:rPr>
        <w:t>Câu 13:</w:t>
      </w:r>
      <w:r w:rsidRPr="004F0CB4">
        <w:rPr>
          <w:rFonts w:eastAsia="Calibri"/>
          <w:color w:val="auto"/>
          <w:sz w:val="26"/>
          <w:szCs w:val="26"/>
          <w:lang w:val="pt-BR"/>
        </w:rPr>
        <w:t xml:space="preserve"> t = s/v = 780/2 = 390s = 6min30s.</w:t>
      </w:r>
    </w:p>
    <w:p w14:paraId="0058721D" w14:textId="77777777" w:rsidR="000251CC" w:rsidRPr="004F0CB4" w:rsidRDefault="000251CC" w:rsidP="000251CC">
      <w:pPr>
        <w:tabs>
          <w:tab w:val="left" w:pos="360"/>
        </w:tabs>
        <w:spacing w:line="276" w:lineRule="auto"/>
        <w:jc w:val="both"/>
        <w:rPr>
          <w:rFonts w:eastAsia="Calibri"/>
          <w:color w:val="auto"/>
          <w:sz w:val="26"/>
          <w:szCs w:val="26"/>
          <w:lang w:val="pt-BR"/>
        </w:rPr>
      </w:pPr>
      <w:r w:rsidRPr="004F0CB4">
        <w:rPr>
          <w:rFonts w:eastAsia="Calibri"/>
          <w:b/>
          <w:bCs/>
          <w:color w:val="auto"/>
          <w:sz w:val="26"/>
          <w:szCs w:val="26"/>
          <w:lang w:val="pt-BR"/>
        </w:rPr>
        <w:t>Câu 15:</w:t>
      </w:r>
      <w:r w:rsidRPr="004F0CB4">
        <w:rPr>
          <w:rFonts w:eastAsia="Calibri"/>
          <w:color w:val="auto"/>
          <w:sz w:val="26"/>
          <w:szCs w:val="26"/>
          <w:lang w:val="pt-BR"/>
        </w:rPr>
        <w:t xml:space="preserve"> s = 120 – 30 – 70 = 20 km.</w:t>
      </w:r>
    </w:p>
    <w:p w14:paraId="5C1E81B3" w14:textId="77777777" w:rsidR="000251CC" w:rsidRPr="004F0CB4" w:rsidRDefault="000251CC" w:rsidP="000251CC">
      <w:pPr>
        <w:tabs>
          <w:tab w:val="left" w:pos="360"/>
        </w:tabs>
        <w:spacing w:line="276" w:lineRule="auto"/>
        <w:jc w:val="both"/>
        <w:rPr>
          <w:rFonts w:eastAsia="Calibri"/>
          <w:color w:val="auto"/>
          <w:sz w:val="26"/>
          <w:szCs w:val="26"/>
          <w:lang w:val="pt-BR"/>
        </w:rPr>
      </w:pPr>
      <w:r w:rsidRPr="004F0CB4">
        <w:rPr>
          <w:rFonts w:eastAsia="Calibri"/>
          <w:color w:val="auto"/>
          <w:sz w:val="26"/>
          <w:szCs w:val="26"/>
          <w:lang w:val="pt-BR"/>
        </w:rPr>
        <w:tab/>
        <w:t>t = s/v = 120/60 = 2h</w:t>
      </w:r>
    </w:p>
    <w:p w14:paraId="19628E97" w14:textId="77777777" w:rsidR="000251CC" w:rsidRPr="004F0CB4" w:rsidRDefault="000251CC" w:rsidP="000251CC">
      <w:pPr>
        <w:tabs>
          <w:tab w:val="left" w:pos="360"/>
        </w:tabs>
        <w:spacing w:line="276" w:lineRule="auto"/>
        <w:jc w:val="both"/>
        <w:rPr>
          <w:rFonts w:eastAsia="Calibri"/>
          <w:color w:val="auto"/>
          <w:sz w:val="26"/>
          <w:szCs w:val="26"/>
          <w:lang w:val="pt-BR"/>
        </w:rPr>
      </w:pPr>
      <w:r w:rsidRPr="004F0CB4">
        <w:rPr>
          <w:rFonts w:eastAsia="Calibri"/>
          <w:color w:val="auto"/>
          <w:sz w:val="26"/>
          <w:szCs w:val="26"/>
          <w:lang w:val="pt-BR"/>
        </w:rPr>
        <w:tab/>
        <w:t>t</w:t>
      </w:r>
      <w:r w:rsidRPr="004F0CB4">
        <w:rPr>
          <w:rFonts w:eastAsia="Calibri"/>
          <w:color w:val="auto"/>
          <w:sz w:val="26"/>
          <w:szCs w:val="26"/>
          <w:vertAlign w:val="subscript"/>
          <w:lang w:val="pt-BR"/>
        </w:rPr>
        <w:t>1</w:t>
      </w:r>
      <w:r w:rsidRPr="004F0CB4">
        <w:rPr>
          <w:rFonts w:eastAsia="Calibri"/>
          <w:color w:val="auto"/>
          <w:sz w:val="26"/>
          <w:szCs w:val="26"/>
          <w:lang w:val="pt-BR"/>
        </w:rPr>
        <w:t xml:space="preserve"> = s</w:t>
      </w:r>
      <w:r w:rsidRPr="004F0CB4">
        <w:rPr>
          <w:rFonts w:eastAsia="Calibri"/>
          <w:color w:val="auto"/>
          <w:sz w:val="26"/>
          <w:szCs w:val="26"/>
          <w:vertAlign w:val="subscript"/>
          <w:lang w:val="pt-BR"/>
        </w:rPr>
        <w:t>1</w:t>
      </w:r>
      <w:r w:rsidRPr="004F0CB4">
        <w:rPr>
          <w:rFonts w:eastAsia="Calibri"/>
          <w:color w:val="auto"/>
          <w:sz w:val="26"/>
          <w:szCs w:val="26"/>
          <w:lang w:val="pt-BR"/>
        </w:rPr>
        <w:t>/v</w:t>
      </w:r>
      <w:r w:rsidRPr="004F0CB4">
        <w:rPr>
          <w:rFonts w:eastAsia="Calibri"/>
          <w:color w:val="auto"/>
          <w:sz w:val="26"/>
          <w:szCs w:val="26"/>
          <w:vertAlign w:val="subscript"/>
          <w:lang w:val="pt-BR"/>
        </w:rPr>
        <w:t>1</w:t>
      </w:r>
      <w:r w:rsidRPr="004F0CB4">
        <w:rPr>
          <w:rFonts w:eastAsia="Calibri"/>
          <w:color w:val="auto"/>
          <w:sz w:val="26"/>
          <w:szCs w:val="26"/>
          <w:lang w:val="pt-BR"/>
        </w:rPr>
        <w:t xml:space="preserve"> = 30/40 = 0,75h</w:t>
      </w:r>
    </w:p>
    <w:p w14:paraId="7505018E" w14:textId="77777777" w:rsidR="000251CC" w:rsidRPr="004F0CB4" w:rsidRDefault="000251CC" w:rsidP="000251CC">
      <w:pPr>
        <w:tabs>
          <w:tab w:val="left" w:pos="360"/>
        </w:tabs>
        <w:spacing w:line="276" w:lineRule="auto"/>
        <w:jc w:val="both"/>
        <w:rPr>
          <w:rFonts w:eastAsia="Calibri"/>
          <w:color w:val="auto"/>
          <w:sz w:val="26"/>
          <w:szCs w:val="26"/>
          <w:lang w:val="fr-FR"/>
        </w:rPr>
      </w:pPr>
      <w:r w:rsidRPr="004F0CB4">
        <w:rPr>
          <w:rFonts w:eastAsia="Calibri"/>
          <w:color w:val="auto"/>
          <w:sz w:val="26"/>
          <w:szCs w:val="26"/>
          <w:lang w:val="pt-BR"/>
        </w:rPr>
        <w:tab/>
      </w:r>
      <w:r w:rsidRPr="004F0CB4">
        <w:rPr>
          <w:rFonts w:eastAsia="Calibri"/>
          <w:color w:val="auto"/>
          <w:sz w:val="26"/>
          <w:szCs w:val="26"/>
          <w:lang w:val="fr-FR"/>
        </w:rPr>
        <w:t>t</w:t>
      </w:r>
      <w:r w:rsidRPr="004F0CB4">
        <w:rPr>
          <w:rFonts w:eastAsia="Calibri"/>
          <w:color w:val="auto"/>
          <w:sz w:val="26"/>
          <w:szCs w:val="26"/>
          <w:vertAlign w:val="subscript"/>
          <w:lang w:val="fr-FR"/>
        </w:rPr>
        <w:t>2</w:t>
      </w:r>
      <w:r w:rsidRPr="004F0CB4">
        <w:rPr>
          <w:rFonts w:eastAsia="Calibri"/>
          <w:color w:val="auto"/>
          <w:sz w:val="26"/>
          <w:szCs w:val="26"/>
          <w:lang w:val="fr-FR"/>
        </w:rPr>
        <w:t xml:space="preserve"> = s</w:t>
      </w:r>
      <w:r w:rsidRPr="004F0CB4">
        <w:rPr>
          <w:rFonts w:eastAsia="Calibri"/>
          <w:color w:val="auto"/>
          <w:sz w:val="26"/>
          <w:szCs w:val="26"/>
          <w:vertAlign w:val="subscript"/>
          <w:lang w:val="fr-FR"/>
        </w:rPr>
        <w:t>2</w:t>
      </w:r>
      <w:r w:rsidRPr="004F0CB4">
        <w:rPr>
          <w:rFonts w:eastAsia="Calibri"/>
          <w:color w:val="auto"/>
          <w:sz w:val="26"/>
          <w:szCs w:val="26"/>
          <w:lang w:val="fr-FR"/>
        </w:rPr>
        <w:t>/v</w:t>
      </w:r>
      <w:r w:rsidRPr="004F0CB4">
        <w:rPr>
          <w:rFonts w:eastAsia="Calibri"/>
          <w:color w:val="auto"/>
          <w:sz w:val="26"/>
          <w:szCs w:val="26"/>
          <w:vertAlign w:val="subscript"/>
          <w:lang w:val="fr-FR"/>
        </w:rPr>
        <w:t>2</w:t>
      </w:r>
      <w:r w:rsidRPr="004F0CB4">
        <w:rPr>
          <w:rFonts w:eastAsia="Calibri"/>
          <w:color w:val="auto"/>
          <w:sz w:val="26"/>
          <w:szCs w:val="26"/>
          <w:lang w:val="fr-FR"/>
        </w:rPr>
        <w:t xml:space="preserve"> = 70/70 = 1h</w:t>
      </w:r>
    </w:p>
    <w:p w14:paraId="5C19A875" w14:textId="77777777" w:rsidR="000251CC" w:rsidRPr="004F0CB4" w:rsidRDefault="000251CC" w:rsidP="000251CC">
      <w:pPr>
        <w:tabs>
          <w:tab w:val="left" w:pos="360"/>
        </w:tabs>
        <w:spacing w:line="480" w:lineRule="auto"/>
        <w:jc w:val="both"/>
        <w:rPr>
          <w:rFonts w:eastAsia="Calibri"/>
          <w:color w:val="auto"/>
          <w:sz w:val="26"/>
          <w:szCs w:val="26"/>
          <w:lang w:val="fr-FR"/>
        </w:rPr>
      </w:pPr>
      <w:r w:rsidRPr="004F0CB4">
        <w:rPr>
          <w:rFonts w:eastAsia="Calibri"/>
          <w:color w:val="auto"/>
          <w:sz w:val="26"/>
          <w:szCs w:val="26"/>
          <w:lang w:val="fr-FR"/>
        </w:rPr>
        <w:tab/>
        <w:t>Vậy t</w:t>
      </w:r>
      <w:r w:rsidRPr="004F0CB4">
        <w:rPr>
          <w:rFonts w:eastAsia="Calibri"/>
          <w:color w:val="auto"/>
          <w:sz w:val="26"/>
          <w:szCs w:val="26"/>
          <w:vertAlign w:val="subscript"/>
          <w:lang w:val="fr-FR"/>
        </w:rPr>
        <w:t>3</w:t>
      </w:r>
      <w:r w:rsidRPr="004F0CB4">
        <w:rPr>
          <w:rFonts w:eastAsia="Calibri"/>
          <w:color w:val="auto"/>
          <w:sz w:val="26"/>
          <w:szCs w:val="26"/>
          <w:lang w:val="fr-FR"/>
        </w:rPr>
        <w:t xml:space="preserve"> = t – t</w:t>
      </w:r>
      <w:r w:rsidRPr="004F0CB4">
        <w:rPr>
          <w:rFonts w:eastAsia="Calibri"/>
          <w:color w:val="auto"/>
          <w:sz w:val="26"/>
          <w:szCs w:val="26"/>
          <w:vertAlign w:val="subscript"/>
          <w:lang w:val="fr-FR"/>
        </w:rPr>
        <w:t>1</w:t>
      </w:r>
      <w:r w:rsidRPr="004F0CB4">
        <w:rPr>
          <w:rFonts w:eastAsia="Calibri"/>
          <w:color w:val="auto"/>
          <w:sz w:val="26"/>
          <w:szCs w:val="26"/>
          <w:lang w:val="fr-FR"/>
        </w:rPr>
        <w:t xml:space="preserve"> – t</w:t>
      </w:r>
      <w:r w:rsidRPr="004F0CB4">
        <w:rPr>
          <w:rFonts w:eastAsia="Calibri"/>
          <w:color w:val="auto"/>
          <w:sz w:val="26"/>
          <w:szCs w:val="26"/>
          <w:vertAlign w:val="subscript"/>
          <w:lang w:val="fr-FR"/>
        </w:rPr>
        <w:t>2</w:t>
      </w:r>
      <w:r w:rsidRPr="004F0CB4">
        <w:rPr>
          <w:rFonts w:eastAsia="Calibri"/>
          <w:color w:val="auto"/>
          <w:sz w:val="26"/>
          <w:szCs w:val="26"/>
          <w:lang w:val="fr-FR"/>
        </w:rPr>
        <w:t xml:space="preserve"> = 0,25h</w:t>
      </w:r>
    </w:p>
    <w:p w14:paraId="5F6084B7" w14:textId="77777777" w:rsidR="000251CC" w:rsidRPr="004F0CB4" w:rsidRDefault="000251CC" w:rsidP="000251CC">
      <w:pPr>
        <w:tabs>
          <w:tab w:val="left" w:pos="360"/>
        </w:tabs>
        <w:spacing w:line="480" w:lineRule="auto"/>
        <w:jc w:val="both"/>
        <w:rPr>
          <w:rFonts w:eastAsia="Calibri"/>
          <w:color w:val="auto"/>
          <w:sz w:val="26"/>
          <w:szCs w:val="26"/>
          <w:lang w:val="fr-FR"/>
        </w:rPr>
      </w:pPr>
      <w:r w:rsidRPr="004F0CB4">
        <w:rPr>
          <w:rFonts w:eastAsia="Calibri"/>
          <w:color w:val="auto"/>
          <w:sz w:val="26"/>
          <w:szCs w:val="26"/>
          <w:lang w:val="fr-FR"/>
        </w:rPr>
        <w:tab/>
        <w:t>v</w:t>
      </w:r>
      <w:r w:rsidRPr="004F0CB4">
        <w:rPr>
          <w:rFonts w:eastAsia="Calibri"/>
          <w:color w:val="auto"/>
          <w:sz w:val="26"/>
          <w:szCs w:val="26"/>
          <w:vertAlign w:val="subscript"/>
          <w:lang w:val="fr-FR"/>
        </w:rPr>
        <w:t>tb3</w:t>
      </w:r>
      <w:r w:rsidRPr="004F0CB4">
        <w:rPr>
          <w:rFonts w:eastAsia="Calibri"/>
          <w:color w:val="auto"/>
          <w:sz w:val="26"/>
          <w:szCs w:val="26"/>
          <w:lang w:val="fr-FR"/>
        </w:rPr>
        <w:t xml:space="preserve"> = s</w:t>
      </w:r>
      <w:r w:rsidRPr="004F0CB4">
        <w:rPr>
          <w:rFonts w:eastAsia="Calibri"/>
          <w:color w:val="auto"/>
          <w:sz w:val="26"/>
          <w:szCs w:val="26"/>
          <w:vertAlign w:val="subscript"/>
          <w:lang w:val="fr-FR"/>
        </w:rPr>
        <w:t>3</w:t>
      </w:r>
      <w:r w:rsidRPr="004F0CB4">
        <w:rPr>
          <w:rFonts w:eastAsia="Calibri"/>
          <w:color w:val="auto"/>
          <w:sz w:val="26"/>
          <w:szCs w:val="26"/>
          <w:lang w:val="fr-FR"/>
        </w:rPr>
        <w:t>/t</w:t>
      </w:r>
      <w:r w:rsidRPr="004F0CB4">
        <w:rPr>
          <w:rFonts w:eastAsia="Calibri"/>
          <w:color w:val="auto"/>
          <w:sz w:val="26"/>
          <w:szCs w:val="26"/>
          <w:vertAlign w:val="subscript"/>
          <w:lang w:val="fr-FR"/>
        </w:rPr>
        <w:t>3</w:t>
      </w:r>
      <w:r w:rsidRPr="004F0CB4">
        <w:rPr>
          <w:rFonts w:eastAsia="Calibri"/>
          <w:color w:val="auto"/>
          <w:sz w:val="26"/>
          <w:szCs w:val="26"/>
          <w:lang w:val="fr-FR"/>
        </w:rPr>
        <w:t xml:space="preserve"> = 20/0,25 = 80 km/h.</w:t>
      </w:r>
    </w:p>
    <w:p w14:paraId="14D0561F" w14:textId="77777777" w:rsidR="000251CC" w:rsidRPr="004F0CB4" w:rsidRDefault="000251CC" w:rsidP="000251CC">
      <w:pPr>
        <w:tabs>
          <w:tab w:val="left" w:pos="360"/>
        </w:tabs>
        <w:spacing w:line="480" w:lineRule="auto"/>
        <w:jc w:val="both"/>
        <w:rPr>
          <w:rFonts w:eastAsia="Calibri"/>
          <w:b/>
          <w:bCs/>
          <w:color w:val="auto"/>
          <w:sz w:val="26"/>
          <w:szCs w:val="26"/>
          <w:lang w:val="fr-FR"/>
        </w:rPr>
      </w:pPr>
      <w:r w:rsidRPr="004F0CB4">
        <w:rPr>
          <w:rFonts w:eastAsia="Calibri"/>
          <w:b/>
          <w:bCs/>
          <w:color w:val="auto"/>
          <w:sz w:val="26"/>
          <w:szCs w:val="26"/>
          <w:lang w:val="fr-FR"/>
        </w:rPr>
        <w:t xml:space="preserve">Câu 16: </w:t>
      </w:r>
    </w:p>
    <w:p w14:paraId="17849D7C" w14:textId="77777777" w:rsidR="000251CC" w:rsidRPr="004F0CB4" w:rsidRDefault="000251CC" w:rsidP="000251CC">
      <w:pPr>
        <w:tabs>
          <w:tab w:val="left" w:pos="360"/>
        </w:tabs>
        <w:spacing w:line="480" w:lineRule="auto"/>
        <w:jc w:val="both"/>
        <w:rPr>
          <w:rFonts w:eastAsia="Calibri"/>
          <w:color w:val="auto"/>
          <w:sz w:val="26"/>
          <w:szCs w:val="26"/>
          <w:lang w:val="fr-FR"/>
        </w:rPr>
      </w:pPr>
      <w:r w:rsidRPr="004F0CB4">
        <w:rPr>
          <w:rFonts w:eastAsia="Calibri"/>
          <w:color w:val="auto"/>
          <w:sz w:val="26"/>
          <w:szCs w:val="26"/>
          <w:lang w:val="fr-FR"/>
        </w:rPr>
        <w:tab/>
        <w:t>V</w:t>
      </w:r>
      <w:r w:rsidRPr="004F0CB4">
        <w:rPr>
          <w:rFonts w:eastAsia="Calibri"/>
          <w:color w:val="auto"/>
          <w:sz w:val="26"/>
          <w:szCs w:val="26"/>
          <w:vertAlign w:val="subscript"/>
          <w:lang w:val="fr-FR"/>
        </w:rPr>
        <w:t>tb</w:t>
      </w:r>
      <w:r w:rsidRPr="004F0CB4">
        <w:rPr>
          <w:rFonts w:eastAsia="Calibri"/>
          <w:color w:val="auto"/>
          <w:sz w:val="26"/>
          <w:szCs w:val="26"/>
          <w:lang w:val="fr-FR"/>
        </w:rPr>
        <w:t xml:space="preserve"> = </w:t>
      </w:r>
      <m:oMath>
        <m:f>
          <m:fPr>
            <m:ctrlPr>
              <w:rPr>
                <w:rFonts w:ascii="Cambria Math" w:eastAsia="Calibri" w:hAnsi="Cambria Math"/>
                <w:i/>
                <w:color w:val="auto"/>
                <w:sz w:val="26"/>
                <w:szCs w:val="26"/>
              </w:rPr>
            </m:ctrlPr>
          </m:fPr>
          <m:num>
            <m:r>
              <w:rPr>
                <w:rFonts w:ascii="Cambria Math" w:eastAsia="Calibri" w:hAnsi="Cambria Math"/>
                <w:color w:val="auto"/>
                <w:sz w:val="26"/>
                <w:szCs w:val="26"/>
              </w:rPr>
              <m:t>s</m:t>
            </m:r>
          </m:num>
          <m:den>
            <m:r>
              <w:rPr>
                <w:rFonts w:ascii="Cambria Math" w:eastAsia="Calibri" w:hAnsi="Cambria Math"/>
                <w:color w:val="auto"/>
                <w:sz w:val="26"/>
                <w:szCs w:val="26"/>
              </w:rPr>
              <m:t>t</m:t>
            </m:r>
          </m:den>
        </m:f>
        <m:r>
          <w:rPr>
            <w:rFonts w:ascii="Cambria Math" w:eastAsia="Calibri" w:hAnsi="Cambria Math"/>
            <w:color w:val="auto"/>
            <w:sz w:val="26"/>
            <w:szCs w:val="26"/>
            <w:lang w:val="fr-FR"/>
          </w:rPr>
          <m:t>=</m:t>
        </m:r>
        <m:f>
          <m:fPr>
            <m:ctrlPr>
              <w:rPr>
                <w:rFonts w:ascii="Cambria Math" w:eastAsia="Calibri" w:hAnsi="Cambria Math"/>
                <w:i/>
                <w:color w:val="auto"/>
                <w:sz w:val="26"/>
                <w:szCs w:val="26"/>
              </w:rPr>
            </m:ctrlPr>
          </m:fPr>
          <m:num>
            <m:r>
              <w:rPr>
                <w:rFonts w:ascii="Cambria Math" w:eastAsia="Calibri" w:hAnsi="Cambria Math"/>
                <w:color w:val="auto"/>
                <w:sz w:val="26"/>
                <w:szCs w:val="26"/>
                <w:lang w:val="fr-FR"/>
              </w:rPr>
              <m:t>3000+1500</m:t>
            </m:r>
          </m:num>
          <m:den>
            <m:r>
              <w:rPr>
                <w:rFonts w:ascii="Cambria Math" w:eastAsia="Calibri" w:hAnsi="Cambria Math"/>
                <w:color w:val="auto"/>
                <w:sz w:val="26"/>
                <w:szCs w:val="26"/>
                <w:lang w:val="fr-FR"/>
              </w:rPr>
              <m:t>15</m:t>
            </m:r>
          </m:den>
        </m:f>
        <m:r>
          <w:rPr>
            <w:rFonts w:ascii="Cambria Math" w:eastAsia="Calibri" w:hAnsi="Cambria Math"/>
            <w:color w:val="auto"/>
            <w:sz w:val="26"/>
            <w:szCs w:val="26"/>
            <w:lang w:val="fr-FR"/>
          </w:rPr>
          <m:t>=300</m:t>
        </m:r>
        <m:r>
          <w:rPr>
            <w:rFonts w:ascii="Cambria Math" w:eastAsia="Calibri" w:hAnsi="Cambria Math"/>
            <w:color w:val="auto"/>
            <w:sz w:val="26"/>
            <w:szCs w:val="26"/>
          </w:rPr>
          <m:t>m</m:t>
        </m:r>
        <m:r>
          <w:rPr>
            <w:rFonts w:ascii="Cambria Math" w:eastAsia="Calibri" w:hAnsi="Cambria Math"/>
            <w:color w:val="auto"/>
            <w:sz w:val="26"/>
            <w:szCs w:val="26"/>
            <w:lang w:val="fr-FR"/>
          </w:rPr>
          <m:t>/</m:t>
        </m:r>
        <m:r>
          <w:rPr>
            <w:rFonts w:ascii="Cambria Math" w:eastAsia="Calibri" w:hAnsi="Cambria Math"/>
            <w:color w:val="auto"/>
            <w:sz w:val="26"/>
            <w:szCs w:val="26"/>
          </w:rPr>
          <m:t>p</m:t>
        </m:r>
        <m:r>
          <w:rPr>
            <w:rFonts w:ascii="Cambria Math" w:eastAsia="Calibri" w:hAnsi="Cambria Math"/>
            <w:color w:val="auto"/>
            <w:sz w:val="26"/>
            <w:szCs w:val="26"/>
            <w:lang w:val="fr-FR"/>
          </w:rPr>
          <m:t>hú</m:t>
        </m:r>
        <m:r>
          <w:rPr>
            <w:rFonts w:ascii="Cambria Math" w:eastAsia="Calibri" w:hAnsi="Cambria Math"/>
            <w:color w:val="auto"/>
            <w:sz w:val="26"/>
            <w:szCs w:val="26"/>
          </w:rPr>
          <m:t>t</m:t>
        </m:r>
      </m:oMath>
    </w:p>
    <w:p w14:paraId="559A56B1" w14:textId="77777777" w:rsidR="000251CC" w:rsidRPr="004F0CB4" w:rsidRDefault="000251CC" w:rsidP="000251CC">
      <w:pPr>
        <w:tabs>
          <w:tab w:val="left" w:pos="360"/>
        </w:tabs>
        <w:spacing w:line="480" w:lineRule="auto"/>
        <w:jc w:val="both"/>
        <w:rPr>
          <w:rFonts w:eastAsia="Calibri"/>
          <w:b/>
          <w:bCs/>
          <w:color w:val="auto"/>
          <w:sz w:val="26"/>
          <w:szCs w:val="26"/>
          <w:lang w:val="fr-FR"/>
        </w:rPr>
      </w:pPr>
      <w:r w:rsidRPr="004F0CB4">
        <w:rPr>
          <w:rFonts w:eastAsia="Calibri"/>
          <w:b/>
          <w:bCs/>
          <w:color w:val="auto"/>
          <w:sz w:val="26"/>
          <w:szCs w:val="26"/>
          <w:lang w:val="fr-FR"/>
        </w:rPr>
        <w:t>Câu 17:</w:t>
      </w:r>
    </w:p>
    <w:p w14:paraId="1CFCAA6E" w14:textId="77777777" w:rsidR="000251CC" w:rsidRPr="004F0CB4" w:rsidRDefault="000251CC" w:rsidP="000251CC">
      <w:pPr>
        <w:tabs>
          <w:tab w:val="left" w:pos="360"/>
        </w:tabs>
        <w:spacing w:line="480" w:lineRule="auto"/>
        <w:jc w:val="both"/>
        <w:rPr>
          <w:rFonts w:eastAsia="Calibri"/>
          <w:color w:val="auto"/>
          <w:sz w:val="26"/>
          <w:szCs w:val="26"/>
          <w:lang w:val="fr-FR"/>
        </w:rPr>
      </w:pPr>
      <w:r w:rsidRPr="004F0CB4">
        <w:rPr>
          <w:rFonts w:eastAsia="Calibri"/>
          <w:color w:val="auto"/>
          <w:sz w:val="26"/>
          <w:szCs w:val="26"/>
          <w:lang w:val="fr-FR"/>
        </w:rPr>
        <w:lastRenderedPageBreak/>
        <w:tab/>
      </w:r>
      <m:oMath>
        <m:f>
          <m:fPr>
            <m:ctrlPr>
              <w:rPr>
                <w:rFonts w:ascii="Cambria Math" w:eastAsia="Calibri" w:hAnsi="Cambria Math"/>
                <w:i/>
                <w:color w:val="auto"/>
                <w:sz w:val="26"/>
                <w:szCs w:val="26"/>
              </w:rPr>
            </m:ctrlPr>
          </m:fPr>
          <m:num>
            <m:f>
              <m:fPr>
                <m:ctrlPr>
                  <w:rPr>
                    <w:rFonts w:ascii="Cambria Math" w:eastAsia="Calibri" w:hAnsi="Cambria Math"/>
                    <w:i/>
                    <w:color w:val="auto"/>
                    <w:sz w:val="26"/>
                    <w:szCs w:val="26"/>
                  </w:rPr>
                </m:ctrlPr>
              </m:fPr>
              <m:num>
                <m:r>
                  <w:rPr>
                    <w:rFonts w:ascii="Cambria Math" w:eastAsia="Calibri" w:hAnsi="Cambria Math"/>
                    <w:color w:val="auto"/>
                    <w:sz w:val="26"/>
                    <w:szCs w:val="26"/>
                  </w:rPr>
                  <m:t>s</m:t>
                </m:r>
              </m:num>
              <m:den>
                <m:r>
                  <w:rPr>
                    <w:rFonts w:ascii="Cambria Math" w:eastAsia="Calibri" w:hAnsi="Cambria Math"/>
                    <w:color w:val="auto"/>
                    <w:sz w:val="26"/>
                    <w:szCs w:val="26"/>
                    <w:lang w:val="fr-FR"/>
                  </w:rPr>
                  <m:t>2</m:t>
                </m:r>
              </m:den>
            </m:f>
          </m:num>
          <m:den>
            <m:r>
              <w:rPr>
                <w:rFonts w:ascii="Cambria Math" w:eastAsia="Calibri" w:hAnsi="Cambria Math"/>
                <w:color w:val="auto"/>
                <w:sz w:val="26"/>
                <w:szCs w:val="26"/>
                <w:lang w:val="fr-FR"/>
              </w:rPr>
              <m:t>1,5</m:t>
            </m:r>
          </m:den>
        </m:f>
        <m:r>
          <w:rPr>
            <w:rFonts w:ascii="Cambria Math" w:eastAsia="Calibri" w:hAnsi="Cambria Math"/>
            <w:color w:val="auto"/>
            <w:sz w:val="26"/>
            <w:szCs w:val="26"/>
            <w:lang w:val="fr-FR"/>
          </w:rPr>
          <m:t>-</m:t>
        </m:r>
        <m:f>
          <m:fPr>
            <m:ctrlPr>
              <w:rPr>
                <w:rFonts w:ascii="Cambria Math" w:eastAsia="Calibri" w:hAnsi="Cambria Math"/>
                <w:i/>
                <w:color w:val="auto"/>
                <w:sz w:val="26"/>
                <w:szCs w:val="26"/>
              </w:rPr>
            </m:ctrlPr>
          </m:fPr>
          <m:num>
            <m:f>
              <m:fPr>
                <m:ctrlPr>
                  <w:rPr>
                    <w:rFonts w:ascii="Cambria Math" w:eastAsia="Calibri" w:hAnsi="Cambria Math"/>
                    <w:i/>
                    <w:color w:val="auto"/>
                    <w:sz w:val="26"/>
                    <w:szCs w:val="26"/>
                  </w:rPr>
                </m:ctrlPr>
              </m:fPr>
              <m:num>
                <m:r>
                  <w:rPr>
                    <w:rFonts w:ascii="Cambria Math" w:eastAsia="Calibri" w:hAnsi="Cambria Math"/>
                    <w:color w:val="auto"/>
                    <w:sz w:val="26"/>
                    <w:szCs w:val="26"/>
                  </w:rPr>
                  <m:t>s</m:t>
                </m:r>
              </m:num>
              <m:den>
                <m:r>
                  <w:rPr>
                    <w:rFonts w:ascii="Cambria Math" w:eastAsia="Calibri" w:hAnsi="Cambria Math"/>
                    <w:color w:val="auto"/>
                    <w:sz w:val="26"/>
                    <w:szCs w:val="26"/>
                    <w:lang w:val="fr-FR"/>
                  </w:rPr>
                  <m:t>2</m:t>
                </m:r>
              </m:den>
            </m:f>
          </m:num>
          <m:den>
            <m:r>
              <w:rPr>
                <w:rFonts w:ascii="Cambria Math" w:eastAsia="Calibri" w:hAnsi="Cambria Math"/>
                <w:color w:val="auto"/>
                <w:sz w:val="26"/>
                <w:szCs w:val="26"/>
                <w:lang w:val="fr-FR"/>
              </w:rPr>
              <m:t>2</m:t>
            </m:r>
          </m:den>
        </m:f>
        <m:r>
          <w:rPr>
            <w:rFonts w:ascii="Cambria Math" w:eastAsia="Calibri" w:hAnsi="Cambria Math"/>
            <w:color w:val="auto"/>
            <w:sz w:val="26"/>
            <w:szCs w:val="26"/>
            <w:lang w:val="fr-FR"/>
          </w:rPr>
          <m:t>=330</m:t>
        </m:r>
      </m:oMath>
      <w:r w:rsidRPr="004F0CB4">
        <w:rPr>
          <w:rFonts w:eastAsia="Calibri"/>
          <w:color w:val="auto"/>
          <w:sz w:val="26"/>
          <w:szCs w:val="26"/>
          <w:lang w:val="fr-FR"/>
        </w:rPr>
        <w:t xml:space="preserve"> → s = 1980 m.</w:t>
      </w:r>
    </w:p>
    <w:p w14:paraId="2423078B" w14:textId="77777777" w:rsidR="000251CC" w:rsidRPr="004F0CB4" w:rsidRDefault="000251CC" w:rsidP="000251CC">
      <w:pPr>
        <w:tabs>
          <w:tab w:val="left" w:pos="360"/>
        </w:tabs>
        <w:spacing w:line="480" w:lineRule="auto"/>
        <w:jc w:val="both"/>
        <w:rPr>
          <w:rFonts w:eastAsia="Calibri"/>
          <w:color w:val="auto"/>
          <w:sz w:val="26"/>
          <w:szCs w:val="26"/>
          <w:lang w:val="fr-FR"/>
        </w:rPr>
      </w:pPr>
      <w:r w:rsidRPr="004F0CB4">
        <w:rPr>
          <w:rFonts w:eastAsia="Calibri"/>
          <w:b/>
          <w:bCs/>
          <w:color w:val="auto"/>
          <w:sz w:val="26"/>
          <w:szCs w:val="26"/>
          <w:lang w:val="fr-FR"/>
        </w:rPr>
        <w:t>Câu 18:</w:t>
      </w:r>
      <w:r w:rsidRPr="004F0CB4">
        <w:rPr>
          <w:rFonts w:eastAsia="Calibri"/>
          <w:color w:val="auto"/>
          <w:sz w:val="26"/>
          <w:szCs w:val="26"/>
          <w:lang w:val="fr-FR"/>
        </w:rPr>
        <w:t xml:space="preserve"> v</w:t>
      </w:r>
      <w:r w:rsidRPr="004F0CB4">
        <w:rPr>
          <w:rFonts w:eastAsia="Calibri"/>
          <w:color w:val="auto"/>
          <w:sz w:val="26"/>
          <w:szCs w:val="26"/>
          <w:vertAlign w:val="subscript"/>
          <w:lang w:val="fr-FR"/>
        </w:rPr>
        <w:t>tb</w:t>
      </w:r>
      <w:r w:rsidRPr="004F0CB4">
        <w:rPr>
          <w:rFonts w:eastAsia="Calibri"/>
          <w:color w:val="auto"/>
          <w:sz w:val="26"/>
          <w:szCs w:val="26"/>
          <w:lang w:val="fr-FR"/>
        </w:rPr>
        <w:t xml:space="preserve"> = </w:t>
      </w:r>
      <m:oMath>
        <m:f>
          <m:fPr>
            <m:ctrlPr>
              <w:rPr>
                <w:rFonts w:ascii="Cambria Math" w:eastAsia="Calibri" w:hAnsi="Cambria Math"/>
                <w:i/>
                <w:color w:val="auto"/>
                <w:sz w:val="26"/>
                <w:szCs w:val="26"/>
              </w:rPr>
            </m:ctrlPr>
          </m:fPr>
          <m:num>
            <m:r>
              <w:rPr>
                <w:rFonts w:ascii="Cambria Math" w:eastAsia="Calibri" w:hAnsi="Cambria Math"/>
                <w:color w:val="auto"/>
                <w:sz w:val="26"/>
                <w:szCs w:val="26"/>
              </w:rPr>
              <m:t>s</m:t>
            </m:r>
          </m:num>
          <m:den>
            <m:f>
              <m:fPr>
                <m:ctrlPr>
                  <w:rPr>
                    <w:rFonts w:ascii="Cambria Math" w:eastAsia="Calibri" w:hAnsi="Cambria Math"/>
                    <w:i/>
                    <w:color w:val="auto"/>
                    <w:sz w:val="26"/>
                    <w:szCs w:val="26"/>
                  </w:rPr>
                </m:ctrlPr>
              </m:fPr>
              <m:num>
                <m:f>
                  <m:fPr>
                    <m:ctrlPr>
                      <w:rPr>
                        <w:rFonts w:ascii="Cambria Math" w:eastAsia="Calibri" w:hAnsi="Cambria Math"/>
                        <w:i/>
                        <w:color w:val="auto"/>
                        <w:sz w:val="26"/>
                        <w:szCs w:val="26"/>
                      </w:rPr>
                    </m:ctrlPr>
                  </m:fPr>
                  <m:num>
                    <m:r>
                      <w:rPr>
                        <w:rFonts w:ascii="Cambria Math" w:eastAsia="Calibri" w:hAnsi="Cambria Math"/>
                        <w:color w:val="auto"/>
                        <w:sz w:val="26"/>
                        <w:szCs w:val="26"/>
                      </w:rPr>
                      <m:t>s</m:t>
                    </m:r>
                  </m:num>
                  <m:den>
                    <m:r>
                      <w:rPr>
                        <w:rFonts w:ascii="Cambria Math" w:eastAsia="Calibri" w:hAnsi="Cambria Math"/>
                        <w:color w:val="auto"/>
                        <w:sz w:val="26"/>
                        <w:szCs w:val="26"/>
                        <w:lang w:val="fr-FR"/>
                      </w:rPr>
                      <m:t>2</m:t>
                    </m:r>
                  </m:den>
                </m:f>
              </m:num>
              <m:den>
                <m:r>
                  <w:rPr>
                    <w:rFonts w:ascii="Cambria Math" w:eastAsia="Calibri" w:hAnsi="Cambria Math"/>
                    <w:color w:val="auto"/>
                    <w:sz w:val="26"/>
                    <w:szCs w:val="26"/>
                    <w:lang w:val="fr-FR"/>
                  </w:rPr>
                  <m:t>50</m:t>
                </m:r>
              </m:den>
            </m:f>
            <m:r>
              <w:rPr>
                <w:rFonts w:ascii="Cambria Math" w:eastAsia="Calibri" w:hAnsi="Cambria Math"/>
                <w:color w:val="auto"/>
                <w:sz w:val="26"/>
                <w:szCs w:val="26"/>
                <w:lang w:val="fr-FR"/>
              </w:rPr>
              <m:t>+</m:t>
            </m:r>
            <m:f>
              <m:fPr>
                <m:ctrlPr>
                  <w:rPr>
                    <w:rFonts w:ascii="Cambria Math" w:eastAsia="Calibri" w:hAnsi="Cambria Math"/>
                    <w:i/>
                    <w:color w:val="auto"/>
                    <w:sz w:val="26"/>
                    <w:szCs w:val="26"/>
                  </w:rPr>
                </m:ctrlPr>
              </m:fPr>
              <m:num>
                <m:f>
                  <m:fPr>
                    <m:ctrlPr>
                      <w:rPr>
                        <w:rFonts w:ascii="Cambria Math" w:eastAsia="Calibri" w:hAnsi="Cambria Math"/>
                        <w:i/>
                        <w:color w:val="auto"/>
                        <w:sz w:val="26"/>
                        <w:szCs w:val="26"/>
                      </w:rPr>
                    </m:ctrlPr>
                  </m:fPr>
                  <m:num>
                    <m:r>
                      <w:rPr>
                        <w:rFonts w:ascii="Cambria Math" w:eastAsia="Calibri" w:hAnsi="Cambria Math"/>
                        <w:color w:val="auto"/>
                        <w:sz w:val="26"/>
                        <w:szCs w:val="26"/>
                      </w:rPr>
                      <m:t>s</m:t>
                    </m:r>
                  </m:num>
                  <m:den>
                    <m:r>
                      <w:rPr>
                        <w:rFonts w:ascii="Cambria Math" w:eastAsia="Calibri" w:hAnsi="Cambria Math"/>
                        <w:color w:val="auto"/>
                        <w:sz w:val="26"/>
                        <w:szCs w:val="26"/>
                        <w:lang w:val="fr-FR"/>
                      </w:rPr>
                      <m:t>2</m:t>
                    </m:r>
                  </m:den>
                </m:f>
              </m:num>
              <m:den>
                <m:r>
                  <w:rPr>
                    <w:rFonts w:ascii="Cambria Math" w:eastAsia="Calibri" w:hAnsi="Cambria Math"/>
                    <w:color w:val="auto"/>
                    <w:sz w:val="26"/>
                    <w:szCs w:val="26"/>
                    <w:lang w:val="fr-FR"/>
                  </w:rPr>
                  <m:t>60</m:t>
                </m:r>
              </m:den>
            </m:f>
          </m:den>
        </m:f>
        <m:r>
          <w:rPr>
            <w:rFonts w:ascii="Cambria Math" w:eastAsia="Calibri" w:hAnsi="Cambria Math"/>
            <w:color w:val="auto"/>
            <w:sz w:val="26"/>
            <w:szCs w:val="26"/>
            <w:lang w:val="fr-FR"/>
          </w:rPr>
          <m:t xml:space="preserve">=54,5 </m:t>
        </m:r>
        <m:r>
          <w:rPr>
            <w:rFonts w:ascii="Cambria Math" w:eastAsia="Calibri" w:hAnsi="Cambria Math"/>
            <w:color w:val="auto"/>
            <w:sz w:val="26"/>
            <w:szCs w:val="26"/>
          </w:rPr>
          <m:t>km</m:t>
        </m:r>
        <m:r>
          <w:rPr>
            <w:rFonts w:ascii="Cambria Math" w:eastAsia="Calibri" w:hAnsi="Cambria Math"/>
            <w:color w:val="auto"/>
            <w:sz w:val="26"/>
            <w:szCs w:val="26"/>
            <w:lang w:val="fr-FR"/>
          </w:rPr>
          <m:t>/h</m:t>
        </m:r>
      </m:oMath>
      <w:r w:rsidRPr="004F0CB4">
        <w:rPr>
          <w:rFonts w:eastAsia="Calibri"/>
          <w:color w:val="auto"/>
          <w:sz w:val="26"/>
          <w:szCs w:val="26"/>
          <w:lang w:val="fr-FR"/>
        </w:rPr>
        <w:t>.</w:t>
      </w:r>
    </w:p>
    <w:p w14:paraId="6EE52135" w14:textId="77777777" w:rsidR="000251CC" w:rsidRPr="004F0CB4" w:rsidRDefault="000251CC" w:rsidP="000251CC">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1FB8A27B" wp14:editId="093E048E">
                <wp:extent cx="5445928" cy="340995"/>
                <wp:effectExtent l="0" t="0" r="2540" b="1905"/>
                <wp:docPr id="417441271"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295340700" name="Group 52"/>
                        <wpg:cNvGrpSpPr>
                          <a:grpSpLocks/>
                        </wpg:cNvGrpSpPr>
                        <wpg:grpSpPr bwMode="auto">
                          <a:xfrm>
                            <a:off x="95" y="0"/>
                            <a:ext cx="54470" cy="3433"/>
                            <a:chOff x="95" y="0"/>
                            <a:chExt cx="54469" cy="3433"/>
                          </a:xfrm>
                        </wpg:grpSpPr>
                        <wpg:grpSp>
                          <wpg:cNvPr id="1270523210" name="Group 53"/>
                          <wpg:cNvGrpSpPr>
                            <a:grpSpLocks/>
                          </wpg:cNvGrpSpPr>
                          <wpg:grpSpPr bwMode="auto">
                            <a:xfrm>
                              <a:off x="95" y="0"/>
                              <a:ext cx="54469" cy="3225"/>
                              <a:chOff x="92" y="0"/>
                              <a:chExt cx="52607" cy="3227"/>
                            </a:xfrm>
                          </wpg:grpSpPr>
                          <wps:wsp>
                            <wps:cNvPr id="457210366"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49618191"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46303009"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535806366"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1A5693" w14:textId="77777777" w:rsidR="000251CC" w:rsidRPr="009111E4" w:rsidRDefault="000251CC" w:rsidP="000251CC">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2B7816DA" w14:textId="77777777" w:rsidR="000251CC" w:rsidRPr="009111E4" w:rsidRDefault="000251CC" w:rsidP="000251CC">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2022392595"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A986CC"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1FB8A27B" id="_x0000_s1433"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">
                <v:group id="Group 52" o:spid="_x0000_s1434"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">
                  <v:group id="Group 53" o:spid="_x0000_s1435"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">
                    <v:shape id="Flowchart: Alternate Process 54" o:spid="_x0000_s1436"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" fillcolor="#98c1d9" stroked="f" strokeweight="1pt">
                      <v:fill opacity="52428f"/>
                    </v:shape>
                    <v:shape id="Hexagon 55" o:spid="_x0000_s143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" adj="4292" fillcolor="#f60" stroked="f" strokeweight="1pt"/>
                    <v:shape id="Hexagon 56" o:spid="_x0000_s143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" adj="4292" fillcolor="#3d5a80" stroked="f" strokeweight="1pt"/>
                  </v:group>
                  <v:shape id="WordArt 192" o:spid="_x0000_s1439"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" filled="f" stroked="f">
                    <v:stroke joinstyle="round"/>
                    <o:lock v:ext="edit" shapetype="t"/>
                    <v:textbox>
                      <w:txbxContent>
                        <w:p w14:paraId="361A5693" w14:textId="77777777" w:rsidR="000251CC" w:rsidRPr="009111E4" w:rsidRDefault="000251CC" w:rsidP="000251CC">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2B7816DA" w14:textId="77777777" w:rsidR="000251CC" w:rsidRPr="009111E4" w:rsidRDefault="000251CC" w:rsidP="000251CC">
                          <w:pPr>
                            <w:pStyle w:val="NormalWeb"/>
                            <w:ind w:firstLine="0"/>
                            <w:jc w:val="left"/>
                            <w:rPr>
                              <w:b/>
                              <w:color w:val="FFFFFF" w:themeColor="background1"/>
                              <w:sz w:val="32"/>
                              <w:szCs w:val="32"/>
                            </w:rPr>
                          </w:pPr>
                        </w:p>
                      </w:txbxContent>
                    </v:textbox>
                  </v:shape>
                </v:group>
                <v:shape id="WordArt 192" o:spid="_x0000_s1440"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" filled="f" stroked="f">
                  <v:stroke joinstyle="round"/>
                  <o:lock v:ext="edit" shapetype="t"/>
                  <v:textbox>
                    <w:txbxContent>
                      <w:p w14:paraId="6CA986CC"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6737D38E" w14:textId="77777777" w:rsidR="000251CC" w:rsidRPr="004F0CB4" w:rsidRDefault="000251CC" w:rsidP="000251CC">
      <w:pPr>
        <w:spacing w:line="276" w:lineRule="auto"/>
        <w:jc w:val="center"/>
        <w:rPr>
          <w:rFonts w:eastAsia="Calibri"/>
          <w:bCs/>
          <w:i/>
          <w:iCs/>
          <w:color w:val="auto"/>
          <w:sz w:val="26"/>
          <w:szCs w:val="26"/>
          <w14:ligatures w14:val="standardContextual"/>
        </w:rPr>
      </w:pPr>
      <w:r w:rsidRPr="004F0CB4">
        <w:rPr>
          <w:rFonts w:eastAsia="Calibri"/>
          <w:bCs/>
          <w:i/>
          <w:iCs/>
          <w:color w:val="auto"/>
          <w:sz w:val="26"/>
          <w:szCs w:val="26"/>
          <w14:ligatures w14:val="standardContextual"/>
        </w:rPr>
        <w:t>Thí sinh trả lời từ câu 1 đến câu 4. Trong mỗi ý a), b), c), d) ở mỗi câu, thí sinh chọn đúng hoặc sai.</w:t>
      </w:r>
    </w:p>
    <w:p w14:paraId="63BBDE9A" w14:textId="77777777" w:rsidR="000251CC" w:rsidRPr="004F0CB4" w:rsidRDefault="000251CC" w:rsidP="000251CC">
      <w:pPr>
        <w:spacing w:line="276" w:lineRule="auto"/>
        <w:ind w:firstLine="284"/>
        <w:rPr>
          <w:i/>
          <w:iCs/>
          <w:color w:val="auto"/>
          <w:sz w:val="26"/>
          <w:szCs w:val="26"/>
        </w:rPr>
      </w:pPr>
      <w:r w:rsidRPr="004F0CB4">
        <w:rPr>
          <w:i/>
          <w:iCs/>
          <w:color w:val="auto"/>
          <w:sz w:val="26"/>
          <w:szCs w:val="26"/>
        </w:rPr>
        <w:t>Điểm tối đa của 01 câu hỏi là 1 điểm.</w:t>
      </w:r>
    </w:p>
    <w:p w14:paraId="3957A8FD" w14:textId="77777777" w:rsidR="000251CC" w:rsidRPr="004F0CB4" w:rsidRDefault="000251CC" w:rsidP="000251CC">
      <w:pPr>
        <w:tabs>
          <w:tab w:val="left" w:pos="720"/>
        </w:tabs>
        <w:spacing w:line="276" w:lineRule="auto"/>
        <w:ind w:left="720" w:hanging="153"/>
        <w:rPr>
          <w:i/>
          <w:iCs/>
          <w:color w:val="auto"/>
          <w:sz w:val="26"/>
          <w:szCs w:val="26"/>
        </w:rPr>
      </w:pPr>
      <w:r w:rsidRPr="004F0CB4">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4F0CB4">
        <w:rPr>
          <w:i/>
          <w:iCs/>
          <w:color w:val="auto"/>
          <w:sz w:val="26"/>
          <w:szCs w:val="26"/>
        </w:rPr>
        <w:t xml:space="preserve"> điểm.</w:t>
      </w:r>
    </w:p>
    <w:p w14:paraId="72FAD317" w14:textId="77777777" w:rsidR="000251CC" w:rsidRPr="004F0CB4" w:rsidRDefault="000251CC" w:rsidP="000251CC">
      <w:pPr>
        <w:tabs>
          <w:tab w:val="left" w:pos="720"/>
        </w:tabs>
        <w:spacing w:line="276" w:lineRule="auto"/>
        <w:ind w:left="720" w:hanging="153"/>
        <w:rPr>
          <w:i/>
          <w:iCs/>
          <w:color w:val="auto"/>
          <w:sz w:val="26"/>
          <w:szCs w:val="26"/>
        </w:rPr>
      </w:pPr>
      <w:r w:rsidRPr="004F0CB4">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4F0CB4">
        <w:rPr>
          <w:i/>
          <w:iCs/>
          <w:color w:val="auto"/>
          <w:sz w:val="26"/>
          <w:szCs w:val="26"/>
        </w:rPr>
        <w:t xml:space="preserve"> điểm.</w:t>
      </w:r>
    </w:p>
    <w:p w14:paraId="1B8109C0" w14:textId="77777777" w:rsidR="000251CC" w:rsidRPr="004F0CB4" w:rsidRDefault="000251CC" w:rsidP="000251CC">
      <w:pPr>
        <w:tabs>
          <w:tab w:val="left" w:pos="720"/>
        </w:tabs>
        <w:spacing w:line="276" w:lineRule="auto"/>
        <w:ind w:left="720" w:hanging="153"/>
        <w:rPr>
          <w:i/>
          <w:iCs/>
          <w:color w:val="auto"/>
          <w:sz w:val="26"/>
          <w:szCs w:val="26"/>
        </w:rPr>
      </w:pPr>
      <w:r w:rsidRPr="004F0CB4">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4F0CB4">
        <w:rPr>
          <w:i/>
          <w:iCs/>
          <w:color w:val="auto"/>
          <w:sz w:val="26"/>
          <w:szCs w:val="26"/>
        </w:rPr>
        <w:t xml:space="preserve"> điểm.</w:t>
      </w:r>
    </w:p>
    <w:p w14:paraId="405FCFE9" w14:textId="77777777" w:rsidR="000251CC" w:rsidRPr="004F0CB4" w:rsidRDefault="000251CC" w:rsidP="000251CC">
      <w:pPr>
        <w:tabs>
          <w:tab w:val="left" w:pos="720"/>
        </w:tabs>
        <w:spacing w:line="276" w:lineRule="auto"/>
        <w:ind w:left="720" w:hanging="153"/>
        <w:rPr>
          <w:i/>
          <w:iCs/>
          <w:color w:val="auto"/>
          <w:sz w:val="26"/>
          <w:szCs w:val="26"/>
        </w:rPr>
      </w:pPr>
      <w:r w:rsidRPr="004F0CB4">
        <w:rPr>
          <w:i/>
          <w:iCs/>
          <w:color w:val="auto"/>
          <w:sz w:val="26"/>
          <w:szCs w:val="26"/>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4F0CB4" w:rsidRPr="004F0CB4" w14:paraId="353881E8"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36B7EA39" w14:textId="77777777" w:rsidR="000251CC" w:rsidRPr="004F0CB4" w:rsidRDefault="000251CC"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48A1589C" w14:textId="77777777" w:rsidR="000251CC" w:rsidRPr="004F0CB4" w:rsidRDefault="000251CC"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70D13295" w14:textId="77777777" w:rsidR="000251CC" w:rsidRPr="004F0CB4" w:rsidRDefault="000251CC"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Đáp án</w:t>
            </w:r>
            <w:r w:rsidRPr="004F0CB4">
              <w:rPr>
                <w:b/>
                <w:bCs/>
                <w:color w:val="auto"/>
                <w:sz w:val="26"/>
                <w:szCs w:val="26"/>
                <w:lang w:eastAsia="vi-VN" w:bidi="vi-VN"/>
              </w:rPr>
              <w:t xml:space="preserve"> </w:t>
            </w:r>
            <w:r w:rsidRPr="004F0CB4">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248E7D22" w14:textId="77777777" w:rsidR="000251CC" w:rsidRPr="004F0CB4" w:rsidRDefault="000251CC"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096356B3" w14:textId="77777777" w:rsidR="000251CC" w:rsidRPr="004F0CB4" w:rsidRDefault="000251CC"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4301C03B" w14:textId="77777777" w:rsidR="000251CC" w:rsidRPr="004F0CB4" w:rsidRDefault="000251CC"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Đáp án</w:t>
            </w:r>
            <w:r w:rsidRPr="004F0CB4">
              <w:rPr>
                <w:b/>
                <w:bCs/>
                <w:color w:val="auto"/>
                <w:sz w:val="26"/>
                <w:szCs w:val="26"/>
                <w:lang w:eastAsia="vi-VN" w:bidi="vi-VN"/>
              </w:rPr>
              <w:t xml:space="preserve"> </w:t>
            </w:r>
            <w:r w:rsidRPr="004F0CB4">
              <w:rPr>
                <w:b/>
                <w:bCs/>
                <w:color w:val="auto"/>
                <w:sz w:val="26"/>
                <w:szCs w:val="26"/>
                <w:lang w:val="vi-VN" w:eastAsia="vi-VN" w:bidi="vi-VN"/>
              </w:rPr>
              <w:t>(Đ/S)</w:t>
            </w:r>
          </w:p>
        </w:tc>
      </w:tr>
      <w:tr w:rsidR="004F0CB4" w:rsidRPr="004F0CB4" w14:paraId="016470F9"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53DC7F64" w14:textId="77777777" w:rsidR="000251CC" w:rsidRPr="004F0CB4" w:rsidRDefault="000251CC" w:rsidP="00592AB2">
            <w:pPr>
              <w:widowControl w:val="0"/>
              <w:jc w:val="center"/>
              <w:rPr>
                <w:color w:val="auto"/>
                <w:sz w:val="26"/>
                <w:szCs w:val="26"/>
                <w:lang w:val="vi-VN" w:eastAsia="vi-VN" w:bidi="vi-VN"/>
              </w:rPr>
            </w:pPr>
            <w:r w:rsidRPr="004F0CB4">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4D0FFE90"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79A5AEFA"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6436B6C3" w14:textId="77777777" w:rsidR="000251CC" w:rsidRPr="004F0CB4" w:rsidRDefault="000251CC" w:rsidP="00592AB2">
            <w:pPr>
              <w:widowControl w:val="0"/>
              <w:jc w:val="center"/>
              <w:rPr>
                <w:color w:val="auto"/>
                <w:sz w:val="26"/>
                <w:szCs w:val="26"/>
                <w:lang w:val="vi-VN" w:eastAsia="vi-VN" w:bidi="vi-VN"/>
              </w:rPr>
            </w:pPr>
            <w:r w:rsidRPr="004F0CB4">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220E401E"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7BE7A3F"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S</w:t>
            </w:r>
          </w:p>
        </w:tc>
      </w:tr>
      <w:tr w:rsidR="004F0CB4" w:rsidRPr="004F0CB4" w14:paraId="40DAE251" w14:textId="77777777" w:rsidTr="00592AB2">
        <w:trPr>
          <w:trHeight w:hRule="exact" w:val="330"/>
          <w:jc w:val="center"/>
        </w:trPr>
        <w:tc>
          <w:tcPr>
            <w:tcW w:w="888" w:type="dxa"/>
            <w:vMerge/>
            <w:tcBorders>
              <w:left w:val="single" w:sz="4" w:space="0" w:color="auto"/>
            </w:tcBorders>
            <w:shd w:val="clear" w:color="auto" w:fill="FFFFFF"/>
            <w:vAlign w:val="center"/>
          </w:tcPr>
          <w:p w14:paraId="054EA8C6" w14:textId="77777777" w:rsidR="000251CC" w:rsidRPr="004F0CB4" w:rsidRDefault="000251CC"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5AD5CC5"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56CCB050"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0594D73D" w14:textId="77777777" w:rsidR="000251CC" w:rsidRPr="004F0CB4" w:rsidRDefault="000251CC"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A120166"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5FCC6F68"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Đ</w:t>
            </w:r>
          </w:p>
        </w:tc>
      </w:tr>
      <w:tr w:rsidR="004F0CB4" w:rsidRPr="004F0CB4" w14:paraId="7B57EFEB" w14:textId="77777777" w:rsidTr="00592AB2">
        <w:trPr>
          <w:trHeight w:hRule="exact" w:val="330"/>
          <w:jc w:val="center"/>
        </w:trPr>
        <w:tc>
          <w:tcPr>
            <w:tcW w:w="888" w:type="dxa"/>
            <w:vMerge/>
            <w:tcBorders>
              <w:left w:val="single" w:sz="4" w:space="0" w:color="auto"/>
            </w:tcBorders>
            <w:shd w:val="clear" w:color="auto" w:fill="FFFFFF"/>
            <w:vAlign w:val="center"/>
          </w:tcPr>
          <w:p w14:paraId="282908BB" w14:textId="77777777" w:rsidR="000251CC" w:rsidRPr="004F0CB4" w:rsidRDefault="000251CC"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940B677"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eastAsia="vi-VN" w:bidi="vi-VN"/>
              </w:rPr>
              <w:t>c</w:t>
            </w:r>
            <w:r w:rsidRPr="004F0CB4">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52A4C67A"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tcBorders>
            <w:shd w:val="clear" w:color="auto" w:fill="FFFFFF"/>
            <w:vAlign w:val="center"/>
          </w:tcPr>
          <w:p w14:paraId="165F0898" w14:textId="77777777" w:rsidR="000251CC" w:rsidRPr="004F0CB4" w:rsidRDefault="000251CC"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6D973A1"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6F35BB1B"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Đ</w:t>
            </w:r>
          </w:p>
        </w:tc>
      </w:tr>
      <w:tr w:rsidR="004F0CB4" w:rsidRPr="004F0CB4" w14:paraId="002C7356" w14:textId="77777777" w:rsidTr="00592AB2">
        <w:trPr>
          <w:trHeight w:hRule="exact" w:val="318"/>
          <w:jc w:val="center"/>
        </w:trPr>
        <w:tc>
          <w:tcPr>
            <w:tcW w:w="888" w:type="dxa"/>
            <w:vMerge/>
            <w:tcBorders>
              <w:left w:val="single" w:sz="4" w:space="0" w:color="auto"/>
            </w:tcBorders>
            <w:shd w:val="clear" w:color="auto" w:fill="FFFFFF"/>
            <w:vAlign w:val="center"/>
          </w:tcPr>
          <w:p w14:paraId="779C06F9" w14:textId="77777777" w:rsidR="000251CC" w:rsidRPr="004F0CB4" w:rsidRDefault="000251CC"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7C4815C"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08A3667D"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7F9F887F" w14:textId="77777777" w:rsidR="000251CC" w:rsidRPr="004F0CB4" w:rsidRDefault="000251CC"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26446E18"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2A404F3C"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Đ</w:t>
            </w:r>
          </w:p>
        </w:tc>
      </w:tr>
      <w:tr w:rsidR="004F0CB4" w:rsidRPr="004F0CB4" w14:paraId="021ED8B9"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4451691B" w14:textId="77777777" w:rsidR="000251CC" w:rsidRPr="004F0CB4" w:rsidRDefault="000251CC" w:rsidP="00592AB2">
            <w:pPr>
              <w:widowControl w:val="0"/>
              <w:jc w:val="center"/>
              <w:rPr>
                <w:color w:val="auto"/>
                <w:sz w:val="26"/>
                <w:szCs w:val="26"/>
                <w:lang w:val="vi-VN" w:eastAsia="vi-VN" w:bidi="vi-VN"/>
              </w:rPr>
            </w:pPr>
            <w:r w:rsidRPr="004F0CB4">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023A19DD"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09FEE81D"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131B5630" w14:textId="77777777" w:rsidR="000251CC" w:rsidRPr="004F0CB4" w:rsidRDefault="000251CC" w:rsidP="00592AB2">
            <w:pPr>
              <w:widowControl w:val="0"/>
              <w:jc w:val="center"/>
              <w:rPr>
                <w:color w:val="auto"/>
                <w:sz w:val="26"/>
                <w:szCs w:val="26"/>
                <w:lang w:val="vi-VN" w:eastAsia="vi-VN" w:bidi="vi-VN"/>
              </w:rPr>
            </w:pPr>
            <w:r w:rsidRPr="004F0CB4">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1AC63C02"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1F8D562"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S</w:t>
            </w:r>
          </w:p>
        </w:tc>
      </w:tr>
      <w:tr w:rsidR="004F0CB4" w:rsidRPr="004F0CB4" w14:paraId="7AC3ADDE" w14:textId="77777777" w:rsidTr="00592AB2">
        <w:trPr>
          <w:trHeight w:hRule="exact" w:val="330"/>
          <w:jc w:val="center"/>
        </w:trPr>
        <w:tc>
          <w:tcPr>
            <w:tcW w:w="888" w:type="dxa"/>
            <w:vMerge/>
            <w:tcBorders>
              <w:left w:val="single" w:sz="4" w:space="0" w:color="auto"/>
            </w:tcBorders>
            <w:shd w:val="clear" w:color="auto" w:fill="FFFFFF"/>
            <w:vAlign w:val="center"/>
          </w:tcPr>
          <w:p w14:paraId="746CF158" w14:textId="77777777" w:rsidR="000251CC" w:rsidRPr="004F0CB4" w:rsidRDefault="000251CC"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273A965"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7A364BCC"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1006D596" w14:textId="77777777" w:rsidR="000251CC" w:rsidRPr="004F0CB4" w:rsidRDefault="000251CC"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713C945C"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C148874"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Đ</w:t>
            </w:r>
          </w:p>
        </w:tc>
      </w:tr>
      <w:tr w:rsidR="004F0CB4" w:rsidRPr="004F0CB4" w14:paraId="40F8C5A9" w14:textId="77777777" w:rsidTr="00592AB2">
        <w:trPr>
          <w:trHeight w:hRule="exact" w:val="324"/>
          <w:jc w:val="center"/>
        </w:trPr>
        <w:tc>
          <w:tcPr>
            <w:tcW w:w="888" w:type="dxa"/>
            <w:vMerge/>
            <w:tcBorders>
              <w:left w:val="single" w:sz="4" w:space="0" w:color="auto"/>
            </w:tcBorders>
            <w:shd w:val="clear" w:color="auto" w:fill="FFFFFF"/>
            <w:vAlign w:val="center"/>
          </w:tcPr>
          <w:p w14:paraId="3FF214C9" w14:textId="77777777" w:rsidR="000251CC" w:rsidRPr="004F0CB4" w:rsidRDefault="000251CC"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51435AA"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eastAsia="vi-VN" w:bidi="vi-VN"/>
              </w:rPr>
              <w:t>c</w:t>
            </w:r>
            <w:r w:rsidRPr="004F0CB4">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335BA203"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5D630C1A" w14:textId="77777777" w:rsidR="000251CC" w:rsidRPr="004F0CB4" w:rsidRDefault="000251CC"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BD4386F"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5785BEE2"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S</w:t>
            </w:r>
          </w:p>
        </w:tc>
      </w:tr>
      <w:tr w:rsidR="004F0CB4" w:rsidRPr="004F0CB4" w14:paraId="35C3B442"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22C3AAE7" w14:textId="77777777" w:rsidR="000251CC" w:rsidRPr="004F0CB4" w:rsidRDefault="000251CC"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478036D6"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1CC47E32"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3929FE76" w14:textId="77777777" w:rsidR="000251CC" w:rsidRPr="004F0CB4" w:rsidRDefault="000251CC"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1B13B47C"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5DFFB4B0"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S</w:t>
            </w:r>
          </w:p>
        </w:tc>
      </w:tr>
    </w:tbl>
    <w:p w14:paraId="2FE7062B" w14:textId="77777777" w:rsidR="000251CC" w:rsidRPr="004F0CB4" w:rsidRDefault="000251CC" w:rsidP="000251CC">
      <w:pPr>
        <w:spacing w:line="276" w:lineRule="auto"/>
        <w:jc w:val="both"/>
        <w:rPr>
          <w:rFonts w:eastAsia="Calibri"/>
          <w:b/>
          <w:i/>
          <w:iCs/>
          <w:color w:val="auto"/>
          <w:sz w:val="26"/>
          <w:szCs w:val="26"/>
          <w14:ligatures w14:val="standardContextual"/>
        </w:rPr>
      </w:pPr>
      <w:r w:rsidRPr="004F0CB4">
        <w:rPr>
          <w:rFonts w:eastAsia="Calibri"/>
          <w:b/>
          <w:i/>
          <w:iCs/>
          <w:color w:val="auto"/>
          <w:sz w:val="26"/>
          <w:szCs w:val="26"/>
          <w14:ligatures w14:val="standardContextual"/>
        </w:rPr>
        <w:t>Hướng dẫn chi tiết các câu cần suy luận:</w:t>
      </w:r>
    </w:p>
    <w:p w14:paraId="4CE47052" w14:textId="77777777" w:rsidR="000251CC" w:rsidRPr="004F0CB4" w:rsidRDefault="000251CC" w:rsidP="000251CC">
      <w:pPr>
        <w:spacing w:line="276" w:lineRule="auto"/>
        <w:jc w:val="both"/>
        <w:rPr>
          <w:rFonts w:eastAsia="Calibri"/>
          <w:b/>
          <w:color w:val="auto"/>
          <w:sz w:val="26"/>
          <w:szCs w:val="26"/>
          <w14:ligatures w14:val="standardContextual"/>
        </w:rPr>
      </w:pPr>
      <w:r w:rsidRPr="004F0CB4">
        <w:rPr>
          <w:rFonts w:eastAsia="Calibri"/>
          <w:b/>
          <w:color w:val="auto"/>
          <w:sz w:val="26"/>
          <w:szCs w:val="26"/>
          <w14:ligatures w14:val="standardContextual"/>
        </w:rPr>
        <w:t xml:space="preserve">Câu 1: </w:t>
      </w:r>
    </w:p>
    <w:p w14:paraId="72B5C550" w14:textId="77777777" w:rsidR="000251CC" w:rsidRPr="004F0CB4" w:rsidRDefault="000251CC" w:rsidP="000251CC">
      <w:pPr>
        <w:pStyle w:val="NormalWeb"/>
        <w:spacing w:line="276" w:lineRule="auto"/>
        <w:ind w:firstLine="0"/>
        <w:rPr>
          <w:sz w:val="26"/>
          <w:szCs w:val="26"/>
        </w:rPr>
      </w:pPr>
      <w:r w:rsidRPr="004F0CB4">
        <w:rPr>
          <w:sz w:val="26"/>
          <w:szCs w:val="26"/>
        </w:rPr>
        <w:t xml:space="preserve">a. </w:t>
      </w:r>
      <w:r w:rsidRPr="004F0CB4">
        <w:rPr>
          <w:b/>
          <w:bCs/>
          <w:sz w:val="26"/>
          <w:szCs w:val="26"/>
        </w:rPr>
        <w:t>[S]</w:t>
      </w:r>
      <w:r w:rsidRPr="004F0CB4">
        <w:rPr>
          <w:sz w:val="26"/>
          <w:szCs w:val="26"/>
        </w:rPr>
        <w:t xml:space="preserve"> - Độ dài quãng đường từ nhà đến trường là:</w:t>
      </w:r>
    </w:p>
    <w:p w14:paraId="425F91DD" w14:textId="77777777" w:rsidR="000251CC" w:rsidRPr="004F0CB4" w:rsidRDefault="000251CC" w:rsidP="000251CC">
      <w:pPr>
        <w:pStyle w:val="NormalWeb"/>
        <w:spacing w:line="276" w:lineRule="auto"/>
        <w:jc w:val="center"/>
        <w:rPr>
          <w:sz w:val="26"/>
          <w:szCs w:val="26"/>
        </w:rPr>
      </w:pPr>
      <w:r w:rsidRPr="004F0CB4">
        <w:rPr>
          <w:sz w:val="26"/>
          <w:szCs w:val="26"/>
          <w:bdr w:val="none" w:sz="0" w:space="0" w:color="auto" w:frame="1"/>
        </w:rPr>
        <w:t>s = AB + BC = 400 + 300 = 700 (m)</w:t>
      </w:r>
    </w:p>
    <w:p w14:paraId="676B923D" w14:textId="77777777" w:rsidR="000251CC" w:rsidRPr="004F0CB4" w:rsidRDefault="000251CC" w:rsidP="000251CC">
      <w:pPr>
        <w:pStyle w:val="NormalWeb"/>
        <w:spacing w:line="276" w:lineRule="auto"/>
        <w:ind w:firstLine="0"/>
        <w:rPr>
          <w:sz w:val="26"/>
          <w:szCs w:val="26"/>
        </w:rPr>
      </w:pPr>
      <w:r w:rsidRPr="004F0CB4">
        <w:rPr>
          <w:sz w:val="26"/>
          <w:szCs w:val="26"/>
        </w:rPr>
        <w:t xml:space="preserve">b. </w:t>
      </w:r>
      <w:r w:rsidRPr="004F0CB4">
        <w:rPr>
          <w:b/>
          <w:bCs/>
          <w:sz w:val="26"/>
          <w:szCs w:val="26"/>
        </w:rPr>
        <w:t>[Đ]</w:t>
      </w:r>
      <w:r w:rsidRPr="004F0CB4">
        <w:rPr>
          <w:sz w:val="26"/>
          <w:szCs w:val="26"/>
        </w:rPr>
        <w:t>- Thời gian đi từ nhà đến trường là:</w:t>
      </w:r>
    </w:p>
    <w:p w14:paraId="24D62EE4" w14:textId="77777777" w:rsidR="000251CC" w:rsidRPr="004F0CB4" w:rsidRDefault="000251CC" w:rsidP="000251CC">
      <w:pPr>
        <w:pStyle w:val="NormalWeb"/>
        <w:spacing w:line="276" w:lineRule="auto"/>
        <w:jc w:val="center"/>
        <w:rPr>
          <w:sz w:val="26"/>
          <w:szCs w:val="26"/>
        </w:rPr>
      </w:pPr>
      <w:r w:rsidRPr="004F0CB4">
        <w:rPr>
          <w:sz w:val="26"/>
          <w:szCs w:val="26"/>
          <w:bdr w:val="none" w:sz="0" w:space="0" w:color="auto" w:frame="1"/>
        </w:rPr>
        <w:t>t = 6 + 4 = 10</w:t>
      </w:r>
      <w:r w:rsidRPr="004F0CB4">
        <w:rPr>
          <w:sz w:val="26"/>
          <w:szCs w:val="26"/>
        </w:rPr>
        <w:t> (phút)</w:t>
      </w:r>
    </w:p>
    <w:p w14:paraId="47D1968D" w14:textId="77777777" w:rsidR="000251CC" w:rsidRPr="004F0CB4" w:rsidRDefault="000251CC" w:rsidP="000251CC">
      <w:pPr>
        <w:pStyle w:val="NormalWeb"/>
        <w:spacing w:line="276" w:lineRule="auto"/>
        <w:rPr>
          <w:sz w:val="26"/>
          <w:szCs w:val="26"/>
        </w:rPr>
      </w:pPr>
      <w:r w:rsidRPr="004F0CB4">
        <w:rPr>
          <w:sz w:val="26"/>
          <w:szCs w:val="26"/>
        </w:rPr>
        <w:t>- Tốc độ trung bình của bạn A khi đi từ nhà đến trường là:</w:t>
      </w:r>
    </w:p>
    <w:p w14:paraId="4E898221" w14:textId="77777777" w:rsidR="000251CC" w:rsidRPr="004F0CB4" w:rsidRDefault="000251CC" w:rsidP="000251CC">
      <w:pPr>
        <w:spacing w:line="276" w:lineRule="auto"/>
        <w:ind w:firstLine="284"/>
        <w:jc w:val="center"/>
        <w:rPr>
          <w:rFonts w:eastAsia="Calibri"/>
          <w:i/>
          <w:color w:val="auto"/>
          <w:sz w:val="26"/>
          <w:szCs w:val="26"/>
        </w:rPr>
      </w:pPr>
      <m:oMathPara>
        <m:oMath>
          <m:r>
            <w:rPr>
              <w:rFonts w:ascii="Cambria Math" w:hAnsi="Cambria Math"/>
              <w:color w:val="auto"/>
              <w:sz w:val="26"/>
              <w:szCs w:val="26"/>
            </w:rPr>
            <m:t>v=</m:t>
          </m:r>
          <m:f>
            <m:fPr>
              <m:ctrlPr>
                <w:rPr>
                  <w:rFonts w:ascii="Cambria Math" w:hAnsi="Cambria Math"/>
                  <w:bCs/>
                  <w:i/>
                  <w:color w:val="auto"/>
                  <w:sz w:val="26"/>
                  <w:szCs w:val="26"/>
                </w:rPr>
              </m:ctrlPr>
            </m:fPr>
            <m:num>
              <m:r>
                <w:rPr>
                  <w:rFonts w:ascii="Cambria Math" w:hAnsi="Cambria Math"/>
                  <w:color w:val="auto"/>
                  <w:sz w:val="26"/>
                  <w:szCs w:val="26"/>
                </w:rPr>
                <m:t>s</m:t>
              </m:r>
            </m:num>
            <m:den>
              <m:r>
                <w:rPr>
                  <w:rFonts w:ascii="Cambria Math" w:hAnsi="Cambria Math"/>
                  <w:color w:val="auto"/>
                  <w:sz w:val="26"/>
                  <w:szCs w:val="26"/>
                </w:rPr>
                <m:t>t</m:t>
              </m:r>
            </m:den>
          </m:f>
          <m:r>
            <w:rPr>
              <w:rFonts w:ascii="Cambria Math" w:hAnsi="Cambria Math"/>
              <w:color w:val="auto"/>
              <w:sz w:val="26"/>
              <w:szCs w:val="26"/>
            </w:rPr>
            <m:t>=</m:t>
          </m:r>
          <m:f>
            <m:fPr>
              <m:ctrlPr>
                <w:rPr>
                  <w:rFonts w:ascii="Cambria Math" w:hAnsi="Cambria Math"/>
                  <w:bCs/>
                  <w:i/>
                  <w:color w:val="auto"/>
                  <w:sz w:val="26"/>
                  <w:szCs w:val="26"/>
                </w:rPr>
              </m:ctrlPr>
            </m:fPr>
            <m:num>
              <m:r>
                <w:rPr>
                  <w:rFonts w:ascii="Cambria Math" w:hAnsi="Cambria Math"/>
                  <w:color w:val="auto"/>
                  <w:sz w:val="26"/>
                  <w:szCs w:val="26"/>
                </w:rPr>
                <m:t>700</m:t>
              </m:r>
            </m:num>
            <m:den>
              <m:r>
                <w:rPr>
                  <w:rFonts w:ascii="Cambria Math" w:hAnsi="Cambria Math"/>
                  <w:color w:val="auto"/>
                  <w:sz w:val="26"/>
                  <w:szCs w:val="26"/>
                </w:rPr>
                <m:t>10</m:t>
              </m:r>
            </m:den>
          </m:f>
          <m:r>
            <w:rPr>
              <w:rFonts w:ascii="Cambria Math" w:hAnsi="Cambria Math"/>
              <w:color w:val="auto"/>
              <w:sz w:val="26"/>
              <w:szCs w:val="26"/>
            </w:rPr>
            <m:t xml:space="preserve">=70 </m:t>
          </m:r>
          <m:d>
            <m:dPr>
              <m:ctrlPr>
                <w:rPr>
                  <w:rFonts w:ascii="Cambria Math" w:hAnsi="Cambria Math"/>
                  <w:i/>
                  <w:color w:val="auto"/>
                  <w:sz w:val="26"/>
                  <w:szCs w:val="26"/>
                </w:rPr>
              </m:ctrlPr>
            </m:dPr>
            <m:e>
              <m:f>
                <m:fPr>
                  <m:ctrlPr>
                    <w:rPr>
                      <w:rFonts w:ascii="Cambria Math" w:hAnsi="Cambria Math"/>
                      <w:i/>
                      <w:color w:val="auto"/>
                      <w:sz w:val="26"/>
                      <w:szCs w:val="26"/>
                    </w:rPr>
                  </m:ctrlPr>
                </m:fPr>
                <m:num>
                  <m:r>
                    <w:rPr>
                      <w:rFonts w:ascii="Cambria Math" w:hAnsi="Cambria Math"/>
                      <w:color w:val="auto"/>
                      <w:sz w:val="26"/>
                      <w:szCs w:val="26"/>
                    </w:rPr>
                    <m:t>m</m:t>
                  </m:r>
                </m:num>
                <m:den>
                  <m:r>
                    <w:rPr>
                      <w:rFonts w:ascii="Cambria Math" w:hAnsi="Cambria Math"/>
                      <w:color w:val="auto"/>
                      <w:sz w:val="26"/>
                      <w:szCs w:val="26"/>
                    </w:rPr>
                    <m:t>phút</m:t>
                  </m:r>
                </m:den>
              </m:f>
            </m:e>
          </m:d>
          <m:r>
            <w:rPr>
              <w:rFonts w:ascii="Cambria Math" w:hAnsi="Cambria Math"/>
              <w:color w:val="auto"/>
              <w:sz w:val="26"/>
              <w:szCs w:val="26"/>
            </w:rPr>
            <m:t>≈1,167 (</m:t>
          </m:r>
          <m:f>
            <m:fPr>
              <m:ctrlPr>
                <w:rPr>
                  <w:rFonts w:ascii="Cambria Math" w:hAnsi="Cambria Math"/>
                  <w:i/>
                  <w:color w:val="auto"/>
                  <w:sz w:val="26"/>
                  <w:szCs w:val="26"/>
                </w:rPr>
              </m:ctrlPr>
            </m:fPr>
            <m:num>
              <m:r>
                <w:rPr>
                  <w:rFonts w:ascii="Cambria Math" w:hAnsi="Cambria Math"/>
                  <w:color w:val="auto"/>
                  <w:sz w:val="26"/>
                  <w:szCs w:val="26"/>
                </w:rPr>
                <m:t>m</m:t>
              </m:r>
            </m:num>
            <m:den>
              <m:r>
                <w:rPr>
                  <w:rFonts w:ascii="Cambria Math" w:hAnsi="Cambria Math"/>
                  <w:color w:val="auto"/>
                  <w:sz w:val="26"/>
                  <w:szCs w:val="26"/>
                </w:rPr>
                <m:t>s</m:t>
              </m:r>
            </m:den>
          </m:f>
          <m:r>
            <w:rPr>
              <w:rFonts w:ascii="Cambria Math" w:hAnsi="Cambria Math"/>
              <w:color w:val="auto"/>
              <w:sz w:val="26"/>
              <w:szCs w:val="26"/>
            </w:rPr>
            <m:t>)</m:t>
          </m:r>
        </m:oMath>
      </m:oMathPara>
    </w:p>
    <w:p w14:paraId="0C51FCD7" w14:textId="77777777" w:rsidR="000251CC" w:rsidRPr="004F0CB4" w:rsidRDefault="000251CC" w:rsidP="000251CC">
      <w:pPr>
        <w:pStyle w:val="NormalWeb"/>
        <w:spacing w:line="276" w:lineRule="auto"/>
        <w:ind w:firstLine="0"/>
        <w:rPr>
          <w:sz w:val="26"/>
          <w:szCs w:val="26"/>
        </w:rPr>
      </w:pPr>
      <w:r w:rsidRPr="004F0CB4">
        <w:rPr>
          <w:sz w:val="26"/>
          <w:szCs w:val="26"/>
        </w:rPr>
        <w:t xml:space="preserve">c. </w:t>
      </w:r>
      <w:r w:rsidRPr="004F0CB4">
        <w:rPr>
          <w:b/>
          <w:bCs/>
          <w:sz w:val="26"/>
          <w:szCs w:val="26"/>
        </w:rPr>
        <w:t>[S]</w:t>
      </w:r>
      <w:r w:rsidRPr="004F0CB4">
        <w:rPr>
          <w:sz w:val="26"/>
          <w:szCs w:val="26"/>
        </w:rPr>
        <w:t xml:space="preserve"> - Độ dịch chuyển của bạn A là:</w:t>
      </w:r>
    </w:p>
    <w:p w14:paraId="405D7735" w14:textId="77777777" w:rsidR="000251CC" w:rsidRPr="004F0CB4" w:rsidRDefault="000251CC" w:rsidP="000251CC">
      <w:pPr>
        <w:pStyle w:val="NormalWeb"/>
        <w:spacing w:line="276" w:lineRule="auto"/>
        <w:jc w:val="center"/>
        <w:rPr>
          <w:sz w:val="26"/>
          <w:szCs w:val="26"/>
        </w:rPr>
      </w:pPr>
      <w:r w:rsidRPr="004F0CB4">
        <w:rPr>
          <w:sz w:val="26"/>
          <w:szCs w:val="26"/>
          <w:bdr w:val="none" w:sz="0" w:space="0" w:color="auto" w:frame="1"/>
        </w:rPr>
        <w:t xml:space="preserve">d = AC = </w:t>
      </w:r>
      <m:oMath>
        <m:rad>
          <m:radPr>
            <m:degHide m:val="1"/>
            <m:ctrlPr>
              <w:rPr>
                <w:rFonts w:ascii="Cambria Math" w:hAnsi="Cambria Math"/>
                <w:i/>
                <w:sz w:val="26"/>
                <w:szCs w:val="26"/>
                <w:bdr w:val="none" w:sz="0" w:space="0" w:color="auto" w:frame="1"/>
              </w:rPr>
            </m:ctrlPr>
          </m:radPr>
          <m:deg/>
          <m:e>
            <m:sSup>
              <m:sSupPr>
                <m:ctrlPr>
                  <w:rPr>
                    <w:rFonts w:ascii="Cambria Math" w:hAnsi="Cambria Math"/>
                    <w:i/>
                    <w:sz w:val="26"/>
                    <w:szCs w:val="26"/>
                    <w:bdr w:val="none" w:sz="0" w:space="0" w:color="auto" w:frame="1"/>
                  </w:rPr>
                </m:ctrlPr>
              </m:sSupPr>
              <m:e>
                <m:r>
                  <w:rPr>
                    <w:rFonts w:ascii="Cambria Math" w:hAnsi="Cambria Math"/>
                    <w:sz w:val="26"/>
                    <w:szCs w:val="26"/>
                    <w:bdr w:val="none" w:sz="0" w:space="0" w:color="auto" w:frame="1"/>
                  </w:rPr>
                  <m:t>AB</m:t>
                </m:r>
              </m:e>
              <m:sup>
                <m:r>
                  <w:rPr>
                    <w:rFonts w:ascii="Cambria Math" w:hAnsi="Cambria Math"/>
                    <w:sz w:val="26"/>
                    <w:szCs w:val="26"/>
                    <w:bdr w:val="none" w:sz="0" w:space="0" w:color="auto" w:frame="1"/>
                  </w:rPr>
                  <m:t>2</m:t>
                </m:r>
              </m:sup>
            </m:sSup>
            <m:r>
              <w:rPr>
                <w:rFonts w:ascii="Cambria Math" w:hAnsi="Cambria Math"/>
                <w:sz w:val="26"/>
                <w:szCs w:val="26"/>
                <w:bdr w:val="none" w:sz="0" w:space="0" w:color="auto" w:frame="1"/>
              </w:rPr>
              <m:t>+</m:t>
            </m:r>
            <m:sSup>
              <m:sSupPr>
                <m:ctrlPr>
                  <w:rPr>
                    <w:rFonts w:ascii="Cambria Math" w:hAnsi="Cambria Math"/>
                    <w:i/>
                    <w:sz w:val="26"/>
                    <w:szCs w:val="26"/>
                    <w:bdr w:val="none" w:sz="0" w:space="0" w:color="auto" w:frame="1"/>
                  </w:rPr>
                </m:ctrlPr>
              </m:sSupPr>
              <m:e>
                <m:r>
                  <w:rPr>
                    <w:rFonts w:ascii="Cambria Math" w:hAnsi="Cambria Math"/>
                    <w:sz w:val="26"/>
                    <w:szCs w:val="26"/>
                    <w:bdr w:val="none" w:sz="0" w:space="0" w:color="auto" w:frame="1"/>
                  </w:rPr>
                  <m:t>BC</m:t>
                </m:r>
              </m:e>
              <m:sup>
                <m:r>
                  <w:rPr>
                    <w:rFonts w:ascii="Cambria Math" w:hAnsi="Cambria Math"/>
                    <w:sz w:val="26"/>
                    <w:szCs w:val="26"/>
                    <w:bdr w:val="none" w:sz="0" w:space="0" w:color="auto" w:frame="1"/>
                  </w:rPr>
                  <m:t>2</m:t>
                </m:r>
              </m:sup>
            </m:sSup>
          </m:e>
        </m:rad>
      </m:oMath>
      <w:r w:rsidRPr="004F0CB4">
        <w:rPr>
          <w:sz w:val="26"/>
          <w:szCs w:val="26"/>
          <w:bdr w:val="none" w:sz="0" w:space="0" w:color="auto" w:frame="1"/>
        </w:rPr>
        <w:t xml:space="preserve"> = </w:t>
      </w:r>
      <m:oMath>
        <m:rad>
          <m:radPr>
            <m:degHide m:val="1"/>
            <m:ctrlPr>
              <w:rPr>
                <w:rFonts w:ascii="Cambria Math" w:hAnsi="Cambria Math"/>
                <w:i/>
                <w:sz w:val="26"/>
                <w:szCs w:val="26"/>
                <w:bdr w:val="none" w:sz="0" w:space="0" w:color="auto" w:frame="1"/>
              </w:rPr>
            </m:ctrlPr>
          </m:radPr>
          <m:deg/>
          <m:e>
            <m:sSup>
              <m:sSupPr>
                <m:ctrlPr>
                  <w:rPr>
                    <w:rFonts w:ascii="Cambria Math" w:hAnsi="Cambria Math"/>
                    <w:i/>
                    <w:sz w:val="26"/>
                    <w:szCs w:val="26"/>
                    <w:bdr w:val="none" w:sz="0" w:space="0" w:color="auto" w:frame="1"/>
                  </w:rPr>
                </m:ctrlPr>
              </m:sSupPr>
              <m:e>
                <m:r>
                  <w:rPr>
                    <w:rFonts w:ascii="Cambria Math" w:hAnsi="Cambria Math"/>
                    <w:sz w:val="26"/>
                    <w:szCs w:val="26"/>
                    <w:bdr w:val="none" w:sz="0" w:space="0" w:color="auto" w:frame="1"/>
                  </w:rPr>
                  <m:t>400</m:t>
                </m:r>
              </m:e>
              <m:sup>
                <m:r>
                  <w:rPr>
                    <w:rFonts w:ascii="Cambria Math" w:hAnsi="Cambria Math"/>
                    <w:sz w:val="26"/>
                    <w:szCs w:val="26"/>
                    <w:bdr w:val="none" w:sz="0" w:space="0" w:color="auto" w:frame="1"/>
                  </w:rPr>
                  <m:t>2</m:t>
                </m:r>
              </m:sup>
            </m:sSup>
            <m:r>
              <w:rPr>
                <w:rFonts w:ascii="Cambria Math" w:hAnsi="Cambria Math"/>
                <w:sz w:val="26"/>
                <w:szCs w:val="26"/>
                <w:bdr w:val="none" w:sz="0" w:space="0" w:color="auto" w:frame="1"/>
              </w:rPr>
              <m:t>+</m:t>
            </m:r>
            <m:sSup>
              <m:sSupPr>
                <m:ctrlPr>
                  <w:rPr>
                    <w:rFonts w:ascii="Cambria Math" w:hAnsi="Cambria Math"/>
                    <w:i/>
                    <w:sz w:val="26"/>
                    <w:szCs w:val="26"/>
                    <w:bdr w:val="none" w:sz="0" w:space="0" w:color="auto" w:frame="1"/>
                  </w:rPr>
                </m:ctrlPr>
              </m:sSupPr>
              <m:e>
                <m:r>
                  <w:rPr>
                    <w:rFonts w:ascii="Cambria Math" w:hAnsi="Cambria Math"/>
                    <w:sz w:val="26"/>
                    <w:szCs w:val="26"/>
                    <w:bdr w:val="none" w:sz="0" w:space="0" w:color="auto" w:frame="1"/>
                  </w:rPr>
                  <m:t>300</m:t>
                </m:r>
              </m:e>
              <m:sup>
                <m:r>
                  <w:rPr>
                    <w:rFonts w:ascii="Cambria Math" w:hAnsi="Cambria Math"/>
                    <w:sz w:val="26"/>
                    <w:szCs w:val="26"/>
                    <w:bdr w:val="none" w:sz="0" w:space="0" w:color="auto" w:frame="1"/>
                  </w:rPr>
                  <m:t>2</m:t>
                </m:r>
              </m:sup>
            </m:sSup>
          </m:e>
        </m:rad>
      </m:oMath>
      <w:r w:rsidRPr="004F0CB4">
        <w:rPr>
          <w:sz w:val="26"/>
          <w:szCs w:val="26"/>
          <w:bdr w:val="none" w:sz="0" w:space="0" w:color="auto" w:frame="1"/>
        </w:rPr>
        <w:t xml:space="preserve"> = 500 (m)</w:t>
      </w:r>
    </w:p>
    <w:p w14:paraId="5CB30172" w14:textId="77777777" w:rsidR="000251CC" w:rsidRPr="004F0CB4" w:rsidRDefault="000251CC" w:rsidP="000251CC">
      <w:pPr>
        <w:pStyle w:val="NormalWeb"/>
        <w:spacing w:line="276" w:lineRule="auto"/>
        <w:ind w:firstLine="0"/>
        <w:rPr>
          <w:sz w:val="26"/>
          <w:szCs w:val="26"/>
        </w:rPr>
      </w:pPr>
      <w:r w:rsidRPr="004F0CB4">
        <w:rPr>
          <w:sz w:val="26"/>
          <w:szCs w:val="26"/>
        </w:rPr>
        <w:t xml:space="preserve">c. </w:t>
      </w:r>
      <w:r w:rsidRPr="004F0CB4">
        <w:rPr>
          <w:b/>
          <w:bCs/>
          <w:sz w:val="26"/>
          <w:szCs w:val="26"/>
        </w:rPr>
        <w:t>[Đ]</w:t>
      </w:r>
      <w:r w:rsidRPr="004F0CB4">
        <w:rPr>
          <w:sz w:val="26"/>
          <w:szCs w:val="26"/>
        </w:rPr>
        <w:t xml:space="preserve"> - Vận tốc trung bình của bạn A khi đi từ nhà đến trường là:</w:t>
      </w:r>
    </w:p>
    <w:p w14:paraId="5A4B6068" w14:textId="77777777" w:rsidR="000251CC" w:rsidRPr="004F0CB4" w:rsidRDefault="000251CC" w:rsidP="000251CC">
      <w:pPr>
        <w:spacing w:line="276" w:lineRule="auto"/>
        <w:ind w:firstLine="284"/>
        <w:jc w:val="center"/>
        <w:rPr>
          <w:rFonts w:eastAsia="Calibri"/>
          <w:i/>
          <w:color w:val="auto"/>
          <w:sz w:val="26"/>
          <w:szCs w:val="26"/>
        </w:rPr>
      </w:pPr>
      <m:oMathPara>
        <m:oMath>
          <m:r>
            <w:rPr>
              <w:rFonts w:ascii="Cambria Math" w:hAnsi="Cambria Math"/>
              <w:color w:val="auto"/>
              <w:sz w:val="26"/>
              <w:szCs w:val="26"/>
            </w:rPr>
            <m:t>v=</m:t>
          </m:r>
          <m:f>
            <m:fPr>
              <m:ctrlPr>
                <w:rPr>
                  <w:rFonts w:ascii="Cambria Math" w:hAnsi="Cambria Math"/>
                  <w:bCs/>
                  <w:i/>
                  <w:color w:val="auto"/>
                  <w:sz w:val="26"/>
                  <w:szCs w:val="26"/>
                </w:rPr>
              </m:ctrlPr>
            </m:fPr>
            <m:num>
              <m:r>
                <w:rPr>
                  <w:rFonts w:ascii="Cambria Math" w:hAnsi="Cambria Math"/>
                  <w:color w:val="auto"/>
                  <w:sz w:val="26"/>
                  <w:szCs w:val="26"/>
                </w:rPr>
                <m:t>d</m:t>
              </m:r>
            </m:num>
            <m:den>
              <m:r>
                <w:rPr>
                  <w:rFonts w:ascii="Cambria Math" w:hAnsi="Cambria Math"/>
                  <w:color w:val="auto"/>
                  <w:sz w:val="26"/>
                  <w:szCs w:val="26"/>
                </w:rPr>
                <m:t>t</m:t>
              </m:r>
            </m:den>
          </m:f>
          <m:r>
            <w:rPr>
              <w:rFonts w:ascii="Cambria Math" w:hAnsi="Cambria Math"/>
              <w:color w:val="auto"/>
              <w:sz w:val="26"/>
              <w:szCs w:val="26"/>
            </w:rPr>
            <m:t>=</m:t>
          </m:r>
          <m:f>
            <m:fPr>
              <m:ctrlPr>
                <w:rPr>
                  <w:rFonts w:ascii="Cambria Math" w:hAnsi="Cambria Math"/>
                  <w:bCs/>
                  <w:i/>
                  <w:color w:val="auto"/>
                  <w:sz w:val="26"/>
                  <w:szCs w:val="26"/>
                </w:rPr>
              </m:ctrlPr>
            </m:fPr>
            <m:num>
              <m:r>
                <w:rPr>
                  <w:rFonts w:ascii="Cambria Math" w:hAnsi="Cambria Math"/>
                  <w:color w:val="auto"/>
                  <w:sz w:val="26"/>
                  <w:szCs w:val="26"/>
                </w:rPr>
                <m:t>500</m:t>
              </m:r>
            </m:num>
            <m:den>
              <m:r>
                <w:rPr>
                  <w:rFonts w:ascii="Cambria Math" w:hAnsi="Cambria Math"/>
                  <w:color w:val="auto"/>
                  <w:sz w:val="26"/>
                  <w:szCs w:val="26"/>
                </w:rPr>
                <m:t>10</m:t>
              </m:r>
            </m:den>
          </m:f>
          <m:r>
            <w:rPr>
              <w:rFonts w:ascii="Cambria Math" w:hAnsi="Cambria Math"/>
              <w:color w:val="auto"/>
              <w:sz w:val="26"/>
              <w:szCs w:val="26"/>
            </w:rPr>
            <m:t xml:space="preserve">=50 </m:t>
          </m:r>
          <m:d>
            <m:dPr>
              <m:ctrlPr>
                <w:rPr>
                  <w:rFonts w:ascii="Cambria Math" w:hAnsi="Cambria Math"/>
                  <w:i/>
                  <w:color w:val="auto"/>
                  <w:sz w:val="26"/>
                  <w:szCs w:val="26"/>
                </w:rPr>
              </m:ctrlPr>
            </m:dPr>
            <m:e>
              <m:f>
                <m:fPr>
                  <m:ctrlPr>
                    <w:rPr>
                      <w:rFonts w:ascii="Cambria Math" w:hAnsi="Cambria Math"/>
                      <w:i/>
                      <w:color w:val="auto"/>
                      <w:sz w:val="26"/>
                      <w:szCs w:val="26"/>
                    </w:rPr>
                  </m:ctrlPr>
                </m:fPr>
                <m:num>
                  <m:r>
                    <w:rPr>
                      <w:rFonts w:ascii="Cambria Math" w:hAnsi="Cambria Math"/>
                      <w:color w:val="auto"/>
                      <w:sz w:val="26"/>
                      <w:szCs w:val="26"/>
                    </w:rPr>
                    <m:t>m</m:t>
                  </m:r>
                </m:num>
                <m:den>
                  <m:r>
                    <w:rPr>
                      <w:rFonts w:ascii="Cambria Math" w:hAnsi="Cambria Math"/>
                      <w:color w:val="auto"/>
                      <w:sz w:val="26"/>
                      <w:szCs w:val="26"/>
                    </w:rPr>
                    <m:t>phút</m:t>
                  </m:r>
                </m:den>
              </m:f>
            </m:e>
          </m:d>
          <m:r>
            <w:rPr>
              <w:rFonts w:ascii="Cambria Math" w:hAnsi="Cambria Math"/>
              <w:color w:val="auto"/>
              <w:sz w:val="26"/>
              <w:szCs w:val="26"/>
            </w:rPr>
            <m:t>≈0,83 (</m:t>
          </m:r>
          <m:f>
            <m:fPr>
              <m:ctrlPr>
                <w:rPr>
                  <w:rFonts w:ascii="Cambria Math" w:hAnsi="Cambria Math"/>
                  <w:i/>
                  <w:color w:val="auto"/>
                  <w:sz w:val="26"/>
                  <w:szCs w:val="26"/>
                </w:rPr>
              </m:ctrlPr>
            </m:fPr>
            <m:num>
              <m:r>
                <w:rPr>
                  <w:rFonts w:ascii="Cambria Math" w:hAnsi="Cambria Math"/>
                  <w:color w:val="auto"/>
                  <w:sz w:val="26"/>
                  <w:szCs w:val="26"/>
                </w:rPr>
                <m:t>m</m:t>
              </m:r>
            </m:num>
            <m:den>
              <m:r>
                <w:rPr>
                  <w:rFonts w:ascii="Cambria Math" w:hAnsi="Cambria Math"/>
                  <w:color w:val="auto"/>
                  <w:sz w:val="26"/>
                  <w:szCs w:val="26"/>
                </w:rPr>
                <m:t>s</m:t>
              </m:r>
            </m:den>
          </m:f>
          <m:r>
            <w:rPr>
              <w:rFonts w:ascii="Cambria Math" w:hAnsi="Cambria Math"/>
              <w:color w:val="auto"/>
              <w:sz w:val="26"/>
              <w:szCs w:val="26"/>
            </w:rPr>
            <m:t>)</m:t>
          </m:r>
        </m:oMath>
      </m:oMathPara>
    </w:p>
    <w:p w14:paraId="18BE6880" w14:textId="77777777" w:rsidR="000251CC" w:rsidRPr="004F0CB4" w:rsidRDefault="000251CC" w:rsidP="000251CC">
      <w:pPr>
        <w:spacing w:line="276" w:lineRule="auto"/>
        <w:jc w:val="both"/>
        <w:rPr>
          <w:rFonts w:eastAsia="Calibri"/>
          <w:b/>
          <w:color w:val="auto"/>
          <w:sz w:val="26"/>
          <w:szCs w:val="26"/>
          <w14:ligatures w14:val="standardContextual"/>
        </w:rPr>
      </w:pPr>
      <w:r w:rsidRPr="004F0CB4">
        <w:rPr>
          <w:rFonts w:eastAsia="Calibri"/>
          <w:b/>
          <w:color w:val="auto"/>
          <w:sz w:val="26"/>
          <w:szCs w:val="26"/>
          <w14:ligatures w14:val="standardContextual"/>
        </w:rPr>
        <w:t>Câu 2:</w:t>
      </w:r>
    </w:p>
    <w:p w14:paraId="5BBBAD7F" w14:textId="77777777" w:rsidR="000251CC" w:rsidRPr="004F0CB4" w:rsidRDefault="000251CC" w:rsidP="000251CC">
      <w:pPr>
        <w:spacing w:line="276" w:lineRule="auto"/>
        <w:jc w:val="both"/>
        <w:rPr>
          <w:rFonts w:eastAsia="Calibri"/>
          <w:bCs/>
          <w:color w:val="auto"/>
          <w:sz w:val="26"/>
          <w:szCs w:val="26"/>
          <w14:ligatures w14:val="standardContextual"/>
        </w:rPr>
      </w:pPr>
      <w:r w:rsidRPr="004F0CB4">
        <w:rPr>
          <w:rFonts w:eastAsia="Calibri"/>
          <w:bCs/>
          <w:color w:val="auto"/>
          <w:sz w:val="26"/>
          <w:szCs w:val="26"/>
          <w14:ligatures w14:val="standardContextual"/>
        </w:rPr>
        <w:t xml:space="preserve">a. </w:t>
      </w:r>
      <w:r w:rsidRPr="004F0CB4">
        <w:rPr>
          <w:b/>
          <w:bCs/>
          <w:color w:val="auto"/>
          <w:sz w:val="26"/>
          <w:szCs w:val="26"/>
        </w:rPr>
        <w:t>[S]</w:t>
      </w:r>
      <w:r w:rsidRPr="004F0CB4">
        <w:rPr>
          <w:color w:val="auto"/>
          <w:sz w:val="26"/>
          <w:szCs w:val="26"/>
        </w:rPr>
        <w:t xml:space="preserve"> </w:t>
      </w:r>
      <w:r w:rsidRPr="004F0CB4">
        <w:rPr>
          <w:rFonts w:eastAsia="Calibri"/>
          <w:bCs/>
          <w:color w:val="auto"/>
          <w:sz w:val="26"/>
          <w:szCs w:val="26"/>
          <w14:ligatures w14:val="standardContextual"/>
        </w:rPr>
        <w:t xml:space="preserve"> d = 0.</w:t>
      </w:r>
    </w:p>
    <w:p w14:paraId="49FBC76A" w14:textId="77777777" w:rsidR="000251CC" w:rsidRPr="004F0CB4" w:rsidRDefault="000251CC" w:rsidP="000251CC">
      <w:pPr>
        <w:spacing w:line="276" w:lineRule="auto"/>
        <w:jc w:val="both"/>
        <w:rPr>
          <w:rFonts w:eastAsia="Calibri"/>
          <w:bCs/>
          <w:color w:val="auto"/>
          <w:sz w:val="26"/>
          <w:szCs w:val="26"/>
          <w14:ligatures w14:val="standardContextual"/>
        </w:rPr>
      </w:pPr>
      <w:r w:rsidRPr="004F0CB4">
        <w:rPr>
          <w:rFonts w:eastAsia="Calibri"/>
          <w:bCs/>
          <w:color w:val="auto"/>
          <w:sz w:val="26"/>
          <w:szCs w:val="26"/>
          <w14:ligatures w14:val="standardContextual"/>
        </w:rPr>
        <w:t xml:space="preserve">b. </w:t>
      </w:r>
      <w:r w:rsidRPr="004F0CB4">
        <w:rPr>
          <w:b/>
          <w:bCs/>
          <w:color w:val="auto"/>
          <w:sz w:val="26"/>
          <w:szCs w:val="26"/>
        </w:rPr>
        <w:t xml:space="preserve">[Đ] </w:t>
      </w:r>
      <w:r w:rsidRPr="004F0CB4">
        <w:rPr>
          <w:rFonts w:eastAsia="Calibri"/>
          <w:bCs/>
          <w:color w:val="auto"/>
          <w:sz w:val="26"/>
          <w:szCs w:val="26"/>
          <w14:ligatures w14:val="standardContextual"/>
        </w:rPr>
        <w:t>v</w:t>
      </w:r>
      <w:r w:rsidRPr="004F0CB4">
        <w:rPr>
          <w:rFonts w:eastAsia="Calibri"/>
          <w:bCs/>
          <w:color w:val="auto"/>
          <w:sz w:val="26"/>
          <w:szCs w:val="26"/>
          <w:vertAlign w:val="subscript"/>
          <w14:ligatures w14:val="standardContextual"/>
        </w:rPr>
        <w:t>tb</w:t>
      </w:r>
      <w:r w:rsidRPr="004F0CB4">
        <w:rPr>
          <w:rFonts w:eastAsia="Calibri"/>
          <w:bCs/>
          <w:color w:val="auto"/>
          <w:sz w:val="26"/>
          <w:szCs w:val="26"/>
          <w14:ligatures w14:val="standardContextual"/>
        </w:rPr>
        <w:t xml:space="preserve"> = s/t = 50/20 = 2,5 m/s.</w:t>
      </w:r>
    </w:p>
    <w:p w14:paraId="5B1E0506" w14:textId="77777777" w:rsidR="000251CC" w:rsidRPr="004F0CB4" w:rsidRDefault="000251CC" w:rsidP="000251CC">
      <w:pPr>
        <w:spacing w:line="276" w:lineRule="auto"/>
        <w:jc w:val="both"/>
        <w:rPr>
          <w:rFonts w:eastAsia="Calibri"/>
          <w:bCs/>
          <w:color w:val="auto"/>
          <w:sz w:val="26"/>
          <w:szCs w:val="26"/>
          <w14:ligatures w14:val="standardContextual"/>
        </w:rPr>
      </w:pPr>
      <w:r w:rsidRPr="004F0CB4">
        <w:rPr>
          <w:rFonts w:eastAsia="Calibri"/>
          <w:bCs/>
          <w:color w:val="auto"/>
          <w:sz w:val="26"/>
          <w:szCs w:val="26"/>
          <w14:ligatures w14:val="standardContextual"/>
        </w:rPr>
        <w:t xml:space="preserve">c. </w:t>
      </w:r>
      <w:r w:rsidRPr="004F0CB4">
        <w:rPr>
          <w:b/>
          <w:bCs/>
          <w:color w:val="auto"/>
          <w:sz w:val="26"/>
          <w:szCs w:val="26"/>
        </w:rPr>
        <w:t>[Đ]</w:t>
      </w:r>
      <w:r w:rsidRPr="004F0CB4">
        <w:rPr>
          <w:rFonts w:eastAsia="Calibri"/>
          <w:bCs/>
          <w:color w:val="auto"/>
          <w:sz w:val="26"/>
          <w:szCs w:val="26"/>
          <w14:ligatures w14:val="standardContextual"/>
        </w:rPr>
        <w:t xml:space="preserve"> v</w:t>
      </w:r>
      <w:r w:rsidRPr="004F0CB4">
        <w:rPr>
          <w:rFonts w:eastAsia="Calibri"/>
          <w:bCs/>
          <w:color w:val="auto"/>
          <w:sz w:val="26"/>
          <w:szCs w:val="26"/>
          <w:vertAlign w:val="subscript"/>
          <w14:ligatures w14:val="standardContextual"/>
        </w:rPr>
        <w:t>tb</w:t>
      </w:r>
      <w:r w:rsidRPr="004F0CB4">
        <w:rPr>
          <w:rFonts w:eastAsia="Calibri"/>
          <w:bCs/>
          <w:color w:val="auto"/>
          <w:sz w:val="26"/>
          <w:szCs w:val="26"/>
          <w14:ligatures w14:val="standardContextual"/>
        </w:rPr>
        <w:t xml:space="preserve"> = s/t = 100/42 = 2,38 m/s.</w:t>
      </w:r>
    </w:p>
    <w:p w14:paraId="29B39704" w14:textId="77777777" w:rsidR="000251CC" w:rsidRPr="004F0CB4" w:rsidRDefault="000251CC" w:rsidP="000251CC">
      <w:pPr>
        <w:spacing w:line="276" w:lineRule="auto"/>
        <w:jc w:val="both"/>
        <w:rPr>
          <w:rFonts w:eastAsia="Calibri"/>
          <w:bCs/>
          <w:color w:val="auto"/>
          <w:sz w:val="26"/>
          <w:szCs w:val="26"/>
          <w14:ligatures w14:val="standardContextual"/>
        </w:rPr>
      </w:pPr>
      <w:r w:rsidRPr="004F0CB4">
        <w:rPr>
          <w:rFonts w:eastAsia="Calibri"/>
          <w:bCs/>
          <w:color w:val="auto"/>
          <w:sz w:val="26"/>
          <w:szCs w:val="26"/>
          <w14:ligatures w14:val="standardContextual"/>
        </w:rPr>
        <w:t>d.</w:t>
      </w:r>
      <w:r w:rsidRPr="004F0CB4">
        <w:rPr>
          <w:b/>
          <w:bCs/>
          <w:color w:val="auto"/>
          <w:sz w:val="26"/>
          <w:szCs w:val="26"/>
        </w:rPr>
        <w:t xml:space="preserve"> [Đ] </w:t>
      </w:r>
      <w:r w:rsidRPr="004F0CB4">
        <w:rPr>
          <w:rFonts w:eastAsia="Calibri"/>
          <w:bCs/>
          <w:color w:val="auto"/>
          <w:sz w:val="26"/>
          <w:szCs w:val="26"/>
          <w14:ligatures w14:val="standardContextual"/>
        </w:rPr>
        <w:t xml:space="preserve"> v=d/t = 0.</w:t>
      </w:r>
    </w:p>
    <w:p w14:paraId="69B53424" w14:textId="77777777" w:rsidR="000251CC" w:rsidRPr="004F0CB4" w:rsidRDefault="000251CC" w:rsidP="000251CC">
      <w:pPr>
        <w:spacing w:line="276" w:lineRule="auto"/>
        <w:jc w:val="both"/>
        <w:rPr>
          <w:rFonts w:eastAsia="Calibri"/>
          <w:bCs/>
          <w:color w:val="auto"/>
          <w:sz w:val="26"/>
          <w:szCs w:val="26"/>
          <w14:ligatures w14:val="standardContextual"/>
        </w:rPr>
      </w:pPr>
    </w:p>
    <w:p w14:paraId="679E320D" w14:textId="77777777" w:rsidR="000251CC" w:rsidRPr="004F0CB4" w:rsidRDefault="000251CC" w:rsidP="000251CC">
      <w:pPr>
        <w:spacing w:line="276" w:lineRule="auto"/>
        <w:jc w:val="both"/>
        <w:rPr>
          <w:rFonts w:eastAsia="Calibri"/>
          <w:b/>
          <w:color w:val="auto"/>
          <w:sz w:val="26"/>
          <w:szCs w:val="26"/>
          <w14:ligatures w14:val="standardContextual"/>
        </w:rPr>
      </w:pPr>
      <w:r w:rsidRPr="004F0CB4">
        <w:rPr>
          <w:rFonts w:eastAsia="Calibri"/>
          <w:b/>
          <w:color w:val="auto"/>
          <w:sz w:val="26"/>
          <w:szCs w:val="26"/>
          <w14:ligatures w14:val="standardContextual"/>
        </w:rPr>
        <w:lastRenderedPageBreak/>
        <w:t xml:space="preserve">Câu 3: </w:t>
      </w:r>
    </w:p>
    <w:p w14:paraId="3AF308EB" w14:textId="77777777" w:rsidR="000251CC" w:rsidRPr="004F0CB4" w:rsidRDefault="000251CC" w:rsidP="000251CC">
      <w:pPr>
        <w:spacing w:line="276" w:lineRule="auto"/>
        <w:jc w:val="both"/>
        <w:rPr>
          <w:rFonts w:eastAsia="Calibri"/>
          <w:bCs/>
          <w:color w:val="auto"/>
          <w:sz w:val="26"/>
          <w:szCs w:val="26"/>
          <w14:ligatures w14:val="standardContextual"/>
        </w:rPr>
      </w:pPr>
      <w:r w:rsidRPr="004F0CB4">
        <w:rPr>
          <w:rFonts w:eastAsia="Calibri"/>
          <w:bCs/>
          <w:color w:val="auto"/>
          <w:sz w:val="26"/>
          <w:szCs w:val="26"/>
          <w14:ligatures w14:val="standardContextual"/>
        </w:rPr>
        <w:t>a.</w:t>
      </w:r>
      <w:r w:rsidRPr="004F0CB4">
        <w:rPr>
          <w:b/>
          <w:bCs/>
          <w:color w:val="auto"/>
          <w:sz w:val="26"/>
          <w:szCs w:val="26"/>
        </w:rPr>
        <w:t xml:space="preserve"> [S]</w:t>
      </w:r>
      <w:r w:rsidRPr="004F0CB4">
        <w:rPr>
          <w:rFonts w:eastAsia="Calibri"/>
          <w:bCs/>
          <w:color w:val="auto"/>
          <w:sz w:val="26"/>
          <w:szCs w:val="26"/>
          <w14:ligatures w14:val="standardContextual"/>
        </w:rPr>
        <w:t xml:space="preserve"> d = 800 m.</w:t>
      </w:r>
    </w:p>
    <w:p w14:paraId="18AA044D" w14:textId="77777777" w:rsidR="000251CC" w:rsidRPr="004F0CB4" w:rsidRDefault="000251CC" w:rsidP="000251CC">
      <w:pPr>
        <w:spacing w:line="276" w:lineRule="auto"/>
        <w:jc w:val="both"/>
        <w:rPr>
          <w:rFonts w:eastAsia="Calibri"/>
          <w:bCs/>
          <w:color w:val="auto"/>
          <w:sz w:val="26"/>
          <w:szCs w:val="26"/>
          <w14:ligatures w14:val="standardContextual"/>
        </w:rPr>
      </w:pPr>
      <w:r w:rsidRPr="004F0CB4">
        <w:rPr>
          <w:rFonts w:eastAsia="Calibri"/>
          <w:bCs/>
          <w:color w:val="auto"/>
          <w:sz w:val="26"/>
          <w:szCs w:val="26"/>
          <w14:ligatures w14:val="standardContextual"/>
        </w:rPr>
        <w:t xml:space="preserve">b. </w:t>
      </w:r>
      <w:r w:rsidRPr="004F0CB4">
        <w:rPr>
          <w:b/>
          <w:bCs/>
          <w:color w:val="auto"/>
          <w:sz w:val="26"/>
          <w:szCs w:val="26"/>
        </w:rPr>
        <w:t xml:space="preserve">[Đ] </w:t>
      </w:r>
      <w:r w:rsidRPr="004F0CB4">
        <w:rPr>
          <w:rFonts w:eastAsia="Calibri"/>
          <w:bCs/>
          <w:color w:val="auto"/>
          <w:sz w:val="26"/>
          <w:szCs w:val="26"/>
          <w14:ligatures w14:val="standardContextual"/>
        </w:rPr>
        <w:t>s = 1000 – 800 = 200 m.</w:t>
      </w:r>
    </w:p>
    <w:p w14:paraId="4D73CB26" w14:textId="77777777" w:rsidR="000251CC" w:rsidRPr="004F0CB4" w:rsidRDefault="000251CC" w:rsidP="000251CC">
      <w:pPr>
        <w:spacing w:line="276" w:lineRule="auto"/>
        <w:jc w:val="both"/>
        <w:rPr>
          <w:rFonts w:eastAsia="Calibri"/>
          <w:bCs/>
          <w:color w:val="auto"/>
          <w:sz w:val="26"/>
          <w:szCs w:val="26"/>
          <w14:ligatures w14:val="standardContextual"/>
        </w:rPr>
      </w:pPr>
      <w:r w:rsidRPr="004F0CB4">
        <w:rPr>
          <w:rFonts w:eastAsia="Calibri"/>
          <w:bCs/>
          <w:color w:val="auto"/>
          <w:sz w:val="26"/>
          <w:szCs w:val="26"/>
          <w14:ligatures w14:val="standardContextual"/>
        </w:rPr>
        <w:t xml:space="preserve">c. </w:t>
      </w:r>
      <w:r w:rsidRPr="004F0CB4">
        <w:rPr>
          <w:b/>
          <w:bCs/>
          <w:color w:val="auto"/>
          <w:sz w:val="26"/>
          <w:szCs w:val="26"/>
        </w:rPr>
        <w:t xml:space="preserve">[Đ] </w:t>
      </w:r>
      <w:r w:rsidRPr="004F0CB4">
        <w:rPr>
          <w:rFonts w:eastAsia="Calibri"/>
          <w:bCs/>
          <w:color w:val="auto"/>
          <w:sz w:val="26"/>
          <w:szCs w:val="26"/>
          <w14:ligatures w14:val="standardContextual"/>
        </w:rPr>
        <w:t>v</w:t>
      </w:r>
      <w:r w:rsidRPr="004F0CB4">
        <w:rPr>
          <w:rFonts w:eastAsia="Calibri"/>
          <w:bCs/>
          <w:color w:val="auto"/>
          <w:sz w:val="26"/>
          <w:szCs w:val="26"/>
          <w:vertAlign w:val="subscript"/>
          <w14:ligatures w14:val="standardContextual"/>
        </w:rPr>
        <w:t>tb</w:t>
      </w:r>
      <w:r w:rsidRPr="004F0CB4">
        <w:rPr>
          <w:rFonts w:eastAsia="Calibri"/>
          <w:bCs/>
          <w:color w:val="auto"/>
          <w:sz w:val="26"/>
          <w:szCs w:val="26"/>
          <w14:ligatures w14:val="standardContextual"/>
        </w:rPr>
        <w:t xml:space="preserve"> = s/t = 1000/250 = 4 m /s.</w:t>
      </w:r>
    </w:p>
    <w:p w14:paraId="6E454E17" w14:textId="77777777" w:rsidR="000251CC" w:rsidRPr="004F0CB4" w:rsidRDefault="000251CC" w:rsidP="000251CC">
      <w:pPr>
        <w:spacing w:line="276" w:lineRule="auto"/>
        <w:jc w:val="both"/>
        <w:rPr>
          <w:rFonts w:eastAsia="Calibri"/>
          <w:bCs/>
          <w:color w:val="auto"/>
          <w:sz w:val="26"/>
          <w:szCs w:val="26"/>
          <w14:ligatures w14:val="standardContextual"/>
        </w:rPr>
      </w:pPr>
      <w:r w:rsidRPr="004F0CB4">
        <w:rPr>
          <w:rFonts w:eastAsia="Calibri"/>
          <w:bCs/>
          <w:color w:val="auto"/>
          <w:sz w:val="26"/>
          <w:szCs w:val="26"/>
          <w14:ligatures w14:val="standardContextual"/>
        </w:rPr>
        <w:t xml:space="preserve">d. </w:t>
      </w:r>
      <w:r w:rsidRPr="004F0CB4">
        <w:rPr>
          <w:b/>
          <w:bCs/>
          <w:color w:val="auto"/>
          <w:sz w:val="26"/>
          <w:szCs w:val="26"/>
        </w:rPr>
        <w:t xml:space="preserve">[Đ] </w:t>
      </w:r>
      <w:r w:rsidRPr="004F0CB4">
        <w:rPr>
          <w:rFonts w:eastAsia="Calibri"/>
          <w:bCs/>
          <w:color w:val="auto"/>
          <w:sz w:val="26"/>
          <w:szCs w:val="26"/>
          <w14:ligatures w14:val="standardContextual"/>
        </w:rPr>
        <w:t>v</w:t>
      </w:r>
      <w:r w:rsidRPr="004F0CB4">
        <w:rPr>
          <w:rFonts w:eastAsia="Calibri"/>
          <w:bCs/>
          <w:color w:val="auto"/>
          <w:sz w:val="26"/>
          <w:szCs w:val="26"/>
          <w:vertAlign w:val="subscript"/>
          <w14:ligatures w14:val="standardContextual"/>
        </w:rPr>
        <w:t>tb</w:t>
      </w:r>
      <w:r w:rsidRPr="004F0CB4">
        <w:rPr>
          <w:rFonts w:eastAsia="Calibri"/>
          <w:bCs/>
          <w:color w:val="auto"/>
          <w:sz w:val="26"/>
          <w:szCs w:val="26"/>
          <w14:ligatures w14:val="standardContextual"/>
        </w:rPr>
        <w:t xml:space="preserve"> = s/t = 1200/300 = 2,67 m/s.</w:t>
      </w:r>
    </w:p>
    <w:p w14:paraId="73D1A7A9" w14:textId="77777777" w:rsidR="000251CC" w:rsidRPr="004F0CB4" w:rsidRDefault="000251CC" w:rsidP="000251CC">
      <w:pPr>
        <w:spacing w:line="276" w:lineRule="auto"/>
        <w:jc w:val="both"/>
        <w:rPr>
          <w:rFonts w:eastAsia="Calibri"/>
          <w:b/>
          <w:color w:val="auto"/>
          <w:sz w:val="26"/>
          <w:szCs w:val="26"/>
          <w14:ligatures w14:val="standardContextual"/>
        </w:rPr>
      </w:pPr>
      <w:r w:rsidRPr="004F0CB4">
        <w:rPr>
          <w:rFonts w:eastAsia="Calibri"/>
          <w:b/>
          <w:color w:val="auto"/>
          <w:sz w:val="26"/>
          <w:szCs w:val="26"/>
          <w14:ligatures w14:val="standardContextual"/>
        </w:rPr>
        <w:t>Câu 4:</w:t>
      </w:r>
    </w:p>
    <w:p w14:paraId="4D1A0065" w14:textId="77777777" w:rsidR="000251CC" w:rsidRPr="004F0CB4" w:rsidRDefault="000251CC" w:rsidP="000251CC">
      <w:pPr>
        <w:spacing w:line="276" w:lineRule="auto"/>
        <w:ind w:right="49"/>
        <w:jc w:val="both"/>
        <w:rPr>
          <w:color w:val="auto"/>
          <w:sz w:val="26"/>
          <w:szCs w:val="26"/>
        </w:rPr>
      </w:pPr>
      <w:r w:rsidRPr="004F0CB4">
        <w:rPr>
          <w:rFonts w:eastAsia="Calibri"/>
          <w:bCs/>
          <w:color w:val="auto"/>
          <w:sz w:val="26"/>
          <w:szCs w:val="26"/>
          <w14:ligatures w14:val="standardContextual"/>
        </w:rPr>
        <w:t xml:space="preserve">a. </w:t>
      </w:r>
      <w:r w:rsidRPr="004F0CB4">
        <w:rPr>
          <w:b/>
          <w:bCs/>
          <w:color w:val="auto"/>
          <w:sz w:val="26"/>
          <w:szCs w:val="26"/>
        </w:rPr>
        <w:t xml:space="preserve">[S] </w:t>
      </w:r>
      <w:r w:rsidRPr="004F0CB4">
        <w:rPr>
          <w:color w:val="auto"/>
          <w:sz w:val="26"/>
          <w:szCs w:val="26"/>
        </w:rPr>
        <w:t>Khi con kiến bò quanh miệng chén 1 vòng thì đi được quãng đường:</w:t>
      </w:r>
    </w:p>
    <w:p w14:paraId="798E0239" w14:textId="77777777" w:rsidR="000251CC" w:rsidRPr="004F0CB4" w:rsidRDefault="000251CC" w:rsidP="000251CC">
      <w:pPr>
        <w:spacing w:line="276" w:lineRule="auto"/>
        <w:ind w:right="49"/>
        <w:jc w:val="center"/>
        <w:rPr>
          <w:color w:val="auto"/>
          <w:sz w:val="26"/>
          <w:szCs w:val="26"/>
        </w:rPr>
      </w:pPr>
      <w:r w:rsidRPr="004F0CB4">
        <w:rPr>
          <w:color w:val="auto"/>
          <w:sz w:val="26"/>
          <w:szCs w:val="26"/>
        </w:rPr>
        <w:t>s = chu vi hình tròn =  2πR = 2π.3 = 6π cm.</w:t>
      </w:r>
    </w:p>
    <w:p w14:paraId="57F83540" w14:textId="77777777" w:rsidR="000251CC" w:rsidRPr="004F0CB4" w:rsidRDefault="000251CC" w:rsidP="000251CC">
      <w:pPr>
        <w:spacing w:line="276" w:lineRule="auto"/>
        <w:ind w:right="-185"/>
        <w:jc w:val="both"/>
        <w:rPr>
          <w:color w:val="auto"/>
          <w:sz w:val="26"/>
          <w:szCs w:val="26"/>
        </w:rPr>
      </w:pPr>
      <w:r w:rsidRPr="004F0CB4">
        <w:rPr>
          <w:color w:val="auto"/>
          <w:sz w:val="26"/>
          <w:szCs w:val="26"/>
        </w:rPr>
        <w:t xml:space="preserve">b. </w:t>
      </w:r>
      <w:r w:rsidRPr="004F0CB4">
        <w:rPr>
          <w:b/>
          <w:bCs/>
          <w:color w:val="auto"/>
          <w:sz w:val="26"/>
          <w:szCs w:val="26"/>
        </w:rPr>
        <w:t xml:space="preserve">[Đ] </w:t>
      </w:r>
      <w:r w:rsidRPr="004F0CB4">
        <w:rPr>
          <w:color w:val="auto"/>
          <w:sz w:val="26"/>
          <w:szCs w:val="26"/>
        </w:rPr>
        <w:t>Vì vị trí đầu và vị trí cuối trùng nhau nên độ dịch chuyển d = 0.</w:t>
      </w:r>
    </w:p>
    <w:p w14:paraId="681FAB7E" w14:textId="77777777" w:rsidR="000251CC" w:rsidRPr="004F0CB4" w:rsidRDefault="000251CC" w:rsidP="000251CC">
      <w:pPr>
        <w:spacing w:line="276" w:lineRule="auto"/>
        <w:jc w:val="both"/>
        <w:rPr>
          <w:rFonts w:eastAsia="Calibri"/>
          <w:bCs/>
          <w:color w:val="auto"/>
          <w:sz w:val="26"/>
          <w:szCs w:val="26"/>
          <w14:ligatures w14:val="standardContextual"/>
        </w:rPr>
      </w:pPr>
      <w:r w:rsidRPr="004F0CB4">
        <w:rPr>
          <w:rFonts w:eastAsia="Calibri"/>
          <w:bCs/>
          <w:color w:val="auto"/>
          <w:sz w:val="26"/>
          <w:szCs w:val="26"/>
          <w14:ligatures w14:val="standardContextual"/>
        </w:rPr>
        <w:t xml:space="preserve">c. </w:t>
      </w:r>
      <w:r w:rsidRPr="004F0CB4">
        <w:rPr>
          <w:b/>
          <w:bCs/>
          <w:color w:val="auto"/>
          <w:sz w:val="26"/>
          <w:szCs w:val="26"/>
        </w:rPr>
        <w:t xml:space="preserve">[S] </w:t>
      </w:r>
      <w:r w:rsidRPr="004F0CB4">
        <w:rPr>
          <w:rFonts w:eastAsia="Calibri"/>
          <w:bCs/>
          <w:color w:val="auto"/>
          <w:sz w:val="26"/>
          <w:szCs w:val="26"/>
          <w14:ligatures w14:val="standardContextual"/>
        </w:rPr>
        <w:t xml:space="preserve">Tốc độ trung bình của kiến là </w:t>
      </w:r>
      <w:r w:rsidRPr="004F0CB4">
        <w:rPr>
          <w:color w:val="auto"/>
          <w:position w:val="-24"/>
          <w:sz w:val="26"/>
          <w:szCs w:val="26"/>
        </w:rPr>
        <w:object w:dxaOrig="2478" w:dyaOrig="620" w14:anchorId="2B668DEE">
          <v:shape id="_x0000_i1055" type="#_x0000_t75" style="width:125.05pt;height:31.05pt" o:ole="">
            <v:imagedata r:id="rId256" o:title=""/>
          </v:shape>
          <o:OLEObject Type="Embed" ProgID="Equation.DSMT4" ShapeID="_x0000_i1055" DrawAspect="Content" ObjectID="_1783531265" r:id="rId257"/>
        </w:object>
      </w:r>
    </w:p>
    <w:p w14:paraId="2202F969" w14:textId="77777777" w:rsidR="000251CC" w:rsidRPr="004F0CB4" w:rsidRDefault="000251CC" w:rsidP="000251CC">
      <w:pPr>
        <w:spacing w:line="276" w:lineRule="auto"/>
        <w:jc w:val="both"/>
        <w:rPr>
          <w:rFonts w:eastAsia="Calibri"/>
          <w:bCs/>
          <w:color w:val="auto"/>
          <w:sz w:val="26"/>
          <w:szCs w:val="26"/>
          <w14:ligatures w14:val="standardContextual"/>
        </w:rPr>
      </w:pPr>
      <w:r w:rsidRPr="004F0CB4">
        <w:rPr>
          <w:rFonts w:eastAsia="Calibri"/>
          <w:bCs/>
          <w:color w:val="auto"/>
          <w:sz w:val="26"/>
          <w:szCs w:val="26"/>
          <w14:ligatures w14:val="standardContextual"/>
        </w:rPr>
        <w:t xml:space="preserve">d. </w:t>
      </w:r>
      <w:r w:rsidRPr="004F0CB4">
        <w:rPr>
          <w:b/>
          <w:bCs/>
          <w:color w:val="auto"/>
          <w:sz w:val="26"/>
          <w:szCs w:val="26"/>
        </w:rPr>
        <w:t xml:space="preserve">[S] </w:t>
      </w:r>
      <w:r w:rsidRPr="004F0CB4">
        <w:rPr>
          <w:rFonts w:eastAsia="Calibri"/>
          <w:bCs/>
          <w:color w:val="auto"/>
          <w:sz w:val="26"/>
          <w:szCs w:val="26"/>
          <w14:ligatures w14:val="standardContextual"/>
        </w:rPr>
        <w:t xml:space="preserve">Vận tốc trung bình kiến là </w:t>
      </w:r>
      <w:r w:rsidRPr="004F0CB4">
        <w:rPr>
          <w:color w:val="auto"/>
          <w:position w:val="-24"/>
          <w:sz w:val="26"/>
          <w:szCs w:val="26"/>
        </w:rPr>
        <w:object w:dxaOrig="954" w:dyaOrig="620" w14:anchorId="185FAEB1">
          <v:shape id="_x0000_i1056" type="#_x0000_t75" style="width:48.9pt;height:31.05pt" o:ole="">
            <v:imagedata r:id="rId258" o:title=""/>
          </v:shape>
          <o:OLEObject Type="Embed" ProgID="Equation.DSMT4" ShapeID="_x0000_i1056" DrawAspect="Content" ObjectID="_1783531266" r:id="rId259"/>
        </w:object>
      </w:r>
    </w:p>
    <w:p w14:paraId="6726F58D" w14:textId="77777777" w:rsidR="000251CC" w:rsidRPr="004F0CB4" w:rsidRDefault="000251CC" w:rsidP="000251CC">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2B417415" wp14:editId="090F21D3">
                <wp:extent cx="5445892" cy="340360"/>
                <wp:effectExtent l="0" t="0" r="2540" b="2540"/>
                <wp:docPr id="2075694894"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610039825" name="Group 4949"/>
                        <wpg:cNvGrpSpPr>
                          <a:grpSpLocks/>
                        </wpg:cNvGrpSpPr>
                        <wpg:grpSpPr bwMode="auto">
                          <a:xfrm>
                            <a:off x="95" y="0"/>
                            <a:ext cx="54474" cy="3433"/>
                            <a:chOff x="95" y="0"/>
                            <a:chExt cx="54474" cy="3433"/>
                          </a:xfrm>
                        </wpg:grpSpPr>
                        <wpg:grpSp>
                          <wpg:cNvPr id="2040439974" name="Group 4950"/>
                          <wpg:cNvGrpSpPr>
                            <a:grpSpLocks/>
                          </wpg:cNvGrpSpPr>
                          <wpg:grpSpPr bwMode="auto">
                            <a:xfrm>
                              <a:off x="95" y="0"/>
                              <a:ext cx="54474" cy="3225"/>
                              <a:chOff x="92" y="0"/>
                              <a:chExt cx="52613" cy="3227"/>
                            </a:xfrm>
                          </wpg:grpSpPr>
                          <wps:wsp>
                            <wps:cNvPr id="1510890339"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39027396"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87489817"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40335379"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5988FC" w14:textId="77777777" w:rsidR="000251CC" w:rsidRPr="009111E4" w:rsidRDefault="000251CC" w:rsidP="000251CC">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1FE923E2" w14:textId="77777777" w:rsidR="000251CC" w:rsidRPr="009111E4" w:rsidRDefault="000251CC" w:rsidP="000251CC">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94681761"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93381B"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2B417415" id="_x0000_s1441"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">
                <v:group id="Group 4949" o:spid="_x0000_s1442"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">
                  <v:group id="Group 4950" o:spid="_x0000_s1443"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">
                    <v:shape id="Flowchart: Alternate Process 4954" o:spid="_x0000_s1444"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" fillcolor="#98c1d9" stroked="f" strokeweight="1pt">
                      <v:fill opacity="52428f"/>
                    </v:shape>
                    <v:shape id="Hexagon 4955" o:spid="_x0000_s144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" adj="4292" fillcolor="#f60" stroked="f" strokeweight="1pt"/>
                    <v:shape id="Hexagon 4956" o:spid="_x0000_s144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" adj="4292" fillcolor="#3d5a80" stroked="f" strokeweight="1pt"/>
                  </v:group>
                  <v:shape id="WordArt 192" o:spid="_x0000_s1447"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" filled="f" stroked="f">
                    <v:stroke joinstyle="round"/>
                    <o:lock v:ext="edit" shapetype="t"/>
                    <v:textbox>
                      <w:txbxContent>
                        <w:p w14:paraId="625988FC" w14:textId="77777777" w:rsidR="000251CC" w:rsidRPr="009111E4" w:rsidRDefault="000251CC" w:rsidP="000251CC">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1FE923E2" w14:textId="77777777" w:rsidR="000251CC" w:rsidRPr="009111E4" w:rsidRDefault="000251CC" w:rsidP="000251CC">
                          <w:pPr>
                            <w:pStyle w:val="NormalWeb"/>
                            <w:ind w:firstLine="0"/>
                            <w:rPr>
                              <w:b/>
                              <w:color w:val="FFFFFF" w:themeColor="background1"/>
                              <w:sz w:val="32"/>
                              <w:szCs w:val="32"/>
                            </w:rPr>
                          </w:pPr>
                        </w:p>
                      </w:txbxContent>
                    </v:textbox>
                  </v:shape>
                </v:group>
                <v:shape id="WordArt 192" o:spid="_x0000_s1448"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" filled="f" stroked="f">
                  <v:stroke joinstyle="round"/>
                  <o:lock v:ext="edit" shapetype="t"/>
                  <v:textbox>
                    <w:txbxContent>
                      <w:p w14:paraId="3293381B"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5CA71C34" w14:textId="77777777" w:rsidR="000251CC" w:rsidRPr="004F0CB4" w:rsidRDefault="000251CC" w:rsidP="000251CC">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Thí sinh trả lời từ câu 1 đến câu 6</w:t>
      </w:r>
    </w:p>
    <w:p w14:paraId="11F1EC02" w14:textId="77777777" w:rsidR="000251CC" w:rsidRPr="004F0CB4" w:rsidRDefault="000251CC" w:rsidP="000251CC">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4F0CB4" w:rsidRPr="004F0CB4" w14:paraId="5B04A812"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8F7B889" w14:textId="77777777" w:rsidR="000251CC" w:rsidRPr="004F0CB4" w:rsidRDefault="000251CC" w:rsidP="00592AB2">
            <w:pPr>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26F0EE7" w14:textId="77777777" w:rsidR="000251CC" w:rsidRPr="004F0CB4" w:rsidRDefault="000251CC" w:rsidP="00592AB2">
            <w:pPr>
              <w:jc w:val="center"/>
              <w:rPr>
                <w:b/>
                <w:bCs/>
                <w:color w:val="auto"/>
                <w:sz w:val="26"/>
                <w:szCs w:val="26"/>
              </w:rPr>
            </w:pPr>
            <w:r w:rsidRPr="004F0CB4">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199B7110" w14:textId="77777777" w:rsidR="000251CC" w:rsidRPr="004F0CB4" w:rsidRDefault="000251CC" w:rsidP="00592AB2">
            <w:pPr>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7B4D2EAD" w14:textId="77777777" w:rsidR="000251CC" w:rsidRPr="004F0CB4" w:rsidRDefault="000251CC" w:rsidP="00592AB2">
            <w:pPr>
              <w:jc w:val="center"/>
              <w:rPr>
                <w:b/>
                <w:bCs/>
                <w:color w:val="auto"/>
                <w:sz w:val="26"/>
                <w:szCs w:val="26"/>
              </w:rPr>
            </w:pPr>
            <w:r w:rsidRPr="004F0CB4">
              <w:rPr>
                <w:b/>
                <w:bCs/>
                <w:color w:val="auto"/>
                <w:sz w:val="26"/>
                <w:szCs w:val="26"/>
              </w:rPr>
              <w:t>Đáp án</w:t>
            </w:r>
          </w:p>
        </w:tc>
      </w:tr>
      <w:tr w:rsidR="004F0CB4" w:rsidRPr="004F0CB4" w14:paraId="28428575"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CB092E1" w14:textId="77777777" w:rsidR="000251CC" w:rsidRPr="004F0CB4" w:rsidRDefault="000251CC" w:rsidP="00592AB2">
            <w:pPr>
              <w:jc w:val="center"/>
              <w:rPr>
                <w:b/>
                <w:bCs/>
                <w:color w:val="auto"/>
                <w:sz w:val="26"/>
                <w:szCs w:val="26"/>
              </w:rPr>
            </w:pPr>
            <w:r w:rsidRPr="004F0CB4">
              <w:rPr>
                <w:b/>
                <w:bCs/>
                <w:color w:val="auto"/>
                <w:sz w:val="26"/>
                <w:szCs w:val="26"/>
              </w:rPr>
              <w:t>1</w:t>
            </w:r>
          </w:p>
        </w:tc>
        <w:tc>
          <w:tcPr>
            <w:tcW w:w="0" w:type="auto"/>
            <w:tcBorders>
              <w:bottom w:val="single" w:sz="8" w:space="0" w:color="000000"/>
              <w:right w:val="single" w:sz="8" w:space="0" w:color="000000"/>
            </w:tcBorders>
            <w:vAlign w:val="center"/>
          </w:tcPr>
          <w:p w14:paraId="7CFFA17E" w14:textId="77777777" w:rsidR="000251CC" w:rsidRPr="004F0CB4" w:rsidRDefault="000251CC" w:rsidP="00592AB2">
            <w:pPr>
              <w:jc w:val="center"/>
              <w:rPr>
                <w:color w:val="auto"/>
                <w:sz w:val="26"/>
                <w:szCs w:val="26"/>
              </w:rPr>
            </w:pPr>
            <w:r w:rsidRPr="004F0CB4">
              <w:rPr>
                <w:color w:val="auto"/>
                <w:sz w:val="26"/>
                <w:szCs w:val="26"/>
              </w:rPr>
              <w:t>48</w:t>
            </w:r>
          </w:p>
        </w:tc>
        <w:tc>
          <w:tcPr>
            <w:tcW w:w="0" w:type="auto"/>
            <w:tcBorders>
              <w:bottom w:val="single" w:sz="8" w:space="0" w:color="000000"/>
              <w:right w:val="single" w:sz="8" w:space="0" w:color="000000"/>
            </w:tcBorders>
            <w:vAlign w:val="center"/>
          </w:tcPr>
          <w:p w14:paraId="75E36438" w14:textId="77777777" w:rsidR="000251CC" w:rsidRPr="004F0CB4" w:rsidRDefault="000251CC" w:rsidP="00592AB2">
            <w:pPr>
              <w:jc w:val="center"/>
              <w:rPr>
                <w:color w:val="auto"/>
                <w:sz w:val="26"/>
                <w:szCs w:val="26"/>
              </w:rPr>
            </w:pPr>
            <w:r w:rsidRPr="004F0CB4">
              <w:rPr>
                <w:color w:val="auto"/>
                <w:sz w:val="26"/>
                <w:szCs w:val="26"/>
              </w:rPr>
              <w:t>4</w:t>
            </w:r>
          </w:p>
        </w:tc>
        <w:tc>
          <w:tcPr>
            <w:tcW w:w="0" w:type="auto"/>
            <w:tcBorders>
              <w:bottom w:val="single" w:sz="8" w:space="0" w:color="000000"/>
              <w:right w:val="single" w:sz="8" w:space="0" w:color="000000"/>
            </w:tcBorders>
            <w:vAlign w:val="center"/>
          </w:tcPr>
          <w:p w14:paraId="2F88A584" w14:textId="77777777" w:rsidR="000251CC" w:rsidRPr="004F0CB4" w:rsidRDefault="000251CC" w:rsidP="00592AB2">
            <w:pPr>
              <w:jc w:val="center"/>
              <w:rPr>
                <w:color w:val="auto"/>
                <w:sz w:val="26"/>
                <w:szCs w:val="26"/>
              </w:rPr>
            </w:pPr>
            <w:r w:rsidRPr="004F0CB4">
              <w:rPr>
                <w:color w:val="auto"/>
                <w:sz w:val="26"/>
                <w:szCs w:val="26"/>
              </w:rPr>
              <w:t>162</w:t>
            </w:r>
          </w:p>
        </w:tc>
      </w:tr>
      <w:tr w:rsidR="004F0CB4" w:rsidRPr="004F0CB4" w14:paraId="00AA6999"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B069E71" w14:textId="77777777" w:rsidR="000251CC" w:rsidRPr="004F0CB4" w:rsidRDefault="000251CC" w:rsidP="00592AB2">
            <w:pPr>
              <w:jc w:val="center"/>
              <w:rPr>
                <w:b/>
                <w:bCs/>
                <w:color w:val="auto"/>
                <w:sz w:val="26"/>
                <w:szCs w:val="26"/>
              </w:rPr>
            </w:pPr>
            <w:r w:rsidRPr="004F0CB4">
              <w:rPr>
                <w:b/>
                <w:bCs/>
                <w:color w:val="auto"/>
                <w:sz w:val="26"/>
                <w:szCs w:val="26"/>
              </w:rPr>
              <w:t>2</w:t>
            </w:r>
          </w:p>
        </w:tc>
        <w:tc>
          <w:tcPr>
            <w:tcW w:w="0" w:type="auto"/>
            <w:tcBorders>
              <w:bottom w:val="single" w:sz="8" w:space="0" w:color="000000"/>
              <w:right w:val="single" w:sz="8" w:space="0" w:color="000000"/>
            </w:tcBorders>
            <w:vAlign w:val="center"/>
          </w:tcPr>
          <w:p w14:paraId="67F90CB8" w14:textId="77777777" w:rsidR="000251CC" w:rsidRPr="004F0CB4" w:rsidRDefault="000251CC" w:rsidP="00592AB2">
            <w:pPr>
              <w:jc w:val="center"/>
              <w:rPr>
                <w:color w:val="auto"/>
                <w:sz w:val="26"/>
                <w:szCs w:val="26"/>
              </w:rPr>
            </w:pPr>
            <w:r w:rsidRPr="004F0CB4">
              <w:rPr>
                <w:color w:val="auto"/>
                <w:sz w:val="26"/>
                <w:szCs w:val="26"/>
              </w:rPr>
              <w:t>8</w:t>
            </w:r>
          </w:p>
        </w:tc>
        <w:tc>
          <w:tcPr>
            <w:tcW w:w="0" w:type="auto"/>
            <w:tcBorders>
              <w:bottom w:val="single" w:sz="8" w:space="0" w:color="000000"/>
              <w:right w:val="single" w:sz="8" w:space="0" w:color="000000"/>
            </w:tcBorders>
            <w:vAlign w:val="center"/>
          </w:tcPr>
          <w:p w14:paraId="5869ED79" w14:textId="77777777" w:rsidR="000251CC" w:rsidRPr="004F0CB4" w:rsidRDefault="000251CC" w:rsidP="00592AB2">
            <w:pPr>
              <w:jc w:val="center"/>
              <w:rPr>
                <w:color w:val="auto"/>
                <w:sz w:val="26"/>
                <w:szCs w:val="26"/>
              </w:rPr>
            </w:pPr>
            <w:r w:rsidRPr="004F0CB4">
              <w:rPr>
                <w:color w:val="auto"/>
                <w:sz w:val="26"/>
                <w:szCs w:val="26"/>
              </w:rPr>
              <w:t>5</w:t>
            </w:r>
          </w:p>
        </w:tc>
        <w:tc>
          <w:tcPr>
            <w:tcW w:w="0" w:type="auto"/>
            <w:tcBorders>
              <w:bottom w:val="single" w:sz="8" w:space="0" w:color="000000"/>
              <w:right w:val="single" w:sz="8" w:space="0" w:color="000000"/>
            </w:tcBorders>
            <w:vAlign w:val="center"/>
          </w:tcPr>
          <w:p w14:paraId="72C813BF" w14:textId="77777777" w:rsidR="000251CC" w:rsidRPr="004F0CB4" w:rsidRDefault="000251CC" w:rsidP="00592AB2">
            <w:pPr>
              <w:jc w:val="center"/>
              <w:rPr>
                <w:color w:val="auto"/>
                <w:sz w:val="26"/>
                <w:szCs w:val="26"/>
              </w:rPr>
            </w:pPr>
            <w:r w:rsidRPr="004F0CB4">
              <w:rPr>
                <w:color w:val="auto"/>
                <w:sz w:val="26"/>
                <w:szCs w:val="26"/>
              </w:rPr>
              <w:t>50</w:t>
            </w:r>
          </w:p>
        </w:tc>
      </w:tr>
      <w:tr w:rsidR="004F0CB4" w:rsidRPr="004F0CB4" w14:paraId="34563C29"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4A1B294" w14:textId="77777777" w:rsidR="000251CC" w:rsidRPr="004F0CB4" w:rsidRDefault="000251CC" w:rsidP="00592AB2">
            <w:pPr>
              <w:jc w:val="center"/>
              <w:rPr>
                <w:b/>
                <w:bCs/>
                <w:color w:val="auto"/>
                <w:sz w:val="26"/>
                <w:szCs w:val="26"/>
              </w:rPr>
            </w:pPr>
            <w:r w:rsidRPr="004F0CB4">
              <w:rPr>
                <w:b/>
                <w:bCs/>
                <w:color w:val="auto"/>
                <w:sz w:val="26"/>
                <w:szCs w:val="26"/>
              </w:rPr>
              <w:t>3</w:t>
            </w:r>
          </w:p>
        </w:tc>
        <w:tc>
          <w:tcPr>
            <w:tcW w:w="0" w:type="auto"/>
            <w:tcBorders>
              <w:bottom w:val="single" w:sz="8" w:space="0" w:color="000000"/>
              <w:right w:val="single" w:sz="8" w:space="0" w:color="000000"/>
            </w:tcBorders>
            <w:vAlign w:val="center"/>
          </w:tcPr>
          <w:p w14:paraId="6A4CA0BF" w14:textId="77777777" w:rsidR="000251CC" w:rsidRPr="004F0CB4" w:rsidRDefault="000251CC" w:rsidP="00592AB2">
            <w:pPr>
              <w:jc w:val="center"/>
              <w:rPr>
                <w:color w:val="auto"/>
                <w:sz w:val="26"/>
                <w:szCs w:val="26"/>
              </w:rPr>
            </w:pPr>
            <w:r w:rsidRPr="004F0CB4">
              <w:rPr>
                <w:color w:val="auto"/>
                <w:sz w:val="26"/>
                <w:szCs w:val="26"/>
              </w:rPr>
              <w:t>34</w:t>
            </w:r>
          </w:p>
        </w:tc>
        <w:tc>
          <w:tcPr>
            <w:tcW w:w="0" w:type="auto"/>
            <w:tcBorders>
              <w:bottom w:val="single" w:sz="8" w:space="0" w:color="000000"/>
              <w:right w:val="single" w:sz="8" w:space="0" w:color="000000"/>
            </w:tcBorders>
            <w:vAlign w:val="center"/>
          </w:tcPr>
          <w:p w14:paraId="18BFA195" w14:textId="77777777" w:rsidR="000251CC" w:rsidRPr="004F0CB4" w:rsidRDefault="000251CC" w:rsidP="00592AB2">
            <w:pPr>
              <w:jc w:val="center"/>
              <w:rPr>
                <w:color w:val="auto"/>
                <w:sz w:val="26"/>
                <w:szCs w:val="26"/>
              </w:rPr>
            </w:pPr>
            <w:r w:rsidRPr="004F0CB4">
              <w:rPr>
                <w:color w:val="auto"/>
                <w:sz w:val="26"/>
                <w:szCs w:val="26"/>
              </w:rPr>
              <w:t>6</w:t>
            </w:r>
          </w:p>
        </w:tc>
        <w:tc>
          <w:tcPr>
            <w:tcW w:w="0" w:type="auto"/>
            <w:tcBorders>
              <w:bottom w:val="single" w:sz="8" w:space="0" w:color="000000"/>
              <w:right w:val="single" w:sz="8" w:space="0" w:color="000000"/>
            </w:tcBorders>
            <w:vAlign w:val="center"/>
          </w:tcPr>
          <w:p w14:paraId="0AA6995D" w14:textId="77777777" w:rsidR="000251CC" w:rsidRPr="004F0CB4" w:rsidRDefault="000251CC" w:rsidP="00592AB2">
            <w:pPr>
              <w:jc w:val="center"/>
              <w:rPr>
                <w:color w:val="auto"/>
                <w:sz w:val="26"/>
                <w:szCs w:val="26"/>
              </w:rPr>
            </w:pPr>
            <w:r w:rsidRPr="004F0CB4">
              <w:rPr>
                <w:color w:val="auto"/>
                <w:sz w:val="26"/>
                <w:szCs w:val="26"/>
              </w:rPr>
              <w:t>10,7</w:t>
            </w:r>
          </w:p>
        </w:tc>
      </w:tr>
    </w:tbl>
    <w:p w14:paraId="6B4EAD49" w14:textId="77777777" w:rsidR="000251CC" w:rsidRPr="004F0CB4" w:rsidRDefault="000251CC" w:rsidP="000251CC">
      <w:pPr>
        <w:spacing w:line="276" w:lineRule="auto"/>
        <w:jc w:val="both"/>
        <w:rPr>
          <w:rFonts w:eastAsia="Calibri"/>
          <w:b/>
          <w:i/>
          <w:iCs/>
          <w:color w:val="auto"/>
          <w:sz w:val="26"/>
          <w:szCs w:val="26"/>
          <w:lang w:val="fr-FR"/>
          <w14:ligatures w14:val="standardContextual"/>
        </w:rPr>
      </w:pPr>
      <w:r w:rsidRPr="004F0CB4">
        <w:rPr>
          <w:rFonts w:eastAsia="Calibri"/>
          <w:b/>
          <w:i/>
          <w:iCs/>
          <w:color w:val="auto"/>
          <w:sz w:val="26"/>
          <w:szCs w:val="26"/>
          <w:lang w:val="fr-FR"/>
          <w14:ligatures w14:val="standardContextual"/>
        </w:rPr>
        <w:t>Hướng dẫn chi tiết:</w:t>
      </w:r>
    </w:p>
    <w:p w14:paraId="445AB2CB" w14:textId="77777777" w:rsidR="000251CC" w:rsidRPr="004F0CB4" w:rsidRDefault="000251CC" w:rsidP="000251CC">
      <w:pPr>
        <w:tabs>
          <w:tab w:val="left" w:pos="360"/>
        </w:tabs>
        <w:spacing w:line="276" w:lineRule="auto"/>
        <w:jc w:val="both"/>
        <w:rPr>
          <w:rFonts w:eastAsia="Calibri"/>
          <w:b/>
          <w:color w:val="auto"/>
          <w:sz w:val="26"/>
          <w:szCs w:val="26"/>
          <w:lang w:val="fr-FR"/>
        </w:rPr>
      </w:pPr>
      <w:r w:rsidRPr="004F0CB4">
        <w:rPr>
          <w:rFonts w:eastAsia="Calibri"/>
          <w:b/>
          <w:color w:val="auto"/>
          <w:sz w:val="26"/>
          <w:szCs w:val="26"/>
          <w:lang w:val="fr-FR"/>
        </w:rPr>
        <w:t xml:space="preserve">Câu 1: </w:t>
      </w:r>
    </w:p>
    <w:p w14:paraId="6689F787" w14:textId="77777777" w:rsidR="000251CC" w:rsidRPr="004F0CB4" w:rsidRDefault="000251CC" w:rsidP="000251CC">
      <w:pPr>
        <w:tabs>
          <w:tab w:val="left" w:pos="360"/>
        </w:tabs>
        <w:spacing w:line="276" w:lineRule="auto"/>
        <w:jc w:val="both"/>
        <w:rPr>
          <w:rFonts w:eastAsia="Calibri"/>
          <w:bCs/>
          <w:i/>
          <w:color w:val="auto"/>
          <w:sz w:val="26"/>
          <w:szCs w:val="26"/>
          <w:lang w:val="fr-FR"/>
        </w:rPr>
      </w:pPr>
      <w:r w:rsidRPr="004F0CB4">
        <w:rPr>
          <w:rFonts w:eastAsia="Calibri"/>
          <w:bCs/>
          <w:color w:val="auto"/>
          <w:sz w:val="26"/>
          <w:szCs w:val="26"/>
          <w:lang w:val="fr-FR"/>
        </w:rPr>
        <w:t xml:space="preserve">+ Ta có tốc trung bình của xe trong suốt thời gian chuyển động là: </w:t>
      </w:r>
      <m:oMath>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tb</m:t>
            </m:r>
          </m:sub>
        </m:sSub>
        <m:r>
          <w:rPr>
            <w:rFonts w:ascii="Cambria Math" w:eastAsia="Calibri" w:hAnsi="Cambria Math"/>
            <w:color w:val="auto"/>
            <w:sz w:val="26"/>
            <w:szCs w:val="26"/>
            <w:lang w:val="fr-FR"/>
          </w:rPr>
          <m:t>=</m:t>
        </m:r>
        <m:f>
          <m:fPr>
            <m:ctrlPr>
              <w:rPr>
                <w:rFonts w:ascii="Cambria Math" w:eastAsia="Calibri" w:hAnsi="Cambria Math"/>
                <w:bCs/>
                <w:i/>
                <w:color w:val="auto"/>
                <w:sz w:val="26"/>
                <w:szCs w:val="26"/>
              </w:rPr>
            </m:ctrlPr>
          </m:fPr>
          <m:num>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s</m:t>
                </m:r>
              </m:e>
              <m:sub>
                <m:r>
                  <w:rPr>
                    <w:rFonts w:ascii="Cambria Math" w:eastAsia="Calibri" w:hAnsi="Cambria Math"/>
                    <w:color w:val="auto"/>
                    <w:sz w:val="26"/>
                    <w:szCs w:val="26"/>
                    <w:lang w:val="fr-FR"/>
                  </w:rPr>
                  <m:t>1</m:t>
                </m:r>
              </m:sub>
            </m:sSub>
            <m:r>
              <w:rPr>
                <w:rFonts w:ascii="Cambria Math" w:eastAsia="Calibri" w:hAnsi="Cambria Math"/>
                <w:color w:val="auto"/>
                <w:sz w:val="26"/>
                <w:szCs w:val="26"/>
                <w:lang w:val="fr-FR"/>
              </w:rPr>
              <m: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s</m:t>
                </m:r>
              </m:e>
              <m:sub>
                <m:r>
                  <w:rPr>
                    <w:rFonts w:ascii="Cambria Math" w:eastAsia="Calibri" w:hAnsi="Cambria Math"/>
                    <w:color w:val="auto"/>
                    <w:sz w:val="26"/>
                    <w:szCs w:val="26"/>
                    <w:lang w:val="fr-FR"/>
                  </w:rPr>
                  <m:t>2</m:t>
                </m:r>
              </m:sub>
            </m:sSub>
          </m:num>
          <m:den>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lang w:val="fr-FR"/>
                  </w:rPr>
                  <m:t>1</m:t>
                </m:r>
              </m:sub>
            </m:sSub>
            <m:r>
              <w:rPr>
                <w:rFonts w:ascii="Cambria Math" w:eastAsia="Calibri" w:hAnsi="Cambria Math"/>
                <w:color w:val="auto"/>
                <w:sz w:val="26"/>
                <w:szCs w:val="26"/>
                <w:lang w:val="fr-FR"/>
              </w:rPr>
              <m: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lang w:val="fr-FR"/>
                  </w:rPr>
                  <m:t>2</m:t>
                </m:r>
              </m:sub>
            </m:sSub>
          </m:den>
        </m:f>
      </m:oMath>
    </w:p>
    <w:p w14:paraId="55E9D174" w14:textId="77777777" w:rsidR="000251CC" w:rsidRPr="004F0CB4" w:rsidRDefault="000251CC" w:rsidP="000251CC">
      <w:pPr>
        <w:tabs>
          <w:tab w:val="left" w:pos="360"/>
        </w:tabs>
        <w:spacing w:line="276" w:lineRule="auto"/>
        <w:jc w:val="both"/>
        <w:rPr>
          <w:rFonts w:eastAsia="Calibri"/>
          <w:bCs/>
          <w:color w:val="auto"/>
          <w:sz w:val="26"/>
          <w:szCs w:val="26"/>
        </w:rPr>
      </w:pPr>
      <w:r w:rsidRPr="004F0CB4">
        <w:rPr>
          <w:rFonts w:eastAsia="Calibri"/>
          <w:bCs/>
          <w:color w:val="auto"/>
          <w:sz w:val="26"/>
          <w:szCs w:val="26"/>
        </w:rPr>
        <w:t>+ Quãng đường đi trong 2h đầu:  s</w:t>
      </w:r>
      <w:r w:rsidRPr="004F0CB4">
        <w:rPr>
          <w:rFonts w:eastAsia="Calibri"/>
          <w:bCs/>
          <w:color w:val="auto"/>
          <w:sz w:val="26"/>
          <w:szCs w:val="26"/>
          <w:vertAlign w:val="subscript"/>
        </w:rPr>
        <w:t>1</w:t>
      </w:r>
      <w:r w:rsidRPr="004F0CB4">
        <w:rPr>
          <w:rFonts w:eastAsia="Calibri"/>
          <w:bCs/>
          <w:color w:val="auto"/>
          <w:sz w:val="26"/>
          <w:szCs w:val="26"/>
        </w:rPr>
        <w:t xml:space="preserve"> = v</w:t>
      </w:r>
      <w:r w:rsidRPr="004F0CB4">
        <w:rPr>
          <w:rFonts w:eastAsia="Calibri"/>
          <w:bCs/>
          <w:color w:val="auto"/>
          <w:sz w:val="26"/>
          <w:szCs w:val="26"/>
          <w:vertAlign w:val="subscript"/>
        </w:rPr>
        <w:t>1</w:t>
      </w:r>
      <w:r w:rsidRPr="004F0CB4">
        <w:rPr>
          <w:rFonts w:eastAsia="Calibri"/>
          <w:bCs/>
          <w:color w:val="auto"/>
          <w:sz w:val="26"/>
          <w:szCs w:val="26"/>
        </w:rPr>
        <w:t>.t</w:t>
      </w:r>
      <w:r w:rsidRPr="004F0CB4">
        <w:rPr>
          <w:rFonts w:eastAsia="Calibri"/>
          <w:bCs/>
          <w:color w:val="auto"/>
          <w:sz w:val="26"/>
          <w:szCs w:val="26"/>
          <w:vertAlign w:val="subscript"/>
        </w:rPr>
        <w:t>1</w:t>
      </w:r>
      <w:r w:rsidRPr="004F0CB4">
        <w:rPr>
          <w:rFonts w:eastAsia="Calibri"/>
          <w:bCs/>
          <w:color w:val="auto"/>
          <w:sz w:val="26"/>
          <w:szCs w:val="26"/>
        </w:rPr>
        <w:t xml:space="preserve"> = 120 km</w:t>
      </w:r>
    </w:p>
    <w:p w14:paraId="06154010" w14:textId="77777777" w:rsidR="000251CC" w:rsidRPr="004F0CB4" w:rsidRDefault="000251CC" w:rsidP="000251CC">
      <w:pPr>
        <w:tabs>
          <w:tab w:val="left" w:pos="360"/>
        </w:tabs>
        <w:spacing w:line="276" w:lineRule="auto"/>
        <w:jc w:val="both"/>
        <w:rPr>
          <w:rFonts w:eastAsia="Calibri"/>
          <w:bCs/>
          <w:color w:val="auto"/>
          <w:sz w:val="26"/>
          <w:szCs w:val="26"/>
        </w:rPr>
      </w:pPr>
      <w:r w:rsidRPr="004F0CB4">
        <w:rPr>
          <w:rFonts w:eastAsia="Calibri"/>
          <w:bCs/>
          <w:color w:val="auto"/>
          <w:sz w:val="26"/>
          <w:szCs w:val="26"/>
        </w:rPr>
        <w:t xml:space="preserve">      quãng đường đi trong 3h sau:  s</w:t>
      </w:r>
      <w:r w:rsidRPr="004F0CB4">
        <w:rPr>
          <w:rFonts w:eastAsia="Calibri"/>
          <w:bCs/>
          <w:color w:val="auto"/>
          <w:sz w:val="26"/>
          <w:szCs w:val="26"/>
          <w:vertAlign w:val="subscript"/>
        </w:rPr>
        <w:t>2</w:t>
      </w:r>
      <w:r w:rsidRPr="004F0CB4">
        <w:rPr>
          <w:rFonts w:eastAsia="Calibri"/>
          <w:bCs/>
          <w:color w:val="auto"/>
          <w:sz w:val="26"/>
          <w:szCs w:val="26"/>
        </w:rPr>
        <w:t xml:space="preserve"> = v</w:t>
      </w:r>
      <w:r w:rsidRPr="004F0CB4">
        <w:rPr>
          <w:rFonts w:eastAsia="Calibri"/>
          <w:bCs/>
          <w:color w:val="auto"/>
          <w:sz w:val="26"/>
          <w:szCs w:val="26"/>
          <w:vertAlign w:val="subscript"/>
        </w:rPr>
        <w:t>2</w:t>
      </w:r>
      <w:r w:rsidRPr="004F0CB4">
        <w:rPr>
          <w:rFonts w:eastAsia="Calibri"/>
          <w:bCs/>
          <w:color w:val="auto"/>
          <w:sz w:val="26"/>
          <w:szCs w:val="26"/>
        </w:rPr>
        <w:t>.t</w:t>
      </w:r>
      <w:r w:rsidRPr="004F0CB4">
        <w:rPr>
          <w:rFonts w:eastAsia="Calibri"/>
          <w:bCs/>
          <w:color w:val="auto"/>
          <w:sz w:val="26"/>
          <w:szCs w:val="26"/>
          <w:vertAlign w:val="subscript"/>
        </w:rPr>
        <w:t>2</w:t>
      </w:r>
      <w:r w:rsidRPr="004F0CB4">
        <w:rPr>
          <w:rFonts w:eastAsia="Calibri"/>
          <w:bCs/>
          <w:color w:val="auto"/>
          <w:sz w:val="26"/>
          <w:szCs w:val="26"/>
        </w:rPr>
        <w:t xml:space="preserve"> = 120 km</w:t>
      </w:r>
    </w:p>
    <w:p w14:paraId="78474F05" w14:textId="77777777" w:rsidR="000251CC" w:rsidRPr="004F0CB4" w:rsidRDefault="00000000" w:rsidP="000251CC">
      <w:pPr>
        <w:tabs>
          <w:tab w:val="left" w:pos="360"/>
        </w:tabs>
        <w:spacing w:line="276" w:lineRule="auto"/>
        <w:jc w:val="both"/>
        <w:rPr>
          <w:rFonts w:eastAsia="Calibri"/>
          <w:bCs/>
          <w:color w:val="auto"/>
          <w:sz w:val="26"/>
          <w:szCs w:val="26"/>
        </w:rPr>
      </w:pPr>
      <m:oMathPara>
        <m:oMath>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tb</m:t>
              </m:r>
            </m:sub>
          </m:sSub>
          <m:r>
            <w:rPr>
              <w:rFonts w:ascii="Cambria Math" w:eastAsia="Calibri" w:hAnsi="Cambria Math"/>
              <w:color w:val="auto"/>
              <w:sz w:val="26"/>
              <w:szCs w:val="26"/>
            </w:rPr>
            <m:t>=</m:t>
          </m:r>
          <m:f>
            <m:fPr>
              <m:ctrlPr>
                <w:rPr>
                  <w:rFonts w:ascii="Cambria Math" w:eastAsia="Calibri" w:hAnsi="Cambria Math"/>
                  <w:bCs/>
                  <w:i/>
                  <w:color w:val="auto"/>
                  <w:sz w:val="26"/>
                  <w:szCs w:val="26"/>
                </w:rPr>
              </m:ctrlPr>
            </m:fPr>
            <m:num>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s</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s</m:t>
                  </m:r>
                </m:e>
                <m:sub>
                  <m:r>
                    <w:rPr>
                      <w:rFonts w:ascii="Cambria Math" w:eastAsia="Calibri" w:hAnsi="Cambria Math"/>
                      <w:color w:val="auto"/>
                      <w:sz w:val="26"/>
                      <w:szCs w:val="26"/>
                    </w:rPr>
                    <m:t>2</m:t>
                  </m:r>
                </m:sub>
              </m:sSub>
            </m:num>
            <m:den>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2</m:t>
                  </m:r>
                </m:sub>
              </m:sSub>
            </m:den>
          </m:f>
          <m:r>
            <w:rPr>
              <w:rFonts w:ascii="Cambria Math" w:eastAsia="Calibri" w:hAnsi="Cambria Math"/>
              <w:color w:val="auto"/>
              <w:sz w:val="26"/>
              <w:szCs w:val="26"/>
            </w:rPr>
            <m:t>=</m:t>
          </m:r>
          <m:f>
            <m:fPr>
              <m:ctrlPr>
                <w:rPr>
                  <w:rFonts w:ascii="Cambria Math" w:eastAsia="Calibri" w:hAnsi="Cambria Math"/>
                  <w:bCs/>
                  <w:i/>
                  <w:color w:val="auto"/>
                  <w:sz w:val="26"/>
                  <w:szCs w:val="26"/>
                </w:rPr>
              </m:ctrlPr>
            </m:fPr>
            <m:num>
              <m:r>
                <w:rPr>
                  <w:rFonts w:ascii="Cambria Math" w:eastAsia="Calibri" w:hAnsi="Cambria Math"/>
                  <w:color w:val="auto"/>
                  <w:sz w:val="26"/>
                  <w:szCs w:val="26"/>
                </w:rPr>
                <m:t>120+120</m:t>
              </m:r>
            </m:num>
            <m:den>
              <m:r>
                <w:rPr>
                  <w:rFonts w:ascii="Cambria Math" w:eastAsia="Calibri" w:hAnsi="Cambria Math"/>
                  <w:color w:val="auto"/>
                  <w:sz w:val="26"/>
                  <w:szCs w:val="26"/>
                </w:rPr>
                <m:t>2+3</m:t>
              </m:r>
            </m:den>
          </m:f>
          <m:r>
            <w:rPr>
              <w:rFonts w:ascii="Cambria Math" w:eastAsia="Calibri" w:hAnsi="Cambria Math"/>
              <w:color w:val="auto"/>
              <w:sz w:val="26"/>
              <w:szCs w:val="26"/>
            </w:rPr>
            <m:t>=48 (</m:t>
          </m:r>
          <m:f>
            <m:fPr>
              <m:ctrlPr>
                <w:rPr>
                  <w:rFonts w:ascii="Cambria Math" w:eastAsia="Calibri" w:hAnsi="Cambria Math"/>
                  <w:bCs/>
                  <w:i/>
                  <w:color w:val="auto"/>
                  <w:sz w:val="26"/>
                  <w:szCs w:val="26"/>
                </w:rPr>
              </m:ctrlPr>
            </m:fPr>
            <m:num>
              <m:r>
                <w:rPr>
                  <w:rFonts w:ascii="Cambria Math" w:eastAsia="Calibri" w:hAnsi="Cambria Math"/>
                  <w:color w:val="auto"/>
                  <w:sz w:val="26"/>
                  <w:szCs w:val="26"/>
                </w:rPr>
                <m:t>km</m:t>
              </m:r>
            </m:num>
            <m:den>
              <m:r>
                <w:rPr>
                  <w:rFonts w:ascii="Cambria Math" w:eastAsia="Calibri" w:hAnsi="Cambria Math"/>
                  <w:color w:val="auto"/>
                  <w:sz w:val="26"/>
                  <w:szCs w:val="26"/>
                </w:rPr>
                <m:t>h</m:t>
              </m:r>
            </m:den>
          </m:f>
          <m:r>
            <w:rPr>
              <w:rFonts w:ascii="Cambria Math" w:eastAsia="Calibri" w:hAnsi="Cambria Math"/>
              <w:color w:val="auto"/>
              <w:sz w:val="26"/>
              <w:szCs w:val="26"/>
            </w:rPr>
            <m:t>)</m:t>
          </m:r>
        </m:oMath>
      </m:oMathPara>
    </w:p>
    <w:p w14:paraId="62AF6F45" w14:textId="77777777" w:rsidR="000251CC" w:rsidRPr="004F0CB4" w:rsidRDefault="000251CC" w:rsidP="000251CC">
      <w:pPr>
        <w:tabs>
          <w:tab w:val="left" w:pos="360"/>
        </w:tabs>
        <w:spacing w:line="276" w:lineRule="auto"/>
        <w:jc w:val="both"/>
        <w:rPr>
          <w:rFonts w:eastAsia="Calibri"/>
          <w:b/>
          <w:color w:val="auto"/>
          <w:sz w:val="26"/>
          <w:szCs w:val="26"/>
          <w:lang w:val="fr-FR"/>
        </w:rPr>
      </w:pPr>
      <w:r w:rsidRPr="004F0CB4">
        <w:rPr>
          <w:rFonts w:eastAsia="Calibri"/>
          <w:b/>
          <w:color w:val="auto"/>
          <w:sz w:val="26"/>
          <w:szCs w:val="26"/>
          <w:lang w:val="fr-FR"/>
        </w:rPr>
        <w:t xml:space="preserve">Câu 2: </w:t>
      </w:r>
    </w:p>
    <w:p w14:paraId="7F4C9F07" w14:textId="77777777" w:rsidR="000251CC" w:rsidRPr="004F0CB4" w:rsidRDefault="000251CC" w:rsidP="000251CC">
      <w:pPr>
        <w:spacing w:line="276" w:lineRule="auto"/>
        <w:rPr>
          <w:color w:val="auto"/>
          <w:sz w:val="26"/>
          <w:szCs w:val="26"/>
          <w:lang w:val="fr-FR"/>
        </w:rPr>
      </w:pPr>
      <w:r w:rsidRPr="004F0CB4">
        <w:rPr>
          <w:color w:val="auto"/>
          <w:sz w:val="26"/>
          <w:szCs w:val="26"/>
          <w:lang w:val="pt-BR"/>
        </w:rPr>
        <w:t xml:space="preserve">+ Ta có </w:t>
      </w:r>
      <m:oMath>
        <m:sSub>
          <m:sSubPr>
            <m:ctrlPr>
              <w:rPr>
                <w:rFonts w:ascii="Cambria Math" w:hAnsi="Cambria Math"/>
                <w:i/>
                <w:color w:val="auto"/>
                <w:sz w:val="26"/>
                <w:szCs w:val="26"/>
                <w:lang w:val="pt-BR"/>
              </w:rPr>
            </m:ctrlPr>
          </m:sSubPr>
          <m:e>
            <m:r>
              <w:rPr>
                <w:rFonts w:ascii="Cambria Math" w:hAnsi="Cambria Math"/>
                <w:color w:val="auto"/>
                <w:sz w:val="26"/>
                <w:szCs w:val="26"/>
                <w:lang w:val="pt-BR"/>
              </w:rPr>
              <m:t>S</m:t>
            </m:r>
          </m:e>
          <m:sub>
            <m:r>
              <w:rPr>
                <w:rFonts w:ascii="Cambria Math" w:hAnsi="Cambria Math"/>
                <w:color w:val="auto"/>
                <w:sz w:val="26"/>
                <w:szCs w:val="26"/>
                <w:lang w:val="pt-BR"/>
              </w:rPr>
              <m:t>1</m:t>
            </m:r>
          </m:sub>
        </m:sSub>
        <m:r>
          <w:rPr>
            <w:rFonts w:ascii="Cambria Math" w:hAnsi="Cambria Math"/>
            <w:color w:val="auto"/>
            <w:sz w:val="26"/>
            <w:szCs w:val="26"/>
            <w:lang w:val="pt-BR"/>
          </w:rPr>
          <m:t>=</m:t>
        </m:r>
        <m:sSub>
          <m:sSubPr>
            <m:ctrlPr>
              <w:rPr>
                <w:rFonts w:ascii="Cambria Math" w:hAnsi="Cambria Math"/>
                <w:i/>
                <w:color w:val="auto"/>
                <w:sz w:val="26"/>
                <w:szCs w:val="26"/>
                <w:lang w:val="pt-BR"/>
              </w:rPr>
            </m:ctrlPr>
          </m:sSubPr>
          <m:e>
            <m:r>
              <w:rPr>
                <w:rFonts w:ascii="Cambria Math" w:hAnsi="Cambria Math"/>
                <w:color w:val="auto"/>
                <w:sz w:val="26"/>
                <w:szCs w:val="26"/>
                <w:lang w:val="pt-BR"/>
              </w:rPr>
              <m:t>v</m:t>
            </m:r>
          </m:e>
          <m:sub>
            <m:r>
              <w:rPr>
                <w:rFonts w:ascii="Cambria Math" w:hAnsi="Cambria Math"/>
                <w:color w:val="auto"/>
                <w:sz w:val="26"/>
                <w:szCs w:val="26"/>
                <w:lang w:val="pt-BR"/>
              </w:rPr>
              <m:t>1</m:t>
            </m:r>
          </m:sub>
        </m:sSub>
        <m:r>
          <w:rPr>
            <w:rFonts w:ascii="Cambria Math" w:hAnsi="Cambria Math"/>
            <w:color w:val="auto"/>
            <w:sz w:val="26"/>
            <w:szCs w:val="26"/>
            <w:lang w:val="pt-BR"/>
          </w:rPr>
          <m:t>.</m:t>
        </m:r>
        <m:sSub>
          <m:sSubPr>
            <m:ctrlPr>
              <w:rPr>
                <w:rFonts w:ascii="Cambria Math" w:hAnsi="Cambria Math"/>
                <w:i/>
                <w:color w:val="auto"/>
                <w:sz w:val="26"/>
                <w:szCs w:val="26"/>
                <w:lang w:val="pt-BR"/>
              </w:rPr>
            </m:ctrlPr>
          </m:sSubPr>
          <m:e>
            <m:r>
              <w:rPr>
                <w:rFonts w:ascii="Cambria Math" w:hAnsi="Cambria Math"/>
                <w:color w:val="auto"/>
                <w:sz w:val="26"/>
                <w:szCs w:val="26"/>
                <w:lang w:val="pt-BR"/>
              </w:rPr>
              <m:t>t</m:t>
            </m:r>
          </m:e>
          <m:sub>
            <m:r>
              <w:rPr>
                <w:rFonts w:ascii="Cambria Math" w:hAnsi="Cambria Math"/>
                <w:color w:val="auto"/>
                <w:sz w:val="26"/>
                <w:szCs w:val="26"/>
                <w:lang w:val="pt-BR"/>
              </w:rPr>
              <m:t>1</m:t>
            </m:r>
          </m:sub>
        </m:sSub>
        <m:r>
          <w:rPr>
            <w:rFonts w:ascii="Cambria Math" w:hAnsi="Cambria Math"/>
            <w:color w:val="auto"/>
            <w:sz w:val="26"/>
            <w:szCs w:val="26"/>
            <w:lang w:val="pt-BR"/>
          </w:rPr>
          <m:t>⇒</m:t>
        </m:r>
        <m:sSub>
          <m:sSubPr>
            <m:ctrlPr>
              <w:rPr>
                <w:rFonts w:ascii="Cambria Math" w:hAnsi="Cambria Math"/>
                <w:i/>
                <w:color w:val="auto"/>
                <w:sz w:val="26"/>
                <w:szCs w:val="26"/>
                <w:lang w:val="pt-BR"/>
              </w:rPr>
            </m:ctrlPr>
          </m:sSubPr>
          <m:e>
            <m:r>
              <w:rPr>
                <w:rFonts w:ascii="Cambria Math" w:hAnsi="Cambria Math"/>
                <w:color w:val="auto"/>
                <w:sz w:val="26"/>
                <w:szCs w:val="26"/>
                <w:lang w:val="pt-BR"/>
              </w:rPr>
              <m:t>t</m:t>
            </m:r>
          </m:e>
          <m:sub>
            <m:r>
              <w:rPr>
                <w:rFonts w:ascii="Cambria Math" w:hAnsi="Cambria Math"/>
                <w:color w:val="auto"/>
                <w:sz w:val="26"/>
                <w:szCs w:val="26"/>
                <w:lang w:val="pt-BR"/>
              </w:rPr>
              <m:t>1</m:t>
            </m:r>
          </m:sub>
        </m:sSub>
        <m:r>
          <w:rPr>
            <w:rFonts w:ascii="Cambria Math" w:hAnsi="Cambria Math"/>
            <w:color w:val="auto"/>
            <w:sz w:val="26"/>
            <w:szCs w:val="26"/>
            <w:lang w:val="pt-BR"/>
          </w:rPr>
          <m:t>=</m:t>
        </m:r>
        <m:f>
          <m:fPr>
            <m:ctrlPr>
              <w:rPr>
                <w:rFonts w:ascii="Cambria Math" w:hAnsi="Cambria Math"/>
                <w:i/>
                <w:color w:val="auto"/>
                <w:sz w:val="26"/>
                <w:szCs w:val="26"/>
                <w:lang w:val="pt-BR"/>
              </w:rPr>
            </m:ctrlPr>
          </m:fPr>
          <m:num>
            <m:sSub>
              <m:sSubPr>
                <m:ctrlPr>
                  <w:rPr>
                    <w:rFonts w:ascii="Cambria Math" w:hAnsi="Cambria Math"/>
                    <w:i/>
                    <w:color w:val="auto"/>
                    <w:sz w:val="26"/>
                    <w:szCs w:val="26"/>
                    <w:lang w:val="pt-BR"/>
                  </w:rPr>
                </m:ctrlPr>
              </m:sSubPr>
              <m:e>
                <m:r>
                  <w:rPr>
                    <w:rFonts w:ascii="Cambria Math" w:hAnsi="Cambria Math"/>
                    <w:color w:val="auto"/>
                    <w:sz w:val="26"/>
                    <w:szCs w:val="26"/>
                    <w:lang w:val="pt-BR"/>
                  </w:rPr>
                  <m:t>S</m:t>
                </m:r>
              </m:e>
              <m:sub>
                <m:r>
                  <w:rPr>
                    <w:rFonts w:ascii="Cambria Math" w:hAnsi="Cambria Math"/>
                    <w:color w:val="auto"/>
                    <w:sz w:val="26"/>
                    <w:szCs w:val="26"/>
                    <w:lang w:val="pt-BR"/>
                  </w:rPr>
                  <m:t>1</m:t>
                </m:r>
              </m:sub>
            </m:sSub>
          </m:num>
          <m:den>
            <m:sSub>
              <m:sSubPr>
                <m:ctrlPr>
                  <w:rPr>
                    <w:rFonts w:ascii="Cambria Math" w:hAnsi="Cambria Math"/>
                    <w:i/>
                    <w:color w:val="auto"/>
                    <w:sz w:val="26"/>
                    <w:szCs w:val="26"/>
                    <w:lang w:val="pt-BR"/>
                  </w:rPr>
                </m:ctrlPr>
              </m:sSubPr>
              <m:e>
                <m:r>
                  <w:rPr>
                    <w:rFonts w:ascii="Cambria Math" w:hAnsi="Cambria Math"/>
                    <w:color w:val="auto"/>
                    <w:sz w:val="26"/>
                    <w:szCs w:val="26"/>
                    <w:lang w:val="pt-BR"/>
                  </w:rPr>
                  <m:t>v</m:t>
                </m:r>
              </m:e>
              <m:sub>
                <m:r>
                  <w:rPr>
                    <w:rFonts w:ascii="Cambria Math" w:hAnsi="Cambria Math"/>
                    <w:color w:val="auto"/>
                    <w:sz w:val="26"/>
                    <w:szCs w:val="26"/>
                    <w:lang w:val="pt-BR"/>
                  </w:rPr>
                  <m:t>1</m:t>
                </m:r>
              </m:sub>
            </m:sSub>
          </m:den>
        </m:f>
        <m:r>
          <w:rPr>
            <w:rFonts w:ascii="Cambria Math" w:hAnsi="Cambria Math"/>
            <w:color w:val="auto"/>
            <w:sz w:val="26"/>
            <w:szCs w:val="26"/>
            <w:lang w:val="pt-BR"/>
          </w:rPr>
          <m:t>=</m:t>
        </m:r>
        <m:f>
          <m:fPr>
            <m:ctrlPr>
              <w:rPr>
                <w:rFonts w:ascii="Cambria Math" w:hAnsi="Cambria Math"/>
                <w:i/>
                <w:color w:val="auto"/>
                <w:sz w:val="26"/>
                <w:szCs w:val="26"/>
                <w:lang w:val="pt-BR"/>
              </w:rPr>
            </m:ctrlPr>
          </m:fPr>
          <m:num>
            <m:r>
              <w:rPr>
                <w:rFonts w:ascii="Cambria Math" w:hAnsi="Cambria Math"/>
                <w:color w:val="auto"/>
                <w:sz w:val="26"/>
                <w:szCs w:val="26"/>
                <w:lang w:val="pt-BR"/>
              </w:rPr>
              <m:t>S</m:t>
            </m:r>
          </m:num>
          <m:den>
            <m:r>
              <w:rPr>
                <w:rFonts w:ascii="Cambria Math" w:hAnsi="Cambria Math"/>
                <w:color w:val="auto"/>
                <w:sz w:val="26"/>
                <w:szCs w:val="26"/>
                <w:lang w:val="pt-BR"/>
              </w:rPr>
              <m:t>2.</m:t>
            </m:r>
            <m:sSub>
              <m:sSubPr>
                <m:ctrlPr>
                  <w:rPr>
                    <w:rFonts w:ascii="Cambria Math" w:hAnsi="Cambria Math"/>
                    <w:i/>
                    <w:color w:val="auto"/>
                    <w:sz w:val="26"/>
                    <w:szCs w:val="26"/>
                    <w:lang w:val="pt-BR"/>
                  </w:rPr>
                </m:ctrlPr>
              </m:sSubPr>
              <m:e>
                <m:r>
                  <w:rPr>
                    <w:rFonts w:ascii="Cambria Math" w:hAnsi="Cambria Math"/>
                    <w:color w:val="auto"/>
                    <w:sz w:val="26"/>
                    <w:szCs w:val="26"/>
                    <w:lang w:val="pt-BR"/>
                  </w:rPr>
                  <m:t>v</m:t>
                </m:r>
              </m:e>
              <m:sub>
                <m:r>
                  <w:rPr>
                    <w:rFonts w:ascii="Cambria Math" w:hAnsi="Cambria Math"/>
                    <w:color w:val="auto"/>
                    <w:sz w:val="26"/>
                    <w:szCs w:val="26"/>
                    <w:lang w:val="pt-BR"/>
                  </w:rPr>
                  <m:t>1</m:t>
                </m:r>
              </m:sub>
            </m:sSub>
          </m:den>
        </m:f>
        <m:r>
          <w:rPr>
            <w:rFonts w:ascii="Cambria Math" w:hAnsi="Cambria Math"/>
            <w:color w:val="auto"/>
            <w:sz w:val="26"/>
            <w:szCs w:val="26"/>
            <w:lang w:val="pt-BR"/>
          </w:rPr>
          <m:t>=</m:t>
        </m:r>
        <m:f>
          <m:fPr>
            <m:ctrlPr>
              <w:rPr>
                <w:rFonts w:ascii="Cambria Math" w:hAnsi="Cambria Math"/>
                <w:i/>
                <w:color w:val="auto"/>
                <w:sz w:val="26"/>
                <w:szCs w:val="26"/>
                <w:lang w:val="pt-BR"/>
              </w:rPr>
            </m:ctrlPr>
          </m:fPr>
          <m:num>
            <m:r>
              <w:rPr>
                <w:rFonts w:ascii="Cambria Math" w:hAnsi="Cambria Math"/>
                <w:color w:val="auto"/>
                <w:sz w:val="26"/>
                <w:szCs w:val="26"/>
                <w:lang w:val="pt-BR"/>
              </w:rPr>
              <m:t>4800</m:t>
            </m:r>
          </m:num>
          <m:den>
            <m:r>
              <w:rPr>
                <w:rFonts w:ascii="Cambria Math" w:hAnsi="Cambria Math"/>
                <w:color w:val="auto"/>
                <w:sz w:val="26"/>
                <w:szCs w:val="26"/>
                <w:lang w:val="pt-BR"/>
              </w:rPr>
              <m:t>2.</m:t>
            </m:r>
            <m:sSub>
              <m:sSubPr>
                <m:ctrlPr>
                  <w:rPr>
                    <w:rFonts w:ascii="Cambria Math" w:hAnsi="Cambria Math"/>
                    <w:i/>
                    <w:color w:val="auto"/>
                    <w:sz w:val="26"/>
                    <w:szCs w:val="26"/>
                    <w:lang w:val="pt-BR"/>
                  </w:rPr>
                </m:ctrlPr>
              </m:sSubPr>
              <m:e>
                <m:r>
                  <w:rPr>
                    <w:rFonts w:ascii="Cambria Math" w:hAnsi="Cambria Math"/>
                    <w:color w:val="auto"/>
                    <w:sz w:val="26"/>
                    <w:szCs w:val="26"/>
                    <w:lang w:val="pt-BR"/>
                  </w:rPr>
                  <m:t>v</m:t>
                </m:r>
              </m:e>
              <m:sub>
                <m:r>
                  <w:rPr>
                    <w:rFonts w:ascii="Cambria Math" w:hAnsi="Cambria Math"/>
                    <w:color w:val="auto"/>
                    <w:sz w:val="26"/>
                    <w:szCs w:val="26"/>
                    <w:lang w:val="pt-BR"/>
                  </w:rPr>
                  <m:t>1</m:t>
                </m:r>
              </m:sub>
            </m:sSub>
          </m:den>
        </m:f>
        <m:r>
          <w:rPr>
            <w:rFonts w:ascii="Cambria Math" w:hAnsi="Cambria Math"/>
            <w:color w:val="auto"/>
            <w:sz w:val="26"/>
            <w:szCs w:val="26"/>
            <w:lang w:val="pt-BR"/>
          </w:rPr>
          <m:t>=</m:t>
        </m:r>
        <m:f>
          <m:fPr>
            <m:ctrlPr>
              <w:rPr>
                <w:rFonts w:ascii="Cambria Math" w:hAnsi="Cambria Math"/>
                <w:i/>
                <w:color w:val="auto"/>
                <w:sz w:val="26"/>
                <w:szCs w:val="26"/>
                <w:lang w:val="pt-BR"/>
              </w:rPr>
            </m:ctrlPr>
          </m:fPr>
          <m:num>
            <m:r>
              <w:rPr>
                <w:rFonts w:ascii="Cambria Math" w:hAnsi="Cambria Math"/>
                <w:color w:val="auto"/>
                <w:sz w:val="26"/>
                <w:szCs w:val="26"/>
                <w:lang w:val="pt-BR"/>
              </w:rPr>
              <m:t>2400</m:t>
            </m:r>
          </m:num>
          <m:den>
            <m:sSub>
              <m:sSubPr>
                <m:ctrlPr>
                  <w:rPr>
                    <w:rFonts w:ascii="Cambria Math" w:hAnsi="Cambria Math"/>
                    <w:i/>
                    <w:color w:val="auto"/>
                    <w:sz w:val="26"/>
                    <w:szCs w:val="26"/>
                    <w:lang w:val="pt-BR"/>
                  </w:rPr>
                </m:ctrlPr>
              </m:sSubPr>
              <m:e>
                <m:r>
                  <w:rPr>
                    <w:rFonts w:ascii="Cambria Math" w:hAnsi="Cambria Math"/>
                    <w:color w:val="auto"/>
                    <w:sz w:val="26"/>
                    <w:szCs w:val="26"/>
                    <w:lang w:val="pt-BR"/>
                  </w:rPr>
                  <m:t>v</m:t>
                </m:r>
              </m:e>
              <m:sub>
                <m:r>
                  <w:rPr>
                    <w:rFonts w:ascii="Cambria Math" w:hAnsi="Cambria Math"/>
                    <w:color w:val="auto"/>
                    <w:sz w:val="26"/>
                    <w:szCs w:val="26"/>
                    <w:lang w:val="pt-BR"/>
                  </w:rPr>
                  <m:t>1</m:t>
                </m:r>
              </m:sub>
            </m:sSub>
          </m:den>
        </m:f>
      </m:oMath>
      <w:r w:rsidRPr="004F0CB4">
        <w:rPr>
          <w:color w:val="auto"/>
          <w:sz w:val="26"/>
          <w:szCs w:val="26"/>
          <w:lang w:val="fr-FR"/>
        </w:rPr>
        <w:t xml:space="preserve">            </w:t>
      </w:r>
    </w:p>
    <w:p w14:paraId="397DBE23" w14:textId="77777777" w:rsidR="000251CC" w:rsidRPr="004F0CB4" w:rsidRDefault="000251CC" w:rsidP="000251CC">
      <w:pPr>
        <w:spacing w:line="276" w:lineRule="auto"/>
        <w:rPr>
          <w:color w:val="auto"/>
          <w:sz w:val="26"/>
          <w:szCs w:val="26"/>
          <w:lang w:val="fr-FR"/>
        </w:rPr>
      </w:pPr>
      <w:r w:rsidRPr="004F0CB4">
        <w:rPr>
          <w:color w:val="auto"/>
          <w:sz w:val="26"/>
          <w:szCs w:val="26"/>
          <w:lang w:val="fr-FR"/>
        </w:rPr>
        <w:t xml:space="preserve">+ </w:t>
      </w:r>
      <m:oMath>
        <m:sSub>
          <m:sSubPr>
            <m:ctrlPr>
              <w:rPr>
                <w:rFonts w:ascii="Cambria Math" w:hAnsi="Cambria Math"/>
                <w:i/>
                <w:color w:val="auto"/>
                <w:sz w:val="26"/>
                <w:szCs w:val="26"/>
              </w:rPr>
            </m:ctrlPr>
          </m:sSubPr>
          <m:e>
            <m:r>
              <w:rPr>
                <w:rFonts w:ascii="Cambria Math" w:hAnsi="Cambria Math"/>
                <w:color w:val="auto"/>
                <w:sz w:val="26"/>
                <w:szCs w:val="26"/>
              </w:rPr>
              <m:t>S</m:t>
            </m:r>
          </m:e>
          <m:sub>
            <m:r>
              <w:rPr>
                <w:rFonts w:ascii="Cambria Math" w:hAnsi="Cambria Math"/>
                <w:color w:val="auto"/>
                <w:sz w:val="26"/>
                <w:szCs w:val="26"/>
                <w:lang w:val="fr-FR"/>
              </w:rPr>
              <m:t>2</m:t>
            </m:r>
          </m:sub>
        </m:sSub>
        <m:r>
          <w:rPr>
            <w:rFonts w:ascii="Cambria Math" w:hAnsi="Cambria Math"/>
            <w:color w:val="auto"/>
            <w:sz w:val="26"/>
            <w:szCs w:val="26"/>
            <w:lang w:val="fr-FR"/>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fr-FR"/>
              </w:rPr>
              <m:t>2</m:t>
            </m:r>
          </m:sub>
        </m:sSub>
        <m:r>
          <w:rPr>
            <w:rFonts w:ascii="Cambria Math" w:hAnsi="Cambria Math"/>
            <w:color w:val="auto"/>
            <w:sz w:val="26"/>
            <w:szCs w:val="26"/>
            <w:lang w:val="fr-FR"/>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lang w:val="fr-FR"/>
              </w:rPr>
              <m:t>2</m:t>
            </m:r>
          </m:sub>
        </m:sSub>
        <m:r>
          <w:rPr>
            <w:rFonts w:ascii="Cambria Math" w:hAnsi="Cambria Math"/>
            <w:color w:val="auto"/>
            <w:sz w:val="26"/>
            <w:szCs w:val="26"/>
            <w:lang w:val="fr-FR"/>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lang w:val="fr-FR"/>
              </w:rPr>
              <m:t>2</m:t>
            </m:r>
          </m:sub>
        </m:sSub>
        <m:r>
          <w:rPr>
            <w:rFonts w:ascii="Cambria Math" w:hAnsi="Cambria Math"/>
            <w:color w:val="auto"/>
            <w:sz w:val="26"/>
            <w:szCs w:val="26"/>
            <w:lang w:val="fr-FR"/>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S</m:t>
                </m:r>
              </m:e>
              <m:sub>
                <m:r>
                  <w:rPr>
                    <w:rFonts w:ascii="Cambria Math" w:hAnsi="Cambria Math"/>
                    <w:color w:val="auto"/>
                    <w:sz w:val="26"/>
                    <w:szCs w:val="26"/>
                    <w:lang w:val="fr-FR"/>
                  </w:rPr>
                  <m:t>2</m:t>
                </m:r>
              </m:sub>
            </m:sSub>
          </m:num>
          <m:den>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fr-FR"/>
                  </w:rPr>
                  <m:t>2</m:t>
                </m:r>
              </m:sub>
            </m:sSub>
          </m:den>
        </m:f>
        <m:r>
          <w:rPr>
            <w:rFonts w:ascii="Cambria Math" w:hAnsi="Cambria Math"/>
            <w:color w:val="auto"/>
            <w:sz w:val="26"/>
            <w:szCs w:val="26"/>
            <w:lang w:val="fr-FR"/>
          </w:rPr>
          <m:t>=</m:t>
        </m:r>
        <m:f>
          <m:fPr>
            <m:ctrlPr>
              <w:rPr>
                <w:rFonts w:ascii="Cambria Math" w:hAnsi="Cambria Math"/>
                <w:i/>
                <w:color w:val="auto"/>
                <w:sz w:val="26"/>
                <w:szCs w:val="26"/>
              </w:rPr>
            </m:ctrlPr>
          </m:fPr>
          <m:num>
            <m:r>
              <w:rPr>
                <w:rFonts w:ascii="Cambria Math" w:hAnsi="Cambria Math"/>
                <w:color w:val="auto"/>
                <w:sz w:val="26"/>
                <w:szCs w:val="26"/>
              </w:rPr>
              <m:t>S</m:t>
            </m:r>
          </m:num>
          <m:den>
            <m:r>
              <w:rPr>
                <w:rFonts w:ascii="Cambria Math" w:hAnsi="Cambria Math"/>
                <w:color w:val="auto"/>
                <w:sz w:val="26"/>
                <w:szCs w:val="26"/>
                <w:lang w:val="fr-FR"/>
              </w:rPr>
              <m:t>2.</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fr-FR"/>
                      </w:rPr>
                      <m:t>1</m:t>
                    </m:r>
                  </m:sub>
                </m:sSub>
              </m:num>
              <m:den>
                <m:r>
                  <w:rPr>
                    <w:rFonts w:ascii="Cambria Math" w:hAnsi="Cambria Math"/>
                    <w:color w:val="auto"/>
                    <w:sz w:val="26"/>
                    <w:szCs w:val="26"/>
                    <w:lang w:val="fr-FR"/>
                  </w:rPr>
                  <m:t>2</m:t>
                </m:r>
              </m:den>
            </m:f>
          </m:den>
        </m:f>
        <m:r>
          <w:rPr>
            <w:rFonts w:ascii="Cambria Math" w:hAnsi="Cambria Math"/>
            <w:color w:val="auto"/>
            <w:sz w:val="26"/>
            <w:szCs w:val="26"/>
            <w:lang w:val="fr-FR"/>
          </w:rPr>
          <m:t>=</m:t>
        </m:r>
        <m:f>
          <m:fPr>
            <m:ctrlPr>
              <w:rPr>
                <w:rFonts w:ascii="Cambria Math" w:hAnsi="Cambria Math"/>
                <w:i/>
                <w:color w:val="auto"/>
                <w:sz w:val="26"/>
                <w:szCs w:val="26"/>
              </w:rPr>
            </m:ctrlPr>
          </m:fPr>
          <m:num>
            <m:r>
              <w:rPr>
                <w:rFonts w:ascii="Cambria Math" w:hAnsi="Cambria Math"/>
                <w:color w:val="auto"/>
                <w:sz w:val="26"/>
                <w:szCs w:val="26"/>
              </w:rPr>
              <m:t>S</m:t>
            </m:r>
          </m:num>
          <m:den>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fr-FR"/>
                  </w:rPr>
                  <m:t>1</m:t>
                </m:r>
              </m:sub>
            </m:sSub>
          </m:den>
        </m:f>
        <m:r>
          <w:rPr>
            <w:rFonts w:ascii="Cambria Math" w:hAnsi="Cambria Math"/>
            <w:color w:val="auto"/>
            <w:sz w:val="26"/>
            <w:szCs w:val="26"/>
            <w:lang w:val="fr-FR"/>
          </w:rPr>
          <m:t>=</m:t>
        </m:r>
        <m:f>
          <m:fPr>
            <m:ctrlPr>
              <w:rPr>
                <w:rFonts w:ascii="Cambria Math" w:hAnsi="Cambria Math"/>
                <w:i/>
                <w:color w:val="auto"/>
                <w:sz w:val="26"/>
                <w:szCs w:val="26"/>
              </w:rPr>
            </m:ctrlPr>
          </m:fPr>
          <m:num>
            <m:r>
              <w:rPr>
                <w:rFonts w:ascii="Cambria Math" w:hAnsi="Cambria Math"/>
                <w:color w:val="auto"/>
                <w:sz w:val="26"/>
                <w:szCs w:val="26"/>
                <w:lang w:val="fr-FR"/>
              </w:rPr>
              <m:t>4800</m:t>
            </m:r>
          </m:num>
          <m:den>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fr-FR"/>
                  </w:rPr>
                  <m:t>1</m:t>
                </m:r>
              </m:sub>
            </m:sSub>
          </m:den>
        </m:f>
      </m:oMath>
    </w:p>
    <w:p w14:paraId="27F42274" w14:textId="77777777" w:rsidR="000251CC" w:rsidRPr="004F0CB4" w:rsidRDefault="000251CC" w:rsidP="000251CC">
      <w:pPr>
        <w:tabs>
          <w:tab w:val="left" w:pos="360"/>
        </w:tabs>
        <w:spacing w:line="276" w:lineRule="auto"/>
        <w:jc w:val="both"/>
        <w:rPr>
          <w:color w:val="auto"/>
          <w:sz w:val="26"/>
          <w:szCs w:val="26"/>
        </w:rPr>
      </w:pPr>
      <w:r w:rsidRPr="004F0CB4">
        <w:rPr>
          <w:color w:val="auto"/>
          <w:sz w:val="26"/>
          <w:szCs w:val="26"/>
        </w:rPr>
        <w:t xml:space="preserve">+ Mặt khác: </w:t>
      </w:r>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r>
          <w:rPr>
            <w:rFonts w:ascii="Cambria Math" w:hAnsi="Cambria Math"/>
            <w:color w:val="auto"/>
            <w:sz w:val="26"/>
            <w:szCs w:val="26"/>
          </w:rPr>
          <m:t>=900⇒</m:t>
        </m:r>
        <m:f>
          <m:fPr>
            <m:ctrlPr>
              <w:rPr>
                <w:rFonts w:ascii="Cambria Math" w:hAnsi="Cambria Math"/>
                <w:i/>
                <w:color w:val="auto"/>
                <w:sz w:val="26"/>
                <w:szCs w:val="26"/>
              </w:rPr>
            </m:ctrlPr>
          </m:fPr>
          <m:num>
            <m:r>
              <w:rPr>
                <w:rFonts w:ascii="Cambria Math" w:hAnsi="Cambria Math"/>
                <w:color w:val="auto"/>
                <w:sz w:val="26"/>
                <w:szCs w:val="26"/>
              </w:rPr>
              <m:t>2400</m:t>
            </m:r>
          </m:num>
          <m:den>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1</m:t>
                </m:r>
              </m:sub>
            </m:sSub>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4800</m:t>
            </m:r>
          </m:num>
          <m:den>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1</m:t>
                </m:r>
              </m:sub>
            </m:sSub>
          </m:den>
        </m:f>
        <m:r>
          <w:rPr>
            <w:rFonts w:ascii="Cambria Math" w:hAnsi="Cambria Math"/>
            <w:color w:val="auto"/>
            <w:sz w:val="26"/>
            <w:szCs w:val="26"/>
          </w:rPr>
          <m:t>=900⇒</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1</m:t>
            </m:r>
          </m:sub>
        </m:sSub>
        <m:r>
          <w:rPr>
            <w:rFonts w:ascii="Cambria Math" w:hAnsi="Cambria Math"/>
            <w:color w:val="auto"/>
            <w:sz w:val="26"/>
            <w:szCs w:val="26"/>
          </w:rPr>
          <m:t>=8</m:t>
        </m:r>
        <m:d>
          <m:dPr>
            <m:ctrlPr>
              <w:rPr>
                <w:rFonts w:ascii="Cambria Math" w:hAnsi="Cambria Math"/>
                <w:i/>
                <w:color w:val="auto"/>
                <w:sz w:val="26"/>
                <w:szCs w:val="26"/>
              </w:rPr>
            </m:ctrlPr>
          </m:dPr>
          <m:e>
            <m:f>
              <m:fPr>
                <m:ctrlPr>
                  <w:rPr>
                    <w:rFonts w:ascii="Cambria Math" w:hAnsi="Cambria Math"/>
                    <w:i/>
                    <w:color w:val="auto"/>
                    <w:sz w:val="26"/>
                    <w:szCs w:val="26"/>
                  </w:rPr>
                </m:ctrlPr>
              </m:fPr>
              <m:num>
                <m:r>
                  <w:rPr>
                    <w:rFonts w:ascii="Cambria Math" w:hAnsi="Cambria Math"/>
                    <w:color w:val="auto"/>
                    <w:sz w:val="26"/>
                    <w:szCs w:val="26"/>
                  </w:rPr>
                  <m:t>m</m:t>
                </m:r>
              </m:num>
              <m:den>
                <m:r>
                  <w:rPr>
                    <w:rFonts w:ascii="Cambria Math" w:hAnsi="Cambria Math"/>
                    <w:color w:val="auto"/>
                    <w:sz w:val="26"/>
                    <w:szCs w:val="26"/>
                  </w:rPr>
                  <m:t>s</m:t>
                </m:r>
              </m:den>
            </m:f>
          </m:e>
        </m:d>
      </m:oMath>
    </w:p>
    <w:p w14:paraId="5BDA7888" w14:textId="77777777" w:rsidR="000251CC" w:rsidRPr="004F0CB4" w:rsidRDefault="000251CC" w:rsidP="000251CC">
      <w:pPr>
        <w:tabs>
          <w:tab w:val="left" w:pos="360"/>
        </w:tabs>
        <w:spacing w:line="276" w:lineRule="auto"/>
        <w:jc w:val="both"/>
        <w:rPr>
          <w:b/>
          <w:color w:val="auto"/>
          <w:sz w:val="26"/>
          <w:szCs w:val="26"/>
        </w:rPr>
      </w:pPr>
      <w:r w:rsidRPr="004F0CB4">
        <w:rPr>
          <w:rFonts w:eastAsia="Calibri"/>
          <w:b/>
          <w:color w:val="auto"/>
          <w:sz w:val="26"/>
          <w:szCs w:val="26"/>
        </w:rPr>
        <w:t xml:space="preserve">Câu 3: </w:t>
      </w:r>
    </w:p>
    <w:p w14:paraId="674EE2AE" w14:textId="77777777" w:rsidR="000251CC" w:rsidRPr="004F0CB4" w:rsidRDefault="000251CC" w:rsidP="000251CC">
      <w:pPr>
        <w:tabs>
          <w:tab w:val="left" w:pos="360"/>
        </w:tabs>
        <w:spacing w:line="276" w:lineRule="auto"/>
        <w:jc w:val="both"/>
        <w:rPr>
          <w:rFonts w:eastAsia="Calibri"/>
          <w:bCs/>
          <w:color w:val="auto"/>
          <w:sz w:val="26"/>
          <w:szCs w:val="26"/>
        </w:rPr>
      </w:pPr>
      <w:r w:rsidRPr="004F0CB4">
        <w:rPr>
          <w:rFonts w:eastAsia="Calibri"/>
          <w:bCs/>
          <w:color w:val="auto"/>
          <w:sz w:val="26"/>
          <w:szCs w:val="26"/>
        </w:rPr>
        <w:t xml:space="preserve">+ Thời gian xe máy chuyển động giai đoạn đầu </w:t>
      </w:r>
      <m:oMath>
        <m:sSub>
          <m:sSubPr>
            <m:ctrlPr>
              <w:rPr>
                <w:rFonts w:ascii="Cambria Math" w:eastAsia="Calibri" w:hAnsi="Cambria Math"/>
                <w:bCs/>
                <w:i/>
                <w:color w:val="auto"/>
                <w:sz w:val="26"/>
                <w:szCs w:val="26"/>
                <w:lang w:val="fr-FR"/>
              </w:rPr>
            </m:ctrlPr>
          </m:sSubPr>
          <m:e>
            <m:r>
              <w:rPr>
                <w:rFonts w:ascii="Cambria Math" w:eastAsia="Calibri" w:hAnsi="Cambria Math"/>
                <w:color w:val="auto"/>
                <w:sz w:val="26"/>
                <w:szCs w:val="26"/>
                <w:lang w:val="fr-FR"/>
              </w:rPr>
              <m:t>t</m:t>
            </m:r>
          </m:e>
          <m:sub>
            <m:r>
              <w:rPr>
                <w:rFonts w:ascii="Cambria Math" w:eastAsia="Calibri" w:hAnsi="Cambria Math"/>
                <w:color w:val="auto"/>
                <w:sz w:val="26"/>
                <w:szCs w:val="26"/>
              </w:rPr>
              <m:t>1</m:t>
            </m:r>
          </m:sub>
        </m:sSub>
        <m:r>
          <w:rPr>
            <w:rFonts w:ascii="Cambria Math" w:eastAsia="Calibri" w:hAnsi="Cambria Math"/>
            <w:color w:val="auto"/>
            <w:sz w:val="26"/>
            <w:szCs w:val="26"/>
          </w:rPr>
          <m:t>=</m:t>
        </m:r>
        <m:f>
          <m:fPr>
            <m:ctrlPr>
              <w:rPr>
                <w:rFonts w:ascii="Cambria Math" w:eastAsia="Calibri" w:hAnsi="Cambria Math"/>
                <w:bCs/>
                <w:i/>
                <w:color w:val="auto"/>
                <w:sz w:val="26"/>
                <w:szCs w:val="26"/>
                <w:lang w:val="fr-FR"/>
              </w:rPr>
            </m:ctrlPr>
          </m:fPr>
          <m:num>
            <m:sSub>
              <m:sSubPr>
                <m:ctrlPr>
                  <w:rPr>
                    <w:rFonts w:ascii="Cambria Math" w:eastAsia="Calibri" w:hAnsi="Cambria Math"/>
                    <w:bCs/>
                    <w:i/>
                    <w:color w:val="auto"/>
                    <w:sz w:val="26"/>
                    <w:szCs w:val="26"/>
                    <w:lang w:val="fr-FR"/>
                  </w:rPr>
                </m:ctrlPr>
              </m:sSubPr>
              <m:e>
                <m:r>
                  <w:rPr>
                    <w:rFonts w:ascii="Cambria Math" w:eastAsia="Calibri" w:hAnsi="Cambria Math"/>
                    <w:color w:val="auto"/>
                    <w:sz w:val="26"/>
                    <w:szCs w:val="26"/>
                    <w:lang w:val="fr-FR"/>
                  </w:rPr>
                  <m:t>S</m:t>
                </m:r>
              </m:e>
              <m:sub>
                <m:r>
                  <w:rPr>
                    <w:rFonts w:ascii="Cambria Math" w:eastAsia="Calibri" w:hAnsi="Cambria Math"/>
                    <w:color w:val="auto"/>
                    <w:sz w:val="26"/>
                    <w:szCs w:val="26"/>
                  </w:rPr>
                  <m:t>1</m:t>
                </m:r>
              </m:sub>
            </m:sSub>
          </m:num>
          <m:den>
            <m:sSub>
              <m:sSubPr>
                <m:ctrlPr>
                  <w:rPr>
                    <w:rFonts w:ascii="Cambria Math" w:eastAsia="Calibri" w:hAnsi="Cambria Math"/>
                    <w:bCs/>
                    <w:i/>
                    <w:color w:val="auto"/>
                    <w:sz w:val="26"/>
                    <w:szCs w:val="26"/>
                    <w:lang w:val="fr-FR"/>
                  </w:rPr>
                </m:ctrlPr>
              </m:sSubPr>
              <m:e>
                <m:r>
                  <w:rPr>
                    <w:rFonts w:ascii="Cambria Math" w:eastAsia="Calibri" w:hAnsi="Cambria Math"/>
                    <w:color w:val="auto"/>
                    <w:sz w:val="26"/>
                    <w:szCs w:val="26"/>
                    <w:lang w:val="fr-FR"/>
                  </w:rPr>
                  <m:t>v</m:t>
                </m:r>
              </m:e>
              <m:sub>
                <m:r>
                  <w:rPr>
                    <w:rFonts w:ascii="Cambria Math" w:eastAsia="Calibri" w:hAnsi="Cambria Math"/>
                    <w:color w:val="auto"/>
                    <w:sz w:val="26"/>
                    <w:szCs w:val="26"/>
                  </w:rPr>
                  <m:t>1</m:t>
                </m:r>
              </m:sub>
            </m:sSub>
          </m:den>
        </m:f>
        <m:r>
          <w:rPr>
            <w:rFonts w:ascii="Cambria Math" w:eastAsia="Calibri" w:hAnsi="Cambria Math"/>
            <w:color w:val="auto"/>
            <w:sz w:val="26"/>
            <w:szCs w:val="26"/>
          </w:rPr>
          <m:t>=</m:t>
        </m:r>
        <m:f>
          <m:fPr>
            <m:ctrlPr>
              <w:rPr>
                <w:rFonts w:ascii="Cambria Math" w:eastAsia="Calibri" w:hAnsi="Cambria Math"/>
                <w:bCs/>
                <w:i/>
                <w:color w:val="auto"/>
                <w:sz w:val="26"/>
                <w:szCs w:val="26"/>
                <w:lang w:val="fr-FR"/>
              </w:rPr>
            </m:ctrlPr>
          </m:fPr>
          <m:num>
            <m:r>
              <w:rPr>
                <w:rFonts w:ascii="Cambria Math" w:eastAsia="Calibri" w:hAnsi="Cambria Math"/>
                <w:color w:val="auto"/>
                <w:sz w:val="26"/>
                <w:szCs w:val="26"/>
              </w:rPr>
              <m:t>10</m:t>
            </m:r>
          </m:num>
          <m:den>
            <m:r>
              <w:rPr>
                <w:rFonts w:ascii="Cambria Math" w:eastAsia="Calibri" w:hAnsi="Cambria Math"/>
                <w:color w:val="auto"/>
                <w:sz w:val="26"/>
                <w:szCs w:val="26"/>
              </w:rPr>
              <m:t>30</m:t>
            </m:r>
          </m:den>
        </m:f>
        <m:r>
          <w:rPr>
            <w:rFonts w:ascii="Cambria Math" w:eastAsia="Calibri" w:hAnsi="Cambria Math"/>
            <w:color w:val="auto"/>
            <w:sz w:val="26"/>
            <w:szCs w:val="26"/>
          </w:rPr>
          <m:t>=</m:t>
        </m:r>
        <m:f>
          <m:fPr>
            <m:ctrlPr>
              <w:rPr>
                <w:rFonts w:ascii="Cambria Math" w:eastAsia="Calibri" w:hAnsi="Cambria Math"/>
                <w:bCs/>
                <w:i/>
                <w:color w:val="auto"/>
                <w:sz w:val="26"/>
                <w:szCs w:val="26"/>
                <w:lang w:val="fr-FR"/>
              </w:rPr>
            </m:ctrlPr>
          </m:fPr>
          <m:num>
            <m:r>
              <w:rPr>
                <w:rFonts w:ascii="Cambria Math" w:eastAsia="Calibri" w:hAnsi="Cambria Math"/>
                <w:color w:val="auto"/>
                <w:sz w:val="26"/>
                <w:szCs w:val="26"/>
              </w:rPr>
              <m:t>1</m:t>
            </m:r>
          </m:num>
          <m:den>
            <m:r>
              <w:rPr>
                <w:rFonts w:ascii="Cambria Math" w:eastAsia="Calibri" w:hAnsi="Cambria Math"/>
                <w:color w:val="auto"/>
                <w:sz w:val="26"/>
                <w:szCs w:val="26"/>
              </w:rPr>
              <m:t>3</m:t>
            </m:r>
          </m:den>
        </m:f>
        <m:d>
          <m:dPr>
            <m:ctrlPr>
              <w:rPr>
                <w:rFonts w:ascii="Cambria Math" w:eastAsia="Calibri" w:hAnsi="Cambria Math"/>
                <w:bCs/>
                <w:i/>
                <w:color w:val="auto"/>
                <w:sz w:val="26"/>
                <w:szCs w:val="26"/>
                <w:lang w:val="fr-FR"/>
              </w:rPr>
            </m:ctrlPr>
          </m:dPr>
          <m:e>
            <m:r>
              <w:rPr>
                <w:rFonts w:ascii="Cambria Math" w:eastAsia="Calibri" w:hAnsi="Cambria Math"/>
                <w:color w:val="auto"/>
                <w:sz w:val="26"/>
                <w:szCs w:val="26"/>
              </w:rPr>
              <m:t>h</m:t>
            </m:r>
          </m:e>
        </m:d>
      </m:oMath>
      <w:r w:rsidRPr="004F0CB4">
        <w:rPr>
          <w:rFonts w:eastAsia="Calibri"/>
          <w:bCs/>
          <w:color w:val="auto"/>
          <w:sz w:val="26"/>
          <w:szCs w:val="26"/>
        </w:rPr>
        <w:t xml:space="preserve"> ;        </w:t>
      </w:r>
    </w:p>
    <w:p w14:paraId="585B0EEB" w14:textId="77777777" w:rsidR="000251CC" w:rsidRPr="004F0CB4" w:rsidRDefault="000251CC" w:rsidP="000251CC">
      <w:pPr>
        <w:tabs>
          <w:tab w:val="left" w:pos="360"/>
        </w:tabs>
        <w:spacing w:line="276" w:lineRule="auto"/>
        <w:jc w:val="both"/>
        <w:rPr>
          <w:rFonts w:eastAsia="Calibri"/>
          <w:bCs/>
          <w:color w:val="auto"/>
          <w:sz w:val="26"/>
          <w:szCs w:val="26"/>
        </w:rPr>
      </w:pPr>
      <w:r w:rsidRPr="004F0CB4">
        <w:rPr>
          <w:rFonts w:eastAsia="Calibri"/>
          <w:bCs/>
          <w:color w:val="auto"/>
          <w:sz w:val="26"/>
          <w:szCs w:val="26"/>
        </w:rPr>
        <w:t xml:space="preserve">+ Quãng đường giai đoạn hai chuyển động </w:t>
      </w:r>
      <m:oMath>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S</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2</m:t>
            </m:r>
          </m:sub>
        </m:sSub>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2</m:t>
            </m:r>
          </m:sub>
        </m:sSub>
        <m:r>
          <w:rPr>
            <w:rFonts w:ascii="Cambria Math" w:eastAsia="Calibri" w:hAnsi="Cambria Math"/>
            <w:color w:val="auto"/>
            <w:sz w:val="26"/>
            <w:szCs w:val="26"/>
          </w:rPr>
          <m:t>=40.</m:t>
        </m:r>
        <m:f>
          <m:fPr>
            <m:ctrlPr>
              <w:rPr>
                <w:rFonts w:ascii="Cambria Math" w:eastAsia="Calibri" w:hAnsi="Cambria Math"/>
                <w:bCs/>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2</m:t>
            </m:r>
          </m:den>
        </m:f>
        <m:r>
          <w:rPr>
            <w:rFonts w:ascii="Cambria Math" w:eastAsia="Calibri" w:hAnsi="Cambria Math"/>
            <w:color w:val="auto"/>
            <w:sz w:val="26"/>
            <w:szCs w:val="26"/>
          </w:rPr>
          <m:t>=20</m:t>
        </m:r>
        <m:d>
          <m:dPr>
            <m:ctrlPr>
              <w:rPr>
                <w:rFonts w:ascii="Cambria Math" w:eastAsia="Calibri" w:hAnsi="Cambria Math"/>
                <w:bCs/>
                <w:i/>
                <w:color w:val="auto"/>
                <w:sz w:val="26"/>
                <w:szCs w:val="26"/>
              </w:rPr>
            </m:ctrlPr>
          </m:dPr>
          <m:e>
            <m:r>
              <w:rPr>
                <w:rFonts w:ascii="Cambria Math" w:eastAsia="Calibri" w:hAnsi="Cambria Math"/>
                <w:color w:val="auto"/>
                <w:sz w:val="26"/>
                <w:szCs w:val="26"/>
              </w:rPr>
              <m:t>km</m:t>
            </m:r>
          </m:e>
        </m:d>
      </m:oMath>
      <w:r w:rsidRPr="004F0CB4">
        <w:rPr>
          <w:rFonts w:eastAsia="Calibri"/>
          <w:bCs/>
          <w:color w:val="auto"/>
          <w:sz w:val="26"/>
          <w:szCs w:val="26"/>
        </w:rPr>
        <w:t xml:space="preserve"> </w:t>
      </w:r>
    </w:p>
    <w:p w14:paraId="385821D1" w14:textId="77777777" w:rsidR="000251CC" w:rsidRPr="004F0CB4" w:rsidRDefault="000251CC" w:rsidP="000251CC">
      <w:pPr>
        <w:tabs>
          <w:tab w:val="left" w:pos="360"/>
        </w:tabs>
        <w:spacing w:line="276" w:lineRule="auto"/>
        <w:jc w:val="both"/>
        <w:rPr>
          <w:rFonts w:eastAsia="Calibri"/>
          <w:bCs/>
          <w:color w:val="auto"/>
          <w:sz w:val="26"/>
          <w:szCs w:val="26"/>
        </w:rPr>
      </w:pPr>
      <w:r w:rsidRPr="004F0CB4">
        <w:rPr>
          <w:rFonts w:eastAsia="Calibri"/>
          <w:bCs/>
          <w:color w:val="auto"/>
          <w:sz w:val="26"/>
          <w:szCs w:val="26"/>
        </w:rPr>
        <w:t xml:space="preserve">+ Tổng quãng đường và thời gian vật chuyển động </w:t>
      </w:r>
    </w:p>
    <w:p w14:paraId="28161D9A" w14:textId="77777777" w:rsidR="000251CC" w:rsidRPr="004F0CB4" w:rsidRDefault="000251CC" w:rsidP="000251CC">
      <w:pPr>
        <w:tabs>
          <w:tab w:val="left" w:pos="360"/>
        </w:tabs>
        <w:spacing w:line="276" w:lineRule="auto"/>
        <w:jc w:val="both"/>
        <w:rPr>
          <w:rFonts w:eastAsia="Calibri"/>
          <w:bCs/>
          <w:color w:val="auto"/>
          <w:sz w:val="26"/>
          <w:szCs w:val="26"/>
        </w:rPr>
      </w:pPr>
      <m:oMathPara>
        <m:oMath>
          <m:r>
            <w:rPr>
              <w:rFonts w:ascii="Cambria Math" w:eastAsia="Calibri" w:hAnsi="Cambria Math"/>
              <w:color w:val="auto"/>
              <w:sz w:val="26"/>
              <w:szCs w:val="26"/>
            </w:rPr>
            <m:t>S=</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S</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S</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S</m:t>
              </m:r>
            </m:e>
            <m:sub>
              <m:r>
                <w:rPr>
                  <w:rFonts w:ascii="Cambria Math" w:eastAsia="Calibri" w:hAnsi="Cambria Math"/>
                  <w:color w:val="auto"/>
                  <w:sz w:val="26"/>
                  <w:szCs w:val="26"/>
                </w:rPr>
                <m:t>3</m:t>
              </m:r>
            </m:sub>
          </m:sSub>
          <m:r>
            <w:rPr>
              <w:rFonts w:ascii="Cambria Math" w:eastAsia="Calibri" w:hAnsi="Cambria Math"/>
              <w:color w:val="auto"/>
              <w:sz w:val="26"/>
              <w:szCs w:val="26"/>
            </w:rPr>
            <m:t>=10+20+4=34</m:t>
          </m:r>
          <m:d>
            <m:dPr>
              <m:ctrlPr>
                <w:rPr>
                  <w:rFonts w:ascii="Cambria Math" w:eastAsia="Calibri" w:hAnsi="Cambria Math"/>
                  <w:bCs/>
                  <w:i/>
                  <w:color w:val="auto"/>
                  <w:sz w:val="26"/>
                  <w:szCs w:val="26"/>
                </w:rPr>
              </m:ctrlPr>
            </m:dPr>
            <m:e>
              <m:r>
                <w:rPr>
                  <w:rFonts w:ascii="Cambria Math" w:eastAsia="Calibri" w:hAnsi="Cambria Math"/>
                  <w:color w:val="auto"/>
                  <w:sz w:val="26"/>
                  <w:szCs w:val="26"/>
                </w:rPr>
                <m:t>km</m:t>
              </m:r>
            </m:e>
          </m:d>
        </m:oMath>
      </m:oMathPara>
    </w:p>
    <w:p w14:paraId="737A6C24" w14:textId="77777777" w:rsidR="000251CC" w:rsidRPr="004F0CB4" w:rsidRDefault="000251CC" w:rsidP="000251CC">
      <w:pPr>
        <w:tabs>
          <w:tab w:val="left" w:pos="360"/>
        </w:tabs>
        <w:spacing w:line="276" w:lineRule="auto"/>
        <w:jc w:val="both"/>
        <w:rPr>
          <w:rFonts w:eastAsia="Calibri"/>
          <w:bCs/>
          <w:color w:val="auto"/>
          <w:sz w:val="26"/>
          <w:szCs w:val="26"/>
        </w:rPr>
      </w:pPr>
      <m:oMathPara>
        <m:oMathParaPr>
          <m:jc m:val="center"/>
        </m:oMathParaPr>
        <m:oMath>
          <m:r>
            <w:rPr>
              <w:rFonts w:ascii="Cambria Math" w:eastAsia="Calibri" w:hAnsi="Cambria Math"/>
              <w:color w:val="auto"/>
              <w:sz w:val="26"/>
              <w:szCs w:val="26"/>
            </w:rPr>
            <m:t>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3</m:t>
              </m:r>
            </m:sub>
          </m:sSub>
          <m:r>
            <w:rPr>
              <w:rFonts w:ascii="Cambria Math" w:eastAsia="Calibri" w:hAnsi="Cambria Math"/>
              <w:color w:val="auto"/>
              <w:sz w:val="26"/>
              <w:szCs w:val="26"/>
            </w:rPr>
            <m:t>=</m:t>
          </m:r>
          <m:f>
            <m:fPr>
              <m:ctrlPr>
                <w:rPr>
                  <w:rFonts w:ascii="Cambria Math" w:eastAsia="Calibri" w:hAnsi="Cambria Math"/>
                  <w:bCs/>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3</m:t>
              </m:r>
            </m:den>
          </m:f>
          <m:r>
            <w:rPr>
              <w:rFonts w:ascii="Cambria Math" w:eastAsia="Calibri" w:hAnsi="Cambria Math"/>
              <w:color w:val="auto"/>
              <w:sz w:val="26"/>
              <w:szCs w:val="26"/>
            </w:rPr>
            <m:t>+</m:t>
          </m:r>
          <m:f>
            <m:fPr>
              <m:ctrlPr>
                <w:rPr>
                  <w:rFonts w:ascii="Cambria Math" w:eastAsia="Calibri" w:hAnsi="Cambria Math"/>
                  <w:bCs/>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2</m:t>
              </m:r>
            </m:den>
          </m:f>
          <m:r>
            <w:rPr>
              <w:rFonts w:ascii="Cambria Math" w:eastAsia="Calibri" w:hAnsi="Cambria Math"/>
              <w:color w:val="auto"/>
              <w:sz w:val="26"/>
              <w:szCs w:val="26"/>
            </w:rPr>
            <m:t>+</m:t>
          </m:r>
          <m:f>
            <m:fPr>
              <m:ctrlPr>
                <w:rPr>
                  <w:rFonts w:ascii="Cambria Math" w:eastAsia="Calibri" w:hAnsi="Cambria Math"/>
                  <w:bCs/>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6</m:t>
              </m:r>
            </m:den>
          </m:f>
          <m:r>
            <w:rPr>
              <w:rFonts w:ascii="Cambria Math" w:eastAsia="Calibri" w:hAnsi="Cambria Math"/>
              <w:color w:val="auto"/>
              <w:sz w:val="26"/>
              <w:szCs w:val="26"/>
            </w:rPr>
            <m:t>=1h</m:t>
          </m:r>
        </m:oMath>
      </m:oMathPara>
    </w:p>
    <w:p w14:paraId="3A93A10E" w14:textId="77777777" w:rsidR="000251CC" w:rsidRPr="004F0CB4" w:rsidRDefault="000251CC" w:rsidP="000251CC">
      <w:pPr>
        <w:tabs>
          <w:tab w:val="left" w:pos="360"/>
        </w:tabs>
        <w:spacing w:line="276" w:lineRule="auto"/>
        <w:jc w:val="both"/>
        <w:rPr>
          <w:rFonts w:eastAsia="Calibri"/>
          <w:bCs/>
          <w:color w:val="auto"/>
          <w:sz w:val="26"/>
          <w:szCs w:val="26"/>
        </w:rPr>
      </w:pPr>
      <m:oMathPara>
        <m:oMathParaPr>
          <m:jc m:val="center"/>
        </m:oMathParaPr>
        <m:oMath>
          <m:r>
            <w:rPr>
              <w:rFonts w:ascii="Cambria Math" w:eastAsia="Calibri" w:hAnsi="Cambria Math"/>
              <w:color w:val="auto"/>
              <w:sz w:val="26"/>
              <w:szCs w:val="26"/>
            </w:rPr>
            <w:lastRenderedPageBreak/>
            <m: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tb</m:t>
              </m:r>
            </m:sub>
          </m:sSub>
          <m:r>
            <w:rPr>
              <w:rFonts w:ascii="Cambria Math" w:eastAsia="Calibri" w:hAnsi="Cambria Math"/>
              <w:color w:val="auto"/>
              <w:sz w:val="26"/>
              <w:szCs w:val="26"/>
            </w:rPr>
            <m:t>=</m:t>
          </m:r>
          <m:f>
            <m:fPr>
              <m:ctrlPr>
                <w:rPr>
                  <w:rFonts w:ascii="Cambria Math" w:eastAsia="Calibri" w:hAnsi="Cambria Math"/>
                  <w:bCs/>
                  <w:i/>
                  <w:color w:val="auto"/>
                  <w:sz w:val="26"/>
                  <w:szCs w:val="26"/>
                </w:rPr>
              </m:ctrlPr>
            </m:fPr>
            <m:num>
              <m:r>
                <w:rPr>
                  <w:rFonts w:ascii="Cambria Math" w:eastAsia="Calibri" w:hAnsi="Cambria Math"/>
                  <w:color w:val="auto"/>
                  <w:sz w:val="26"/>
                  <w:szCs w:val="26"/>
                </w:rPr>
                <m:t>S</m:t>
              </m:r>
            </m:num>
            <m:den>
              <m:r>
                <w:rPr>
                  <w:rFonts w:ascii="Cambria Math" w:eastAsia="Calibri" w:hAnsi="Cambria Math"/>
                  <w:color w:val="auto"/>
                  <w:sz w:val="26"/>
                  <w:szCs w:val="26"/>
                </w:rPr>
                <m:t>t</m:t>
              </m:r>
            </m:den>
          </m:f>
          <m:r>
            <w:rPr>
              <w:rFonts w:ascii="Cambria Math" w:eastAsia="Calibri" w:hAnsi="Cambria Math"/>
              <w:color w:val="auto"/>
              <w:sz w:val="26"/>
              <w:szCs w:val="26"/>
            </w:rPr>
            <m:t>=</m:t>
          </m:r>
          <m:f>
            <m:fPr>
              <m:ctrlPr>
                <w:rPr>
                  <w:rFonts w:ascii="Cambria Math" w:eastAsia="Calibri" w:hAnsi="Cambria Math"/>
                  <w:bCs/>
                  <w:i/>
                  <w:color w:val="auto"/>
                  <w:sz w:val="26"/>
                  <w:szCs w:val="26"/>
                </w:rPr>
              </m:ctrlPr>
            </m:fPr>
            <m:num>
              <m:r>
                <w:rPr>
                  <w:rFonts w:ascii="Cambria Math" w:eastAsia="Calibri" w:hAnsi="Cambria Math"/>
                  <w:color w:val="auto"/>
                  <w:sz w:val="26"/>
                  <w:szCs w:val="26"/>
                </w:rPr>
                <m:t>34</m:t>
              </m:r>
            </m:num>
            <m:den>
              <m:r>
                <w:rPr>
                  <w:rFonts w:ascii="Cambria Math" w:eastAsia="Calibri" w:hAnsi="Cambria Math"/>
                  <w:color w:val="auto"/>
                  <w:sz w:val="26"/>
                  <w:szCs w:val="26"/>
                </w:rPr>
                <m:t>1</m:t>
              </m:r>
            </m:den>
          </m:f>
          <m:r>
            <w:rPr>
              <w:rFonts w:ascii="Cambria Math" w:eastAsia="Calibri" w:hAnsi="Cambria Math"/>
              <w:color w:val="auto"/>
              <w:sz w:val="26"/>
              <w:szCs w:val="26"/>
            </w:rPr>
            <m:t>=34</m:t>
          </m:r>
          <m:d>
            <m:dPr>
              <m:ctrlPr>
                <w:rPr>
                  <w:rFonts w:ascii="Cambria Math" w:eastAsia="Calibri" w:hAnsi="Cambria Math"/>
                  <w:bCs/>
                  <w:i/>
                  <w:color w:val="auto"/>
                  <w:sz w:val="26"/>
                  <w:szCs w:val="26"/>
                </w:rPr>
              </m:ctrlPr>
            </m:dPr>
            <m:e>
              <m:r>
                <w:rPr>
                  <w:rFonts w:ascii="Cambria Math" w:eastAsia="Calibri" w:hAnsi="Cambria Math"/>
                  <w:color w:val="auto"/>
                  <w:sz w:val="26"/>
                  <w:szCs w:val="26"/>
                </w:rPr>
                <m:t>km/h</m:t>
              </m:r>
            </m:e>
          </m:d>
        </m:oMath>
      </m:oMathPara>
    </w:p>
    <w:p w14:paraId="4C967937" w14:textId="77777777" w:rsidR="000251CC" w:rsidRPr="004F0CB4" w:rsidRDefault="000251CC" w:rsidP="000251CC">
      <w:pPr>
        <w:tabs>
          <w:tab w:val="left" w:pos="360"/>
        </w:tabs>
        <w:spacing w:line="276" w:lineRule="auto"/>
        <w:jc w:val="both"/>
        <w:rPr>
          <w:rFonts w:eastAsia="Calibri"/>
          <w:b/>
          <w:color w:val="auto"/>
          <w:sz w:val="26"/>
          <w:szCs w:val="26"/>
          <w:lang w:val="fr-FR"/>
        </w:rPr>
      </w:pPr>
      <w:r w:rsidRPr="004F0CB4">
        <w:rPr>
          <w:rFonts w:eastAsia="Calibri"/>
          <w:b/>
          <w:color w:val="auto"/>
          <w:sz w:val="26"/>
          <w:szCs w:val="26"/>
          <w:lang w:val="fr-FR"/>
        </w:rPr>
        <w:t xml:space="preserve">Câu 4: </w:t>
      </w:r>
    </w:p>
    <w:p w14:paraId="43B518BC" w14:textId="77777777" w:rsidR="000251CC" w:rsidRPr="004F0CB4" w:rsidRDefault="000251CC" w:rsidP="000251CC">
      <w:pPr>
        <w:tabs>
          <w:tab w:val="left" w:pos="360"/>
        </w:tabs>
        <w:spacing w:line="276" w:lineRule="auto"/>
        <w:jc w:val="both"/>
        <w:rPr>
          <w:rFonts w:eastAsia="Calibri"/>
          <w:bCs/>
          <w:color w:val="auto"/>
          <w:sz w:val="26"/>
          <w:szCs w:val="26"/>
          <w:lang w:val="fr-FR"/>
        </w:rPr>
      </w:pPr>
      <w:r w:rsidRPr="004F0CB4">
        <w:rPr>
          <w:rFonts w:eastAsia="Calibri"/>
          <w:bCs/>
          <w:color w:val="auto"/>
          <w:sz w:val="26"/>
          <w:szCs w:val="26"/>
          <w:lang w:val="fr-FR"/>
        </w:rPr>
        <w:t xml:space="preserve">+ Ta có </w:t>
      </w:r>
      <m:oMath>
        <m:sSub>
          <m:sSubPr>
            <m:ctrlPr>
              <w:rPr>
                <w:rFonts w:ascii="Cambria Math" w:eastAsia="Calibri" w:hAnsi="Cambria Math"/>
                <w:bCs/>
                <w:i/>
                <w:color w:val="auto"/>
                <w:sz w:val="26"/>
                <w:szCs w:val="26"/>
                <w:lang w:val="fr-FR"/>
              </w:rPr>
            </m:ctrlPr>
          </m:sSubPr>
          <m:e>
            <m:r>
              <w:rPr>
                <w:rFonts w:ascii="Cambria Math" w:eastAsia="Calibri" w:hAnsi="Cambria Math"/>
                <w:color w:val="auto"/>
                <w:sz w:val="26"/>
                <w:szCs w:val="26"/>
                <w:lang w:val="fr-FR"/>
              </w:rPr>
              <m:t>v</m:t>
            </m:r>
          </m:e>
          <m:sub>
            <m:r>
              <w:rPr>
                <w:rFonts w:ascii="Cambria Math" w:eastAsia="Calibri" w:hAnsi="Cambria Math"/>
                <w:color w:val="auto"/>
                <w:sz w:val="26"/>
                <w:szCs w:val="26"/>
                <w:lang w:val="fr-FR"/>
              </w:rPr>
              <m:t>1</m:t>
            </m:r>
          </m:sub>
        </m:sSub>
        <m:r>
          <w:rPr>
            <w:rFonts w:ascii="Cambria Math" w:eastAsia="Calibri" w:hAnsi="Cambria Math"/>
            <w:color w:val="auto"/>
            <w:sz w:val="26"/>
            <w:szCs w:val="26"/>
            <w:lang w:val="fr-FR"/>
          </w:rPr>
          <m:t>=72</m:t>
        </m:r>
        <m:d>
          <m:dPr>
            <m:ctrlPr>
              <w:rPr>
                <w:rFonts w:ascii="Cambria Math" w:eastAsia="Calibri" w:hAnsi="Cambria Math"/>
                <w:bCs/>
                <w:i/>
                <w:color w:val="auto"/>
                <w:sz w:val="26"/>
                <w:szCs w:val="26"/>
                <w:lang w:val="fr-FR"/>
              </w:rPr>
            </m:ctrlPr>
          </m:dPr>
          <m:e>
            <m:r>
              <w:rPr>
                <w:rFonts w:ascii="Cambria Math" w:eastAsia="Calibri" w:hAnsi="Cambria Math"/>
                <w:color w:val="auto"/>
                <w:sz w:val="26"/>
                <w:szCs w:val="26"/>
                <w:lang w:val="fr-FR"/>
              </w:rPr>
              <m:t>km/h</m:t>
            </m:r>
          </m:e>
        </m:d>
        <m:r>
          <w:rPr>
            <w:rFonts w:ascii="Cambria Math" w:eastAsia="Calibri" w:hAnsi="Cambria Math"/>
            <w:color w:val="auto"/>
            <w:sz w:val="26"/>
            <w:szCs w:val="26"/>
            <w:lang w:val="fr-FR"/>
          </w:rPr>
          <m:t>⇒</m:t>
        </m:r>
        <m:sSub>
          <m:sSubPr>
            <m:ctrlPr>
              <w:rPr>
                <w:rFonts w:ascii="Cambria Math" w:eastAsia="Calibri" w:hAnsi="Cambria Math"/>
                <w:bCs/>
                <w:i/>
                <w:color w:val="auto"/>
                <w:sz w:val="26"/>
                <w:szCs w:val="26"/>
                <w:lang w:val="fr-FR"/>
              </w:rPr>
            </m:ctrlPr>
          </m:sSubPr>
          <m:e>
            <m:r>
              <w:rPr>
                <w:rFonts w:ascii="Cambria Math" w:eastAsia="Calibri" w:hAnsi="Cambria Math"/>
                <w:color w:val="auto"/>
                <w:sz w:val="26"/>
                <w:szCs w:val="26"/>
                <w:lang w:val="fr-FR"/>
              </w:rPr>
              <m:t>v</m:t>
            </m:r>
          </m:e>
          <m:sub>
            <m:r>
              <w:rPr>
                <w:rFonts w:ascii="Cambria Math" w:eastAsia="Calibri" w:hAnsi="Cambria Math"/>
                <w:color w:val="auto"/>
                <w:sz w:val="26"/>
                <w:szCs w:val="26"/>
                <w:lang w:val="fr-FR"/>
              </w:rPr>
              <m:t>2</m:t>
            </m:r>
          </m:sub>
        </m:sSub>
        <m:r>
          <w:rPr>
            <w:rFonts w:ascii="Cambria Math" w:eastAsia="Calibri" w:hAnsi="Cambria Math"/>
            <w:color w:val="auto"/>
            <w:sz w:val="26"/>
            <w:szCs w:val="26"/>
            <w:lang w:val="fr-FR"/>
          </w:rPr>
          <m:t>=72-18=54</m:t>
        </m:r>
        <m:d>
          <m:dPr>
            <m:ctrlPr>
              <w:rPr>
                <w:rFonts w:ascii="Cambria Math" w:eastAsia="Calibri" w:hAnsi="Cambria Math"/>
                <w:bCs/>
                <w:i/>
                <w:color w:val="auto"/>
                <w:sz w:val="26"/>
                <w:szCs w:val="26"/>
                <w:lang w:val="fr-FR"/>
              </w:rPr>
            </m:ctrlPr>
          </m:dPr>
          <m:e>
            <m:r>
              <w:rPr>
                <w:rFonts w:ascii="Cambria Math" w:eastAsia="Calibri" w:hAnsi="Cambria Math"/>
                <w:color w:val="auto"/>
                <w:sz w:val="26"/>
                <w:szCs w:val="26"/>
                <w:lang w:val="fr-FR"/>
              </w:rPr>
              <m:t>km/h</m:t>
            </m:r>
          </m:e>
        </m:d>
      </m:oMath>
      <w:r w:rsidRPr="004F0CB4">
        <w:rPr>
          <w:rFonts w:eastAsia="Calibri"/>
          <w:bCs/>
          <w:color w:val="auto"/>
          <w:sz w:val="26"/>
          <w:szCs w:val="26"/>
          <w:lang w:val="fr-FR"/>
        </w:rPr>
        <w:t>;</w:t>
      </w:r>
      <m:oMath>
        <m:r>
          <w:rPr>
            <w:rFonts w:ascii="Cambria Math" w:eastAsia="Calibri" w:hAnsi="Cambria Math"/>
            <w:color w:val="auto"/>
            <w:sz w:val="26"/>
            <w:szCs w:val="26"/>
            <w:lang w:val="fr-FR"/>
          </w:rPr>
          <m:t xml:space="preserve"> </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lang w:val="fr-FR"/>
              </w:rPr>
              <m:t>1</m:t>
            </m:r>
          </m:sub>
        </m:sSub>
        <m:r>
          <w:rPr>
            <w:rFonts w:ascii="Cambria Math" w:eastAsia="Calibri" w:hAnsi="Cambria Math"/>
            <w:color w:val="auto"/>
            <w:sz w:val="26"/>
            <w:szCs w:val="26"/>
            <w:lang w:val="fr-FR"/>
          </w:rPr>
          <m: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lang w:val="fr-FR"/>
              </w:rPr>
              <m:t>2</m:t>
            </m:r>
          </m:sub>
        </m:sSub>
        <m:r>
          <w:rPr>
            <w:rFonts w:ascii="Cambria Math" w:eastAsia="Calibri" w:hAnsi="Cambria Math"/>
            <w:color w:val="auto"/>
            <w:sz w:val="26"/>
            <w:szCs w:val="26"/>
            <w:lang w:val="fr-FR"/>
          </w:rPr>
          <m: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lang w:val="fr-FR"/>
              </w:rPr>
              <m:t>1</m:t>
            </m:r>
          </m:sub>
        </m:sSub>
        <m:r>
          <w:rPr>
            <w:rFonts w:ascii="Cambria Math" w:eastAsia="Calibri" w:hAnsi="Cambria Math"/>
            <w:color w:val="auto"/>
            <w:sz w:val="26"/>
            <w:szCs w:val="26"/>
            <w:lang w:val="fr-FR"/>
          </w:rPr>
          <m:t>+</m:t>
        </m:r>
        <m:f>
          <m:fPr>
            <m:ctrlPr>
              <w:rPr>
                <w:rFonts w:ascii="Cambria Math" w:eastAsia="Calibri" w:hAnsi="Cambria Math"/>
                <w:bCs/>
                <w:i/>
                <w:color w:val="auto"/>
                <w:sz w:val="26"/>
                <w:szCs w:val="26"/>
              </w:rPr>
            </m:ctrlPr>
          </m:fPr>
          <m:num>
            <m:r>
              <w:rPr>
                <w:rFonts w:ascii="Cambria Math" w:eastAsia="Calibri" w:hAnsi="Cambria Math"/>
                <w:color w:val="auto"/>
                <w:sz w:val="26"/>
                <w:szCs w:val="26"/>
                <w:lang w:val="fr-FR"/>
              </w:rPr>
              <m:t>3</m:t>
            </m:r>
          </m:num>
          <m:den>
            <m:r>
              <w:rPr>
                <w:rFonts w:ascii="Cambria Math" w:eastAsia="Calibri" w:hAnsi="Cambria Math"/>
                <w:color w:val="auto"/>
                <w:sz w:val="26"/>
                <w:szCs w:val="26"/>
                <w:lang w:val="fr-FR"/>
              </w:rPr>
              <m:t>4</m:t>
            </m:r>
          </m:den>
        </m:f>
      </m:oMath>
    </w:p>
    <w:p w14:paraId="1582B167" w14:textId="77777777" w:rsidR="000251CC" w:rsidRPr="004F0CB4" w:rsidRDefault="000251CC" w:rsidP="000251CC">
      <w:pPr>
        <w:tabs>
          <w:tab w:val="left" w:pos="360"/>
        </w:tabs>
        <w:spacing w:line="276" w:lineRule="auto"/>
        <w:jc w:val="both"/>
        <w:rPr>
          <w:rFonts w:eastAsia="Calibri"/>
          <w:bCs/>
          <w:color w:val="auto"/>
          <w:sz w:val="26"/>
          <w:szCs w:val="26"/>
          <w:lang w:val="fr-FR"/>
        </w:rPr>
      </w:pPr>
      <w:r w:rsidRPr="004F0CB4">
        <w:rPr>
          <w:rFonts w:eastAsia="Calibri"/>
          <w:bCs/>
          <w:color w:val="auto"/>
          <w:sz w:val="26"/>
          <w:szCs w:val="26"/>
          <w:lang w:val="fr-FR"/>
        </w:rPr>
        <w:t xml:space="preserve">+ Mà </w:t>
      </w:r>
      <m:oMath>
        <m:r>
          <w:rPr>
            <w:rFonts w:ascii="Cambria Math" w:eastAsia="Calibri" w:hAnsi="Cambria Math"/>
            <w:color w:val="auto"/>
            <w:sz w:val="26"/>
            <w:szCs w:val="26"/>
          </w:rPr>
          <m:t>S</m:t>
        </m:r>
        <m:r>
          <w:rPr>
            <w:rFonts w:ascii="Cambria Math" w:eastAsia="Calibri" w:hAnsi="Cambria Math"/>
            <w:color w:val="auto"/>
            <w:sz w:val="26"/>
            <w:szCs w:val="26"/>
            <w:lang w:val="fr-FR"/>
          </w:rPr>
          <m: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lang w:val="fr-FR"/>
              </w:rPr>
              <m:t>1</m:t>
            </m:r>
          </m:sub>
        </m:sSub>
        <m:r>
          <w:rPr>
            <w:rFonts w:ascii="Cambria Math" w:eastAsia="Calibri" w:hAnsi="Cambria Math"/>
            <w:color w:val="auto"/>
            <w:sz w:val="26"/>
            <w:szCs w:val="26"/>
            <w:lang w:val="fr-FR"/>
          </w:rPr>
          <m: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lang w:val="fr-FR"/>
              </w:rPr>
              <m:t>1</m:t>
            </m:r>
          </m:sub>
        </m:sSub>
        <m:r>
          <w:rPr>
            <w:rFonts w:ascii="Cambria Math" w:eastAsia="Calibri" w:hAnsi="Cambria Math"/>
            <w:color w:val="auto"/>
            <w:sz w:val="26"/>
            <w:szCs w:val="26"/>
            <w:lang w:val="fr-FR"/>
          </w:rPr>
          <m: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lang w:val="fr-FR"/>
              </w:rPr>
              <m:t>2</m:t>
            </m:r>
          </m:sub>
        </m:sSub>
        <m:r>
          <w:rPr>
            <w:rFonts w:ascii="Cambria Math" w:eastAsia="Calibri" w:hAnsi="Cambria Math"/>
            <w:color w:val="auto"/>
            <w:sz w:val="26"/>
            <w:szCs w:val="26"/>
            <w:lang w:val="fr-FR"/>
          </w:rPr>
          <m: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lang w:val="fr-FR"/>
              </w:rPr>
              <m:t>2</m:t>
            </m:r>
          </m:sub>
        </m:sSub>
        <m:r>
          <w:rPr>
            <w:rFonts w:ascii="Cambria Math" w:eastAsia="Calibri" w:hAnsi="Cambria Math"/>
            <w:color w:val="auto"/>
            <w:sz w:val="26"/>
            <w:szCs w:val="26"/>
            <w:lang w:val="fr-FR"/>
          </w:rPr>
          <m:t>⇒72</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lang w:val="fr-FR"/>
              </w:rPr>
              <m:t>1</m:t>
            </m:r>
          </m:sub>
        </m:sSub>
        <m:r>
          <w:rPr>
            <w:rFonts w:ascii="Cambria Math" w:eastAsia="Calibri" w:hAnsi="Cambria Math"/>
            <w:color w:val="auto"/>
            <w:sz w:val="26"/>
            <w:szCs w:val="26"/>
            <w:lang w:val="fr-FR"/>
          </w:rPr>
          <m:t>=54</m:t>
        </m:r>
        <m:d>
          <m:dPr>
            <m:ctrlPr>
              <w:rPr>
                <w:rFonts w:ascii="Cambria Math" w:eastAsia="Calibri" w:hAnsi="Cambria Math"/>
                <w:bCs/>
                <w:i/>
                <w:color w:val="auto"/>
                <w:sz w:val="26"/>
                <w:szCs w:val="26"/>
              </w:rPr>
            </m:ctrlPr>
          </m:dPr>
          <m:e>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lang w:val="fr-FR"/>
                  </w:rPr>
                  <m:t>1</m:t>
                </m:r>
              </m:sub>
            </m:sSub>
            <m:r>
              <w:rPr>
                <w:rFonts w:ascii="Cambria Math" w:eastAsia="Calibri" w:hAnsi="Cambria Math"/>
                <w:color w:val="auto"/>
                <w:sz w:val="26"/>
                <w:szCs w:val="26"/>
                <w:lang w:val="fr-FR"/>
              </w:rPr>
              <m:t>+</m:t>
            </m:r>
            <m:f>
              <m:fPr>
                <m:ctrlPr>
                  <w:rPr>
                    <w:rFonts w:ascii="Cambria Math" w:eastAsia="Calibri" w:hAnsi="Cambria Math"/>
                    <w:bCs/>
                    <w:i/>
                    <w:color w:val="auto"/>
                    <w:sz w:val="26"/>
                    <w:szCs w:val="26"/>
                  </w:rPr>
                </m:ctrlPr>
              </m:fPr>
              <m:num>
                <m:r>
                  <w:rPr>
                    <w:rFonts w:ascii="Cambria Math" w:eastAsia="Calibri" w:hAnsi="Cambria Math"/>
                    <w:color w:val="auto"/>
                    <w:sz w:val="26"/>
                    <w:szCs w:val="26"/>
                    <w:lang w:val="fr-FR"/>
                  </w:rPr>
                  <m:t>3</m:t>
                </m:r>
              </m:num>
              <m:den>
                <m:r>
                  <w:rPr>
                    <w:rFonts w:ascii="Cambria Math" w:eastAsia="Calibri" w:hAnsi="Cambria Math"/>
                    <w:color w:val="auto"/>
                    <w:sz w:val="26"/>
                    <w:szCs w:val="26"/>
                    <w:lang w:val="fr-FR"/>
                  </w:rPr>
                  <m:t>4</m:t>
                </m:r>
              </m:den>
            </m:f>
          </m:e>
        </m:d>
        <m:r>
          <w:rPr>
            <w:rFonts w:ascii="Cambria Math" w:eastAsia="Calibri" w:hAnsi="Cambria Math"/>
            <w:color w:val="auto"/>
            <w:sz w:val="26"/>
            <w:szCs w:val="26"/>
            <w:lang w:val="fr-FR"/>
          </w:rPr>
          <m: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lang w:val="fr-FR"/>
              </w:rPr>
              <m:t>1</m:t>
            </m:r>
          </m:sub>
        </m:sSub>
        <m:r>
          <w:rPr>
            <w:rFonts w:ascii="Cambria Math" w:eastAsia="Calibri" w:hAnsi="Cambria Math"/>
            <w:color w:val="auto"/>
            <w:sz w:val="26"/>
            <w:szCs w:val="26"/>
            <w:lang w:val="fr-FR"/>
          </w:rPr>
          <m:t>=2,25</m:t>
        </m:r>
        <m:r>
          <w:rPr>
            <w:rFonts w:ascii="Cambria Math" w:eastAsia="Calibri" w:hAnsi="Cambria Math"/>
            <w:color w:val="auto"/>
            <w:sz w:val="26"/>
            <w:szCs w:val="26"/>
            <w:lang w:val="fr-FR"/>
          </w:rPr>
          <m:t>h</m:t>
        </m:r>
      </m:oMath>
    </w:p>
    <w:p w14:paraId="51DC6C5F" w14:textId="77777777" w:rsidR="000251CC" w:rsidRPr="004F0CB4" w:rsidRDefault="000251CC" w:rsidP="000251CC">
      <w:pPr>
        <w:tabs>
          <w:tab w:val="left" w:pos="360"/>
        </w:tabs>
        <w:spacing w:line="276" w:lineRule="auto"/>
        <w:jc w:val="both"/>
        <w:rPr>
          <w:rFonts w:eastAsia="Calibri"/>
          <w:bCs/>
          <w:color w:val="auto"/>
          <w:sz w:val="26"/>
          <w:szCs w:val="26"/>
        </w:rPr>
      </w:pPr>
      <w:r w:rsidRPr="004F0CB4">
        <w:rPr>
          <w:rFonts w:eastAsia="Calibri"/>
          <w:bCs/>
          <w:color w:val="auto"/>
          <w:sz w:val="26"/>
          <w:szCs w:val="26"/>
        </w:rPr>
        <w:t xml:space="preserve">+ </w:t>
      </w:r>
      <m:oMath>
        <m:r>
          <w:rPr>
            <w:rFonts w:ascii="Cambria Math" w:eastAsia="Calibri" w:hAnsi="Cambria Math"/>
            <w:color w:val="auto"/>
            <w:sz w:val="26"/>
            <w:szCs w:val="26"/>
          </w:rPr>
          <m:t>S=</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1</m:t>
            </m:r>
          </m:sub>
        </m:sSub>
        <m:r>
          <w:rPr>
            <w:rFonts w:ascii="Cambria Math" w:eastAsia="Calibri" w:hAnsi="Cambria Math"/>
            <w:color w:val="auto"/>
            <w:sz w:val="26"/>
            <w:szCs w:val="26"/>
          </w:rPr>
          <m:t>=72.2,25=162</m:t>
        </m:r>
        <m:d>
          <m:dPr>
            <m:ctrlPr>
              <w:rPr>
                <w:rFonts w:ascii="Cambria Math" w:eastAsia="Calibri" w:hAnsi="Cambria Math"/>
                <w:bCs/>
                <w:i/>
                <w:color w:val="auto"/>
                <w:sz w:val="26"/>
                <w:szCs w:val="26"/>
              </w:rPr>
            </m:ctrlPr>
          </m:dPr>
          <m:e>
            <m:r>
              <w:rPr>
                <w:rFonts w:ascii="Cambria Math" w:eastAsia="Calibri" w:hAnsi="Cambria Math"/>
                <w:color w:val="auto"/>
                <w:sz w:val="26"/>
                <w:szCs w:val="26"/>
              </w:rPr>
              <m:t>km</m:t>
            </m:r>
          </m:e>
        </m:d>
      </m:oMath>
    </w:p>
    <w:p w14:paraId="10365BF2" w14:textId="77777777" w:rsidR="000251CC" w:rsidRPr="004F0CB4" w:rsidRDefault="000251CC" w:rsidP="000251CC">
      <w:pPr>
        <w:tabs>
          <w:tab w:val="left" w:pos="360"/>
        </w:tabs>
        <w:spacing w:line="276" w:lineRule="auto"/>
        <w:jc w:val="both"/>
        <w:rPr>
          <w:rFonts w:eastAsia="Calibri"/>
          <w:b/>
          <w:color w:val="auto"/>
          <w:sz w:val="26"/>
          <w:szCs w:val="26"/>
        </w:rPr>
      </w:pPr>
      <w:r w:rsidRPr="004F0CB4">
        <w:rPr>
          <w:rFonts w:eastAsia="Calibri"/>
          <w:b/>
          <w:color w:val="auto"/>
          <w:sz w:val="26"/>
          <w:szCs w:val="26"/>
        </w:rPr>
        <w:t xml:space="preserve">Câu 5 : </w:t>
      </w:r>
    </w:p>
    <w:p w14:paraId="107207D1" w14:textId="77777777" w:rsidR="000251CC" w:rsidRPr="004F0CB4" w:rsidRDefault="000251CC" w:rsidP="000251CC">
      <w:pPr>
        <w:tabs>
          <w:tab w:val="left" w:pos="360"/>
        </w:tabs>
        <w:spacing w:line="276" w:lineRule="auto"/>
        <w:jc w:val="both"/>
        <w:rPr>
          <w:rFonts w:eastAsia="Calibri"/>
          <w:bCs/>
          <w:color w:val="auto"/>
          <w:sz w:val="26"/>
          <w:szCs w:val="26"/>
        </w:rPr>
      </w:pPr>
      <w:r w:rsidRPr="004F0CB4">
        <w:rPr>
          <w:rFonts w:eastAsia="Calibri"/>
          <w:bCs/>
          <w:color w:val="auto"/>
          <w:sz w:val="26"/>
          <w:szCs w:val="26"/>
        </w:rPr>
        <w:t xml:space="preserve">+ Trong nửa thời gian đầu: </w:t>
      </w:r>
      <m:oMath>
        <m:sSub>
          <m:sSubPr>
            <m:ctrlPr>
              <w:rPr>
                <w:rFonts w:ascii="Cambria Math" w:eastAsia="Calibri" w:hAnsi="Cambria Math"/>
                <w:bCs/>
                <w:i/>
                <w:color w:val="auto"/>
                <w:sz w:val="26"/>
                <w:szCs w:val="26"/>
                <w:lang w:val="fr-FR"/>
              </w:rPr>
            </m:ctrlPr>
          </m:sSubPr>
          <m:e>
            <m:r>
              <w:rPr>
                <w:rFonts w:ascii="Cambria Math" w:eastAsia="Calibri" w:hAnsi="Cambria Math"/>
                <w:color w:val="auto"/>
                <w:sz w:val="26"/>
                <w:szCs w:val="26"/>
                <w:lang w:val="fr-FR"/>
              </w:rPr>
              <m:t>S</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bCs/>
                <w:i/>
                <w:color w:val="auto"/>
                <w:sz w:val="26"/>
                <w:szCs w:val="26"/>
                <w:lang w:val="fr-FR"/>
              </w:rPr>
            </m:ctrlPr>
          </m:sSubPr>
          <m:e>
            <m:r>
              <w:rPr>
                <w:rFonts w:ascii="Cambria Math" w:eastAsia="Calibri" w:hAnsi="Cambria Math"/>
                <w:color w:val="auto"/>
                <w:sz w:val="26"/>
                <w:szCs w:val="26"/>
                <w:lang w:val="fr-FR"/>
              </w:rPr>
              <m:t>v</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bCs/>
                <w:i/>
                <w:color w:val="auto"/>
                <w:sz w:val="26"/>
                <w:szCs w:val="26"/>
                <w:lang w:val="fr-FR"/>
              </w:rPr>
            </m:ctrlPr>
          </m:sSubPr>
          <m:e>
            <m:r>
              <w:rPr>
                <w:rFonts w:ascii="Cambria Math" w:eastAsia="Calibri" w:hAnsi="Cambria Math"/>
                <w:color w:val="auto"/>
                <w:sz w:val="26"/>
                <w:szCs w:val="26"/>
                <w:lang w:val="fr-FR"/>
              </w:rPr>
              <m:t>t</m:t>
            </m:r>
          </m:e>
          <m:sub>
            <m:r>
              <w:rPr>
                <w:rFonts w:ascii="Cambria Math" w:eastAsia="Calibri" w:hAnsi="Cambria Math"/>
                <w:color w:val="auto"/>
                <w:sz w:val="26"/>
                <w:szCs w:val="26"/>
              </w:rPr>
              <m:t>1</m:t>
            </m:r>
          </m:sub>
        </m:sSub>
        <m:r>
          <w:rPr>
            <w:rFonts w:ascii="Cambria Math" w:eastAsia="Calibri" w:hAnsi="Cambria Math"/>
            <w:color w:val="auto"/>
            <w:sz w:val="26"/>
            <w:szCs w:val="26"/>
          </w:rPr>
          <m:t>=60.</m:t>
        </m:r>
        <m:f>
          <m:fPr>
            <m:ctrlPr>
              <w:rPr>
                <w:rFonts w:ascii="Cambria Math" w:eastAsia="Calibri" w:hAnsi="Cambria Math"/>
                <w:bCs/>
                <w:i/>
                <w:color w:val="auto"/>
                <w:sz w:val="26"/>
                <w:szCs w:val="26"/>
                <w:lang w:val="fr-FR"/>
              </w:rPr>
            </m:ctrlPr>
          </m:fPr>
          <m:num>
            <m:r>
              <w:rPr>
                <w:rFonts w:ascii="Cambria Math" w:eastAsia="Calibri" w:hAnsi="Cambria Math"/>
                <w:color w:val="auto"/>
                <w:sz w:val="26"/>
                <w:szCs w:val="26"/>
                <w:lang w:val="fr-FR"/>
              </w:rPr>
              <m:t>t</m:t>
            </m:r>
          </m:num>
          <m:den>
            <m:r>
              <w:rPr>
                <w:rFonts w:ascii="Cambria Math" w:eastAsia="Calibri" w:hAnsi="Cambria Math"/>
                <w:color w:val="auto"/>
                <w:sz w:val="26"/>
                <w:szCs w:val="26"/>
              </w:rPr>
              <m:t>2</m:t>
            </m:r>
          </m:den>
        </m:f>
        <m:r>
          <w:rPr>
            <w:rFonts w:ascii="Cambria Math" w:eastAsia="Calibri" w:hAnsi="Cambria Math"/>
            <w:color w:val="auto"/>
            <w:sz w:val="26"/>
            <w:szCs w:val="26"/>
          </w:rPr>
          <m:t>=30</m:t>
        </m:r>
        <m:r>
          <w:rPr>
            <w:rFonts w:ascii="Cambria Math" w:eastAsia="Calibri" w:hAnsi="Cambria Math"/>
            <w:color w:val="auto"/>
            <w:sz w:val="26"/>
            <w:szCs w:val="26"/>
            <w:lang w:val="fr-FR"/>
          </w:rPr>
          <m:t>t</m:t>
        </m:r>
      </m:oMath>
    </w:p>
    <w:p w14:paraId="01A2998C" w14:textId="77777777" w:rsidR="000251CC" w:rsidRPr="004F0CB4" w:rsidRDefault="000251CC" w:rsidP="000251CC">
      <w:pPr>
        <w:tabs>
          <w:tab w:val="left" w:pos="360"/>
        </w:tabs>
        <w:spacing w:line="276" w:lineRule="auto"/>
        <w:jc w:val="both"/>
        <w:rPr>
          <w:rFonts w:eastAsia="Calibri"/>
          <w:bCs/>
          <w:color w:val="auto"/>
          <w:sz w:val="26"/>
          <w:szCs w:val="26"/>
        </w:rPr>
      </w:pPr>
      <w:r w:rsidRPr="004F0CB4">
        <w:rPr>
          <w:rFonts w:eastAsia="Calibri"/>
          <w:bCs/>
          <w:color w:val="auto"/>
          <w:sz w:val="26"/>
          <w:szCs w:val="26"/>
        </w:rPr>
        <w:t xml:space="preserve">+ Trong nửa thời gian cuối: </w:t>
      </w:r>
      <m:oMath>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S</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2</m:t>
            </m:r>
          </m:sub>
        </m:sSub>
        <m:r>
          <w:rPr>
            <w:rFonts w:ascii="Cambria Math" w:eastAsia="Calibri" w:hAnsi="Cambria Math"/>
            <w:color w:val="auto"/>
            <w:sz w:val="26"/>
            <w:szCs w:val="26"/>
          </w:rPr>
          <m: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2</m:t>
            </m:r>
          </m:sub>
        </m:sSub>
        <m:r>
          <w:rPr>
            <w:rFonts w:ascii="Cambria Math" w:eastAsia="Calibri" w:hAnsi="Cambria Math"/>
            <w:color w:val="auto"/>
            <w:sz w:val="26"/>
            <w:szCs w:val="26"/>
          </w:rPr>
          <m:t>=40.</m:t>
        </m:r>
        <m:f>
          <m:fPr>
            <m:ctrlPr>
              <w:rPr>
                <w:rFonts w:ascii="Cambria Math" w:eastAsia="Calibri" w:hAnsi="Cambria Math"/>
                <w:bCs/>
                <w:i/>
                <w:color w:val="auto"/>
                <w:sz w:val="26"/>
                <w:szCs w:val="26"/>
              </w:rPr>
            </m:ctrlPr>
          </m:fPr>
          <m:num>
            <m:r>
              <w:rPr>
                <w:rFonts w:ascii="Cambria Math" w:eastAsia="Calibri" w:hAnsi="Cambria Math"/>
                <w:color w:val="auto"/>
                <w:sz w:val="26"/>
                <w:szCs w:val="26"/>
              </w:rPr>
              <m:t>t</m:t>
            </m:r>
          </m:num>
          <m:den>
            <m:r>
              <w:rPr>
                <w:rFonts w:ascii="Cambria Math" w:eastAsia="Calibri" w:hAnsi="Cambria Math"/>
                <w:color w:val="auto"/>
                <w:sz w:val="26"/>
                <w:szCs w:val="26"/>
              </w:rPr>
              <m:t>2</m:t>
            </m:r>
          </m:den>
        </m:f>
        <m:r>
          <w:rPr>
            <w:rFonts w:ascii="Cambria Math" w:eastAsia="Calibri" w:hAnsi="Cambria Math"/>
            <w:color w:val="auto"/>
            <w:sz w:val="26"/>
            <w:szCs w:val="26"/>
          </w:rPr>
          <m:t>=20t</m:t>
        </m:r>
      </m:oMath>
    </w:p>
    <w:p w14:paraId="55E94150" w14:textId="77777777" w:rsidR="000251CC" w:rsidRPr="004F0CB4" w:rsidRDefault="000251CC" w:rsidP="000251CC">
      <w:pPr>
        <w:tabs>
          <w:tab w:val="left" w:pos="360"/>
        </w:tabs>
        <w:spacing w:line="276" w:lineRule="auto"/>
        <w:jc w:val="both"/>
        <w:rPr>
          <w:rFonts w:eastAsia="Calibri"/>
          <w:bCs/>
          <w:color w:val="auto"/>
          <w:sz w:val="26"/>
          <w:szCs w:val="26"/>
          <w:lang w:val="fr-FR"/>
        </w:rPr>
      </w:pPr>
      <w:r w:rsidRPr="004F0CB4">
        <w:rPr>
          <w:rFonts w:eastAsia="Calibri"/>
          <w:bCs/>
          <w:color w:val="auto"/>
          <w:sz w:val="26"/>
          <w:szCs w:val="26"/>
          <w:lang w:val="fr-FR"/>
        </w:rPr>
        <w:t xml:space="preserve">+ Mà ta có: </w:t>
      </w:r>
      <m:oMath>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tb</m:t>
            </m:r>
          </m:sub>
        </m:sSub>
        <m:r>
          <w:rPr>
            <w:rFonts w:ascii="Cambria Math" w:eastAsia="Calibri" w:hAnsi="Cambria Math"/>
            <w:color w:val="auto"/>
            <w:sz w:val="26"/>
            <w:szCs w:val="26"/>
            <w:lang w:val="fr-FR"/>
          </w:rPr>
          <m:t>=</m:t>
        </m:r>
        <m:f>
          <m:fPr>
            <m:ctrlPr>
              <w:rPr>
                <w:rFonts w:ascii="Cambria Math" w:eastAsia="Calibri" w:hAnsi="Cambria Math"/>
                <w:bCs/>
                <w:i/>
                <w:color w:val="auto"/>
                <w:sz w:val="26"/>
                <w:szCs w:val="26"/>
              </w:rPr>
            </m:ctrlPr>
          </m:fPr>
          <m:num>
            <m:r>
              <w:rPr>
                <w:rFonts w:ascii="Cambria Math" w:eastAsia="Calibri" w:hAnsi="Cambria Math"/>
                <w:color w:val="auto"/>
                <w:sz w:val="26"/>
                <w:szCs w:val="26"/>
              </w:rPr>
              <m:t>S</m:t>
            </m:r>
          </m:num>
          <m:den>
            <m:r>
              <w:rPr>
                <w:rFonts w:ascii="Cambria Math" w:eastAsia="Calibri" w:hAnsi="Cambria Math"/>
                <w:color w:val="auto"/>
                <w:sz w:val="26"/>
                <w:szCs w:val="26"/>
              </w:rPr>
              <m:t>t</m:t>
            </m:r>
          </m:den>
        </m:f>
        <m:r>
          <w:rPr>
            <w:rFonts w:ascii="Cambria Math" w:eastAsia="Calibri" w:hAnsi="Cambria Math"/>
            <w:color w:val="auto"/>
            <w:sz w:val="26"/>
            <w:szCs w:val="26"/>
            <w:lang w:val="fr-FR"/>
          </w:rPr>
          <m:t>=</m:t>
        </m:r>
        <m:f>
          <m:fPr>
            <m:ctrlPr>
              <w:rPr>
                <w:rFonts w:ascii="Cambria Math" w:eastAsia="Calibri" w:hAnsi="Cambria Math"/>
                <w:bCs/>
                <w:i/>
                <w:color w:val="auto"/>
                <w:sz w:val="26"/>
                <w:szCs w:val="26"/>
              </w:rPr>
            </m:ctrlPr>
          </m:fPr>
          <m:num>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S</m:t>
                </m:r>
              </m:e>
              <m:sub>
                <m:r>
                  <w:rPr>
                    <w:rFonts w:ascii="Cambria Math" w:eastAsia="Calibri" w:hAnsi="Cambria Math"/>
                    <w:color w:val="auto"/>
                    <w:sz w:val="26"/>
                    <w:szCs w:val="26"/>
                    <w:lang w:val="fr-FR"/>
                  </w:rPr>
                  <m:t>1</m:t>
                </m:r>
              </m:sub>
            </m:sSub>
            <m:r>
              <w:rPr>
                <w:rFonts w:ascii="Cambria Math" w:eastAsia="Calibri" w:hAnsi="Cambria Math"/>
                <w:color w:val="auto"/>
                <w:sz w:val="26"/>
                <w:szCs w:val="26"/>
                <w:lang w:val="fr-FR"/>
              </w:rPr>
              <m: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S</m:t>
                </m:r>
              </m:e>
              <m:sub>
                <m:r>
                  <w:rPr>
                    <w:rFonts w:ascii="Cambria Math" w:eastAsia="Calibri" w:hAnsi="Cambria Math"/>
                    <w:color w:val="auto"/>
                    <w:sz w:val="26"/>
                    <w:szCs w:val="26"/>
                    <w:lang w:val="fr-FR"/>
                  </w:rPr>
                  <m:t>2</m:t>
                </m:r>
              </m:sub>
            </m:sSub>
          </m:num>
          <m:den>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lang w:val="fr-FR"/>
                  </w:rPr>
                  <m:t>1</m:t>
                </m:r>
              </m:sub>
            </m:sSub>
            <m:r>
              <w:rPr>
                <w:rFonts w:ascii="Cambria Math" w:eastAsia="Calibri" w:hAnsi="Cambria Math"/>
                <w:color w:val="auto"/>
                <w:sz w:val="26"/>
                <w:szCs w:val="26"/>
                <w:lang w:val="fr-FR"/>
              </w:rPr>
              <m:t>+</m:t>
            </m:r>
            <m:sSub>
              <m:sSubPr>
                <m:ctrlPr>
                  <w:rPr>
                    <w:rFonts w:ascii="Cambria Math" w:eastAsia="Calibri" w:hAnsi="Cambria Math"/>
                    <w:bCs/>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lang w:val="fr-FR"/>
                  </w:rPr>
                  <m:t>2</m:t>
                </m:r>
              </m:sub>
            </m:sSub>
          </m:den>
        </m:f>
        <m:r>
          <w:rPr>
            <w:rFonts w:ascii="Cambria Math" w:eastAsia="Calibri" w:hAnsi="Cambria Math"/>
            <w:color w:val="auto"/>
            <w:sz w:val="26"/>
            <w:szCs w:val="26"/>
            <w:lang w:val="fr-FR"/>
          </w:rPr>
          <m:t>=</m:t>
        </m:r>
        <m:f>
          <m:fPr>
            <m:ctrlPr>
              <w:rPr>
                <w:rFonts w:ascii="Cambria Math" w:eastAsia="Calibri" w:hAnsi="Cambria Math"/>
                <w:bCs/>
                <w:i/>
                <w:color w:val="auto"/>
                <w:sz w:val="26"/>
                <w:szCs w:val="26"/>
              </w:rPr>
            </m:ctrlPr>
          </m:fPr>
          <m:num>
            <m:r>
              <w:rPr>
                <w:rFonts w:ascii="Cambria Math" w:eastAsia="Calibri" w:hAnsi="Cambria Math"/>
                <w:color w:val="auto"/>
                <w:sz w:val="26"/>
                <w:szCs w:val="26"/>
                <w:lang w:val="fr-FR"/>
              </w:rPr>
              <m:t>30</m:t>
            </m:r>
            <m:r>
              <w:rPr>
                <w:rFonts w:ascii="Cambria Math" w:eastAsia="Calibri" w:hAnsi="Cambria Math"/>
                <w:color w:val="auto"/>
                <w:sz w:val="26"/>
                <w:szCs w:val="26"/>
              </w:rPr>
              <m:t>t</m:t>
            </m:r>
            <m:r>
              <w:rPr>
                <w:rFonts w:ascii="Cambria Math" w:eastAsia="Calibri" w:hAnsi="Cambria Math"/>
                <w:color w:val="auto"/>
                <w:sz w:val="26"/>
                <w:szCs w:val="26"/>
                <w:lang w:val="fr-FR"/>
              </w:rPr>
              <m:t>+20</m:t>
            </m:r>
            <m:r>
              <w:rPr>
                <w:rFonts w:ascii="Cambria Math" w:eastAsia="Calibri" w:hAnsi="Cambria Math"/>
                <w:color w:val="auto"/>
                <w:sz w:val="26"/>
                <w:szCs w:val="26"/>
              </w:rPr>
              <m:t>t</m:t>
            </m:r>
          </m:num>
          <m:den>
            <m:r>
              <w:rPr>
                <w:rFonts w:ascii="Cambria Math" w:eastAsia="Calibri" w:hAnsi="Cambria Math"/>
                <w:color w:val="auto"/>
                <w:sz w:val="26"/>
                <w:szCs w:val="26"/>
              </w:rPr>
              <m:t>t</m:t>
            </m:r>
          </m:den>
        </m:f>
        <m:r>
          <w:rPr>
            <w:rFonts w:ascii="Cambria Math" w:eastAsia="Calibri" w:hAnsi="Cambria Math"/>
            <w:color w:val="auto"/>
            <w:sz w:val="26"/>
            <w:szCs w:val="26"/>
            <w:lang w:val="fr-FR"/>
          </w:rPr>
          <m:t>=50</m:t>
        </m:r>
        <m:d>
          <m:dPr>
            <m:ctrlPr>
              <w:rPr>
                <w:rFonts w:ascii="Cambria Math" w:eastAsia="Calibri" w:hAnsi="Cambria Math"/>
                <w:bCs/>
                <w:i/>
                <w:color w:val="auto"/>
                <w:sz w:val="26"/>
                <w:szCs w:val="26"/>
              </w:rPr>
            </m:ctrlPr>
          </m:dPr>
          <m:e>
            <m:r>
              <w:rPr>
                <w:rFonts w:ascii="Cambria Math" w:eastAsia="Calibri" w:hAnsi="Cambria Math"/>
                <w:color w:val="auto"/>
                <w:sz w:val="26"/>
                <w:szCs w:val="26"/>
              </w:rPr>
              <m:t>km</m:t>
            </m:r>
            <m:r>
              <w:rPr>
                <w:rFonts w:ascii="Cambria Math" w:eastAsia="Calibri" w:hAnsi="Cambria Math"/>
                <w:color w:val="auto"/>
                <w:sz w:val="26"/>
                <w:szCs w:val="26"/>
                <w:lang w:val="fr-FR"/>
              </w:rPr>
              <m:t>/h</m:t>
            </m:r>
          </m:e>
        </m:d>
      </m:oMath>
    </w:p>
    <w:p w14:paraId="707B6F68" w14:textId="77777777" w:rsidR="000251CC" w:rsidRPr="004F0CB4" w:rsidRDefault="000251CC" w:rsidP="000251CC">
      <w:pPr>
        <w:tabs>
          <w:tab w:val="left" w:pos="360"/>
        </w:tabs>
        <w:spacing w:line="276" w:lineRule="auto"/>
        <w:jc w:val="both"/>
        <w:rPr>
          <w:rFonts w:eastAsia="Calibri"/>
          <w:b/>
          <w:color w:val="auto"/>
          <w:sz w:val="26"/>
          <w:szCs w:val="26"/>
          <w:lang w:val="fr-FR"/>
        </w:rPr>
      </w:pPr>
      <w:r w:rsidRPr="004F0CB4">
        <w:rPr>
          <w:rFonts w:eastAsia="Calibri"/>
          <w:b/>
          <w:color w:val="auto"/>
          <w:sz w:val="26"/>
          <w:szCs w:val="26"/>
          <w:lang w:val="fr-FR"/>
        </w:rPr>
        <w:t xml:space="preserve">Câu 6 : </w:t>
      </w:r>
    </w:p>
    <w:p w14:paraId="4A6DC9D0" w14:textId="77777777" w:rsidR="000251CC" w:rsidRPr="004F0CB4" w:rsidRDefault="000251CC" w:rsidP="000251CC">
      <w:pPr>
        <w:tabs>
          <w:tab w:val="left" w:pos="360"/>
        </w:tabs>
        <w:spacing w:line="276" w:lineRule="auto"/>
        <w:jc w:val="both"/>
        <w:rPr>
          <w:rFonts w:eastAsia="Calibri"/>
          <w:color w:val="auto"/>
          <w:sz w:val="26"/>
          <w:szCs w:val="26"/>
          <w:lang w:val="fr-FR"/>
        </w:rPr>
      </w:pPr>
      <w:r w:rsidRPr="004F0CB4">
        <w:rPr>
          <w:rFonts w:eastAsia="Calibri"/>
          <w:color w:val="auto"/>
          <w:sz w:val="26"/>
          <w:szCs w:val="26"/>
          <w:lang w:val="fr-FR"/>
        </w:rPr>
        <w:t>+ Gọi t là tổng thời gian vật chuyển động: t</w:t>
      </w:r>
      <w:r w:rsidRPr="004F0CB4">
        <w:rPr>
          <w:rFonts w:eastAsia="Calibri"/>
          <w:color w:val="auto"/>
          <w:sz w:val="26"/>
          <w:szCs w:val="26"/>
          <w:vertAlign w:val="subscript"/>
          <w:lang w:val="fr-FR"/>
        </w:rPr>
        <w:t>1</w:t>
      </w:r>
      <w:r w:rsidRPr="004F0CB4">
        <w:rPr>
          <w:rFonts w:eastAsia="Calibri"/>
          <w:color w:val="auto"/>
          <w:sz w:val="26"/>
          <w:szCs w:val="26"/>
          <w:lang w:val="fr-FR"/>
        </w:rPr>
        <w:t xml:space="preserve"> = 2t/3; t</w:t>
      </w:r>
      <w:r w:rsidRPr="004F0CB4">
        <w:rPr>
          <w:rFonts w:eastAsia="Calibri"/>
          <w:color w:val="auto"/>
          <w:sz w:val="26"/>
          <w:szCs w:val="26"/>
          <w:vertAlign w:val="subscript"/>
          <w:lang w:val="fr-FR"/>
        </w:rPr>
        <w:t>2</w:t>
      </w:r>
      <w:r w:rsidRPr="004F0CB4">
        <w:rPr>
          <w:rFonts w:eastAsia="Calibri"/>
          <w:color w:val="auto"/>
          <w:sz w:val="26"/>
          <w:szCs w:val="26"/>
          <w:lang w:val="fr-FR"/>
        </w:rPr>
        <w:t xml:space="preserve"> = t/3</w:t>
      </w:r>
    </w:p>
    <w:p w14:paraId="70E41317" w14:textId="77777777" w:rsidR="000251CC" w:rsidRPr="004F0CB4" w:rsidRDefault="000251CC" w:rsidP="000251CC">
      <w:pPr>
        <w:tabs>
          <w:tab w:val="left" w:pos="360"/>
        </w:tabs>
        <w:spacing w:line="276" w:lineRule="auto"/>
        <w:jc w:val="both"/>
        <w:rPr>
          <w:rFonts w:eastAsia="Calibri"/>
          <w:color w:val="auto"/>
          <w:sz w:val="26"/>
          <w:szCs w:val="26"/>
          <w:lang w:val="fr-FR"/>
        </w:rPr>
      </w:pPr>
      <w:r w:rsidRPr="004F0CB4">
        <w:rPr>
          <w:rFonts w:eastAsia="Calibri"/>
          <w:color w:val="auto"/>
          <w:sz w:val="26"/>
          <w:szCs w:val="26"/>
          <w:lang w:val="fr-FR"/>
        </w:rPr>
        <w:t xml:space="preserve">+ Ta có tốc độ trung bình của xe trong suốt thời gian chuyển động là: </w:t>
      </w:r>
    </w:p>
    <w:p w14:paraId="78BD5416" w14:textId="77777777" w:rsidR="000251CC" w:rsidRPr="004F0CB4" w:rsidRDefault="00000000" w:rsidP="000251CC">
      <w:pPr>
        <w:tabs>
          <w:tab w:val="left" w:pos="360"/>
        </w:tabs>
        <w:spacing w:line="276" w:lineRule="auto"/>
        <w:jc w:val="both"/>
        <w:rPr>
          <w:rFonts w:eastAsia="Calibri"/>
          <w:i/>
          <w:color w:val="auto"/>
          <w:sz w:val="26"/>
          <w:szCs w:val="26"/>
        </w:rPr>
      </w:pPr>
      <m:oMathPara>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tb</m:t>
              </m:r>
            </m:sub>
          </m:sSub>
          <m:r>
            <w:rPr>
              <w:rFonts w:ascii="Cambria Math" w:eastAsia="Calibri" w:hAnsi="Cambria Math"/>
              <w:color w:val="auto"/>
              <w:sz w:val="26"/>
              <w:szCs w:val="26"/>
            </w:rPr>
            <m:t>=</m:t>
          </m:r>
          <m:f>
            <m:fPr>
              <m:ctrlPr>
                <w:rPr>
                  <w:rFonts w:ascii="Cambria Math" w:eastAsia="Calibri" w:hAnsi="Cambria Math"/>
                  <w:i/>
                  <w:color w:val="auto"/>
                  <w:sz w:val="26"/>
                  <w:szCs w:val="26"/>
                </w:rPr>
              </m:ctrlPr>
            </m:fPr>
            <m:num>
              <m:sSub>
                <m:sSubPr>
                  <m:ctrlPr>
                    <w:rPr>
                      <w:rFonts w:ascii="Cambria Math" w:eastAsia="Calibri" w:hAnsi="Cambria Math"/>
                      <w:i/>
                      <w:color w:val="auto"/>
                      <w:sz w:val="26"/>
                      <w:szCs w:val="26"/>
                    </w:rPr>
                  </m:ctrlPr>
                </m:sSubPr>
                <m:e>
                  <m:r>
                    <w:rPr>
                      <w:rFonts w:ascii="Cambria Math" w:eastAsia="Calibri" w:hAnsi="Cambria Math"/>
                      <w:color w:val="auto"/>
                      <w:sz w:val="26"/>
                      <w:szCs w:val="26"/>
                    </w:rPr>
                    <m:t>s</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s</m:t>
                  </m:r>
                </m:e>
                <m:sub>
                  <m:r>
                    <w:rPr>
                      <w:rFonts w:ascii="Cambria Math" w:eastAsia="Calibri" w:hAnsi="Cambria Math"/>
                      <w:color w:val="auto"/>
                      <w:sz w:val="26"/>
                      <w:szCs w:val="26"/>
                    </w:rPr>
                    <m:t>2</m:t>
                  </m:r>
                </m:sub>
              </m:sSub>
            </m:num>
            <m:den>
              <m:sSub>
                <m:sSubPr>
                  <m:ctrlPr>
                    <w:rPr>
                      <w:rFonts w:ascii="Cambria Math" w:eastAsia="Calibri" w:hAnsi="Cambria Math"/>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2</m:t>
                  </m:r>
                </m:sub>
              </m:sSub>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sSub>
                <m:sSubPr>
                  <m:ctrlPr>
                    <w:rPr>
                      <w:rFonts w:ascii="Cambria Math" w:eastAsia="Calibri" w:hAnsi="Cambria Math"/>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1</m:t>
                  </m:r>
                </m:sub>
              </m:sSub>
              <m:sSub>
                <m:sSubPr>
                  <m:ctrlPr>
                    <w:rPr>
                      <w:rFonts w:ascii="Cambria Math" w:eastAsia="Calibri" w:hAnsi="Cambria Math"/>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2</m:t>
                  </m:r>
                </m:sub>
              </m:sSub>
              <m:sSub>
                <m:sSubPr>
                  <m:ctrlPr>
                    <w:rPr>
                      <w:rFonts w:ascii="Cambria Math" w:eastAsia="Calibri" w:hAnsi="Cambria Math"/>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2</m:t>
                  </m:r>
                </m:sub>
              </m:sSub>
            </m:num>
            <m:den>
              <m:r>
                <w:rPr>
                  <w:rFonts w:ascii="Cambria Math" w:eastAsia="Calibri" w:hAnsi="Cambria Math"/>
                  <w:color w:val="auto"/>
                  <w:sz w:val="26"/>
                  <w:szCs w:val="26"/>
                </w:rPr>
                <m:t>t</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12.</m:t>
              </m:r>
              <m:f>
                <m:fPr>
                  <m:ctrlPr>
                    <w:rPr>
                      <w:rFonts w:ascii="Cambria Math" w:eastAsia="Calibri" w:hAnsi="Cambria Math"/>
                      <w:i/>
                      <w:color w:val="auto"/>
                      <w:sz w:val="26"/>
                      <w:szCs w:val="26"/>
                    </w:rPr>
                  </m:ctrlPr>
                </m:fPr>
                <m:num>
                  <m:r>
                    <w:rPr>
                      <w:rFonts w:ascii="Cambria Math" w:eastAsia="Calibri" w:hAnsi="Cambria Math"/>
                      <w:color w:val="auto"/>
                      <w:sz w:val="26"/>
                      <w:szCs w:val="26"/>
                    </w:rPr>
                    <m:t>2</m:t>
                  </m:r>
                </m:num>
                <m:den>
                  <m:r>
                    <w:rPr>
                      <w:rFonts w:ascii="Cambria Math" w:eastAsia="Calibri" w:hAnsi="Cambria Math"/>
                      <w:color w:val="auto"/>
                      <w:sz w:val="26"/>
                      <w:szCs w:val="26"/>
                    </w:rPr>
                    <m:t>3</m:t>
                  </m:r>
                </m:den>
              </m:f>
              <m:r>
                <w:rPr>
                  <w:rFonts w:ascii="Cambria Math" w:eastAsia="Calibri" w:hAnsi="Cambria Math"/>
                  <w:color w:val="auto"/>
                  <w:sz w:val="26"/>
                  <w:szCs w:val="26"/>
                </w:rPr>
                <m:t>t+8.</m:t>
              </m:r>
              <m:f>
                <m:fPr>
                  <m:ctrlPr>
                    <w:rPr>
                      <w:rFonts w:ascii="Cambria Math" w:eastAsia="Calibri" w:hAnsi="Cambria Math"/>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3</m:t>
                  </m:r>
                </m:den>
              </m:f>
              <m:r>
                <w:rPr>
                  <w:rFonts w:ascii="Cambria Math" w:eastAsia="Calibri" w:hAnsi="Cambria Math"/>
                  <w:color w:val="auto"/>
                  <w:sz w:val="26"/>
                  <w:szCs w:val="26"/>
                </w:rPr>
                <m:t>t</m:t>
              </m:r>
            </m:num>
            <m:den>
              <m:r>
                <w:rPr>
                  <w:rFonts w:ascii="Cambria Math" w:eastAsia="Calibri" w:hAnsi="Cambria Math"/>
                  <w:color w:val="auto"/>
                  <w:sz w:val="26"/>
                  <w:szCs w:val="26"/>
                </w:rPr>
                <m:t>t</m:t>
              </m:r>
            </m:den>
          </m:f>
          <m:r>
            <w:rPr>
              <w:rFonts w:ascii="Cambria Math" w:eastAsia="Calibri" w:hAnsi="Cambria Math"/>
              <w:color w:val="auto"/>
              <w:sz w:val="26"/>
              <w:szCs w:val="26"/>
            </w:rPr>
            <m:t>≈10,7m/s</m:t>
          </m:r>
        </m:oMath>
      </m:oMathPara>
    </w:p>
    <w:p w14:paraId="124FBE37" w14:textId="77777777" w:rsidR="000251CC" w:rsidRPr="004F0CB4" w:rsidRDefault="000251CC" w:rsidP="000251CC">
      <w:pPr>
        <w:tabs>
          <w:tab w:val="left" w:pos="360"/>
        </w:tabs>
        <w:spacing w:line="276" w:lineRule="auto"/>
        <w:jc w:val="both"/>
        <w:rPr>
          <w:rFonts w:eastAsia="Calibri"/>
          <w:b/>
          <w:color w:val="auto"/>
          <w:sz w:val="26"/>
          <w:szCs w:val="26"/>
          <w:lang w:val="fr-FR"/>
        </w:rPr>
      </w:pPr>
    </w:p>
    <w:p w14:paraId="0C29B5BF" w14:textId="6AE13A5B" w:rsidR="008701C2" w:rsidRPr="004F0CB4" w:rsidRDefault="008701C2" w:rsidP="008701C2">
      <w:pPr>
        <w:pStyle w:val="Heading2"/>
        <w:keepNext w:val="0"/>
        <w:keepLines w:val="0"/>
        <w:widowControl w:val="0"/>
        <w:spacing w:line="360" w:lineRule="auto"/>
        <w:jc w:val="center"/>
        <w:rPr>
          <w:color w:val="auto"/>
          <w:sz w:val="26"/>
        </w:rPr>
      </w:pPr>
      <w:r w:rsidRPr="004F0CB4">
        <w:rPr>
          <w:color w:val="auto"/>
          <w:sz w:val="26"/>
          <w:highlight w:val="yellow"/>
        </w:rPr>
        <w:t>ĐỀ ÔN TẬP SỐ 0</w:t>
      </w:r>
      <w:r w:rsidRPr="004F0CB4">
        <w:rPr>
          <w:color w:val="auto"/>
          <w:sz w:val="26"/>
        </w:rPr>
        <w:t>8</w:t>
      </w:r>
    </w:p>
    <w:p w14:paraId="1840FEF4" w14:textId="5409846A" w:rsidR="000251CC" w:rsidRPr="004F0CB4" w:rsidRDefault="000251CC" w:rsidP="000251CC">
      <w:pPr>
        <w:tabs>
          <w:tab w:val="left" w:pos="360"/>
        </w:tabs>
        <w:spacing w:line="276" w:lineRule="auto"/>
        <w:jc w:val="both"/>
        <w:rPr>
          <w:color w:val="auto"/>
          <w:sz w:val="26"/>
          <w:szCs w:val="26"/>
        </w:rPr>
      </w:pPr>
    </w:p>
    <w:p w14:paraId="1081883F" w14:textId="77777777" w:rsidR="000251CC" w:rsidRPr="004F0CB4" w:rsidRDefault="000251CC" w:rsidP="000251CC">
      <w:pPr>
        <w:spacing w:line="276" w:lineRule="auto"/>
        <w:rPr>
          <w:color w:val="auto"/>
          <w:sz w:val="26"/>
          <w:szCs w:val="26"/>
        </w:rPr>
      </w:pPr>
      <w:r w:rsidRPr="004F0CB4">
        <w:rPr>
          <w:noProof/>
          <w:color w:val="auto"/>
          <w:sz w:val="26"/>
          <w:szCs w:val="26"/>
        </w:rPr>
        <mc:AlternateContent>
          <mc:Choice Requires="wpg">
            <w:drawing>
              <wp:inline distT="0" distB="0" distL="0" distR="0" wp14:anchorId="6A87C87B" wp14:editId="762309B2">
                <wp:extent cx="5443829" cy="324009"/>
                <wp:effectExtent l="0" t="0" r="5080" b="0"/>
                <wp:docPr id="1561577893"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990368436" name="Group 44"/>
                        <wpg:cNvGrpSpPr>
                          <a:grpSpLocks/>
                        </wpg:cNvGrpSpPr>
                        <wpg:grpSpPr bwMode="auto">
                          <a:xfrm>
                            <a:off x="95" y="-1"/>
                            <a:ext cx="54449" cy="3265"/>
                            <a:chOff x="95" y="-1"/>
                            <a:chExt cx="54448" cy="3265"/>
                          </a:xfrm>
                        </wpg:grpSpPr>
                        <wpg:grpSp>
                          <wpg:cNvPr id="543093436" name="Group 45"/>
                          <wpg:cNvGrpSpPr>
                            <a:grpSpLocks/>
                          </wpg:cNvGrpSpPr>
                          <wpg:grpSpPr bwMode="auto">
                            <a:xfrm>
                              <a:off x="95" y="0"/>
                              <a:ext cx="54448" cy="3225"/>
                              <a:chOff x="92" y="0"/>
                              <a:chExt cx="52587" cy="3227"/>
                            </a:xfrm>
                          </wpg:grpSpPr>
                          <wps:wsp>
                            <wps:cNvPr id="465564065"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8893393"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7240779"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512520690"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3F077A" w14:textId="77777777" w:rsidR="000251CC" w:rsidRPr="009111E4" w:rsidRDefault="000251CC" w:rsidP="000251CC">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710EB360" w14:textId="77777777" w:rsidR="000251CC" w:rsidRPr="009111E4" w:rsidRDefault="000251CC" w:rsidP="000251CC">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279661194"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9D1C11"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6A87C87B" id="_x0000_s1449"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">
                <v:group id="Group 44" o:spid="_x0000_s1450"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">
                  <v:group id="Group 45" o:spid="_x0000_s1451"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">
                    <v:shape id="Flowchart: Alternate Process 46" o:spid="_x0000_s1452"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" fillcolor="#98c1d9" stroked="f" strokeweight="1pt">
                      <v:fill opacity="52428f"/>
                    </v:shape>
                    <v:shape id="Hexagon 47" o:spid="_x0000_s145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" adj="4292" fillcolor="#f60" stroked="f" strokeweight="1pt"/>
                    <v:shape id="Hexagon 48" o:spid="_x0000_s145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" adj="4292" fillcolor="#3d5a80" stroked="f" strokeweight="1pt"/>
                  </v:group>
                  <v:shape id="WordArt 192" o:spid="_x0000_s1455"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" filled="f" stroked="f">
                    <v:stroke joinstyle="round"/>
                    <o:lock v:ext="edit" shapetype="t"/>
                    <v:textbox>
                      <w:txbxContent>
                        <w:p w14:paraId="343F077A" w14:textId="77777777" w:rsidR="000251CC" w:rsidRPr="009111E4" w:rsidRDefault="000251CC" w:rsidP="000251CC">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710EB360" w14:textId="77777777" w:rsidR="000251CC" w:rsidRPr="009111E4" w:rsidRDefault="000251CC" w:rsidP="000251CC">
                          <w:pPr>
                            <w:pStyle w:val="NormalWeb"/>
                            <w:spacing w:line="240" w:lineRule="auto"/>
                            <w:ind w:firstLine="0"/>
                            <w:rPr>
                              <w:b/>
                              <w:color w:val="FFFFFF" w:themeColor="background1"/>
                              <w:sz w:val="32"/>
                              <w:szCs w:val="32"/>
                            </w:rPr>
                          </w:pPr>
                        </w:p>
                      </w:txbxContent>
                    </v:textbox>
                  </v:shape>
                </v:group>
                <v:shape id="WordArt 192" o:spid="_x0000_s1456"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" filled="f" stroked="f">
                  <v:stroke joinstyle="round"/>
                  <o:lock v:ext="edit" shapetype="t"/>
                  <v:textbox>
                    <w:txbxContent>
                      <w:p w14:paraId="2F9D1C11"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545495CD" w14:textId="77777777" w:rsidR="000251CC" w:rsidRPr="004F0CB4" w:rsidRDefault="000251CC" w:rsidP="000251CC">
      <w:pPr>
        <w:tabs>
          <w:tab w:val="left" w:pos="360"/>
        </w:tabs>
        <w:spacing w:line="276" w:lineRule="auto"/>
        <w:jc w:val="center"/>
        <w:rPr>
          <w:i/>
          <w:iCs/>
          <w:color w:val="auto"/>
          <w:sz w:val="26"/>
          <w:szCs w:val="26"/>
        </w:rPr>
      </w:pPr>
      <w:r w:rsidRPr="004F0CB4">
        <w:rPr>
          <w:i/>
          <w:iCs/>
          <w:color w:val="auto"/>
          <w:sz w:val="26"/>
          <w:szCs w:val="26"/>
        </w:rPr>
        <w:t>Thí sinh trả lời từ câu 1 đến câu 18. Mỗi câu  hỏi thí sinh chỉ chọn một phương án.</w:t>
      </w:r>
    </w:p>
    <w:p w14:paraId="4C03CD29" w14:textId="77777777" w:rsidR="000251CC" w:rsidRPr="004F0CB4" w:rsidRDefault="000251CC" w:rsidP="000251CC">
      <w:pPr>
        <w:tabs>
          <w:tab w:val="left" w:pos="360"/>
        </w:tabs>
        <w:spacing w:line="276" w:lineRule="auto"/>
        <w:jc w:val="center"/>
        <w:rPr>
          <w:i/>
          <w:iCs/>
          <w:color w:val="auto"/>
          <w:sz w:val="26"/>
          <w:szCs w:val="26"/>
        </w:rPr>
      </w:pPr>
      <w:r w:rsidRPr="004F0CB4">
        <w:rPr>
          <w:i/>
          <w:iCs/>
          <w:color w:val="auto"/>
          <w:sz w:val="26"/>
          <w:szCs w:val="26"/>
        </w:rPr>
        <w:t>(Mỗi câu trả lời đúng thí sinh được 0,25 điểm)</w:t>
      </w:r>
    </w:p>
    <w:p w14:paraId="48E2891E" w14:textId="77777777" w:rsidR="000251CC" w:rsidRPr="004F0CB4" w:rsidRDefault="000251CC" w:rsidP="000251CC">
      <w:pPr>
        <w:tabs>
          <w:tab w:val="left" w:pos="360"/>
        </w:tabs>
        <w:spacing w:line="276" w:lineRule="auto"/>
        <w:rPr>
          <w:i/>
          <w:iCs/>
          <w:color w:val="auto"/>
          <w:sz w:val="26"/>
          <w:szCs w:val="26"/>
        </w:rPr>
      </w:pPr>
    </w:p>
    <w:p w14:paraId="35B31AF7" w14:textId="77777777" w:rsidR="000251CC" w:rsidRPr="004F0CB4" w:rsidRDefault="000251CC">
      <w:pPr>
        <w:numPr>
          <w:ilvl w:val="0"/>
          <w:numId w:val="64"/>
        </w:numPr>
        <w:tabs>
          <w:tab w:val="clear" w:pos="1021"/>
          <w:tab w:val="left" w:pos="810"/>
          <w:tab w:val="left" w:pos="990"/>
        </w:tabs>
        <w:spacing w:line="276" w:lineRule="auto"/>
        <w:contextualSpacing/>
        <w:jc w:val="both"/>
        <w:rPr>
          <w:rFonts w:eastAsia="Calibri"/>
          <w:bCs/>
          <w:iCs/>
          <w:color w:val="auto"/>
          <w:sz w:val="26"/>
          <w:szCs w:val="26"/>
        </w:rPr>
      </w:pPr>
      <w:r w:rsidRPr="004F0CB4">
        <w:rPr>
          <w:rFonts w:eastAsia="Calibri"/>
          <w:bCs/>
          <w:iCs/>
          <w:color w:val="auto"/>
          <w:sz w:val="26"/>
          <w:szCs w:val="26"/>
        </w:rPr>
        <w:t xml:space="preserve">Hãy chỉ ra phát biểu </w:t>
      </w:r>
      <w:r w:rsidRPr="004F0CB4">
        <w:rPr>
          <w:rFonts w:eastAsia="Calibri"/>
          <w:b/>
          <w:bCs/>
          <w:iCs/>
          <w:color w:val="auto"/>
          <w:sz w:val="26"/>
          <w:szCs w:val="26"/>
        </w:rPr>
        <w:t>sai</w:t>
      </w:r>
      <w:r w:rsidRPr="004F0CB4">
        <w:rPr>
          <w:rFonts w:eastAsia="Calibri"/>
          <w:bCs/>
          <w:iCs/>
          <w:color w:val="auto"/>
          <w:sz w:val="26"/>
          <w:szCs w:val="26"/>
        </w:rPr>
        <w:t>:</w:t>
      </w:r>
    </w:p>
    <w:p w14:paraId="331E521E" w14:textId="77777777" w:rsidR="000251CC" w:rsidRPr="004F0CB4" w:rsidRDefault="000251CC" w:rsidP="000251CC">
      <w:pPr>
        <w:spacing w:line="276" w:lineRule="auto"/>
        <w:jc w:val="both"/>
        <w:rPr>
          <w:bCs/>
          <w:iCs/>
          <w:color w:val="auto"/>
          <w:sz w:val="26"/>
          <w:szCs w:val="26"/>
        </w:rPr>
      </w:pPr>
      <w:r w:rsidRPr="004F0CB4">
        <w:rPr>
          <w:b/>
          <w:bCs/>
          <w:iCs/>
          <w:color w:val="auto"/>
          <w:sz w:val="26"/>
          <w:szCs w:val="26"/>
        </w:rPr>
        <w:t xml:space="preserve">A. </w:t>
      </w:r>
      <w:r w:rsidRPr="004F0CB4">
        <w:rPr>
          <w:bCs/>
          <w:iCs/>
          <w:color w:val="auto"/>
          <w:sz w:val="26"/>
          <w:szCs w:val="26"/>
        </w:rPr>
        <w:t>Quỹ đạo của chuyển động thẳng đều là đường thẳng.</w:t>
      </w:r>
    </w:p>
    <w:p w14:paraId="2D412151" w14:textId="77777777" w:rsidR="000251CC" w:rsidRPr="004F0CB4" w:rsidRDefault="000251CC" w:rsidP="000251CC">
      <w:pPr>
        <w:spacing w:line="276" w:lineRule="auto"/>
        <w:jc w:val="both"/>
        <w:rPr>
          <w:bCs/>
          <w:iCs/>
          <w:color w:val="auto"/>
          <w:sz w:val="26"/>
          <w:szCs w:val="26"/>
        </w:rPr>
      </w:pPr>
      <w:r w:rsidRPr="004F0CB4">
        <w:rPr>
          <w:b/>
          <w:bCs/>
          <w:iCs/>
          <w:color w:val="auto"/>
          <w:sz w:val="26"/>
          <w:szCs w:val="26"/>
        </w:rPr>
        <w:t xml:space="preserve">B. </w:t>
      </w:r>
      <w:r w:rsidRPr="004F0CB4">
        <w:rPr>
          <w:bCs/>
          <w:iCs/>
          <w:color w:val="auto"/>
          <w:sz w:val="26"/>
          <w:szCs w:val="26"/>
        </w:rPr>
        <w:t>Tốc độ trung bình của chuyển động thẳng đều trên mọi đoạn đường là như nhau</w:t>
      </w:r>
    </w:p>
    <w:p w14:paraId="36A7E0CA" w14:textId="77777777" w:rsidR="000251CC" w:rsidRPr="004F0CB4" w:rsidRDefault="000251CC" w:rsidP="000251CC">
      <w:pPr>
        <w:spacing w:line="276" w:lineRule="auto"/>
        <w:jc w:val="both"/>
        <w:rPr>
          <w:bCs/>
          <w:iCs/>
          <w:color w:val="auto"/>
          <w:sz w:val="26"/>
          <w:szCs w:val="26"/>
        </w:rPr>
      </w:pPr>
      <w:r w:rsidRPr="004F0CB4">
        <w:rPr>
          <w:b/>
          <w:bCs/>
          <w:iCs/>
          <w:color w:val="auto"/>
          <w:sz w:val="26"/>
          <w:szCs w:val="26"/>
        </w:rPr>
        <w:t xml:space="preserve">C. </w:t>
      </w:r>
      <w:r w:rsidRPr="004F0CB4">
        <w:rPr>
          <w:bCs/>
          <w:iCs/>
          <w:color w:val="auto"/>
          <w:sz w:val="26"/>
          <w:szCs w:val="26"/>
        </w:rPr>
        <w:t>Trong chuyển động thẳng đều, quãng đường vật đi được tỉ lệ thuận với thời gian chuyển động.</w:t>
      </w:r>
    </w:p>
    <w:p w14:paraId="61678058" w14:textId="77777777" w:rsidR="000251CC" w:rsidRPr="004F0CB4" w:rsidRDefault="000251CC" w:rsidP="000251CC">
      <w:pPr>
        <w:spacing w:line="276" w:lineRule="auto"/>
        <w:jc w:val="both"/>
        <w:rPr>
          <w:bCs/>
          <w:iCs/>
          <w:color w:val="auto"/>
          <w:sz w:val="26"/>
          <w:szCs w:val="26"/>
          <w:highlight w:val="green"/>
        </w:rPr>
      </w:pPr>
      <w:r w:rsidRPr="004F0CB4">
        <w:rPr>
          <w:b/>
          <w:bCs/>
          <w:iCs/>
          <w:color w:val="auto"/>
          <w:sz w:val="26"/>
          <w:szCs w:val="26"/>
          <w:highlight w:val="green"/>
        </w:rPr>
        <w:t xml:space="preserve">D. </w:t>
      </w:r>
      <w:r w:rsidRPr="004F0CB4">
        <w:rPr>
          <w:bCs/>
          <w:iCs/>
          <w:color w:val="auto"/>
          <w:sz w:val="26"/>
          <w:szCs w:val="26"/>
          <w:highlight w:val="green"/>
        </w:rPr>
        <w:t>Chuyển động đi lại của một pittông trong xylanh là chuyển động thẳng đều.</w:t>
      </w:r>
    </w:p>
    <w:p w14:paraId="5AB39D70" w14:textId="77777777" w:rsidR="000251CC" w:rsidRPr="004F0CB4" w:rsidRDefault="000251CC">
      <w:pPr>
        <w:numPr>
          <w:ilvl w:val="0"/>
          <w:numId w:val="64"/>
        </w:numPr>
        <w:tabs>
          <w:tab w:val="clear" w:pos="1021"/>
          <w:tab w:val="left" w:pos="810"/>
          <w:tab w:val="left" w:pos="990"/>
        </w:tabs>
        <w:spacing w:line="276" w:lineRule="auto"/>
        <w:contextualSpacing/>
        <w:jc w:val="both"/>
        <w:rPr>
          <w:rFonts w:eastAsia="Calibri"/>
          <w:bCs/>
          <w:iCs/>
          <w:color w:val="auto"/>
          <w:sz w:val="26"/>
          <w:szCs w:val="26"/>
        </w:rPr>
      </w:pPr>
      <w:r w:rsidRPr="004F0CB4">
        <w:rPr>
          <w:rFonts w:eastAsia="Calibri"/>
          <w:bCs/>
          <w:iCs/>
          <w:color w:val="auto"/>
          <w:sz w:val="26"/>
          <w:szCs w:val="26"/>
        </w:rPr>
        <w:t xml:space="preserve">Chọn ý </w:t>
      </w:r>
      <w:r w:rsidRPr="004F0CB4">
        <w:rPr>
          <w:rFonts w:eastAsia="Calibri"/>
          <w:b/>
          <w:bCs/>
          <w:iCs/>
          <w:color w:val="auto"/>
          <w:sz w:val="26"/>
          <w:szCs w:val="26"/>
        </w:rPr>
        <w:t>sai</w:t>
      </w:r>
      <w:r w:rsidRPr="004F0CB4">
        <w:rPr>
          <w:rFonts w:eastAsia="Calibri"/>
          <w:bCs/>
          <w:iCs/>
          <w:color w:val="auto"/>
          <w:sz w:val="26"/>
          <w:szCs w:val="26"/>
        </w:rPr>
        <w:t>. Chuyển động thẳng đều có</w:t>
      </w:r>
    </w:p>
    <w:p w14:paraId="37ABB9FD" w14:textId="77777777" w:rsidR="000251CC" w:rsidRPr="004F0CB4" w:rsidRDefault="000251CC" w:rsidP="000251CC">
      <w:pPr>
        <w:spacing w:line="276" w:lineRule="auto"/>
        <w:jc w:val="both"/>
        <w:rPr>
          <w:bCs/>
          <w:iCs/>
          <w:color w:val="auto"/>
          <w:sz w:val="26"/>
          <w:szCs w:val="26"/>
        </w:rPr>
      </w:pPr>
      <w:r w:rsidRPr="004F0CB4">
        <w:rPr>
          <w:b/>
          <w:bCs/>
          <w:iCs/>
          <w:color w:val="auto"/>
          <w:sz w:val="26"/>
          <w:szCs w:val="26"/>
        </w:rPr>
        <w:t xml:space="preserve">A. </w:t>
      </w:r>
      <w:r w:rsidRPr="004F0CB4">
        <w:rPr>
          <w:bCs/>
          <w:iCs/>
          <w:color w:val="auto"/>
          <w:sz w:val="26"/>
          <w:szCs w:val="26"/>
        </w:rPr>
        <w:t xml:space="preserve">quỹ đạo là một đường thẳng. </w:t>
      </w:r>
    </w:p>
    <w:p w14:paraId="520AF2C1" w14:textId="77777777" w:rsidR="000251CC" w:rsidRPr="004F0CB4" w:rsidRDefault="000251CC" w:rsidP="000251CC">
      <w:pPr>
        <w:spacing w:line="276" w:lineRule="auto"/>
        <w:jc w:val="both"/>
        <w:rPr>
          <w:bCs/>
          <w:iCs/>
          <w:color w:val="auto"/>
          <w:sz w:val="26"/>
          <w:szCs w:val="26"/>
        </w:rPr>
      </w:pPr>
      <w:r w:rsidRPr="004F0CB4">
        <w:rPr>
          <w:b/>
          <w:bCs/>
          <w:iCs/>
          <w:color w:val="auto"/>
          <w:sz w:val="26"/>
          <w:szCs w:val="26"/>
        </w:rPr>
        <w:t xml:space="preserve">B. </w:t>
      </w:r>
      <w:r w:rsidRPr="004F0CB4">
        <w:rPr>
          <w:bCs/>
          <w:iCs/>
          <w:color w:val="auto"/>
          <w:sz w:val="26"/>
          <w:szCs w:val="26"/>
        </w:rPr>
        <w:t>quãng đường vật đi được hằng nhau trong những khoảng thời gian bằng nhau</w:t>
      </w:r>
    </w:p>
    <w:p w14:paraId="090FB9C6" w14:textId="77777777" w:rsidR="000251CC" w:rsidRPr="004F0CB4" w:rsidRDefault="000251CC" w:rsidP="000251CC">
      <w:pPr>
        <w:spacing w:line="276" w:lineRule="auto"/>
        <w:jc w:val="both"/>
        <w:rPr>
          <w:bCs/>
          <w:iCs/>
          <w:color w:val="auto"/>
          <w:sz w:val="26"/>
          <w:szCs w:val="26"/>
        </w:rPr>
      </w:pPr>
      <w:r w:rsidRPr="004F0CB4">
        <w:rPr>
          <w:b/>
          <w:bCs/>
          <w:iCs/>
          <w:color w:val="auto"/>
          <w:sz w:val="26"/>
          <w:szCs w:val="26"/>
        </w:rPr>
        <w:t xml:space="preserve">C. </w:t>
      </w:r>
      <w:r w:rsidRPr="004F0CB4">
        <w:rPr>
          <w:bCs/>
          <w:iCs/>
          <w:color w:val="auto"/>
          <w:sz w:val="26"/>
          <w:szCs w:val="26"/>
        </w:rPr>
        <w:t>tốc độ trung bình trên mọi quãng đường bằng nhau.</w:t>
      </w:r>
    </w:p>
    <w:p w14:paraId="3B56845F" w14:textId="77777777" w:rsidR="000251CC" w:rsidRPr="004F0CB4" w:rsidRDefault="000251CC" w:rsidP="000251CC">
      <w:pPr>
        <w:spacing w:line="276" w:lineRule="auto"/>
        <w:jc w:val="both"/>
        <w:rPr>
          <w:bCs/>
          <w:iCs/>
          <w:color w:val="auto"/>
          <w:sz w:val="26"/>
          <w:szCs w:val="26"/>
          <w:highlight w:val="green"/>
        </w:rPr>
      </w:pPr>
      <w:r w:rsidRPr="004F0CB4">
        <w:rPr>
          <w:b/>
          <w:bCs/>
          <w:iCs/>
          <w:color w:val="auto"/>
          <w:sz w:val="26"/>
          <w:szCs w:val="26"/>
          <w:highlight w:val="green"/>
        </w:rPr>
        <w:t xml:space="preserve">D. </w:t>
      </w:r>
      <w:r w:rsidRPr="004F0CB4">
        <w:rPr>
          <w:bCs/>
          <w:iCs/>
          <w:color w:val="auto"/>
          <w:sz w:val="26"/>
          <w:szCs w:val="26"/>
          <w:highlight w:val="green"/>
        </w:rPr>
        <w:t>tốc độ tăng đều sau những quãng đường bằng nhau.</w:t>
      </w:r>
    </w:p>
    <w:p w14:paraId="01210722" w14:textId="77777777" w:rsidR="000251CC" w:rsidRPr="004F0CB4" w:rsidRDefault="000251CC">
      <w:pPr>
        <w:numPr>
          <w:ilvl w:val="0"/>
          <w:numId w:val="64"/>
        </w:numPr>
        <w:tabs>
          <w:tab w:val="clear" w:pos="1021"/>
          <w:tab w:val="left" w:pos="810"/>
          <w:tab w:val="left" w:pos="990"/>
        </w:tabs>
        <w:spacing w:line="276" w:lineRule="auto"/>
        <w:contextualSpacing/>
        <w:jc w:val="both"/>
        <w:rPr>
          <w:rFonts w:eastAsia="Calibri"/>
          <w:bCs/>
          <w:iCs/>
          <w:color w:val="auto"/>
          <w:sz w:val="26"/>
          <w:szCs w:val="26"/>
        </w:rPr>
      </w:pPr>
      <w:r w:rsidRPr="004F0CB4">
        <w:rPr>
          <w:rFonts w:eastAsia="Calibri"/>
          <w:bCs/>
          <w:iCs/>
          <w:color w:val="auto"/>
          <w:sz w:val="26"/>
          <w:szCs w:val="26"/>
        </w:rPr>
        <w:t>Chuyển động thẳng đều là chuyển động</w:t>
      </w:r>
    </w:p>
    <w:p w14:paraId="6B1B55ED" w14:textId="77777777" w:rsidR="000251CC" w:rsidRPr="004F0CB4" w:rsidRDefault="000251CC" w:rsidP="000251CC">
      <w:pPr>
        <w:spacing w:line="276" w:lineRule="auto"/>
        <w:jc w:val="both"/>
        <w:rPr>
          <w:bCs/>
          <w:iCs/>
          <w:color w:val="auto"/>
          <w:sz w:val="26"/>
          <w:szCs w:val="26"/>
          <w:highlight w:val="green"/>
        </w:rPr>
      </w:pPr>
      <w:r w:rsidRPr="004F0CB4">
        <w:rPr>
          <w:b/>
          <w:bCs/>
          <w:iCs/>
          <w:color w:val="auto"/>
          <w:sz w:val="26"/>
          <w:szCs w:val="26"/>
          <w:highlight w:val="green"/>
        </w:rPr>
        <w:t xml:space="preserve">A. </w:t>
      </w:r>
      <w:r w:rsidRPr="004F0CB4">
        <w:rPr>
          <w:bCs/>
          <w:iCs/>
          <w:color w:val="auto"/>
          <w:sz w:val="26"/>
          <w:szCs w:val="26"/>
          <w:highlight w:val="green"/>
        </w:rPr>
        <w:t>thẳng có vận tốc không đổi cả về hướng và độ lớn.</w:t>
      </w:r>
    </w:p>
    <w:p w14:paraId="12BC563E" w14:textId="77777777" w:rsidR="000251CC" w:rsidRPr="004F0CB4" w:rsidRDefault="000251CC" w:rsidP="000251CC">
      <w:pPr>
        <w:spacing w:line="276" w:lineRule="auto"/>
        <w:jc w:val="both"/>
        <w:rPr>
          <w:bCs/>
          <w:iCs/>
          <w:color w:val="auto"/>
          <w:sz w:val="26"/>
          <w:szCs w:val="26"/>
        </w:rPr>
      </w:pPr>
      <w:r w:rsidRPr="004F0CB4">
        <w:rPr>
          <w:b/>
          <w:bCs/>
          <w:iCs/>
          <w:color w:val="auto"/>
          <w:sz w:val="26"/>
          <w:szCs w:val="26"/>
        </w:rPr>
        <w:t xml:space="preserve">C. </w:t>
      </w:r>
      <w:r w:rsidRPr="004F0CB4">
        <w:rPr>
          <w:bCs/>
          <w:iCs/>
          <w:color w:val="auto"/>
          <w:sz w:val="26"/>
          <w:szCs w:val="26"/>
        </w:rPr>
        <w:t>có vận tốc không đổi phương.</w:t>
      </w:r>
    </w:p>
    <w:p w14:paraId="5E45522D" w14:textId="77777777" w:rsidR="000251CC" w:rsidRPr="004F0CB4" w:rsidRDefault="000251CC" w:rsidP="000251CC">
      <w:pPr>
        <w:spacing w:line="276" w:lineRule="auto"/>
        <w:jc w:val="both"/>
        <w:rPr>
          <w:bCs/>
          <w:iCs/>
          <w:color w:val="auto"/>
          <w:sz w:val="26"/>
          <w:szCs w:val="26"/>
        </w:rPr>
      </w:pPr>
      <w:r w:rsidRPr="004F0CB4">
        <w:rPr>
          <w:b/>
          <w:bCs/>
          <w:iCs/>
          <w:color w:val="auto"/>
          <w:sz w:val="26"/>
          <w:szCs w:val="26"/>
        </w:rPr>
        <w:t xml:space="preserve">B. </w:t>
      </w:r>
      <w:r w:rsidRPr="004F0CB4">
        <w:rPr>
          <w:bCs/>
          <w:iCs/>
          <w:color w:val="auto"/>
          <w:sz w:val="26"/>
          <w:szCs w:val="26"/>
        </w:rPr>
        <w:t>mà vật đi được những quãng đường bằng nhau</w:t>
      </w:r>
      <w:r w:rsidRPr="004F0CB4">
        <w:rPr>
          <w:bCs/>
          <w:iCs/>
          <w:color w:val="auto"/>
          <w:sz w:val="26"/>
          <w:szCs w:val="26"/>
        </w:rPr>
        <w:tab/>
      </w:r>
    </w:p>
    <w:p w14:paraId="246E7765" w14:textId="77777777" w:rsidR="000251CC" w:rsidRPr="004F0CB4" w:rsidRDefault="000251CC" w:rsidP="000251CC">
      <w:pPr>
        <w:spacing w:line="276" w:lineRule="auto"/>
        <w:jc w:val="both"/>
        <w:rPr>
          <w:bCs/>
          <w:iCs/>
          <w:color w:val="auto"/>
          <w:sz w:val="26"/>
          <w:szCs w:val="26"/>
        </w:rPr>
      </w:pPr>
      <w:r w:rsidRPr="004F0CB4">
        <w:rPr>
          <w:b/>
          <w:bCs/>
          <w:iCs/>
          <w:color w:val="auto"/>
          <w:sz w:val="26"/>
          <w:szCs w:val="26"/>
        </w:rPr>
        <w:t xml:space="preserve">D. </w:t>
      </w:r>
      <w:r w:rsidRPr="004F0CB4">
        <w:rPr>
          <w:bCs/>
          <w:iCs/>
          <w:color w:val="auto"/>
          <w:sz w:val="26"/>
          <w:szCs w:val="26"/>
        </w:rPr>
        <w:t>có quãng đường đi tăng tỉ lệ với vận tốc.</w:t>
      </w:r>
      <w:r w:rsidRPr="004F0CB4">
        <w:rPr>
          <w:b/>
          <w:bCs/>
          <w:iCs/>
          <w:color w:val="auto"/>
          <w:sz w:val="26"/>
          <w:szCs w:val="26"/>
        </w:rPr>
        <w:t xml:space="preserve"> </w:t>
      </w:r>
    </w:p>
    <w:p w14:paraId="3CE71883" w14:textId="77777777" w:rsidR="000251CC" w:rsidRPr="004F0CB4" w:rsidRDefault="000251CC">
      <w:pPr>
        <w:numPr>
          <w:ilvl w:val="0"/>
          <w:numId w:val="64"/>
        </w:numPr>
        <w:tabs>
          <w:tab w:val="clear" w:pos="1021"/>
          <w:tab w:val="left" w:pos="810"/>
          <w:tab w:val="left" w:pos="990"/>
        </w:tabs>
        <w:spacing w:line="276" w:lineRule="auto"/>
        <w:contextualSpacing/>
        <w:jc w:val="both"/>
        <w:rPr>
          <w:rFonts w:eastAsia="Calibri"/>
          <w:color w:val="auto"/>
          <w:sz w:val="26"/>
          <w:szCs w:val="26"/>
          <w:lang w:val="sv-SE"/>
        </w:rPr>
      </w:pPr>
      <w:r w:rsidRPr="004F0CB4">
        <w:rPr>
          <w:rFonts w:eastAsia="Calibri"/>
          <w:color w:val="auto"/>
          <w:sz w:val="26"/>
          <w:szCs w:val="26"/>
          <w:lang w:val="de-DE"/>
        </w:rPr>
        <w:t>Hãy nêu đầy đủ các tính chất đặc trưng cho chuyển động thẳng đều của một vật</w:t>
      </w:r>
    </w:p>
    <w:p w14:paraId="08A4239F" w14:textId="77777777" w:rsidR="000251CC" w:rsidRPr="004F0CB4" w:rsidRDefault="000251CC" w:rsidP="000251CC">
      <w:pPr>
        <w:widowControl w:val="0"/>
        <w:spacing w:line="276" w:lineRule="auto"/>
        <w:jc w:val="both"/>
        <w:rPr>
          <w:color w:val="auto"/>
          <w:sz w:val="26"/>
          <w:szCs w:val="26"/>
          <w:lang w:val="de-DE"/>
        </w:rPr>
      </w:pPr>
      <w:r w:rsidRPr="004F0CB4">
        <w:rPr>
          <w:b/>
          <w:color w:val="auto"/>
          <w:sz w:val="26"/>
          <w:szCs w:val="26"/>
          <w:lang w:val="de-DE"/>
        </w:rPr>
        <w:t xml:space="preserve">A. </w:t>
      </w:r>
      <w:r w:rsidRPr="004F0CB4">
        <w:rPr>
          <w:color w:val="auto"/>
          <w:sz w:val="26"/>
          <w:szCs w:val="26"/>
          <w:lang w:val="de-DE"/>
        </w:rPr>
        <w:t xml:space="preserve">Vật đi được những quãng đường bằng nhau trong những khoảng thời gian bằng nhau </w:t>
      </w:r>
      <w:r w:rsidRPr="004F0CB4">
        <w:rPr>
          <w:color w:val="auto"/>
          <w:sz w:val="26"/>
          <w:szCs w:val="26"/>
          <w:lang w:val="de-DE"/>
        </w:rPr>
        <w:lastRenderedPageBreak/>
        <w:t xml:space="preserve">bất kì. </w:t>
      </w:r>
    </w:p>
    <w:p w14:paraId="1BF74FEC" w14:textId="77777777" w:rsidR="000251CC" w:rsidRPr="004F0CB4" w:rsidRDefault="000251CC" w:rsidP="000251CC">
      <w:pPr>
        <w:widowControl w:val="0"/>
        <w:spacing w:line="276" w:lineRule="auto"/>
        <w:jc w:val="both"/>
        <w:rPr>
          <w:color w:val="auto"/>
          <w:sz w:val="26"/>
          <w:szCs w:val="26"/>
          <w:lang w:val="de-DE"/>
        </w:rPr>
      </w:pPr>
      <w:r w:rsidRPr="004F0CB4">
        <w:rPr>
          <w:b/>
          <w:color w:val="auto"/>
          <w:sz w:val="26"/>
          <w:szCs w:val="26"/>
          <w:lang w:val="de-DE"/>
        </w:rPr>
        <w:t xml:space="preserve">B. </w:t>
      </w:r>
      <w:r w:rsidRPr="004F0CB4">
        <w:rPr>
          <w:color w:val="auto"/>
          <w:sz w:val="26"/>
          <w:szCs w:val="26"/>
          <w:lang w:val="de-DE"/>
        </w:rPr>
        <w:t xml:space="preserve">Vectơ vận tốc của vật có độ lớn không đổi, có phương luôn trùng với quỹ đạo và hướng theo chiều chuyển động của vật. </w:t>
      </w:r>
    </w:p>
    <w:p w14:paraId="79C1DD4F" w14:textId="77777777" w:rsidR="000251CC" w:rsidRPr="004F0CB4" w:rsidRDefault="000251CC" w:rsidP="000251CC">
      <w:pPr>
        <w:widowControl w:val="0"/>
        <w:spacing w:line="276" w:lineRule="auto"/>
        <w:jc w:val="both"/>
        <w:rPr>
          <w:color w:val="auto"/>
          <w:sz w:val="26"/>
          <w:szCs w:val="26"/>
          <w:lang w:val="de-DE"/>
        </w:rPr>
      </w:pPr>
      <w:r w:rsidRPr="004F0CB4">
        <w:rPr>
          <w:b/>
          <w:color w:val="auto"/>
          <w:sz w:val="26"/>
          <w:szCs w:val="26"/>
          <w:lang w:val="de-DE"/>
        </w:rPr>
        <w:t xml:space="preserve">C. </w:t>
      </w:r>
      <w:r w:rsidRPr="004F0CB4">
        <w:rPr>
          <w:color w:val="auto"/>
          <w:sz w:val="26"/>
          <w:szCs w:val="26"/>
          <w:lang w:val="de-DE"/>
        </w:rPr>
        <w:t xml:space="preserve">Quãng đường đi được của vật tỉ lệ thuận với khoảng thời gian chuyển động. </w:t>
      </w:r>
    </w:p>
    <w:p w14:paraId="1D5411F8" w14:textId="77777777" w:rsidR="000251CC" w:rsidRPr="004F0CB4" w:rsidRDefault="000251CC" w:rsidP="000251CC">
      <w:pPr>
        <w:widowControl w:val="0"/>
        <w:spacing w:line="276" w:lineRule="auto"/>
        <w:jc w:val="both"/>
        <w:rPr>
          <w:color w:val="auto"/>
          <w:sz w:val="26"/>
          <w:szCs w:val="26"/>
          <w:highlight w:val="green"/>
          <w:lang w:val="de-DE"/>
        </w:rPr>
      </w:pPr>
      <w:r w:rsidRPr="004F0CB4">
        <w:rPr>
          <w:b/>
          <w:color w:val="auto"/>
          <w:sz w:val="26"/>
          <w:szCs w:val="26"/>
          <w:highlight w:val="green"/>
          <w:lang w:val="de-DE"/>
        </w:rPr>
        <w:t xml:space="preserve">D. </w:t>
      </w:r>
      <w:r w:rsidRPr="004F0CB4">
        <w:rPr>
          <w:color w:val="auto"/>
          <w:sz w:val="26"/>
          <w:szCs w:val="26"/>
          <w:highlight w:val="green"/>
          <w:lang w:val="de-DE"/>
        </w:rPr>
        <w:t>Bao gồm các đặc điểm nêu trong các câu B và C.</w:t>
      </w:r>
      <w:r w:rsidRPr="004F0CB4">
        <w:rPr>
          <w:b/>
          <w:color w:val="auto"/>
          <w:sz w:val="26"/>
          <w:szCs w:val="26"/>
          <w:highlight w:val="green"/>
          <w:lang w:val="de-DE"/>
        </w:rPr>
        <w:t xml:space="preserve"> </w:t>
      </w:r>
    </w:p>
    <w:p w14:paraId="3D420AB8" w14:textId="77777777" w:rsidR="000251CC" w:rsidRPr="004F0CB4" w:rsidRDefault="000251CC">
      <w:pPr>
        <w:numPr>
          <w:ilvl w:val="0"/>
          <w:numId w:val="64"/>
        </w:numPr>
        <w:tabs>
          <w:tab w:val="clear" w:pos="1021"/>
          <w:tab w:val="left" w:pos="810"/>
          <w:tab w:val="left" w:pos="990"/>
        </w:tabs>
        <w:spacing w:line="276" w:lineRule="auto"/>
        <w:contextualSpacing/>
        <w:jc w:val="both"/>
        <w:rPr>
          <w:rFonts w:eastAsia="Calibri"/>
          <w:color w:val="auto"/>
          <w:sz w:val="26"/>
          <w:szCs w:val="26"/>
          <w:lang w:val="sv-SE"/>
        </w:rPr>
      </w:pPr>
      <w:r w:rsidRPr="004F0CB4">
        <w:rPr>
          <w:rFonts w:eastAsia="Calibri"/>
          <w:color w:val="auto"/>
          <w:sz w:val="26"/>
          <w:szCs w:val="26"/>
          <w:lang w:val="de-DE"/>
        </w:rPr>
        <w:t xml:space="preserve">Điều nào sau đây là </w:t>
      </w:r>
      <w:r w:rsidRPr="004F0CB4">
        <w:rPr>
          <w:rFonts w:eastAsia="Calibri"/>
          <w:b/>
          <w:color w:val="auto"/>
          <w:sz w:val="26"/>
          <w:szCs w:val="26"/>
          <w:lang w:val="de-DE"/>
        </w:rPr>
        <w:t>sai</w:t>
      </w:r>
      <w:r w:rsidRPr="004F0CB4">
        <w:rPr>
          <w:rFonts w:eastAsia="Calibri"/>
          <w:color w:val="auto"/>
          <w:sz w:val="26"/>
          <w:szCs w:val="26"/>
          <w:lang w:val="de-DE"/>
        </w:rPr>
        <w:t xml:space="preserve"> với vật chuyển động thẳng đều?</w:t>
      </w:r>
    </w:p>
    <w:p w14:paraId="29A21474" w14:textId="77777777" w:rsidR="000251CC" w:rsidRPr="004F0CB4" w:rsidRDefault="000251CC" w:rsidP="000251CC">
      <w:pPr>
        <w:spacing w:line="276" w:lineRule="auto"/>
        <w:jc w:val="both"/>
        <w:rPr>
          <w:color w:val="auto"/>
          <w:sz w:val="26"/>
          <w:szCs w:val="26"/>
          <w:lang w:val="sv-SE"/>
        </w:rPr>
      </w:pPr>
      <w:r w:rsidRPr="004F0CB4">
        <w:rPr>
          <w:b/>
          <w:color w:val="auto"/>
          <w:sz w:val="26"/>
          <w:szCs w:val="26"/>
          <w:lang w:val="sv-SE"/>
        </w:rPr>
        <w:t xml:space="preserve">A. </w:t>
      </w:r>
      <w:r w:rsidRPr="004F0CB4">
        <w:rPr>
          <w:color w:val="auto"/>
          <w:sz w:val="26"/>
          <w:szCs w:val="26"/>
          <w:lang w:val="sv-SE"/>
        </w:rPr>
        <w:t>Quỹ đạo là đường thẳng, vận tốc không thay đổi theo thời gian.</w:t>
      </w:r>
    </w:p>
    <w:p w14:paraId="49F7774A" w14:textId="77777777" w:rsidR="000251CC" w:rsidRPr="004F0CB4" w:rsidRDefault="000251CC" w:rsidP="000251CC">
      <w:pPr>
        <w:tabs>
          <w:tab w:val="left" w:pos="5670"/>
        </w:tabs>
        <w:spacing w:line="276" w:lineRule="auto"/>
        <w:jc w:val="both"/>
        <w:rPr>
          <w:color w:val="auto"/>
          <w:sz w:val="26"/>
          <w:szCs w:val="26"/>
          <w:lang w:val="sv-SE"/>
        </w:rPr>
      </w:pPr>
      <w:r w:rsidRPr="004F0CB4">
        <w:rPr>
          <w:b/>
          <w:color w:val="auto"/>
          <w:sz w:val="26"/>
          <w:szCs w:val="26"/>
          <w:lang w:val="sv-SE"/>
        </w:rPr>
        <w:t xml:space="preserve">B. </w:t>
      </w:r>
      <w:r w:rsidRPr="004F0CB4">
        <w:rPr>
          <w:color w:val="auto"/>
          <w:sz w:val="26"/>
          <w:szCs w:val="26"/>
          <w:lang w:val="sv-SE"/>
        </w:rPr>
        <w:t>Vectơ vận tốc không thay đổi theo thời gian.</w:t>
      </w:r>
    </w:p>
    <w:p w14:paraId="35A820DC" w14:textId="77777777" w:rsidR="000251CC" w:rsidRPr="004F0CB4" w:rsidRDefault="000251CC" w:rsidP="000251CC">
      <w:pPr>
        <w:tabs>
          <w:tab w:val="left" w:pos="5670"/>
        </w:tabs>
        <w:spacing w:line="276" w:lineRule="auto"/>
        <w:jc w:val="both"/>
        <w:rPr>
          <w:color w:val="auto"/>
          <w:sz w:val="26"/>
          <w:szCs w:val="26"/>
          <w:highlight w:val="green"/>
          <w:lang w:val="sv-SE"/>
        </w:rPr>
      </w:pPr>
      <w:r w:rsidRPr="004F0CB4">
        <w:rPr>
          <w:b/>
          <w:color w:val="auto"/>
          <w:sz w:val="26"/>
          <w:szCs w:val="26"/>
          <w:highlight w:val="green"/>
          <w:lang w:val="sv-SE"/>
        </w:rPr>
        <w:t xml:space="preserve">C. </w:t>
      </w:r>
      <w:r w:rsidRPr="004F0CB4">
        <w:rPr>
          <w:color w:val="auto"/>
          <w:sz w:val="26"/>
          <w:szCs w:val="26"/>
          <w:highlight w:val="green"/>
          <w:lang w:val="sv-SE"/>
        </w:rPr>
        <w:t>Vectơ vận tốc của vật thay đổi theo thời gian.</w:t>
      </w:r>
    </w:p>
    <w:p w14:paraId="0E015CA2" w14:textId="77777777" w:rsidR="000251CC" w:rsidRPr="004F0CB4" w:rsidRDefault="000251CC" w:rsidP="000251CC">
      <w:pPr>
        <w:spacing w:line="276" w:lineRule="auto"/>
        <w:jc w:val="both"/>
        <w:rPr>
          <w:color w:val="auto"/>
          <w:sz w:val="26"/>
          <w:szCs w:val="26"/>
          <w:lang w:val="sv-SE"/>
        </w:rPr>
      </w:pPr>
      <w:r w:rsidRPr="004F0CB4">
        <w:rPr>
          <w:b/>
          <w:color w:val="auto"/>
          <w:sz w:val="26"/>
          <w:szCs w:val="26"/>
          <w:lang w:val="sv-SE"/>
        </w:rPr>
        <w:t xml:space="preserve">D. </w:t>
      </w:r>
      <w:r w:rsidRPr="004F0CB4">
        <w:rPr>
          <w:color w:val="auto"/>
          <w:sz w:val="26"/>
          <w:szCs w:val="26"/>
          <w:lang w:val="sv-SE"/>
        </w:rPr>
        <w:t>Vật đi được những quãng đường bằng nhau trong những khoảng thời gianbằng nhau bất kì.</w:t>
      </w:r>
    </w:p>
    <w:p w14:paraId="654B7BFB" w14:textId="77777777" w:rsidR="000251CC" w:rsidRPr="004F0CB4" w:rsidRDefault="000251CC">
      <w:pPr>
        <w:numPr>
          <w:ilvl w:val="0"/>
          <w:numId w:val="64"/>
        </w:numPr>
        <w:tabs>
          <w:tab w:val="clear" w:pos="1021"/>
          <w:tab w:val="left" w:pos="810"/>
          <w:tab w:val="left" w:pos="990"/>
        </w:tabs>
        <w:spacing w:line="276" w:lineRule="auto"/>
        <w:contextualSpacing/>
        <w:jc w:val="both"/>
        <w:rPr>
          <w:rFonts w:eastAsia="Calibri"/>
          <w:color w:val="auto"/>
          <w:sz w:val="26"/>
          <w:szCs w:val="26"/>
          <w:lang w:val="sv-SE"/>
        </w:rPr>
      </w:pPr>
      <w:r w:rsidRPr="004F0CB4">
        <w:rPr>
          <w:rFonts w:eastAsia="Calibri"/>
          <w:color w:val="auto"/>
          <w:sz w:val="26"/>
          <w:szCs w:val="26"/>
          <w:lang w:val="sv-SE"/>
        </w:rPr>
        <w:t xml:space="preserve">Chỉ ra câu </w:t>
      </w:r>
      <w:r w:rsidRPr="004F0CB4">
        <w:rPr>
          <w:rFonts w:eastAsia="Calibri"/>
          <w:b/>
          <w:color w:val="auto"/>
          <w:sz w:val="26"/>
          <w:szCs w:val="26"/>
          <w:lang w:val="sv-SE"/>
        </w:rPr>
        <w:t>sai</w:t>
      </w:r>
      <w:r w:rsidRPr="004F0CB4">
        <w:rPr>
          <w:rFonts w:eastAsia="Calibri"/>
          <w:color w:val="auto"/>
          <w:sz w:val="26"/>
          <w:szCs w:val="26"/>
          <w:lang w:val="sv-SE"/>
        </w:rPr>
        <w:t>. Chuyển động thẳng đều có những đặc điểm sau:</w:t>
      </w:r>
    </w:p>
    <w:p w14:paraId="1BE030D1" w14:textId="77777777" w:rsidR="000251CC" w:rsidRPr="004F0CB4" w:rsidRDefault="000251CC" w:rsidP="000251CC">
      <w:pPr>
        <w:tabs>
          <w:tab w:val="left" w:pos="3969"/>
        </w:tabs>
        <w:spacing w:line="276" w:lineRule="auto"/>
        <w:jc w:val="both"/>
        <w:rPr>
          <w:color w:val="auto"/>
          <w:sz w:val="26"/>
          <w:szCs w:val="26"/>
          <w:lang w:val="sv-SE"/>
        </w:rPr>
      </w:pPr>
      <w:r w:rsidRPr="004F0CB4">
        <w:rPr>
          <w:b/>
          <w:color w:val="auto"/>
          <w:sz w:val="26"/>
          <w:szCs w:val="26"/>
          <w:lang w:val="sv-SE"/>
        </w:rPr>
        <w:t xml:space="preserve">A. </w:t>
      </w:r>
      <w:r w:rsidRPr="004F0CB4">
        <w:rPr>
          <w:color w:val="auto"/>
          <w:sz w:val="26"/>
          <w:szCs w:val="26"/>
          <w:lang w:val="sv-SE"/>
        </w:rPr>
        <w:t>Quỹ đạo là đường thẳng.</w:t>
      </w:r>
    </w:p>
    <w:p w14:paraId="02BD733C" w14:textId="77777777" w:rsidR="000251CC" w:rsidRPr="004F0CB4" w:rsidRDefault="000251CC" w:rsidP="000251CC">
      <w:pPr>
        <w:tabs>
          <w:tab w:val="left" w:pos="3969"/>
        </w:tabs>
        <w:spacing w:line="276" w:lineRule="auto"/>
        <w:jc w:val="both"/>
        <w:rPr>
          <w:color w:val="auto"/>
          <w:sz w:val="26"/>
          <w:szCs w:val="26"/>
          <w:lang w:val="sv-SE"/>
        </w:rPr>
      </w:pPr>
      <w:r w:rsidRPr="004F0CB4">
        <w:rPr>
          <w:b/>
          <w:color w:val="auto"/>
          <w:sz w:val="26"/>
          <w:szCs w:val="26"/>
          <w:lang w:val="sv-SE"/>
        </w:rPr>
        <w:t xml:space="preserve">B. </w:t>
      </w:r>
      <w:r w:rsidRPr="004F0CB4">
        <w:rPr>
          <w:color w:val="auto"/>
          <w:sz w:val="26"/>
          <w:szCs w:val="26"/>
          <w:lang w:val="sv-SE"/>
        </w:rPr>
        <w:t>Tốc độ trung bình trên mọi quảng đường là như nhau.</w:t>
      </w:r>
    </w:p>
    <w:p w14:paraId="38FA65D7" w14:textId="77777777" w:rsidR="000251CC" w:rsidRPr="004F0CB4" w:rsidRDefault="000251CC" w:rsidP="000251CC">
      <w:pPr>
        <w:spacing w:line="276" w:lineRule="auto"/>
        <w:jc w:val="both"/>
        <w:rPr>
          <w:color w:val="auto"/>
          <w:sz w:val="26"/>
          <w:szCs w:val="26"/>
          <w:highlight w:val="green"/>
          <w:lang w:val="sv-SE"/>
        </w:rPr>
      </w:pPr>
      <w:r w:rsidRPr="004F0CB4">
        <w:rPr>
          <w:b/>
          <w:color w:val="auto"/>
          <w:sz w:val="26"/>
          <w:szCs w:val="26"/>
          <w:highlight w:val="green"/>
          <w:lang w:val="sv-SE"/>
        </w:rPr>
        <w:t xml:space="preserve">C. </w:t>
      </w:r>
      <w:r w:rsidRPr="004F0CB4">
        <w:rPr>
          <w:color w:val="auto"/>
          <w:sz w:val="26"/>
          <w:szCs w:val="26"/>
          <w:highlight w:val="green"/>
          <w:lang w:val="sv-SE"/>
        </w:rPr>
        <w:t>Tốc độ không  đổi từ lúc xuất phát đến lúc dừng lại.</w:t>
      </w:r>
    </w:p>
    <w:p w14:paraId="7921C6EA" w14:textId="77777777" w:rsidR="000251CC" w:rsidRPr="004F0CB4" w:rsidRDefault="000251CC" w:rsidP="000251CC">
      <w:pPr>
        <w:spacing w:line="276" w:lineRule="auto"/>
        <w:jc w:val="both"/>
        <w:rPr>
          <w:color w:val="auto"/>
          <w:sz w:val="26"/>
          <w:szCs w:val="26"/>
          <w:lang w:val="sv-SE"/>
        </w:rPr>
      </w:pPr>
      <w:r w:rsidRPr="004F0CB4">
        <w:rPr>
          <w:b/>
          <w:color w:val="auto"/>
          <w:sz w:val="26"/>
          <w:szCs w:val="26"/>
          <w:lang w:val="sv-SE"/>
        </w:rPr>
        <w:t xml:space="preserve">D. </w:t>
      </w:r>
      <w:r w:rsidRPr="004F0CB4">
        <w:rPr>
          <w:color w:val="auto"/>
          <w:sz w:val="26"/>
          <w:szCs w:val="26"/>
          <w:lang w:val="sv-SE"/>
        </w:rPr>
        <w:t>Vật đi được những quãng đường bằng nhau trong những khoảng thời gianbằng nhau bất kì.</w:t>
      </w:r>
    </w:p>
    <w:p w14:paraId="1FD8FFBD" w14:textId="77777777" w:rsidR="000251CC" w:rsidRPr="004F0CB4" w:rsidRDefault="000251CC">
      <w:pPr>
        <w:numPr>
          <w:ilvl w:val="0"/>
          <w:numId w:val="64"/>
        </w:numPr>
        <w:tabs>
          <w:tab w:val="clear" w:pos="1021"/>
          <w:tab w:val="left" w:pos="810"/>
          <w:tab w:val="left" w:pos="990"/>
        </w:tabs>
        <w:spacing w:line="276" w:lineRule="auto"/>
        <w:contextualSpacing/>
        <w:jc w:val="both"/>
        <w:rPr>
          <w:rFonts w:eastAsia="Calibri"/>
          <w:color w:val="auto"/>
          <w:sz w:val="26"/>
          <w:szCs w:val="26"/>
          <w:lang w:val="sv-SE"/>
        </w:rPr>
      </w:pPr>
      <w:r w:rsidRPr="004F0CB4">
        <w:rPr>
          <w:rFonts w:eastAsia="Calibri"/>
          <w:color w:val="auto"/>
          <w:sz w:val="26"/>
          <w:szCs w:val="26"/>
          <w:lang w:val="sv-SE"/>
        </w:rPr>
        <w:t>Trường hợp nào sau đây nói đến vận tốc trung bình:</w:t>
      </w:r>
    </w:p>
    <w:p w14:paraId="62D7AB88" w14:textId="77777777" w:rsidR="000251CC" w:rsidRPr="004F0CB4" w:rsidRDefault="000251CC" w:rsidP="000251CC">
      <w:pPr>
        <w:tabs>
          <w:tab w:val="left" w:pos="4536"/>
        </w:tabs>
        <w:spacing w:line="276" w:lineRule="auto"/>
        <w:jc w:val="both"/>
        <w:rPr>
          <w:color w:val="auto"/>
          <w:sz w:val="26"/>
          <w:szCs w:val="26"/>
          <w:highlight w:val="green"/>
          <w:lang w:val="sv-SE"/>
        </w:rPr>
      </w:pPr>
      <w:r w:rsidRPr="004F0CB4">
        <w:rPr>
          <w:b/>
          <w:color w:val="auto"/>
          <w:sz w:val="26"/>
          <w:szCs w:val="26"/>
          <w:highlight w:val="green"/>
          <w:lang w:val="sv-SE"/>
        </w:rPr>
        <w:t xml:space="preserve">A. </w:t>
      </w:r>
      <w:r w:rsidRPr="004F0CB4">
        <w:rPr>
          <w:color w:val="auto"/>
          <w:sz w:val="26"/>
          <w:szCs w:val="26"/>
          <w:highlight w:val="green"/>
          <w:lang w:val="sv-SE"/>
        </w:rPr>
        <w:t>Vận tốc của người đi bộ là 5 km/h.</w:t>
      </w:r>
    </w:p>
    <w:p w14:paraId="06DC7141" w14:textId="77777777" w:rsidR="000251CC" w:rsidRPr="004F0CB4" w:rsidRDefault="000251CC" w:rsidP="000251CC">
      <w:pPr>
        <w:tabs>
          <w:tab w:val="left" w:pos="4536"/>
        </w:tabs>
        <w:spacing w:line="276" w:lineRule="auto"/>
        <w:jc w:val="both"/>
        <w:rPr>
          <w:color w:val="auto"/>
          <w:sz w:val="26"/>
          <w:szCs w:val="26"/>
          <w:lang w:val="sv-SE"/>
        </w:rPr>
      </w:pPr>
      <w:r w:rsidRPr="004F0CB4">
        <w:rPr>
          <w:b/>
          <w:color w:val="auto"/>
          <w:sz w:val="26"/>
          <w:szCs w:val="26"/>
          <w:lang w:val="sv-SE"/>
        </w:rPr>
        <w:t xml:space="preserve">B. </w:t>
      </w:r>
      <w:r w:rsidRPr="004F0CB4">
        <w:rPr>
          <w:color w:val="auto"/>
          <w:sz w:val="26"/>
          <w:szCs w:val="26"/>
          <w:lang w:val="sv-SE"/>
        </w:rPr>
        <w:t>Khi ra khỏi nòng súng, vận tốc của viên đạn là 480 m/s.</w:t>
      </w:r>
    </w:p>
    <w:p w14:paraId="51F16CDB" w14:textId="77777777" w:rsidR="000251CC" w:rsidRPr="004F0CB4" w:rsidRDefault="000251CC" w:rsidP="000251CC">
      <w:pPr>
        <w:tabs>
          <w:tab w:val="left" w:pos="5670"/>
        </w:tabs>
        <w:spacing w:line="276" w:lineRule="auto"/>
        <w:jc w:val="both"/>
        <w:rPr>
          <w:color w:val="auto"/>
          <w:sz w:val="26"/>
          <w:szCs w:val="26"/>
          <w:lang w:val="sv-SE"/>
        </w:rPr>
      </w:pPr>
      <w:r w:rsidRPr="004F0CB4">
        <w:rPr>
          <w:b/>
          <w:color w:val="auto"/>
          <w:sz w:val="26"/>
          <w:szCs w:val="26"/>
          <w:lang w:val="sv-SE"/>
        </w:rPr>
        <w:t xml:space="preserve">C. </w:t>
      </w:r>
      <w:r w:rsidRPr="004F0CB4">
        <w:rPr>
          <w:color w:val="auto"/>
          <w:sz w:val="26"/>
          <w:szCs w:val="26"/>
          <w:lang w:val="sv-SE"/>
        </w:rPr>
        <w:t>Số chỉ của tốc kế gắn trên xe máy là 56 km/h.</w:t>
      </w:r>
    </w:p>
    <w:p w14:paraId="35E9E7C6" w14:textId="77777777" w:rsidR="000251CC" w:rsidRPr="004F0CB4" w:rsidRDefault="000251CC" w:rsidP="000251CC">
      <w:pPr>
        <w:tabs>
          <w:tab w:val="left" w:pos="5670"/>
        </w:tabs>
        <w:spacing w:line="276" w:lineRule="auto"/>
        <w:jc w:val="both"/>
        <w:rPr>
          <w:color w:val="auto"/>
          <w:sz w:val="26"/>
          <w:szCs w:val="26"/>
          <w:lang w:val="sv-SE"/>
        </w:rPr>
      </w:pPr>
      <w:r w:rsidRPr="004F0CB4">
        <w:rPr>
          <w:b/>
          <w:color w:val="auto"/>
          <w:sz w:val="26"/>
          <w:szCs w:val="26"/>
          <w:lang w:val="sv-SE"/>
        </w:rPr>
        <w:t xml:space="preserve">D. </w:t>
      </w:r>
      <w:r w:rsidRPr="004F0CB4">
        <w:rPr>
          <w:color w:val="auto"/>
          <w:sz w:val="26"/>
          <w:szCs w:val="26"/>
          <w:lang w:val="sv-SE"/>
        </w:rPr>
        <w:t>Khi đi qua điểm A, vận tốc của vật là 10 m/s.</w:t>
      </w:r>
    </w:p>
    <w:p w14:paraId="696D6514" w14:textId="77777777" w:rsidR="000251CC" w:rsidRPr="004F0CB4" w:rsidRDefault="000251CC">
      <w:pPr>
        <w:numPr>
          <w:ilvl w:val="0"/>
          <w:numId w:val="64"/>
        </w:numPr>
        <w:tabs>
          <w:tab w:val="clear" w:pos="1021"/>
          <w:tab w:val="left" w:pos="810"/>
          <w:tab w:val="left" w:pos="990"/>
        </w:tabs>
        <w:spacing w:line="276" w:lineRule="auto"/>
        <w:contextualSpacing/>
        <w:jc w:val="both"/>
        <w:rPr>
          <w:color w:val="auto"/>
          <w:sz w:val="26"/>
          <w:szCs w:val="26"/>
          <w:lang w:val="sv-SE"/>
        </w:rPr>
      </w:pPr>
      <w:r w:rsidRPr="004F0CB4">
        <w:rPr>
          <w:color w:val="auto"/>
          <w:sz w:val="26"/>
          <w:szCs w:val="26"/>
          <w:lang w:val="sv-SE"/>
        </w:rPr>
        <w:t>Lúc 7h sáng một ô tô bắt đầu khởi hành đến một địa điểm cách đó 30km. Lúc 7h 20 phút ôtô còn cách nơi định đến 10km</w:t>
      </w:r>
      <w:r w:rsidRPr="004F0CB4">
        <w:rPr>
          <w:b/>
          <w:color w:val="auto"/>
          <w:sz w:val="26"/>
          <w:szCs w:val="26"/>
          <w:lang w:val="sv-SE"/>
        </w:rPr>
        <w:t>.</w:t>
      </w:r>
      <w:r w:rsidRPr="004F0CB4">
        <w:rPr>
          <w:color w:val="auto"/>
          <w:sz w:val="26"/>
          <w:szCs w:val="26"/>
          <w:lang w:val="sv-SE"/>
        </w:rPr>
        <w:t xml:space="preserve"> Sau đó ô tô giảm tốc độ xuống chỉ còn 20km/h. Thời điểm mà ô tô đến mục tiêu là:  </w:t>
      </w:r>
    </w:p>
    <w:p w14:paraId="24CB9B6A" w14:textId="77777777" w:rsidR="000251CC" w:rsidRPr="004F0CB4" w:rsidRDefault="000251CC" w:rsidP="000251CC">
      <w:pPr>
        <w:spacing w:line="276" w:lineRule="auto"/>
        <w:jc w:val="both"/>
        <w:rPr>
          <w:color w:val="auto"/>
          <w:sz w:val="26"/>
          <w:szCs w:val="26"/>
          <w:lang w:val="nb-NO"/>
        </w:rPr>
      </w:pPr>
      <w:r w:rsidRPr="004F0CB4">
        <w:rPr>
          <w:b/>
          <w:color w:val="auto"/>
          <w:sz w:val="26"/>
          <w:szCs w:val="26"/>
          <w:lang w:val="nb-NO"/>
        </w:rPr>
        <w:t xml:space="preserve">A. </w:t>
      </w:r>
      <w:r w:rsidRPr="004F0CB4">
        <w:rPr>
          <w:color w:val="auto"/>
          <w:sz w:val="26"/>
          <w:szCs w:val="26"/>
          <w:lang w:val="nb-NO"/>
        </w:rPr>
        <w:t xml:space="preserve">7h30min        </w:t>
      </w:r>
      <w:r w:rsidRPr="004F0CB4">
        <w:rPr>
          <w:color w:val="auto"/>
          <w:sz w:val="26"/>
          <w:szCs w:val="26"/>
          <w:lang w:val="nb-NO"/>
        </w:rPr>
        <w:tab/>
      </w:r>
      <w:r w:rsidRPr="004F0CB4">
        <w:rPr>
          <w:b/>
          <w:color w:val="auto"/>
          <w:sz w:val="26"/>
          <w:szCs w:val="26"/>
          <w:lang w:val="nb-NO"/>
        </w:rPr>
        <w:t>B.</w:t>
      </w:r>
      <w:r w:rsidRPr="004F0CB4">
        <w:rPr>
          <w:color w:val="auto"/>
          <w:sz w:val="26"/>
          <w:szCs w:val="26"/>
          <w:lang w:val="nb-NO"/>
        </w:rPr>
        <w:t xml:space="preserve"> 7h45min         </w:t>
      </w:r>
      <w:r w:rsidRPr="004F0CB4">
        <w:rPr>
          <w:color w:val="auto"/>
          <w:sz w:val="26"/>
          <w:szCs w:val="26"/>
          <w:lang w:val="nb-NO"/>
        </w:rPr>
        <w:tab/>
      </w:r>
      <w:r w:rsidRPr="004F0CB4">
        <w:rPr>
          <w:b/>
          <w:color w:val="auto"/>
          <w:sz w:val="26"/>
          <w:szCs w:val="26"/>
          <w:highlight w:val="green"/>
          <w:lang w:val="nb-NO"/>
        </w:rPr>
        <w:t>C.</w:t>
      </w:r>
      <w:r w:rsidRPr="004F0CB4">
        <w:rPr>
          <w:color w:val="auto"/>
          <w:sz w:val="26"/>
          <w:szCs w:val="26"/>
          <w:highlight w:val="green"/>
          <w:lang w:val="nb-NO"/>
        </w:rPr>
        <w:t xml:space="preserve"> 7h50min.</w:t>
      </w:r>
      <w:r w:rsidRPr="004F0CB4">
        <w:rPr>
          <w:color w:val="auto"/>
          <w:sz w:val="26"/>
          <w:szCs w:val="26"/>
          <w:lang w:val="nb-NO"/>
        </w:rPr>
        <w:tab/>
        <w:t xml:space="preserve">       </w:t>
      </w:r>
      <w:r w:rsidRPr="004F0CB4">
        <w:rPr>
          <w:color w:val="auto"/>
          <w:sz w:val="26"/>
          <w:szCs w:val="26"/>
          <w:lang w:val="nb-NO"/>
        </w:rPr>
        <w:tab/>
      </w:r>
      <w:r w:rsidRPr="004F0CB4">
        <w:rPr>
          <w:b/>
          <w:color w:val="auto"/>
          <w:sz w:val="26"/>
          <w:szCs w:val="26"/>
          <w:lang w:val="nb-NO"/>
        </w:rPr>
        <w:t xml:space="preserve">D. </w:t>
      </w:r>
      <w:r w:rsidRPr="004F0CB4">
        <w:rPr>
          <w:color w:val="auto"/>
          <w:sz w:val="26"/>
          <w:szCs w:val="26"/>
          <w:lang w:val="nb-NO"/>
        </w:rPr>
        <w:t>8h30min</w:t>
      </w:r>
    </w:p>
    <w:p w14:paraId="3216019B" w14:textId="77777777" w:rsidR="000251CC" w:rsidRPr="004F0CB4" w:rsidRDefault="000251CC">
      <w:pPr>
        <w:numPr>
          <w:ilvl w:val="0"/>
          <w:numId w:val="64"/>
        </w:numPr>
        <w:tabs>
          <w:tab w:val="clear" w:pos="1021"/>
          <w:tab w:val="left" w:pos="810"/>
          <w:tab w:val="left" w:pos="990"/>
        </w:tabs>
        <w:spacing w:line="276" w:lineRule="auto"/>
        <w:contextualSpacing/>
        <w:jc w:val="both"/>
        <w:rPr>
          <w:color w:val="auto"/>
          <w:sz w:val="26"/>
          <w:szCs w:val="26"/>
          <w:lang w:val="nb-NO"/>
        </w:rPr>
      </w:pPr>
      <w:r w:rsidRPr="004F0CB4">
        <w:rPr>
          <w:color w:val="auto"/>
          <w:sz w:val="26"/>
          <w:szCs w:val="26"/>
          <w:lang w:val="nb-NO"/>
        </w:rPr>
        <w:t>Lúc 1 giờ 30 trưa một học sinh đi xe máy từ nhà đến trường cách nhau 30km. Lúc 1 giờ 50 phút, xe máy còn cách trường  là 10km. Vận tốc của chuyển động đều của xe máy là?</w:t>
      </w:r>
    </w:p>
    <w:p w14:paraId="114877D2" w14:textId="77777777" w:rsidR="000251CC" w:rsidRPr="004F0CB4" w:rsidRDefault="000251CC" w:rsidP="000251CC">
      <w:pPr>
        <w:spacing w:line="276" w:lineRule="auto"/>
        <w:jc w:val="both"/>
        <w:rPr>
          <w:color w:val="auto"/>
          <w:sz w:val="26"/>
          <w:szCs w:val="26"/>
          <w:lang w:val="nb-NO"/>
        </w:rPr>
      </w:pPr>
      <w:r w:rsidRPr="004F0CB4">
        <w:rPr>
          <w:color w:val="auto"/>
          <w:sz w:val="26"/>
          <w:szCs w:val="26"/>
          <w:lang w:val="nb-NO"/>
        </w:rPr>
        <w:t xml:space="preserve"> </w:t>
      </w:r>
      <w:r w:rsidRPr="004F0CB4">
        <w:rPr>
          <w:b/>
          <w:bCs/>
          <w:color w:val="auto"/>
          <w:sz w:val="26"/>
          <w:szCs w:val="26"/>
          <w:lang w:val="nb-NO"/>
        </w:rPr>
        <w:t>A.</w:t>
      </w:r>
      <w:r w:rsidRPr="004F0CB4">
        <w:rPr>
          <w:color w:val="auto"/>
          <w:sz w:val="26"/>
          <w:szCs w:val="26"/>
          <w:lang w:val="nb-NO"/>
        </w:rPr>
        <w:t xml:space="preserve"> 30km/h</w:t>
      </w:r>
      <w:r w:rsidRPr="004F0CB4">
        <w:rPr>
          <w:color w:val="auto"/>
          <w:sz w:val="26"/>
          <w:szCs w:val="26"/>
          <w:lang w:val="nb-NO"/>
        </w:rPr>
        <w:tab/>
        <w:t xml:space="preserve">  </w:t>
      </w:r>
      <w:r w:rsidRPr="004F0CB4">
        <w:rPr>
          <w:color w:val="auto"/>
          <w:sz w:val="26"/>
          <w:szCs w:val="26"/>
          <w:lang w:val="nb-NO"/>
        </w:rPr>
        <w:tab/>
      </w:r>
      <w:r w:rsidRPr="004F0CB4">
        <w:rPr>
          <w:b/>
          <w:bCs/>
          <w:color w:val="auto"/>
          <w:sz w:val="26"/>
          <w:szCs w:val="26"/>
          <w:highlight w:val="green"/>
          <w:lang w:val="nb-NO"/>
        </w:rPr>
        <w:t>B.</w:t>
      </w:r>
      <w:r w:rsidRPr="004F0CB4">
        <w:rPr>
          <w:color w:val="auto"/>
          <w:sz w:val="26"/>
          <w:szCs w:val="26"/>
          <w:highlight w:val="green"/>
          <w:lang w:val="nb-NO"/>
        </w:rPr>
        <w:t xml:space="preserve"> 60km/h</w:t>
      </w:r>
      <w:r w:rsidRPr="004F0CB4">
        <w:rPr>
          <w:color w:val="auto"/>
          <w:sz w:val="26"/>
          <w:szCs w:val="26"/>
          <w:lang w:val="nb-NO"/>
        </w:rPr>
        <w:tab/>
      </w:r>
      <w:r w:rsidRPr="004F0CB4">
        <w:rPr>
          <w:color w:val="auto"/>
          <w:sz w:val="26"/>
          <w:szCs w:val="26"/>
          <w:lang w:val="nb-NO"/>
        </w:rPr>
        <w:tab/>
      </w:r>
      <w:r w:rsidRPr="004F0CB4">
        <w:rPr>
          <w:b/>
          <w:bCs/>
          <w:color w:val="auto"/>
          <w:sz w:val="26"/>
          <w:szCs w:val="26"/>
          <w:lang w:val="nb-NO"/>
        </w:rPr>
        <w:t>C.</w:t>
      </w:r>
      <w:r w:rsidRPr="004F0CB4">
        <w:rPr>
          <w:color w:val="auto"/>
          <w:sz w:val="26"/>
          <w:szCs w:val="26"/>
          <w:lang w:val="nb-NO"/>
        </w:rPr>
        <w:t xml:space="preserve"> 90km/h</w:t>
      </w:r>
      <w:r w:rsidRPr="004F0CB4">
        <w:rPr>
          <w:color w:val="auto"/>
          <w:sz w:val="26"/>
          <w:szCs w:val="26"/>
          <w:lang w:val="nb-NO"/>
        </w:rPr>
        <w:tab/>
      </w:r>
      <w:r w:rsidRPr="004F0CB4">
        <w:rPr>
          <w:color w:val="auto"/>
          <w:sz w:val="26"/>
          <w:szCs w:val="26"/>
          <w:lang w:val="nb-NO"/>
        </w:rPr>
        <w:tab/>
      </w:r>
      <w:r w:rsidRPr="004F0CB4">
        <w:rPr>
          <w:b/>
          <w:bCs/>
          <w:color w:val="auto"/>
          <w:sz w:val="26"/>
          <w:szCs w:val="26"/>
          <w:lang w:val="nb-NO"/>
        </w:rPr>
        <w:t>D.</w:t>
      </w:r>
      <w:r w:rsidRPr="004F0CB4">
        <w:rPr>
          <w:color w:val="auto"/>
          <w:sz w:val="26"/>
          <w:szCs w:val="26"/>
          <w:lang w:val="nb-NO"/>
        </w:rPr>
        <w:t xml:space="preserve"> Tất cả đều sai</w:t>
      </w:r>
    </w:p>
    <w:p w14:paraId="242964F8" w14:textId="77777777" w:rsidR="000251CC" w:rsidRPr="004F0CB4" w:rsidRDefault="000251CC">
      <w:pPr>
        <w:numPr>
          <w:ilvl w:val="0"/>
          <w:numId w:val="64"/>
        </w:numPr>
        <w:tabs>
          <w:tab w:val="clear" w:pos="1021"/>
          <w:tab w:val="left" w:pos="810"/>
          <w:tab w:val="left" w:pos="990"/>
        </w:tabs>
        <w:spacing w:line="276" w:lineRule="auto"/>
        <w:contextualSpacing/>
        <w:jc w:val="both"/>
        <w:rPr>
          <w:rFonts w:eastAsia="VNI-Times"/>
          <w:color w:val="auto"/>
          <w:sz w:val="26"/>
          <w:szCs w:val="26"/>
          <w:lang w:val="nl-NL"/>
        </w:rPr>
      </w:pPr>
      <w:r w:rsidRPr="004F0CB4">
        <w:rPr>
          <w:rFonts w:eastAsia="VNI-Times"/>
          <w:color w:val="auto"/>
          <w:sz w:val="26"/>
          <w:szCs w:val="26"/>
          <w:lang w:val="nl-NL"/>
        </w:rPr>
        <w:t>Một xe chuyển động thẳng không đổi chiều; 2 giờ đầu xe chạy với tốc độ trung bình 60km/h, 3 giờ sau xe chạy với tốc độ trung bình 40km/h. Tốc độ trung bình của xe trong suốt thời gian chạy là</w:t>
      </w:r>
    </w:p>
    <w:p w14:paraId="631341FA" w14:textId="77777777" w:rsidR="000251CC" w:rsidRPr="004F0CB4" w:rsidRDefault="000251CC" w:rsidP="000251CC">
      <w:pPr>
        <w:pStyle w:val="NoSpacing"/>
        <w:spacing w:line="276" w:lineRule="auto"/>
        <w:ind w:firstLine="142"/>
        <w:rPr>
          <w:rFonts w:eastAsia="VNI-Times"/>
          <w:sz w:val="26"/>
          <w:szCs w:val="26"/>
          <w:lang w:val="nl-NL"/>
        </w:rPr>
      </w:pPr>
      <w:r w:rsidRPr="004F0CB4">
        <w:rPr>
          <w:rFonts w:eastAsia="VNI-Times"/>
          <w:b/>
          <w:bCs/>
          <w:sz w:val="26"/>
          <w:szCs w:val="26"/>
          <w:lang w:val="nl-NL"/>
        </w:rPr>
        <w:t xml:space="preserve">A. </w:t>
      </w:r>
      <w:r w:rsidRPr="004F0CB4">
        <w:rPr>
          <w:rFonts w:eastAsia="VNI-Times"/>
          <w:sz w:val="26"/>
          <w:szCs w:val="26"/>
          <w:lang w:val="nl-NL"/>
        </w:rPr>
        <w:t xml:space="preserve">50km/h         </w:t>
      </w:r>
      <w:r w:rsidRPr="004F0CB4">
        <w:rPr>
          <w:rFonts w:eastAsia="VNI-Times"/>
          <w:sz w:val="26"/>
          <w:szCs w:val="26"/>
          <w:lang w:val="nl-NL"/>
        </w:rPr>
        <w:tab/>
      </w:r>
      <w:r w:rsidRPr="004F0CB4">
        <w:rPr>
          <w:rFonts w:eastAsia="VNI-Times"/>
          <w:b/>
          <w:bCs/>
          <w:sz w:val="26"/>
          <w:szCs w:val="26"/>
          <w:highlight w:val="green"/>
          <w:lang w:val="nl-NL"/>
        </w:rPr>
        <w:t xml:space="preserve">B. </w:t>
      </w:r>
      <w:r w:rsidRPr="004F0CB4">
        <w:rPr>
          <w:rFonts w:eastAsia="VNI-Times"/>
          <w:sz w:val="26"/>
          <w:szCs w:val="26"/>
          <w:highlight w:val="green"/>
          <w:lang w:val="nl-NL"/>
        </w:rPr>
        <w:t>48km/h</w:t>
      </w:r>
      <w:r w:rsidRPr="004F0CB4">
        <w:rPr>
          <w:rFonts w:eastAsia="VNI-Times"/>
          <w:sz w:val="26"/>
          <w:szCs w:val="26"/>
          <w:lang w:val="nl-NL"/>
        </w:rPr>
        <w:t xml:space="preserve">  </w:t>
      </w:r>
      <w:r w:rsidRPr="004F0CB4">
        <w:rPr>
          <w:rFonts w:eastAsia="VNI-Times"/>
          <w:sz w:val="26"/>
          <w:szCs w:val="26"/>
          <w:lang w:val="nl-NL"/>
        </w:rPr>
        <w:tab/>
      </w:r>
      <w:r w:rsidRPr="004F0CB4">
        <w:rPr>
          <w:rFonts w:eastAsia="VNI-Times"/>
          <w:sz w:val="26"/>
          <w:szCs w:val="26"/>
          <w:lang w:val="nl-NL"/>
        </w:rPr>
        <w:tab/>
      </w:r>
      <w:r w:rsidRPr="004F0CB4">
        <w:rPr>
          <w:rFonts w:eastAsia="VNI-Times"/>
          <w:b/>
          <w:bCs/>
          <w:sz w:val="26"/>
          <w:szCs w:val="26"/>
          <w:lang w:val="nl-NL"/>
        </w:rPr>
        <w:t xml:space="preserve">C. </w:t>
      </w:r>
      <w:r w:rsidRPr="004F0CB4">
        <w:rPr>
          <w:rFonts w:eastAsia="VNI-Times"/>
          <w:sz w:val="26"/>
          <w:szCs w:val="26"/>
          <w:lang w:val="nl-NL"/>
        </w:rPr>
        <w:t xml:space="preserve">44km/h </w:t>
      </w:r>
      <w:r w:rsidRPr="004F0CB4">
        <w:rPr>
          <w:rFonts w:eastAsia="VNI-Times"/>
          <w:b/>
          <w:bCs/>
          <w:sz w:val="26"/>
          <w:szCs w:val="26"/>
          <w:lang w:val="nl-NL"/>
        </w:rPr>
        <w:tab/>
      </w:r>
      <w:r w:rsidRPr="004F0CB4">
        <w:rPr>
          <w:rFonts w:eastAsia="VNI-Times"/>
          <w:b/>
          <w:bCs/>
          <w:sz w:val="26"/>
          <w:szCs w:val="26"/>
          <w:lang w:val="nl-NL"/>
        </w:rPr>
        <w:tab/>
        <w:t xml:space="preserve">D. </w:t>
      </w:r>
      <w:r w:rsidRPr="004F0CB4">
        <w:rPr>
          <w:rFonts w:eastAsia="VNI-Times"/>
          <w:sz w:val="26"/>
          <w:szCs w:val="26"/>
          <w:lang w:val="nl-NL"/>
        </w:rPr>
        <w:t xml:space="preserve">34km/h  </w:t>
      </w:r>
    </w:p>
    <w:p w14:paraId="74D70363" w14:textId="77777777" w:rsidR="000251CC" w:rsidRPr="004F0CB4" w:rsidRDefault="000251CC">
      <w:pPr>
        <w:numPr>
          <w:ilvl w:val="0"/>
          <w:numId w:val="64"/>
        </w:numPr>
        <w:tabs>
          <w:tab w:val="clear" w:pos="1021"/>
          <w:tab w:val="left" w:pos="810"/>
          <w:tab w:val="left" w:pos="990"/>
        </w:tabs>
        <w:spacing w:line="276" w:lineRule="auto"/>
        <w:contextualSpacing/>
        <w:jc w:val="both"/>
        <w:rPr>
          <w:color w:val="auto"/>
          <w:sz w:val="26"/>
          <w:szCs w:val="26"/>
          <w:lang w:val="nl-NL"/>
        </w:rPr>
      </w:pPr>
      <w:r w:rsidRPr="004F0CB4">
        <w:rPr>
          <w:color w:val="auto"/>
          <w:sz w:val="26"/>
          <w:szCs w:val="26"/>
          <w:lang w:val="nl-NL"/>
        </w:rPr>
        <w:t>Một chiếc xe chạy trên đoạn đường 40 km với tốc độ trung bình là 80 km/h, trên đoạn đường 40 km tiếp theo với tốc độ trung bình là 40 km/h. Tốc độ trung bình của xe trên đoạn đường 80 km này là:</w:t>
      </w:r>
    </w:p>
    <w:p w14:paraId="77A9D88F" w14:textId="77777777" w:rsidR="000251CC" w:rsidRPr="004F0CB4" w:rsidRDefault="000251CC" w:rsidP="000251CC">
      <w:pPr>
        <w:pStyle w:val="NormalWeb"/>
        <w:spacing w:line="276" w:lineRule="auto"/>
        <w:ind w:firstLine="142"/>
        <w:rPr>
          <w:sz w:val="26"/>
          <w:szCs w:val="26"/>
          <w:lang w:val="pt-BR"/>
        </w:rPr>
      </w:pPr>
      <w:r w:rsidRPr="004F0CB4">
        <w:rPr>
          <w:b/>
          <w:sz w:val="26"/>
          <w:szCs w:val="26"/>
          <w:highlight w:val="green"/>
          <w:lang w:val="pt-BR"/>
        </w:rPr>
        <w:t>A.</w:t>
      </w:r>
      <w:r w:rsidRPr="004F0CB4">
        <w:rPr>
          <w:sz w:val="26"/>
          <w:szCs w:val="26"/>
          <w:highlight w:val="green"/>
          <w:lang w:val="pt-BR"/>
        </w:rPr>
        <w:t xml:space="preserve"> 53 km/h.</w:t>
      </w:r>
      <w:r w:rsidRPr="004F0CB4">
        <w:rPr>
          <w:sz w:val="26"/>
          <w:szCs w:val="26"/>
          <w:lang w:val="pt-BR"/>
        </w:rPr>
        <w:tab/>
      </w:r>
      <w:r w:rsidRPr="004F0CB4">
        <w:rPr>
          <w:b/>
          <w:sz w:val="26"/>
          <w:szCs w:val="26"/>
          <w:lang w:val="pt-BR"/>
        </w:rPr>
        <w:t>B.</w:t>
      </w:r>
      <w:r w:rsidRPr="004F0CB4">
        <w:rPr>
          <w:sz w:val="26"/>
          <w:szCs w:val="26"/>
          <w:lang w:val="pt-BR"/>
        </w:rPr>
        <w:t xml:space="preserve"> 65 km/h.</w:t>
      </w:r>
      <w:r w:rsidRPr="004F0CB4">
        <w:rPr>
          <w:sz w:val="26"/>
          <w:szCs w:val="26"/>
          <w:lang w:val="pt-BR"/>
        </w:rPr>
        <w:tab/>
      </w:r>
      <w:r w:rsidRPr="004F0CB4">
        <w:rPr>
          <w:sz w:val="26"/>
          <w:szCs w:val="26"/>
          <w:lang w:val="pt-BR"/>
        </w:rPr>
        <w:tab/>
      </w:r>
      <w:r w:rsidRPr="004F0CB4">
        <w:rPr>
          <w:b/>
          <w:sz w:val="26"/>
          <w:szCs w:val="26"/>
          <w:lang w:val="pt-BR"/>
        </w:rPr>
        <w:t>C.</w:t>
      </w:r>
      <w:r w:rsidRPr="004F0CB4">
        <w:rPr>
          <w:sz w:val="26"/>
          <w:szCs w:val="26"/>
          <w:lang w:val="pt-BR"/>
        </w:rPr>
        <w:t xml:space="preserve"> 60 km/h.</w:t>
      </w:r>
      <w:r w:rsidRPr="004F0CB4">
        <w:rPr>
          <w:sz w:val="26"/>
          <w:szCs w:val="26"/>
          <w:lang w:val="pt-BR"/>
        </w:rPr>
        <w:tab/>
      </w:r>
      <w:r w:rsidRPr="004F0CB4">
        <w:rPr>
          <w:sz w:val="26"/>
          <w:szCs w:val="26"/>
          <w:lang w:val="pt-BR"/>
        </w:rPr>
        <w:tab/>
      </w:r>
      <w:r w:rsidRPr="004F0CB4">
        <w:rPr>
          <w:b/>
          <w:sz w:val="26"/>
          <w:szCs w:val="26"/>
          <w:lang w:val="pt-BR"/>
        </w:rPr>
        <w:t>D.</w:t>
      </w:r>
      <w:r w:rsidRPr="004F0CB4">
        <w:rPr>
          <w:sz w:val="26"/>
          <w:szCs w:val="26"/>
          <w:lang w:val="pt-BR"/>
        </w:rPr>
        <w:t xml:space="preserve"> 50 km/h.</w:t>
      </w:r>
    </w:p>
    <w:p w14:paraId="49E5DFDB" w14:textId="77777777" w:rsidR="000251CC" w:rsidRPr="004F0CB4" w:rsidRDefault="000251CC">
      <w:pPr>
        <w:pStyle w:val="ListParagraph"/>
        <w:numPr>
          <w:ilvl w:val="0"/>
          <w:numId w:val="64"/>
        </w:numPr>
        <w:tabs>
          <w:tab w:val="left" w:pos="810"/>
          <w:tab w:val="left" w:pos="990"/>
        </w:tabs>
        <w:spacing w:after="0" w:line="276" w:lineRule="auto"/>
        <w:jc w:val="both"/>
        <w:rPr>
          <w:rFonts w:ascii="Times New Roman" w:hAnsi="Times New Roman" w:cs="Times New Roman"/>
          <w:sz w:val="26"/>
          <w:szCs w:val="26"/>
        </w:rPr>
      </w:pPr>
      <w:r w:rsidRPr="004F0CB4">
        <w:rPr>
          <w:rFonts w:ascii="Times New Roman" w:hAnsi="Times New Roman" w:cs="Times New Roman"/>
          <w:noProof/>
        </w:rPr>
        <w:lastRenderedPageBreak/>
        <w:drawing>
          <wp:anchor distT="0" distB="0" distL="114300" distR="114300" simplePos="0" relativeHeight="251763712" behindDoc="1" locked="0" layoutInCell="1" allowOverlap="1" wp14:anchorId="3937EAE6" wp14:editId="313B4F80">
            <wp:simplePos x="0" y="0"/>
            <wp:positionH relativeFrom="margin">
              <wp:align>right</wp:align>
            </wp:positionH>
            <wp:positionV relativeFrom="paragraph">
              <wp:posOffset>27</wp:posOffset>
            </wp:positionV>
            <wp:extent cx="1445895" cy="1424305"/>
            <wp:effectExtent l="0" t="0" r="1905" b="4445"/>
            <wp:wrapTight wrapText="bothSides">
              <wp:wrapPolygon edited="0">
                <wp:start x="0" y="0"/>
                <wp:lineTo x="0" y="21379"/>
                <wp:lineTo x="21344" y="21379"/>
                <wp:lineTo x="21344" y="0"/>
                <wp:lineTo x="0" y="0"/>
              </wp:wrapPolygon>
            </wp:wrapTight>
            <wp:docPr id="1405922114" name="Picture 5"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22114" name="Picture 5" descr="50 hthy"/>
                    <pic:cNvPicPr>
                      <a:picLocks noChangeAspect="1" noChangeArrowheads="1"/>
                    </pic:cNvPicPr>
                  </pic:nvPicPr>
                  <pic:blipFill rotWithShape="1">
                    <a:blip r:embed="rId260">
                      <a:extLst>
                        <a:ext uri="{BEBA8EAE-BF5A-486C-A8C5-ECC9F3942E4B}">
                          <a14:imgProps xmlns:a14="http://schemas.microsoft.com/office/drawing/2010/main">
                            <a14:imgLayer r:embed="rId261">
                              <a14:imgEffect>
                                <a14:sharpenSoften amount="50000"/>
                              </a14:imgEffect>
                            </a14:imgLayer>
                          </a14:imgProps>
                        </a:ext>
                        <a:ext uri="{28A0092B-C50C-407E-A947-70E740481C1C}">
                          <a14:useLocalDpi xmlns:a14="http://schemas.microsoft.com/office/drawing/2010/main" val="0"/>
                        </a:ext>
                      </a:extLst>
                    </a:blip>
                    <a:srcRect l="41646" t="27977" r="24423" b="21854"/>
                    <a:stretch/>
                  </pic:blipFill>
                  <pic:spPr bwMode="auto">
                    <a:xfrm>
                      <a:off x="0" y="0"/>
                      <a:ext cx="1445895" cy="1424305"/>
                    </a:xfrm>
                    <a:prstGeom prst="rect">
                      <a:avLst/>
                    </a:prstGeom>
                    <a:noFill/>
                    <a:ln>
                      <a:noFill/>
                    </a:ln>
                    <a:extLst>
                      <a:ext uri="{53640926-AAD7-44D8-BBD7-CCE9431645EC}">
                        <a14:shadowObscured xmlns:a14="http://schemas.microsoft.com/office/drawing/2010/main"/>
                      </a:ext>
                    </a:extLst>
                  </pic:spPr>
                </pic:pic>
              </a:graphicData>
            </a:graphic>
          </wp:anchor>
        </w:drawing>
      </w:r>
      <w:r w:rsidRPr="004F0CB4">
        <w:rPr>
          <w:rFonts w:ascii="Times New Roman" w:hAnsi="Times New Roman" w:cs="Times New Roman"/>
          <w:sz w:val="26"/>
          <w:szCs w:val="26"/>
          <w:lang w:val="pt-BR"/>
        </w:rPr>
        <w:t xml:space="preserve">Tốc kế của một ôtô đang chạy chỉ 70km/h tại thời điểm t. Để kiểm tra xem đồng hồ tốc kế đó chỉ có đúng không, người lái xe giữ nguyên vận tốc, một người hành khách trên xe nhìn đồng hồ và thấy xe chạy qua hai cột cây số bên đường cách nhau 1 km trong thời gian 1min. </w:t>
      </w:r>
      <w:r w:rsidRPr="004F0CB4">
        <w:rPr>
          <w:rFonts w:ascii="Times New Roman" w:hAnsi="Times New Roman" w:cs="Times New Roman"/>
          <w:sz w:val="26"/>
          <w:szCs w:val="26"/>
        </w:rPr>
        <w:t>Số chỉ của tốc kế</w:t>
      </w:r>
    </w:p>
    <w:p w14:paraId="12C9C2C8" w14:textId="77777777" w:rsidR="000251CC" w:rsidRPr="004F0CB4" w:rsidRDefault="000251CC" w:rsidP="000251CC">
      <w:pPr>
        <w:tabs>
          <w:tab w:val="left" w:pos="3213"/>
        </w:tabs>
        <w:spacing w:line="276" w:lineRule="auto"/>
        <w:jc w:val="both"/>
        <w:rPr>
          <w:color w:val="auto"/>
          <w:sz w:val="26"/>
          <w:szCs w:val="26"/>
        </w:rPr>
      </w:pPr>
      <w:r w:rsidRPr="004F0CB4">
        <w:rPr>
          <w:b/>
          <w:color w:val="auto"/>
          <w:sz w:val="26"/>
          <w:szCs w:val="26"/>
        </w:rPr>
        <w:t xml:space="preserve">A. </w:t>
      </w:r>
      <w:r w:rsidRPr="004F0CB4">
        <w:rPr>
          <w:color w:val="auto"/>
          <w:sz w:val="26"/>
          <w:szCs w:val="26"/>
        </w:rPr>
        <w:t>Bằng vận tốc của của xe</w:t>
      </w:r>
      <w:r w:rsidRPr="004F0CB4">
        <w:rPr>
          <w:color w:val="auto"/>
          <w:sz w:val="26"/>
          <w:szCs w:val="26"/>
        </w:rPr>
        <w:tab/>
      </w:r>
    </w:p>
    <w:p w14:paraId="61422D8C" w14:textId="77777777" w:rsidR="000251CC" w:rsidRPr="004F0CB4" w:rsidRDefault="000251CC" w:rsidP="000251CC">
      <w:pPr>
        <w:tabs>
          <w:tab w:val="left" w:pos="3213"/>
        </w:tabs>
        <w:spacing w:line="276" w:lineRule="auto"/>
        <w:jc w:val="both"/>
        <w:rPr>
          <w:color w:val="auto"/>
          <w:sz w:val="26"/>
          <w:szCs w:val="26"/>
        </w:rPr>
      </w:pPr>
      <w:r w:rsidRPr="004F0CB4">
        <w:rPr>
          <w:b/>
          <w:color w:val="auto"/>
          <w:sz w:val="26"/>
          <w:szCs w:val="26"/>
        </w:rPr>
        <w:t xml:space="preserve">C. </w:t>
      </w:r>
      <w:r w:rsidRPr="004F0CB4">
        <w:rPr>
          <w:color w:val="auto"/>
          <w:sz w:val="26"/>
          <w:szCs w:val="26"/>
        </w:rPr>
        <w:t>Nhỏ hơn vận tốc của xe</w:t>
      </w:r>
    </w:p>
    <w:p w14:paraId="42DA4B38" w14:textId="77777777" w:rsidR="000251CC" w:rsidRPr="004F0CB4" w:rsidRDefault="000251CC" w:rsidP="000251CC">
      <w:pPr>
        <w:tabs>
          <w:tab w:val="left" w:pos="810"/>
          <w:tab w:val="left" w:pos="990"/>
        </w:tabs>
        <w:spacing w:line="276" w:lineRule="auto"/>
        <w:contextualSpacing/>
        <w:jc w:val="both"/>
        <w:rPr>
          <w:color w:val="auto"/>
          <w:sz w:val="26"/>
          <w:szCs w:val="26"/>
        </w:rPr>
      </w:pPr>
      <w:r w:rsidRPr="004F0CB4">
        <w:rPr>
          <w:b/>
          <w:color w:val="auto"/>
          <w:sz w:val="26"/>
          <w:szCs w:val="26"/>
          <w:highlight w:val="green"/>
        </w:rPr>
        <w:t xml:space="preserve">B. </w:t>
      </w:r>
      <w:r w:rsidRPr="004F0CB4">
        <w:rPr>
          <w:color w:val="auto"/>
          <w:sz w:val="26"/>
          <w:szCs w:val="26"/>
          <w:highlight w:val="green"/>
        </w:rPr>
        <w:t>Lớn hơn vận tốc của xe</w:t>
      </w:r>
      <w:r w:rsidRPr="004F0CB4">
        <w:rPr>
          <w:color w:val="auto"/>
          <w:sz w:val="26"/>
          <w:szCs w:val="26"/>
        </w:rPr>
        <w:tab/>
      </w:r>
    </w:p>
    <w:p w14:paraId="4B848ABF" w14:textId="77777777" w:rsidR="000251CC" w:rsidRPr="004F0CB4" w:rsidRDefault="000251CC" w:rsidP="000251CC">
      <w:pPr>
        <w:tabs>
          <w:tab w:val="left" w:pos="810"/>
          <w:tab w:val="left" w:pos="990"/>
        </w:tabs>
        <w:spacing w:line="276" w:lineRule="auto"/>
        <w:contextualSpacing/>
        <w:jc w:val="both"/>
        <w:rPr>
          <w:color w:val="auto"/>
          <w:sz w:val="26"/>
          <w:szCs w:val="26"/>
        </w:rPr>
      </w:pPr>
      <w:r w:rsidRPr="004F0CB4">
        <w:rPr>
          <w:b/>
          <w:color w:val="auto"/>
          <w:sz w:val="26"/>
          <w:szCs w:val="26"/>
        </w:rPr>
        <w:t xml:space="preserve">D. </w:t>
      </w:r>
      <w:r w:rsidRPr="004F0CB4">
        <w:rPr>
          <w:color w:val="auto"/>
          <w:sz w:val="26"/>
          <w:szCs w:val="26"/>
        </w:rPr>
        <w:t>Bằng hoặc</w:t>
      </w:r>
    </w:p>
    <w:p w14:paraId="36CB8E57" w14:textId="77777777" w:rsidR="000251CC" w:rsidRPr="004F0CB4" w:rsidRDefault="000251CC">
      <w:pPr>
        <w:numPr>
          <w:ilvl w:val="0"/>
          <w:numId w:val="64"/>
        </w:numPr>
        <w:tabs>
          <w:tab w:val="clear" w:pos="1021"/>
          <w:tab w:val="left" w:pos="810"/>
          <w:tab w:val="left" w:pos="990"/>
        </w:tabs>
        <w:spacing w:line="276" w:lineRule="auto"/>
        <w:contextualSpacing/>
        <w:jc w:val="both"/>
        <w:rPr>
          <w:color w:val="auto"/>
          <w:sz w:val="26"/>
          <w:szCs w:val="26"/>
        </w:rPr>
      </w:pPr>
      <w:r w:rsidRPr="004F0CB4">
        <w:rPr>
          <w:color w:val="auto"/>
          <w:sz w:val="26"/>
          <w:szCs w:val="26"/>
        </w:rPr>
        <w:t xml:space="preserve">Một ô tô chạy trên một đoạn đường thẳng từ địa điểm A đến địa điểm B phải mất một khoảng thời gian t. Tốc độ của ô tô trong một phần ba đầu của khoảng thời gian này là 30 km/h, trong một phần ba tiếp theo của khoảng thời gian này là 60 km/h. Tốc độ trung bình trong cả quá trình đi từ A đến B là 50 km/h. Tốc độ của ô tô trong một phần ba còn lại của khoảng thời gian t là </w:t>
      </w:r>
    </w:p>
    <w:p w14:paraId="3A2067FD" w14:textId="77777777" w:rsidR="000251CC" w:rsidRPr="004F0CB4" w:rsidRDefault="000251CC" w:rsidP="000251CC">
      <w:pPr>
        <w:pStyle w:val="NoSpacing"/>
        <w:spacing w:line="276" w:lineRule="auto"/>
        <w:ind w:firstLine="142"/>
        <w:rPr>
          <w:sz w:val="26"/>
          <w:szCs w:val="26"/>
          <w:lang w:val="pt-BR"/>
        </w:rPr>
      </w:pPr>
      <w:r w:rsidRPr="004F0CB4">
        <w:rPr>
          <w:b/>
          <w:sz w:val="26"/>
          <w:szCs w:val="26"/>
          <w:lang w:val="pt-BR"/>
        </w:rPr>
        <w:t>A.</w:t>
      </w:r>
      <w:r w:rsidRPr="004F0CB4">
        <w:rPr>
          <w:sz w:val="26"/>
          <w:szCs w:val="26"/>
          <w:lang w:val="pt-BR"/>
        </w:rPr>
        <w:t xml:space="preserve"> 43 km/h. </w:t>
      </w:r>
      <w:r w:rsidRPr="004F0CB4">
        <w:rPr>
          <w:sz w:val="26"/>
          <w:szCs w:val="26"/>
          <w:lang w:val="pt-BR"/>
        </w:rPr>
        <w:tab/>
      </w:r>
      <w:r w:rsidRPr="004F0CB4">
        <w:rPr>
          <w:sz w:val="26"/>
          <w:szCs w:val="26"/>
          <w:lang w:val="pt-BR"/>
        </w:rPr>
        <w:tab/>
      </w:r>
      <w:r w:rsidRPr="004F0CB4">
        <w:rPr>
          <w:b/>
          <w:sz w:val="26"/>
          <w:szCs w:val="26"/>
          <w:lang w:val="pt-BR"/>
        </w:rPr>
        <w:t xml:space="preserve">B. </w:t>
      </w:r>
      <w:r w:rsidRPr="004F0CB4">
        <w:rPr>
          <w:sz w:val="26"/>
          <w:szCs w:val="26"/>
          <w:lang w:val="pt-BR"/>
        </w:rPr>
        <w:t>100 km/h.</w:t>
      </w:r>
      <w:r w:rsidRPr="004F0CB4">
        <w:rPr>
          <w:sz w:val="26"/>
          <w:szCs w:val="26"/>
          <w:lang w:val="pt-BR"/>
        </w:rPr>
        <w:tab/>
      </w:r>
      <w:r w:rsidRPr="004F0CB4">
        <w:rPr>
          <w:b/>
          <w:sz w:val="26"/>
          <w:szCs w:val="26"/>
          <w:highlight w:val="green"/>
          <w:lang w:val="pt-BR"/>
        </w:rPr>
        <w:t>C.</w:t>
      </w:r>
      <w:r w:rsidRPr="004F0CB4">
        <w:rPr>
          <w:sz w:val="26"/>
          <w:szCs w:val="26"/>
          <w:highlight w:val="green"/>
          <w:lang w:val="pt-BR"/>
        </w:rPr>
        <w:t xml:space="preserve"> 60 km/h.</w:t>
      </w:r>
      <w:r w:rsidRPr="004F0CB4">
        <w:rPr>
          <w:sz w:val="26"/>
          <w:szCs w:val="26"/>
          <w:lang w:val="pt-BR"/>
        </w:rPr>
        <w:t xml:space="preserve"> </w:t>
      </w:r>
      <w:r w:rsidRPr="004F0CB4">
        <w:rPr>
          <w:sz w:val="26"/>
          <w:szCs w:val="26"/>
          <w:lang w:val="pt-BR"/>
        </w:rPr>
        <w:tab/>
      </w:r>
      <w:r w:rsidRPr="004F0CB4">
        <w:rPr>
          <w:sz w:val="26"/>
          <w:szCs w:val="26"/>
          <w:lang w:val="pt-BR"/>
        </w:rPr>
        <w:tab/>
      </w:r>
      <w:r w:rsidRPr="004F0CB4">
        <w:rPr>
          <w:sz w:val="26"/>
          <w:szCs w:val="26"/>
          <w:lang w:val="pt-BR"/>
        </w:rPr>
        <w:tab/>
      </w:r>
      <w:r w:rsidRPr="004F0CB4">
        <w:rPr>
          <w:b/>
          <w:sz w:val="26"/>
          <w:szCs w:val="26"/>
          <w:lang w:val="pt-BR"/>
        </w:rPr>
        <w:t>D.</w:t>
      </w:r>
      <w:r w:rsidRPr="004F0CB4">
        <w:rPr>
          <w:sz w:val="26"/>
          <w:szCs w:val="26"/>
          <w:lang w:val="pt-BR"/>
        </w:rPr>
        <w:t xml:space="preserve"> 47 km/h.</w:t>
      </w:r>
    </w:p>
    <w:tbl>
      <w:tblPr>
        <w:tblStyle w:val="TableGrid"/>
        <w:tblW w:w="99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5"/>
        <w:gridCol w:w="155"/>
        <w:gridCol w:w="2736"/>
        <w:gridCol w:w="325"/>
      </w:tblGrid>
      <w:tr w:rsidR="004F0CB4" w:rsidRPr="004F0CB4" w14:paraId="34904DDE" w14:textId="77777777" w:rsidTr="00592AB2">
        <w:trPr>
          <w:gridAfter w:val="1"/>
          <w:wAfter w:w="325" w:type="dxa"/>
        </w:trPr>
        <w:tc>
          <w:tcPr>
            <w:tcW w:w="6910" w:type="dxa"/>
            <w:gridSpan w:val="2"/>
          </w:tcPr>
          <w:p w14:paraId="08421A39" w14:textId="77777777" w:rsidR="000251CC" w:rsidRPr="004F0CB4" w:rsidRDefault="000251CC">
            <w:pPr>
              <w:numPr>
                <w:ilvl w:val="0"/>
                <w:numId w:val="64"/>
              </w:numPr>
              <w:tabs>
                <w:tab w:val="clear" w:pos="1021"/>
                <w:tab w:val="left" w:pos="810"/>
                <w:tab w:val="left" w:pos="990"/>
              </w:tabs>
              <w:spacing w:line="276" w:lineRule="auto"/>
              <w:contextualSpacing/>
              <w:jc w:val="both"/>
              <w:rPr>
                <w:rFonts w:eastAsia="Calibri"/>
                <w:color w:val="auto"/>
                <w:sz w:val="26"/>
                <w:szCs w:val="26"/>
                <w:lang w:val="pt-BR"/>
              </w:rPr>
            </w:pPr>
            <w:r w:rsidRPr="004F0CB4">
              <w:rPr>
                <w:rFonts w:eastAsia="Calibri"/>
                <w:color w:val="auto"/>
                <w:sz w:val="26"/>
                <w:szCs w:val="26"/>
                <w:lang w:val="pt-BR"/>
              </w:rPr>
              <w:t>Một người đi xe đạp trên một đoạn thẳng AB. Trên 1/3 đoạn đường đầu đi với vận tốc v</w:t>
            </w:r>
            <w:r w:rsidRPr="004F0CB4">
              <w:rPr>
                <w:rFonts w:eastAsia="Calibri"/>
                <w:color w:val="auto"/>
                <w:sz w:val="26"/>
                <w:szCs w:val="26"/>
                <w:vertAlign w:val="subscript"/>
                <w:lang w:val="pt-BR"/>
              </w:rPr>
              <w:t>1</w:t>
            </w:r>
            <w:r w:rsidRPr="004F0CB4">
              <w:rPr>
                <w:rFonts w:eastAsia="Calibri"/>
                <w:color w:val="auto"/>
                <w:sz w:val="26"/>
                <w:szCs w:val="26"/>
                <w:lang w:val="pt-BR"/>
              </w:rPr>
              <w:t xml:space="preserve"> = 20 km/h, 1/3 đoạn giữa đi với vận tốc v</w:t>
            </w:r>
            <w:r w:rsidRPr="004F0CB4">
              <w:rPr>
                <w:rFonts w:eastAsia="Calibri"/>
                <w:color w:val="auto"/>
                <w:sz w:val="26"/>
                <w:szCs w:val="26"/>
                <w:vertAlign w:val="subscript"/>
                <w:lang w:val="pt-BR"/>
              </w:rPr>
              <w:t>2</w:t>
            </w:r>
            <w:r w:rsidRPr="004F0CB4">
              <w:rPr>
                <w:rFonts w:eastAsia="Calibri"/>
                <w:color w:val="auto"/>
                <w:sz w:val="26"/>
                <w:szCs w:val="26"/>
                <w:lang w:val="pt-BR"/>
              </w:rPr>
              <w:t xml:space="preserve"> = 15 km/h và đoạn cuối với vận tốc v</w:t>
            </w:r>
            <w:r w:rsidRPr="004F0CB4">
              <w:rPr>
                <w:rFonts w:eastAsia="Calibri"/>
                <w:color w:val="auto"/>
                <w:sz w:val="26"/>
                <w:szCs w:val="26"/>
                <w:vertAlign w:val="subscript"/>
                <w:lang w:val="pt-BR"/>
              </w:rPr>
              <w:t>3</w:t>
            </w:r>
            <w:r w:rsidRPr="004F0CB4">
              <w:rPr>
                <w:rFonts w:eastAsia="Calibri"/>
                <w:color w:val="auto"/>
                <w:sz w:val="26"/>
                <w:szCs w:val="26"/>
                <w:lang w:val="pt-BR"/>
              </w:rPr>
              <w:t xml:space="preserve"> = 10 km/h. Tốc độ trung bình của xe đạp trên cả đoạn đường AB gần giá trị nào nhất</w:t>
            </w:r>
          </w:p>
          <w:p w14:paraId="6AF4B0DB" w14:textId="77777777" w:rsidR="000251CC" w:rsidRPr="004F0CB4" w:rsidRDefault="000251CC" w:rsidP="00592AB2">
            <w:pPr>
              <w:tabs>
                <w:tab w:val="left" w:pos="810"/>
                <w:tab w:val="left" w:pos="990"/>
              </w:tabs>
              <w:spacing w:line="276" w:lineRule="auto"/>
              <w:contextualSpacing/>
              <w:jc w:val="both"/>
              <w:rPr>
                <w:rFonts w:eastAsia="Calibri"/>
                <w:color w:val="auto"/>
                <w:sz w:val="26"/>
                <w:szCs w:val="26"/>
                <w:lang w:val="pt-BR"/>
              </w:rPr>
            </w:pPr>
            <w:r w:rsidRPr="004F0CB4">
              <w:rPr>
                <w:rFonts w:eastAsia="Calibri"/>
                <w:b/>
                <w:bCs/>
                <w:color w:val="auto"/>
                <w:sz w:val="26"/>
                <w:szCs w:val="26"/>
                <w:lang w:val="pt-BR"/>
              </w:rPr>
              <w:t>A.</w:t>
            </w:r>
            <w:r w:rsidRPr="004F0CB4">
              <w:rPr>
                <w:rFonts w:eastAsia="Calibri"/>
                <w:color w:val="auto"/>
                <w:sz w:val="26"/>
                <w:szCs w:val="26"/>
                <w:lang w:val="pt-BR"/>
              </w:rPr>
              <w:t xml:space="preserve"> 18 km/h</w:t>
            </w:r>
            <w:r w:rsidRPr="004F0CB4">
              <w:rPr>
                <w:rFonts w:eastAsia="Calibri"/>
                <w:color w:val="auto"/>
                <w:sz w:val="26"/>
                <w:szCs w:val="26"/>
                <w:lang w:val="pt-BR"/>
              </w:rPr>
              <w:tab/>
            </w:r>
            <w:r w:rsidRPr="004F0CB4">
              <w:rPr>
                <w:rFonts w:eastAsia="Calibri"/>
                <w:b/>
                <w:bCs/>
                <w:color w:val="auto"/>
                <w:sz w:val="26"/>
                <w:szCs w:val="26"/>
                <w:lang w:val="pt-BR"/>
              </w:rPr>
              <w:t>B.</w:t>
            </w:r>
            <w:r w:rsidRPr="004F0CB4">
              <w:rPr>
                <w:rFonts w:eastAsia="Calibri"/>
                <w:color w:val="auto"/>
                <w:sz w:val="26"/>
                <w:szCs w:val="26"/>
                <w:lang w:val="pt-BR"/>
              </w:rPr>
              <w:t xml:space="preserve"> 9,8 km/h</w:t>
            </w:r>
            <w:r w:rsidRPr="004F0CB4">
              <w:rPr>
                <w:rFonts w:eastAsia="Calibri"/>
                <w:color w:val="auto"/>
                <w:sz w:val="26"/>
                <w:szCs w:val="26"/>
                <w:lang w:val="pt-BR"/>
              </w:rPr>
              <w:tab/>
            </w:r>
            <w:r w:rsidRPr="004F0CB4">
              <w:rPr>
                <w:rFonts w:eastAsia="Calibri"/>
                <w:b/>
                <w:bCs/>
                <w:color w:val="auto"/>
                <w:sz w:val="26"/>
                <w:szCs w:val="26"/>
                <w:lang w:val="pt-BR"/>
              </w:rPr>
              <w:t>C.</w:t>
            </w:r>
            <w:r w:rsidRPr="004F0CB4">
              <w:rPr>
                <w:rFonts w:eastAsia="Calibri"/>
                <w:color w:val="auto"/>
                <w:sz w:val="26"/>
                <w:szCs w:val="26"/>
                <w:lang w:val="pt-BR"/>
              </w:rPr>
              <w:t xml:space="preserve"> 19 km/h</w:t>
            </w:r>
            <w:r w:rsidRPr="004F0CB4">
              <w:rPr>
                <w:rFonts w:eastAsia="Calibri"/>
                <w:color w:val="auto"/>
                <w:sz w:val="26"/>
                <w:szCs w:val="26"/>
                <w:lang w:val="pt-BR"/>
              </w:rPr>
              <w:tab/>
            </w:r>
            <w:r w:rsidRPr="004F0CB4">
              <w:rPr>
                <w:rFonts w:eastAsia="Calibri"/>
                <w:b/>
                <w:bCs/>
                <w:color w:val="auto"/>
                <w:sz w:val="26"/>
                <w:szCs w:val="26"/>
                <w:highlight w:val="green"/>
                <w:lang w:val="pt-BR"/>
              </w:rPr>
              <w:t>D.</w:t>
            </w:r>
            <w:r w:rsidRPr="004F0CB4">
              <w:rPr>
                <w:rFonts w:eastAsia="Calibri"/>
                <w:color w:val="auto"/>
                <w:sz w:val="26"/>
                <w:szCs w:val="26"/>
                <w:highlight w:val="green"/>
                <w:lang w:val="pt-BR"/>
              </w:rPr>
              <w:t xml:space="preserve"> 14,8 km/h</w:t>
            </w:r>
          </w:p>
        </w:tc>
        <w:tc>
          <w:tcPr>
            <w:tcW w:w="2736" w:type="dxa"/>
            <w:vAlign w:val="center"/>
          </w:tcPr>
          <w:p w14:paraId="4831AB95" w14:textId="77777777" w:rsidR="000251CC" w:rsidRPr="004F0CB4" w:rsidRDefault="000251CC" w:rsidP="00592AB2">
            <w:pPr>
              <w:tabs>
                <w:tab w:val="left" w:pos="3960"/>
              </w:tabs>
              <w:spacing w:line="276" w:lineRule="auto"/>
              <w:jc w:val="both"/>
              <w:rPr>
                <w:color w:val="auto"/>
                <w:sz w:val="26"/>
                <w:szCs w:val="26"/>
                <w:lang w:val="sv-SE"/>
              </w:rPr>
            </w:pPr>
            <w:r w:rsidRPr="004F0CB4">
              <w:rPr>
                <w:noProof/>
                <w:color w:val="auto"/>
              </w:rPr>
              <w:drawing>
                <wp:inline distT="0" distB="0" distL="0" distR="0" wp14:anchorId="4B65A216" wp14:editId="1F88660F">
                  <wp:extent cx="1158028" cy="1031358"/>
                  <wp:effectExtent l="0" t="0" r="4445" b="0"/>
                  <wp:docPr id="1564911102" name="Picture 6" descr="A person on a bi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11102" name="Picture 6" descr="A person on a bike&#10;&#10;Description automatically generated"/>
                          <pic:cNvPicPr>
                            <a:picLocks noChangeAspect="1" noChangeArrowheads="1"/>
                          </pic:cNvPicPr>
                        </pic:nvPicPr>
                        <pic:blipFill rotWithShape="1">
                          <a:blip r:embed="rId262" cstate="print">
                            <a:extLst>
                              <a:ext uri="{28A0092B-C50C-407E-A947-70E740481C1C}">
                                <a14:useLocalDpi xmlns:a14="http://schemas.microsoft.com/office/drawing/2010/main" val="0"/>
                              </a:ext>
                            </a:extLst>
                          </a:blip>
                          <a:srcRect l="4018" t="8706" r="3996" b="9370"/>
                          <a:stretch/>
                        </pic:blipFill>
                        <pic:spPr bwMode="auto">
                          <a:xfrm>
                            <a:off x="0" y="0"/>
                            <a:ext cx="1166245" cy="10386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0CB4" w:rsidRPr="004F0CB4" w14:paraId="511C3EE0" w14:textId="77777777" w:rsidTr="00592AB2">
        <w:tc>
          <w:tcPr>
            <w:tcW w:w="6755" w:type="dxa"/>
          </w:tcPr>
          <w:p w14:paraId="1F081637" w14:textId="77777777" w:rsidR="000251CC" w:rsidRPr="004F0CB4" w:rsidRDefault="000251CC">
            <w:pPr>
              <w:numPr>
                <w:ilvl w:val="0"/>
                <w:numId w:val="64"/>
              </w:numPr>
              <w:tabs>
                <w:tab w:val="clear" w:pos="1021"/>
                <w:tab w:val="left" w:pos="810"/>
                <w:tab w:val="left" w:pos="990"/>
              </w:tabs>
              <w:spacing w:line="276" w:lineRule="auto"/>
              <w:contextualSpacing/>
              <w:jc w:val="both"/>
              <w:rPr>
                <w:color w:val="auto"/>
                <w:sz w:val="26"/>
                <w:szCs w:val="26"/>
              </w:rPr>
            </w:pPr>
            <w:r w:rsidRPr="004F0CB4">
              <w:rPr>
                <w:color w:val="auto"/>
                <w:sz w:val="26"/>
                <w:szCs w:val="26"/>
              </w:rPr>
              <w:t>Một máy bay cất cánh từ Hà Nội đi Bắc Kinh vào hồi 9 giờ 30 phút theo giờ Hà Nội và đến Bắc Kinh vào lúc 14 giờ 30 phút cùng ngày theo giờ địa phương. Biết rằng giờ Bắc Kinh nhanh hơn giờ Hà Nội 1 giờ. Biết tốc độ trung bình của máy bay là 1000 km/h. Coi máy bay bay theo đường thẳng. Khoảng cách từ Hà Nội đến Bắc Kinh là</w:t>
            </w:r>
          </w:p>
        </w:tc>
        <w:tc>
          <w:tcPr>
            <w:tcW w:w="3216" w:type="dxa"/>
            <w:gridSpan w:val="3"/>
            <w:vAlign w:val="center"/>
          </w:tcPr>
          <w:p w14:paraId="14490A49" w14:textId="77777777" w:rsidR="000251CC" w:rsidRPr="004F0CB4" w:rsidRDefault="000251CC" w:rsidP="00592AB2">
            <w:pPr>
              <w:pStyle w:val="NormalWeb"/>
              <w:tabs>
                <w:tab w:val="left" w:pos="2835"/>
                <w:tab w:val="left" w:pos="5670"/>
                <w:tab w:val="left" w:pos="8505"/>
              </w:tabs>
              <w:spacing w:line="276" w:lineRule="auto"/>
              <w:ind w:firstLine="0"/>
              <w:jc w:val="center"/>
              <w:rPr>
                <w:sz w:val="26"/>
                <w:szCs w:val="26"/>
              </w:rPr>
            </w:pPr>
            <w:r w:rsidRPr="004F0CB4">
              <w:rPr>
                <w:noProof/>
              </w:rPr>
              <w:drawing>
                <wp:inline distT="0" distB="0" distL="0" distR="0" wp14:anchorId="723B7A07" wp14:editId="6EC547F7">
                  <wp:extent cx="1901413" cy="691116"/>
                  <wp:effectExtent l="0" t="0" r="3810" b="0"/>
                  <wp:docPr id="1443603854" name="Picture 7" descr="A picture containing transport, plane, aircraft,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03854" name="Picture 7" descr="A picture containing transport, plane, aircraft, airplane&#10;&#10;Description automatically generated"/>
                          <pic:cNvPicPr>
                            <a:picLocks noChangeAspect="1" noChangeArrowheads="1"/>
                          </pic:cNvPicPr>
                        </pic:nvPicPr>
                        <pic:blipFill rotWithShape="1">
                          <a:blip r:embed="rId263">
                            <a:extLst>
                              <a:ext uri="{28A0092B-C50C-407E-A947-70E740481C1C}">
                                <a14:useLocalDpi xmlns:a14="http://schemas.microsoft.com/office/drawing/2010/main" val="0"/>
                              </a:ext>
                            </a:extLst>
                          </a:blip>
                          <a:srcRect l="5135" t="34611" r="6457" b="33255"/>
                          <a:stretch/>
                        </pic:blipFill>
                        <pic:spPr bwMode="auto">
                          <a:xfrm>
                            <a:off x="0" y="0"/>
                            <a:ext cx="1915620" cy="6962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3A50598" w14:textId="77777777" w:rsidR="000251CC" w:rsidRPr="004F0CB4" w:rsidRDefault="000251CC" w:rsidP="000251CC">
      <w:pPr>
        <w:pStyle w:val="NormalWeb"/>
        <w:spacing w:line="276" w:lineRule="auto"/>
        <w:ind w:firstLine="142"/>
        <w:rPr>
          <w:sz w:val="26"/>
          <w:szCs w:val="26"/>
        </w:rPr>
      </w:pPr>
      <w:r w:rsidRPr="004F0CB4">
        <w:rPr>
          <w:b/>
          <w:sz w:val="26"/>
          <w:szCs w:val="26"/>
          <w:highlight w:val="green"/>
        </w:rPr>
        <w:t>A.</w:t>
      </w:r>
      <w:r w:rsidRPr="004F0CB4">
        <w:rPr>
          <w:sz w:val="26"/>
          <w:szCs w:val="26"/>
          <w:highlight w:val="green"/>
        </w:rPr>
        <w:t xml:space="preserve"> 4000 km.</w:t>
      </w:r>
      <w:r w:rsidRPr="004F0CB4">
        <w:rPr>
          <w:sz w:val="26"/>
          <w:szCs w:val="26"/>
        </w:rPr>
        <w:t xml:space="preserve">  </w:t>
      </w:r>
      <w:r w:rsidRPr="004F0CB4">
        <w:rPr>
          <w:sz w:val="26"/>
          <w:szCs w:val="26"/>
        </w:rPr>
        <w:tab/>
      </w:r>
      <w:r w:rsidRPr="004F0CB4">
        <w:rPr>
          <w:b/>
          <w:sz w:val="26"/>
          <w:szCs w:val="26"/>
        </w:rPr>
        <w:t>B.</w:t>
      </w:r>
      <w:r w:rsidRPr="004F0CB4">
        <w:rPr>
          <w:sz w:val="26"/>
          <w:szCs w:val="26"/>
        </w:rPr>
        <w:t xml:space="preserve"> 6000 km. </w:t>
      </w:r>
      <w:r w:rsidRPr="004F0CB4">
        <w:rPr>
          <w:sz w:val="26"/>
          <w:szCs w:val="26"/>
        </w:rPr>
        <w:tab/>
      </w:r>
      <w:r w:rsidRPr="004F0CB4">
        <w:rPr>
          <w:sz w:val="26"/>
          <w:szCs w:val="26"/>
        </w:rPr>
        <w:tab/>
      </w:r>
      <w:r w:rsidRPr="004F0CB4">
        <w:rPr>
          <w:sz w:val="26"/>
          <w:szCs w:val="26"/>
        </w:rPr>
        <w:tab/>
      </w:r>
      <w:r w:rsidRPr="004F0CB4">
        <w:rPr>
          <w:b/>
          <w:sz w:val="26"/>
          <w:szCs w:val="26"/>
        </w:rPr>
        <w:t>C.</w:t>
      </w:r>
      <w:r w:rsidRPr="004F0CB4">
        <w:rPr>
          <w:sz w:val="26"/>
          <w:szCs w:val="26"/>
        </w:rPr>
        <w:t xml:space="preserve"> 3000 km.  </w:t>
      </w:r>
      <w:r w:rsidRPr="004F0CB4">
        <w:rPr>
          <w:sz w:val="26"/>
          <w:szCs w:val="26"/>
        </w:rPr>
        <w:tab/>
      </w:r>
      <w:r w:rsidRPr="004F0CB4">
        <w:rPr>
          <w:sz w:val="26"/>
          <w:szCs w:val="26"/>
        </w:rPr>
        <w:tab/>
      </w:r>
      <w:r w:rsidRPr="004F0CB4">
        <w:rPr>
          <w:b/>
          <w:sz w:val="26"/>
          <w:szCs w:val="26"/>
        </w:rPr>
        <w:t>D.</w:t>
      </w:r>
      <w:r w:rsidRPr="004F0CB4">
        <w:rPr>
          <w:sz w:val="26"/>
          <w:szCs w:val="26"/>
        </w:rPr>
        <w:t xml:space="preserve"> 5000 km.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0"/>
        <w:gridCol w:w="2376"/>
      </w:tblGrid>
      <w:tr w:rsidR="004F0CB4" w:rsidRPr="004F0CB4" w14:paraId="753CBF79" w14:textId="77777777" w:rsidTr="00592AB2">
        <w:tc>
          <w:tcPr>
            <w:tcW w:w="7585" w:type="dxa"/>
          </w:tcPr>
          <w:p w14:paraId="2CD4797A" w14:textId="77777777" w:rsidR="000251CC" w:rsidRPr="004F0CB4" w:rsidRDefault="000251CC">
            <w:pPr>
              <w:numPr>
                <w:ilvl w:val="0"/>
                <w:numId w:val="64"/>
              </w:numPr>
              <w:tabs>
                <w:tab w:val="clear" w:pos="1021"/>
                <w:tab w:val="left" w:pos="810"/>
                <w:tab w:val="left" w:pos="990"/>
              </w:tabs>
              <w:spacing w:line="276" w:lineRule="auto"/>
              <w:contextualSpacing/>
              <w:jc w:val="both"/>
              <w:rPr>
                <w:color w:val="auto"/>
                <w:sz w:val="26"/>
                <w:szCs w:val="26"/>
              </w:rPr>
            </w:pPr>
            <w:r w:rsidRPr="004F0CB4">
              <w:rPr>
                <w:color w:val="auto"/>
                <w:sz w:val="26"/>
                <w:szCs w:val="26"/>
              </w:rPr>
              <w:t xml:space="preserve">Khi </w:t>
            </w:r>
            <w:r w:rsidRPr="004F0CB4">
              <w:rPr>
                <w:rFonts w:eastAsia="Calibri"/>
                <w:color w:val="auto"/>
                <w:sz w:val="26"/>
                <w:szCs w:val="26"/>
                <w:lang w:val="sv-SE"/>
              </w:rPr>
              <w:t>hắt</w:t>
            </w:r>
            <w:r w:rsidRPr="004F0CB4">
              <w:rPr>
                <w:color w:val="auto"/>
                <w:sz w:val="26"/>
                <w:szCs w:val="26"/>
              </w:rPr>
              <w:t xml:space="preserve"> hơi mạnh mắt có thể nhắm lại trong 500ms. Nếu một phi công đang lái máy bay Airbus A320 với tốc độ 1040 km/h thì quãng đường máy bay có thể bay được trong thời gian này </w:t>
            </w:r>
            <w:r w:rsidRPr="004F0CB4">
              <w:rPr>
                <w:b/>
                <w:bCs/>
                <w:color w:val="auto"/>
                <w:sz w:val="26"/>
                <w:szCs w:val="26"/>
              </w:rPr>
              <w:t>gần giá trị nào nhất</w:t>
            </w:r>
            <w:r w:rsidRPr="004F0CB4">
              <w:rPr>
                <w:color w:val="auto"/>
                <w:sz w:val="26"/>
                <w:szCs w:val="26"/>
              </w:rPr>
              <w:t>?</w:t>
            </w:r>
          </w:p>
          <w:p w14:paraId="6E450E51" w14:textId="77777777" w:rsidR="000251CC" w:rsidRPr="004F0CB4" w:rsidRDefault="000251CC" w:rsidP="00592AB2">
            <w:pPr>
              <w:widowControl w:val="0"/>
              <w:spacing w:line="276" w:lineRule="auto"/>
              <w:jc w:val="both"/>
              <w:rPr>
                <w:color w:val="auto"/>
                <w:sz w:val="26"/>
                <w:szCs w:val="26"/>
              </w:rPr>
            </w:pPr>
            <w:r w:rsidRPr="004F0CB4">
              <w:rPr>
                <w:b/>
                <w:color w:val="auto"/>
                <w:sz w:val="26"/>
                <w:szCs w:val="26"/>
                <w:highlight w:val="green"/>
              </w:rPr>
              <w:t xml:space="preserve">A. </w:t>
            </w:r>
            <w:r w:rsidRPr="004F0CB4">
              <w:rPr>
                <w:color w:val="auto"/>
                <w:sz w:val="26"/>
                <w:szCs w:val="26"/>
                <w:highlight w:val="green"/>
              </w:rPr>
              <w:t>144 m</w:t>
            </w:r>
            <w:r w:rsidRPr="004F0CB4">
              <w:rPr>
                <w:color w:val="auto"/>
                <w:sz w:val="26"/>
                <w:szCs w:val="26"/>
              </w:rPr>
              <w:tab/>
              <w:t xml:space="preserve">                                                            </w:t>
            </w:r>
            <w:r w:rsidRPr="004F0CB4">
              <w:rPr>
                <w:b/>
                <w:color w:val="auto"/>
                <w:sz w:val="26"/>
                <w:szCs w:val="26"/>
              </w:rPr>
              <w:t xml:space="preserve">B. </w:t>
            </w:r>
            <w:r w:rsidRPr="004F0CB4">
              <w:rPr>
                <w:color w:val="auto"/>
                <w:sz w:val="26"/>
                <w:szCs w:val="26"/>
              </w:rPr>
              <w:t>150 m</w:t>
            </w:r>
          </w:p>
          <w:p w14:paraId="6A4320D3" w14:textId="77777777" w:rsidR="000251CC" w:rsidRPr="004F0CB4" w:rsidRDefault="000251CC" w:rsidP="00592AB2">
            <w:pPr>
              <w:widowControl w:val="0"/>
              <w:spacing w:line="276" w:lineRule="auto"/>
              <w:jc w:val="both"/>
              <w:rPr>
                <w:color w:val="auto"/>
                <w:sz w:val="26"/>
                <w:szCs w:val="26"/>
              </w:rPr>
            </w:pPr>
            <w:r w:rsidRPr="004F0CB4">
              <w:rPr>
                <w:b/>
                <w:color w:val="auto"/>
                <w:sz w:val="26"/>
                <w:szCs w:val="26"/>
              </w:rPr>
              <w:t xml:space="preserve">C. </w:t>
            </w:r>
            <w:r w:rsidRPr="004F0CB4">
              <w:rPr>
                <w:color w:val="auto"/>
                <w:sz w:val="26"/>
                <w:szCs w:val="26"/>
              </w:rPr>
              <w:t>1040 m</w:t>
            </w:r>
            <w:r w:rsidRPr="004F0CB4">
              <w:rPr>
                <w:color w:val="auto"/>
                <w:sz w:val="26"/>
                <w:szCs w:val="26"/>
              </w:rPr>
              <w:tab/>
              <w:t xml:space="preserve">                                                            </w:t>
            </w:r>
            <w:r w:rsidRPr="004F0CB4">
              <w:rPr>
                <w:b/>
                <w:color w:val="auto"/>
                <w:sz w:val="26"/>
                <w:szCs w:val="26"/>
              </w:rPr>
              <w:t xml:space="preserve">D. </w:t>
            </w:r>
            <w:r w:rsidRPr="004F0CB4">
              <w:rPr>
                <w:color w:val="auto"/>
                <w:sz w:val="26"/>
                <w:szCs w:val="26"/>
              </w:rPr>
              <w:t xml:space="preserve">1440 m </w:t>
            </w:r>
          </w:p>
        </w:tc>
        <w:tc>
          <w:tcPr>
            <w:tcW w:w="2376" w:type="dxa"/>
          </w:tcPr>
          <w:p w14:paraId="2C4F31F8" w14:textId="77777777" w:rsidR="000251CC" w:rsidRPr="004F0CB4" w:rsidRDefault="000251CC" w:rsidP="00592AB2">
            <w:pPr>
              <w:tabs>
                <w:tab w:val="left" w:pos="2835"/>
                <w:tab w:val="left" w:pos="5670"/>
                <w:tab w:val="left" w:pos="8505"/>
              </w:tabs>
              <w:spacing w:line="276" w:lineRule="auto"/>
              <w:jc w:val="both"/>
              <w:rPr>
                <w:color w:val="auto"/>
                <w:sz w:val="26"/>
                <w:szCs w:val="26"/>
              </w:rPr>
            </w:pPr>
            <w:r w:rsidRPr="004F0CB4">
              <w:rPr>
                <w:noProof/>
                <w:color w:val="auto"/>
                <w:sz w:val="26"/>
                <w:szCs w:val="26"/>
              </w:rPr>
              <w:drawing>
                <wp:inline distT="0" distB="0" distL="0" distR="0" wp14:anchorId="2166BE73" wp14:editId="7DA51505">
                  <wp:extent cx="1371319" cy="1282282"/>
                  <wp:effectExtent l="0" t="0" r="635" b="0"/>
                  <wp:docPr id="1525066315" name="Picture 3" descr="A picture containing drawing, cartoon, illustration, animated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66315" name="Picture 3" descr="A picture containing drawing, cartoon, illustration, animated cartoon&#10;&#10;Description automatically generated"/>
                          <pic:cNvPicPr>
                            <a:picLocks noChangeAspect="1" noChangeArrowheads="1"/>
                          </pic:cNvPicPr>
                        </pic:nvPicPr>
                        <pic:blipFill rotWithShape="1">
                          <a:blip r:embed="rId264" cstate="print">
                            <a:extLst>
                              <a:ext uri="{28A0092B-C50C-407E-A947-70E740481C1C}">
                                <a14:useLocalDpi xmlns:a14="http://schemas.microsoft.com/office/drawing/2010/main" val="0"/>
                              </a:ext>
                            </a:extLst>
                          </a:blip>
                          <a:srcRect l="9882" r="9858"/>
                          <a:stretch/>
                        </pic:blipFill>
                        <pic:spPr bwMode="auto">
                          <a:xfrm>
                            <a:off x="0" y="0"/>
                            <a:ext cx="1386889" cy="12968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8A70A1" w14:textId="77777777" w:rsidR="000251CC" w:rsidRPr="004F0CB4" w:rsidRDefault="000251CC">
      <w:pPr>
        <w:numPr>
          <w:ilvl w:val="0"/>
          <w:numId w:val="64"/>
        </w:numPr>
        <w:tabs>
          <w:tab w:val="clear" w:pos="1021"/>
          <w:tab w:val="left" w:pos="810"/>
          <w:tab w:val="left" w:pos="990"/>
        </w:tabs>
        <w:spacing w:line="276" w:lineRule="auto"/>
        <w:contextualSpacing/>
        <w:jc w:val="both"/>
        <w:rPr>
          <w:rFonts w:eastAsia="Calibri"/>
          <w:color w:val="auto"/>
          <w:sz w:val="26"/>
          <w:szCs w:val="26"/>
        </w:rPr>
      </w:pPr>
      <w:r w:rsidRPr="004F0CB4">
        <w:rPr>
          <w:rFonts w:eastAsia="Calibri"/>
          <w:color w:val="auto"/>
          <w:sz w:val="26"/>
          <w:szCs w:val="26"/>
        </w:rPr>
        <w:t xml:space="preserve">Một </w:t>
      </w:r>
      <w:r w:rsidRPr="004F0CB4">
        <w:rPr>
          <w:rFonts w:eastAsia="Calibri"/>
          <w:color w:val="auto"/>
          <w:sz w:val="26"/>
          <w:szCs w:val="26"/>
          <w:lang w:val="sv-SE"/>
        </w:rPr>
        <w:t>vật</w:t>
      </w:r>
      <w:r w:rsidRPr="004F0CB4">
        <w:rPr>
          <w:rFonts w:eastAsia="Calibri"/>
          <w:color w:val="auto"/>
          <w:sz w:val="26"/>
          <w:szCs w:val="26"/>
        </w:rPr>
        <w:t xml:space="preserve"> chuyển động đều từ A đến B rồi rẽ phải một góc 90</w:t>
      </w:r>
      <w:r w:rsidRPr="004F0CB4">
        <w:rPr>
          <w:rFonts w:eastAsia="Calibri"/>
          <w:color w:val="auto"/>
          <w:sz w:val="26"/>
          <w:szCs w:val="26"/>
          <w:vertAlign w:val="superscript"/>
        </w:rPr>
        <w:t>0</w:t>
      </w:r>
      <w:r w:rsidRPr="004F0CB4">
        <w:rPr>
          <w:rFonts w:eastAsia="Calibri"/>
          <w:color w:val="auto"/>
          <w:sz w:val="26"/>
          <w:szCs w:val="26"/>
        </w:rPr>
        <w:t xml:space="preserve"> để đến C. Biết AB = 600m; BC = 800m và thời gian đi mất 20 phút. Đường đi và độ dời của chuyển động trên là bao nhiêu?</w:t>
      </w:r>
    </w:p>
    <w:p w14:paraId="780FAB13" w14:textId="77777777" w:rsidR="000251CC" w:rsidRPr="004F0CB4" w:rsidRDefault="000251CC" w:rsidP="000251CC">
      <w:pPr>
        <w:widowControl w:val="0"/>
        <w:spacing w:line="276" w:lineRule="auto"/>
        <w:jc w:val="both"/>
        <w:rPr>
          <w:color w:val="auto"/>
          <w:sz w:val="26"/>
          <w:szCs w:val="26"/>
          <w:highlight w:val="green"/>
        </w:rPr>
      </w:pPr>
      <w:r w:rsidRPr="004F0CB4">
        <w:rPr>
          <w:b/>
          <w:color w:val="auto"/>
          <w:sz w:val="26"/>
          <w:szCs w:val="26"/>
        </w:rPr>
        <w:t xml:space="preserve">A. </w:t>
      </w:r>
      <w:r w:rsidRPr="004F0CB4">
        <w:rPr>
          <w:bCs/>
          <w:color w:val="auto"/>
          <w:sz w:val="26"/>
          <w:szCs w:val="26"/>
        </w:rPr>
        <w:t xml:space="preserve">s = d = </w:t>
      </w:r>
      <w:r w:rsidRPr="004F0CB4">
        <w:rPr>
          <w:color w:val="auto"/>
          <w:sz w:val="26"/>
          <w:szCs w:val="26"/>
        </w:rPr>
        <w:t>1400 m</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color w:val="auto"/>
          <w:sz w:val="26"/>
          <w:szCs w:val="26"/>
          <w:highlight w:val="green"/>
        </w:rPr>
        <w:t xml:space="preserve">B. </w:t>
      </w:r>
      <w:r w:rsidRPr="004F0CB4">
        <w:rPr>
          <w:color w:val="auto"/>
          <w:sz w:val="26"/>
          <w:szCs w:val="26"/>
          <w:highlight w:val="green"/>
        </w:rPr>
        <w:t>s = 1400 m; d = 1000 m</w:t>
      </w:r>
    </w:p>
    <w:p w14:paraId="0C22E8E6" w14:textId="77777777" w:rsidR="000251CC" w:rsidRPr="004F0CB4" w:rsidRDefault="000251CC" w:rsidP="000251CC">
      <w:pPr>
        <w:widowControl w:val="0"/>
        <w:spacing w:line="276" w:lineRule="auto"/>
        <w:jc w:val="both"/>
        <w:rPr>
          <w:color w:val="auto"/>
          <w:sz w:val="26"/>
          <w:szCs w:val="26"/>
        </w:rPr>
      </w:pPr>
      <w:r w:rsidRPr="004F0CB4">
        <w:rPr>
          <w:b/>
          <w:color w:val="auto"/>
          <w:sz w:val="26"/>
          <w:szCs w:val="26"/>
        </w:rPr>
        <w:t xml:space="preserve">C. </w:t>
      </w:r>
      <w:r w:rsidRPr="004F0CB4">
        <w:rPr>
          <w:bCs/>
          <w:color w:val="auto"/>
          <w:sz w:val="26"/>
          <w:szCs w:val="26"/>
        </w:rPr>
        <w:t xml:space="preserve">s = d = </w:t>
      </w:r>
      <w:r w:rsidRPr="004F0CB4">
        <w:rPr>
          <w:color w:val="auto"/>
          <w:sz w:val="26"/>
          <w:szCs w:val="26"/>
        </w:rPr>
        <w:t xml:space="preserve">800 m       </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color w:val="auto"/>
          <w:sz w:val="26"/>
          <w:szCs w:val="26"/>
        </w:rPr>
        <w:t xml:space="preserve">D. </w:t>
      </w:r>
      <w:r w:rsidRPr="004F0CB4">
        <w:rPr>
          <w:bCs/>
          <w:color w:val="auto"/>
          <w:sz w:val="26"/>
          <w:szCs w:val="26"/>
        </w:rPr>
        <w:t xml:space="preserve">s = d = </w:t>
      </w:r>
      <w:r w:rsidRPr="004F0CB4">
        <w:rPr>
          <w:color w:val="auto"/>
          <w:sz w:val="26"/>
          <w:szCs w:val="26"/>
        </w:rPr>
        <w:t xml:space="preserve">600 m </w:t>
      </w:r>
    </w:p>
    <w:p w14:paraId="324D6FBC" w14:textId="77777777" w:rsidR="000251CC" w:rsidRPr="004F0CB4" w:rsidRDefault="000251CC">
      <w:pPr>
        <w:numPr>
          <w:ilvl w:val="0"/>
          <w:numId w:val="64"/>
        </w:numPr>
        <w:tabs>
          <w:tab w:val="clear" w:pos="1021"/>
          <w:tab w:val="left" w:pos="810"/>
          <w:tab w:val="left" w:pos="990"/>
        </w:tabs>
        <w:spacing w:line="276" w:lineRule="auto"/>
        <w:contextualSpacing/>
        <w:jc w:val="both"/>
        <w:rPr>
          <w:rFonts w:eastAsia="Calibri"/>
          <w:color w:val="auto"/>
          <w:sz w:val="26"/>
          <w:szCs w:val="26"/>
        </w:rPr>
      </w:pPr>
      <w:r w:rsidRPr="004F0CB4">
        <w:rPr>
          <w:rFonts w:eastAsia="Calibri"/>
          <w:color w:val="auto"/>
          <w:sz w:val="26"/>
          <w:szCs w:val="26"/>
        </w:rPr>
        <w:t xml:space="preserve">Một </w:t>
      </w:r>
      <w:r w:rsidRPr="004F0CB4">
        <w:rPr>
          <w:rFonts w:eastAsia="Calibri"/>
          <w:color w:val="auto"/>
          <w:sz w:val="26"/>
          <w:szCs w:val="26"/>
          <w:lang w:val="sv-SE"/>
        </w:rPr>
        <w:t>vật</w:t>
      </w:r>
      <w:r w:rsidRPr="004F0CB4">
        <w:rPr>
          <w:rFonts w:eastAsia="Calibri"/>
          <w:color w:val="auto"/>
          <w:sz w:val="26"/>
          <w:szCs w:val="26"/>
        </w:rPr>
        <w:t xml:space="preserve"> chuyển động đều từ A đến B rồi rẽ phải một góc 90</w:t>
      </w:r>
      <w:r w:rsidRPr="004F0CB4">
        <w:rPr>
          <w:rFonts w:eastAsia="Calibri"/>
          <w:color w:val="auto"/>
          <w:sz w:val="26"/>
          <w:szCs w:val="26"/>
          <w:vertAlign w:val="superscript"/>
        </w:rPr>
        <w:t>0</w:t>
      </w:r>
      <w:r w:rsidRPr="004F0CB4">
        <w:rPr>
          <w:rFonts w:eastAsia="Calibri"/>
          <w:color w:val="auto"/>
          <w:sz w:val="26"/>
          <w:szCs w:val="26"/>
        </w:rPr>
        <w:t xml:space="preserve"> để đến C. Biết AB = 600m; BC = 800m và thời gian đi mất 20 phút. Tốc độ trung bình và vậ tốc trung bình của vật bằng</w:t>
      </w:r>
    </w:p>
    <w:p w14:paraId="5FC45144" w14:textId="77777777" w:rsidR="000251CC" w:rsidRPr="004F0CB4" w:rsidRDefault="000251CC" w:rsidP="000251CC">
      <w:pPr>
        <w:widowControl w:val="0"/>
        <w:spacing w:line="276" w:lineRule="auto"/>
        <w:jc w:val="both"/>
        <w:rPr>
          <w:color w:val="auto"/>
          <w:sz w:val="26"/>
          <w:szCs w:val="26"/>
        </w:rPr>
      </w:pPr>
      <w:r w:rsidRPr="004F0CB4">
        <w:rPr>
          <w:b/>
          <w:color w:val="auto"/>
          <w:sz w:val="26"/>
          <w:szCs w:val="26"/>
          <w:highlight w:val="green"/>
        </w:rPr>
        <w:t xml:space="preserve">A. </w:t>
      </w:r>
      <w:r w:rsidRPr="004F0CB4">
        <w:rPr>
          <w:color w:val="auto"/>
          <w:sz w:val="26"/>
          <w:szCs w:val="26"/>
          <w:highlight w:val="green"/>
        </w:rPr>
        <w:t>70m/phút; 50m/phút</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color w:val="auto"/>
          <w:sz w:val="26"/>
          <w:szCs w:val="26"/>
        </w:rPr>
        <w:t xml:space="preserve">B. </w:t>
      </w:r>
      <w:r w:rsidRPr="004F0CB4">
        <w:rPr>
          <w:color w:val="auto"/>
          <w:sz w:val="26"/>
          <w:szCs w:val="26"/>
        </w:rPr>
        <w:t>50m/phút; 70m/phút</w:t>
      </w:r>
    </w:p>
    <w:p w14:paraId="096E92F8" w14:textId="77777777" w:rsidR="000251CC" w:rsidRPr="004F0CB4" w:rsidRDefault="000251CC" w:rsidP="000251CC">
      <w:pPr>
        <w:widowControl w:val="0"/>
        <w:spacing w:line="276" w:lineRule="auto"/>
        <w:jc w:val="both"/>
        <w:rPr>
          <w:color w:val="auto"/>
          <w:sz w:val="26"/>
          <w:szCs w:val="26"/>
        </w:rPr>
      </w:pPr>
      <w:r w:rsidRPr="004F0CB4">
        <w:rPr>
          <w:b/>
          <w:color w:val="auto"/>
          <w:sz w:val="26"/>
          <w:szCs w:val="26"/>
        </w:rPr>
        <w:lastRenderedPageBreak/>
        <w:t xml:space="preserve">C. </w:t>
      </w:r>
      <w:r w:rsidRPr="004F0CB4">
        <w:rPr>
          <w:color w:val="auto"/>
          <w:sz w:val="26"/>
          <w:szCs w:val="26"/>
        </w:rPr>
        <w:t>70m/phút; 70m/phút</w:t>
      </w:r>
      <w:r w:rsidRPr="004F0CB4">
        <w:rPr>
          <w:color w:val="auto"/>
          <w:sz w:val="26"/>
          <w:szCs w:val="26"/>
        </w:rPr>
        <w:tab/>
      </w:r>
      <w:r w:rsidRPr="004F0CB4">
        <w:rPr>
          <w:color w:val="auto"/>
          <w:sz w:val="26"/>
          <w:szCs w:val="26"/>
        </w:rPr>
        <w:tab/>
      </w:r>
      <w:r w:rsidRPr="004F0CB4">
        <w:rPr>
          <w:color w:val="auto"/>
          <w:sz w:val="26"/>
          <w:szCs w:val="26"/>
        </w:rPr>
        <w:tab/>
      </w:r>
      <w:r w:rsidRPr="004F0CB4">
        <w:rPr>
          <w:color w:val="auto"/>
          <w:sz w:val="26"/>
          <w:szCs w:val="26"/>
        </w:rPr>
        <w:tab/>
      </w:r>
      <w:r w:rsidRPr="004F0CB4">
        <w:rPr>
          <w:b/>
          <w:color w:val="auto"/>
          <w:sz w:val="26"/>
          <w:szCs w:val="26"/>
        </w:rPr>
        <w:t xml:space="preserve">D. </w:t>
      </w:r>
      <w:r w:rsidRPr="004F0CB4">
        <w:rPr>
          <w:color w:val="auto"/>
          <w:sz w:val="26"/>
          <w:szCs w:val="26"/>
        </w:rPr>
        <w:t>50m/phút; 50m/phút</w:t>
      </w:r>
    </w:p>
    <w:p w14:paraId="7208F1D5" w14:textId="77777777" w:rsidR="000251CC" w:rsidRPr="004F0CB4" w:rsidRDefault="000251CC" w:rsidP="000251CC">
      <w:pPr>
        <w:tabs>
          <w:tab w:val="left" w:pos="360"/>
        </w:tabs>
        <w:spacing w:line="276" w:lineRule="auto"/>
        <w:rPr>
          <w:i/>
          <w:iCs/>
          <w:color w:val="auto"/>
          <w:sz w:val="26"/>
          <w:szCs w:val="26"/>
        </w:rPr>
      </w:pPr>
    </w:p>
    <w:p w14:paraId="5C326BFE" w14:textId="77777777" w:rsidR="000251CC" w:rsidRPr="004F0CB4" w:rsidRDefault="000251CC" w:rsidP="000251CC">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41245974" wp14:editId="2A887BB4">
                <wp:extent cx="5445928" cy="340995"/>
                <wp:effectExtent l="0" t="0" r="2540" b="1905"/>
                <wp:docPr id="1207112598"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204716834" name="Group 52"/>
                        <wpg:cNvGrpSpPr>
                          <a:grpSpLocks/>
                        </wpg:cNvGrpSpPr>
                        <wpg:grpSpPr bwMode="auto">
                          <a:xfrm>
                            <a:off x="95" y="0"/>
                            <a:ext cx="54470" cy="3433"/>
                            <a:chOff x="95" y="0"/>
                            <a:chExt cx="54469" cy="3433"/>
                          </a:xfrm>
                        </wpg:grpSpPr>
                        <wpg:grpSp>
                          <wpg:cNvPr id="1938374419" name="Group 53"/>
                          <wpg:cNvGrpSpPr>
                            <a:grpSpLocks/>
                          </wpg:cNvGrpSpPr>
                          <wpg:grpSpPr bwMode="auto">
                            <a:xfrm>
                              <a:off x="95" y="0"/>
                              <a:ext cx="54469" cy="3225"/>
                              <a:chOff x="92" y="0"/>
                              <a:chExt cx="52607" cy="3227"/>
                            </a:xfrm>
                          </wpg:grpSpPr>
                          <wps:wsp>
                            <wps:cNvPr id="373805707"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97001149"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39011309"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087025637"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0769AF" w14:textId="77777777" w:rsidR="000251CC" w:rsidRPr="009111E4" w:rsidRDefault="000251CC" w:rsidP="000251CC">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666E6166" w14:textId="77777777" w:rsidR="000251CC" w:rsidRPr="009111E4" w:rsidRDefault="000251CC" w:rsidP="000251CC">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2091969311"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951C08"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41245974" id="_x0000_s1457"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">
                <v:group id="Group 52" o:spid="_x0000_s1458"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">
                  <v:group id="Group 53" o:spid="_x0000_s1459"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">
                    <v:shape id="Flowchart: Alternate Process 54" o:spid="_x0000_s1460"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" fillcolor="#98c1d9" stroked="f" strokeweight="1pt">
                      <v:fill opacity="52428f"/>
                    </v:shape>
                    <v:shape id="Hexagon 55" o:spid="_x0000_s146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" adj="4292" fillcolor="#f60" stroked="f" strokeweight="1pt"/>
                    <v:shape id="Hexagon 56" o:spid="_x0000_s146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" adj="4292" fillcolor="#3d5a80" stroked="f" strokeweight="1pt"/>
                  </v:group>
                  <v:shape id="WordArt 192" o:spid="_x0000_s1463"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" filled="f" stroked="f">
                    <v:stroke joinstyle="round"/>
                    <o:lock v:ext="edit" shapetype="t"/>
                    <v:textbox>
                      <w:txbxContent>
                        <w:p w14:paraId="7B0769AF" w14:textId="77777777" w:rsidR="000251CC" w:rsidRPr="009111E4" w:rsidRDefault="000251CC" w:rsidP="000251CC">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666E6166" w14:textId="77777777" w:rsidR="000251CC" w:rsidRPr="009111E4" w:rsidRDefault="000251CC" w:rsidP="000251CC">
                          <w:pPr>
                            <w:pStyle w:val="NormalWeb"/>
                            <w:ind w:firstLine="0"/>
                            <w:jc w:val="left"/>
                            <w:rPr>
                              <w:b/>
                              <w:color w:val="FFFFFF" w:themeColor="background1"/>
                              <w:sz w:val="32"/>
                              <w:szCs w:val="32"/>
                            </w:rPr>
                          </w:pPr>
                        </w:p>
                      </w:txbxContent>
                    </v:textbox>
                  </v:shape>
                </v:group>
                <v:shape id="WordArt 192" o:spid="_x0000_s1464"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" filled="f" stroked="f">
                  <v:stroke joinstyle="round"/>
                  <o:lock v:ext="edit" shapetype="t"/>
                  <v:textbox>
                    <w:txbxContent>
                      <w:p w14:paraId="6B951C08"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1565D39B" w14:textId="77777777" w:rsidR="000251CC" w:rsidRPr="004F0CB4" w:rsidRDefault="000251CC" w:rsidP="000251CC">
      <w:pPr>
        <w:spacing w:line="276" w:lineRule="auto"/>
        <w:jc w:val="center"/>
        <w:rPr>
          <w:rFonts w:eastAsia="Calibri"/>
          <w:bCs/>
          <w:i/>
          <w:iCs/>
          <w:color w:val="auto"/>
          <w:sz w:val="26"/>
          <w:szCs w:val="26"/>
          <w14:ligatures w14:val="standardContextual"/>
        </w:rPr>
      </w:pPr>
      <w:r w:rsidRPr="004F0CB4">
        <w:rPr>
          <w:rFonts w:eastAsia="Calibri"/>
          <w:bCs/>
          <w:i/>
          <w:iCs/>
          <w:color w:val="auto"/>
          <w:sz w:val="26"/>
          <w:szCs w:val="26"/>
          <w14:ligatures w14:val="standardContextual"/>
        </w:rPr>
        <w:t>Thí sinh trả lời từ câu 1 đến câu 4. Trong mỗi ý a), b), c), d) ở mỗi câu, thí sinh chọn đúng hoặc sai.</w:t>
      </w:r>
    </w:p>
    <w:p w14:paraId="7E739D19" w14:textId="77777777" w:rsidR="000251CC" w:rsidRPr="004F0CB4" w:rsidRDefault="000251CC" w:rsidP="000251CC">
      <w:pPr>
        <w:spacing w:line="276" w:lineRule="auto"/>
        <w:ind w:firstLine="284"/>
        <w:rPr>
          <w:i/>
          <w:iCs/>
          <w:color w:val="auto"/>
          <w:sz w:val="26"/>
          <w:szCs w:val="26"/>
        </w:rPr>
      </w:pPr>
      <w:r w:rsidRPr="004F0CB4">
        <w:rPr>
          <w:i/>
          <w:iCs/>
          <w:color w:val="auto"/>
          <w:sz w:val="26"/>
          <w:szCs w:val="26"/>
        </w:rPr>
        <w:t>Điểm tối đa của 01 câu hỏi là 1 điểm.</w:t>
      </w:r>
    </w:p>
    <w:p w14:paraId="345EC656" w14:textId="77777777" w:rsidR="000251CC" w:rsidRPr="004F0CB4" w:rsidRDefault="000251CC" w:rsidP="000251CC">
      <w:pPr>
        <w:tabs>
          <w:tab w:val="left" w:pos="720"/>
        </w:tabs>
        <w:spacing w:line="276" w:lineRule="auto"/>
        <w:ind w:left="720" w:hanging="153"/>
        <w:rPr>
          <w:i/>
          <w:iCs/>
          <w:color w:val="auto"/>
          <w:sz w:val="26"/>
          <w:szCs w:val="26"/>
        </w:rPr>
      </w:pPr>
      <w:r w:rsidRPr="004F0CB4">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4F0CB4">
        <w:rPr>
          <w:i/>
          <w:iCs/>
          <w:color w:val="auto"/>
          <w:sz w:val="26"/>
          <w:szCs w:val="26"/>
        </w:rPr>
        <w:t xml:space="preserve"> điểm.</w:t>
      </w:r>
    </w:p>
    <w:p w14:paraId="32EBADA1" w14:textId="77777777" w:rsidR="000251CC" w:rsidRPr="004F0CB4" w:rsidRDefault="000251CC" w:rsidP="000251CC">
      <w:pPr>
        <w:tabs>
          <w:tab w:val="left" w:pos="720"/>
        </w:tabs>
        <w:spacing w:line="276" w:lineRule="auto"/>
        <w:ind w:left="720" w:hanging="153"/>
        <w:rPr>
          <w:i/>
          <w:iCs/>
          <w:color w:val="auto"/>
          <w:sz w:val="26"/>
          <w:szCs w:val="26"/>
        </w:rPr>
      </w:pPr>
      <w:r w:rsidRPr="004F0CB4">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4F0CB4">
        <w:rPr>
          <w:i/>
          <w:iCs/>
          <w:color w:val="auto"/>
          <w:sz w:val="26"/>
          <w:szCs w:val="26"/>
        </w:rPr>
        <w:t xml:space="preserve"> điểm.</w:t>
      </w:r>
    </w:p>
    <w:p w14:paraId="1670D1E8" w14:textId="77777777" w:rsidR="000251CC" w:rsidRPr="004F0CB4" w:rsidRDefault="000251CC" w:rsidP="000251CC">
      <w:pPr>
        <w:tabs>
          <w:tab w:val="left" w:pos="720"/>
        </w:tabs>
        <w:spacing w:line="276" w:lineRule="auto"/>
        <w:ind w:left="720" w:hanging="153"/>
        <w:rPr>
          <w:i/>
          <w:iCs/>
          <w:color w:val="auto"/>
          <w:sz w:val="26"/>
          <w:szCs w:val="26"/>
        </w:rPr>
      </w:pPr>
      <w:r w:rsidRPr="004F0CB4">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4F0CB4">
        <w:rPr>
          <w:i/>
          <w:iCs/>
          <w:color w:val="auto"/>
          <w:sz w:val="26"/>
          <w:szCs w:val="26"/>
        </w:rPr>
        <w:t xml:space="preserve"> điểm.</w:t>
      </w:r>
    </w:p>
    <w:p w14:paraId="013171A6" w14:textId="77777777" w:rsidR="000251CC" w:rsidRPr="004F0CB4" w:rsidRDefault="000251CC" w:rsidP="000251CC">
      <w:pPr>
        <w:tabs>
          <w:tab w:val="left" w:pos="720"/>
        </w:tabs>
        <w:spacing w:line="276" w:lineRule="auto"/>
        <w:ind w:left="720" w:hanging="153"/>
        <w:rPr>
          <w:i/>
          <w:iCs/>
          <w:color w:val="auto"/>
          <w:sz w:val="26"/>
          <w:szCs w:val="26"/>
        </w:rPr>
      </w:pPr>
      <w:r w:rsidRPr="004F0CB4">
        <w:rPr>
          <w:i/>
          <w:iCs/>
          <w:color w:val="auto"/>
          <w:sz w:val="26"/>
          <w:szCs w:val="26"/>
        </w:rPr>
        <w:t>- Thí sinh lựa chọn chính xác cả 04 ý trong 1 câu hỏi được 1 điểm.</w:t>
      </w:r>
    </w:p>
    <w:p w14:paraId="60E1A1E7" w14:textId="77777777" w:rsidR="000251CC" w:rsidRPr="004F0CB4" w:rsidRDefault="000251CC">
      <w:pPr>
        <w:numPr>
          <w:ilvl w:val="0"/>
          <w:numId w:val="65"/>
        </w:numPr>
        <w:tabs>
          <w:tab w:val="clear" w:pos="1021"/>
          <w:tab w:val="left" w:pos="810"/>
          <w:tab w:val="left" w:pos="990"/>
        </w:tabs>
        <w:spacing w:line="276" w:lineRule="auto"/>
        <w:contextualSpacing/>
        <w:jc w:val="both"/>
        <w:rPr>
          <w:rFonts w:eastAsia="VNI-Times"/>
          <w:bCs/>
          <w:color w:val="auto"/>
          <w:sz w:val="26"/>
          <w:szCs w:val="26"/>
          <w:lang w:val="nl-NL"/>
        </w:rPr>
      </w:pPr>
      <w:r w:rsidRPr="004F0CB4">
        <w:rPr>
          <w:rFonts w:eastAsia="VNI-Times"/>
          <w:bCs/>
          <w:color w:val="auto"/>
          <w:sz w:val="26"/>
          <w:szCs w:val="26"/>
          <w:lang w:val="nl-NL"/>
        </w:rPr>
        <w:t xml:space="preserve">Một người bơi dọc theo chiều dài 100m của bể bơi hết 60s rồi quay về lại chỗ xuất phát  trong 70s.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183A1EC4" w14:textId="77777777" w:rsidTr="00592AB2">
        <w:tc>
          <w:tcPr>
            <w:tcW w:w="8905" w:type="dxa"/>
          </w:tcPr>
          <w:p w14:paraId="4B0D0864" w14:textId="77777777" w:rsidR="000251CC" w:rsidRPr="004F0CB4" w:rsidRDefault="000251CC" w:rsidP="00592AB2">
            <w:pPr>
              <w:tabs>
                <w:tab w:val="left" w:pos="426"/>
                <w:tab w:val="left" w:pos="540"/>
              </w:tabs>
              <w:spacing w:line="276" w:lineRule="auto"/>
              <w:jc w:val="both"/>
              <w:rPr>
                <w:rFonts w:eastAsia="Arial"/>
                <w:color w:val="auto"/>
                <w:kern w:val="2"/>
                <w:sz w:val="26"/>
                <w:szCs w:val="26"/>
                <w:lang w:val="nl-NL"/>
                <w14:ligatures w14:val="standardContextual"/>
              </w:rPr>
            </w:pPr>
            <w:r w:rsidRPr="004F0CB4">
              <w:rPr>
                <w:rFonts w:eastAsia="Arial"/>
                <w:color w:val="auto"/>
                <w:kern w:val="2"/>
                <w:sz w:val="26"/>
                <w:szCs w:val="26"/>
                <w:lang w:val="nl-NL"/>
                <w14:ligatures w14:val="standardContextual"/>
              </w:rPr>
              <w:t>a. Độ dịch chuyển của người khi bơi dọc theo bể rồi quay lại chỗ xuất phát là 200m.</w:t>
            </w:r>
          </w:p>
        </w:tc>
        <w:tc>
          <w:tcPr>
            <w:tcW w:w="731" w:type="dxa"/>
          </w:tcPr>
          <w:p w14:paraId="4E07B1BB"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08BE358E" w14:textId="77777777" w:rsidTr="00592AB2">
        <w:tc>
          <w:tcPr>
            <w:tcW w:w="8905" w:type="dxa"/>
          </w:tcPr>
          <w:p w14:paraId="08BAF1CA" w14:textId="77777777" w:rsidR="000251CC" w:rsidRPr="004F0CB4" w:rsidRDefault="000251CC"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b. Tốc độ trung bình khi bơi dọc theo hết bể rồi quay lại chỗ xuất phát là 1,53 m/s.</w:t>
            </w:r>
          </w:p>
        </w:tc>
        <w:tc>
          <w:tcPr>
            <w:tcW w:w="731" w:type="dxa"/>
          </w:tcPr>
          <w:p w14:paraId="06DA88C9"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7097EAB2" w14:textId="77777777" w:rsidTr="00592AB2">
        <w:tc>
          <w:tcPr>
            <w:tcW w:w="8905" w:type="dxa"/>
          </w:tcPr>
          <w:p w14:paraId="04193459" w14:textId="77777777" w:rsidR="000251CC" w:rsidRPr="004F0CB4" w:rsidRDefault="000251CC"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c. Quãng đường của người đó khi bơi dọc theo bể rồi quay lại chỗ xuất phát là 0.</w:t>
            </w:r>
          </w:p>
        </w:tc>
        <w:tc>
          <w:tcPr>
            <w:tcW w:w="731" w:type="dxa"/>
          </w:tcPr>
          <w:p w14:paraId="55F9F0CE"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r w:rsidR="004F0CB4" w:rsidRPr="004F0CB4" w14:paraId="72924452" w14:textId="77777777" w:rsidTr="00592AB2">
        <w:tc>
          <w:tcPr>
            <w:tcW w:w="8905" w:type="dxa"/>
          </w:tcPr>
          <w:p w14:paraId="0F13A308" w14:textId="77777777" w:rsidR="000251CC" w:rsidRPr="004F0CB4" w:rsidRDefault="000251CC" w:rsidP="00592AB2">
            <w:pPr>
              <w:tabs>
                <w:tab w:val="left" w:pos="426"/>
              </w:tabs>
              <w:spacing w:line="276" w:lineRule="auto"/>
              <w:rPr>
                <w:rFonts w:eastAsia="Arial"/>
                <w:color w:val="auto"/>
                <w:kern w:val="2"/>
                <w:sz w:val="26"/>
                <w:szCs w:val="26"/>
                <w14:ligatures w14:val="standardContextual"/>
              </w:rPr>
            </w:pPr>
            <w:r w:rsidRPr="004F0CB4">
              <w:rPr>
                <w:rFonts w:eastAsia="Arial"/>
                <w:bCs/>
                <w:color w:val="auto"/>
                <w:kern w:val="2"/>
                <w:sz w:val="26"/>
                <w:szCs w:val="26"/>
                <w14:ligatures w14:val="standardContextual"/>
              </w:rPr>
              <w:t>d. Vận tốc trung bình khi người bơi dọc theo bể rồi quay lại chỗ xuất phát là 0.</w:t>
            </w:r>
          </w:p>
        </w:tc>
        <w:tc>
          <w:tcPr>
            <w:tcW w:w="731" w:type="dxa"/>
          </w:tcPr>
          <w:p w14:paraId="7F6220D3"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r>
    </w:tbl>
    <w:p w14:paraId="7053FFC9" w14:textId="77777777" w:rsidR="000251CC" w:rsidRPr="004F0CB4" w:rsidRDefault="000251CC">
      <w:pPr>
        <w:numPr>
          <w:ilvl w:val="0"/>
          <w:numId w:val="65"/>
        </w:numPr>
        <w:tabs>
          <w:tab w:val="clear" w:pos="1021"/>
          <w:tab w:val="left" w:pos="810"/>
          <w:tab w:val="left" w:pos="990"/>
        </w:tabs>
        <w:spacing w:line="276" w:lineRule="auto"/>
        <w:contextualSpacing/>
        <w:jc w:val="both"/>
        <w:rPr>
          <w:rFonts w:eastAsia="Calibri"/>
          <w:color w:val="auto"/>
          <w:sz w:val="26"/>
          <w:szCs w:val="26"/>
        </w:rPr>
      </w:pPr>
      <w:r w:rsidRPr="004F0CB4">
        <w:rPr>
          <w:noProof/>
          <w:color w:val="auto"/>
        </w:rPr>
        <w:drawing>
          <wp:anchor distT="0" distB="0" distL="114300" distR="114300" simplePos="0" relativeHeight="251764736" behindDoc="1" locked="0" layoutInCell="1" allowOverlap="1" wp14:anchorId="50FE6395" wp14:editId="4582D008">
            <wp:simplePos x="0" y="0"/>
            <wp:positionH relativeFrom="column">
              <wp:posOffset>1904945</wp:posOffset>
            </wp:positionH>
            <wp:positionV relativeFrom="paragraph">
              <wp:posOffset>491517</wp:posOffset>
            </wp:positionV>
            <wp:extent cx="1412240" cy="1122045"/>
            <wp:effectExtent l="0" t="0" r="0" b="1905"/>
            <wp:wrapTight wrapText="bothSides">
              <wp:wrapPolygon edited="0">
                <wp:start x="0" y="0"/>
                <wp:lineTo x="0" y="2934"/>
                <wp:lineTo x="1748" y="6234"/>
                <wp:lineTo x="6119" y="12835"/>
                <wp:lineTo x="12237" y="17969"/>
                <wp:lineTo x="13112" y="20170"/>
                <wp:lineTo x="15151" y="21270"/>
                <wp:lineTo x="18647" y="21270"/>
                <wp:lineTo x="21270" y="21270"/>
                <wp:lineTo x="21270" y="17969"/>
                <wp:lineTo x="17482" y="12102"/>
                <wp:lineTo x="14277" y="5868"/>
                <wp:lineTo x="10489" y="3667"/>
                <wp:lineTo x="3205" y="0"/>
                <wp:lineTo x="0" y="0"/>
              </wp:wrapPolygon>
            </wp:wrapTight>
            <wp:docPr id="376630736" name="Picture 10"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30736" name="Picture 10" descr="50 hthy"/>
                    <pic:cNvPicPr>
                      <a:picLocks noChangeAspect="1" noChangeArrowheads="1"/>
                    </pic:cNvPicPr>
                  </pic:nvPicPr>
                  <pic:blipFill rotWithShape="1">
                    <a:blip r:embed="rId265" cstate="print">
                      <a:extLst>
                        <a:ext uri="{28A0092B-C50C-407E-A947-70E740481C1C}">
                          <a14:useLocalDpi xmlns:a14="http://schemas.microsoft.com/office/drawing/2010/main" val="0"/>
                        </a:ext>
                      </a:extLst>
                    </a:blip>
                    <a:srcRect l="8366" t="2073" r="4514" b="3627"/>
                    <a:stretch/>
                  </pic:blipFill>
                  <pic:spPr bwMode="auto">
                    <a:xfrm>
                      <a:off x="0" y="0"/>
                      <a:ext cx="1412240" cy="1122045"/>
                    </a:xfrm>
                    <a:prstGeom prst="rect">
                      <a:avLst/>
                    </a:prstGeom>
                    <a:noFill/>
                    <a:ln>
                      <a:noFill/>
                    </a:ln>
                    <a:extLst>
                      <a:ext uri="{53640926-AAD7-44D8-BBD7-CCE9431645EC}">
                        <a14:shadowObscured xmlns:a14="http://schemas.microsoft.com/office/drawing/2010/main"/>
                      </a:ext>
                    </a:extLst>
                  </pic:spPr>
                </pic:pic>
              </a:graphicData>
            </a:graphic>
          </wp:anchor>
        </w:drawing>
      </w:r>
      <w:r w:rsidRPr="004F0CB4">
        <w:rPr>
          <w:rFonts w:eastAsia="Calibri"/>
          <w:color w:val="auto"/>
          <w:sz w:val="26"/>
          <w:szCs w:val="26"/>
        </w:rPr>
        <w:t xml:space="preserve">Trái Đất quay một vòng quanh Mặt Trời trong thời gian 365 ngày 6 giờ. Xem chuyển động này gần đúng là chuyển động tròn và khoảng cách từ Trái Đất đến Mặt Trời khoảng </w:t>
      </w:r>
      <w:r w:rsidRPr="004F0CB4">
        <w:rPr>
          <w:rFonts w:eastAsia="Calibri"/>
          <w:color w:val="auto"/>
          <w:position w:val="-10"/>
          <w:sz w:val="26"/>
          <w:szCs w:val="26"/>
        </w:rPr>
        <w:object w:dxaOrig="1020" w:dyaOrig="360" w14:anchorId="29BD7DDD">
          <v:shape id="_x0000_i1057" type="#_x0000_t75" style="width:51.15pt;height:18.95pt" o:ole="">
            <v:imagedata r:id="rId266" o:title=""/>
          </v:shape>
          <o:OLEObject Type="Embed" ProgID="Equation.DSMT4" ShapeID="_x0000_i1057" DrawAspect="Content" ObjectID="_1783531267" r:id="rId267"/>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6"/>
        <w:gridCol w:w="711"/>
        <w:gridCol w:w="689"/>
      </w:tblGrid>
      <w:tr w:rsidR="004F0CB4" w:rsidRPr="004F0CB4" w14:paraId="3F7EC804" w14:textId="77777777" w:rsidTr="00592AB2">
        <w:tc>
          <w:tcPr>
            <w:tcW w:w="8246" w:type="dxa"/>
          </w:tcPr>
          <w:p w14:paraId="6188C7EA" w14:textId="77777777" w:rsidR="000251CC" w:rsidRPr="004F0CB4" w:rsidRDefault="000251CC"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a. Độ dịch chuyển của Trái Đất khi nó hoàn thành một vòng quanh Mặt Trời là 3</w:t>
            </w:r>
            <w:r w:rsidRPr="004F0CB4">
              <w:rPr>
                <w:rFonts w:eastAsia="Arial"/>
                <w:color w:val="auto"/>
                <w:kern w:val="2"/>
                <w:sz w:val="26"/>
                <w:szCs w:val="26"/>
                <w:lang w:val="pt-BR"/>
                <w14:ligatures w14:val="standardContextual"/>
              </w:rPr>
              <w:t>π</w:t>
            </w:r>
            <w:r w:rsidRPr="004F0CB4">
              <w:rPr>
                <w:rFonts w:eastAsia="Arial"/>
                <w:color w:val="auto"/>
                <w:kern w:val="2"/>
                <w:sz w:val="26"/>
                <w:szCs w:val="26"/>
                <w14:ligatures w14:val="standardContextual"/>
              </w:rPr>
              <w:t>.10</w:t>
            </w:r>
            <w:r w:rsidRPr="004F0CB4">
              <w:rPr>
                <w:rFonts w:eastAsia="Arial"/>
                <w:color w:val="auto"/>
                <w:kern w:val="2"/>
                <w:sz w:val="26"/>
                <w:szCs w:val="26"/>
                <w:vertAlign w:val="superscript"/>
                <w14:ligatures w14:val="standardContextual"/>
              </w:rPr>
              <w:t>11</w:t>
            </w:r>
            <w:r w:rsidRPr="004F0CB4">
              <w:rPr>
                <w:rFonts w:eastAsia="Arial"/>
                <w:color w:val="auto"/>
                <w:kern w:val="2"/>
                <w:sz w:val="26"/>
                <w:szCs w:val="26"/>
                <w14:ligatures w14:val="standardContextual"/>
              </w:rPr>
              <w:t xml:space="preserve"> m.</w:t>
            </w:r>
          </w:p>
        </w:tc>
        <w:tc>
          <w:tcPr>
            <w:tcW w:w="711" w:type="dxa"/>
          </w:tcPr>
          <w:p w14:paraId="576A4CA0"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c>
          <w:tcPr>
            <w:tcW w:w="689" w:type="dxa"/>
          </w:tcPr>
          <w:p w14:paraId="240A7031" w14:textId="77777777" w:rsidR="000251CC" w:rsidRPr="004F0CB4" w:rsidRDefault="000251CC" w:rsidP="00592AB2">
            <w:pPr>
              <w:tabs>
                <w:tab w:val="left" w:pos="720"/>
              </w:tabs>
              <w:spacing w:line="276" w:lineRule="auto"/>
              <w:rPr>
                <w:color w:val="auto"/>
                <w:sz w:val="28"/>
                <w:szCs w:val="28"/>
              </w:rPr>
            </w:pPr>
          </w:p>
        </w:tc>
      </w:tr>
      <w:tr w:rsidR="004F0CB4" w:rsidRPr="004F0CB4" w14:paraId="0F56A944" w14:textId="77777777" w:rsidTr="00592AB2">
        <w:tc>
          <w:tcPr>
            <w:tcW w:w="8246" w:type="dxa"/>
          </w:tcPr>
          <w:p w14:paraId="7DCC0E7A" w14:textId="77777777" w:rsidR="000251CC" w:rsidRPr="004F0CB4" w:rsidRDefault="000251CC" w:rsidP="00592AB2">
            <w:pPr>
              <w:tabs>
                <w:tab w:val="left" w:pos="426"/>
                <w:tab w:val="left" w:pos="540"/>
              </w:tabs>
              <w:spacing w:line="276" w:lineRule="auto"/>
              <w:jc w:val="both"/>
              <w:rPr>
                <w:rFonts w:eastAsia="Arial"/>
                <w:bCs/>
                <w:color w:val="auto"/>
                <w:kern w:val="2"/>
                <w:sz w:val="26"/>
                <w:szCs w:val="26"/>
                <w14:ligatures w14:val="standardContextual"/>
              </w:rPr>
            </w:pPr>
            <w:r w:rsidRPr="004F0CB4">
              <w:rPr>
                <w:rFonts w:eastAsia="Arial"/>
                <w:color w:val="auto"/>
                <w:kern w:val="2"/>
                <w:sz w:val="26"/>
                <w:szCs w:val="26"/>
                <w14:ligatures w14:val="standardContextual"/>
              </w:rPr>
              <w:t xml:space="preserve">b. </w:t>
            </w:r>
            <w:r w:rsidRPr="004F0CB4">
              <w:rPr>
                <w:rFonts w:eastAsia="Arial"/>
                <w:bCs/>
                <w:color w:val="auto"/>
                <w:kern w:val="2"/>
                <w:sz w:val="26"/>
                <w:szCs w:val="26"/>
                <w14:ligatures w14:val="standardContextual"/>
              </w:rPr>
              <w:t>Quãng đường của Trái Đất quanh Mặt Trời là 3π.10</w:t>
            </w:r>
            <w:r w:rsidRPr="004F0CB4">
              <w:rPr>
                <w:rFonts w:eastAsia="Arial"/>
                <w:bCs/>
                <w:color w:val="auto"/>
                <w:kern w:val="2"/>
                <w:sz w:val="26"/>
                <w:szCs w:val="26"/>
                <w:vertAlign w:val="superscript"/>
                <w14:ligatures w14:val="standardContextual"/>
              </w:rPr>
              <w:t xml:space="preserve">8 </w:t>
            </w:r>
            <w:r w:rsidRPr="004F0CB4">
              <w:rPr>
                <w:rFonts w:eastAsia="Arial"/>
                <w:bCs/>
                <w:color w:val="auto"/>
                <w:kern w:val="2"/>
                <w:sz w:val="26"/>
                <w:szCs w:val="26"/>
                <w14:ligatures w14:val="standardContextual"/>
              </w:rPr>
              <w:t>km.</w:t>
            </w:r>
          </w:p>
        </w:tc>
        <w:tc>
          <w:tcPr>
            <w:tcW w:w="711" w:type="dxa"/>
          </w:tcPr>
          <w:p w14:paraId="18545409"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c>
          <w:tcPr>
            <w:tcW w:w="689" w:type="dxa"/>
          </w:tcPr>
          <w:p w14:paraId="76289E87" w14:textId="77777777" w:rsidR="000251CC" w:rsidRPr="004F0CB4" w:rsidRDefault="000251CC" w:rsidP="00592AB2">
            <w:pPr>
              <w:tabs>
                <w:tab w:val="left" w:pos="720"/>
              </w:tabs>
              <w:spacing w:line="276" w:lineRule="auto"/>
              <w:rPr>
                <w:color w:val="auto"/>
                <w:sz w:val="28"/>
                <w:szCs w:val="28"/>
              </w:rPr>
            </w:pPr>
          </w:p>
        </w:tc>
      </w:tr>
      <w:tr w:rsidR="004F0CB4" w:rsidRPr="004F0CB4" w14:paraId="7C20F117" w14:textId="77777777" w:rsidTr="00592AB2">
        <w:tc>
          <w:tcPr>
            <w:tcW w:w="8246" w:type="dxa"/>
          </w:tcPr>
          <w:p w14:paraId="0AA851E0" w14:textId="77777777" w:rsidR="000251CC" w:rsidRPr="004F0CB4" w:rsidRDefault="000251CC"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c. Tốc độ trung bình của Trái Đất khi quay một vòng quanh Mặt Trời là 107,5.10</w:t>
            </w:r>
            <w:r w:rsidRPr="004F0CB4">
              <w:rPr>
                <w:rFonts w:eastAsia="Arial"/>
                <w:color w:val="auto"/>
                <w:kern w:val="2"/>
                <w:sz w:val="26"/>
                <w:szCs w:val="26"/>
                <w:vertAlign w:val="superscript"/>
                <w14:ligatures w14:val="standardContextual"/>
              </w:rPr>
              <w:t>3</w:t>
            </w:r>
            <w:r w:rsidRPr="004F0CB4">
              <w:rPr>
                <w:rFonts w:eastAsia="Arial"/>
                <w:color w:val="auto"/>
                <w:kern w:val="2"/>
                <w:sz w:val="26"/>
                <w:szCs w:val="26"/>
                <w14:ligatures w14:val="standardContextual"/>
              </w:rPr>
              <w:t>km/h.</w:t>
            </w:r>
          </w:p>
        </w:tc>
        <w:tc>
          <w:tcPr>
            <w:tcW w:w="711" w:type="dxa"/>
          </w:tcPr>
          <w:p w14:paraId="7659AC61"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c>
          <w:tcPr>
            <w:tcW w:w="689" w:type="dxa"/>
          </w:tcPr>
          <w:p w14:paraId="6936F34E" w14:textId="77777777" w:rsidR="000251CC" w:rsidRPr="004F0CB4" w:rsidRDefault="000251CC" w:rsidP="00592AB2">
            <w:pPr>
              <w:tabs>
                <w:tab w:val="left" w:pos="720"/>
              </w:tabs>
              <w:spacing w:line="276" w:lineRule="auto"/>
              <w:rPr>
                <w:color w:val="auto"/>
                <w:sz w:val="28"/>
                <w:szCs w:val="28"/>
              </w:rPr>
            </w:pPr>
          </w:p>
        </w:tc>
      </w:tr>
      <w:tr w:rsidR="004F0CB4" w:rsidRPr="004F0CB4" w14:paraId="270E92C8" w14:textId="77777777" w:rsidTr="00592AB2">
        <w:tc>
          <w:tcPr>
            <w:tcW w:w="8246" w:type="dxa"/>
          </w:tcPr>
          <w:p w14:paraId="16CE05EE" w14:textId="77777777" w:rsidR="000251CC" w:rsidRPr="004F0CB4" w:rsidRDefault="000251CC" w:rsidP="00592AB2">
            <w:pPr>
              <w:tabs>
                <w:tab w:val="left" w:pos="426"/>
              </w:tabs>
              <w:spacing w:line="276" w:lineRule="auto"/>
              <w:rPr>
                <w:rFonts w:eastAsia="Arial"/>
                <w:color w:val="auto"/>
                <w:kern w:val="2"/>
                <w:sz w:val="26"/>
                <w:szCs w:val="26"/>
                <w14:ligatures w14:val="standardContextual"/>
              </w:rPr>
            </w:pPr>
            <w:r w:rsidRPr="004F0CB4">
              <w:rPr>
                <w:rFonts w:eastAsia="Arial"/>
                <w:bCs/>
                <w:color w:val="auto"/>
                <w:kern w:val="2"/>
                <w:sz w:val="26"/>
                <w:szCs w:val="26"/>
                <w14:ligatures w14:val="standardContextual"/>
              </w:rPr>
              <w:t xml:space="preserve">d. </w:t>
            </w:r>
            <w:r w:rsidRPr="004F0CB4">
              <w:rPr>
                <w:rFonts w:eastAsia="Arial"/>
                <w:color w:val="auto"/>
                <w:kern w:val="2"/>
                <w:sz w:val="26"/>
                <w:szCs w:val="26"/>
                <w14:ligatures w14:val="standardContextual"/>
              </w:rPr>
              <w:t>Vận tốc trung bình của Trái Đất khi quay một vòng quanh Mặt Trời là 0.</w:t>
            </w:r>
          </w:p>
        </w:tc>
        <w:tc>
          <w:tcPr>
            <w:tcW w:w="711" w:type="dxa"/>
          </w:tcPr>
          <w:p w14:paraId="78C637A0"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c>
          <w:tcPr>
            <w:tcW w:w="689" w:type="dxa"/>
          </w:tcPr>
          <w:p w14:paraId="6750EFDB" w14:textId="77777777" w:rsidR="000251CC" w:rsidRPr="004F0CB4" w:rsidRDefault="000251CC" w:rsidP="00592AB2">
            <w:pPr>
              <w:tabs>
                <w:tab w:val="left" w:pos="720"/>
              </w:tabs>
              <w:spacing w:line="276" w:lineRule="auto"/>
              <w:rPr>
                <w:color w:val="auto"/>
                <w:sz w:val="28"/>
                <w:szCs w:val="28"/>
              </w:rPr>
            </w:pPr>
          </w:p>
        </w:tc>
      </w:tr>
    </w:tbl>
    <w:p w14:paraId="7521BD8C" w14:textId="77777777" w:rsidR="000251CC" w:rsidRPr="004F0CB4" w:rsidRDefault="000251CC">
      <w:pPr>
        <w:numPr>
          <w:ilvl w:val="0"/>
          <w:numId w:val="65"/>
        </w:numPr>
        <w:tabs>
          <w:tab w:val="clear" w:pos="1021"/>
          <w:tab w:val="left" w:pos="810"/>
          <w:tab w:val="left" w:pos="990"/>
        </w:tabs>
        <w:spacing w:line="276" w:lineRule="auto"/>
        <w:contextualSpacing/>
        <w:jc w:val="both"/>
        <w:rPr>
          <w:color w:val="auto"/>
          <w:sz w:val="26"/>
          <w:szCs w:val="26"/>
        </w:rPr>
      </w:pPr>
      <w:r w:rsidRPr="004F0CB4">
        <w:rPr>
          <w:color w:val="auto"/>
          <w:sz w:val="26"/>
          <w:szCs w:val="26"/>
        </w:rPr>
        <w:t xml:space="preserve">Một ô tô </w:t>
      </w:r>
      <w:r w:rsidRPr="004F0CB4">
        <w:rPr>
          <w:rFonts w:eastAsia="Calibri"/>
          <w:color w:val="auto"/>
          <w:sz w:val="26"/>
          <w:szCs w:val="26"/>
        </w:rPr>
        <w:t>chạy</w:t>
      </w:r>
      <w:r w:rsidRPr="004F0CB4">
        <w:rPr>
          <w:color w:val="auto"/>
          <w:sz w:val="26"/>
          <w:szCs w:val="26"/>
        </w:rPr>
        <w:t xml:space="preserve"> từ A với tốc độ 50 km/h đi thẳng về phía Đông. Sau khi đi được 30 km, ô tô đổi hướng đi thẳng về phía Bắc trong 1 giờ với tốc độ 40 km/h thì đến B</w:t>
      </w:r>
      <w:r w:rsidRPr="004F0CB4">
        <w:rPr>
          <w:b/>
          <w:color w:val="auto"/>
          <w:sz w:val="26"/>
          <w:szCs w:val="26"/>
        </w:rPr>
        <w:t>.</w:t>
      </w:r>
      <w:r w:rsidRPr="004F0CB4">
        <w:rPr>
          <w:color w:val="auto"/>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6"/>
        <w:gridCol w:w="711"/>
        <w:gridCol w:w="689"/>
      </w:tblGrid>
      <w:tr w:rsidR="004F0CB4" w:rsidRPr="004F0CB4" w14:paraId="54DB61E0" w14:textId="77777777" w:rsidTr="00592AB2">
        <w:tc>
          <w:tcPr>
            <w:tcW w:w="8246" w:type="dxa"/>
          </w:tcPr>
          <w:p w14:paraId="2A719B39" w14:textId="77777777" w:rsidR="000251CC" w:rsidRPr="004F0CB4" w:rsidRDefault="000251CC"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a. Tốc độ trung bình trên đoạn AB của ô tô là 90 km/h.</w:t>
            </w:r>
          </w:p>
        </w:tc>
        <w:tc>
          <w:tcPr>
            <w:tcW w:w="711" w:type="dxa"/>
          </w:tcPr>
          <w:p w14:paraId="635C9AD1"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c>
          <w:tcPr>
            <w:tcW w:w="689" w:type="dxa"/>
          </w:tcPr>
          <w:p w14:paraId="72AC3E35" w14:textId="77777777" w:rsidR="000251CC" w:rsidRPr="004F0CB4" w:rsidRDefault="000251CC" w:rsidP="00592AB2">
            <w:pPr>
              <w:tabs>
                <w:tab w:val="left" w:pos="720"/>
              </w:tabs>
              <w:spacing w:line="276" w:lineRule="auto"/>
              <w:rPr>
                <w:color w:val="auto"/>
                <w:sz w:val="28"/>
                <w:szCs w:val="28"/>
              </w:rPr>
            </w:pPr>
          </w:p>
        </w:tc>
      </w:tr>
      <w:tr w:rsidR="004F0CB4" w:rsidRPr="004F0CB4" w14:paraId="6410ADE4" w14:textId="77777777" w:rsidTr="00592AB2">
        <w:tc>
          <w:tcPr>
            <w:tcW w:w="8246" w:type="dxa"/>
          </w:tcPr>
          <w:p w14:paraId="7F46BA7E" w14:textId="77777777" w:rsidR="000251CC" w:rsidRPr="004F0CB4" w:rsidRDefault="000251CC"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b. Độ dịch chuyển của ô tô khi đi từ A đến B là 50 km.</w:t>
            </w:r>
          </w:p>
        </w:tc>
        <w:tc>
          <w:tcPr>
            <w:tcW w:w="711" w:type="dxa"/>
          </w:tcPr>
          <w:p w14:paraId="576D7819"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c>
          <w:tcPr>
            <w:tcW w:w="689" w:type="dxa"/>
          </w:tcPr>
          <w:p w14:paraId="1DA52888" w14:textId="77777777" w:rsidR="000251CC" w:rsidRPr="004F0CB4" w:rsidRDefault="000251CC" w:rsidP="00592AB2">
            <w:pPr>
              <w:tabs>
                <w:tab w:val="left" w:pos="720"/>
              </w:tabs>
              <w:spacing w:line="276" w:lineRule="auto"/>
              <w:rPr>
                <w:color w:val="auto"/>
                <w:sz w:val="28"/>
                <w:szCs w:val="28"/>
              </w:rPr>
            </w:pPr>
          </w:p>
        </w:tc>
      </w:tr>
      <w:tr w:rsidR="004F0CB4" w:rsidRPr="004F0CB4" w14:paraId="1EE249F8" w14:textId="77777777" w:rsidTr="00592AB2">
        <w:tc>
          <w:tcPr>
            <w:tcW w:w="8246" w:type="dxa"/>
          </w:tcPr>
          <w:p w14:paraId="6EEBDE6A" w14:textId="77777777" w:rsidR="000251CC" w:rsidRPr="004F0CB4" w:rsidRDefault="000251CC"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c. Thời gian ô tô đi từ A đến B là 1h.</w:t>
            </w:r>
          </w:p>
        </w:tc>
        <w:tc>
          <w:tcPr>
            <w:tcW w:w="711" w:type="dxa"/>
          </w:tcPr>
          <w:p w14:paraId="69C0797F"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c>
          <w:tcPr>
            <w:tcW w:w="689" w:type="dxa"/>
          </w:tcPr>
          <w:p w14:paraId="1801FA0C" w14:textId="77777777" w:rsidR="000251CC" w:rsidRPr="004F0CB4" w:rsidRDefault="000251CC" w:rsidP="00592AB2">
            <w:pPr>
              <w:tabs>
                <w:tab w:val="left" w:pos="720"/>
              </w:tabs>
              <w:spacing w:line="276" w:lineRule="auto"/>
              <w:rPr>
                <w:color w:val="auto"/>
                <w:sz w:val="28"/>
                <w:szCs w:val="28"/>
              </w:rPr>
            </w:pPr>
          </w:p>
        </w:tc>
      </w:tr>
      <w:tr w:rsidR="004F0CB4" w:rsidRPr="004F0CB4" w14:paraId="63CDE2AA" w14:textId="77777777" w:rsidTr="00592AB2">
        <w:tc>
          <w:tcPr>
            <w:tcW w:w="8246" w:type="dxa"/>
          </w:tcPr>
          <w:p w14:paraId="6A3C7DFE" w14:textId="77777777" w:rsidR="000251CC" w:rsidRPr="004F0CB4" w:rsidRDefault="000251CC" w:rsidP="00592AB2">
            <w:pPr>
              <w:tabs>
                <w:tab w:val="left" w:pos="426"/>
              </w:tabs>
              <w:spacing w:line="276" w:lineRule="auto"/>
              <w:rPr>
                <w:rFonts w:eastAsia="Arial"/>
                <w:color w:val="auto"/>
                <w:kern w:val="2"/>
                <w:sz w:val="26"/>
                <w:szCs w:val="26"/>
                <w14:ligatures w14:val="standardContextual"/>
              </w:rPr>
            </w:pPr>
            <w:r w:rsidRPr="004F0CB4">
              <w:rPr>
                <w:rFonts w:eastAsia="Arial"/>
                <w:bCs/>
                <w:color w:val="auto"/>
                <w:kern w:val="2"/>
                <w:sz w:val="26"/>
                <w:szCs w:val="26"/>
                <w14:ligatures w14:val="standardContextual"/>
              </w:rPr>
              <w:t>d. Vận tốc trung bình của ô tô khi xe đi từ A đến B là 31,25 km/h.</w:t>
            </w:r>
          </w:p>
        </w:tc>
        <w:tc>
          <w:tcPr>
            <w:tcW w:w="711" w:type="dxa"/>
          </w:tcPr>
          <w:p w14:paraId="2DBA5D61"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c>
          <w:tcPr>
            <w:tcW w:w="689" w:type="dxa"/>
          </w:tcPr>
          <w:p w14:paraId="619D1F7D" w14:textId="77777777" w:rsidR="000251CC" w:rsidRPr="004F0CB4" w:rsidRDefault="000251CC" w:rsidP="00592AB2">
            <w:pPr>
              <w:tabs>
                <w:tab w:val="left" w:pos="720"/>
              </w:tabs>
              <w:spacing w:line="276" w:lineRule="auto"/>
              <w:rPr>
                <w:color w:val="auto"/>
                <w:sz w:val="28"/>
                <w:szCs w:val="28"/>
              </w:rPr>
            </w:pPr>
          </w:p>
        </w:tc>
      </w:tr>
    </w:tbl>
    <w:p w14:paraId="6C7D6EF1" w14:textId="77777777" w:rsidR="000251CC" w:rsidRPr="004F0CB4" w:rsidRDefault="000251CC">
      <w:pPr>
        <w:numPr>
          <w:ilvl w:val="0"/>
          <w:numId w:val="65"/>
        </w:numPr>
        <w:tabs>
          <w:tab w:val="clear" w:pos="1021"/>
          <w:tab w:val="left" w:pos="810"/>
          <w:tab w:val="left" w:pos="990"/>
        </w:tabs>
        <w:spacing w:line="276" w:lineRule="auto"/>
        <w:contextualSpacing/>
        <w:jc w:val="both"/>
        <w:rPr>
          <w:color w:val="auto"/>
          <w:sz w:val="26"/>
          <w:szCs w:val="26"/>
        </w:rPr>
      </w:pPr>
      <w:r w:rsidRPr="004F0CB4">
        <w:rPr>
          <w:color w:val="auto"/>
          <w:sz w:val="26"/>
          <w:szCs w:val="26"/>
        </w:rPr>
        <w:t>Một chiếc xe ô tô đi từ Ninh Bình đến một xã miền núi để làm từ thiện. Khoảng 1 giờ đầu thì ô tô đi với vận tốc 50km/h, nhưng trong 2 giờ tiếp theo ô tô chỉ đi được với vận tốc 40km/h. Còn lại 3 giờ cuối ô tô đi với vận tốc 20km/h.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6"/>
        <w:gridCol w:w="711"/>
        <w:gridCol w:w="689"/>
      </w:tblGrid>
      <w:tr w:rsidR="004F0CB4" w:rsidRPr="004F0CB4" w14:paraId="78C27C3F" w14:textId="77777777" w:rsidTr="00592AB2">
        <w:tc>
          <w:tcPr>
            <w:tcW w:w="8246" w:type="dxa"/>
          </w:tcPr>
          <w:p w14:paraId="231615EE" w14:textId="77777777" w:rsidR="000251CC" w:rsidRPr="004F0CB4" w:rsidRDefault="000251CC"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a. Tổng thời gian ô tô đi quãng đường là 6h.</w:t>
            </w:r>
          </w:p>
        </w:tc>
        <w:tc>
          <w:tcPr>
            <w:tcW w:w="711" w:type="dxa"/>
          </w:tcPr>
          <w:p w14:paraId="21540109"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c>
          <w:tcPr>
            <w:tcW w:w="689" w:type="dxa"/>
          </w:tcPr>
          <w:p w14:paraId="2EB88B3D" w14:textId="77777777" w:rsidR="000251CC" w:rsidRPr="004F0CB4" w:rsidRDefault="000251CC" w:rsidP="00592AB2">
            <w:pPr>
              <w:tabs>
                <w:tab w:val="left" w:pos="720"/>
              </w:tabs>
              <w:spacing w:line="276" w:lineRule="auto"/>
              <w:rPr>
                <w:color w:val="auto"/>
                <w:sz w:val="28"/>
                <w:szCs w:val="28"/>
              </w:rPr>
            </w:pPr>
          </w:p>
        </w:tc>
      </w:tr>
      <w:tr w:rsidR="004F0CB4" w:rsidRPr="004F0CB4" w14:paraId="551EF202" w14:textId="77777777" w:rsidTr="00592AB2">
        <w:tc>
          <w:tcPr>
            <w:tcW w:w="8246" w:type="dxa"/>
          </w:tcPr>
          <w:p w14:paraId="58257BF7" w14:textId="77777777" w:rsidR="000251CC" w:rsidRPr="004F0CB4" w:rsidRDefault="000251CC"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lastRenderedPageBreak/>
              <w:t>b. Tốc độ tức thời sau 1 giờ đầu là 50 km/h.</w:t>
            </w:r>
          </w:p>
        </w:tc>
        <w:tc>
          <w:tcPr>
            <w:tcW w:w="711" w:type="dxa"/>
          </w:tcPr>
          <w:p w14:paraId="31118EF8"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c>
          <w:tcPr>
            <w:tcW w:w="689" w:type="dxa"/>
          </w:tcPr>
          <w:p w14:paraId="09A68A93" w14:textId="77777777" w:rsidR="000251CC" w:rsidRPr="004F0CB4" w:rsidRDefault="000251CC" w:rsidP="00592AB2">
            <w:pPr>
              <w:tabs>
                <w:tab w:val="left" w:pos="720"/>
              </w:tabs>
              <w:spacing w:line="276" w:lineRule="auto"/>
              <w:rPr>
                <w:color w:val="auto"/>
                <w:sz w:val="28"/>
                <w:szCs w:val="28"/>
              </w:rPr>
            </w:pPr>
          </w:p>
        </w:tc>
      </w:tr>
      <w:tr w:rsidR="004F0CB4" w:rsidRPr="004F0CB4" w14:paraId="7B326771" w14:textId="77777777" w:rsidTr="00592AB2">
        <w:tc>
          <w:tcPr>
            <w:tcW w:w="8246" w:type="dxa"/>
          </w:tcPr>
          <w:p w14:paraId="1F3710F1" w14:textId="77777777" w:rsidR="000251CC" w:rsidRPr="004F0CB4" w:rsidRDefault="000251CC" w:rsidP="00592AB2">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c. Tổng quãng đường ô tô đi được là 190 km.</w:t>
            </w:r>
          </w:p>
        </w:tc>
        <w:tc>
          <w:tcPr>
            <w:tcW w:w="711" w:type="dxa"/>
          </w:tcPr>
          <w:p w14:paraId="1E91BBB4"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c>
          <w:tcPr>
            <w:tcW w:w="689" w:type="dxa"/>
          </w:tcPr>
          <w:p w14:paraId="57DAAD2C" w14:textId="77777777" w:rsidR="000251CC" w:rsidRPr="004F0CB4" w:rsidRDefault="000251CC" w:rsidP="00592AB2">
            <w:pPr>
              <w:tabs>
                <w:tab w:val="left" w:pos="720"/>
              </w:tabs>
              <w:spacing w:line="276" w:lineRule="auto"/>
              <w:rPr>
                <w:color w:val="auto"/>
                <w:sz w:val="28"/>
                <w:szCs w:val="28"/>
              </w:rPr>
            </w:pPr>
          </w:p>
        </w:tc>
      </w:tr>
      <w:tr w:rsidR="004F0CB4" w:rsidRPr="004F0CB4" w14:paraId="605FA8EA" w14:textId="77777777" w:rsidTr="00592AB2">
        <w:tc>
          <w:tcPr>
            <w:tcW w:w="8246" w:type="dxa"/>
          </w:tcPr>
          <w:p w14:paraId="57B760EC" w14:textId="77777777" w:rsidR="000251CC" w:rsidRPr="004F0CB4" w:rsidRDefault="000251CC" w:rsidP="00592AB2">
            <w:pPr>
              <w:tabs>
                <w:tab w:val="left" w:pos="426"/>
              </w:tabs>
              <w:spacing w:line="276" w:lineRule="auto"/>
              <w:rPr>
                <w:rFonts w:eastAsia="Arial"/>
                <w:color w:val="auto"/>
                <w:kern w:val="2"/>
                <w:sz w:val="26"/>
                <w:szCs w:val="26"/>
                <w14:ligatures w14:val="standardContextual"/>
              </w:rPr>
            </w:pPr>
            <w:r w:rsidRPr="004F0CB4">
              <w:rPr>
                <w:rFonts w:eastAsia="Arial"/>
                <w:bCs/>
                <w:color w:val="auto"/>
                <w:kern w:val="2"/>
                <w:sz w:val="26"/>
                <w:szCs w:val="26"/>
                <w14:ligatures w14:val="standardContextual"/>
              </w:rPr>
              <w:t>d. Vận tốc trung bình của ô tô trên cả quãng đường là 25 km/h.</w:t>
            </w:r>
          </w:p>
        </w:tc>
        <w:tc>
          <w:tcPr>
            <w:tcW w:w="711" w:type="dxa"/>
          </w:tcPr>
          <w:p w14:paraId="310E15C7" w14:textId="77777777" w:rsidR="000251CC" w:rsidRPr="004F0CB4" w:rsidRDefault="000251CC" w:rsidP="00592AB2">
            <w:pPr>
              <w:tabs>
                <w:tab w:val="left" w:pos="720"/>
              </w:tabs>
              <w:spacing w:line="276" w:lineRule="auto"/>
              <w:rPr>
                <w:color w:val="auto"/>
                <w:sz w:val="28"/>
                <w:szCs w:val="28"/>
              </w:rPr>
            </w:pPr>
            <w:r w:rsidRPr="004F0CB4">
              <w:rPr>
                <w:rFonts w:ascii="Cambria Math" w:hAnsi="Cambria Math" w:cs="Cambria Math"/>
                <w:color w:val="auto"/>
                <w:sz w:val="28"/>
                <w:szCs w:val="28"/>
              </w:rPr>
              <w:t>⎕</w:t>
            </w:r>
          </w:p>
        </w:tc>
        <w:tc>
          <w:tcPr>
            <w:tcW w:w="689" w:type="dxa"/>
          </w:tcPr>
          <w:p w14:paraId="0466372F" w14:textId="77777777" w:rsidR="000251CC" w:rsidRPr="004F0CB4" w:rsidRDefault="000251CC" w:rsidP="00592AB2">
            <w:pPr>
              <w:tabs>
                <w:tab w:val="left" w:pos="720"/>
              </w:tabs>
              <w:spacing w:line="276" w:lineRule="auto"/>
              <w:rPr>
                <w:color w:val="auto"/>
                <w:sz w:val="28"/>
                <w:szCs w:val="28"/>
              </w:rPr>
            </w:pPr>
          </w:p>
        </w:tc>
      </w:tr>
    </w:tbl>
    <w:p w14:paraId="50E0049B" w14:textId="77777777" w:rsidR="000251CC" w:rsidRPr="004F0CB4" w:rsidRDefault="000251CC" w:rsidP="000251CC">
      <w:pPr>
        <w:tabs>
          <w:tab w:val="left" w:pos="810"/>
          <w:tab w:val="left" w:pos="990"/>
        </w:tabs>
        <w:spacing w:line="276" w:lineRule="auto"/>
        <w:contextualSpacing/>
        <w:jc w:val="both"/>
        <w:rPr>
          <w:color w:val="auto"/>
          <w:sz w:val="26"/>
          <w:szCs w:val="26"/>
        </w:rPr>
      </w:pPr>
    </w:p>
    <w:p w14:paraId="3D1D81DB" w14:textId="77777777" w:rsidR="000251CC" w:rsidRPr="004F0CB4" w:rsidRDefault="000251CC" w:rsidP="000251CC">
      <w:pPr>
        <w:tabs>
          <w:tab w:val="left" w:pos="810"/>
          <w:tab w:val="left" w:pos="990"/>
        </w:tabs>
        <w:spacing w:line="276" w:lineRule="auto"/>
        <w:contextualSpacing/>
        <w:jc w:val="both"/>
        <w:rPr>
          <w:color w:val="auto"/>
          <w:sz w:val="26"/>
          <w:szCs w:val="26"/>
        </w:rPr>
      </w:pPr>
      <w:r w:rsidRPr="004F0CB4">
        <w:rPr>
          <w:noProof/>
          <w:color w:val="auto"/>
          <w:sz w:val="26"/>
          <w:szCs w:val="26"/>
        </w:rPr>
        <mc:AlternateContent>
          <mc:Choice Requires="wpg">
            <w:drawing>
              <wp:inline distT="0" distB="0" distL="0" distR="0" wp14:anchorId="76542EEA" wp14:editId="1698BBD3">
                <wp:extent cx="5445892" cy="340360"/>
                <wp:effectExtent l="0" t="0" r="2540" b="2540"/>
                <wp:docPr id="1290600816"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620231296" name="Group 4949"/>
                        <wpg:cNvGrpSpPr>
                          <a:grpSpLocks/>
                        </wpg:cNvGrpSpPr>
                        <wpg:grpSpPr bwMode="auto">
                          <a:xfrm>
                            <a:off x="95" y="0"/>
                            <a:ext cx="54474" cy="3433"/>
                            <a:chOff x="95" y="0"/>
                            <a:chExt cx="54474" cy="3433"/>
                          </a:xfrm>
                        </wpg:grpSpPr>
                        <wpg:grpSp>
                          <wpg:cNvPr id="1864320390" name="Group 4950"/>
                          <wpg:cNvGrpSpPr>
                            <a:grpSpLocks/>
                          </wpg:cNvGrpSpPr>
                          <wpg:grpSpPr bwMode="auto">
                            <a:xfrm>
                              <a:off x="95" y="0"/>
                              <a:ext cx="54474" cy="3225"/>
                              <a:chOff x="92" y="0"/>
                              <a:chExt cx="52613" cy="3227"/>
                            </a:xfrm>
                          </wpg:grpSpPr>
                          <wps:wsp>
                            <wps:cNvPr id="109708122"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9170892"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43180531"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89798966"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87D28E" w14:textId="77777777" w:rsidR="000251CC" w:rsidRPr="009111E4" w:rsidRDefault="000251CC" w:rsidP="000251CC">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24A58B92" w14:textId="77777777" w:rsidR="000251CC" w:rsidRPr="009111E4" w:rsidRDefault="000251CC" w:rsidP="000251CC">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401219384"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57D18D"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76542EEA" id="_x0000_s1465"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">
                <v:group id="Group 4949" o:spid="_x0000_s1466"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">
                  <v:group id="Group 4950" o:spid="_x0000_s1467"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">
                    <v:shape id="Flowchart: Alternate Process 4954" o:spid="_x0000_s1468"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" fillcolor="#98c1d9" stroked="f" strokeweight="1pt">
                      <v:fill opacity="52428f"/>
                    </v:shape>
                    <v:shape id="Hexagon 4955" o:spid="_x0000_s146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" adj="4292" fillcolor="#f60" stroked="f" strokeweight="1pt"/>
                    <v:shape id="Hexagon 4956" o:spid="_x0000_s147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" adj="4292" fillcolor="#3d5a80" stroked="f" strokeweight="1pt"/>
                  </v:group>
                  <v:shape id="WordArt 192" o:spid="_x0000_s1471"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" filled="f" stroked="f">
                    <v:stroke joinstyle="round"/>
                    <o:lock v:ext="edit" shapetype="t"/>
                    <v:textbox>
                      <w:txbxContent>
                        <w:p w14:paraId="7B87D28E" w14:textId="77777777" w:rsidR="000251CC" w:rsidRPr="009111E4" w:rsidRDefault="000251CC" w:rsidP="000251CC">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24A58B92" w14:textId="77777777" w:rsidR="000251CC" w:rsidRPr="009111E4" w:rsidRDefault="000251CC" w:rsidP="000251CC">
                          <w:pPr>
                            <w:pStyle w:val="NormalWeb"/>
                            <w:ind w:firstLine="0"/>
                            <w:rPr>
                              <w:b/>
                              <w:color w:val="FFFFFF" w:themeColor="background1"/>
                              <w:sz w:val="32"/>
                              <w:szCs w:val="32"/>
                            </w:rPr>
                          </w:pPr>
                        </w:p>
                      </w:txbxContent>
                    </v:textbox>
                  </v:shape>
                </v:group>
                <v:shape id="WordArt 192" o:spid="_x0000_s1472"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" filled="f" stroked="f">
                  <v:stroke joinstyle="round"/>
                  <o:lock v:ext="edit" shapetype="t"/>
                  <v:textbox>
                    <w:txbxContent>
                      <w:p w14:paraId="4F57D18D"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300B7657" w14:textId="77777777" w:rsidR="000251CC" w:rsidRPr="004F0CB4" w:rsidRDefault="000251CC" w:rsidP="000251CC">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Thí sinh trả lời từ câu 1 đến câu 6</w:t>
      </w:r>
    </w:p>
    <w:p w14:paraId="42C7C1E5" w14:textId="77777777" w:rsidR="000251CC" w:rsidRPr="004F0CB4" w:rsidRDefault="000251CC" w:rsidP="000251CC">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Mỗi câu trả lời đúng thí sinh được 0,25 điểm</w:t>
      </w:r>
    </w:p>
    <w:p w14:paraId="04664350" w14:textId="77777777" w:rsidR="000251CC" w:rsidRPr="004F0CB4" w:rsidRDefault="000251CC">
      <w:pPr>
        <w:numPr>
          <w:ilvl w:val="0"/>
          <w:numId w:val="66"/>
        </w:numPr>
        <w:tabs>
          <w:tab w:val="clear" w:pos="1021"/>
          <w:tab w:val="left" w:pos="810"/>
          <w:tab w:val="left" w:pos="990"/>
        </w:tabs>
        <w:spacing w:line="276" w:lineRule="auto"/>
        <w:contextualSpacing/>
        <w:jc w:val="both"/>
        <w:rPr>
          <w:b/>
          <w:color w:val="auto"/>
          <w:sz w:val="26"/>
          <w:szCs w:val="26"/>
          <w:lang w:val="pt-BR"/>
        </w:rPr>
      </w:pPr>
      <w:r w:rsidRPr="004F0CB4">
        <w:rPr>
          <w:rFonts w:eastAsia="Aptos"/>
          <w:color w:val="auto"/>
          <w:kern w:val="2"/>
          <w:sz w:val="26"/>
          <w:szCs w:val="26"/>
          <w14:ligatures w14:val="standardContextual"/>
        </w:rPr>
        <w:t xml:space="preserve">Một người </w:t>
      </w:r>
      <w:r w:rsidRPr="004F0CB4">
        <w:rPr>
          <w:color w:val="auto"/>
          <w:sz w:val="26"/>
          <w:szCs w:val="26"/>
        </w:rPr>
        <w:t>đi</w:t>
      </w:r>
      <w:r w:rsidRPr="004F0CB4">
        <w:rPr>
          <w:rFonts w:eastAsia="Aptos"/>
          <w:color w:val="auto"/>
          <w:kern w:val="2"/>
          <w:sz w:val="26"/>
          <w:szCs w:val="26"/>
          <w14:ligatures w14:val="standardContextual"/>
        </w:rPr>
        <w:t xml:space="preserve"> xe đạp trên 2/3 đoạn đường đầu với tốc độ trung bình 10km/h và 1/3 đoạn đừơng sau với tốc độ trung bình 20km/h. Tính tốc độ trung bình của người đi xe đạp trên cả quãng đường? </w:t>
      </w:r>
      <w:r w:rsidRPr="004F0CB4">
        <w:rPr>
          <w:rFonts w:eastAsia="Aptos"/>
          <w:color w:val="auto"/>
          <w:kern w:val="2"/>
          <w:sz w:val="26"/>
          <w:szCs w:val="26"/>
          <w:lang w:val="pt-BR"/>
          <w14:ligatures w14:val="standardContextual"/>
        </w:rPr>
        <w:t>Kết quả tính theo đơn vị km/h</w:t>
      </w:r>
    </w:p>
    <w:p w14:paraId="623114B9" w14:textId="77777777" w:rsidR="000251CC" w:rsidRPr="004F0CB4" w:rsidRDefault="000251CC">
      <w:pPr>
        <w:numPr>
          <w:ilvl w:val="0"/>
          <w:numId w:val="66"/>
        </w:numPr>
        <w:tabs>
          <w:tab w:val="clear" w:pos="1021"/>
          <w:tab w:val="left" w:pos="810"/>
          <w:tab w:val="left" w:pos="990"/>
        </w:tabs>
        <w:spacing w:line="276" w:lineRule="auto"/>
        <w:contextualSpacing/>
        <w:jc w:val="both"/>
        <w:rPr>
          <w:bCs/>
          <w:color w:val="auto"/>
          <w:sz w:val="26"/>
          <w:szCs w:val="26"/>
          <w:lang w:val="pt-BR"/>
        </w:rPr>
      </w:pPr>
      <w:r w:rsidRPr="004F0CB4">
        <w:rPr>
          <w:rFonts w:eastAsia="Calibri"/>
          <w:color w:val="auto"/>
          <w:sz w:val="26"/>
          <w:szCs w:val="26"/>
          <w:lang w:val="pt-BR"/>
        </w:rPr>
        <w:t>Một người đua xe đạp đi trên 1/3 quãng đường đầu với 25km/h. Tính tốc độ của người đó đi trên đoạn đường còn lại. Biết rằng v</w:t>
      </w:r>
      <w:r w:rsidRPr="004F0CB4">
        <w:rPr>
          <w:rFonts w:eastAsia="Calibri"/>
          <w:color w:val="auto"/>
          <w:sz w:val="26"/>
          <w:szCs w:val="26"/>
          <w:vertAlign w:val="subscript"/>
          <w:lang w:val="pt-BR"/>
        </w:rPr>
        <w:t>tb</w:t>
      </w:r>
      <w:r w:rsidRPr="004F0CB4">
        <w:rPr>
          <w:rFonts w:eastAsia="Calibri"/>
          <w:color w:val="auto"/>
          <w:sz w:val="26"/>
          <w:szCs w:val="26"/>
          <w:lang w:val="pt-BR"/>
        </w:rPr>
        <w:t xml:space="preserve"> = 20km/h. </w:t>
      </w:r>
      <w:r w:rsidRPr="004F0CB4">
        <w:rPr>
          <w:rFonts w:eastAsia="Aptos"/>
          <w:color w:val="auto"/>
          <w:kern w:val="2"/>
          <w:sz w:val="26"/>
          <w:szCs w:val="26"/>
          <w:lang w:val="pt-BR"/>
          <w14:ligatures w14:val="standardContextual"/>
        </w:rPr>
        <w:t>Kết quả tính theo đơn vị km/h</w:t>
      </w:r>
      <w:r w:rsidRPr="004F0CB4">
        <w:rPr>
          <w:b/>
          <w:color w:val="auto"/>
          <w:sz w:val="26"/>
          <w:szCs w:val="26"/>
          <w:lang w:val="pt-BR"/>
        </w:rPr>
        <w:t xml:space="preserve">, </w:t>
      </w:r>
      <w:r w:rsidRPr="004F0CB4">
        <w:rPr>
          <w:bCs/>
          <w:color w:val="auto"/>
          <w:sz w:val="26"/>
          <w:szCs w:val="26"/>
          <w:lang w:val="pt-BR"/>
        </w:rPr>
        <w:t>lấy đến 1 số sau dấu phẩy thập phân</w:t>
      </w:r>
    </w:p>
    <w:p w14:paraId="0FF4F40C" w14:textId="77777777" w:rsidR="000251CC" w:rsidRPr="004F0CB4" w:rsidRDefault="000251CC">
      <w:pPr>
        <w:numPr>
          <w:ilvl w:val="0"/>
          <w:numId w:val="66"/>
        </w:numPr>
        <w:tabs>
          <w:tab w:val="clear" w:pos="1021"/>
          <w:tab w:val="left" w:pos="810"/>
          <w:tab w:val="left" w:pos="990"/>
        </w:tabs>
        <w:spacing w:line="276" w:lineRule="auto"/>
        <w:contextualSpacing/>
        <w:jc w:val="both"/>
        <w:rPr>
          <w:b/>
          <w:color w:val="auto"/>
          <w:sz w:val="26"/>
          <w:szCs w:val="26"/>
          <w:lang w:val="pt-BR"/>
        </w:rPr>
      </w:pPr>
      <w:r w:rsidRPr="004F0CB4">
        <w:rPr>
          <w:rFonts w:eastAsia="Calibri"/>
          <w:color w:val="auto"/>
          <w:sz w:val="26"/>
          <w:szCs w:val="26"/>
          <w:lang w:val="pt-BR"/>
        </w:rPr>
        <w:t>Một nguời đi xe máy từ Hà Nam về Phủ Lý với quãng đường 45km. Trong nửa thời gian đầu đi với vận tốc v</w:t>
      </w:r>
      <w:r w:rsidRPr="004F0CB4">
        <w:rPr>
          <w:rFonts w:eastAsia="Calibri"/>
          <w:color w:val="auto"/>
          <w:sz w:val="26"/>
          <w:szCs w:val="26"/>
          <w:vertAlign w:val="subscript"/>
          <w:lang w:val="pt-BR"/>
        </w:rPr>
        <w:t>1, </w:t>
      </w:r>
      <w:r w:rsidRPr="004F0CB4">
        <w:rPr>
          <w:rFonts w:eastAsia="Calibri"/>
          <w:color w:val="auto"/>
          <w:sz w:val="26"/>
          <w:szCs w:val="26"/>
          <w:lang w:val="pt-BR"/>
        </w:rPr>
        <w:t>nửa thời gian sau đi với v</w:t>
      </w:r>
      <w:r w:rsidRPr="004F0CB4">
        <w:rPr>
          <w:rFonts w:eastAsia="Calibri"/>
          <w:color w:val="auto"/>
          <w:sz w:val="26"/>
          <w:szCs w:val="26"/>
          <w:vertAlign w:val="subscript"/>
          <w:lang w:val="pt-BR"/>
        </w:rPr>
        <w:t>2</w:t>
      </w:r>
      <w:r w:rsidRPr="004F0CB4">
        <w:rPr>
          <w:rFonts w:eastAsia="Calibri"/>
          <w:color w:val="auto"/>
          <w:sz w:val="26"/>
          <w:szCs w:val="26"/>
          <w:lang w:val="pt-BR"/>
        </w:rPr>
        <w:t xml:space="preserve"> = </w:t>
      </w:r>
      <m:oMath>
        <m:f>
          <m:fPr>
            <m:ctrlPr>
              <w:rPr>
                <w:rFonts w:ascii="Cambria Math" w:eastAsia="Calibri" w:hAnsi="Cambria Math"/>
                <w:i/>
                <w:color w:val="auto"/>
                <w:sz w:val="26"/>
                <w:szCs w:val="26"/>
              </w:rPr>
            </m:ctrlPr>
          </m:fPr>
          <m:num>
            <m:r>
              <w:rPr>
                <w:rFonts w:ascii="Cambria Math" w:eastAsia="Calibri" w:hAnsi="Cambria Math"/>
                <w:color w:val="auto"/>
                <w:sz w:val="26"/>
                <w:szCs w:val="26"/>
                <w:lang w:val="pt-BR"/>
              </w:rPr>
              <m:t>2</m:t>
            </m:r>
          </m:num>
          <m:den>
            <m:r>
              <w:rPr>
                <w:rFonts w:ascii="Cambria Math" w:eastAsia="Calibri" w:hAnsi="Cambria Math"/>
                <w:color w:val="auto"/>
                <w:sz w:val="26"/>
                <w:szCs w:val="26"/>
                <w:lang w:val="pt-BR"/>
              </w:rPr>
              <m:t>3</m:t>
            </m:r>
          </m:den>
        </m:f>
        <m:sSub>
          <m:sSubPr>
            <m:ctrlPr>
              <w:rPr>
                <w:rFonts w:ascii="Cambria Math" w:eastAsia="Calibri" w:hAnsi="Cambria Math"/>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lang w:val="pt-BR"/>
              </w:rPr>
              <m:t>1</m:t>
            </m:r>
          </m:sub>
        </m:sSub>
      </m:oMath>
      <w:r w:rsidRPr="004F0CB4">
        <w:rPr>
          <w:rFonts w:eastAsia="Calibri"/>
          <w:color w:val="auto"/>
          <w:sz w:val="26"/>
          <w:szCs w:val="26"/>
          <w:lang w:val="pt-BR"/>
        </w:rPr>
        <w:t xml:space="preserve"> . Xác định v</w:t>
      </w:r>
      <w:r w:rsidRPr="004F0CB4">
        <w:rPr>
          <w:rFonts w:eastAsia="Calibri"/>
          <w:color w:val="auto"/>
          <w:sz w:val="26"/>
          <w:szCs w:val="26"/>
          <w:vertAlign w:val="subscript"/>
          <w:lang w:val="pt-BR"/>
        </w:rPr>
        <w:t>1 </w:t>
      </w:r>
      <w:r w:rsidRPr="004F0CB4">
        <w:rPr>
          <w:rFonts w:eastAsia="Calibri"/>
          <w:color w:val="auto"/>
          <w:sz w:val="26"/>
          <w:szCs w:val="26"/>
          <w:lang w:val="pt-BR"/>
        </w:rPr>
        <w:t>biết sau 1h30 phút nguời đó đến B. K</w:t>
      </w:r>
      <w:r w:rsidRPr="004F0CB4">
        <w:rPr>
          <w:rFonts w:eastAsia="Aptos"/>
          <w:color w:val="auto"/>
          <w:kern w:val="2"/>
          <w:sz w:val="26"/>
          <w:szCs w:val="26"/>
          <w:lang w:val="pt-BR"/>
          <w14:ligatures w14:val="standardContextual"/>
        </w:rPr>
        <w:t>ết quả tính theo đơn vị km/h</w:t>
      </w:r>
    </w:p>
    <w:p w14:paraId="434326FB" w14:textId="77777777" w:rsidR="000251CC" w:rsidRPr="004F0CB4" w:rsidRDefault="000251CC">
      <w:pPr>
        <w:numPr>
          <w:ilvl w:val="0"/>
          <w:numId w:val="66"/>
        </w:numPr>
        <w:tabs>
          <w:tab w:val="clear" w:pos="1021"/>
          <w:tab w:val="left" w:pos="810"/>
          <w:tab w:val="left" w:pos="990"/>
        </w:tabs>
        <w:spacing w:line="276" w:lineRule="auto"/>
        <w:contextualSpacing/>
        <w:jc w:val="both"/>
        <w:rPr>
          <w:b/>
          <w:color w:val="auto"/>
          <w:sz w:val="26"/>
          <w:szCs w:val="26"/>
          <w:lang w:val="pt-BR"/>
        </w:rPr>
      </w:pPr>
      <w:r w:rsidRPr="004F0CB4">
        <w:rPr>
          <w:noProof/>
          <w:color w:val="auto"/>
        </w:rPr>
        <w:drawing>
          <wp:anchor distT="0" distB="0" distL="114300" distR="114300" simplePos="0" relativeHeight="251765760" behindDoc="1" locked="0" layoutInCell="1" allowOverlap="1" wp14:anchorId="7C6A4805" wp14:editId="193C9DEA">
            <wp:simplePos x="0" y="0"/>
            <wp:positionH relativeFrom="column">
              <wp:posOffset>5212553</wp:posOffset>
            </wp:positionH>
            <wp:positionV relativeFrom="paragraph">
              <wp:posOffset>120096</wp:posOffset>
            </wp:positionV>
            <wp:extent cx="767080" cy="829310"/>
            <wp:effectExtent l="0" t="0" r="0" b="8890"/>
            <wp:wrapTight wrapText="bothSides">
              <wp:wrapPolygon edited="0">
                <wp:start x="16093" y="0"/>
                <wp:lineTo x="10728" y="3473"/>
                <wp:lineTo x="7510" y="6946"/>
                <wp:lineTo x="0" y="7939"/>
                <wp:lineTo x="0" y="14389"/>
                <wp:lineTo x="5901" y="15877"/>
                <wp:lineTo x="2682" y="18358"/>
                <wp:lineTo x="3219" y="20343"/>
                <wp:lineTo x="12874" y="21335"/>
                <wp:lineTo x="17166" y="21335"/>
                <wp:lineTo x="17702" y="21335"/>
                <wp:lineTo x="20384" y="15877"/>
                <wp:lineTo x="20921" y="9427"/>
                <wp:lineTo x="20921" y="1489"/>
                <wp:lineTo x="19848" y="0"/>
                <wp:lineTo x="16093" y="0"/>
              </wp:wrapPolygon>
            </wp:wrapTight>
            <wp:docPr id="1210702045" name="Picture 2"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02045" name="Picture 2" descr="50 hthy"/>
                    <pic:cNvPicPr>
                      <a:picLocks noChangeAspect="1" noChangeArrowheads="1"/>
                    </pic:cNvPicPr>
                  </pic:nvPicPr>
                  <pic:blipFill rotWithShape="1">
                    <a:blip r:embed="rId268" cstate="print">
                      <a:extLst>
                        <a:ext uri="{28A0092B-C50C-407E-A947-70E740481C1C}">
                          <a14:useLocalDpi xmlns:a14="http://schemas.microsoft.com/office/drawing/2010/main" val="0"/>
                        </a:ext>
                      </a:extLst>
                    </a:blip>
                    <a:srcRect l="14400" t="11000" r="14400" b="12000"/>
                    <a:stretch/>
                  </pic:blipFill>
                  <pic:spPr bwMode="auto">
                    <a:xfrm>
                      <a:off x="0" y="0"/>
                      <a:ext cx="767080" cy="829310"/>
                    </a:xfrm>
                    <a:prstGeom prst="rect">
                      <a:avLst/>
                    </a:prstGeom>
                    <a:noFill/>
                    <a:ln>
                      <a:noFill/>
                    </a:ln>
                    <a:extLst>
                      <a:ext uri="{53640926-AAD7-44D8-BBD7-CCE9431645EC}">
                        <a14:shadowObscured xmlns:a14="http://schemas.microsoft.com/office/drawing/2010/main"/>
                      </a:ext>
                    </a:extLst>
                  </pic:spPr>
                </pic:pic>
              </a:graphicData>
            </a:graphic>
          </wp:anchor>
        </w:drawing>
      </w:r>
      <w:r w:rsidRPr="004F0CB4">
        <w:rPr>
          <w:color w:val="auto"/>
          <w:sz w:val="26"/>
          <w:szCs w:val="26"/>
          <w:lang w:val="pt-BR"/>
        </w:rPr>
        <w:t xml:space="preserve">Một người tập thể dục chạy trên đường thẳng trong </w:t>
      </w:r>
      <m:oMath>
        <m:r>
          <w:rPr>
            <w:rFonts w:ascii="Cambria Math" w:hAnsi="Cambria Math"/>
            <w:color w:val="auto"/>
            <w:sz w:val="26"/>
            <w:szCs w:val="26"/>
            <w:lang w:val="pt-BR"/>
          </w:rPr>
          <m:t>10</m:t>
        </m:r>
        <m:r>
          <w:rPr>
            <w:rFonts w:ascii="Cambria Math" w:hAnsi="Cambria Math"/>
            <w:color w:val="auto"/>
            <w:sz w:val="26"/>
            <w:szCs w:val="26"/>
          </w:rPr>
          <m:t>min</m:t>
        </m:r>
        <m:r>
          <w:rPr>
            <w:rFonts w:ascii="Cambria Math" w:hAnsi="Cambria Math"/>
            <w:color w:val="auto"/>
            <w:sz w:val="26"/>
            <w:szCs w:val="26"/>
            <w:lang w:val="pt-BR"/>
          </w:rPr>
          <m:t>.</m:t>
        </m:r>
      </m:oMath>
      <w:r w:rsidRPr="004F0CB4">
        <w:rPr>
          <w:color w:val="auto"/>
          <w:sz w:val="26"/>
          <w:szCs w:val="26"/>
          <w:lang w:val="pt-BR"/>
        </w:rPr>
        <w:t xml:space="preserve"> Trong </w:t>
      </w:r>
      <m:oMath>
        <m:r>
          <w:rPr>
            <w:rFonts w:ascii="Cambria Math" w:hAnsi="Cambria Math"/>
            <w:color w:val="auto"/>
            <w:sz w:val="26"/>
            <w:szCs w:val="26"/>
            <w:lang w:val="pt-BR"/>
          </w:rPr>
          <m:t>4</m:t>
        </m:r>
        <m:r>
          <w:rPr>
            <w:rFonts w:ascii="Cambria Math" w:hAnsi="Cambria Math"/>
            <w:color w:val="auto"/>
            <w:sz w:val="26"/>
            <w:szCs w:val="26"/>
          </w:rPr>
          <m:t>min</m:t>
        </m:r>
      </m:oMath>
      <w:r w:rsidRPr="004F0CB4">
        <w:rPr>
          <w:color w:val="auto"/>
          <w:sz w:val="26"/>
          <w:szCs w:val="26"/>
          <w:lang w:val="pt-BR"/>
        </w:rPr>
        <w:t xml:space="preserve"> đầu chạy với vận tốc </w:t>
      </w:r>
      <m:oMath>
        <m:r>
          <w:rPr>
            <w:rFonts w:ascii="Cambria Math" w:hAnsi="Cambria Math"/>
            <w:color w:val="auto"/>
            <w:sz w:val="26"/>
            <w:szCs w:val="26"/>
            <w:lang w:val="pt-BR"/>
          </w:rPr>
          <m:t>4</m:t>
        </m:r>
        <m:func>
          <m:funcPr>
            <m:ctrlPr>
              <w:rPr>
                <w:rFonts w:ascii="Cambria Math" w:hAnsi="Cambria Math"/>
                <w:i/>
                <w:color w:val="auto"/>
                <w:sz w:val="26"/>
                <w:szCs w:val="26"/>
              </w:rPr>
            </m:ctrlPr>
          </m:funcPr>
          <m:fName>
            <m:r>
              <w:rPr>
                <w:rFonts w:ascii="Cambria Math" w:hAnsi="Cambria Math"/>
                <w:color w:val="auto"/>
                <w:sz w:val="26"/>
                <w:szCs w:val="26"/>
              </w:rPr>
              <m:t>m</m:t>
            </m:r>
            <m:r>
              <w:rPr>
                <w:rFonts w:ascii="Cambria Math" w:hAnsi="Cambria Math"/>
                <w:color w:val="auto"/>
                <w:sz w:val="26"/>
                <w:szCs w:val="26"/>
                <w:lang w:val="pt-BR"/>
              </w:rPr>
              <m:t>/</m:t>
            </m:r>
          </m:fName>
          <m:e>
            <m:r>
              <w:rPr>
                <w:rFonts w:ascii="Cambria Math" w:hAnsi="Cambria Math"/>
                <w:color w:val="auto"/>
                <w:sz w:val="26"/>
                <w:szCs w:val="26"/>
              </w:rPr>
              <m:t>s</m:t>
            </m:r>
          </m:e>
        </m:func>
        <m:r>
          <w:rPr>
            <w:rFonts w:ascii="Cambria Math" w:hAnsi="Cambria Math"/>
            <w:color w:val="auto"/>
            <w:sz w:val="26"/>
            <w:szCs w:val="26"/>
            <w:lang w:val="pt-BR"/>
          </w:rPr>
          <m:t>,</m:t>
        </m:r>
      </m:oMath>
      <w:r w:rsidRPr="004F0CB4">
        <w:rPr>
          <w:color w:val="auto"/>
          <w:sz w:val="26"/>
          <w:szCs w:val="26"/>
          <w:lang w:val="pt-BR"/>
        </w:rPr>
        <w:t xml:space="preserve"> trong thời gian còn lại giảm vận tốc còn </w:t>
      </w:r>
      <m:oMath>
        <m:r>
          <w:rPr>
            <w:rFonts w:ascii="Cambria Math" w:hAnsi="Cambria Math"/>
            <w:color w:val="auto"/>
            <w:sz w:val="26"/>
            <w:szCs w:val="26"/>
            <w:lang w:val="pt-BR"/>
          </w:rPr>
          <m:t>3</m:t>
        </m:r>
        <m:func>
          <m:funcPr>
            <m:ctrlPr>
              <w:rPr>
                <w:rFonts w:ascii="Cambria Math" w:hAnsi="Cambria Math"/>
                <w:i/>
                <w:color w:val="auto"/>
                <w:sz w:val="26"/>
                <w:szCs w:val="26"/>
              </w:rPr>
            </m:ctrlPr>
          </m:funcPr>
          <m:fName>
            <m:r>
              <w:rPr>
                <w:rFonts w:ascii="Cambria Math" w:hAnsi="Cambria Math"/>
                <w:color w:val="auto"/>
                <w:sz w:val="26"/>
                <w:szCs w:val="26"/>
              </w:rPr>
              <m:t>m</m:t>
            </m:r>
            <m:r>
              <w:rPr>
                <w:rFonts w:ascii="Cambria Math" w:hAnsi="Cambria Math"/>
                <w:color w:val="auto"/>
                <w:sz w:val="26"/>
                <w:szCs w:val="26"/>
                <w:lang w:val="pt-BR"/>
              </w:rPr>
              <m:t>/</m:t>
            </m:r>
          </m:fName>
          <m:e>
            <m:r>
              <w:rPr>
                <w:rFonts w:ascii="Cambria Math" w:hAnsi="Cambria Math"/>
                <w:color w:val="auto"/>
                <w:sz w:val="26"/>
                <w:szCs w:val="26"/>
              </w:rPr>
              <m:t>s</m:t>
            </m:r>
          </m:e>
        </m:func>
        <m:r>
          <w:rPr>
            <w:rFonts w:ascii="Cambria Math" w:hAnsi="Cambria Math"/>
            <w:color w:val="auto"/>
            <w:sz w:val="26"/>
            <w:szCs w:val="26"/>
            <w:lang w:val="pt-BR"/>
          </w:rPr>
          <m:t>.</m:t>
        </m:r>
      </m:oMath>
      <w:r w:rsidRPr="004F0CB4">
        <w:rPr>
          <w:color w:val="auto"/>
          <w:sz w:val="26"/>
          <w:szCs w:val="26"/>
          <w:lang w:val="pt-BR"/>
        </w:rPr>
        <w:t xml:space="preserve"> Vận tốc trung bình trên cả quãng đường chạy là bao nhiêu m/s (kết quả lấy đến 1 số sau dấu phẩy thập phân)</w:t>
      </w:r>
      <w:r w:rsidRPr="004F0CB4">
        <w:rPr>
          <w:noProof/>
          <w:color w:val="auto"/>
          <w:lang w:val="pt-BR"/>
        </w:rPr>
        <w:t xml:space="preserve"> </w:t>
      </w:r>
    </w:p>
    <w:p w14:paraId="023B54FD" w14:textId="77777777" w:rsidR="000251CC" w:rsidRPr="004F0CB4" w:rsidRDefault="000251CC">
      <w:pPr>
        <w:numPr>
          <w:ilvl w:val="0"/>
          <w:numId w:val="66"/>
        </w:numPr>
        <w:tabs>
          <w:tab w:val="clear" w:pos="1021"/>
          <w:tab w:val="left" w:pos="810"/>
          <w:tab w:val="left" w:pos="990"/>
        </w:tabs>
        <w:spacing w:line="276" w:lineRule="auto"/>
        <w:contextualSpacing/>
        <w:jc w:val="both"/>
        <w:rPr>
          <w:b/>
          <w:color w:val="auto"/>
          <w:sz w:val="26"/>
          <w:szCs w:val="26"/>
          <w:lang w:val="pt-BR"/>
        </w:rPr>
      </w:pPr>
      <w:r w:rsidRPr="004F0CB4">
        <w:rPr>
          <w:noProof/>
          <w:color w:val="auto"/>
        </w:rPr>
        <w:drawing>
          <wp:anchor distT="0" distB="0" distL="114300" distR="114300" simplePos="0" relativeHeight="251766784" behindDoc="1" locked="0" layoutInCell="1" allowOverlap="1" wp14:anchorId="55441AE0" wp14:editId="30C7DBA4">
            <wp:simplePos x="0" y="0"/>
            <wp:positionH relativeFrom="margin">
              <wp:align>right</wp:align>
            </wp:positionH>
            <wp:positionV relativeFrom="paragraph">
              <wp:posOffset>163870</wp:posOffset>
            </wp:positionV>
            <wp:extent cx="1876425" cy="1588770"/>
            <wp:effectExtent l="0" t="0" r="9525" b="0"/>
            <wp:wrapTight wrapText="bothSides">
              <wp:wrapPolygon edited="0">
                <wp:start x="0" y="0"/>
                <wp:lineTo x="0" y="21237"/>
                <wp:lineTo x="21490" y="21237"/>
                <wp:lineTo x="21490" y="0"/>
                <wp:lineTo x="0" y="0"/>
              </wp:wrapPolygon>
            </wp:wrapTight>
            <wp:docPr id="696402688" name="Picture 9"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02688" name="Picture 9" descr="50 hthy"/>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76425" cy="1588770"/>
                    </a:xfrm>
                    <a:prstGeom prst="rect">
                      <a:avLst/>
                    </a:prstGeom>
                    <a:noFill/>
                    <a:ln>
                      <a:noFill/>
                    </a:ln>
                  </pic:spPr>
                </pic:pic>
              </a:graphicData>
            </a:graphic>
          </wp:anchor>
        </w:drawing>
      </w:r>
      <w:r w:rsidRPr="004F0CB4">
        <w:rPr>
          <w:color w:val="auto"/>
          <w:sz w:val="26"/>
          <w:szCs w:val="26"/>
          <w:lang w:val="pt-BR"/>
        </w:rPr>
        <w:t xml:space="preserve">Một tàu ngầm sử dụng hệ thống phát sóng âm để đo độ sâu của biển. Hệ thống phát ra các sóng âm và đo thời gian quay trở lại của sóng âm sau khi chúng bị phản xạ tại đáy biển. Tại một vị trí trên mặt biển, thời gian mà hệ thống ghi nhận được là </w:t>
      </w:r>
      <m:oMath>
        <m:r>
          <m:rPr>
            <m:sty m:val="p"/>
          </m:rPr>
          <w:rPr>
            <w:rFonts w:ascii="Cambria Math" w:hAnsi="Cambria Math"/>
            <w:color w:val="auto"/>
            <w:sz w:val="26"/>
            <w:szCs w:val="26"/>
            <w:lang w:val="pt-BR"/>
          </w:rPr>
          <m:t>0,13</m:t>
        </m:r>
        <m:r>
          <m:rPr>
            <m:nor/>
          </m:rPr>
          <w:rPr>
            <w:color w:val="auto"/>
            <w:sz w:val="26"/>
            <w:szCs w:val="26"/>
            <w:lang w:val="pt-BR"/>
          </w:rPr>
          <m:t xml:space="preserve"> </m:t>
        </m:r>
        <m:r>
          <m:rPr>
            <m:sty m:val="p"/>
          </m:rPr>
          <w:rPr>
            <w:rFonts w:ascii="Cambria Math" w:hAnsi="Cambria Math"/>
            <w:color w:val="auto"/>
            <w:sz w:val="26"/>
            <w:szCs w:val="26"/>
            <w:lang w:val="pt-BR"/>
          </w:rPr>
          <m:t>s</m:t>
        </m:r>
      </m:oMath>
      <w:r w:rsidRPr="004F0CB4">
        <w:rPr>
          <w:color w:val="auto"/>
          <w:sz w:val="26"/>
          <w:szCs w:val="26"/>
          <w:lang w:val="pt-BR"/>
        </w:rPr>
        <w:t xml:space="preserve"> kể từ khi sóng âm được truyền đi. Tính độ sâu mực nước biển theo đơn vị dm. Biết tốc độ truyền sóng âm trong nước khoảng </w:t>
      </w:r>
      <m:oMath>
        <m:r>
          <m:rPr>
            <m:sty m:val="p"/>
          </m:rPr>
          <w:rPr>
            <w:rFonts w:ascii="Cambria Math" w:hAnsi="Cambria Math"/>
            <w:color w:val="auto"/>
            <w:sz w:val="26"/>
            <w:szCs w:val="26"/>
            <w:lang w:val="pt-BR"/>
          </w:rPr>
          <m:t>1500</m:t>
        </m:r>
        <m:r>
          <m:rPr>
            <m:nor/>
          </m:rPr>
          <w:rPr>
            <w:color w:val="auto"/>
            <w:sz w:val="26"/>
            <w:szCs w:val="26"/>
            <w:lang w:val="pt-BR"/>
          </w:rPr>
          <m:t xml:space="preserve"> </m:t>
        </m:r>
        <m:r>
          <m:rPr>
            <m:sty m:val="p"/>
          </m:rPr>
          <w:rPr>
            <w:rFonts w:ascii="Cambria Math" w:hAnsi="Cambria Math"/>
            <w:color w:val="auto"/>
            <w:sz w:val="26"/>
            <w:szCs w:val="26"/>
            <w:lang w:val="pt-BR"/>
          </w:rPr>
          <m:t>m/s</m:t>
        </m:r>
      </m:oMath>
      <w:r w:rsidRPr="004F0CB4">
        <w:rPr>
          <w:color w:val="auto"/>
          <w:sz w:val="26"/>
          <w:szCs w:val="26"/>
          <w:lang w:val="pt-BR"/>
        </w:rPr>
        <w:t>.</w:t>
      </w:r>
      <w:r w:rsidRPr="004F0CB4">
        <w:rPr>
          <w:noProof/>
          <w:color w:val="auto"/>
          <w:lang w:val="pt-BR"/>
        </w:rPr>
        <w:t xml:space="preserve"> </w:t>
      </w:r>
    </w:p>
    <w:p w14:paraId="39380D4E" w14:textId="77777777" w:rsidR="000251CC" w:rsidRPr="004F0CB4" w:rsidRDefault="000251CC" w:rsidP="000251CC">
      <w:pPr>
        <w:tabs>
          <w:tab w:val="left" w:pos="810"/>
          <w:tab w:val="left" w:pos="990"/>
        </w:tabs>
        <w:spacing w:line="276" w:lineRule="auto"/>
        <w:contextualSpacing/>
        <w:jc w:val="both"/>
        <w:rPr>
          <w:noProof/>
          <w:color w:val="auto"/>
          <w:lang w:val="pt-BR"/>
        </w:rPr>
      </w:pPr>
    </w:p>
    <w:p w14:paraId="3663474D" w14:textId="77777777" w:rsidR="000251CC" w:rsidRPr="004F0CB4" w:rsidRDefault="000251CC" w:rsidP="000251CC">
      <w:pPr>
        <w:tabs>
          <w:tab w:val="left" w:pos="810"/>
          <w:tab w:val="left" w:pos="990"/>
        </w:tabs>
        <w:spacing w:line="276" w:lineRule="auto"/>
        <w:contextualSpacing/>
        <w:jc w:val="both"/>
        <w:rPr>
          <w:b/>
          <w:color w:val="auto"/>
          <w:sz w:val="26"/>
          <w:szCs w:val="26"/>
          <w:lang w:val="pt-BR"/>
        </w:rPr>
      </w:pPr>
    </w:p>
    <w:p w14:paraId="19B316EA" w14:textId="77777777" w:rsidR="000251CC" w:rsidRPr="004F0CB4" w:rsidRDefault="000251CC">
      <w:pPr>
        <w:numPr>
          <w:ilvl w:val="0"/>
          <w:numId w:val="66"/>
        </w:numPr>
        <w:tabs>
          <w:tab w:val="clear" w:pos="1021"/>
          <w:tab w:val="left" w:pos="810"/>
          <w:tab w:val="left" w:pos="990"/>
        </w:tabs>
        <w:spacing w:line="276" w:lineRule="auto"/>
        <w:contextualSpacing/>
        <w:jc w:val="both"/>
        <w:rPr>
          <w:color w:val="auto"/>
          <w:sz w:val="26"/>
          <w:szCs w:val="26"/>
          <w:lang w:val="pt-BR"/>
        </w:rPr>
      </w:pPr>
      <w:r w:rsidRPr="004F0CB4">
        <w:rPr>
          <w:color w:val="auto"/>
          <w:sz w:val="26"/>
          <w:szCs w:val="26"/>
          <w:lang w:val="pt-BR"/>
        </w:rPr>
        <w:t>Trong 1 lần thử xe ôtô, người ta đo được vị trí của xe sau những khoảng thời gian bằng nhau. (xem bảng) Hãy xác định tốc độ trung bình của ôtô trong 3 giây cuối cùng theo đơn vị cm/s</w:t>
      </w:r>
    </w:p>
    <w:p w14:paraId="0682BC7E" w14:textId="77777777" w:rsidR="000251CC" w:rsidRPr="004F0CB4" w:rsidRDefault="000251CC" w:rsidP="000251CC">
      <w:pPr>
        <w:tabs>
          <w:tab w:val="left" w:pos="810"/>
          <w:tab w:val="left" w:pos="990"/>
        </w:tabs>
        <w:spacing w:line="276" w:lineRule="auto"/>
        <w:contextualSpacing/>
        <w:jc w:val="both"/>
        <w:rPr>
          <w:color w:val="auto"/>
          <w:sz w:val="26"/>
          <w:szCs w:val="26"/>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802"/>
        <w:gridCol w:w="802"/>
        <w:gridCol w:w="802"/>
        <w:gridCol w:w="802"/>
        <w:gridCol w:w="802"/>
        <w:gridCol w:w="803"/>
      </w:tblGrid>
      <w:tr w:rsidR="004F0CB4" w:rsidRPr="004F0CB4" w14:paraId="5E76C487" w14:textId="77777777" w:rsidTr="00592AB2">
        <w:trPr>
          <w:trHeight w:val="206"/>
          <w:jc w:val="center"/>
        </w:trPr>
        <w:tc>
          <w:tcPr>
            <w:tcW w:w="802" w:type="dxa"/>
            <w:vAlign w:val="center"/>
          </w:tcPr>
          <w:p w14:paraId="6085EB10" w14:textId="77777777" w:rsidR="000251CC" w:rsidRPr="004F0CB4" w:rsidRDefault="000251CC" w:rsidP="00592AB2">
            <w:pPr>
              <w:spacing w:line="276" w:lineRule="auto"/>
              <w:jc w:val="both"/>
              <w:rPr>
                <w:color w:val="auto"/>
                <w:sz w:val="26"/>
                <w:szCs w:val="26"/>
              </w:rPr>
            </w:pPr>
            <w:r w:rsidRPr="004F0CB4">
              <w:rPr>
                <w:color w:val="auto"/>
                <w:sz w:val="26"/>
                <w:szCs w:val="26"/>
              </w:rPr>
              <w:t>x (m)</w:t>
            </w:r>
          </w:p>
        </w:tc>
        <w:tc>
          <w:tcPr>
            <w:tcW w:w="802" w:type="dxa"/>
            <w:vAlign w:val="center"/>
          </w:tcPr>
          <w:p w14:paraId="0C97B4FC" w14:textId="77777777" w:rsidR="000251CC" w:rsidRPr="004F0CB4" w:rsidRDefault="000251CC" w:rsidP="00592AB2">
            <w:pPr>
              <w:spacing w:line="276" w:lineRule="auto"/>
              <w:jc w:val="both"/>
              <w:rPr>
                <w:color w:val="auto"/>
                <w:sz w:val="26"/>
                <w:szCs w:val="26"/>
              </w:rPr>
            </w:pPr>
            <w:r w:rsidRPr="004F0CB4">
              <w:rPr>
                <w:color w:val="auto"/>
                <w:sz w:val="26"/>
                <w:szCs w:val="26"/>
              </w:rPr>
              <w:t>0</w:t>
            </w:r>
          </w:p>
        </w:tc>
        <w:tc>
          <w:tcPr>
            <w:tcW w:w="802" w:type="dxa"/>
            <w:vAlign w:val="center"/>
          </w:tcPr>
          <w:p w14:paraId="3306D7CD" w14:textId="77777777" w:rsidR="000251CC" w:rsidRPr="004F0CB4" w:rsidRDefault="000251CC" w:rsidP="00592AB2">
            <w:pPr>
              <w:spacing w:line="276" w:lineRule="auto"/>
              <w:jc w:val="both"/>
              <w:rPr>
                <w:color w:val="auto"/>
                <w:sz w:val="26"/>
                <w:szCs w:val="26"/>
              </w:rPr>
            </w:pPr>
            <w:r w:rsidRPr="004F0CB4">
              <w:rPr>
                <w:color w:val="auto"/>
                <w:sz w:val="26"/>
                <w:szCs w:val="26"/>
              </w:rPr>
              <w:t>2,3</w:t>
            </w:r>
          </w:p>
        </w:tc>
        <w:tc>
          <w:tcPr>
            <w:tcW w:w="802" w:type="dxa"/>
            <w:vAlign w:val="center"/>
          </w:tcPr>
          <w:p w14:paraId="2891AC6A" w14:textId="77777777" w:rsidR="000251CC" w:rsidRPr="004F0CB4" w:rsidRDefault="000251CC" w:rsidP="00592AB2">
            <w:pPr>
              <w:spacing w:line="276" w:lineRule="auto"/>
              <w:jc w:val="both"/>
              <w:rPr>
                <w:color w:val="auto"/>
                <w:sz w:val="26"/>
                <w:szCs w:val="26"/>
              </w:rPr>
            </w:pPr>
            <w:r w:rsidRPr="004F0CB4">
              <w:rPr>
                <w:color w:val="auto"/>
                <w:sz w:val="26"/>
                <w:szCs w:val="26"/>
              </w:rPr>
              <w:t>9,2</w:t>
            </w:r>
          </w:p>
        </w:tc>
        <w:tc>
          <w:tcPr>
            <w:tcW w:w="802" w:type="dxa"/>
            <w:vAlign w:val="center"/>
          </w:tcPr>
          <w:p w14:paraId="77902948" w14:textId="77777777" w:rsidR="000251CC" w:rsidRPr="004F0CB4" w:rsidRDefault="000251CC" w:rsidP="00592AB2">
            <w:pPr>
              <w:spacing w:line="276" w:lineRule="auto"/>
              <w:jc w:val="both"/>
              <w:rPr>
                <w:color w:val="auto"/>
                <w:sz w:val="26"/>
                <w:szCs w:val="26"/>
              </w:rPr>
            </w:pPr>
            <w:r w:rsidRPr="004F0CB4">
              <w:rPr>
                <w:color w:val="auto"/>
                <w:sz w:val="26"/>
                <w:szCs w:val="26"/>
              </w:rPr>
              <w:t>20,7</w:t>
            </w:r>
          </w:p>
        </w:tc>
        <w:tc>
          <w:tcPr>
            <w:tcW w:w="802" w:type="dxa"/>
            <w:vAlign w:val="center"/>
          </w:tcPr>
          <w:p w14:paraId="708CB9FF" w14:textId="77777777" w:rsidR="000251CC" w:rsidRPr="004F0CB4" w:rsidRDefault="000251CC" w:rsidP="00592AB2">
            <w:pPr>
              <w:spacing w:line="276" w:lineRule="auto"/>
              <w:jc w:val="both"/>
              <w:rPr>
                <w:color w:val="auto"/>
                <w:sz w:val="26"/>
                <w:szCs w:val="26"/>
              </w:rPr>
            </w:pPr>
            <w:r w:rsidRPr="004F0CB4">
              <w:rPr>
                <w:color w:val="auto"/>
                <w:sz w:val="26"/>
                <w:szCs w:val="26"/>
              </w:rPr>
              <w:t>36,8</w:t>
            </w:r>
          </w:p>
        </w:tc>
        <w:tc>
          <w:tcPr>
            <w:tcW w:w="803" w:type="dxa"/>
            <w:vAlign w:val="center"/>
          </w:tcPr>
          <w:p w14:paraId="61C85BCD" w14:textId="77777777" w:rsidR="000251CC" w:rsidRPr="004F0CB4" w:rsidRDefault="000251CC" w:rsidP="00592AB2">
            <w:pPr>
              <w:spacing w:line="276" w:lineRule="auto"/>
              <w:jc w:val="both"/>
              <w:rPr>
                <w:color w:val="auto"/>
                <w:sz w:val="26"/>
                <w:szCs w:val="26"/>
              </w:rPr>
            </w:pPr>
            <w:r w:rsidRPr="004F0CB4">
              <w:rPr>
                <w:color w:val="auto"/>
                <w:sz w:val="26"/>
                <w:szCs w:val="26"/>
              </w:rPr>
              <w:t>57,5</w:t>
            </w:r>
          </w:p>
        </w:tc>
      </w:tr>
      <w:tr w:rsidR="004F0CB4" w:rsidRPr="004F0CB4" w14:paraId="57EE1F3C" w14:textId="77777777" w:rsidTr="00592AB2">
        <w:trPr>
          <w:trHeight w:val="198"/>
          <w:jc w:val="center"/>
        </w:trPr>
        <w:tc>
          <w:tcPr>
            <w:tcW w:w="802" w:type="dxa"/>
            <w:vAlign w:val="center"/>
          </w:tcPr>
          <w:p w14:paraId="0D5E4EF4" w14:textId="77777777" w:rsidR="000251CC" w:rsidRPr="004F0CB4" w:rsidRDefault="000251CC" w:rsidP="00592AB2">
            <w:pPr>
              <w:spacing w:line="276" w:lineRule="auto"/>
              <w:jc w:val="both"/>
              <w:rPr>
                <w:color w:val="auto"/>
                <w:sz w:val="26"/>
                <w:szCs w:val="26"/>
              </w:rPr>
            </w:pPr>
            <w:r w:rsidRPr="004F0CB4">
              <w:rPr>
                <w:color w:val="auto"/>
                <w:sz w:val="26"/>
                <w:szCs w:val="26"/>
              </w:rPr>
              <w:t>t (s)</w:t>
            </w:r>
          </w:p>
        </w:tc>
        <w:tc>
          <w:tcPr>
            <w:tcW w:w="802" w:type="dxa"/>
            <w:vAlign w:val="center"/>
          </w:tcPr>
          <w:p w14:paraId="7607AD4C" w14:textId="77777777" w:rsidR="000251CC" w:rsidRPr="004F0CB4" w:rsidRDefault="000251CC" w:rsidP="00592AB2">
            <w:pPr>
              <w:spacing w:line="276" w:lineRule="auto"/>
              <w:jc w:val="both"/>
              <w:rPr>
                <w:color w:val="auto"/>
                <w:sz w:val="26"/>
                <w:szCs w:val="26"/>
              </w:rPr>
            </w:pPr>
            <w:r w:rsidRPr="004F0CB4">
              <w:rPr>
                <w:color w:val="auto"/>
                <w:sz w:val="26"/>
                <w:szCs w:val="26"/>
              </w:rPr>
              <w:t>0</w:t>
            </w:r>
          </w:p>
        </w:tc>
        <w:tc>
          <w:tcPr>
            <w:tcW w:w="802" w:type="dxa"/>
            <w:vAlign w:val="center"/>
          </w:tcPr>
          <w:p w14:paraId="1F902177" w14:textId="77777777" w:rsidR="000251CC" w:rsidRPr="004F0CB4" w:rsidRDefault="000251CC" w:rsidP="00592AB2">
            <w:pPr>
              <w:spacing w:line="276" w:lineRule="auto"/>
              <w:jc w:val="both"/>
              <w:rPr>
                <w:color w:val="auto"/>
                <w:sz w:val="26"/>
                <w:szCs w:val="26"/>
              </w:rPr>
            </w:pPr>
            <w:r w:rsidRPr="004F0CB4">
              <w:rPr>
                <w:color w:val="auto"/>
                <w:sz w:val="26"/>
                <w:szCs w:val="26"/>
              </w:rPr>
              <w:t>1,0</w:t>
            </w:r>
          </w:p>
        </w:tc>
        <w:tc>
          <w:tcPr>
            <w:tcW w:w="802" w:type="dxa"/>
            <w:vAlign w:val="center"/>
          </w:tcPr>
          <w:p w14:paraId="77609896" w14:textId="77777777" w:rsidR="000251CC" w:rsidRPr="004F0CB4" w:rsidRDefault="000251CC" w:rsidP="00592AB2">
            <w:pPr>
              <w:spacing w:line="276" w:lineRule="auto"/>
              <w:jc w:val="both"/>
              <w:rPr>
                <w:color w:val="auto"/>
                <w:sz w:val="26"/>
                <w:szCs w:val="26"/>
              </w:rPr>
            </w:pPr>
            <w:r w:rsidRPr="004F0CB4">
              <w:rPr>
                <w:color w:val="auto"/>
                <w:sz w:val="26"/>
                <w:szCs w:val="26"/>
              </w:rPr>
              <w:t>2,0</w:t>
            </w:r>
          </w:p>
        </w:tc>
        <w:tc>
          <w:tcPr>
            <w:tcW w:w="802" w:type="dxa"/>
            <w:vAlign w:val="center"/>
          </w:tcPr>
          <w:p w14:paraId="4FCAA1D6" w14:textId="77777777" w:rsidR="000251CC" w:rsidRPr="004F0CB4" w:rsidRDefault="000251CC" w:rsidP="00592AB2">
            <w:pPr>
              <w:spacing w:line="276" w:lineRule="auto"/>
              <w:jc w:val="both"/>
              <w:rPr>
                <w:color w:val="auto"/>
                <w:sz w:val="26"/>
                <w:szCs w:val="26"/>
              </w:rPr>
            </w:pPr>
            <w:r w:rsidRPr="004F0CB4">
              <w:rPr>
                <w:color w:val="auto"/>
                <w:sz w:val="26"/>
                <w:szCs w:val="26"/>
              </w:rPr>
              <w:t>3,0</w:t>
            </w:r>
          </w:p>
        </w:tc>
        <w:tc>
          <w:tcPr>
            <w:tcW w:w="802" w:type="dxa"/>
            <w:vAlign w:val="center"/>
          </w:tcPr>
          <w:p w14:paraId="2BAF6596" w14:textId="77777777" w:rsidR="000251CC" w:rsidRPr="004F0CB4" w:rsidRDefault="000251CC" w:rsidP="00592AB2">
            <w:pPr>
              <w:spacing w:line="276" w:lineRule="auto"/>
              <w:jc w:val="both"/>
              <w:rPr>
                <w:color w:val="auto"/>
                <w:sz w:val="26"/>
                <w:szCs w:val="26"/>
              </w:rPr>
            </w:pPr>
            <w:r w:rsidRPr="004F0CB4">
              <w:rPr>
                <w:color w:val="auto"/>
                <w:sz w:val="26"/>
                <w:szCs w:val="26"/>
              </w:rPr>
              <w:t>4,0</w:t>
            </w:r>
          </w:p>
        </w:tc>
        <w:tc>
          <w:tcPr>
            <w:tcW w:w="803" w:type="dxa"/>
            <w:vAlign w:val="center"/>
          </w:tcPr>
          <w:p w14:paraId="02D8F2FA" w14:textId="77777777" w:rsidR="000251CC" w:rsidRPr="004F0CB4" w:rsidRDefault="000251CC" w:rsidP="00592AB2">
            <w:pPr>
              <w:spacing w:line="276" w:lineRule="auto"/>
              <w:jc w:val="both"/>
              <w:rPr>
                <w:color w:val="auto"/>
                <w:sz w:val="26"/>
                <w:szCs w:val="26"/>
              </w:rPr>
            </w:pPr>
            <w:r w:rsidRPr="004F0CB4">
              <w:rPr>
                <w:color w:val="auto"/>
                <w:sz w:val="26"/>
                <w:szCs w:val="26"/>
              </w:rPr>
              <w:t>5,0</w:t>
            </w:r>
          </w:p>
        </w:tc>
      </w:tr>
    </w:tbl>
    <w:p w14:paraId="65312666" w14:textId="77777777" w:rsidR="000251CC" w:rsidRPr="004F0CB4" w:rsidRDefault="000251CC" w:rsidP="000251CC">
      <w:pPr>
        <w:tabs>
          <w:tab w:val="left" w:pos="360"/>
        </w:tabs>
        <w:spacing w:line="276" w:lineRule="auto"/>
        <w:jc w:val="both"/>
        <w:rPr>
          <w:b/>
          <w:color w:val="auto"/>
          <w:sz w:val="26"/>
          <w:szCs w:val="26"/>
        </w:rPr>
      </w:pPr>
      <w:r w:rsidRPr="004F0CB4">
        <w:rPr>
          <w:noProof/>
          <w:color w:val="auto"/>
          <w:sz w:val="26"/>
          <w:szCs w:val="26"/>
        </w:rPr>
        <mc:AlternateContent>
          <mc:Choice Requires="wpg">
            <w:drawing>
              <wp:inline distT="0" distB="0" distL="0" distR="0" wp14:anchorId="7E41FB5D" wp14:editId="4455285B">
                <wp:extent cx="3995052" cy="367589"/>
                <wp:effectExtent l="0" t="0" r="24765" b="0"/>
                <wp:docPr id="1625032779" name="Group 498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2021430037"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44298255"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886BB" w14:textId="77777777" w:rsidR="000251CC" w:rsidRPr="001D19D1" w:rsidRDefault="000251CC" w:rsidP="000251CC">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783405330"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41FB5D" id="_x0000_s1473"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">
                <v:shape id="Diamond 4989" o:spid="_x0000_s1474"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" fillcolor="#293241" stroked="f" strokeweight="1pt"/>
                <v:shape id="Text Box 2" o:spid="_x0000_s1475"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" filled="f" stroked="f">
                  <v:textbox>
                    <w:txbxContent>
                      <w:p w14:paraId="114886BB" w14:textId="77777777" w:rsidR="000251CC" w:rsidRPr="001D19D1" w:rsidRDefault="000251CC" w:rsidP="000251CC">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476"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" strokecolor="#f60" strokeweight="3pt">
                  <v:stroke joinstyle="miter"/>
                </v:line>
                <w10:anchorlock/>
              </v:group>
            </w:pict>
          </mc:Fallback>
        </mc:AlternateContent>
      </w:r>
    </w:p>
    <w:p w14:paraId="299B1396" w14:textId="77777777" w:rsidR="000251CC" w:rsidRPr="004F0CB4" w:rsidRDefault="000251CC" w:rsidP="000251CC">
      <w:pPr>
        <w:spacing w:line="276" w:lineRule="auto"/>
        <w:rPr>
          <w:color w:val="auto"/>
          <w:sz w:val="26"/>
          <w:szCs w:val="26"/>
        </w:rPr>
      </w:pPr>
      <w:r w:rsidRPr="004F0CB4">
        <w:rPr>
          <w:noProof/>
          <w:color w:val="auto"/>
          <w:sz w:val="26"/>
          <w:szCs w:val="26"/>
        </w:rPr>
        <mc:AlternateContent>
          <mc:Choice Requires="wpg">
            <w:drawing>
              <wp:inline distT="0" distB="0" distL="0" distR="0" wp14:anchorId="11F9F16B" wp14:editId="3CAF5EDA">
                <wp:extent cx="5443829" cy="324009"/>
                <wp:effectExtent l="0" t="0" r="5080" b="0"/>
                <wp:docPr id="1214404549"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908316319" name="Group 44"/>
                        <wpg:cNvGrpSpPr>
                          <a:grpSpLocks/>
                        </wpg:cNvGrpSpPr>
                        <wpg:grpSpPr bwMode="auto">
                          <a:xfrm>
                            <a:off x="95" y="-1"/>
                            <a:ext cx="54449" cy="3265"/>
                            <a:chOff x="95" y="-1"/>
                            <a:chExt cx="54448" cy="3265"/>
                          </a:xfrm>
                        </wpg:grpSpPr>
                        <wpg:grpSp>
                          <wpg:cNvPr id="566318082" name="Group 45"/>
                          <wpg:cNvGrpSpPr>
                            <a:grpSpLocks/>
                          </wpg:cNvGrpSpPr>
                          <wpg:grpSpPr bwMode="auto">
                            <a:xfrm>
                              <a:off x="95" y="0"/>
                              <a:ext cx="54448" cy="3225"/>
                              <a:chOff x="92" y="0"/>
                              <a:chExt cx="52587" cy="3227"/>
                            </a:xfrm>
                          </wpg:grpSpPr>
                          <wps:wsp>
                            <wps:cNvPr id="195102193"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19002855"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45091232"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08596186"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48784D" w14:textId="77777777" w:rsidR="000251CC" w:rsidRPr="009111E4" w:rsidRDefault="000251CC" w:rsidP="000251CC">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463BEAE1" w14:textId="77777777" w:rsidR="000251CC" w:rsidRPr="009111E4" w:rsidRDefault="000251CC" w:rsidP="000251CC">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428561641"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DC57E5"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11F9F16B" id="_x0000_s1477"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">
                <v:group id="Group 44" o:spid="_x0000_s1478"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">
                  <v:group id="Group 45" o:spid="_x0000_s1479"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">
                    <v:shape id="Flowchart: Alternate Process 46" o:spid="_x0000_s1480"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" fillcolor="#98c1d9" stroked="f" strokeweight="1pt">
                      <v:fill opacity="52428f"/>
                    </v:shape>
                    <v:shape id="Hexagon 47" o:spid="_x0000_s148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" adj="4292" fillcolor="#f60" stroked="f" strokeweight="1pt"/>
                    <v:shape id="Hexagon 48" o:spid="_x0000_s148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" adj="4292" fillcolor="#3d5a80" stroked="f" strokeweight="1pt"/>
                  </v:group>
                  <v:shape id="WordArt 192" o:spid="_x0000_s1483"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" filled="f" stroked="f">
                    <v:stroke joinstyle="round"/>
                    <o:lock v:ext="edit" shapetype="t"/>
                    <v:textbox>
                      <w:txbxContent>
                        <w:p w14:paraId="1B48784D" w14:textId="77777777" w:rsidR="000251CC" w:rsidRPr="009111E4" w:rsidRDefault="000251CC" w:rsidP="000251CC">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463BEAE1" w14:textId="77777777" w:rsidR="000251CC" w:rsidRPr="009111E4" w:rsidRDefault="000251CC" w:rsidP="000251CC">
                          <w:pPr>
                            <w:pStyle w:val="NormalWeb"/>
                            <w:spacing w:line="240" w:lineRule="auto"/>
                            <w:ind w:firstLine="0"/>
                            <w:rPr>
                              <w:b/>
                              <w:color w:val="FFFFFF" w:themeColor="background1"/>
                              <w:sz w:val="32"/>
                              <w:szCs w:val="32"/>
                            </w:rPr>
                          </w:pPr>
                        </w:p>
                      </w:txbxContent>
                    </v:textbox>
                  </v:shape>
                </v:group>
                <v:shape id="WordArt 192" o:spid="_x0000_s1484"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" filled="f" stroked="f">
                  <v:stroke joinstyle="round"/>
                  <o:lock v:ext="edit" shapetype="t"/>
                  <v:textbox>
                    <w:txbxContent>
                      <w:p w14:paraId="59DC57E5"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3D4B36FC" w14:textId="77777777" w:rsidR="000251CC" w:rsidRPr="004F0CB4" w:rsidRDefault="000251CC" w:rsidP="000251CC">
      <w:pPr>
        <w:tabs>
          <w:tab w:val="left" w:pos="360"/>
        </w:tabs>
        <w:spacing w:line="276" w:lineRule="auto"/>
        <w:jc w:val="center"/>
        <w:rPr>
          <w:i/>
          <w:iCs/>
          <w:color w:val="auto"/>
          <w:sz w:val="26"/>
          <w:szCs w:val="26"/>
        </w:rPr>
      </w:pPr>
      <w:r w:rsidRPr="004F0CB4">
        <w:rPr>
          <w:i/>
          <w:iCs/>
          <w:color w:val="auto"/>
          <w:sz w:val="26"/>
          <w:szCs w:val="26"/>
        </w:rPr>
        <w:t>Thí sinh trả lời từ câu 1 đến câu 18. Mỗi câu  hỏi thí sinh chỉ chọn một phương án.</w:t>
      </w:r>
    </w:p>
    <w:p w14:paraId="0989450E" w14:textId="77777777" w:rsidR="000251CC" w:rsidRPr="004F0CB4" w:rsidRDefault="000251CC" w:rsidP="000251CC">
      <w:pPr>
        <w:tabs>
          <w:tab w:val="left" w:pos="360"/>
        </w:tabs>
        <w:spacing w:line="276" w:lineRule="auto"/>
        <w:jc w:val="center"/>
        <w:rPr>
          <w:i/>
          <w:iCs/>
          <w:color w:val="auto"/>
          <w:sz w:val="26"/>
          <w:szCs w:val="26"/>
        </w:rPr>
      </w:pPr>
      <w:r w:rsidRPr="004F0CB4">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4F0CB4" w:rsidRPr="004F0CB4" w14:paraId="51660E50"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22AE5F3"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72C4A07F"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7C4E26D6"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5D34E5F0"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Đáp án</w:t>
            </w:r>
          </w:p>
        </w:tc>
      </w:tr>
      <w:tr w:rsidR="004F0CB4" w:rsidRPr="004F0CB4" w14:paraId="2B8DD625"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3400301"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lastRenderedPageBreak/>
              <w:t>1</w:t>
            </w:r>
          </w:p>
        </w:tc>
        <w:tc>
          <w:tcPr>
            <w:tcW w:w="0" w:type="auto"/>
            <w:tcBorders>
              <w:bottom w:val="single" w:sz="8" w:space="0" w:color="000000"/>
              <w:right w:val="single" w:sz="8" w:space="0" w:color="000000"/>
            </w:tcBorders>
            <w:vAlign w:val="center"/>
          </w:tcPr>
          <w:p w14:paraId="59C02570" w14:textId="77777777" w:rsidR="000251CC" w:rsidRPr="004F0CB4" w:rsidRDefault="000251CC" w:rsidP="00592AB2">
            <w:pPr>
              <w:spacing w:line="276" w:lineRule="auto"/>
              <w:jc w:val="center"/>
              <w:rPr>
                <w:color w:val="auto"/>
                <w:sz w:val="26"/>
                <w:szCs w:val="26"/>
              </w:rPr>
            </w:pPr>
            <w:r w:rsidRPr="004F0CB4">
              <w:rPr>
                <w:color w:val="auto"/>
                <w:sz w:val="26"/>
                <w:szCs w:val="26"/>
              </w:rPr>
              <w:t>D</w:t>
            </w:r>
          </w:p>
        </w:tc>
        <w:tc>
          <w:tcPr>
            <w:tcW w:w="0" w:type="auto"/>
            <w:tcBorders>
              <w:bottom w:val="single" w:sz="8" w:space="0" w:color="000000"/>
              <w:right w:val="single" w:sz="8" w:space="0" w:color="000000"/>
            </w:tcBorders>
            <w:vAlign w:val="center"/>
          </w:tcPr>
          <w:p w14:paraId="3B691EFE"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10</w:t>
            </w:r>
          </w:p>
        </w:tc>
        <w:tc>
          <w:tcPr>
            <w:tcW w:w="0" w:type="auto"/>
            <w:tcBorders>
              <w:bottom w:val="single" w:sz="8" w:space="0" w:color="000000"/>
              <w:right w:val="single" w:sz="8" w:space="0" w:color="000000"/>
            </w:tcBorders>
            <w:vAlign w:val="center"/>
          </w:tcPr>
          <w:p w14:paraId="4AD6BFED" w14:textId="77777777" w:rsidR="000251CC" w:rsidRPr="004F0CB4" w:rsidRDefault="000251CC" w:rsidP="00592AB2">
            <w:pPr>
              <w:spacing w:line="276" w:lineRule="auto"/>
              <w:jc w:val="center"/>
              <w:rPr>
                <w:color w:val="auto"/>
                <w:sz w:val="26"/>
                <w:szCs w:val="26"/>
              </w:rPr>
            </w:pPr>
            <w:r w:rsidRPr="004F0CB4">
              <w:rPr>
                <w:color w:val="auto"/>
                <w:sz w:val="26"/>
                <w:szCs w:val="26"/>
              </w:rPr>
              <w:t>B</w:t>
            </w:r>
          </w:p>
        </w:tc>
      </w:tr>
      <w:tr w:rsidR="004F0CB4" w:rsidRPr="004F0CB4" w14:paraId="6573C9B7"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B5D0442"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2</w:t>
            </w:r>
          </w:p>
        </w:tc>
        <w:tc>
          <w:tcPr>
            <w:tcW w:w="0" w:type="auto"/>
            <w:tcBorders>
              <w:bottom w:val="single" w:sz="8" w:space="0" w:color="000000"/>
              <w:right w:val="single" w:sz="8" w:space="0" w:color="000000"/>
            </w:tcBorders>
            <w:vAlign w:val="center"/>
          </w:tcPr>
          <w:p w14:paraId="3A79485F" w14:textId="77777777" w:rsidR="000251CC" w:rsidRPr="004F0CB4" w:rsidRDefault="000251CC" w:rsidP="00592AB2">
            <w:pPr>
              <w:spacing w:line="276" w:lineRule="auto"/>
              <w:jc w:val="center"/>
              <w:rPr>
                <w:color w:val="auto"/>
                <w:sz w:val="26"/>
                <w:szCs w:val="26"/>
              </w:rPr>
            </w:pPr>
            <w:r w:rsidRPr="004F0CB4">
              <w:rPr>
                <w:color w:val="auto"/>
                <w:sz w:val="26"/>
                <w:szCs w:val="26"/>
              </w:rPr>
              <w:t>D</w:t>
            </w:r>
          </w:p>
        </w:tc>
        <w:tc>
          <w:tcPr>
            <w:tcW w:w="0" w:type="auto"/>
            <w:tcBorders>
              <w:bottom w:val="single" w:sz="8" w:space="0" w:color="000000"/>
              <w:right w:val="single" w:sz="8" w:space="0" w:color="000000"/>
            </w:tcBorders>
            <w:vAlign w:val="center"/>
          </w:tcPr>
          <w:p w14:paraId="59DA29AB"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11</w:t>
            </w:r>
          </w:p>
        </w:tc>
        <w:tc>
          <w:tcPr>
            <w:tcW w:w="0" w:type="auto"/>
            <w:tcBorders>
              <w:bottom w:val="single" w:sz="8" w:space="0" w:color="000000"/>
              <w:right w:val="single" w:sz="8" w:space="0" w:color="000000"/>
            </w:tcBorders>
            <w:vAlign w:val="center"/>
          </w:tcPr>
          <w:p w14:paraId="217D7810" w14:textId="77777777" w:rsidR="000251CC" w:rsidRPr="004F0CB4" w:rsidRDefault="000251CC" w:rsidP="00592AB2">
            <w:pPr>
              <w:spacing w:line="276" w:lineRule="auto"/>
              <w:jc w:val="center"/>
              <w:rPr>
                <w:color w:val="auto"/>
                <w:sz w:val="26"/>
                <w:szCs w:val="26"/>
              </w:rPr>
            </w:pPr>
            <w:r w:rsidRPr="004F0CB4">
              <w:rPr>
                <w:color w:val="auto"/>
                <w:sz w:val="26"/>
                <w:szCs w:val="26"/>
              </w:rPr>
              <w:t>A</w:t>
            </w:r>
          </w:p>
        </w:tc>
      </w:tr>
      <w:tr w:rsidR="004F0CB4" w:rsidRPr="004F0CB4" w14:paraId="3C2EA216"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60E4B65"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3</w:t>
            </w:r>
          </w:p>
        </w:tc>
        <w:tc>
          <w:tcPr>
            <w:tcW w:w="0" w:type="auto"/>
            <w:tcBorders>
              <w:bottom w:val="single" w:sz="8" w:space="0" w:color="000000"/>
              <w:right w:val="single" w:sz="8" w:space="0" w:color="000000"/>
            </w:tcBorders>
            <w:vAlign w:val="center"/>
          </w:tcPr>
          <w:p w14:paraId="0D6F3A56" w14:textId="77777777" w:rsidR="000251CC" w:rsidRPr="004F0CB4" w:rsidRDefault="000251CC" w:rsidP="00592AB2">
            <w:pPr>
              <w:spacing w:line="276" w:lineRule="auto"/>
              <w:jc w:val="center"/>
              <w:rPr>
                <w:color w:val="auto"/>
                <w:sz w:val="26"/>
                <w:szCs w:val="26"/>
              </w:rPr>
            </w:pPr>
            <w:r w:rsidRPr="004F0CB4">
              <w:rPr>
                <w:color w:val="auto"/>
                <w:sz w:val="26"/>
                <w:szCs w:val="26"/>
              </w:rPr>
              <w:t>A</w:t>
            </w:r>
          </w:p>
        </w:tc>
        <w:tc>
          <w:tcPr>
            <w:tcW w:w="0" w:type="auto"/>
            <w:tcBorders>
              <w:bottom w:val="single" w:sz="8" w:space="0" w:color="000000"/>
              <w:right w:val="single" w:sz="8" w:space="0" w:color="000000"/>
            </w:tcBorders>
            <w:vAlign w:val="center"/>
          </w:tcPr>
          <w:p w14:paraId="7F1DA425"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12</w:t>
            </w:r>
          </w:p>
        </w:tc>
        <w:tc>
          <w:tcPr>
            <w:tcW w:w="0" w:type="auto"/>
            <w:tcBorders>
              <w:bottom w:val="single" w:sz="8" w:space="0" w:color="000000"/>
              <w:right w:val="single" w:sz="8" w:space="0" w:color="000000"/>
            </w:tcBorders>
            <w:vAlign w:val="center"/>
          </w:tcPr>
          <w:p w14:paraId="2F2F1468" w14:textId="77777777" w:rsidR="000251CC" w:rsidRPr="004F0CB4" w:rsidRDefault="000251CC" w:rsidP="00592AB2">
            <w:pPr>
              <w:spacing w:line="276" w:lineRule="auto"/>
              <w:jc w:val="center"/>
              <w:rPr>
                <w:color w:val="auto"/>
                <w:sz w:val="26"/>
                <w:szCs w:val="26"/>
              </w:rPr>
            </w:pPr>
            <w:r w:rsidRPr="004F0CB4">
              <w:rPr>
                <w:color w:val="auto"/>
                <w:sz w:val="26"/>
                <w:szCs w:val="26"/>
              </w:rPr>
              <w:t>B</w:t>
            </w:r>
          </w:p>
        </w:tc>
      </w:tr>
      <w:tr w:rsidR="004F0CB4" w:rsidRPr="004F0CB4" w14:paraId="2819DB2C"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40D0AB2"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4</w:t>
            </w:r>
          </w:p>
        </w:tc>
        <w:tc>
          <w:tcPr>
            <w:tcW w:w="0" w:type="auto"/>
            <w:tcBorders>
              <w:bottom w:val="single" w:sz="8" w:space="0" w:color="000000"/>
              <w:right w:val="single" w:sz="8" w:space="0" w:color="000000"/>
            </w:tcBorders>
            <w:vAlign w:val="center"/>
          </w:tcPr>
          <w:p w14:paraId="63602D4C" w14:textId="77777777" w:rsidR="000251CC" w:rsidRPr="004F0CB4" w:rsidRDefault="000251CC" w:rsidP="00592AB2">
            <w:pPr>
              <w:spacing w:line="276" w:lineRule="auto"/>
              <w:jc w:val="center"/>
              <w:rPr>
                <w:color w:val="auto"/>
                <w:sz w:val="26"/>
                <w:szCs w:val="26"/>
              </w:rPr>
            </w:pPr>
            <w:r w:rsidRPr="004F0CB4">
              <w:rPr>
                <w:color w:val="auto"/>
                <w:sz w:val="26"/>
                <w:szCs w:val="26"/>
              </w:rPr>
              <w:t>D</w:t>
            </w:r>
          </w:p>
        </w:tc>
        <w:tc>
          <w:tcPr>
            <w:tcW w:w="0" w:type="auto"/>
            <w:tcBorders>
              <w:bottom w:val="single" w:sz="8" w:space="0" w:color="000000"/>
              <w:right w:val="single" w:sz="8" w:space="0" w:color="000000"/>
            </w:tcBorders>
            <w:vAlign w:val="center"/>
          </w:tcPr>
          <w:p w14:paraId="7BB6A641"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13</w:t>
            </w:r>
          </w:p>
        </w:tc>
        <w:tc>
          <w:tcPr>
            <w:tcW w:w="0" w:type="auto"/>
            <w:tcBorders>
              <w:bottom w:val="single" w:sz="8" w:space="0" w:color="000000"/>
              <w:right w:val="single" w:sz="8" w:space="0" w:color="000000"/>
            </w:tcBorders>
            <w:vAlign w:val="center"/>
          </w:tcPr>
          <w:p w14:paraId="2915102A" w14:textId="77777777" w:rsidR="000251CC" w:rsidRPr="004F0CB4" w:rsidRDefault="000251CC" w:rsidP="00592AB2">
            <w:pPr>
              <w:spacing w:line="276" w:lineRule="auto"/>
              <w:jc w:val="center"/>
              <w:rPr>
                <w:color w:val="auto"/>
                <w:sz w:val="26"/>
                <w:szCs w:val="26"/>
              </w:rPr>
            </w:pPr>
            <w:r w:rsidRPr="004F0CB4">
              <w:rPr>
                <w:color w:val="auto"/>
                <w:sz w:val="26"/>
                <w:szCs w:val="26"/>
              </w:rPr>
              <w:t>C</w:t>
            </w:r>
          </w:p>
        </w:tc>
      </w:tr>
      <w:tr w:rsidR="004F0CB4" w:rsidRPr="004F0CB4" w14:paraId="269C43D2"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2F9FE81"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5</w:t>
            </w:r>
          </w:p>
        </w:tc>
        <w:tc>
          <w:tcPr>
            <w:tcW w:w="0" w:type="auto"/>
            <w:tcBorders>
              <w:bottom w:val="single" w:sz="8" w:space="0" w:color="000000"/>
              <w:right w:val="single" w:sz="8" w:space="0" w:color="000000"/>
            </w:tcBorders>
            <w:vAlign w:val="center"/>
          </w:tcPr>
          <w:p w14:paraId="4BA55455" w14:textId="77777777" w:rsidR="000251CC" w:rsidRPr="004F0CB4" w:rsidRDefault="000251CC" w:rsidP="00592AB2">
            <w:pPr>
              <w:spacing w:line="276" w:lineRule="auto"/>
              <w:jc w:val="center"/>
              <w:rPr>
                <w:color w:val="auto"/>
                <w:sz w:val="26"/>
                <w:szCs w:val="26"/>
              </w:rPr>
            </w:pPr>
            <w:r w:rsidRPr="004F0CB4">
              <w:rPr>
                <w:color w:val="auto"/>
                <w:sz w:val="26"/>
                <w:szCs w:val="26"/>
              </w:rPr>
              <w:t>C</w:t>
            </w:r>
          </w:p>
        </w:tc>
        <w:tc>
          <w:tcPr>
            <w:tcW w:w="0" w:type="auto"/>
            <w:tcBorders>
              <w:bottom w:val="single" w:sz="8" w:space="0" w:color="000000"/>
              <w:right w:val="single" w:sz="8" w:space="0" w:color="000000"/>
            </w:tcBorders>
            <w:vAlign w:val="center"/>
          </w:tcPr>
          <w:p w14:paraId="20A126F0"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14</w:t>
            </w:r>
          </w:p>
        </w:tc>
        <w:tc>
          <w:tcPr>
            <w:tcW w:w="0" w:type="auto"/>
            <w:tcBorders>
              <w:bottom w:val="single" w:sz="8" w:space="0" w:color="000000"/>
              <w:right w:val="single" w:sz="8" w:space="0" w:color="000000"/>
            </w:tcBorders>
            <w:vAlign w:val="center"/>
          </w:tcPr>
          <w:p w14:paraId="615F7870" w14:textId="77777777" w:rsidR="000251CC" w:rsidRPr="004F0CB4" w:rsidRDefault="000251CC" w:rsidP="00592AB2">
            <w:pPr>
              <w:spacing w:line="276" w:lineRule="auto"/>
              <w:jc w:val="center"/>
              <w:rPr>
                <w:color w:val="auto"/>
                <w:sz w:val="26"/>
                <w:szCs w:val="26"/>
              </w:rPr>
            </w:pPr>
            <w:r w:rsidRPr="004F0CB4">
              <w:rPr>
                <w:color w:val="auto"/>
                <w:sz w:val="26"/>
                <w:szCs w:val="26"/>
              </w:rPr>
              <w:t>D</w:t>
            </w:r>
          </w:p>
        </w:tc>
      </w:tr>
      <w:tr w:rsidR="004F0CB4" w:rsidRPr="004F0CB4" w14:paraId="7743B06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3E28EAD"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6</w:t>
            </w:r>
          </w:p>
        </w:tc>
        <w:tc>
          <w:tcPr>
            <w:tcW w:w="0" w:type="auto"/>
            <w:tcBorders>
              <w:bottom w:val="single" w:sz="8" w:space="0" w:color="000000"/>
              <w:right w:val="single" w:sz="8" w:space="0" w:color="000000"/>
            </w:tcBorders>
            <w:vAlign w:val="center"/>
          </w:tcPr>
          <w:p w14:paraId="35887650" w14:textId="77777777" w:rsidR="000251CC" w:rsidRPr="004F0CB4" w:rsidRDefault="000251CC" w:rsidP="00592AB2">
            <w:pPr>
              <w:spacing w:line="276" w:lineRule="auto"/>
              <w:jc w:val="center"/>
              <w:rPr>
                <w:color w:val="auto"/>
                <w:sz w:val="26"/>
                <w:szCs w:val="26"/>
              </w:rPr>
            </w:pPr>
            <w:r w:rsidRPr="004F0CB4">
              <w:rPr>
                <w:color w:val="auto"/>
                <w:sz w:val="26"/>
                <w:szCs w:val="26"/>
              </w:rPr>
              <w:t>C</w:t>
            </w:r>
          </w:p>
        </w:tc>
        <w:tc>
          <w:tcPr>
            <w:tcW w:w="0" w:type="auto"/>
            <w:tcBorders>
              <w:bottom w:val="single" w:sz="8" w:space="0" w:color="000000"/>
              <w:right w:val="single" w:sz="8" w:space="0" w:color="000000"/>
            </w:tcBorders>
            <w:vAlign w:val="center"/>
          </w:tcPr>
          <w:p w14:paraId="4F2FB161"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15</w:t>
            </w:r>
          </w:p>
        </w:tc>
        <w:tc>
          <w:tcPr>
            <w:tcW w:w="0" w:type="auto"/>
            <w:tcBorders>
              <w:bottom w:val="single" w:sz="8" w:space="0" w:color="000000"/>
              <w:right w:val="single" w:sz="8" w:space="0" w:color="000000"/>
            </w:tcBorders>
            <w:vAlign w:val="center"/>
          </w:tcPr>
          <w:p w14:paraId="73B4B9AA" w14:textId="77777777" w:rsidR="000251CC" w:rsidRPr="004F0CB4" w:rsidRDefault="000251CC" w:rsidP="00592AB2">
            <w:pPr>
              <w:spacing w:line="276" w:lineRule="auto"/>
              <w:jc w:val="center"/>
              <w:rPr>
                <w:color w:val="auto"/>
                <w:sz w:val="26"/>
                <w:szCs w:val="26"/>
              </w:rPr>
            </w:pPr>
            <w:r w:rsidRPr="004F0CB4">
              <w:rPr>
                <w:color w:val="auto"/>
                <w:sz w:val="26"/>
                <w:szCs w:val="26"/>
              </w:rPr>
              <w:t>A</w:t>
            </w:r>
          </w:p>
        </w:tc>
      </w:tr>
      <w:tr w:rsidR="004F0CB4" w:rsidRPr="004F0CB4" w14:paraId="3B23D6AC"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AD282BA"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7</w:t>
            </w:r>
          </w:p>
        </w:tc>
        <w:tc>
          <w:tcPr>
            <w:tcW w:w="0" w:type="auto"/>
            <w:tcBorders>
              <w:bottom w:val="single" w:sz="8" w:space="0" w:color="000000"/>
              <w:right w:val="single" w:sz="8" w:space="0" w:color="000000"/>
            </w:tcBorders>
            <w:vAlign w:val="center"/>
          </w:tcPr>
          <w:p w14:paraId="78EE25C2" w14:textId="77777777" w:rsidR="000251CC" w:rsidRPr="004F0CB4" w:rsidRDefault="000251CC" w:rsidP="00592AB2">
            <w:pPr>
              <w:spacing w:line="276" w:lineRule="auto"/>
              <w:jc w:val="center"/>
              <w:rPr>
                <w:color w:val="auto"/>
                <w:sz w:val="26"/>
                <w:szCs w:val="26"/>
              </w:rPr>
            </w:pPr>
            <w:r w:rsidRPr="004F0CB4">
              <w:rPr>
                <w:color w:val="auto"/>
                <w:sz w:val="26"/>
                <w:szCs w:val="26"/>
              </w:rPr>
              <w:t>A</w:t>
            </w:r>
          </w:p>
        </w:tc>
        <w:tc>
          <w:tcPr>
            <w:tcW w:w="0" w:type="auto"/>
            <w:tcBorders>
              <w:bottom w:val="single" w:sz="8" w:space="0" w:color="000000"/>
              <w:right w:val="single" w:sz="8" w:space="0" w:color="000000"/>
            </w:tcBorders>
            <w:vAlign w:val="center"/>
          </w:tcPr>
          <w:p w14:paraId="632B7DFC"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16</w:t>
            </w:r>
          </w:p>
        </w:tc>
        <w:tc>
          <w:tcPr>
            <w:tcW w:w="0" w:type="auto"/>
            <w:tcBorders>
              <w:bottom w:val="single" w:sz="8" w:space="0" w:color="000000"/>
              <w:right w:val="single" w:sz="8" w:space="0" w:color="000000"/>
            </w:tcBorders>
            <w:vAlign w:val="center"/>
          </w:tcPr>
          <w:p w14:paraId="168D05CA" w14:textId="77777777" w:rsidR="000251CC" w:rsidRPr="004F0CB4" w:rsidRDefault="000251CC" w:rsidP="00592AB2">
            <w:pPr>
              <w:spacing w:line="276" w:lineRule="auto"/>
              <w:jc w:val="center"/>
              <w:rPr>
                <w:color w:val="auto"/>
                <w:sz w:val="26"/>
                <w:szCs w:val="26"/>
              </w:rPr>
            </w:pPr>
            <w:r w:rsidRPr="004F0CB4">
              <w:rPr>
                <w:color w:val="auto"/>
                <w:sz w:val="26"/>
                <w:szCs w:val="26"/>
              </w:rPr>
              <w:t>A</w:t>
            </w:r>
          </w:p>
        </w:tc>
      </w:tr>
      <w:tr w:rsidR="004F0CB4" w:rsidRPr="004F0CB4" w14:paraId="519216AD"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8EF587A"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8</w:t>
            </w:r>
          </w:p>
        </w:tc>
        <w:tc>
          <w:tcPr>
            <w:tcW w:w="0" w:type="auto"/>
            <w:tcBorders>
              <w:bottom w:val="single" w:sz="8" w:space="0" w:color="000000"/>
              <w:right w:val="single" w:sz="8" w:space="0" w:color="000000"/>
            </w:tcBorders>
            <w:vAlign w:val="center"/>
          </w:tcPr>
          <w:p w14:paraId="412231E9" w14:textId="77777777" w:rsidR="000251CC" w:rsidRPr="004F0CB4" w:rsidRDefault="000251CC" w:rsidP="00592AB2">
            <w:pPr>
              <w:spacing w:line="276" w:lineRule="auto"/>
              <w:jc w:val="center"/>
              <w:rPr>
                <w:color w:val="auto"/>
                <w:sz w:val="26"/>
                <w:szCs w:val="26"/>
              </w:rPr>
            </w:pPr>
            <w:r w:rsidRPr="004F0CB4">
              <w:rPr>
                <w:color w:val="auto"/>
                <w:sz w:val="26"/>
                <w:szCs w:val="26"/>
              </w:rPr>
              <w:t>C</w:t>
            </w:r>
          </w:p>
        </w:tc>
        <w:tc>
          <w:tcPr>
            <w:tcW w:w="0" w:type="auto"/>
            <w:tcBorders>
              <w:bottom w:val="single" w:sz="8" w:space="0" w:color="000000"/>
              <w:right w:val="single" w:sz="8" w:space="0" w:color="000000"/>
            </w:tcBorders>
            <w:vAlign w:val="center"/>
          </w:tcPr>
          <w:p w14:paraId="57E19F92"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17</w:t>
            </w:r>
          </w:p>
        </w:tc>
        <w:tc>
          <w:tcPr>
            <w:tcW w:w="0" w:type="auto"/>
            <w:tcBorders>
              <w:bottom w:val="single" w:sz="8" w:space="0" w:color="000000"/>
              <w:right w:val="single" w:sz="8" w:space="0" w:color="000000"/>
            </w:tcBorders>
            <w:vAlign w:val="center"/>
          </w:tcPr>
          <w:p w14:paraId="05B37B69" w14:textId="77777777" w:rsidR="000251CC" w:rsidRPr="004F0CB4" w:rsidRDefault="000251CC" w:rsidP="00592AB2">
            <w:pPr>
              <w:spacing w:line="276" w:lineRule="auto"/>
              <w:jc w:val="center"/>
              <w:rPr>
                <w:color w:val="auto"/>
                <w:sz w:val="26"/>
                <w:szCs w:val="26"/>
              </w:rPr>
            </w:pPr>
            <w:r w:rsidRPr="004F0CB4">
              <w:rPr>
                <w:color w:val="auto"/>
                <w:sz w:val="26"/>
                <w:szCs w:val="26"/>
              </w:rPr>
              <w:t>B</w:t>
            </w:r>
          </w:p>
        </w:tc>
      </w:tr>
      <w:tr w:rsidR="004F0CB4" w:rsidRPr="004F0CB4" w14:paraId="531FC803"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C7CD924"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9</w:t>
            </w:r>
          </w:p>
        </w:tc>
        <w:tc>
          <w:tcPr>
            <w:tcW w:w="0" w:type="auto"/>
            <w:tcBorders>
              <w:bottom w:val="single" w:sz="8" w:space="0" w:color="000000"/>
              <w:right w:val="single" w:sz="8" w:space="0" w:color="000000"/>
            </w:tcBorders>
            <w:vAlign w:val="center"/>
          </w:tcPr>
          <w:p w14:paraId="0CA3224F" w14:textId="77777777" w:rsidR="000251CC" w:rsidRPr="004F0CB4" w:rsidRDefault="000251CC" w:rsidP="00592AB2">
            <w:pPr>
              <w:spacing w:line="276" w:lineRule="auto"/>
              <w:jc w:val="center"/>
              <w:rPr>
                <w:color w:val="auto"/>
                <w:sz w:val="26"/>
                <w:szCs w:val="26"/>
              </w:rPr>
            </w:pPr>
            <w:r w:rsidRPr="004F0CB4">
              <w:rPr>
                <w:color w:val="auto"/>
                <w:sz w:val="26"/>
                <w:szCs w:val="26"/>
              </w:rPr>
              <w:t>B</w:t>
            </w:r>
          </w:p>
        </w:tc>
        <w:tc>
          <w:tcPr>
            <w:tcW w:w="0" w:type="auto"/>
            <w:tcBorders>
              <w:bottom w:val="single" w:sz="8" w:space="0" w:color="000000"/>
              <w:right w:val="single" w:sz="8" w:space="0" w:color="000000"/>
            </w:tcBorders>
            <w:vAlign w:val="center"/>
          </w:tcPr>
          <w:p w14:paraId="6967D749" w14:textId="77777777" w:rsidR="000251CC" w:rsidRPr="004F0CB4" w:rsidRDefault="000251CC" w:rsidP="00592AB2">
            <w:pPr>
              <w:spacing w:line="276" w:lineRule="auto"/>
              <w:jc w:val="center"/>
              <w:rPr>
                <w:b/>
                <w:bCs/>
                <w:color w:val="auto"/>
                <w:sz w:val="26"/>
                <w:szCs w:val="26"/>
              </w:rPr>
            </w:pPr>
            <w:r w:rsidRPr="004F0CB4">
              <w:rPr>
                <w:b/>
                <w:bCs/>
                <w:color w:val="auto"/>
                <w:sz w:val="26"/>
                <w:szCs w:val="26"/>
              </w:rPr>
              <w:t>18</w:t>
            </w:r>
          </w:p>
        </w:tc>
        <w:tc>
          <w:tcPr>
            <w:tcW w:w="0" w:type="auto"/>
            <w:tcBorders>
              <w:bottom w:val="single" w:sz="8" w:space="0" w:color="000000"/>
              <w:right w:val="single" w:sz="8" w:space="0" w:color="000000"/>
            </w:tcBorders>
            <w:vAlign w:val="center"/>
          </w:tcPr>
          <w:p w14:paraId="4FBAFA43" w14:textId="77777777" w:rsidR="000251CC" w:rsidRPr="004F0CB4" w:rsidRDefault="000251CC" w:rsidP="00592AB2">
            <w:pPr>
              <w:spacing w:line="276" w:lineRule="auto"/>
              <w:jc w:val="center"/>
              <w:rPr>
                <w:color w:val="auto"/>
                <w:sz w:val="26"/>
                <w:szCs w:val="26"/>
              </w:rPr>
            </w:pPr>
            <w:r w:rsidRPr="004F0CB4">
              <w:rPr>
                <w:color w:val="auto"/>
                <w:sz w:val="26"/>
                <w:szCs w:val="26"/>
              </w:rPr>
              <w:t>A</w:t>
            </w:r>
          </w:p>
        </w:tc>
      </w:tr>
    </w:tbl>
    <w:p w14:paraId="0548F59B" w14:textId="77777777" w:rsidR="000251CC" w:rsidRPr="004F0CB4" w:rsidRDefault="000251CC" w:rsidP="000251CC">
      <w:pPr>
        <w:spacing w:line="276" w:lineRule="auto"/>
        <w:jc w:val="both"/>
        <w:rPr>
          <w:rFonts w:eastAsia="Calibri"/>
          <w:b/>
          <w:i/>
          <w:iCs/>
          <w:color w:val="auto"/>
          <w:sz w:val="26"/>
          <w:szCs w:val="26"/>
          <w14:ligatures w14:val="standardContextual"/>
        </w:rPr>
      </w:pPr>
      <w:r w:rsidRPr="004F0CB4">
        <w:rPr>
          <w:rFonts w:eastAsia="Calibri"/>
          <w:b/>
          <w:i/>
          <w:iCs/>
          <w:color w:val="auto"/>
          <w:sz w:val="26"/>
          <w:szCs w:val="26"/>
          <w14:ligatures w14:val="standardContextual"/>
        </w:rPr>
        <w:t>Hướng dẫn chi tiết các câu cần suy luận:</w:t>
      </w:r>
    </w:p>
    <w:p w14:paraId="5B02FEF8" w14:textId="77777777" w:rsidR="000251CC" w:rsidRPr="004F0CB4" w:rsidRDefault="000251CC" w:rsidP="000251CC">
      <w:pPr>
        <w:spacing w:line="276" w:lineRule="auto"/>
        <w:jc w:val="both"/>
        <w:rPr>
          <w:rFonts w:eastAsia="Calibri"/>
          <w:color w:val="auto"/>
          <w:sz w:val="26"/>
          <w:szCs w:val="26"/>
          <w14:ligatures w14:val="standardContextual"/>
        </w:rPr>
      </w:pPr>
      <w:r w:rsidRPr="004F0CB4">
        <w:rPr>
          <w:rFonts w:eastAsia="Calibri"/>
          <w:b/>
          <w:color w:val="auto"/>
          <w:sz w:val="26"/>
          <w:szCs w:val="26"/>
          <w14:ligatures w14:val="standardContextual"/>
        </w:rPr>
        <w:t xml:space="preserve">Câu 9: </w:t>
      </w:r>
      <w:r w:rsidRPr="004F0CB4">
        <w:rPr>
          <w:rFonts w:eastAsia="Calibri"/>
          <w:color w:val="auto"/>
          <w:sz w:val="26"/>
          <w:szCs w:val="26"/>
          <w14:ligatures w14:val="standardContextual"/>
        </w:rPr>
        <w:t xml:space="preserve"> S = 20km thì t = 20 phút</w:t>
      </w:r>
    </w:p>
    <w:p w14:paraId="1CFC4AC2" w14:textId="77777777" w:rsidR="000251CC" w:rsidRPr="004F0CB4" w:rsidRDefault="000251CC" w:rsidP="000251CC">
      <w:pPr>
        <w:spacing w:line="276" w:lineRule="auto"/>
        <w:jc w:val="both"/>
        <w:rPr>
          <w:rFonts w:eastAsia="Calibri"/>
          <w:color w:val="auto"/>
          <w:sz w:val="26"/>
          <w:szCs w:val="26"/>
          <w14:ligatures w14:val="standardContextual"/>
        </w:rPr>
      </w:pPr>
      <w:r w:rsidRPr="004F0CB4">
        <w:rPr>
          <w:rFonts w:eastAsia="Calibri"/>
          <w:color w:val="auto"/>
          <w:sz w:val="26"/>
          <w:szCs w:val="26"/>
          <w14:ligatures w14:val="standardContextual"/>
        </w:rPr>
        <w:t>S = 10km thì t = 10/20 = 0,5h = 30 phút</w:t>
      </w:r>
    </w:p>
    <w:p w14:paraId="15CCC614" w14:textId="77777777" w:rsidR="000251CC" w:rsidRPr="004F0CB4" w:rsidRDefault="000251CC" w:rsidP="000251CC">
      <w:pPr>
        <w:spacing w:line="276" w:lineRule="auto"/>
        <w:jc w:val="both"/>
        <w:rPr>
          <w:rFonts w:eastAsia="Calibri"/>
          <w:color w:val="auto"/>
          <w:sz w:val="26"/>
          <w:szCs w:val="26"/>
          <w14:ligatures w14:val="standardContextual"/>
        </w:rPr>
      </w:pPr>
      <w:r w:rsidRPr="004F0CB4">
        <w:rPr>
          <w:rFonts w:eastAsia="Calibri"/>
          <w:color w:val="auto"/>
          <w:sz w:val="26"/>
          <w:szCs w:val="26"/>
          <w14:ligatures w14:val="standardContextual"/>
        </w:rPr>
        <w:t xml:space="preserve">Thời gian đi: 20 phút + 30 phút = 50 phút </w:t>
      </w:r>
    </w:p>
    <w:p w14:paraId="6BD79952" w14:textId="77777777" w:rsidR="000251CC" w:rsidRPr="004F0CB4" w:rsidRDefault="000251CC" w:rsidP="000251CC">
      <w:pPr>
        <w:spacing w:line="276" w:lineRule="auto"/>
        <w:jc w:val="both"/>
        <w:rPr>
          <w:rFonts w:eastAsia="Calibri"/>
          <w:color w:val="auto"/>
          <w:sz w:val="26"/>
          <w:szCs w:val="26"/>
        </w:rPr>
      </w:pPr>
      <w:r w:rsidRPr="004F0CB4">
        <w:rPr>
          <w:rFonts w:eastAsia="Calibri"/>
          <w:color w:val="auto"/>
          <w:sz w:val="26"/>
          <w:szCs w:val="26"/>
          <w14:ligatures w14:val="standardContextual"/>
        </w:rPr>
        <w:t>Thời điểm ô tô đến mục tiêu: 7h50 phút</w:t>
      </w:r>
    </w:p>
    <w:p w14:paraId="4921D780" w14:textId="77777777" w:rsidR="000251CC" w:rsidRPr="004F0CB4" w:rsidRDefault="000251CC" w:rsidP="000251CC">
      <w:pPr>
        <w:spacing w:line="276" w:lineRule="auto"/>
        <w:jc w:val="both"/>
        <w:rPr>
          <w:rFonts w:eastAsia="Calibri"/>
          <w:color w:val="auto"/>
          <w:sz w:val="26"/>
          <w:szCs w:val="26"/>
          <w:lang w:val="pt-BR"/>
        </w:rPr>
      </w:pPr>
      <w:r w:rsidRPr="004F0CB4">
        <w:rPr>
          <w:rFonts w:eastAsia="Calibri"/>
          <w:b/>
          <w:bCs/>
          <w:color w:val="auto"/>
          <w:sz w:val="26"/>
          <w:szCs w:val="26"/>
          <w:lang w:val="pt-BR"/>
        </w:rPr>
        <w:t>Câu 10:</w:t>
      </w:r>
      <w:r w:rsidRPr="004F0CB4">
        <w:rPr>
          <w:rFonts w:eastAsia="Calibri"/>
          <w:color w:val="auto"/>
          <w:sz w:val="26"/>
          <w:szCs w:val="26"/>
          <w:lang w:val="pt-BR"/>
        </w:rPr>
        <w:t xml:space="preserve"> </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tb</m:t>
            </m:r>
          </m:sub>
        </m:sSub>
        <m:r>
          <w:rPr>
            <w:rFonts w:ascii="Cambria Math" w:eastAsia="Calibri" w:hAnsi="Cambria Math"/>
            <w:color w:val="auto"/>
            <w:sz w:val="26"/>
            <w:szCs w:val="26"/>
            <w:lang w:val="pt-BR"/>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S</m:t>
            </m:r>
          </m:num>
          <m:den>
            <m:r>
              <w:rPr>
                <w:rFonts w:ascii="Cambria Math" w:eastAsia="Calibri" w:hAnsi="Cambria Math"/>
                <w:color w:val="auto"/>
                <w:sz w:val="26"/>
                <w:szCs w:val="26"/>
              </w:rPr>
              <m:t>t</m:t>
            </m:r>
          </m:den>
        </m:f>
      </m:oMath>
      <w:r w:rsidRPr="004F0CB4">
        <w:rPr>
          <w:rFonts w:eastAsia="Calibri"/>
          <w:color w:val="auto"/>
          <w:sz w:val="26"/>
          <w:szCs w:val="26"/>
          <w:lang w:val="pt-BR"/>
        </w:rPr>
        <w:t>=</w:t>
      </w:r>
      <m:oMath>
        <m:f>
          <m:fPr>
            <m:ctrlPr>
              <w:rPr>
                <w:rFonts w:ascii="Cambria Math" w:eastAsia="Calibri" w:hAnsi="Cambria Math"/>
                <w:i/>
                <w:color w:val="auto"/>
                <w:sz w:val="26"/>
                <w:szCs w:val="26"/>
              </w:rPr>
            </m:ctrlPr>
          </m:fPr>
          <m:num>
            <m:r>
              <w:rPr>
                <w:rFonts w:ascii="Cambria Math" w:eastAsia="Calibri" w:hAnsi="Cambria Math"/>
                <w:color w:val="auto"/>
                <w:sz w:val="26"/>
                <w:szCs w:val="26"/>
                <w:lang w:val="pt-BR"/>
              </w:rPr>
              <m:t>2.60+3.40</m:t>
            </m:r>
          </m:num>
          <m:den>
            <m:r>
              <w:rPr>
                <w:rFonts w:ascii="Cambria Math" w:eastAsia="Calibri" w:hAnsi="Cambria Math"/>
                <w:color w:val="auto"/>
                <w:sz w:val="26"/>
                <w:szCs w:val="26"/>
                <w:lang w:val="pt-BR"/>
              </w:rPr>
              <m:t>5</m:t>
            </m:r>
          </m:den>
        </m:f>
        <m:r>
          <w:rPr>
            <w:rFonts w:ascii="Cambria Math" w:eastAsia="Calibri" w:hAnsi="Cambria Math"/>
            <w:color w:val="auto"/>
            <w:sz w:val="26"/>
            <w:szCs w:val="26"/>
            <w:lang w:val="pt-BR"/>
          </w:rPr>
          <m:t>=48</m:t>
        </m:r>
        <m:r>
          <w:rPr>
            <w:rFonts w:ascii="Cambria Math" w:eastAsia="Calibri" w:hAnsi="Cambria Math"/>
            <w:color w:val="auto"/>
            <w:sz w:val="26"/>
            <w:szCs w:val="26"/>
          </w:rPr>
          <m:t>km</m:t>
        </m:r>
        <m:r>
          <w:rPr>
            <w:rFonts w:ascii="Cambria Math" w:eastAsia="Calibri" w:hAnsi="Cambria Math"/>
            <w:color w:val="auto"/>
            <w:sz w:val="26"/>
            <w:szCs w:val="26"/>
            <w:lang w:val="pt-BR"/>
          </w:rPr>
          <m:t>/h</m:t>
        </m:r>
      </m:oMath>
    </w:p>
    <w:p w14:paraId="325514F4" w14:textId="77777777" w:rsidR="000251CC" w:rsidRPr="004F0CB4" w:rsidRDefault="000251CC" w:rsidP="000251CC">
      <w:pPr>
        <w:spacing w:line="276" w:lineRule="auto"/>
        <w:jc w:val="both"/>
        <w:rPr>
          <w:rFonts w:eastAsia="Calibri"/>
          <w:color w:val="auto"/>
          <w:sz w:val="26"/>
          <w:szCs w:val="26"/>
          <w:lang w:val="pt-BR"/>
        </w:rPr>
      </w:pPr>
      <w:r w:rsidRPr="004F0CB4">
        <w:rPr>
          <w:rFonts w:eastAsia="Calibri"/>
          <w:b/>
          <w:bCs/>
          <w:color w:val="auto"/>
          <w:sz w:val="26"/>
          <w:szCs w:val="26"/>
          <w:lang w:val="pt-BR"/>
        </w:rPr>
        <w:t xml:space="preserve">Câu 11: </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tb</m:t>
            </m:r>
          </m:sub>
        </m:sSub>
        <m:r>
          <w:rPr>
            <w:rFonts w:ascii="Cambria Math" w:eastAsia="Calibri" w:hAnsi="Cambria Math"/>
            <w:color w:val="auto"/>
            <w:sz w:val="26"/>
            <w:szCs w:val="26"/>
            <w:lang w:val="pt-BR"/>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S</m:t>
            </m:r>
          </m:num>
          <m:den>
            <m:r>
              <w:rPr>
                <w:rFonts w:ascii="Cambria Math" w:eastAsia="Calibri" w:hAnsi="Cambria Math"/>
                <w:color w:val="auto"/>
                <w:sz w:val="26"/>
                <w:szCs w:val="26"/>
              </w:rPr>
              <m:t>t</m:t>
            </m:r>
          </m:den>
        </m:f>
      </m:oMath>
      <w:r w:rsidRPr="004F0CB4">
        <w:rPr>
          <w:rFonts w:eastAsia="Calibri"/>
          <w:color w:val="auto"/>
          <w:sz w:val="26"/>
          <w:szCs w:val="26"/>
          <w:lang w:val="pt-BR"/>
        </w:rPr>
        <w:t>=</w:t>
      </w:r>
      <m:oMath>
        <m:f>
          <m:fPr>
            <m:ctrlPr>
              <w:rPr>
                <w:rFonts w:ascii="Cambria Math" w:eastAsia="Calibri" w:hAnsi="Cambria Math"/>
                <w:i/>
                <w:color w:val="auto"/>
                <w:sz w:val="26"/>
                <w:szCs w:val="26"/>
              </w:rPr>
            </m:ctrlPr>
          </m:fPr>
          <m:num>
            <m:r>
              <w:rPr>
                <w:rFonts w:ascii="Cambria Math" w:eastAsia="Calibri" w:hAnsi="Cambria Math"/>
                <w:color w:val="auto"/>
                <w:sz w:val="26"/>
                <w:szCs w:val="26"/>
                <w:lang w:val="pt-BR"/>
              </w:rPr>
              <m:t>80</m:t>
            </m:r>
          </m:num>
          <m:den>
            <m:r>
              <w:rPr>
                <w:rFonts w:ascii="Cambria Math" w:eastAsia="Calibri" w:hAnsi="Cambria Math"/>
                <w:color w:val="auto"/>
                <w:sz w:val="26"/>
                <w:szCs w:val="26"/>
                <w:lang w:val="pt-BR"/>
              </w:rPr>
              <m:t>0,5+1</m:t>
            </m:r>
          </m:den>
        </m:f>
        <m:r>
          <w:rPr>
            <w:rFonts w:ascii="Cambria Math" w:eastAsia="Calibri" w:hAnsi="Cambria Math"/>
            <w:color w:val="auto"/>
            <w:sz w:val="26"/>
            <w:szCs w:val="26"/>
            <w:lang w:val="pt-BR"/>
          </w:rPr>
          <m:t>=53,3</m:t>
        </m:r>
        <m:r>
          <w:rPr>
            <w:rFonts w:ascii="Cambria Math" w:eastAsia="Calibri" w:hAnsi="Cambria Math"/>
            <w:color w:val="auto"/>
            <w:sz w:val="26"/>
            <w:szCs w:val="26"/>
          </w:rPr>
          <m:t>km</m:t>
        </m:r>
        <m:r>
          <w:rPr>
            <w:rFonts w:ascii="Cambria Math" w:eastAsia="Calibri" w:hAnsi="Cambria Math"/>
            <w:color w:val="auto"/>
            <w:sz w:val="26"/>
            <w:szCs w:val="26"/>
            <w:lang w:val="pt-BR"/>
          </w:rPr>
          <m:t>/h</m:t>
        </m:r>
      </m:oMath>
    </w:p>
    <w:p w14:paraId="0511AB1D" w14:textId="77777777" w:rsidR="000251CC" w:rsidRPr="004F0CB4" w:rsidRDefault="000251CC" w:rsidP="000251CC">
      <w:pPr>
        <w:spacing w:line="276" w:lineRule="auto"/>
        <w:jc w:val="both"/>
        <w:rPr>
          <w:rFonts w:eastAsia="Calibri"/>
          <w:color w:val="auto"/>
          <w:sz w:val="26"/>
          <w:szCs w:val="26"/>
          <w:lang w:val="pt-BR"/>
        </w:rPr>
      </w:pPr>
      <w:r w:rsidRPr="004F0CB4">
        <w:rPr>
          <w:rFonts w:eastAsia="Calibri"/>
          <w:b/>
          <w:bCs/>
          <w:color w:val="auto"/>
          <w:sz w:val="26"/>
          <w:szCs w:val="26"/>
          <w:lang w:val="pt-BR"/>
          <w14:ligatures w14:val="standardContextual"/>
        </w:rPr>
        <w:t xml:space="preserve">Câu 13: </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tb</m:t>
            </m:r>
          </m:sub>
        </m:sSub>
        <m:r>
          <w:rPr>
            <w:rFonts w:ascii="Cambria Math" w:eastAsia="Calibri" w:hAnsi="Cambria Math"/>
            <w:color w:val="auto"/>
            <w:sz w:val="26"/>
            <w:szCs w:val="26"/>
            <w:lang w:val="pt-BR"/>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S</m:t>
            </m:r>
          </m:num>
          <m:den>
            <m:r>
              <w:rPr>
                <w:rFonts w:ascii="Cambria Math" w:eastAsia="Calibri" w:hAnsi="Cambria Math"/>
                <w:color w:val="auto"/>
                <w:sz w:val="26"/>
                <w:szCs w:val="26"/>
              </w:rPr>
              <m:t>t</m:t>
            </m:r>
          </m:den>
        </m:f>
      </m:oMath>
      <w:r w:rsidRPr="004F0CB4">
        <w:rPr>
          <w:rFonts w:eastAsia="Calibri"/>
          <w:color w:val="auto"/>
          <w:sz w:val="26"/>
          <w:szCs w:val="26"/>
          <w:lang w:val="pt-BR"/>
        </w:rPr>
        <w:t>=</w:t>
      </w:r>
      <m:oMath>
        <m:f>
          <m:fPr>
            <m:ctrlPr>
              <w:rPr>
                <w:rFonts w:ascii="Cambria Math" w:eastAsia="Calibri" w:hAnsi="Cambria Math"/>
                <w:i/>
                <w:color w:val="auto"/>
                <w:sz w:val="26"/>
                <w:szCs w:val="26"/>
              </w:rPr>
            </m:ctrlPr>
          </m:fPr>
          <m:num>
            <m:f>
              <m:fPr>
                <m:ctrlPr>
                  <w:rPr>
                    <w:rFonts w:ascii="Cambria Math" w:eastAsia="Calibri" w:hAnsi="Cambria Math"/>
                    <w:i/>
                    <w:color w:val="auto"/>
                    <w:sz w:val="26"/>
                    <w:szCs w:val="26"/>
                  </w:rPr>
                </m:ctrlPr>
              </m:fPr>
              <m:num>
                <m:r>
                  <w:rPr>
                    <w:rFonts w:ascii="Cambria Math" w:eastAsia="Calibri" w:hAnsi="Cambria Math"/>
                    <w:color w:val="auto"/>
                    <w:sz w:val="26"/>
                    <w:szCs w:val="26"/>
                  </w:rPr>
                  <m:t>t</m:t>
                </m:r>
              </m:num>
              <m:den>
                <m:r>
                  <w:rPr>
                    <w:rFonts w:ascii="Cambria Math" w:eastAsia="Calibri" w:hAnsi="Cambria Math"/>
                    <w:color w:val="auto"/>
                    <w:sz w:val="26"/>
                    <w:szCs w:val="26"/>
                    <w:lang w:val="pt-BR"/>
                  </w:rPr>
                  <m:t>3</m:t>
                </m:r>
              </m:den>
            </m:f>
            <m:r>
              <w:rPr>
                <w:rFonts w:ascii="Cambria Math" w:eastAsia="Calibri" w:hAnsi="Cambria Math"/>
                <w:color w:val="auto"/>
                <w:sz w:val="26"/>
                <w:szCs w:val="26"/>
                <w:lang w:val="pt-BR"/>
              </w:rPr>
              <m:t>.30+</m:t>
            </m:r>
            <m:f>
              <m:fPr>
                <m:ctrlPr>
                  <w:rPr>
                    <w:rFonts w:ascii="Cambria Math" w:eastAsia="Calibri" w:hAnsi="Cambria Math"/>
                    <w:i/>
                    <w:color w:val="auto"/>
                    <w:sz w:val="26"/>
                    <w:szCs w:val="26"/>
                  </w:rPr>
                </m:ctrlPr>
              </m:fPr>
              <m:num>
                <m:r>
                  <w:rPr>
                    <w:rFonts w:ascii="Cambria Math" w:eastAsia="Calibri" w:hAnsi="Cambria Math"/>
                    <w:color w:val="auto"/>
                    <w:sz w:val="26"/>
                    <w:szCs w:val="26"/>
                  </w:rPr>
                  <m:t>t</m:t>
                </m:r>
              </m:num>
              <m:den>
                <m:r>
                  <w:rPr>
                    <w:rFonts w:ascii="Cambria Math" w:eastAsia="Calibri" w:hAnsi="Cambria Math"/>
                    <w:color w:val="auto"/>
                    <w:sz w:val="26"/>
                    <w:szCs w:val="26"/>
                    <w:lang w:val="pt-BR"/>
                  </w:rPr>
                  <m:t>3</m:t>
                </m:r>
              </m:den>
            </m:f>
            <m:r>
              <w:rPr>
                <w:rFonts w:ascii="Cambria Math" w:eastAsia="Calibri" w:hAnsi="Cambria Math"/>
                <w:color w:val="auto"/>
                <w:sz w:val="26"/>
                <w:szCs w:val="26"/>
                <w:lang w:val="pt-BR"/>
              </w:rPr>
              <m:t>.60+</m:t>
            </m:r>
            <m:f>
              <m:fPr>
                <m:ctrlPr>
                  <w:rPr>
                    <w:rFonts w:ascii="Cambria Math" w:eastAsia="Calibri" w:hAnsi="Cambria Math"/>
                    <w:i/>
                    <w:color w:val="auto"/>
                    <w:sz w:val="26"/>
                    <w:szCs w:val="26"/>
                  </w:rPr>
                </m:ctrlPr>
              </m:fPr>
              <m:num>
                <m:r>
                  <w:rPr>
                    <w:rFonts w:ascii="Cambria Math" w:eastAsia="Calibri" w:hAnsi="Cambria Math"/>
                    <w:color w:val="auto"/>
                    <w:sz w:val="26"/>
                    <w:szCs w:val="26"/>
                  </w:rPr>
                  <m:t>t</m:t>
                </m:r>
              </m:num>
              <m:den>
                <m:r>
                  <w:rPr>
                    <w:rFonts w:ascii="Cambria Math" w:eastAsia="Calibri" w:hAnsi="Cambria Math"/>
                    <w:color w:val="auto"/>
                    <w:sz w:val="26"/>
                    <w:szCs w:val="26"/>
                    <w:lang w:val="pt-BR"/>
                  </w:rPr>
                  <m:t>3</m:t>
                </m:r>
              </m:den>
            </m:f>
            <m:r>
              <w:rPr>
                <w:rFonts w:ascii="Cambria Math" w:eastAsia="Calibri" w:hAnsi="Cambria Math"/>
                <w:color w:val="auto"/>
                <w:sz w:val="26"/>
                <w:szCs w:val="26"/>
                <w:lang w:val="pt-BR"/>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lang w:val="pt-BR"/>
                  </w:rPr>
                  <m:t>3</m:t>
                </m:r>
              </m:sub>
            </m:sSub>
          </m:num>
          <m:den>
            <m:r>
              <w:rPr>
                <w:rFonts w:ascii="Cambria Math" w:eastAsia="Calibri" w:hAnsi="Cambria Math"/>
                <w:color w:val="auto"/>
                <w:sz w:val="26"/>
                <w:szCs w:val="26"/>
              </w:rPr>
              <m:t>t</m:t>
            </m:r>
          </m:den>
        </m:f>
        <m:r>
          <w:rPr>
            <w:rFonts w:ascii="Cambria Math" w:eastAsia="Calibri" w:hAnsi="Cambria Math"/>
            <w:color w:val="auto"/>
            <w:sz w:val="26"/>
            <w:szCs w:val="26"/>
            <w:lang w:val="pt-BR"/>
          </w:rPr>
          <m:t>=50</m:t>
        </m:r>
      </m:oMath>
      <w:r w:rsidRPr="004F0CB4">
        <w:rPr>
          <w:rFonts w:eastAsia="Calibri"/>
          <w:color w:val="auto"/>
          <w:sz w:val="26"/>
          <w:szCs w:val="26"/>
          <w:lang w:val="pt-BR"/>
        </w:rPr>
        <w:t xml:space="preserve"> Suy ra v</w:t>
      </w:r>
      <w:r w:rsidRPr="004F0CB4">
        <w:rPr>
          <w:rFonts w:eastAsia="Calibri"/>
          <w:color w:val="auto"/>
          <w:sz w:val="26"/>
          <w:szCs w:val="26"/>
          <w:vertAlign w:val="subscript"/>
          <w:lang w:val="pt-BR"/>
        </w:rPr>
        <w:t>3</w:t>
      </w:r>
      <w:r w:rsidRPr="004F0CB4">
        <w:rPr>
          <w:rFonts w:eastAsia="Calibri"/>
          <w:color w:val="auto"/>
          <w:sz w:val="26"/>
          <w:szCs w:val="26"/>
          <w:lang w:val="pt-BR"/>
        </w:rPr>
        <w:t xml:space="preserve"> = 60km/h</w:t>
      </w:r>
    </w:p>
    <w:p w14:paraId="11DE1C2E" w14:textId="77777777" w:rsidR="000251CC" w:rsidRPr="004F0CB4" w:rsidRDefault="000251CC" w:rsidP="000251CC">
      <w:pPr>
        <w:spacing w:line="276" w:lineRule="auto"/>
        <w:jc w:val="both"/>
        <w:rPr>
          <w:rFonts w:eastAsia="Calibri"/>
          <w:color w:val="auto"/>
          <w:sz w:val="26"/>
          <w:szCs w:val="26"/>
          <w:lang w:val="pt-BR"/>
        </w:rPr>
      </w:pPr>
      <w:r w:rsidRPr="004F0CB4">
        <w:rPr>
          <w:rFonts w:eastAsia="Calibri"/>
          <w:b/>
          <w:bCs/>
          <w:color w:val="auto"/>
          <w:sz w:val="26"/>
          <w:szCs w:val="26"/>
          <w:lang w:val="pt-BR"/>
        </w:rPr>
        <w:t>Câu 14:</w:t>
      </w:r>
      <w:r w:rsidRPr="004F0CB4">
        <w:rPr>
          <w:rFonts w:eastAsia="Calibri"/>
          <w:color w:val="auto"/>
          <w:sz w:val="26"/>
          <w:szCs w:val="26"/>
          <w:lang w:val="pt-BR"/>
        </w:rPr>
        <w:t xml:space="preserve"> </w:t>
      </w:r>
      <w:r w:rsidRPr="004F0CB4">
        <w:rPr>
          <w:rFonts w:eastAsia="Calibri"/>
          <w:b/>
          <w:bCs/>
          <w:color w:val="auto"/>
          <w:sz w:val="26"/>
          <w:szCs w:val="26"/>
          <w:lang w:val="pt-BR"/>
          <w14:ligatures w14:val="standardContextual"/>
        </w:rPr>
        <w:t xml:space="preserve">: </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tb</m:t>
            </m:r>
          </m:sub>
        </m:sSub>
        <m:r>
          <w:rPr>
            <w:rFonts w:ascii="Cambria Math" w:eastAsia="Calibri" w:hAnsi="Cambria Math"/>
            <w:color w:val="auto"/>
            <w:sz w:val="26"/>
            <w:szCs w:val="26"/>
            <w:lang w:val="pt-BR"/>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S</m:t>
            </m:r>
          </m:num>
          <m:den>
            <m:r>
              <w:rPr>
                <w:rFonts w:ascii="Cambria Math" w:eastAsia="Calibri" w:hAnsi="Cambria Math"/>
                <w:color w:val="auto"/>
                <w:sz w:val="26"/>
                <w:szCs w:val="26"/>
              </w:rPr>
              <m:t>t</m:t>
            </m:r>
          </m:den>
        </m:f>
      </m:oMath>
      <w:r w:rsidRPr="004F0CB4">
        <w:rPr>
          <w:rFonts w:eastAsia="Calibri"/>
          <w:color w:val="auto"/>
          <w:sz w:val="26"/>
          <w:szCs w:val="26"/>
          <w:lang w:val="pt-BR"/>
        </w:rPr>
        <w:t>=</w:t>
      </w:r>
      <m:oMath>
        <m:f>
          <m:fPr>
            <m:ctrlPr>
              <w:rPr>
                <w:rFonts w:ascii="Cambria Math" w:eastAsia="Calibri" w:hAnsi="Cambria Math"/>
                <w:i/>
                <w:color w:val="auto"/>
                <w:sz w:val="26"/>
                <w:szCs w:val="26"/>
              </w:rPr>
            </m:ctrlPr>
          </m:fPr>
          <m:num>
            <m:f>
              <m:fPr>
                <m:ctrlPr>
                  <w:rPr>
                    <w:rFonts w:ascii="Cambria Math" w:eastAsia="Calibri" w:hAnsi="Cambria Math"/>
                    <w:i/>
                    <w:color w:val="auto"/>
                    <w:sz w:val="26"/>
                    <w:szCs w:val="26"/>
                  </w:rPr>
                </m:ctrlPr>
              </m:fPr>
              <m:num>
                <m:r>
                  <w:rPr>
                    <w:rFonts w:ascii="Cambria Math" w:eastAsia="Calibri" w:hAnsi="Cambria Math"/>
                    <w:color w:val="auto"/>
                    <w:sz w:val="26"/>
                    <w:szCs w:val="26"/>
                  </w:rPr>
                  <m:t>t</m:t>
                </m:r>
              </m:num>
              <m:den>
                <m:r>
                  <w:rPr>
                    <w:rFonts w:ascii="Cambria Math" w:eastAsia="Calibri" w:hAnsi="Cambria Math"/>
                    <w:color w:val="auto"/>
                    <w:sz w:val="26"/>
                    <w:szCs w:val="26"/>
                    <w:lang w:val="pt-BR"/>
                  </w:rPr>
                  <m:t>3</m:t>
                </m:r>
              </m:den>
            </m:f>
            <m:r>
              <w:rPr>
                <w:rFonts w:ascii="Cambria Math" w:eastAsia="Calibri" w:hAnsi="Cambria Math"/>
                <w:color w:val="auto"/>
                <w:sz w:val="26"/>
                <w:szCs w:val="26"/>
                <w:lang w:val="pt-BR"/>
              </w:rPr>
              <m:t>.20+</m:t>
            </m:r>
            <m:f>
              <m:fPr>
                <m:ctrlPr>
                  <w:rPr>
                    <w:rFonts w:ascii="Cambria Math" w:eastAsia="Calibri" w:hAnsi="Cambria Math"/>
                    <w:i/>
                    <w:color w:val="auto"/>
                    <w:sz w:val="26"/>
                    <w:szCs w:val="26"/>
                  </w:rPr>
                </m:ctrlPr>
              </m:fPr>
              <m:num>
                <m:r>
                  <w:rPr>
                    <w:rFonts w:ascii="Cambria Math" w:eastAsia="Calibri" w:hAnsi="Cambria Math"/>
                    <w:color w:val="auto"/>
                    <w:sz w:val="26"/>
                    <w:szCs w:val="26"/>
                  </w:rPr>
                  <m:t>t</m:t>
                </m:r>
              </m:num>
              <m:den>
                <m:r>
                  <w:rPr>
                    <w:rFonts w:ascii="Cambria Math" w:eastAsia="Calibri" w:hAnsi="Cambria Math"/>
                    <w:color w:val="auto"/>
                    <w:sz w:val="26"/>
                    <w:szCs w:val="26"/>
                    <w:lang w:val="pt-BR"/>
                  </w:rPr>
                  <m:t>3</m:t>
                </m:r>
              </m:den>
            </m:f>
            <m:r>
              <w:rPr>
                <w:rFonts w:ascii="Cambria Math" w:eastAsia="Calibri" w:hAnsi="Cambria Math"/>
                <w:color w:val="auto"/>
                <w:sz w:val="26"/>
                <w:szCs w:val="26"/>
                <w:lang w:val="pt-BR"/>
              </w:rPr>
              <m:t>.15+</m:t>
            </m:r>
            <m:f>
              <m:fPr>
                <m:ctrlPr>
                  <w:rPr>
                    <w:rFonts w:ascii="Cambria Math" w:eastAsia="Calibri" w:hAnsi="Cambria Math"/>
                    <w:i/>
                    <w:color w:val="auto"/>
                    <w:sz w:val="26"/>
                    <w:szCs w:val="26"/>
                  </w:rPr>
                </m:ctrlPr>
              </m:fPr>
              <m:num>
                <m:r>
                  <w:rPr>
                    <w:rFonts w:ascii="Cambria Math" w:eastAsia="Calibri" w:hAnsi="Cambria Math"/>
                    <w:color w:val="auto"/>
                    <w:sz w:val="26"/>
                    <w:szCs w:val="26"/>
                  </w:rPr>
                  <m:t>t</m:t>
                </m:r>
              </m:num>
              <m:den>
                <m:r>
                  <w:rPr>
                    <w:rFonts w:ascii="Cambria Math" w:eastAsia="Calibri" w:hAnsi="Cambria Math"/>
                    <w:color w:val="auto"/>
                    <w:sz w:val="26"/>
                    <w:szCs w:val="26"/>
                    <w:lang w:val="pt-BR"/>
                  </w:rPr>
                  <m:t>3</m:t>
                </m:r>
              </m:den>
            </m:f>
            <m:r>
              <w:rPr>
                <w:rFonts w:ascii="Cambria Math" w:eastAsia="Calibri" w:hAnsi="Cambria Math"/>
                <w:color w:val="auto"/>
                <w:sz w:val="26"/>
                <w:szCs w:val="26"/>
                <w:lang w:val="pt-BR"/>
              </w:rPr>
              <m:t>.10</m:t>
            </m:r>
          </m:num>
          <m:den>
            <m:r>
              <w:rPr>
                <w:rFonts w:ascii="Cambria Math" w:eastAsia="Calibri" w:hAnsi="Cambria Math"/>
                <w:color w:val="auto"/>
                <w:sz w:val="26"/>
                <w:szCs w:val="26"/>
              </w:rPr>
              <m:t>t</m:t>
            </m:r>
          </m:den>
        </m:f>
        <m:r>
          <w:rPr>
            <w:rFonts w:ascii="Cambria Math" w:eastAsia="Calibri" w:hAnsi="Cambria Math"/>
            <w:color w:val="auto"/>
            <w:sz w:val="26"/>
            <w:szCs w:val="26"/>
            <w:lang w:val="pt-BR"/>
          </w:rPr>
          <m:t>=15</m:t>
        </m:r>
        <m:r>
          <w:rPr>
            <w:rFonts w:ascii="Cambria Math" w:eastAsia="Calibri" w:hAnsi="Cambria Math"/>
            <w:color w:val="auto"/>
            <w:sz w:val="26"/>
            <w:szCs w:val="26"/>
          </w:rPr>
          <m:t>km</m:t>
        </m:r>
        <m:r>
          <w:rPr>
            <w:rFonts w:ascii="Cambria Math" w:eastAsia="Calibri" w:hAnsi="Cambria Math"/>
            <w:color w:val="auto"/>
            <w:sz w:val="26"/>
            <w:szCs w:val="26"/>
            <w:lang w:val="pt-BR"/>
          </w:rPr>
          <m:t>/h</m:t>
        </m:r>
      </m:oMath>
    </w:p>
    <w:p w14:paraId="10EBBD5F" w14:textId="77777777" w:rsidR="000251CC" w:rsidRPr="004F0CB4" w:rsidRDefault="000251CC" w:rsidP="000251CC">
      <w:pPr>
        <w:spacing w:line="276" w:lineRule="auto"/>
        <w:jc w:val="both"/>
        <w:rPr>
          <w:rFonts w:eastAsia="Calibri"/>
          <w:b/>
          <w:bCs/>
          <w:color w:val="auto"/>
          <w:sz w:val="26"/>
          <w:szCs w:val="26"/>
          <w:lang w:val="pt-BR"/>
          <w14:ligatures w14:val="standardContextual"/>
        </w:rPr>
      </w:pPr>
      <w:r w:rsidRPr="004F0CB4">
        <w:rPr>
          <w:rFonts w:eastAsia="Calibri"/>
          <w:b/>
          <w:bCs/>
          <w:color w:val="auto"/>
          <w:sz w:val="26"/>
          <w:szCs w:val="26"/>
          <w:lang w:val="pt-BR"/>
        </w:rPr>
        <w:t>Câu 15:</w:t>
      </w:r>
      <w:r w:rsidRPr="004F0CB4">
        <w:rPr>
          <w:rFonts w:eastAsia="Calibri"/>
          <w:color w:val="auto"/>
          <w:sz w:val="26"/>
          <w:szCs w:val="26"/>
          <w:lang w:val="pt-BR"/>
        </w:rPr>
        <w:t xml:space="preserve"> </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tb</m:t>
            </m:r>
          </m:sub>
        </m:sSub>
        <m:r>
          <w:rPr>
            <w:rFonts w:ascii="Cambria Math" w:eastAsia="Calibri" w:hAnsi="Cambria Math"/>
            <w:color w:val="auto"/>
            <w:sz w:val="26"/>
            <w:szCs w:val="26"/>
            <w:lang w:val="pt-BR"/>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S</m:t>
            </m:r>
          </m:num>
          <m:den>
            <m:r>
              <w:rPr>
                <w:rFonts w:ascii="Cambria Math" w:eastAsia="Calibri" w:hAnsi="Cambria Math"/>
                <w:color w:val="auto"/>
                <w:sz w:val="26"/>
                <w:szCs w:val="26"/>
              </w:rPr>
              <m:t>t</m:t>
            </m:r>
          </m:den>
        </m:f>
      </m:oMath>
      <w:r w:rsidRPr="004F0CB4">
        <w:rPr>
          <w:rFonts w:eastAsia="Calibri"/>
          <w:color w:val="auto"/>
          <w:sz w:val="26"/>
          <w:szCs w:val="26"/>
          <w:lang w:val="pt-BR"/>
        </w:rPr>
        <w:t xml:space="preserve">  với v</w:t>
      </w:r>
      <w:r w:rsidRPr="004F0CB4">
        <w:rPr>
          <w:rFonts w:eastAsia="Calibri"/>
          <w:color w:val="auto"/>
          <w:sz w:val="26"/>
          <w:szCs w:val="26"/>
          <w:vertAlign w:val="subscript"/>
          <w:lang w:val="pt-BR"/>
        </w:rPr>
        <w:t>tb</w:t>
      </w:r>
      <w:r w:rsidRPr="004F0CB4">
        <w:rPr>
          <w:rFonts w:eastAsia="Calibri"/>
          <w:color w:val="auto"/>
          <w:sz w:val="26"/>
          <w:szCs w:val="26"/>
          <w:lang w:val="pt-BR"/>
        </w:rPr>
        <w:t xml:space="preserve"> = 1000km/h; t = 13-9 = 4h Suy ra S = 4000km</w:t>
      </w:r>
    </w:p>
    <w:p w14:paraId="3ECCA2E1" w14:textId="77777777" w:rsidR="000251CC" w:rsidRPr="004F0CB4" w:rsidRDefault="000251CC" w:rsidP="000251CC">
      <w:pPr>
        <w:shd w:val="clear" w:color="auto" w:fill="FFFFFF"/>
        <w:spacing w:line="276" w:lineRule="auto"/>
        <w:jc w:val="both"/>
        <w:rPr>
          <w:color w:val="auto"/>
          <w:sz w:val="26"/>
          <w:szCs w:val="26"/>
          <w:lang w:val="vi-VN" w:eastAsia="vi-VN"/>
        </w:rPr>
      </w:pPr>
      <w:r w:rsidRPr="004F0CB4">
        <w:rPr>
          <w:b/>
          <w:bCs/>
          <w:color w:val="auto"/>
          <w:sz w:val="27"/>
          <w:szCs w:val="27"/>
          <w:bdr w:val="none" w:sz="0" w:space="0" w:color="auto" w:frame="1"/>
          <w:lang w:val="pt-BR" w:eastAsia="vi-VN"/>
        </w:rPr>
        <w:t>Câu 16:</w:t>
      </w:r>
      <w:r w:rsidRPr="004F0CB4">
        <w:rPr>
          <w:color w:val="auto"/>
          <w:sz w:val="27"/>
          <w:szCs w:val="27"/>
          <w:bdr w:val="none" w:sz="0" w:space="0" w:color="auto" w:frame="1"/>
          <w:lang w:val="pt-BR" w:eastAsia="vi-VN"/>
        </w:rPr>
        <w:t xml:space="preserve"> </w:t>
      </w:r>
      <w:r w:rsidRPr="004F0CB4">
        <w:rPr>
          <w:color w:val="auto"/>
          <w:sz w:val="26"/>
          <w:szCs w:val="26"/>
          <w:bdr w:val="none" w:sz="0" w:space="0" w:color="auto" w:frame="1"/>
          <w:lang w:val="pt-BR" w:eastAsia="vi-VN"/>
        </w:rPr>
        <w:tab/>
      </w:r>
      <w:r w:rsidRPr="004F0CB4">
        <w:rPr>
          <w:color w:val="auto"/>
          <w:sz w:val="26"/>
          <w:szCs w:val="26"/>
          <w:bdr w:val="none" w:sz="0" w:space="0" w:color="auto" w:frame="1"/>
          <w:lang w:val="vi-VN" w:eastAsia="vi-VN"/>
        </w:rPr>
        <w:t>v=1040km/h=288,8889m/s</w:t>
      </w:r>
    </w:p>
    <w:p w14:paraId="4B916283" w14:textId="77777777" w:rsidR="000251CC" w:rsidRPr="004F0CB4" w:rsidRDefault="000251CC" w:rsidP="000251CC">
      <w:pPr>
        <w:shd w:val="clear" w:color="auto" w:fill="FFFFFF"/>
        <w:spacing w:line="276" w:lineRule="auto"/>
        <w:ind w:left="720" w:firstLine="720"/>
        <w:jc w:val="both"/>
        <w:rPr>
          <w:color w:val="auto"/>
          <w:sz w:val="26"/>
          <w:szCs w:val="26"/>
          <w:lang w:val="vi-VN" w:eastAsia="vi-VN"/>
        </w:rPr>
      </w:pPr>
      <w:r w:rsidRPr="004F0CB4">
        <w:rPr>
          <w:color w:val="auto"/>
          <w:sz w:val="26"/>
          <w:szCs w:val="26"/>
          <w:bdr w:val="none" w:sz="0" w:space="0" w:color="auto" w:frame="1"/>
          <w:lang w:val="vi-VN" w:eastAsia="vi-VN"/>
        </w:rPr>
        <w:t>t=500ms=0,5s</w:t>
      </w:r>
      <w:r w:rsidRPr="004F0CB4">
        <w:rPr>
          <w:rFonts w:ascii="Cambria Math" w:hAnsi="Cambria Math" w:cs="Cambria Math"/>
          <w:color w:val="auto"/>
          <w:sz w:val="26"/>
          <w:szCs w:val="26"/>
          <w:bdr w:val="none" w:sz="0" w:space="0" w:color="auto" w:frame="1"/>
          <w:lang w:val="vi-VN" w:eastAsia="vi-VN"/>
        </w:rPr>
        <w:t>𝑡</w:t>
      </w:r>
      <w:r w:rsidRPr="004F0CB4">
        <w:rPr>
          <w:color w:val="auto"/>
          <w:sz w:val="26"/>
          <w:szCs w:val="26"/>
          <w:bdr w:val="none" w:sz="0" w:space="0" w:color="auto" w:frame="1"/>
          <w:lang w:val="vi-VN" w:eastAsia="vi-VN"/>
        </w:rPr>
        <w:t>=500</w:t>
      </w:r>
      <w:r w:rsidRPr="004F0CB4">
        <w:rPr>
          <w:rFonts w:ascii="Cambria Math" w:hAnsi="Cambria Math" w:cs="Cambria Math"/>
          <w:color w:val="auto"/>
          <w:sz w:val="26"/>
          <w:szCs w:val="26"/>
          <w:bdr w:val="none" w:sz="0" w:space="0" w:color="auto" w:frame="1"/>
          <w:lang w:val="vi-VN" w:eastAsia="vi-VN"/>
        </w:rPr>
        <w:t>𝑚𝑠</w:t>
      </w:r>
      <w:r w:rsidRPr="004F0CB4">
        <w:rPr>
          <w:color w:val="auto"/>
          <w:sz w:val="26"/>
          <w:szCs w:val="26"/>
          <w:bdr w:val="none" w:sz="0" w:space="0" w:color="auto" w:frame="1"/>
          <w:lang w:val="vi-VN" w:eastAsia="vi-VN"/>
        </w:rPr>
        <w:t>=0,5</w:t>
      </w:r>
      <w:r w:rsidRPr="004F0CB4">
        <w:rPr>
          <w:rFonts w:ascii="Cambria Math" w:hAnsi="Cambria Math" w:cs="Cambria Math"/>
          <w:color w:val="auto"/>
          <w:sz w:val="26"/>
          <w:szCs w:val="26"/>
          <w:bdr w:val="none" w:sz="0" w:space="0" w:color="auto" w:frame="1"/>
          <w:lang w:val="vi-VN" w:eastAsia="vi-VN"/>
        </w:rPr>
        <w:t>𝑠</w:t>
      </w:r>
    </w:p>
    <w:p w14:paraId="237D0E17" w14:textId="77777777" w:rsidR="000251CC" w:rsidRPr="004F0CB4" w:rsidRDefault="000251CC" w:rsidP="000251CC">
      <w:pPr>
        <w:shd w:val="clear" w:color="auto" w:fill="FFFFFF"/>
        <w:spacing w:after="120" w:line="276" w:lineRule="auto"/>
        <w:ind w:left="720" w:firstLine="720"/>
        <w:jc w:val="both"/>
        <w:rPr>
          <w:color w:val="auto"/>
          <w:sz w:val="26"/>
          <w:szCs w:val="26"/>
          <w:lang w:val="vi-VN" w:eastAsia="vi-VN"/>
        </w:rPr>
      </w:pPr>
      <w:r w:rsidRPr="004F0CB4">
        <w:rPr>
          <w:color w:val="auto"/>
          <w:sz w:val="26"/>
          <w:szCs w:val="26"/>
          <w:lang w:val="vi-VN" w:eastAsia="vi-VN"/>
        </w:rPr>
        <w:t>Quảng đường máy bay có thể bay được là:</w:t>
      </w:r>
    </w:p>
    <w:p w14:paraId="0F923B4F" w14:textId="77777777" w:rsidR="000251CC" w:rsidRPr="004F0CB4" w:rsidRDefault="000251CC" w:rsidP="000251CC">
      <w:pPr>
        <w:shd w:val="clear" w:color="auto" w:fill="FFFFFF"/>
        <w:spacing w:line="276" w:lineRule="auto"/>
        <w:ind w:left="720" w:firstLine="720"/>
        <w:jc w:val="both"/>
        <w:rPr>
          <w:color w:val="auto"/>
          <w:sz w:val="26"/>
          <w:szCs w:val="26"/>
          <w:lang w:val="vi-VN" w:eastAsia="vi-VN"/>
        </w:rPr>
      </w:pPr>
      <w:r w:rsidRPr="004F0CB4">
        <w:rPr>
          <w:color w:val="auto"/>
          <w:sz w:val="26"/>
          <w:szCs w:val="26"/>
          <w:bdr w:val="none" w:sz="0" w:space="0" w:color="auto" w:frame="1"/>
          <w:lang w:val="vi-VN" w:eastAsia="vi-VN"/>
        </w:rPr>
        <w:t>S=vt=288,8889.0,5=144,4444m</w:t>
      </w:r>
    </w:p>
    <w:p w14:paraId="77FA0CF4" w14:textId="77777777" w:rsidR="000251CC" w:rsidRPr="004F0CB4" w:rsidRDefault="000251CC" w:rsidP="000251CC">
      <w:pPr>
        <w:tabs>
          <w:tab w:val="left" w:pos="360"/>
        </w:tabs>
        <w:spacing w:line="276" w:lineRule="auto"/>
        <w:jc w:val="both"/>
        <w:rPr>
          <w:rFonts w:eastAsia="Calibri"/>
          <w:color w:val="auto"/>
          <w:sz w:val="26"/>
          <w:szCs w:val="26"/>
          <w:lang w:val="vi-VN"/>
          <w14:ligatures w14:val="standardContextual"/>
        </w:rPr>
      </w:pPr>
      <w:r w:rsidRPr="004F0CB4">
        <w:rPr>
          <w:rFonts w:eastAsia="Calibri"/>
          <w:b/>
          <w:bCs/>
          <w:color w:val="auto"/>
          <w:sz w:val="26"/>
          <w:szCs w:val="26"/>
          <w:lang w:val="vi-VN"/>
          <w14:ligatures w14:val="standardContextual"/>
        </w:rPr>
        <w:t>Câu 17:</w:t>
      </w:r>
      <w:r w:rsidRPr="004F0CB4">
        <w:rPr>
          <w:rFonts w:eastAsia="Calibri"/>
          <w:color w:val="auto"/>
          <w:sz w:val="26"/>
          <w:szCs w:val="26"/>
          <w:lang w:val="vi-VN"/>
          <w14:ligatures w14:val="standardContextual"/>
        </w:rPr>
        <w:t xml:space="preserve"> </w:t>
      </w:r>
      <w:r w:rsidRPr="004F0CB4">
        <w:rPr>
          <w:rFonts w:eastAsia="Calibri"/>
          <w:color w:val="auto"/>
          <w:sz w:val="26"/>
          <w:szCs w:val="26"/>
          <w:lang w:val="vi-VN"/>
          <w14:ligatures w14:val="standardContextual"/>
        </w:rPr>
        <w:tab/>
        <w:t>Quãng đường đi: S = AB+ BC = 600 + 800 = 1400(m)</w:t>
      </w:r>
    </w:p>
    <w:p w14:paraId="4ECFE2E0" w14:textId="77777777" w:rsidR="000251CC" w:rsidRPr="004F0CB4" w:rsidRDefault="000251CC" w:rsidP="000251CC">
      <w:pPr>
        <w:tabs>
          <w:tab w:val="left" w:pos="360"/>
        </w:tabs>
        <w:spacing w:line="276" w:lineRule="auto"/>
        <w:jc w:val="both"/>
        <w:rPr>
          <w:rFonts w:eastAsia="Calibri"/>
          <w:color w:val="auto"/>
          <w:sz w:val="26"/>
          <w:szCs w:val="26"/>
          <w:lang w:val="vi-VN"/>
          <w14:ligatures w14:val="standardContextual"/>
        </w:rPr>
      </w:pPr>
      <w:r w:rsidRPr="004F0CB4">
        <w:rPr>
          <w:rFonts w:eastAsia="Calibri"/>
          <w:color w:val="auto"/>
          <w:sz w:val="26"/>
          <w:szCs w:val="26"/>
          <w:lang w:val="vi-VN"/>
          <w14:ligatures w14:val="standardContextual"/>
        </w:rPr>
        <w:tab/>
      </w:r>
      <w:r w:rsidRPr="004F0CB4">
        <w:rPr>
          <w:rFonts w:eastAsia="Calibri"/>
          <w:color w:val="auto"/>
          <w:sz w:val="26"/>
          <w:szCs w:val="26"/>
          <w:lang w:val="vi-VN"/>
          <w14:ligatures w14:val="standardContextual"/>
        </w:rPr>
        <w:tab/>
      </w:r>
      <w:r w:rsidRPr="004F0CB4">
        <w:rPr>
          <w:rFonts w:eastAsia="Calibri"/>
          <w:color w:val="auto"/>
          <w:sz w:val="26"/>
          <w:szCs w:val="26"/>
          <w:lang w:val="vi-VN"/>
          <w14:ligatures w14:val="standardContextual"/>
        </w:rPr>
        <w:tab/>
        <w:t>Độ dời: x = AC = </w:t>
      </w:r>
      <m:oMath>
        <m:rad>
          <m:radPr>
            <m:degHide m:val="1"/>
            <m:ctrlPr>
              <w:rPr>
                <w:rFonts w:ascii="Cambria Math" w:eastAsia="Calibri" w:hAnsi="Cambria Math"/>
                <w:i/>
                <w:color w:val="auto"/>
                <w:sz w:val="26"/>
                <w:szCs w:val="26"/>
                <w:lang w:val="vi-VN"/>
                <w14:ligatures w14:val="standardContextual"/>
              </w:rPr>
            </m:ctrlPr>
          </m:radPr>
          <m:deg/>
          <m:e>
            <m:sSup>
              <m:sSupPr>
                <m:ctrlPr>
                  <w:rPr>
                    <w:rFonts w:ascii="Cambria Math" w:eastAsia="Calibri" w:hAnsi="Cambria Math"/>
                    <w:i/>
                    <w:color w:val="auto"/>
                    <w:sz w:val="26"/>
                    <w:szCs w:val="26"/>
                    <w:lang w:val="vi-VN"/>
                    <w14:ligatures w14:val="standardContextual"/>
                  </w:rPr>
                </m:ctrlPr>
              </m:sSupPr>
              <m:e>
                <m:r>
                  <w:rPr>
                    <w:rFonts w:ascii="Cambria Math" w:eastAsia="Calibri" w:hAnsi="Cambria Math"/>
                    <w:color w:val="auto"/>
                    <w:sz w:val="26"/>
                    <w:szCs w:val="26"/>
                    <w:lang w:val="vi-VN"/>
                    <w14:ligatures w14:val="standardContextual"/>
                  </w:rPr>
                  <m:t>600</m:t>
                </m:r>
              </m:e>
              <m:sup>
                <m:r>
                  <w:rPr>
                    <w:rFonts w:ascii="Cambria Math" w:eastAsia="Calibri" w:hAnsi="Cambria Math"/>
                    <w:color w:val="auto"/>
                    <w:sz w:val="26"/>
                    <w:szCs w:val="26"/>
                    <w:lang w:val="vi-VN"/>
                    <w14:ligatures w14:val="standardContextual"/>
                  </w:rPr>
                  <m:t>2</m:t>
                </m:r>
              </m:sup>
            </m:sSup>
            <m:r>
              <w:rPr>
                <w:rFonts w:ascii="Cambria Math" w:eastAsia="Calibri" w:hAnsi="Cambria Math"/>
                <w:color w:val="auto"/>
                <w:sz w:val="26"/>
                <w:szCs w:val="26"/>
                <w:lang w:val="vi-VN"/>
                <w14:ligatures w14:val="standardContextual"/>
              </w:rPr>
              <m:t>+</m:t>
            </m:r>
            <m:sSup>
              <m:sSupPr>
                <m:ctrlPr>
                  <w:rPr>
                    <w:rFonts w:ascii="Cambria Math" w:eastAsia="Calibri" w:hAnsi="Cambria Math"/>
                    <w:i/>
                    <w:color w:val="auto"/>
                    <w:sz w:val="26"/>
                    <w:szCs w:val="26"/>
                    <w:lang w:val="vi-VN"/>
                    <w14:ligatures w14:val="standardContextual"/>
                  </w:rPr>
                </m:ctrlPr>
              </m:sSupPr>
              <m:e>
                <m:r>
                  <w:rPr>
                    <w:rFonts w:ascii="Cambria Math" w:eastAsia="Calibri" w:hAnsi="Cambria Math"/>
                    <w:color w:val="auto"/>
                    <w:sz w:val="26"/>
                    <w:szCs w:val="26"/>
                    <w:lang w:val="vi-VN"/>
                    <w14:ligatures w14:val="standardContextual"/>
                  </w:rPr>
                  <m:t>800</m:t>
                </m:r>
              </m:e>
              <m:sup>
                <m:r>
                  <w:rPr>
                    <w:rFonts w:ascii="Cambria Math" w:eastAsia="Calibri" w:hAnsi="Cambria Math"/>
                    <w:color w:val="auto"/>
                    <w:sz w:val="26"/>
                    <w:szCs w:val="26"/>
                    <w:lang w:val="vi-VN"/>
                    <w14:ligatures w14:val="standardContextual"/>
                  </w:rPr>
                  <m:t>2</m:t>
                </m:r>
              </m:sup>
            </m:sSup>
          </m:e>
        </m:rad>
      </m:oMath>
      <w:r w:rsidRPr="004F0CB4">
        <w:rPr>
          <w:rFonts w:eastAsia="Calibri"/>
          <w:color w:val="auto"/>
          <w:sz w:val="26"/>
          <w:szCs w:val="26"/>
          <w:lang w:val="vi-VN"/>
          <w14:ligatures w14:val="standardContextual"/>
        </w:rPr>
        <w:t>​=1000 (m)</w:t>
      </w:r>
    </w:p>
    <w:p w14:paraId="183F9D7E" w14:textId="77777777" w:rsidR="000251CC" w:rsidRPr="004F0CB4" w:rsidRDefault="000251CC" w:rsidP="000251CC">
      <w:pPr>
        <w:tabs>
          <w:tab w:val="left" w:pos="360"/>
        </w:tabs>
        <w:spacing w:line="276" w:lineRule="auto"/>
        <w:jc w:val="both"/>
        <w:rPr>
          <w:rFonts w:eastAsia="Calibri"/>
          <w:color w:val="auto"/>
          <w:sz w:val="26"/>
          <w:szCs w:val="26"/>
          <w:lang w:val="vi-VN"/>
        </w:rPr>
      </w:pPr>
      <w:r w:rsidRPr="004F0CB4">
        <w:rPr>
          <w:rFonts w:eastAsia="Calibri"/>
          <w:b/>
          <w:bCs/>
          <w:color w:val="auto"/>
          <w:sz w:val="26"/>
          <w:szCs w:val="26"/>
          <w:lang w:val="vi-VN"/>
          <w14:ligatures w14:val="standardContextual"/>
        </w:rPr>
        <w:t>Câu 18:</w:t>
      </w:r>
      <w:r w:rsidRPr="004F0CB4">
        <w:rPr>
          <w:rFonts w:eastAsia="Calibri"/>
          <w:color w:val="auto"/>
          <w:sz w:val="26"/>
          <w:szCs w:val="26"/>
          <w:lang w:val="vi-VN"/>
          <w14:ligatures w14:val="standardContextual"/>
        </w:rPr>
        <w:t xml:space="preserve"> </w:t>
      </w:r>
      <w:r w:rsidRPr="004F0CB4">
        <w:rPr>
          <w:rFonts w:eastAsia="Calibri"/>
          <w:color w:val="auto"/>
          <w:sz w:val="26"/>
          <w:szCs w:val="26"/>
          <w:lang w:val="vi-VN"/>
          <w14:ligatures w14:val="standardContextual"/>
        </w:rPr>
        <w:tab/>
        <w:t>Tốc độ trung bình: v</w:t>
      </w:r>
      <w:r w:rsidRPr="004F0CB4">
        <w:rPr>
          <w:rFonts w:eastAsia="Calibri"/>
          <w:color w:val="auto"/>
          <w:sz w:val="26"/>
          <w:szCs w:val="26"/>
          <w:vertAlign w:val="subscript"/>
          <w:lang w:val="vi-VN"/>
          <w14:ligatures w14:val="standardContextual"/>
        </w:rPr>
        <w:t>tb</w:t>
      </w:r>
      <w:r w:rsidRPr="004F0CB4">
        <w:rPr>
          <w:rFonts w:eastAsia="Calibri"/>
          <w:color w:val="auto"/>
          <w:sz w:val="26"/>
          <w:szCs w:val="26"/>
          <w:lang w:val="vi-VN"/>
        </w:rPr>
        <w:t xml:space="preserve"> = s/t = 1400/20 = 70 m/phút.</w:t>
      </w:r>
    </w:p>
    <w:p w14:paraId="5B89B6C0" w14:textId="77777777" w:rsidR="000251CC" w:rsidRPr="004F0CB4" w:rsidRDefault="000251CC" w:rsidP="000251CC">
      <w:pPr>
        <w:tabs>
          <w:tab w:val="left" w:pos="360"/>
        </w:tabs>
        <w:spacing w:line="276" w:lineRule="auto"/>
        <w:jc w:val="both"/>
        <w:rPr>
          <w:color w:val="auto"/>
          <w:sz w:val="26"/>
          <w:szCs w:val="26"/>
        </w:rPr>
      </w:pPr>
      <w:r w:rsidRPr="004F0CB4">
        <w:rPr>
          <w:rFonts w:eastAsia="Calibri"/>
          <w:color w:val="auto"/>
          <w:sz w:val="26"/>
          <w:szCs w:val="26"/>
          <w:lang w:val="vi-VN"/>
        </w:rPr>
        <w:tab/>
      </w:r>
      <w:r w:rsidRPr="004F0CB4">
        <w:rPr>
          <w:rFonts w:eastAsia="Calibri"/>
          <w:color w:val="auto"/>
          <w:sz w:val="26"/>
          <w:szCs w:val="26"/>
          <w:lang w:val="vi-VN"/>
        </w:rPr>
        <w:tab/>
      </w:r>
      <w:r w:rsidRPr="004F0CB4">
        <w:rPr>
          <w:rFonts w:eastAsia="Calibri"/>
          <w:color w:val="auto"/>
          <w:sz w:val="26"/>
          <w:szCs w:val="26"/>
          <w:lang w:val="vi-VN"/>
        </w:rPr>
        <w:tab/>
      </w:r>
      <w:r w:rsidRPr="004F0CB4">
        <w:rPr>
          <w:rFonts w:eastAsia="Calibri"/>
          <w:color w:val="auto"/>
          <w:sz w:val="26"/>
          <w:szCs w:val="26"/>
        </w:rPr>
        <w:t>Vận tốc trung bình: v = d/t = 100/20 = 5 m/phút.</w:t>
      </w:r>
    </w:p>
    <w:p w14:paraId="4D34C4A2" w14:textId="77777777" w:rsidR="000251CC" w:rsidRPr="004F0CB4" w:rsidRDefault="000251CC" w:rsidP="000251CC">
      <w:pPr>
        <w:tabs>
          <w:tab w:val="left" w:pos="360"/>
        </w:tabs>
        <w:spacing w:line="276" w:lineRule="auto"/>
        <w:jc w:val="both"/>
        <w:rPr>
          <w:rFonts w:eastAsia="Calibri"/>
          <w:b/>
          <w:color w:val="auto"/>
          <w:sz w:val="26"/>
          <w:szCs w:val="26"/>
          <w:lang w:val="vi-VN"/>
          <w14:ligatures w14:val="standardContextual"/>
        </w:rPr>
      </w:pPr>
    </w:p>
    <w:p w14:paraId="7C684F5E" w14:textId="77777777" w:rsidR="000251CC" w:rsidRPr="004F0CB4" w:rsidRDefault="000251CC" w:rsidP="000251CC">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2ED6A7E4" wp14:editId="7BF38F5F">
                <wp:extent cx="5445928" cy="340995"/>
                <wp:effectExtent l="0" t="0" r="2540" b="1905"/>
                <wp:docPr id="800889017"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281022692" name="Group 52"/>
                        <wpg:cNvGrpSpPr>
                          <a:grpSpLocks/>
                        </wpg:cNvGrpSpPr>
                        <wpg:grpSpPr bwMode="auto">
                          <a:xfrm>
                            <a:off x="95" y="0"/>
                            <a:ext cx="54470" cy="3433"/>
                            <a:chOff x="95" y="0"/>
                            <a:chExt cx="54469" cy="3433"/>
                          </a:xfrm>
                        </wpg:grpSpPr>
                        <wpg:grpSp>
                          <wpg:cNvPr id="1427178865" name="Group 53"/>
                          <wpg:cNvGrpSpPr>
                            <a:grpSpLocks/>
                          </wpg:cNvGrpSpPr>
                          <wpg:grpSpPr bwMode="auto">
                            <a:xfrm>
                              <a:off x="95" y="0"/>
                              <a:ext cx="54469" cy="3225"/>
                              <a:chOff x="92" y="0"/>
                              <a:chExt cx="52607" cy="3227"/>
                            </a:xfrm>
                          </wpg:grpSpPr>
                          <wps:wsp>
                            <wps:cNvPr id="796795168"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33285962"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82792868"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18714130"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9F721F" w14:textId="77777777" w:rsidR="000251CC" w:rsidRPr="009111E4" w:rsidRDefault="000251CC" w:rsidP="000251CC">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7CE9C3C8" w14:textId="77777777" w:rsidR="000251CC" w:rsidRPr="009111E4" w:rsidRDefault="000251CC" w:rsidP="000251CC">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755604980"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00C6BE"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2ED6A7E4" id="_x0000_s1485"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">
                <v:group id="Group 52" o:spid="_x0000_s1486"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">
                  <v:group id="Group 53" o:spid="_x0000_s1487"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">
                    <v:shape id="Flowchart: Alternate Process 54" o:spid="_x0000_s1488"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" fillcolor="#98c1d9" stroked="f" strokeweight="1pt">
                      <v:fill opacity="52428f"/>
                    </v:shape>
                    <v:shape id="Hexagon 55" o:spid="_x0000_s148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" adj="4292" fillcolor="#f60" stroked="f" strokeweight="1pt"/>
                    <v:shape id="Hexagon 56" o:spid="_x0000_s149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" adj="4292" fillcolor="#3d5a80" stroked="f" strokeweight="1pt"/>
                  </v:group>
                  <v:shape id="WordArt 192" o:spid="_x0000_s1491"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" filled="f" stroked="f">
                    <v:stroke joinstyle="round"/>
                    <o:lock v:ext="edit" shapetype="t"/>
                    <v:textbox>
                      <w:txbxContent>
                        <w:p w14:paraId="219F721F" w14:textId="77777777" w:rsidR="000251CC" w:rsidRPr="009111E4" w:rsidRDefault="000251CC" w:rsidP="000251CC">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7CE9C3C8" w14:textId="77777777" w:rsidR="000251CC" w:rsidRPr="009111E4" w:rsidRDefault="000251CC" w:rsidP="000251CC">
                          <w:pPr>
                            <w:pStyle w:val="NormalWeb"/>
                            <w:ind w:firstLine="0"/>
                            <w:jc w:val="left"/>
                            <w:rPr>
                              <w:b/>
                              <w:color w:val="FFFFFF" w:themeColor="background1"/>
                              <w:sz w:val="32"/>
                              <w:szCs w:val="32"/>
                            </w:rPr>
                          </w:pPr>
                        </w:p>
                      </w:txbxContent>
                    </v:textbox>
                  </v:shape>
                </v:group>
                <v:shape id="WordArt 192" o:spid="_x0000_s1492"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" filled="f" stroked="f">
                  <v:stroke joinstyle="round"/>
                  <o:lock v:ext="edit" shapetype="t"/>
                  <v:textbox>
                    <w:txbxContent>
                      <w:p w14:paraId="0200C6BE"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48B9C528" w14:textId="77777777" w:rsidR="000251CC" w:rsidRPr="004F0CB4" w:rsidRDefault="000251CC" w:rsidP="000251CC">
      <w:pPr>
        <w:spacing w:line="276" w:lineRule="auto"/>
        <w:jc w:val="center"/>
        <w:rPr>
          <w:rFonts w:eastAsia="Calibri"/>
          <w:bCs/>
          <w:i/>
          <w:iCs/>
          <w:color w:val="auto"/>
          <w:sz w:val="26"/>
          <w:szCs w:val="26"/>
          <w14:ligatures w14:val="standardContextual"/>
        </w:rPr>
      </w:pPr>
      <w:r w:rsidRPr="004F0CB4">
        <w:rPr>
          <w:rFonts w:eastAsia="Calibri"/>
          <w:bCs/>
          <w:i/>
          <w:iCs/>
          <w:color w:val="auto"/>
          <w:sz w:val="26"/>
          <w:szCs w:val="26"/>
          <w14:ligatures w14:val="standardContextual"/>
        </w:rPr>
        <w:t>Thí sinh trả lời từ câu 1 đến câu 4. Trong mỗi ý a), b), c), d) ở mỗi câu, thí sinh chọn đúng hoặc sai.</w:t>
      </w:r>
    </w:p>
    <w:p w14:paraId="19CD5AB0" w14:textId="77777777" w:rsidR="000251CC" w:rsidRPr="004F0CB4" w:rsidRDefault="000251CC" w:rsidP="000251CC">
      <w:pPr>
        <w:spacing w:line="276" w:lineRule="auto"/>
        <w:ind w:firstLine="284"/>
        <w:rPr>
          <w:i/>
          <w:iCs/>
          <w:color w:val="auto"/>
          <w:sz w:val="26"/>
          <w:szCs w:val="26"/>
        </w:rPr>
      </w:pPr>
      <w:r w:rsidRPr="004F0CB4">
        <w:rPr>
          <w:i/>
          <w:iCs/>
          <w:color w:val="auto"/>
          <w:sz w:val="26"/>
          <w:szCs w:val="26"/>
        </w:rPr>
        <w:t>Điểm tối đa của 01 câu hỏi là 1 điểm.</w:t>
      </w:r>
    </w:p>
    <w:p w14:paraId="761CCC87" w14:textId="77777777" w:rsidR="000251CC" w:rsidRPr="004F0CB4" w:rsidRDefault="000251CC" w:rsidP="000251CC">
      <w:pPr>
        <w:tabs>
          <w:tab w:val="left" w:pos="720"/>
        </w:tabs>
        <w:spacing w:line="276" w:lineRule="auto"/>
        <w:ind w:left="720" w:hanging="153"/>
        <w:rPr>
          <w:i/>
          <w:iCs/>
          <w:color w:val="auto"/>
          <w:sz w:val="26"/>
          <w:szCs w:val="26"/>
        </w:rPr>
      </w:pPr>
      <w:r w:rsidRPr="004F0CB4">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4F0CB4">
        <w:rPr>
          <w:i/>
          <w:iCs/>
          <w:color w:val="auto"/>
          <w:sz w:val="26"/>
          <w:szCs w:val="26"/>
        </w:rPr>
        <w:t xml:space="preserve"> điểm.</w:t>
      </w:r>
    </w:p>
    <w:p w14:paraId="49DF58E5" w14:textId="77777777" w:rsidR="000251CC" w:rsidRPr="004F0CB4" w:rsidRDefault="000251CC" w:rsidP="000251CC">
      <w:pPr>
        <w:tabs>
          <w:tab w:val="left" w:pos="720"/>
        </w:tabs>
        <w:spacing w:line="276" w:lineRule="auto"/>
        <w:ind w:left="720" w:hanging="153"/>
        <w:rPr>
          <w:i/>
          <w:iCs/>
          <w:color w:val="auto"/>
          <w:sz w:val="26"/>
          <w:szCs w:val="26"/>
        </w:rPr>
      </w:pPr>
      <w:r w:rsidRPr="004F0CB4">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4F0CB4">
        <w:rPr>
          <w:i/>
          <w:iCs/>
          <w:color w:val="auto"/>
          <w:sz w:val="26"/>
          <w:szCs w:val="26"/>
        </w:rPr>
        <w:t xml:space="preserve"> điểm.</w:t>
      </w:r>
    </w:p>
    <w:p w14:paraId="18621ACB" w14:textId="77777777" w:rsidR="000251CC" w:rsidRPr="004F0CB4" w:rsidRDefault="000251CC" w:rsidP="000251CC">
      <w:pPr>
        <w:tabs>
          <w:tab w:val="left" w:pos="720"/>
        </w:tabs>
        <w:spacing w:line="276" w:lineRule="auto"/>
        <w:ind w:left="720" w:hanging="153"/>
        <w:rPr>
          <w:i/>
          <w:iCs/>
          <w:color w:val="auto"/>
          <w:sz w:val="26"/>
          <w:szCs w:val="26"/>
        </w:rPr>
      </w:pPr>
      <w:r w:rsidRPr="004F0CB4">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4F0CB4">
        <w:rPr>
          <w:i/>
          <w:iCs/>
          <w:color w:val="auto"/>
          <w:sz w:val="26"/>
          <w:szCs w:val="26"/>
        </w:rPr>
        <w:t xml:space="preserve"> điểm.</w:t>
      </w:r>
    </w:p>
    <w:p w14:paraId="06AA89CF" w14:textId="77777777" w:rsidR="000251CC" w:rsidRPr="004F0CB4" w:rsidRDefault="000251CC" w:rsidP="000251CC">
      <w:pPr>
        <w:tabs>
          <w:tab w:val="left" w:pos="720"/>
        </w:tabs>
        <w:spacing w:line="276" w:lineRule="auto"/>
        <w:ind w:left="720" w:hanging="153"/>
        <w:rPr>
          <w:i/>
          <w:iCs/>
          <w:color w:val="auto"/>
          <w:sz w:val="26"/>
          <w:szCs w:val="26"/>
        </w:rPr>
      </w:pPr>
      <w:r w:rsidRPr="004F0CB4">
        <w:rPr>
          <w:i/>
          <w:iCs/>
          <w:color w:val="auto"/>
          <w:sz w:val="26"/>
          <w:szCs w:val="26"/>
        </w:rPr>
        <w:lastRenderedPageBreak/>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4F0CB4" w:rsidRPr="004F0CB4" w14:paraId="3F2ECED8"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5775762E" w14:textId="77777777" w:rsidR="000251CC" w:rsidRPr="004F0CB4" w:rsidRDefault="000251CC"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5043B474" w14:textId="77777777" w:rsidR="000251CC" w:rsidRPr="004F0CB4" w:rsidRDefault="000251CC"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506E95A4" w14:textId="77777777" w:rsidR="000251CC" w:rsidRPr="004F0CB4" w:rsidRDefault="000251CC"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Đáp án</w:t>
            </w:r>
            <w:r w:rsidRPr="004F0CB4">
              <w:rPr>
                <w:b/>
                <w:bCs/>
                <w:color w:val="auto"/>
                <w:sz w:val="26"/>
                <w:szCs w:val="26"/>
                <w:lang w:eastAsia="vi-VN" w:bidi="vi-VN"/>
              </w:rPr>
              <w:t xml:space="preserve"> </w:t>
            </w:r>
            <w:r w:rsidRPr="004F0CB4">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3D6F83B4" w14:textId="77777777" w:rsidR="000251CC" w:rsidRPr="004F0CB4" w:rsidRDefault="000251CC"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7A1C6309" w14:textId="77777777" w:rsidR="000251CC" w:rsidRPr="004F0CB4" w:rsidRDefault="000251CC"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2E103786" w14:textId="77777777" w:rsidR="000251CC" w:rsidRPr="004F0CB4" w:rsidRDefault="000251CC" w:rsidP="00592AB2">
            <w:pPr>
              <w:widowControl w:val="0"/>
              <w:spacing w:before="120"/>
              <w:jc w:val="center"/>
              <w:rPr>
                <w:color w:val="auto"/>
                <w:sz w:val="26"/>
                <w:szCs w:val="26"/>
                <w:lang w:val="vi-VN" w:eastAsia="vi-VN" w:bidi="vi-VN"/>
              </w:rPr>
            </w:pPr>
            <w:r w:rsidRPr="004F0CB4">
              <w:rPr>
                <w:b/>
                <w:bCs/>
                <w:color w:val="auto"/>
                <w:sz w:val="26"/>
                <w:szCs w:val="26"/>
                <w:lang w:val="vi-VN" w:eastAsia="vi-VN" w:bidi="vi-VN"/>
              </w:rPr>
              <w:t>Đáp án</w:t>
            </w:r>
            <w:r w:rsidRPr="004F0CB4">
              <w:rPr>
                <w:b/>
                <w:bCs/>
                <w:color w:val="auto"/>
                <w:sz w:val="26"/>
                <w:szCs w:val="26"/>
                <w:lang w:eastAsia="vi-VN" w:bidi="vi-VN"/>
              </w:rPr>
              <w:t xml:space="preserve"> </w:t>
            </w:r>
            <w:r w:rsidRPr="004F0CB4">
              <w:rPr>
                <w:b/>
                <w:bCs/>
                <w:color w:val="auto"/>
                <w:sz w:val="26"/>
                <w:szCs w:val="26"/>
                <w:lang w:val="vi-VN" w:eastAsia="vi-VN" w:bidi="vi-VN"/>
              </w:rPr>
              <w:t>(Đ/S)</w:t>
            </w:r>
          </w:p>
        </w:tc>
      </w:tr>
      <w:tr w:rsidR="004F0CB4" w:rsidRPr="004F0CB4" w14:paraId="251115F1"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01C21308" w14:textId="77777777" w:rsidR="000251CC" w:rsidRPr="004F0CB4" w:rsidRDefault="000251CC" w:rsidP="00592AB2">
            <w:pPr>
              <w:widowControl w:val="0"/>
              <w:jc w:val="center"/>
              <w:rPr>
                <w:color w:val="auto"/>
                <w:sz w:val="26"/>
                <w:szCs w:val="26"/>
                <w:lang w:val="vi-VN" w:eastAsia="vi-VN" w:bidi="vi-VN"/>
              </w:rPr>
            </w:pPr>
            <w:r w:rsidRPr="004F0CB4">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0D60D63A"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57072B04"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490A0EEC" w14:textId="77777777" w:rsidR="000251CC" w:rsidRPr="004F0CB4" w:rsidRDefault="000251CC" w:rsidP="00592AB2">
            <w:pPr>
              <w:widowControl w:val="0"/>
              <w:jc w:val="center"/>
              <w:rPr>
                <w:color w:val="auto"/>
                <w:sz w:val="26"/>
                <w:szCs w:val="26"/>
                <w:lang w:val="vi-VN" w:eastAsia="vi-VN" w:bidi="vi-VN"/>
              </w:rPr>
            </w:pPr>
            <w:r w:rsidRPr="004F0CB4">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21EB3EBD"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8D2ABAE"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S</w:t>
            </w:r>
          </w:p>
        </w:tc>
      </w:tr>
      <w:tr w:rsidR="004F0CB4" w:rsidRPr="004F0CB4" w14:paraId="76A35752" w14:textId="77777777" w:rsidTr="00592AB2">
        <w:trPr>
          <w:trHeight w:hRule="exact" w:val="330"/>
          <w:jc w:val="center"/>
        </w:trPr>
        <w:tc>
          <w:tcPr>
            <w:tcW w:w="888" w:type="dxa"/>
            <w:vMerge/>
            <w:tcBorders>
              <w:left w:val="single" w:sz="4" w:space="0" w:color="auto"/>
            </w:tcBorders>
            <w:shd w:val="clear" w:color="auto" w:fill="FFFFFF"/>
            <w:vAlign w:val="center"/>
          </w:tcPr>
          <w:p w14:paraId="1B838F53" w14:textId="77777777" w:rsidR="000251CC" w:rsidRPr="004F0CB4" w:rsidRDefault="000251CC"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11E35A7"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1EFCFA9F"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6A276D04" w14:textId="77777777" w:rsidR="000251CC" w:rsidRPr="004F0CB4" w:rsidRDefault="000251CC"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058E28B2"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9BBD9E7"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Đ</w:t>
            </w:r>
          </w:p>
        </w:tc>
      </w:tr>
      <w:tr w:rsidR="004F0CB4" w:rsidRPr="004F0CB4" w14:paraId="13B18FA0" w14:textId="77777777" w:rsidTr="00592AB2">
        <w:trPr>
          <w:trHeight w:hRule="exact" w:val="330"/>
          <w:jc w:val="center"/>
        </w:trPr>
        <w:tc>
          <w:tcPr>
            <w:tcW w:w="888" w:type="dxa"/>
            <w:vMerge/>
            <w:tcBorders>
              <w:left w:val="single" w:sz="4" w:space="0" w:color="auto"/>
            </w:tcBorders>
            <w:shd w:val="clear" w:color="auto" w:fill="FFFFFF"/>
            <w:vAlign w:val="center"/>
          </w:tcPr>
          <w:p w14:paraId="7359CDE9" w14:textId="77777777" w:rsidR="000251CC" w:rsidRPr="004F0CB4" w:rsidRDefault="000251CC"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573D5DDA"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eastAsia="vi-VN" w:bidi="vi-VN"/>
              </w:rPr>
              <w:t>c</w:t>
            </w:r>
            <w:r w:rsidRPr="004F0CB4">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684657EC"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tcBorders>
            <w:shd w:val="clear" w:color="auto" w:fill="FFFFFF"/>
            <w:vAlign w:val="center"/>
          </w:tcPr>
          <w:p w14:paraId="6DA7EFDE" w14:textId="77777777" w:rsidR="000251CC" w:rsidRPr="004F0CB4" w:rsidRDefault="000251CC"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EAA1082"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3D48249E"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S</w:t>
            </w:r>
          </w:p>
        </w:tc>
      </w:tr>
      <w:tr w:rsidR="004F0CB4" w:rsidRPr="004F0CB4" w14:paraId="376C0954" w14:textId="77777777" w:rsidTr="00592AB2">
        <w:trPr>
          <w:trHeight w:hRule="exact" w:val="318"/>
          <w:jc w:val="center"/>
        </w:trPr>
        <w:tc>
          <w:tcPr>
            <w:tcW w:w="888" w:type="dxa"/>
            <w:vMerge/>
            <w:tcBorders>
              <w:left w:val="single" w:sz="4" w:space="0" w:color="auto"/>
            </w:tcBorders>
            <w:shd w:val="clear" w:color="auto" w:fill="FFFFFF"/>
            <w:vAlign w:val="center"/>
          </w:tcPr>
          <w:p w14:paraId="1DDFB8E1" w14:textId="77777777" w:rsidR="000251CC" w:rsidRPr="004F0CB4" w:rsidRDefault="000251CC"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2AC45BB8"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49FF5C5D"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6487304D" w14:textId="77777777" w:rsidR="000251CC" w:rsidRPr="004F0CB4" w:rsidRDefault="000251CC"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154F5FB"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236D6944"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Đ</w:t>
            </w:r>
          </w:p>
        </w:tc>
      </w:tr>
      <w:tr w:rsidR="004F0CB4" w:rsidRPr="004F0CB4" w14:paraId="47C17A1A"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46AEBB20" w14:textId="77777777" w:rsidR="000251CC" w:rsidRPr="004F0CB4" w:rsidRDefault="000251CC" w:rsidP="00592AB2">
            <w:pPr>
              <w:widowControl w:val="0"/>
              <w:jc w:val="center"/>
              <w:rPr>
                <w:color w:val="auto"/>
                <w:sz w:val="26"/>
                <w:szCs w:val="26"/>
                <w:lang w:val="vi-VN" w:eastAsia="vi-VN" w:bidi="vi-VN"/>
              </w:rPr>
            </w:pPr>
            <w:r w:rsidRPr="004F0CB4">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384D8BC6"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11F7F9E8"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713AFDFD" w14:textId="77777777" w:rsidR="000251CC" w:rsidRPr="004F0CB4" w:rsidRDefault="000251CC" w:rsidP="00592AB2">
            <w:pPr>
              <w:widowControl w:val="0"/>
              <w:jc w:val="center"/>
              <w:rPr>
                <w:color w:val="auto"/>
                <w:sz w:val="26"/>
                <w:szCs w:val="26"/>
                <w:lang w:val="vi-VN" w:eastAsia="vi-VN" w:bidi="vi-VN"/>
              </w:rPr>
            </w:pPr>
            <w:r w:rsidRPr="004F0CB4">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7F2EC266"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3FE4CE0C"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Đ</w:t>
            </w:r>
          </w:p>
        </w:tc>
      </w:tr>
      <w:tr w:rsidR="004F0CB4" w:rsidRPr="004F0CB4" w14:paraId="00EC30BF" w14:textId="77777777" w:rsidTr="00592AB2">
        <w:trPr>
          <w:trHeight w:hRule="exact" w:val="330"/>
          <w:jc w:val="center"/>
        </w:trPr>
        <w:tc>
          <w:tcPr>
            <w:tcW w:w="888" w:type="dxa"/>
            <w:vMerge/>
            <w:tcBorders>
              <w:left w:val="single" w:sz="4" w:space="0" w:color="auto"/>
            </w:tcBorders>
            <w:shd w:val="clear" w:color="auto" w:fill="FFFFFF"/>
            <w:vAlign w:val="center"/>
          </w:tcPr>
          <w:p w14:paraId="647605D2" w14:textId="77777777" w:rsidR="000251CC" w:rsidRPr="004F0CB4" w:rsidRDefault="000251CC"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ECA22FB"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4BACBAEB"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3C8BAB01" w14:textId="77777777" w:rsidR="000251CC" w:rsidRPr="004F0CB4" w:rsidRDefault="000251CC"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552C12D7"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6DB94E7"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S</w:t>
            </w:r>
          </w:p>
        </w:tc>
      </w:tr>
      <w:tr w:rsidR="004F0CB4" w:rsidRPr="004F0CB4" w14:paraId="4EB2F49B" w14:textId="77777777" w:rsidTr="00592AB2">
        <w:trPr>
          <w:trHeight w:hRule="exact" w:val="324"/>
          <w:jc w:val="center"/>
        </w:trPr>
        <w:tc>
          <w:tcPr>
            <w:tcW w:w="888" w:type="dxa"/>
            <w:vMerge/>
            <w:tcBorders>
              <w:left w:val="single" w:sz="4" w:space="0" w:color="auto"/>
            </w:tcBorders>
            <w:shd w:val="clear" w:color="auto" w:fill="FFFFFF"/>
            <w:vAlign w:val="center"/>
          </w:tcPr>
          <w:p w14:paraId="0016C62A" w14:textId="77777777" w:rsidR="000251CC" w:rsidRPr="004F0CB4" w:rsidRDefault="000251CC"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4BCE446"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eastAsia="vi-VN" w:bidi="vi-VN"/>
              </w:rPr>
              <w:t>c</w:t>
            </w:r>
            <w:r w:rsidRPr="004F0CB4">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5D8DF415"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29D9A226" w14:textId="77777777" w:rsidR="000251CC" w:rsidRPr="004F0CB4" w:rsidRDefault="000251CC"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D2E5A8F"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1654CFC2"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Đ</w:t>
            </w:r>
          </w:p>
        </w:tc>
      </w:tr>
      <w:tr w:rsidR="004F0CB4" w:rsidRPr="004F0CB4" w14:paraId="15E4B7E2"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425EC1D0" w14:textId="77777777" w:rsidR="000251CC" w:rsidRPr="004F0CB4" w:rsidRDefault="000251CC" w:rsidP="00592AB2">
            <w:pPr>
              <w:widowControl w:val="0"/>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483E2ACB"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13FC8C9C"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bottom w:val="single" w:sz="4" w:space="0" w:color="auto"/>
            </w:tcBorders>
            <w:shd w:val="clear" w:color="auto" w:fill="FFFFFF"/>
            <w:vAlign w:val="center"/>
          </w:tcPr>
          <w:p w14:paraId="5AAAEE7F" w14:textId="77777777" w:rsidR="000251CC" w:rsidRPr="004F0CB4" w:rsidRDefault="000251CC" w:rsidP="00592AB2">
            <w:pPr>
              <w:widowControl w:val="0"/>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6A8C7652" w14:textId="77777777" w:rsidR="000251CC" w:rsidRPr="004F0CB4" w:rsidRDefault="000251CC" w:rsidP="00592AB2">
            <w:pPr>
              <w:widowControl w:val="0"/>
              <w:jc w:val="center"/>
              <w:rPr>
                <w:color w:val="auto"/>
                <w:sz w:val="26"/>
                <w:szCs w:val="26"/>
                <w:lang w:val="vi-VN" w:eastAsia="vi-VN" w:bidi="vi-VN"/>
              </w:rPr>
            </w:pPr>
            <w:r w:rsidRPr="004F0CB4">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29A40F1E" w14:textId="77777777" w:rsidR="000251CC" w:rsidRPr="004F0CB4" w:rsidRDefault="000251CC" w:rsidP="00592AB2">
            <w:pPr>
              <w:widowControl w:val="0"/>
              <w:jc w:val="center"/>
              <w:rPr>
                <w:color w:val="auto"/>
                <w:sz w:val="26"/>
                <w:szCs w:val="26"/>
                <w:lang w:eastAsia="vi-VN" w:bidi="vi-VN"/>
              </w:rPr>
            </w:pPr>
            <w:r w:rsidRPr="004F0CB4">
              <w:rPr>
                <w:color w:val="auto"/>
                <w:sz w:val="26"/>
                <w:szCs w:val="26"/>
                <w:lang w:eastAsia="vi-VN" w:bidi="vi-VN"/>
              </w:rPr>
              <w:t>S</w:t>
            </w:r>
          </w:p>
        </w:tc>
      </w:tr>
    </w:tbl>
    <w:p w14:paraId="026F259C" w14:textId="77777777" w:rsidR="000251CC" w:rsidRPr="004F0CB4" w:rsidRDefault="000251CC" w:rsidP="000251CC">
      <w:pPr>
        <w:spacing w:line="276" w:lineRule="auto"/>
        <w:jc w:val="both"/>
        <w:rPr>
          <w:rFonts w:eastAsia="Calibri"/>
          <w:b/>
          <w:i/>
          <w:iCs/>
          <w:color w:val="auto"/>
          <w:sz w:val="26"/>
          <w:szCs w:val="26"/>
          <w14:ligatures w14:val="standardContextual"/>
        </w:rPr>
      </w:pPr>
      <w:r w:rsidRPr="004F0CB4">
        <w:rPr>
          <w:rFonts w:eastAsia="Calibri"/>
          <w:b/>
          <w:i/>
          <w:iCs/>
          <w:color w:val="auto"/>
          <w:sz w:val="26"/>
          <w:szCs w:val="26"/>
          <w14:ligatures w14:val="standardContextual"/>
        </w:rPr>
        <w:t>Hướng dẫn chi tiết các câu cần suy luận:</w:t>
      </w:r>
    </w:p>
    <w:p w14:paraId="7D02703D" w14:textId="77777777" w:rsidR="000251CC" w:rsidRPr="004F0CB4" w:rsidRDefault="000251CC" w:rsidP="000251CC">
      <w:pPr>
        <w:spacing w:line="276" w:lineRule="auto"/>
        <w:ind w:left="720" w:hanging="720"/>
        <w:jc w:val="both"/>
        <w:rPr>
          <w:rFonts w:eastAsia="Calibri"/>
          <w:b/>
          <w:bCs/>
          <w:color w:val="auto"/>
          <w:sz w:val="26"/>
          <w:szCs w:val="26"/>
        </w:rPr>
      </w:pPr>
      <w:r w:rsidRPr="004F0CB4">
        <w:rPr>
          <w:rFonts w:eastAsia="Calibri"/>
          <w:b/>
          <w:bCs/>
          <w:color w:val="auto"/>
          <w:sz w:val="26"/>
          <w:szCs w:val="26"/>
        </w:rPr>
        <w:t xml:space="preserve">Câu 1: </w:t>
      </w:r>
    </w:p>
    <w:p w14:paraId="6198D88F" w14:textId="77777777" w:rsidR="000251CC" w:rsidRPr="004F0CB4" w:rsidRDefault="000251CC" w:rsidP="000251CC">
      <w:pPr>
        <w:spacing w:line="276" w:lineRule="auto"/>
        <w:jc w:val="both"/>
        <w:rPr>
          <w:rFonts w:eastAsia="Calibri"/>
          <w:bCs/>
          <w:color w:val="auto"/>
          <w:sz w:val="26"/>
          <w:szCs w:val="26"/>
          <w14:ligatures w14:val="standardContextual"/>
        </w:rPr>
      </w:pPr>
      <w:bookmarkStart w:id="12" w:name="_Hlk165234096"/>
      <w:r w:rsidRPr="004F0CB4">
        <w:rPr>
          <w:rFonts w:eastAsia="Calibri"/>
          <w:bCs/>
          <w:color w:val="auto"/>
          <w:sz w:val="26"/>
          <w:szCs w:val="26"/>
          <w14:ligatures w14:val="standardContextual"/>
        </w:rPr>
        <w:t xml:space="preserve">a. </w:t>
      </w:r>
      <w:r w:rsidRPr="004F0CB4">
        <w:rPr>
          <w:rFonts w:eastAsia="Calibri"/>
          <w:b/>
          <w:color w:val="auto"/>
          <w:sz w:val="26"/>
          <w:szCs w:val="26"/>
          <w14:ligatures w14:val="standardContextual"/>
        </w:rPr>
        <w:t>[S]</w:t>
      </w:r>
      <w:r w:rsidRPr="004F0CB4">
        <w:rPr>
          <w:rFonts w:eastAsia="Calibri"/>
          <w:bCs/>
          <w:color w:val="auto"/>
          <w:sz w:val="26"/>
          <w:szCs w:val="26"/>
          <w14:ligatures w14:val="standardContextual"/>
        </w:rPr>
        <w:t xml:space="preserve">  Độ dịch chuyển: d = 0.</w:t>
      </w:r>
    </w:p>
    <w:p w14:paraId="3FB8D538" w14:textId="77777777" w:rsidR="000251CC" w:rsidRPr="004F0CB4" w:rsidRDefault="000251CC" w:rsidP="000251CC">
      <w:pPr>
        <w:spacing w:line="276" w:lineRule="auto"/>
        <w:jc w:val="both"/>
        <w:rPr>
          <w:rFonts w:eastAsia="Calibri"/>
          <w:bCs/>
          <w:color w:val="auto"/>
          <w:sz w:val="26"/>
          <w:szCs w:val="26"/>
          <w14:ligatures w14:val="standardContextual"/>
        </w:rPr>
      </w:pPr>
      <w:r w:rsidRPr="004F0CB4">
        <w:rPr>
          <w:rFonts w:eastAsia="Calibri"/>
          <w:bCs/>
          <w:color w:val="auto"/>
          <w:sz w:val="26"/>
          <w:szCs w:val="26"/>
          <w14:ligatures w14:val="standardContextual"/>
        </w:rPr>
        <w:t xml:space="preserve">b. </w:t>
      </w:r>
      <w:r w:rsidRPr="004F0CB4">
        <w:rPr>
          <w:rFonts w:eastAsia="Calibri"/>
          <w:b/>
          <w:color w:val="auto"/>
          <w:sz w:val="26"/>
          <w:szCs w:val="26"/>
          <w14:ligatures w14:val="standardContextual"/>
        </w:rPr>
        <w:t>[Đ]</w:t>
      </w:r>
      <w:r w:rsidRPr="004F0CB4">
        <w:rPr>
          <w:rFonts w:eastAsia="Calibri"/>
          <w:bCs/>
          <w:color w:val="auto"/>
          <w:sz w:val="26"/>
          <w:szCs w:val="26"/>
          <w14:ligatures w14:val="standardContextual"/>
        </w:rPr>
        <w:t xml:space="preserve">  v</w:t>
      </w:r>
      <w:r w:rsidRPr="004F0CB4">
        <w:rPr>
          <w:rFonts w:eastAsia="Calibri"/>
          <w:bCs/>
          <w:color w:val="auto"/>
          <w:sz w:val="26"/>
          <w:szCs w:val="26"/>
          <w:vertAlign w:val="subscript"/>
          <w14:ligatures w14:val="standardContextual"/>
        </w:rPr>
        <w:t>tb</w:t>
      </w:r>
      <w:r w:rsidRPr="004F0CB4">
        <w:rPr>
          <w:rFonts w:eastAsia="Calibri"/>
          <w:bCs/>
          <w:color w:val="auto"/>
          <w:sz w:val="26"/>
          <w:szCs w:val="26"/>
          <w14:ligatures w14:val="standardContextual"/>
        </w:rPr>
        <w:t xml:space="preserve"> = s/t = 200/130 = 1,53 m/s.</w:t>
      </w:r>
    </w:p>
    <w:p w14:paraId="30D89512" w14:textId="77777777" w:rsidR="000251CC" w:rsidRPr="004F0CB4" w:rsidRDefault="000251CC" w:rsidP="000251CC">
      <w:pPr>
        <w:spacing w:line="276" w:lineRule="auto"/>
        <w:jc w:val="both"/>
        <w:rPr>
          <w:rFonts w:eastAsia="Calibri"/>
          <w:bCs/>
          <w:color w:val="auto"/>
          <w:sz w:val="26"/>
          <w:szCs w:val="26"/>
          <w14:ligatures w14:val="standardContextual"/>
        </w:rPr>
      </w:pPr>
      <w:r w:rsidRPr="004F0CB4">
        <w:rPr>
          <w:rFonts w:eastAsia="Calibri"/>
          <w:b/>
          <w:color w:val="auto"/>
          <w:sz w:val="26"/>
          <w:szCs w:val="26"/>
          <w14:ligatures w14:val="standardContextual"/>
        </w:rPr>
        <w:t>c. [S]</w:t>
      </w:r>
      <w:r w:rsidRPr="004F0CB4">
        <w:rPr>
          <w:rFonts w:eastAsia="Calibri"/>
          <w:bCs/>
          <w:color w:val="auto"/>
          <w:sz w:val="26"/>
          <w:szCs w:val="26"/>
          <w14:ligatures w14:val="standardContextual"/>
        </w:rPr>
        <w:t xml:space="preserve">   s = 200 m.</w:t>
      </w:r>
    </w:p>
    <w:p w14:paraId="7FDB9134" w14:textId="77777777" w:rsidR="000251CC" w:rsidRPr="004F0CB4" w:rsidRDefault="000251CC" w:rsidP="000251CC">
      <w:pPr>
        <w:spacing w:line="276" w:lineRule="auto"/>
        <w:jc w:val="both"/>
        <w:rPr>
          <w:rFonts w:eastAsia="Calibri"/>
          <w:bCs/>
          <w:color w:val="auto"/>
          <w:sz w:val="26"/>
          <w:szCs w:val="26"/>
          <w14:ligatures w14:val="standardContextual"/>
        </w:rPr>
      </w:pPr>
      <w:r w:rsidRPr="004F0CB4">
        <w:rPr>
          <w:rFonts w:eastAsia="Calibri"/>
          <w:bCs/>
          <w:color w:val="auto"/>
          <w:sz w:val="26"/>
          <w:szCs w:val="26"/>
          <w14:ligatures w14:val="standardContextual"/>
        </w:rPr>
        <w:t xml:space="preserve">d. </w:t>
      </w:r>
      <w:r w:rsidRPr="004F0CB4">
        <w:rPr>
          <w:rFonts w:eastAsia="Calibri"/>
          <w:b/>
          <w:color w:val="auto"/>
          <w:sz w:val="26"/>
          <w:szCs w:val="26"/>
          <w14:ligatures w14:val="standardContextual"/>
        </w:rPr>
        <w:t>[Đ]</w:t>
      </w:r>
      <w:r w:rsidRPr="004F0CB4">
        <w:rPr>
          <w:rFonts w:eastAsia="Calibri"/>
          <w:bCs/>
          <w:color w:val="auto"/>
          <w:sz w:val="26"/>
          <w:szCs w:val="26"/>
          <w14:ligatures w14:val="standardContextual"/>
        </w:rPr>
        <w:t xml:space="preserve">   v =d/t =0.</w:t>
      </w:r>
    </w:p>
    <w:bookmarkEnd w:id="12"/>
    <w:p w14:paraId="255E648A" w14:textId="77777777" w:rsidR="000251CC" w:rsidRPr="004F0CB4" w:rsidRDefault="000251CC" w:rsidP="000251CC">
      <w:pPr>
        <w:spacing w:line="276" w:lineRule="auto"/>
        <w:ind w:left="720" w:hanging="720"/>
        <w:jc w:val="both"/>
        <w:rPr>
          <w:rFonts w:eastAsia="Calibri"/>
          <w:b/>
          <w:bCs/>
          <w:color w:val="auto"/>
          <w:sz w:val="26"/>
          <w:szCs w:val="26"/>
        </w:rPr>
      </w:pPr>
      <w:r w:rsidRPr="004F0CB4">
        <w:rPr>
          <w:rFonts w:eastAsia="Calibri"/>
          <w:b/>
          <w:bCs/>
          <w:color w:val="auto"/>
          <w:sz w:val="26"/>
          <w:szCs w:val="26"/>
        </w:rPr>
        <w:t xml:space="preserve">Câu 2: </w:t>
      </w:r>
    </w:p>
    <w:p w14:paraId="3143C44C" w14:textId="77777777" w:rsidR="000251CC" w:rsidRPr="004F0CB4" w:rsidRDefault="000251CC" w:rsidP="000251CC">
      <w:pPr>
        <w:spacing w:line="276" w:lineRule="auto"/>
        <w:jc w:val="both"/>
        <w:rPr>
          <w:rFonts w:eastAsia="Calibri"/>
          <w:bCs/>
          <w:color w:val="auto"/>
          <w:sz w:val="26"/>
          <w:szCs w:val="26"/>
          <w14:ligatures w14:val="standardContextual"/>
        </w:rPr>
      </w:pPr>
      <w:r w:rsidRPr="004F0CB4">
        <w:rPr>
          <w:rFonts w:eastAsia="Calibri"/>
          <w:bCs/>
          <w:color w:val="auto"/>
          <w:sz w:val="26"/>
          <w:szCs w:val="26"/>
          <w14:ligatures w14:val="standardContextual"/>
        </w:rPr>
        <w:t xml:space="preserve">a. </w:t>
      </w:r>
      <w:r w:rsidRPr="004F0CB4">
        <w:rPr>
          <w:rFonts w:eastAsia="Calibri"/>
          <w:b/>
          <w:color w:val="auto"/>
          <w:sz w:val="26"/>
          <w:szCs w:val="26"/>
          <w14:ligatures w14:val="standardContextual"/>
        </w:rPr>
        <w:t>[S]</w:t>
      </w:r>
      <w:r w:rsidRPr="004F0CB4">
        <w:rPr>
          <w:rFonts w:eastAsia="Calibri"/>
          <w:bCs/>
          <w:color w:val="auto"/>
          <w:sz w:val="26"/>
          <w:szCs w:val="26"/>
          <w14:ligatures w14:val="standardContextual"/>
        </w:rPr>
        <w:t xml:space="preserve"> Độ dịch chuyển: d = 0.</w:t>
      </w:r>
    </w:p>
    <w:p w14:paraId="0FCE5A00" w14:textId="77777777" w:rsidR="000251CC" w:rsidRPr="004F0CB4" w:rsidRDefault="000251CC" w:rsidP="000251CC">
      <w:pPr>
        <w:spacing w:line="276" w:lineRule="auto"/>
        <w:jc w:val="both"/>
        <w:rPr>
          <w:rFonts w:eastAsia="Calibri"/>
          <w:bCs/>
          <w:color w:val="auto"/>
          <w:sz w:val="26"/>
          <w:szCs w:val="26"/>
          <w14:ligatures w14:val="standardContextual"/>
        </w:rPr>
      </w:pPr>
      <w:r w:rsidRPr="004F0CB4">
        <w:rPr>
          <w:rFonts w:eastAsia="Calibri"/>
          <w:bCs/>
          <w:color w:val="auto"/>
          <w:sz w:val="26"/>
          <w:szCs w:val="26"/>
          <w14:ligatures w14:val="standardContextual"/>
        </w:rPr>
        <w:t xml:space="preserve">b. </w:t>
      </w:r>
      <w:r w:rsidRPr="004F0CB4">
        <w:rPr>
          <w:rFonts w:eastAsia="Calibri"/>
          <w:b/>
          <w:color w:val="auto"/>
          <w:sz w:val="26"/>
          <w:szCs w:val="26"/>
          <w14:ligatures w14:val="standardContextual"/>
        </w:rPr>
        <w:t>[Đ]</w:t>
      </w:r>
      <w:r w:rsidRPr="004F0CB4">
        <w:rPr>
          <w:rFonts w:eastAsia="Calibri"/>
          <w:bCs/>
          <w:color w:val="auto"/>
          <w:sz w:val="26"/>
          <w:szCs w:val="26"/>
          <w14:ligatures w14:val="standardContextual"/>
        </w:rPr>
        <w:t xml:space="preserve"> Quãng đường chính là chu vi quĩ đạo s =2π R = 2π.1,5.10</w:t>
      </w:r>
      <w:r w:rsidRPr="004F0CB4">
        <w:rPr>
          <w:rFonts w:eastAsia="Calibri"/>
          <w:bCs/>
          <w:color w:val="auto"/>
          <w:sz w:val="26"/>
          <w:szCs w:val="26"/>
          <w:vertAlign w:val="superscript"/>
          <w14:ligatures w14:val="standardContextual"/>
        </w:rPr>
        <w:t>8</w:t>
      </w:r>
      <w:r w:rsidRPr="004F0CB4">
        <w:rPr>
          <w:rFonts w:eastAsia="Calibri"/>
          <w:bCs/>
          <w:color w:val="auto"/>
          <w:sz w:val="26"/>
          <w:szCs w:val="26"/>
          <w14:ligatures w14:val="standardContextual"/>
        </w:rPr>
        <w:t xml:space="preserve"> =  3π.10</w:t>
      </w:r>
      <w:r w:rsidRPr="004F0CB4">
        <w:rPr>
          <w:rFonts w:eastAsia="Calibri"/>
          <w:bCs/>
          <w:color w:val="auto"/>
          <w:sz w:val="26"/>
          <w:szCs w:val="26"/>
          <w:vertAlign w:val="superscript"/>
          <w14:ligatures w14:val="standardContextual"/>
        </w:rPr>
        <w:t>8</w:t>
      </w:r>
      <w:r w:rsidRPr="004F0CB4">
        <w:rPr>
          <w:rFonts w:eastAsia="Calibri"/>
          <w:bCs/>
          <w:color w:val="auto"/>
          <w:sz w:val="26"/>
          <w:szCs w:val="26"/>
          <w14:ligatures w14:val="standardContextual"/>
        </w:rPr>
        <w:t xml:space="preserve"> km.</w:t>
      </w:r>
    </w:p>
    <w:p w14:paraId="7A5F62ED" w14:textId="77777777" w:rsidR="000251CC" w:rsidRPr="004F0CB4" w:rsidRDefault="000251CC" w:rsidP="000251CC">
      <w:pPr>
        <w:spacing w:line="276" w:lineRule="auto"/>
        <w:jc w:val="both"/>
        <w:rPr>
          <w:rFonts w:eastAsia="Calibri"/>
          <w:bCs/>
          <w:color w:val="auto"/>
          <w:sz w:val="26"/>
          <w:szCs w:val="26"/>
          <w14:ligatures w14:val="standardContextual"/>
        </w:rPr>
      </w:pPr>
      <w:r w:rsidRPr="004F0CB4">
        <w:rPr>
          <w:rFonts w:eastAsia="Calibri"/>
          <w:bCs/>
          <w:color w:val="auto"/>
          <w:sz w:val="26"/>
          <w:szCs w:val="26"/>
          <w14:ligatures w14:val="standardContextual"/>
        </w:rPr>
        <w:t xml:space="preserve">c. </w:t>
      </w:r>
      <w:r w:rsidRPr="004F0CB4">
        <w:rPr>
          <w:rFonts w:eastAsia="Calibri"/>
          <w:b/>
          <w:color w:val="auto"/>
          <w:sz w:val="26"/>
          <w:szCs w:val="26"/>
          <w14:ligatures w14:val="standardContextual"/>
        </w:rPr>
        <w:t>[Đ]</w:t>
      </w:r>
      <w:r w:rsidRPr="004F0CB4">
        <w:rPr>
          <w:rFonts w:eastAsia="Calibri"/>
          <w:bCs/>
          <w:color w:val="auto"/>
          <w:sz w:val="26"/>
          <w:szCs w:val="26"/>
          <w14:ligatures w14:val="standardContextual"/>
        </w:rPr>
        <w:t xml:space="preserve"> Tốc độ trung binh v</w:t>
      </w:r>
      <w:r w:rsidRPr="004F0CB4">
        <w:rPr>
          <w:rFonts w:eastAsia="Calibri"/>
          <w:bCs/>
          <w:color w:val="auto"/>
          <w:sz w:val="26"/>
          <w:szCs w:val="26"/>
          <w:vertAlign w:val="subscript"/>
          <w14:ligatures w14:val="standardContextual"/>
        </w:rPr>
        <w:t>tb</w:t>
      </w:r>
      <w:r w:rsidRPr="004F0CB4">
        <w:rPr>
          <w:rFonts w:eastAsia="Calibri"/>
          <w:bCs/>
          <w:color w:val="auto"/>
          <w:sz w:val="26"/>
          <w:szCs w:val="26"/>
          <w14:ligatures w14:val="standardContextual"/>
        </w:rPr>
        <w:t xml:space="preserve"> = s/t = 3π.10</w:t>
      </w:r>
      <w:r w:rsidRPr="004F0CB4">
        <w:rPr>
          <w:rFonts w:eastAsia="Calibri"/>
          <w:bCs/>
          <w:color w:val="auto"/>
          <w:sz w:val="26"/>
          <w:szCs w:val="26"/>
          <w:vertAlign w:val="superscript"/>
          <w14:ligatures w14:val="standardContextual"/>
        </w:rPr>
        <w:t>8</w:t>
      </w:r>
      <w:r w:rsidRPr="004F0CB4">
        <w:rPr>
          <w:rFonts w:eastAsia="Calibri"/>
          <w:bCs/>
          <w:color w:val="auto"/>
          <w:sz w:val="26"/>
          <w:szCs w:val="26"/>
          <w14:ligatures w14:val="standardContextual"/>
        </w:rPr>
        <w:t>/(365.24 +6) = 107,5.10</w:t>
      </w:r>
      <w:r w:rsidRPr="004F0CB4">
        <w:rPr>
          <w:rFonts w:eastAsia="Calibri"/>
          <w:bCs/>
          <w:color w:val="auto"/>
          <w:sz w:val="26"/>
          <w:szCs w:val="26"/>
          <w:vertAlign w:val="superscript"/>
          <w14:ligatures w14:val="standardContextual"/>
        </w:rPr>
        <w:t>3</w:t>
      </w:r>
      <w:r w:rsidRPr="004F0CB4">
        <w:rPr>
          <w:rFonts w:eastAsia="Calibri"/>
          <w:bCs/>
          <w:color w:val="auto"/>
          <w:sz w:val="26"/>
          <w:szCs w:val="26"/>
          <w14:ligatures w14:val="standardContextual"/>
        </w:rPr>
        <w:t xml:space="preserve"> km/h.</w:t>
      </w:r>
    </w:p>
    <w:p w14:paraId="38630F64" w14:textId="77777777" w:rsidR="000251CC" w:rsidRPr="004F0CB4" w:rsidRDefault="000251CC" w:rsidP="000251CC">
      <w:pPr>
        <w:spacing w:line="276" w:lineRule="auto"/>
        <w:jc w:val="both"/>
        <w:rPr>
          <w:rFonts w:eastAsia="Calibri"/>
          <w:bCs/>
          <w:color w:val="auto"/>
          <w:sz w:val="26"/>
          <w:szCs w:val="26"/>
          <w14:ligatures w14:val="standardContextual"/>
        </w:rPr>
      </w:pPr>
      <w:r w:rsidRPr="004F0CB4">
        <w:rPr>
          <w:rFonts w:eastAsia="Calibri"/>
          <w:bCs/>
          <w:color w:val="auto"/>
          <w:sz w:val="26"/>
          <w:szCs w:val="26"/>
          <w14:ligatures w14:val="standardContextual"/>
        </w:rPr>
        <w:t xml:space="preserve">d. </w:t>
      </w:r>
      <w:r w:rsidRPr="004F0CB4">
        <w:rPr>
          <w:rFonts w:eastAsia="Calibri"/>
          <w:b/>
          <w:color w:val="auto"/>
          <w:sz w:val="26"/>
          <w:szCs w:val="26"/>
          <w14:ligatures w14:val="standardContextual"/>
        </w:rPr>
        <w:t>[Đ]</w:t>
      </w:r>
      <w:r w:rsidRPr="004F0CB4">
        <w:rPr>
          <w:rFonts w:eastAsia="Calibri"/>
          <w:bCs/>
          <w:color w:val="auto"/>
          <w:sz w:val="26"/>
          <w:szCs w:val="26"/>
          <w14:ligatures w14:val="standardContextual"/>
        </w:rPr>
        <w:t xml:space="preserve"> Vận tốc trung bình: v =d/t = 0.</w:t>
      </w:r>
    </w:p>
    <w:p w14:paraId="4B523B61" w14:textId="77777777" w:rsidR="000251CC" w:rsidRPr="004F0CB4" w:rsidRDefault="000251CC" w:rsidP="000251CC">
      <w:pPr>
        <w:spacing w:line="276" w:lineRule="auto"/>
        <w:ind w:left="720" w:hanging="720"/>
        <w:jc w:val="both"/>
        <w:rPr>
          <w:rFonts w:eastAsia="Calibri"/>
          <w:b/>
          <w:bCs/>
          <w:color w:val="auto"/>
          <w:sz w:val="26"/>
          <w:szCs w:val="26"/>
          <w:lang w:val="pt-BR"/>
        </w:rPr>
      </w:pPr>
      <w:r w:rsidRPr="004F0CB4">
        <w:rPr>
          <w:rFonts w:eastAsia="Calibri"/>
          <w:b/>
          <w:bCs/>
          <w:color w:val="auto"/>
          <w:sz w:val="26"/>
          <w:szCs w:val="26"/>
          <w:lang w:val="pt-BR"/>
        </w:rPr>
        <w:t xml:space="preserve">Câu 3: </w:t>
      </w:r>
    </w:p>
    <w:p w14:paraId="2CBCE017" w14:textId="77777777" w:rsidR="000251CC" w:rsidRPr="004F0CB4" w:rsidRDefault="000251CC" w:rsidP="000251CC">
      <w:pPr>
        <w:spacing w:line="276" w:lineRule="auto"/>
        <w:jc w:val="both"/>
        <w:rPr>
          <w:rFonts w:eastAsia="Calibri"/>
          <w:bCs/>
          <w:color w:val="auto"/>
          <w:sz w:val="26"/>
          <w:szCs w:val="26"/>
          <w:lang w:val="pt-BR"/>
          <w14:ligatures w14:val="standardContextual"/>
        </w:rPr>
      </w:pPr>
      <w:r w:rsidRPr="004F0CB4">
        <w:rPr>
          <w:rFonts w:eastAsia="Calibri"/>
          <w:bCs/>
          <w:color w:val="auto"/>
          <w:sz w:val="26"/>
          <w:szCs w:val="26"/>
          <w:lang w:val="pt-BR"/>
          <w14:ligatures w14:val="standardContextual"/>
        </w:rPr>
        <w:t xml:space="preserve">a. </w:t>
      </w:r>
      <w:r w:rsidRPr="004F0CB4">
        <w:rPr>
          <w:rFonts w:eastAsia="Calibri"/>
          <w:b/>
          <w:color w:val="auto"/>
          <w:sz w:val="26"/>
          <w:szCs w:val="26"/>
          <w:lang w:val="pt-BR"/>
          <w14:ligatures w14:val="standardContextual"/>
        </w:rPr>
        <w:t xml:space="preserve">[S] </w:t>
      </w:r>
      <w:r w:rsidRPr="004F0CB4">
        <w:rPr>
          <w:rFonts w:eastAsia="Calibri"/>
          <w:bCs/>
          <w:color w:val="auto"/>
          <w:sz w:val="26"/>
          <w:szCs w:val="26"/>
          <w:lang w:val="pt-BR"/>
          <w14:ligatures w14:val="standardContextual"/>
        </w:rPr>
        <w:t>Ta có: t</w:t>
      </w:r>
      <w:r w:rsidRPr="004F0CB4">
        <w:rPr>
          <w:rFonts w:eastAsia="Calibri"/>
          <w:bCs/>
          <w:color w:val="auto"/>
          <w:sz w:val="26"/>
          <w:szCs w:val="26"/>
          <w:vertAlign w:val="subscript"/>
          <w:lang w:val="pt-BR"/>
          <w14:ligatures w14:val="standardContextual"/>
        </w:rPr>
        <w:t>1</w:t>
      </w:r>
      <w:r w:rsidRPr="004F0CB4">
        <w:rPr>
          <w:rFonts w:eastAsia="Calibri"/>
          <w:bCs/>
          <w:color w:val="auto"/>
          <w:sz w:val="26"/>
          <w:szCs w:val="26"/>
          <w:lang w:val="pt-BR"/>
          <w14:ligatures w14:val="standardContextual"/>
        </w:rPr>
        <w:t xml:space="preserve"> = s</w:t>
      </w:r>
      <w:r w:rsidRPr="004F0CB4">
        <w:rPr>
          <w:rFonts w:eastAsia="Calibri"/>
          <w:bCs/>
          <w:color w:val="auto"/>
          <w:sz w:val="26"/>
          <w:szCs w:val="26"/>
          <w:vertAlign w:val="subscript"/>
          <w:lang w:val="pt-BR"/>
          <w14:ligatures w14:val="standardContextual"/>
        </w:rPr>
        <w:t>1</w:t>
      </w:r>
      <w:r w:rsidRPr="004F0CB4">
        <w:rPr>
          <w:rFonts w:eastAsia="Calibri"/>
          <w:bCs/>
          <w:color w:val="auto"/>
          <w:sz w:val="26"/>
          <w:szCs w:val="26"/>
          <w:lang w:val="pt-BR"/>
          <w14:ligatures w14:val="standardContextual"/>
        </w:rPr>
        <w:t>/v</w:t>
      </w:r>
      <w:r w:rsidRPr="004F0CB4">
        <w:rPr>
          <w:rFonts w:eastAsia="Calibri"/>
          <w:bCs/>
          <w:color w:val="auto"/>
          <w:sz w:val="26"/>
          <w:szCs w:val="26"/>
          <w:vertAlign w:val="subscript"/>
          <w:lang w:val="pt-BR"/>
          <w14:ligatures w14:val="standardContextual"/>
        </w:rPr>
        <w:t>1</w:t>
      </w:r>
      <w:r w:rsidRPr="004F0CB4">
        <w:rPr>
          <w:rFonts w:eastAsia="Calibri"/>
          <w:bCs/>
          <w:color w:val="auto"/>
          <w:sz w:val="26"/>
          <w:szCs w:val="26"/>
          <w:lang w:val="pt-BR"/>
          <w14:ligatures w14:val="standardContextual"/>
        </w:rPr>
        <w:t xml:space="preserve"> = 30/50 = 0,6h.</w:t>
      </w:r>
    </w:p>
    <w:p w14:paraId="64EDA2C0" w14:textId="77777777" w:rsidR="000251CC" w:rsidRPr="004F0CB4" w:rsidRDefault="000251CC" w:rsidP="000251CC">
      <w:pPr>
        <w:spacing w:line="276" w:lineRule="auto"/>
        <w:jc w:val="both"/>
        <w:rPr>
          <w:rFonts w:eastAsia="Calibri"/>
          <w:color w:val="auto"/>
          <w:sz w:val="26"/>
          <w:szCs w:val="26"/>
        </w:rPr>
      </w:pPr>
      <w:r w:rsidRPr="004F0CB4">
        <w:rPr>
          <w:rFonts w:eastAsia="Calibri"/>
          <w:bCs/>
          <w:color w:val="auto"/>
          <w:sz w:val="26"/>
          <w:szCs w:val="26"/>
          <w14:ligatures w14:val="standardContextual"/>
        </w:rPr>
        <w:t>s</w:t>
      </w:r>
      <w:r w:rsidRPr="004F0CB4">
        <w:rPr>
          <w:rFonts w:eastAsia="Calibri"/>
          <w:bCs/>
          <w:color w:val="auto"/>
          <w:sz w:val="26"/>
          <w:szCs w:val="26"/>
          <w:vertAlign w:val="subscript"/>
          <w14:ligatures w14:val="standardContextual"/>
        </w:rPr>
        <w:t>2</w:t>
      </w:r>
      <w:r w:rsidRPr="004F0CB4">
        <w:rPr>
          <w:rFonts w:eastAsia="Calibri"/>
          <w:bCs/>
          <w:color w:val="auto"/>
          <w:sz w:val="26"/>
          <w:szCs w:val="26"/>
          <w14:ligatures w14:val="standardContextual"/>
        </w:rPr>
        <w:t xml:space="preserve"> = v</w:t>
      </w:r>
      <w:r w:rsidRPr="004F0CB4">
        <w:rPr>
          <w:rFonts w:eastAsia="Calibri"/>
          <w:bCs/>
          <w:color w:val="auto"/>
          <w:sz w:val="26"/>
          <w:szCs w:val="26"/>
          <w:vertAlign w:val="subscript"/>
          <w14:ligatures w14:val="standardContextual"/>
        </w:rPr>
        <w:t>2</w:t>
      </w:r>
      <w:r w:rsidRPr="004F0CB4">
        <w:rPr>
          <w:rFonts w:eastAsia="Calibri"/>
          <w:bCs/>
          <w:color w:val="auto"/>
          <w:sz w:val="26"/>
          <w:szCs w:val="26"/>
          <w14:ligatures w14:val="standardContextual"/>
        </w:rPr>
        <w:t>.t</w:t>
      </w:r>
      <w:r w:rsidRPr="004F0CB4">
        <w:rPr>
          <w:rFonts w:eastAsia="Calibri"/>
          <w:bCs/>
          <w:color w:val="auto"/>
          <w:sz w:val="26"/>
          <w:szCs w:val="26"/>
          <w:vertAlign w:val="subscript"/>
          <w14:ligatures w14:val="standardContextual"/>
        </w:rPr>
        <w:t>2</w:t>
      </w:r>
      <w:r w:rsidRPr="004F0CB4">
        <w:rPr>
          <w:rFonts w:eastAsia="Calibri"/>
          <w:color w:val="auto"/>
          <w:sz w:val="26"/>
          <w:szCs w:val="26"/>
        </w:rPr>
        <w:t xml:space="preserve"> = 40 km.</w:t>
      </w:r>
    </w:p>
    <w:p w14:paraId="0B899C22" w14:textId="77777777" w:rsidR="000251CC" w:rsidRPr="004F0CB4" w:rsidRDefault="000251CC" w:rsidP="000251CC">
      <w:pPr>
        <w:spacing w:line="276" w:lineRule="auto"/>
        <w:ind w:left="720" w:hanging="720"/>
        <w:jc w:val="both"/>
        <w:rPr>
          <w:rFonts w:eastAsia="Calibri"/>
          <w:color w:val="auto"/>
          <w:sz w:val="26"/>
          <w:szCs w:val="26"/>
        </w:rPr>
      </w:pPr>
      <w:r w:rsidRPr="004F0CB4">
        <w:rPr>
          <w:rFonts w:eastAsia="Calibri"/>
          <w:color w:val="auto"/>
          <w:sz w:val="26"/>
          <w:szCs w:val="26"/>
        </w:rPr>
        <w:t>v</w:t>
      </w:r>
      <w:r w:rsidRPr="004F0CB4">
        <w:rPr>
          <w:rFonts w:eastAsia="Calibri"/>
          <w:color w:val="auto"/>
          <w:sz w:val="26"/>
          <w:szCs w:val="26"/>
        </w:rPr>
        <w:softHyphen/>
      </w:r>
      <w:r w:rsidRPr="004F0CB4">
        <w:rPr>
          <w:rFonts w:eastAsia="Calibri"/>
          <w:color w:val="auto"/>
          <w:sz w:val="26"/>
          <w:szCs w:val="26"/>
          <w:vertAlign w:val="subscript"/>
        </w:rPr>
        <w:t>tb</w:t>
      </w:r>
      <w:r w:rsidRPr="004F0CB4">
        <w:rPr>
          <w:rFonts w:eastAsia="Calibri"/>
          <w:color w:val="auto"/>
          <w:sz w:val="26"/>
          <w:szCs w:val="26"/>
        </w:rPr>
        <w:t xml:space="preserve"> = s/t = (s</w:t>
      </w:r>
      <w:r w:rsidRPr="004F0CB4">
        <w:rPr>
          <w:rFonts w:eastAsia="Calibri"/>
          <w:color w:val="auto"/>
          <w:sz w:val="26"/>
          <w:szCs w:val="26"/>
          <w:vertAlign w:val="subscript"/>
        </w:rPr>
        <w:t>1</w:t>
      </w:r>
      <w:r w:rsidRPr="004F0CB4">
        <w:rPr>
          <w:rFonts w:eastAsia="Calibri"/>
          <w:color w:val="auto"/>
          <w:sz w:val="26"/>
          <w:szCs w:val="26"/>
        </w:rPr>
        <w:t>+s</w:t>
      </w:r>
      <w:r w:rsidRPr="004F0CB4">
        <w:rPr>
          <w:rFonts w:eastAsia="Calibri"/>
          <w:color w:val="auto"/>
          <w:sz w:val="26"/>
          <w:szCs w:val="26"/>
          <w:vertAlign w:val="subscript"/>
        </w:rPr>
        <w:t>2</w:t>
      </w:r>
      <w:r w:rsidRPr="004F0CB4">
        <w:rPr>
          <w:rFonts w:eastAsia="Calibri"/>
          <w:color w:val="auto"/>
          <w:sz w:val="26"/>
          <w:szCs w:val="26"/>
        </w:rPr>
        <w:t>)/(t</w:t>
      </w:r>
      <w:r w:rsidRPr="004F0CB4">
        <w:rPr>
          <w:rFonts w:eastAsia="Calibri"/>
          <w:color w:val="auto"/>
          <w:sz w:val="26"/>
          <w:szCs w:val="26"/>
          <w:vertAlign w:val="subscript"/>
        </w:rPr>
        <w:t>1</w:t>
      </w:r>
      <w:r w:rsidRPr="004F0CB4">
        <w:rPr>
          <w:rFonts w:eastAsia="Calibri"/>
          <w:color w:val="auto"/>
          <w:sz w:val="26"/>
          <w:szCs w:val="26"/>
        </w:rPr>
        <w:t xml:space="preserve"> + t</w:t>
      </w:r>
      <w:r w:rsidRPr="004F0CB4">
        <w:rPr>
          <w:rFonts w:eastAsia="Calibri"/>
          <w:color w:val="auto"/>
          <w:sz w:val="26"/>
          <w:szCs w:val="26"/>
          <w:vertAlign w:val="subscript"/>
        </w:rPr>
        <w:t>2</w:t>
      </w:r>
      <w:r w:rsidRPr="004F0CB4">
        <w:rPr>
          <w:rFonts w:eastAsia="Calibri"/>
          <w:color w:val="auto"/>
          <w:sz w:val="26"/>
          <w:szCs w:val="26"/>
        </w:rPr>
        <w:t>) = 43,75 km/h.</w:t>
      </w:r>
    </w:p>
    <w:p w14:paraId="39378BE9" w14:textId="77777777" w:rsidR="000251CC" w:rsidRPr="004F0CB4" w:rsidRDefault="000251CC" w:rsidP="000251CC">
      <w:pPr>
        <w:spacing w:line="276" w:lineRule="auto"/>
        <w:ind w:left="720" w:hanging="720"/>
        <w:jc w:val="both"/>
        <w:rPr>
          <w:rFonts w:eastAsia="Calibri"/>
          <w:color w:val="auto"/>
          <w:sz w:val="26"/>
          <w:szCs w:val="26"/>
        </w:rPr>
      </w:pPr>
      <w:r w:rsidRPr="004F0CB4">
        <w:rPr>
          <w:rFonts w:eastAsia="Calibri"/>
          <w:color w:val="auto"/>
          <w:sz w:val="26"/>
          <w:szCs w:val="26"/>
        </w:rPr>
        <w:t xml:space="preserve">b. </w:t>
      </w:r>
      <w:r w:rsidRPr="004F0CB4">
        <w:rPr>
          <w:rFonts w:eastAsia="Calibri"/>
          <w:b/>
          <w:color w:val="auto"/>
          <w:sz w:val="26"/>
          <w:szCs w:val="26"/>
          <w14:ligatures w14:val="standardContextual"/>
        </w:rPr>
        <w:t>[Đ]</w:t>
      </w:r>
      <w:r w:rsidRPr="004F0CB4">
        <w:rPr>
          <w:rFonts w:eastAsia="Calibri"/>
          <w:bCs/>
          <w:color w:val="auto"/>
          <w:sz w:val="26"/>
          <w:szCs w:val="26"/>
          <w14:ligatures w14:val="standardContextual"/>
        </w:rPr>
        <w:t xml:space="preserve"> </w:t>
      </w:r>
      <w:r w:rsidRPr="004F0CB4">
        <w:rPr>
          <w:rFonts w:eastAsia="Calibri"/>
          <w:color w:val="auto"/>
          <w:sz w:val="26"/>
          <w:szCs w:val="26"/>
        </w:rPr>
        <w:t xml:space="preserve">Độ dịch chuyển: d = </w:t>
      </w:r>
      <m:oMath>
        <m:rad>
          <m:radPr>
            <m:degHide m:val="1"/>
            <m:ctrlPr>
              <w:rPr>
                <w:rFonts w:ascii="Cambria Math" w:eastAsia="Calibri" w:hAnsi="Cambria Math"/>
                <w:i/>
                <w:color w:val="auto"/>
                <w:sz w:val="26"/>
                <w:szCs w:val="26"/>
              </w:rPr>
            </m:ctrlPr>
          </m:radPr>
          <m:deg/>
          <m:e>
            <m:sSup>
              <m:sSupPr>
                <m:ctrlPr>
                  <w:rPr>
                    <w:rFonts w:ascii="Cambria Math" w:eastAsia="Calibri" w:hAnsi="Cambria Math"/>
                    <w:i/>
                    <w:color w:val="auto"/>
                    <w:sz w:val="26"/>
                    <w:szCs w:val="26"/>
                  </w:rPr>
                </m:ctrlPr>
              </m:sSupPr>
              <m:e>
                <m:r>
                  <w:rPr>
                    <w:rFonts w:ascii="Cambria Math" w:eastAsia="Calibri" w:hAnsi="Cambria Math"/>
                    <w:color w:val="auto"/>
                    <w:sz w:val="26"/>
                    <w:szCs w:val="26"/>
                  </w:rPr>
                  <m:t>30</m:t>
                </m:r>
              </m:e>
              <m:sup>
                <m:r>
                  <w:rPr>
                    <w:rFonts w:ascii="Cambria Math" w:eastAsia="Calibri" w:hAnsi="Cambria Math"/>
                    <w:color w:val="auto"/>
                    <w:sz w:val="26"/>
                    <w:szCs w:val="26"/>
                  </w:rPr>
                  <m:t>2</m:t>
                </m:r>
              </m:sup>
            </m:sSup>
            <m:r>
              <w:rPr>
                <w:rFonts w:ascii="Cambria Math" w:eastAsia="Calibri" w:hAnsi="Cambria Math"/>
                <w:color w:val="auto"/>
                <w:sz w:val="26"/>
                <w:szCs w:val="26"/>
              </w:rPr>
              <m:t>+</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40</m:t>
                </m:r>
              </m:e>
              <m:sup>
                <m:r>
                  <w:rPr>
                    <w:rFonts w:ascii="Cambria Math" w:eastAsia="Calibri" w:hAnsi="Cambria Math"/>
                    <w:color w:val="auto"/>
                    <w:sz w:val="26"/>
                    <w:szCs w:val="26"/>
                  </w:rPr>
                  <m:t>2</m:t>
                </m:r>
              </m:sup>
            </m:sSup>
          </m:e>
        </m:rad>
        <m:r>
          <w:rPr>
            <w:rFonts w:ascii="Cambria Math" w:eastAsia="Calibri" w:hAnsi="Cambria Math"/>
            <w:color w:val="auto"/>
            <w:sz w:val="26"/>
            <w:szCs w:val="26"/>
          </w:rPr>
          <m:t>=50 km</m:t>
        </m:r>
      </m:oMath>
    </w:p>
    <w:p w14:paraId="22FF2F08" w14:textId="77777777" w:rsidR="000251CC" w:rsidRPr="004F0CB4" w:rsidRDefault="000251CC" w:rsidP="000251CC">
      <w:pPr>
        <w:spacing w:line="276" w:lineRule="auto"/>
        <w:ind w:left="720" w:hanging="720"/>
        <w:jc w:val="both"/>
        <w:rPr>
          <w:rFonts w:eastAsia="Calibri"/>
          <w:color w:val="auto"/>
          <w:sz w:val="26"/>
          <w:szCs w:val="26"/>
          <w:lang w:val="fr-FR"/>
        </w:rPr>
      </w:pPr>
      <w:r w:rsidRPr="004F0CB4">
        <w:rPr>
          <w:rFonts w:eastAsia="Calibri"/>
          <w:color w:val="auto"/>
          <w:sz w:val="26"/>
          <w:szCs w:val="26"/>
          <w:lang w:val="fr-FR"/>
        </w:rPr>
        <w:t xml:space="preserve">c. </w:t>
      </w:r>
      <w:r w:rsidRPr="004F0CB4">
        <w:rPr>
          <w:rFonts w:eastAsia="Calibri"/>
          <w:b/>
          <w:color w:val="auto"/>
          <w:sz w:val="26"/>
          <w:szCs w:val="26"/>
          <w14:ligatures w14:val="standardContextual"/>
        </w:rPr>
        <w:t xml:space="preserve">[S] </w:t>
      </w:r>
      <w:r w:rsidRPr="004F0CB4">
        <w:rPr>
          <w:rFonts w:eastAsia="Calibri"/>
          <w:color w:val="auto"/>
          <w:sz w:val="26"/>
          <w:szCs w:val="26"/>
          <w:lang w:val="fr-FR"/>
        </w:rPr>
        <w:t>Thời gian đi: t = 1 +0,6 = 1,6 h.</w:t>
      </w:r>
    </w:p>
    <w:p w14:paraId="32BC0107" w14:textId="77777777" w:rsidR="000251CC" w:rsidRPr="004F0CB4" w:rsidRDefault="000251CC" w:rsidP="000251CC">
      <w:pPr>
        <w:spacing w:line="276" w:lineRule="auto"/>
        <w:ind w:left="720" w:hanging="720"/>
        <w:jc w:val="both"/>
        <w:rPr>
          <w:rFonts w:eastAsia="Calibri"/>
          <w:color w:val="auto"/>
          <w:sz w:val="26"/>
          <w:szCs w:val="26"/>
          <w:lang w:val="fr-FR"/>
        </w:rPr>
      </w:pPr>
      <w:r w:rsidRPr="004F0CB4">
        <w:rPr>
          <w:rFonts w:eastAsia="Calibri"/>
          <w:color w:val="auto"/>
          <w:sz w:val="26"/>
          <w:szCs w:val="26"/>
          <w:lang w:val="fr-FR"/>
        </w:rPr>
        <w:t xml:space="preserve">d. </w:t>
      </w:r>
      <w:r w:rsidRPr="004F0CB4">
        <w:rPr>
          <w:rFonts w:eastAsia="Calibri"/>
          <w:b/>
          <w:color w:val="auto"/>
          <w:sz w:val="26"/>
          <w:szCs w:val="26"/>
          <w:lang w:val="pt-BR"/>
          <w14:ligatures w14:val="standardContextual"/>
        </w:rPr>
        <w:t>[Đ]</w:t>
      </w:r>
      <w:r w:rsidRPr="004F0CB4">
        <w:rPr>
          <w:rFonts w:eastAsia="Calibri"/>
          <w:bCs/>
          <w:color w:val="auto"/>
          <w:sz w:val="26"/>
          <w:szCs w:val="26"/>
          <w:lang w:val="pt-BR"/>
          <w14:ligatures w14:val="standardContextual"/>
        </w:rPr>
        <w:t xml:space="preserve"> </w:t>
      </w:r>
      <w:r w:rsidRPr="004F0CB4">
        <w:rPr>
          <w:rFonts w:eastAsia="Calibri"/>
          <w:color w:val="auto"/>
          <w:sz w:val="26"/>
          <w:szCs w:val="26"/>
          <w:lang w:val="fr-FR"/>
        </w:rPr>
        <w:t>v = d/t = 31,25 km/h.</w:t>
      </w:r>
    </w:p>
    <w:p w14:paraId="71802914" w14:textId="77777777" w:rsidR="000251CC" w:rsidRPr="004F0CB4" w:rsidRDefault="000251CC" w:rsidP="000251CC">
      <w:pPr>
        <w:spacing w:line="276" w:lineRule="auto"/>
        <w:ind w:left="720" w:hanging="720"/>
        <w:jc w:val="both"/>
        <w:rPr>
          <w:rFonts w:eastAsia="Calibri"/>
          <w:b/>
          <w:bCs/>
          <w:color w:val="auto"/>
          <w:sz w:val="26"/>
          <w:szCs w:val="26"/>
          <w:lang w:val="fr-FR"/>
        </w:rPr>
      </w:pPr>
      <w:r w:rsidRPr="004F0CB4">
        <w:rPr>
          <w:rFonts w:eastAsia="Calibri"/>
          <w:b/>
          <w:bCs/>
          <w:color w:val="auto"/>
          <w:sz w:val="26"/>
          <w:szCs w:val="26"/>
          <w:lang w:val="fr-FR"/>
        </w:rPr>
        <w:t xml:space="preserve">Câu 4: </w:t>
      </w:r>
    </w:p>
    <w:p w14:paraId="5CB4E5AA" w14:textId="77777777" w:rsidR="000251CC" w:rsidRPr="004F0CB4" w:rsidRDefault="000251CC" w:rsidP="000251CC">
      <w:pPr>
        <w:spacing w:line="276" w:lineRule="auto"/>
        <w:ind w:left="720" w:hanging="720"/>
        <w:jc w:val="both"/>
        <w:rPr>
          <w:rFonts w:eastAsia="Calibri"/>
          <w:color w:val="auto"/>
          <w:sz w:val="26"/>
          <w:szCs w:val="26"/>
          <w:lang w:val="fr-FR"/>
        </w:rPr>
      </w:pPr>
      <w:r w:rsidRPr="004F0CB4">
        <w:rPr>
          <w:rFonts w:eastAsia="Calibri"/>
          <w:color w:val="auto"/>
          <w:sz w:val="26"/>
          <w:szCs w:val="26"/>
          <w:lang w:val="fr-FR"/>
        </w:rPr>
        <w:t xml:space="preserve">a. </w:t>
      </w:r>
      <w:r w:rsidRPr="004F0CB4">
        <w:rPr>
          <w:rFonts w:eastAsia="Calibri"/>
          <w:b/>
          <w:color w:val="auto"/>
          <w:sz w:val="26"/>
          <w:szCs w:val="26"/>
          <w14:ligatures w14:val="standardContextual"/>
        </w:rPr>
        <w:t>[Đ]</w:t>
      </w:r>
      <w:r w:rsidRPr="004F0CB4">
        <w:rPr>
          <w:rFonts w:eastAsia="Calibri"/>
          <w:bCs/>
          <w:color w:val="auto"/>
          <w:sz w:val="26"/>
          <w:szCs w:val="26"/>
          <w14:ligatures w14:val="standardContextual"/>
        </w:rPr>
        <w:t xml:space="preserve"> </w:t>
      </w:r>
      <w:r w:rsidRPr="004F0CB4">
        <w:rPr>
          <w:rFonts w:eastAsia="Calibri"/>
          <w:color w:val="auto"/>
          <w:sz w:val="26"/>
          <w:szCs w:val="26"/>
          <w:lang w:val="fr-FR"/>
        </w:rPr>
        <w:t xml:space="preserve"> t = 1+2+3= 6h.</w:t>
      </w:r>
    </w:p>
    <w:p w14:paraId="22DB9F46" w14:textId="77777777" w:rsidR="000251CC" w:rsidRPr="004F0CB4" w:rsidRDefault="000251CC" w:rsidP="000251CC">
      <w:pPr>
        <w:spacing w:line="276" w:lineRule="auto"/>
        <w:ind w:left="720" w:hanging="720"/>
        <w:jc w:val="both"/>
        <w:rPr>
          <w:rFonts w:eastAsia="Calibri"/>
          <w:color w:val="auto"/>
          <w:sz w:val="26"/>
          <w:szCs w:val="26"/>
          <w:lang w:val="fr-FR"/>
        </w:rPr>
      </w:pPr>
      <w:r w:rsidRPr="004F0CB4">
        <w:rPr>
          <w:rFonts w:eastAsia="Calibri"/>
          <w:color w:val="auto"/>
          <w:sz w:val="26"/>
          <w:szCs w:val="26"/>
          <w:lang w:val="fr-FR"/>
        </w:rPr>
        <w:t xml:space="preserve">b. </w:t>
      </w:r>
      <w:r w:rsidRPr="004F0CB4">
        <w:rPr>
          <w:rFonts w:eastAsia="Calibri"/>
          <w:b/>
          <w:color w:val="auto"/>
          <w:sz w:val="26"/>
          <w:szCs w:val="26"/>
          <w14:ligatures w14:val="standardContextual"/>
        </w:rPr>
        <w:t xml:space="preserve">[S] </w:t>
      </w:r>
      <w:r w:rsidRPr="004F0CB4">
        <w:rPr>
          <w:rFonts w:eastAsia="Calibri"/>
          <w:color w:val="auto"/>
          <w:sz w:val="26"/>
          <w:szCs w:val="26"/>
          <w:lang w:val="fr-FR"/>
        </w:rPr>
        <w:t xml:space="preserve">Vận tốc trung bình là 50 km/h </w:t>
      </w:r>
    </w:p>
    <w:p w14:paraId="5E7A0536" w14:textId="77777777" w:rsidR="000251CC" w:rsidRPr="004F0CB4" w:rsidRDefault="000251CC" w:rsidP="000251CC">
      <w:pPr>
        <w:spacing w:line="276" w:lineRule="auto"/>
        <w:ind w:left="720" w:hanging="720"/>
        <w:jc w:val="both"/>
        <w:rPr>
          <w:rFonts w:eastAsia="Calibri"/>
          <w:color w:val="auto"/>
          <w:sz w:val="26"/>
          <w:szCs w:val="26"/>
        </w:rPr>
      </w:pPr>
      <w:r w:rsidRPr="004F0CB4">
        <w:rPr>
          <w:rFonts w:eastAsia="Calibri"/>
          <w:color w:val="auto"/>
          <w:sz w:val="26"/>
          <w:szCs w:val="26"/>
        </w:rPr>
        <w:t xml:space="preserve">c. </w:t>
      </w:r>
      <w:r w:rsidRPr="004F0CB4">
        <w:rPr>
          <w:rFonts w:eastAsia="Calibri"/>
          <w:b/>
          <w:color w:val="auto"/>
          <w:sz w:val="26"/>
          <w:szCs w:val="26"/>
          <w14:ligatures w14:val="standardContextual"/>
        </w:rPr>
        <w:t>[Đ]</w:t>
      </w:r>
      <w:r w:rsidRPr="004F0CB4">
        <w:rPr>
          <w:rFonts w:eastAsia="Calibri"/>
          <w:bCs/>
          <w:color w:val="auto"/>
          <w:sz w:val="26"/>
          <w:szCs w:val="26"/>
          <w14:ligatures w14:val="standardContextual"/>
        </w:rPr>
        <w:t xml:space="preserve"> </w:t>
      </w:r>
      <w:r w:rsidRPr="004F0CB4">
        <w:rPr>
          <w:rFonts w:eastAsia="Calibri"/>
          <w:color w:val="auto"/>
          <w:sz w:val="26"/>
          <w:szCs w:val="26"/>
          <w:lang w:val="fr-FR"/>
        </w:rPr>
        <w:t xml:space="preserve"> </w:t>
      </w:r>
      <w:r w:rsidRPr="004F0CB4">
        <w:rPr>
          <w:rFonts w:eastAsia="Calibri"/>
          <w:color w:val="auto"/>
          <w:sz w:val="26"/>
          <w:szCs w:val="26"/>
        </w:rPr>
        <w:t>s = s</w:t>
      </w:r>
      <w:r w:rsidRPr="004F0CB4">
        <w:rPr>
          <w:rFonts w:eastAsia="Calibri"/>
          <w:color w:val="auto"/>
          <w:sz w:val="26"/>
          <w:szCs w:val="26"/>
          <w:vertAlign w:val="subscript"/>
        </w:rPr>
        <w:t>1</w:t>
      </w:r>
      <w:r w:rsidRPr="004F0CB4">
        <w:rPr>
          <w:rFonts w:eastAsia="Calibri"/>
          <w:color w:val="auto"/>
          <w:sz w:val="26"/>
          <w:szCs w:val="26"/>
        </w:rPr>
        <w:t xml:space="preserve"> + s</w:t>
      </w:r>
      <w:r w:rsidRPr="004F0CB4">
        <w:rPr>
          <w:rFonts w:eastAsia="Calibri"/>
          <w:color w:val="auto"/>
          <w:sz w:val="26"/>
          <w:szCs w:val="26"/>
          <w:vertAlign w:val="subscript"/>
        </w:rPr>
        <w:t>2</w:t>
      </w:r>
      <w:r w:rsidRPr="004F0CB4">
        <w:rPr>
          <w:rFonts w:eastAsia="Calibri"/>
          <w:color w:val="auto"/>
          <w:sz w:val="26"/>
          <w:szCs w:val="26"/>
        </w:rPr>
        <w:t xml:space="preserve"> + s</w:t>
      </w:r>
      <w:r w:rsidRPr="004F0CB4">
        <w:rPr>
          <w:rFonts w:eastAsia="Calibri"/>
          <w:color w:val="auto"/>
          <w:sz w:val="26"/>
          <w:szCs w:val="26"/>
          <w:vertAlign w:val="subscript"/>
        </w:rPr>
        <w:t>3</w:t>
      </w:r>
      <w:r w:rsidRPr="004F0CB4">
        <w:rPr>
          <w:rFonts w:eastAsia="Calibri"/>
          <w:color w:val="auto"/>
          <w:sz w:val="26"/>
          <w:szCs w:val="26"/>
        </w:rPr>
        <w:t xml:space="preserve"> = 1.50 + 2.40 + 3.20 = 190 km.</w:t>
      </w:r>
    </w:p>
    <w:p w14:paraId="0A26DF15" w14:textId="77777777" w:rsidR="000251CC" w:rsidRPr="004F0CB4" w:rsidRDefault="000251CC" w:rsidP="000251CC">
      <w:pPr>
        <w:spacing w:line="276" w:lineRule="auto"/>
        <w:ind w:left="720" w:hanging="720"/>
        <w:jc w:val="both"/>
        <w:rPr>
          <w:rFonts w:eastAsia="Calibri"/>
          <w:color w:val="auto"/>
          <w:sz w:val="26"/>
          <w:szCs w:val="26"/>
        </w:rPr>
      </w:pPr>
      <w:r w:rsidRPr="004F0CB4">
        <w:rPr>
          <w:rFonts w:eastAsia="Calibri"/>
          <w:color w:val="auto"/>
          <w:sz w:val="26"/>
          <w:szCs w:val="26"/>
        </w:rPr>
        <w:t xml:space="preserve">d. </w:t>
      </w:r>
      <w:r w:rsidRPr="004F0CB4">
        <w:rPr>
          <w:rFonts w:eastAsia="Calibri"/>
          <w:b/>
          <w:color w:val="auto"/>
          <w:sz w:val="26"/>
          <w:szCs w:val="26"/>
          <w14:ligatures w14:val="standardContextual"/>
        </w:rPr>
        <w:t xml:space="preserve">[S] </w:t>
      </w:r>
      <w:r w:rsidRPr="004F0CB4">
        <w:rPr>
          <w:rFonts w:eastAsia="Calibri"/>
          <w:color w:val="auto"/>
          <w:sz w:val="26"/>
          <w:szCs w:val="26"/>
        </w:rPr>
        <w:t>v</w:t>
      </w:r>
      <w:r w:rsidRPr="004F0CB4">
        <w:rPr>
          <w:rFonts w:eastAsia="Calibri"/>
          <w:color w:val="auto"/>
          <w:sz w:val="26"/>
          <w:szCs w:val="26"/>
          <w:vertAlign w:val="subscript"/>
        </w:rPr>
        <w:t>tb</w:t>
      </w:r>
      <w:r w:rsidRPr="004F0CB4">
        <w:rPr>
          <w:rFonts w:eastAsia="Calibri"/>
          <w:color w:val="auto"/>
          <w:sz w:val="26"/>
          <w:szCs w:val="26"/>
        </w:rPr>
        <w:t xml:space="preserve"> = d/t = 190/6 = 31,7 km/h.</w:t>
      </w:r>
    </w:p>
    <w:p w14:paraId="1048E2C7" w14:textId="77777777" w:rsidR="000251CC" w:rsidRPr="004F0CB4" w:rsidRDefault="000251CC" w:rsidP="000251CC">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49D01C88" wp14:editId="4FE37256">
                <wp:extent cx="5445892" cy="340360"/>
                <wp:effectExtent l="0" t="0" r="2540" b="2540"/>
                <wp:docPr id="219590039"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2127764581" name="Group 4949"/>
                        <wpg:cNvGrpSpPr>
                          <a:grpSpLocks/>
                        </wpg:cNvGrpSpPr>
                        <wpg:grpSpPr bwMode="auto">
                          <a:xfrm>
                            <a:off x="95" y="0"/>
                            <a:ext cx="54474" cy="3433"/>
                            <a:chOff x="95" y="0"/>
                            <a:chExt cx="54474" cy="3433"/>
                          </a:xfrm>
                        </wpg:grpSpPr>
                        <wpg:grpSp>
                          <wpg:cNvPr id="2002492068" name="Group 4950"/>
                          <wpg:cNvGrpSpPr>
                            <a:grpSpLocks/>
                          </wpg:cNvGrpSpPr>
                          <wpg:grpSpPr bwMode="auto">
                            <a:xfrm>
                              <a:off x="95" y="0"/>
                              <a:ext cx="54474" cy="3225"/>
                              <a:chOff x="92" y="0"/>
                              <a:chExt cx="52613" cy="3227"/>
                            </a:xfrm>
                          </wpg:grpSpPr>
                          <wps:wsp>
                            <wps:cNvPr id="1155357569"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21324231"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72502200"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80013325"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721D2A" w14:textId="77777777" w:rsidR="000251CC" w:rsidRPr="009111E4" w:rsidRDefault="000251CC" w:rsidP="000251CC">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BD5C9AB" w14:textId="77777777" w:rsidR="000251CC" w:rsidRPr="009111E4" w:rsidRDefault="000251CC" w:rsidP="000251CC">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114061886"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04CB37"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49D01C88" id="_x0000_s1493"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">
                <v:group id="Group 4949" o:spid="_x0000_s1494"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">
                  <v:group id="Group 4950" o:spid="_x0000_s1495"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">
                    <v:shape id="Flowchart: Alternate Process 4954" o:spid="_x0000_s1496"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" fillcolor="#98c1d9" stroked="f" strokeweight="1pt">
                      <v:fill opacity="52428f"/>
                    </v:shape>
                    <v:shape id="Hexagon 4955" o:spid="_x0000_s149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" adj="4292" fillcolor="#f60" stroked="f" strokeweight="1pt"/>
                    <v:shape id="Hexagon 4956" o:spid="_x0000_s149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" adj="4292" fillcolor="#3d5a80" stroked="f" strokeweight="1pt"/>
                  </v:group>
                  <v:shape id="WordArt 192" o:spid="_x0000_s1499"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" filled="f" stroked="f">
                    <v:stroke joinstyle="round"/>
                    <o:lock v:ext="edit" shapetype="t"/>
                    <v:textbox>
                      <w:txbxContent>
                        <w:p w14:paraId="73721D2A" w14:textId="77777777" w:rsidR="000251CC" w:rsidRPr="009111E4" w:rsidRDefault="000251CC" w:rsidP="000251CC">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BD5C9AB" w14:textId="77777777" w:rsidR="000251CC" w:rsidRPr="009111E4" w:rsidRDefault="000251CC" w:rsidP="000251CC">
                          <w:pPr>
                            <w:pStyle w:val="NormalWeb"/>
                            <w:ind w:firstLine="0"/>
                            <w:rPr>
                              <w:b/>
                              <w:color w:val="FFFFFF" w:themeColor="background1"/>
                              <w:sz w:val="32"/>
                              <w:szCs w:val="32"/>
                            </w:rPr>
                          </w:pPr>
                        </w:p>
                      </w:txbxContent>
                    </v:textbox>
                  </v:shape>
                </v:group>
                <v:shape id="WordArt 192" o:spid="_x0000_s1500"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" filled="f" stroked="f">
                  <v:stroke joinstyle="round"/>
                  <o:lock v:ext="edit" shapetype="t"/>
                  <v:textbox>
                    <w:txbxContent>
                      <w:p w14:paraId="3904CB37" w14:textId="77777777" w:rsidR="000251CC" w:rsidRPr="009111E4" w:rsidRDefault="000251CC" w:rsidP="000251CC">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57309DF8" w14:textId="77777777" w:rsidR="000251CC" w:rsidRPr="004F0CB4" w:rsidRDefault="000251CC" w:rsidP="000251CC">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Thí sinh trả lời từ câu 1 đến câu 6</w:t>
      </w:r>
    </w:p>
    <w:p w14:paraId="7F291D57" w14:textId="77777777" w:rsidR="000251CC" w:rsidRPr="004F0CB4" w:rsidRDefault="000251CC" w:rsidP="000251CC">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4F0CB4" w:rsidRPr="004F0CB4" w14:paraId="2815FEFB"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757822C" w14:textId="77777777" w:rsidR="000251CC" w:rsidRPr="004F0CB4" w:rsidRDefault="000251CC" w:rsidP="00592AB2">
            <w:pPr>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329BDA9" w14:textId="77777777" w:rsidR="000251CC" w:rsidRPr="004F0CB4" w:rsidRDefault="000251CC" w:rsidP="00592AB2">
            <w:pPr>
              <w:jc w:val="center"/>
              <w:rPr>
                <w:b/>
                <w:bCs/>
                <w:color w:val="auto"/>
                <w:sz w:val="26"/>
                <w:szCs w:val="26"/>
              </w:rPr>
            </w:pPr>
            <w:r w:rsidRPr="004F0CB4">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135DB08C" w14:textId="77777777" w:rsidR="000251CC" w:rsidRPr="004F0CB4" w:rsidRDefault="000251CC" w:rsidP="00592AB2">
            <w:pPr>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0C4AAE86" w14:textId="77777777" w:rsidR="000251CC" w:rsidRPr="004F0CB4" w:rsidRDefault="000251CC" w:rsidP="00592AB2">
            <w:pPr>
              <w:jc w:val="center"/>
              <w:rPr>
                <w:b/>
                <w:bCs/>
                <w:color w:val="auto"/>
                <w:sz w:val="26"/>
                <w:szCs w:val="26"/>
              </w:rPr>
            </w:pPr>
            <w:r w:rsidRPr="004F0CB4">
              <w:rPr>
                <w:b/>
                <w:bCs/>
                <w:color w:val="auto"/>
                <w:sz w:val="26"/>
                <w:szCs w:val="26"/>
              </w:rPr>
              <w:t>Đáp án</w:t>
            </w:r>
          </w:p>
        </w:tc>
      </w:tr>
      <w:tr w:rsidR="004F0CB4" w:rsidRPr="004F0CB4" w14:paraId="23F28002"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EE3B4C7" w14:textId="77777777" w:rsidR="000251CC" w:rsidRPr="004F0CB4" w:rsidRDefault="000251CC" w:rsidP="00592AB2">
            <w:pPr>
              <w:jc w:val="center"/>
              <w:rPr>
                <w:b/>
                <w:bCs/>
                <w:color w:val="auto"/>
                <w:sz w:val="26"/>
                <w:szCs w:val="26"/>
              </w:rPr>
            </w:pPr>
            <w:r w:rsidRPr="004F0CB4">
              <w:rPr>
                <w:b/>
                <w:bCs/>
                <w:color w:val="auto"/>
                <w:sz w:val="26"/>
                <w:szCs w:val="26"/>
              </w:rPr>
              <w:t>1</w:t>
            </w:r>
          </w:p>
        </w:tc>
        <w:tc>
          <w:tcPr>
            <w:tcW w:w="0" w:type="auto"/>
            <w:tcBorders>
              <w:bottom w:val="single" w:sz="8" w:space="0" w:color="000000"/>
              <w:right w:val="single" w:sz="8" w:space="0" w:color="000000"/>
            </w:tcBorders>
            <w:vAlign w:val="center"/>
          </w:tcPr>
          <w:p w14:paraId="309B2F14" w14:textId="77777777" w:rsidR="000251CC" w:rsidRPr="004F0CB4" w:rsidRDefault="000251CC" w:rsidP="00592AB2">
            <w:pPr>
              <w:jc w:val="center"/>
              <w:rPr>
                <w:color w:val="auto"/>
                <w:sz w:val="26"/>
                <w:szCs w:val="26"/>
              </w:rPr>
            </w:pPr>
            <w:r w:rsidRPr="004F0CB4">
              <w:rPr>
                <w:color w:val="auto"/>
                <w:sz w:val="26"/>
                <w:szCs w:val="26"/>
              </w:rPr>
              <w:t>12</w:t>
            </w:r>
          </w:p>
        </w:tc>
        <w:tc>
          <w:tcPr>
            <w:tcW w:w="0" w:type="auto"/>
            <w:tcBorders>
              <w:bottom w:val="single" w:sz="8" w:space="0" w:color="000000"/>
              <w:right w:val="single" w:sz="8" w:space="0" w:color="000000"/>
            </w:tcBorders>
            <w:vAlign w:val="center"/>
          </w:tcPr>
          <w:p w14:paraId="4C69E49D" w14:textId="77777777" w:rsidR="000251CC" w:rsidRPr="004F0CB4" w:rsidRDefault="000251CC" w:rsidP="00592AB2">
            <w:pPr>
              <w:jc w:val="center"/>
              <w:rPr>
                <w:color w:val="auto"/>
                <w:sz w:val="26"/>
                <w:szCs w:val="26"/>
              </w:rPr>
            </w:pPr>
            <w:r w:rsidRPr="004F0CB4">
              <w:rPr>
                <w:color w:val="auto"/>
                <w:sz w:val="26"/>
                <w:szCs w:val="26"/>
              </w:rPr>
              <w:t>4</w:t>
            </w:r>
          </w:p>
        </w:tc>
        <w:tc>
          <w:tcPr>
            <w:tcW w:w="0" w:type="auto"/>
            <w:tcBorders>
              <w:bottom w:val="single" w:sz="8" w:space="0" w:color="000000"/>
              <w:right w:val="single" w:sz="8" w:space="0" w:color="000000"/>
            </w:tcBorders>
            <w:vAlign w:val="center"/>
          </w:tcPr>
          <w:p w14:paraId="1574266A" w14:textId="77777777" w:rsidR="000251CC" w:rsidRPr="004F0CB4" w:rsidRDefault="000251CC" w:rsidP="00592AB2">
            <w:pPr>
              <w:jc w:val="center"/>
              <w:rPr>
                <w:color w:val="auto"/>
                <w:sz w:val="26"/>
                <w:szCs w:val="26"/>
              </w:rPr>
            </w:pPr>
            <w:r w:rsidRPr="004F0CB4">
              <w:rPr>
                <w:color w:val="auto"/>
                <w:sz w:val="26"/>
                <w:szCs w:val="26"/>
              </w:rPr>
              <w:t>3,4</w:t>
            </w:r>
          </w:p>
        </w:tc>
      </w:tr>
      <w:tr w:rsidR="004F0CB4" w:rsidRPr="004F0CB4" w14:paraId="5CDD5462"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9259BDA" w14:textId="77777777" w:rsidR="000251CC" w:rsidRPr="004F0CB4" w:rsidRDefault="000251CC" w:rsidP="00592AB2">
            <w:pPr>
              <w:jc w:val="center"/>
              <w:rPr>
                <w:b/>
                <w:bCs/>
                <w:color w:val="auto"/>
                <w:sz w:val="26"/>
                <w:szCs w:val="26"/>
              </w:rPr>
            </w:pPr>
            <w:r w:rsidRPr="004F0CB4">
              <w:rPr>
                <w:b/>
                <w:bCs/>
                <w:color w:val="auto"/>
                <w:sz w:val="26"/>
                <w:szCs w:val="26"/>
              </w:rPr>
              <w:t>2</w:t>
            </w:r>
          </w:p>
        </w:tc>
        <w:tc>
          <w:tcPr>
            <w:tcW w:w="0" w:type="auto"/>
            <w:tcBorders>
              <w:bottom w:val="single" w:sz="8" w:space="0" w:color="000000"/>
              <w:right w:val="single" w:sz="8" w:space="0" w:color="000000"/>
            </w:tcBorders>
            <w:vAlign w:val="center"/>
          </w:tcPr>
          <w:p w14:paraId="22D8CCD8" w14:textId="77777777" w:rsidR="000251CC" w:rsidRPr="004F0CB4" w:rsidRDefault="000251CC" w:rsidP="00592AB2">
            <w:pPr>
              <w:jc w:val="center"/>
              <w:rPr>
                <w:color w:val="auto"/>
                <w:sz w:val="26"/>
                <w:szCs w:val="26"/>
              </w:rPr>
            </w:pPr>
            <w:r w:rsidRPr="004F0CB4">
              <w:rPr>
                <w:color w:val="auto"/>
                <w:sz w:val="26"/>
                <w:szCs w:val="26"/>
              </w:rPr>
              <w:t>18,2</w:t>
            </w:r>
          </w:p>
        </w:tc>
        <w:tc>
          <w:tcPr>
            <w:tcW w:w="0" w:type="auto"/>
            <w:tcBorders>
              <w:bottom w:val="single" w:sz="8" w:space="0" w:color="000000"/>
              <w:right w:val="single" w:sz="8" w:space="0" w:color="000000"/>
            </w:tcBorders>
            <w:vAlign w:val="center"/>
          </w:tcPr>
          <w:p w14:paraId="72373B5B" w14:textId="77777777" w:rsidR="000251CC" w:rsidRPr="004F0CB4" w:rsidRDefault="000251CC" w:rsidP="00592AB2">
            <w:pPr>
              <w:jc w:val="center"/>
              <w:rPr>
                <w:color w:val="auto"/>
                <w:sz w:val="26"/>
                <w:szCs w:val="26"/>
              </w:rPr>
            </w:pPr>
            <w:r w:rsidRPr="004F0CB4">
              <w:rPr>
                <w:color w:val="auto"/>
                <w:sz w:val="26"/>
                <w:szCs w:val="26"/>
              </w:rPr>
              <w:t>5</w:t>
            </w:r>
          </w:p>
        </w:tc>
        <w:tc>
          <w:tcPr>
            <w:tcW w:w="0" w:type="auto"/>
            <w:tcBorders>
              <w:bottom w:val="single" w:sz="8" w:space="0" w:color="000000"/>
              <w:right w:val="single" w:sz="8" w:space="0" w:color="000000"/>
            </w:tcBorders>
            <w:vAlign w:val="center"/>
          </w:tcPr>
          <w:p w14:paraId="4BECF770" w14:textId="77777777" w:rsidR="000251CC" w:rsidRPr="004F0CB4" w:rsidRDefault="000251CC" w:rsidP="00592AB2">
            <w:pPr>
              <w:jc w:val="center"/>
              <w:rPr>
                <w:color w:val="auto"/>
                <w:sz w:val="26"/>
                <w:szCs w:val="26"/>
              </w:rPr>
            </w:pPr>
            <w:r w:rsidRPr="004F0CB4">
              <w:rPr>
                <w:color w:val="auto"/>
                <w:sz w:val="26"/>
                <w:szCs w:val="26"/>
              </w:rPr>
              <w:t>975</w:t>
            </w:r>
          </w:p>
        </w:tc>
      </w:tr>
      <w:tr w:rsidR="004F0CB4" w:rsidRPr="004F0CB4" w14:paraId="3F00CC7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1FB257E" w14:textId="77777777" w:rsidR="000251CC" w:rsidRPr="004F0CB4" w:rsidRDefault="000251CC" w:rsidP="00592AB2">
            <w:pPr>
              <w:jc w:val="center"/>
              <w:rPr>
                <w:b/>
                <w:bCs/>
                <w:color w:val="auto"/>
                <w:sz w:val="26"/>
                <w:szCs w:val="26"/>
              </w:rPr>
            </w:pPr>
            <w:r w:rsidRPr="004F0CB4">
              <w:rPr>
                <w:b/>
                <w:bCs/>
                <w:color w:val="auto"/>
                <w:sz w:val="26"/>
                <w:szCs w:val="26"/>
              </w:rPr>
              <w:t>3</w:t>
            </w:r>
          </w:p>
        </w:tc>
        <w:tc>
          <w:tcPr>
            <w:tcW w:w="0" w:type="auto"/>
            <w:tcBorders>
              <w:bottom w:val="single" w:sz="8" w:space="0" w:color="000000"/>
              <w:right w:val="single" w:sz="8" w:space="0" w:color="000000"/>
            </w:tcBorders>
            <w:vAlign w:val="center"/>
          </w:tcPr>
          <w:p w14:paraId="0ADA3036" w14:textId="77777777" w:rsidR="000251CC" w:rsidRPr="004F0CB4" w:rsidRDefault="000251CC" w:rsidP="00592AB2">
            <w:pPr>
              <w:jc w:val="center"/>
              <w:rPr>
                <w:color w:val="auto"/>
                <w:sz w:val="26"/>
                <w:szCs w:val="26"/>
              </w:rPr>
            </w:pPr>
            <w:r w:rsidRPr="004F0CB4">
              <w:rPr>
                <w:color w:val="auto"/>
                <w:sz w:val="26"/>
                <w:szCs w:val="26"/>
              </w:rPr>
              <w:t>24</w:t>
            </w:r>
          </w:p>
        </w:tc>
        <w:tc>
          <w:tcPr>
            <w:tcW w:w="0" w:type="auto"/>
            <w:tcBorders>
              <w:bottom w:val="single" w:sz="8" w:space="0" w:color="000000"/>
              <w:right w:val="single" w:sz="8" w:space="0" w:color="000000"/>
            </w:tcBorders>
            <w:vAlign w:val="center"/>
          </w:tcPr>
          <w:p w14:paraId="6F784E7F" w14:textId="77777777" w:rsidR="000251CC" w:rsidRPr="004F0CB4" w:rsidRDefault="000251CC" w:rsidP="00592AB2">
            <w:pPr>
              <w:jc w:val="center"/>
              <w:rPr>
                <w:color w:val="auto"/>
                <w:sz w:val="26"/>
                <w:szCs w:val="26"/>
              </w:rPr>
            </w:pPr>
            <w:r w:rsidRPr="004F0CB4">
              <w:rPr>
                <w:color w:val="auto"/>
                <w:sz w:val="26"/>
                <w:szCs w:val="26"/>
              </w:rPr>
              <w:t>6</w:t>
            </w:r>
          </w:p>
        </w:tc>
        <w:tc>
          <w:tcPr>
            <w:tcW w:w="0" w:type="auto"/>
            <w:tcBorders>
              <w:bottom w:val="single" w:sz="8" w:space="0" w:color="000000"/>
              <w:right w:val="single" w:sz="8" w:space="0" w:color="000000"/>
            </w:tcBorders>
            <w:vAlign w:val="center"/>
          </w:tcPr>
          <w:p w14:paraId="756857E4" w14:textId="77777777" w:rsidR="000251CC" w:rsidRPr="004F0CB4" w:rsidRDefault="000251CC" w:rsidP="00592AB2">
            <w:pPr>
              <w:jc w:val="center"/>
              <w:rPr>
                <w:color w:val="auto"/>
                <w:sz w:val="26"/>
                <w:szCs w:val="26"/>
              </w:rPr>
            </w:pPr>
            <w:r w:rsidRPr="004F0CB4">
              <w:rPr>
                <w:color w:val="auto"/>
                <w:sz w:val="26"/>
                <w:szCs w:val="26"/>
              </w:rPr>
              <w:t>1600</w:t>
            </w:r>
          </w:p>
        </w:tc>
      </w:tr>
    </w:tbl>
    <w:p w14:paraId="1CB12789" w14:textId="77777777" w:rsidR="000251CC" w:rsidRPr="004F0CB4" w:rsidRDefault="000251CC" w:rsidP="000251CC">
      <w:pPr>
        <w:spacing w:line="276" w:lineRule="auto"/>
        <w:jc w:val="both"/>
        <w:rPr>
          <w:rFonts w:eastAsia="Calibri"/>
          <w:b/>
          <w:i/>
          <w:iCs/>
          <w:color w:val="auto"/>
          <w:sz w:val="26"/>
          <w:szCs w:val="26"/>
          <w:lang w:val="fr-FR"/>
          <w14:ligatures w14:val="standardContextual"/>
        </w:rPr>
      </w:pPr>
      <w:r w:rsidRPr="004F0CB4">
        <w:rPr>
          <w:rFonts w:eastAsia="Calibri"/>
          <w:b/>
          <w:i/>
          <w:iCs/>
          <w:color w:val="auto"/>
          <w:sz w:val="26"/>
          <w:szCs w:val="26"/>
          <w:lang w:val="fr-FR"/>
          <w14:ligatures w14:val="standardContextual"/>
        </w:rPr>
        <w:t>Hướng dẫn chi tiết:</w:t>
      </w:r>
    </w:p>
    <w:p w14:paraId="5346639F" w14:textId="77777777" w:rsidR="000251CC" w:rsidRPr="004F0CB4" w:rsidRDefault="000251CC" w:rsidP="000251CC">
      <w:pPr>
        <w:tabs>
          <w:tab w:val="left" w:pos="360"/>
        </w:tabs>
        <w:spacing w:line="276" w:lineRule="auto"/>
        <w:jc w:val="both"/>
        <w:rPr>
          <w:rFonts w:eastAsia="Calibri"/>
          <w:b/>
          <w:color w:val="auto"/>
          <w:sz w:val="26"/>
          <w:szCs w:val="26"/>
        </w:rPr>
      </w:pPr>
      <w:r w:rsidRPr="004F0CB4">
        <w:rPr>
          <w:rFonts w:eastAsia="Calibri"/>
          <w:b/>
          <w:color w:val="auto"/>
          <w:sz w:val="26"/>
          <w:szCs w:val="26"/>
        </w:rPr>
        <w:lastRenderedPageBreak/>
        <w:t xml:space="preserve">Câu 1: </w:t>
      </w:r>
    </w:p>
    <w:p w14:paraId="4E68B516" w14:textId="77777777" w:rsidR="000251CC" w:rsidRPr="004F0CB4" w:rsidRDefault="000251CC" w:rsidP="000251CC">
      <w:pPr>
        <w:tabs>
          <w:tab w:val="left" w:pos="360"/>
        </w:tabs>
        <w:spacing w:line="276" w:lineRule="auto"/>
        <w:jc w:val="both"/>
        <w:rPr>
          <w:rFonts w:eastAsia="Calibri"/>
          <w:color w:val="auto"/>
          <w:sz w:val="26"/>
          <w:szCs w:val="26"/>
        </w:rPr>
      </w:pPr>
      <w:r w:rsidRPr="004F0CB4">
        <w:rPr>
          <w:rFonts w:eastAsia="Calibri"/>
          <w:color w:val="auto"/>
          <w:sz w:val="26"/>
          <w:szCs w:val="26"/>
        </w:rPr>
        <w:t>+ Gọi s là tổng thời gian vật chuyển động: s</w:t>
      </w:r>
      <w:r w:rsidRPr="004F0CB4">
        <w:rPr>
          <w:rFonts w:eastAsia="Calibri"/>
          <w:color w:val="auto"/>
          <w:sz w:val="26"/>
          <w:szCs w:val="26"/>
          <w:vertAlign w:val="subscript"/>
        </w:rPr>
        <w:t>1</w:t>
      </w:r>
      <w:r w:rsidRPr="004F0CB4">
        <w:rPr>
          <w:rFonts w:eastAsia="Calibri"/>
          <w:color w:val="auto"/>
          <w:sz w:val="26"/>
          <w:szCs w:val="26"/>
        </w:rPr>
        <w:t xml:space="preserve"> = 2s/3; s</w:t>
      </w:r>
      <w:r w:rsidRPr="004F0CB4">
        <w:rPr>
          <w:rFonts w:eastAsia="Calibri"/>
          <w:color w:val="auto"/>
          <w:sz w:val="26"/>
          <w:szCs w:val="26"/>
          <w:vertAlign w:val="subscript"/>
        </w:rPr>
        <w:t>2</w:t>
      </w:r>
      <w:r w:rsidRPr="004F0CB4">
        <w:rPr>
          <w:rFonts w:eastAsia="Calibri"/>
          <w:color w:val="auto"/>
          <w:sz w:val="26"/>
          <w:szCs w:val="26"/>
        </w:rPr>
        <w:t xml:space="preserve"> = s/3</w:t>
      </w:r>
    </w:p>
    <w:p w14:paraId="21F7DD2B" w14:textId="77777777" w:rsidR="000251CC" w:rsidRPr="004F0CB4" w:rsidRDefault="000251CC" w:rsidP="000251CC">
      <w:pPr>
        <w:tabs>
          <w:tab w:val="left" w:pos="360"/>
        </w:tabs>
        <w:spacing w:line="276" w:lineRule="auto"/>
        <w:jc w:val="both"/>
        <w:rPr>
          <w:rFonts w:eastAsia="Calibri"/>
          <w:color w:val="auto"/>
          <w:sz w:val="26"/>
          <w:szCs w:val="26"/>
        </w:rPr>
      </w:pPr>
      <w:r w:rsidRPr="004F0CB4">
        <w:rPr>
          <w:rFonts w:eastAsia="Calibri"/>
          <w:color w:val="auto"/>
          <w:sz w:val="26"/>
          <w:szCs w:val="26"/>
        </w:rPr>
        <w:t xml:space="preserve">+ Ta có tốc độ trung bình của xe trong suốt thời gian chuyển động là: </w:t>
      </w:r>
    </w:p>
    <w:p w14:paraId="3CEC7BBC" w14:textId="77777777" w:rsidR="000251CC" w:rsidRPr="004F0CB4" w:rsidRDefault="00000000" w:rsidP="000251CC">
      <w:pPr>
        <w:tabs>
          <w:tab w:val="left" w:pos="360"/>
        </w:tabs>
        <w:spacing w:line="276" w:lineRule="auto"/>
        <w:jc w:val="both"/>
        <w:rPr>
          <w:rFonts w:eastAsia="Calibri"/>
          <w:color w:val="auto"/>
          <w:sz w:val="26"/>
          <w:szCs w:val="26"/>
        </w:rPr>
      </w:pPr>
      <m:oMathPara>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tb</m:t>
              </m:r>
            </m:sub>
          </m:sSub>
          <m:r>
            <w:rPr>
              <w:rFonts w:ascii="Cambria Math" w:eastAsia="Calibri" w:hAnsi="Cambria Math"/>
              <w:color w:val="auto"/>
              <w:sz w:val="26"/>
              <w:szCs w:val="26"/>
            </w:rPr>
            <m:t>=</m:t>
          </m:r>
          <m:f>
            <m:fPr>
              <m:ctrlPr>
                <w:rPr>
                  <w:rFonts w:ascii="Cambria Math" w:eastAsia="Calibri" w:hAnsi="Cambria Math"/>
                  <w:i/>
                  <w:color w:val="auto"/>
                  <w:sz w:val="26"/>
                  <w:szCs w:val="26"/>
                </w:rPr>
              </m:ctrlPr>
            </m:fPr>
            <m:num>
              <m:sSub>
                <m:sSubPr>
                  <m:ctrlPr>
                    <w:rPr>
                      <w:rFonts w:ascii="Cambria Math" w:eastAsia="Calibri" w:hAnsi="Cambria Math"/>
                      <w:i/>
                      <w:color w:val="auto"/>
                      <w:sz w:val="26"/>
                      <w:szCs w:val="26"/>
                    </w:rPr>
                  </m:ctrlPr>
                </m:sSubPr>
                <m:e>
                  <m:r>
                    <w:rPr>
                      <w:rFonts w:ascii="Cambria Math" w:eastAsia="Calibri" w:hAnsi="Cambria Math"/>
                      <w:color w:val="auto"/>
                      <w:sz w:val="26"/>
                      <w:szCs w:val="26"/>
                    </w:rPr>
                    <m:t>s</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s</m:t>
                  </m:r>
                </m:e>
                <m:sub>
                  <m:r>
                    <w:rPr>
                      <w:rFonts w:ascii="Cambria Math" w:eastAsia="Calibri" w:hAnsi="Cambria Math"/>
                      <w:color w:val="auto"/>
                      <w:sz w:val="26"/>
                      <w:szCs w:val="26"/>
                    </w:rPr>
                    <m:t>2</m:t>
                  </m:r>
                </m:sub>
              </m:sSub>
            </m:num>
            <m:den>
              <m:sSub>
                <m:sSubPr>
                  <m:ctrlPr>
                    <w:rPr>
                      <w:rFonts w:ascii="Cambria Math" w:eastAsia="Calibri" w:hAnsi="Cambria Math"/>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1</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r>
                    <w:rPr>
                      <w:rFonts w:ascii="Cambria Math" w:eastAsia="Calibri" w:hAnsi="Cambria Math"/>
                      <w:color w:val="auto"/>
                      <w:sz w:val="26"/>
                      <w:szCs w:val="26"/>
                    </w:rPr>
                    <m:t>t</m:t>
                  </m:r>
                </m:e>
                <m:sub>
                  <m:r>
                    <w:rPr>
                      <w:rFonts w:ascii="Cambria Math" w:eastAsia="Calibri" w:hAnsi="Cambria Math"/>
                      <w:color w:val="auto"/>
                      <w:sz w:val="26"/>
                      <w:szCs w:val="26"/>
                    </w:rPr>
                    <m:t>2</m:t>
                  </m:r>
                </m:sub>
              </m:sSub>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s</m:t>
              </m:r>
            </m:num>
            <m:den>
              <m:f>
                <m:fPr>
                  <m:ctrlPr>
                    <w:rPr>
                      <w:rFonts w:ascii="Cambria Math" w:eastAsia="Calibri" w:hAnsi="Cambria Math"/>
                      <w:i/>
                      <w:color w:val="auto"/>
                      <w:sz w:val="26"/>
                      <w:szCs w:val="26"/>
                    </w:rPr>
                  </m:ctrlPr>
                </m:fPr>
                <m:num>
                  <m:sSub>
                    <m:sSubPr>
                      <m:ctrlPr>
                        <w:rPr>
                          <w:rFonts w:ascii="Cambria Math" w:eastAsia="Calibri" w:hAnsi="Cambria Math"/>
                          <w:i/>
                          <w:color w:val="auto"/>
                          <w:sz w:val="26"/>
                          <w:szCs w:val="26"/>
                        </w:rPr>
                      </m:ctrlPr>
                    </m:sSubPr>
                    <m:e>
                      <m:r>
                        <w:rPr>
                          <w:rFonts w:ascii="Cambria Math" w:eastAsia="Calibri" w:hAnsi="Cambria Math"/>
                          <w:color w:val="auto"/>
                          <w:sz w:val="26"/>
                          <w:szCs w:val="26"/>
                        </w:rPr>
                        <m:t>s</m:t>
                      </m:r>
                    </m:e>
                    <m:sub>
                      <m:r>
                        <w:rPr>
                          <w:rFonts w:ascii="Cambria Math" w:eastAsia="Calibri" w:hAnsi="Cambria Math"/>
                          <w:color w:val="auto"/>
                          <w:sz w:val="26"/>
                          <w:szCs w:val="26"/>
                        </w:rPr>
                        <m:t>1</m:t>
                      </m:r>
                    </m:sub>
                  </m:sSub>
                </m:num>
                <m:den>
                  <m:sSub>
                    <m:sSubPr>
                      <m:ctrlPr>
                        <w:rPr>
                          <w:rFonts w:ascii="Cambria Math" w:eastAsia="Calibri" w:hAnsi="Cambria Math"/>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1</m:t>
                      </m:r>
                    </m:sub>
                  </m:sSub>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sSub>
                    <m:sSubPr>
                      <m:ctrlPr>
                        <w:rPr>
                          <w:rFonts w:ascii="Cambria Math" w:eastAsia="Calibri" w:hAnsi="Cambria Math"/>
                          <w:i/>
                          <w:color w:val="auto"/>
                          <w:sz w:val="26"/>
                          <w:szCs w:val="26"/>
                        </w:rPr>
                      </m:ctrlPr>
                    </m:sSubPr>
                    <m:e>
                      <m:r>
                        <w:rPr>
                          <w:rFonts w:ascii="Cambria Math" w:eastAsia="Calibri" w:hAnsi="Cambria Math"/>
                          <w:color w:val="auto"/>
                          <w:sz w:val="26"/>
                          <w:szCs w:val="26"/>
                        </w:rPr>
                        <m:t>s</m:t>
                      </m:r>
                    </m:e>
                    <m:sub>
                      <m:r>
                        <w:rPr>
                          <w:rFonts w:ascii="Cambria Math" w:eastAsia="Calibri" w:hAnsi="Cambria Math"/>
                          <w:color w:val="auto"/>
                          <w:sz w:val="26"/>
                          <w:szCs w:val="26"/>
                        </w:rPr>
                        <m:t>2</m:t>
                      </m:r>
                    </m:sub>
                  </m:sSub>
                </m:num>
                <m:den>
                  <m:sSub>
                    <m:sSubPr>
                      <m:ctrlPr>
                        <w:rPr>
                          <w:rFonts w:ascii="Cambria Math" w:eastAsia="Calibri" w:hAnsi="Cambria Math"/>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2</m:t>
                      </m:r>
                    </m:sub>
                  </m:sSub>
                </m:den>
              </m:f>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s</m:t>
              </m:r>
            </m:num>
            <m:den>
              <m:f>
                <m:fPr>
                  <m:ctrlPr>
                    <w:rPr>
                      <w:rFonts w:ascii="Cambria Math" w:eastAsia="Calibri" w:hAnsi="Cambria Math"/>
                      <w:i/>
                      <w:color w:val="auto"/>
                      <w:sz w:val="26"/>
                      <w:szCs w:val="26"/>
                    </w:rPr>
                  </m:ctrlPr>
                </m:fPr>
                <m:num>
                  <m:r>
                    <w:rPr>
                      <w:rFonts w:ascii="Cambria Math" w:eastAsia="Calibri" w:hAnsi="Cambria Math"/>
                      <w:color w:val="auto"/>
                      <w:sz w:val="26"/>
                      <w:szCs w:val="26"/>
                    </w:rPr>
                    <m:t>2s</m:t>
                  </m:r>
                </m:num>
                <m:den>
                  <m:r>
                    <w:rPr>
                      <w:rFonts w:ascii="Cambria Math" w:eastAsia="Calibri" w:hAnsi="Cambria Math"/>
                      <w:color w:val="auto"/>
                      <w:sz w:val="26"/>
                      <w:szCs w:val="26"/>
                    </w:rPr>
                    <m:t>3.10</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s</m:t>
                  </m:r>
                </m:num>
                <m:den>
                  <m:r>
                    <w:rPr>
                      <w:rFonts w:ascii="Cambria Math" w:eastAsia="Calibri" w:hAnsi="Cambria Math"/>
                      <w:color w:val="auto"/>
                      <w:sz w:val="26"/>
                      <w:szCs w:val="26"/>
                    </w:rPr>
                    <m:t>3.20</m:t>
                  </m:r>
                </m:den>
              </m:f>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1</m:t>
              </m:r>
            </m:num>
            <m:den>
              <m:f>
                <m:fPr>
                  <m:ctrlPr>
                    <w:rPr>
                      <w:rFonts w:ascii="Cambria Math" w:eastAsia="Calibri" w:hAnsi="Cambria Math"/>
                      <w:i/>
                      <w:color w:val="auto"/>
                      <w:sz w:val="26"/>
                      <w:szCs w:val="26"/>
                    </w:rPr>
                  </m:ctrlPr>
                </m:fPr>
                <m:num>
                  <m:r>
                    <w:rPr>
                      <w:rFonts w:ascii="Cambria Math" w:eastAsia="Calibri" w:hAnsi="Cambria Math"/>
                      <w:color w:val="auto"/>
                      <w:sz w:val="26"/>
                      <w:szCs w:val="26"/>
                    </w:rPr>
                    <m:t>2</m:t>
                  </m:r>
                </m:num>
                <m:den>
                  <m:r>
                    <w:rPr>
                      <w:rFonts w:ascii="Cambria Math" w:eastAsia="Calibri" w:hAnsi="Cambria Math"/>
                      <w:color w:val="auto"/>
                      <w:sz w:val="26"/>
                      <w:szCs w:val="26"/>
                    </w:rPr>
                    <m:t>3.10</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3.20</m:t>
                  </m:r>
                </m:den>
              </m:f>
            </m:den>
          </m:f>
          <m:r>
            <w:rPr>
              <w:rFonts w:ascii="Cambria Math" w:eastAsia="Calibri" w:hAnsi="Cambria Math"/>
              <w:color w:val="auto"/>
              <w:sz w:val="26"/>
              <w:szCs w:val="26"/>
            </w:rPr>
            <m:t>=12</m:t>
          </m:r>
          <m:f>
            <m:fPr>
              <m:ctrlPr>
                <w:rPr>
                  <w:rFonts w:ascii="Cambria Math" w:eastAsia="Calibri" w:hAnsi="Cambria Math"/>
                  <w:i/>
                  <w:color w:val="auto"/>
                  <w:sz w:val="26"/>
                  <w:szCs w:val="26"/>
                </w:rPr>
              </m:ctrlPr>
            </m:fPr>
            <m:num>
              <m:r>
                <w:rPr>
                  <w:rFonts w:ascii="Cambria Math" w:eastAsia="Calibri" w:hAnsi="Cambria Math"/>
                  <w:color w:val="auto"/>
                  <w:sz w:val="26"/>
                  <w:szCs w:val="26"/>
                </w:rPr>
                <m:t>km</m:t>
              </m:r>
            </m:num>
            <m:den>
              <m:r>
                <w:rPr>
                  <w:rFonts w:ascii="Cambria Math" w:eastAsia="Calibri" w:hAnsi="Cambria Math"/>
                  <w:color w:val="auto"/>
                  <w:sz w:val="26"/>
                  <w:szCs w:val="26"/>
                </w:rPr>
                <m:t>h</m:t>
              </m:r>
            </m:den>
          </m:f>
          <m:r>
            <w:rPr>
              <w:rFonts w:ascii="Cambria Math" w:eastAsia="Calibri" w:hAnsi="Cambria Math"/>
              <w:color w:val="auto"/>
              <w:sz w:val="26"/>
              <w:szCs w:val="26"/>
            </w:rPr>
            <m:t>.</m:t>
          </m:r>
        </m:oMath>
      </m:oMathPara>
    </w:p>
    <w:p w14:paraId="5753AF37" w14:textId="77777777" w:rsidR="000251CC" w:rsidRPr="004F0CB4" w:rsidRDefault="000251CC" w:rsidP="000251CC">
      <w:pPr>
        <w:tabs>
          <w:tab w:val="left" w:pos="360"/>
        </w:tabs>
        <w:spacing w:line="276" w:lineRule="auto"/>
        <w:jc w:val="both"/>
        <w:rPr>
          <w:rFonts w:eastAsia="Calibri"/>
          <w:b/>
          <w:color w:val="auto"/>
          <w:sz w:val="26"/>
          <w:szCs w:val="26"/>
          <w:lang w:val="fr-FR"/>
        </w:rPr>
      </w:pPr>
      <w:r w:rsidRPr="004F0CB4">
        <w:rPr>
          <w:rFonts w:eastAsia="Calibri"/>
          <w:b/>
          <w:color w:val="auto"/>
          <w:sz w:val="26"/>
          <w:szCs w:val="26"/>
          <w:lang w:val="fr-FR"/>
        </w:rPr>
        <w:t xml:space="preserve">Câu 2: </w:t>
      </w:r>
    </w:p>
    <w:p w14:paraId="4075BB9B" w14:textId="77777777" w:rsidR="000251CC" w:rsidRPr="004F0CB4" w:rsidRDefault="000251CC" w:rsidP="000251CC">
      <w:pPr>
        <w:tabs>
          <w:tab w:val="left" w:pos="360"/>
        </w:tabs>
        <w:spacing w:line="276" w:lineRule="auto"/>
        <w:jc w:val="both"/>
        <w:rPr>
          <w:rFonts w:eastAsia="Calibri"/>
          <w:color w:val="auto"/>
          <w:sz w:val="26"/>
          <w:szCs w:val="26"/>
          <w:lang w:val="fr-FR"/>
        </w:rPr>
      </w:pPr>
      <w:r w:rsidRPr="004F0CB4">
        <w:rPr>
          <w:rFonts w:eastAsia="Calibri"/>
          <w:color w:val="auto"/>
          <w:sz w:val="26"/>
          <w:szCs w:val="26"/>
          <w:lang w:val="fr-FR"/>
        </w:rPr>
        <w:t xml:space="preserve">+ Theo bài ra ta có  </w:t>
      </w:r>
      <m:oMath>
        <m:sSub>
          <m:sSubPr>
            <m:ctrlPr>
              <w:rPr>
                <w:rFonts w:ascii="Cambria Math" w:eastAsia="Calibri" w:hAnsi="Cambria Math"/>
                <w:color w:val="auto"/>
                <w:sz w:val="26"/>
                <w:szCs w:val="26"/>
              </w:rPr>
            </m:ctrlPr>
          </m:sSubPr>
          <m:e>
            <m:r>
              <m:rPr>
                <m:sty m:val="p"/>
              </m:rPr>
              <w:rPr>
                <w:rFonts w:ascii="Cambria Math" w:eastAsia="Calibri" w:hAnsi="Cambria Math"/>
                <w:color w:val="auto"/>
                <w:sz w:val="26"/>
                <w:szCs w:val="26"/>
                <w:lang w:val="fr-FR"/>
              </w:rPr>
              <m:t>S</m:t>
            </m:r>
          </m:e>
          <m:sub>
            <m:r>
              <m:rPr>
                <m:sty m:val="p"/>
              </m:rPr>
              <w:rPr>
                <w:rFonts w:ascii="Cambria Math" w:eastAsia="Calibri" w:hAnsi="Cambria Math"/>
                <w:color w:val="auto"/>
                <w:sz w:val="26"/>
                <w:szCs w:val="26"/>
                <w:lang w:val="fr-FR"/>
              </w:rPr>
              <m:t>1</m:t>
            </m:r>
          </m:sub>
        </m:sSub>
        <m:r>
          <m:rPr>
            <m:sty m:val="p"/>
          </m:rPr>
          <w:rPr>
            <w:rFonts w:ascii="Cambria Math" w:eastAsia="Calibri" w:hAnsi="Cambria Math"/>
            <w:color w:val="auto"/>
            <w:sz w:val="26"/>
            <w:szCs w:val="26"/>
            <w:lang w:val="fr-FR"/>
          </w:rPr>
          <m:t>=</m:t>
        </m:r>
        <m:sSub>
          <m:sSubPr>
            <m:ctrlPr>
              <w:rPr>
                <w:rFonts w:ascii="Cambria Math" w:eastAsia="Calibri" w:hAnsi="Cambria Math"/>
                <w:color w:val="auto"/>
                <w:sz w:val="26"/>
                <w:szCs w:val="26"/>
              </w:rPr>
            </m:ctrlPr>
          </m:sSubPr>
          <m:e>
            <m:r>
              <m:rPr>
                <m:sty m:val="p"/>
              </m:rPr>
              <w:rPr>
                <w:rFonts w:ascii="Cambria Math" w:eastAsia="Calibri" w:hAnsi="Cambria Math"/>
                <w:color w:val="auto"/>
                <w:sz w:val="26"/>
                <w:szCs w:val="26"/>
                <w:lang w:val="fr-FR"/>
              </w:rPr>
              <m:t>v</m:t>
            </m:r>
          </m:e>
          <m:sub>
            <m:r>
              <m:rPr>
                <m:sty m:val="p"/>
              </m:rPr>
              <w:rPr>
                <w:rFonts w:ascii="Cambria Math" w:eastAsia="Calibri" w:hAnsi="Cambria Math"/>
                <w:color w:val="auto"/>
                <w:sz w:val="26"/>
                <w:szCs w:val="26"/>
                <w:lang w:val="fr-FR"/>
              </w:rPr>
              <m:t>1</m:t>
            </m:r>
          </m:sub>
        </m:sSub>
        <m:r>
          <m:rPr>
            <m:sty m:val="p"/>
          </m:rPr>
          <w:rPr>
            <w:rFonts w:ascii="Cambria Math" w:eastAsia="Calibri" w:hAnsi="Cambria Math"/>
            <w:color w:val="auto"/>
            <w:sz w:val="26"/>
            <w:szCs w:val="26"/>
            <w:lang w:val="fr-FR"/>
          </w:rPr>
          <m:t>.</m:t>
        </m:r>
        <m:sSub>
          <m:sSubPr>
            <m:ctrlPr>
              <w:rPr>
                <w:rFonts w:ascii="Cambria Math" w:eastAsia="Calibri" w:hAnsi="Cambria Math"/>
                <w:color w:val="auto"/>
                <w:sz w:val="26"/>
                <w:szCs w:val="26"/>
              </w:rPr>
            </m:ctrlPr>
          </m:sSubPr>
          <m:e>
            <m:r>
              <m:rPr>
                <m:sty m:val="p"/>
              </m:rPr>
              <w:rPr>
                <w:rFonts w:ascii="Cambria Math" w:eastAsia="Calibri" w:hAnsi="Cambria Math"/>
                <w:color w:val="auto"/>
                <w:sz w:val="26"/>
                <w:szCs w:val="26"/>
                <w:lang w:val="fr-FR"/>
              </w:rPr>
              <m:t>t</m:t>
            </m:r>
          </m:e>
          <m:sub>
            <m:r>
              <m:rPr>
                <m:sty m:val="p"/>
              </m:rPr>
              <w:rPr>
                <w:rFonts w:ascii="Cambria Math" w:eastAsia="Calibri" w:hAnsi="Cambria Math"/>
                <w:color w:val="auto"/>
                <w:sz w:val="26"/>
                <w:szCs w:val="26"/>
                <w:lang w:val="fr-FR"/>
              </w:rPr>
              <m:t>1</m:t>
            </m:r>
          </m:sub>
        </m:sSub>
        <m:r>
          <m:rPr>
            <m:sty m:val="p"/>
          </m:rPr>
          <w:rPr>
            <w:rFonts w:ascii="Cambria Math" w:eastAsia="Calibri" w:hAnsi="Cambria Math"/>
            <w:color w:val="auto"/>
            <w:sz w:val="26"/>
            <w:szCs w:val="26"/>
            <w:lang w:val="fr-FR"/>
          </w:rPr>
          <m:t>⇒</m:t>
        </m:r>
        <m:sSub>
          <m:sSubPr>
            <m:ctrlPr>
              <w:rPr>
                <w:rFonts w:ascii="Cambria Math" w:eastAsia="Calibri" w:hAnsi="Cambria Math"/>
                <w:color w:val="auto"/>
                <w:sz w:val="26"/>
                <w:szCs w:val="26"/>
              </w:rPr>
            </m:ctrlPr>
          </m:sSubPr>
          <m:e>
            <m:r>
              <m:rPr>
                <m:sty m:val="p"/>
              </m:rPr>
              <w:rPr>
                <w:rFonts w:ascii="Cambria Math" w:eastAsia="Calibri" w:hAnsi="Cambria Math"/>
                <w:color w:val="auto"/>
                <w:sz w:val="26"/>
                <w:szCs w:val="26"/>
                <w:lang w:val="fr-FR"/>
              </w:rPr>
              <m:t>t</m:t>
            </m:r>
          </m:e>
          <m:sub>
            <m:r>
              <m:rPr>
                <m:sty m:val="p"/>
              </m:rPr>
              <w:rPr>
                <w:rFonts w:ascii="Cambria Math" w:eastAsia="Calibri" w:hAnsi="Cambria Math"/>
                <w:color w:val="auto"/>
                <w:sz w:val="26"/>
                <w:szCs w:val="26"/>
                <w:lang w:val="fr-FR"/>
              </w:rPr>
              <m:t>1</m:t>
            </m:r>
          </m:sub>
        </m:sSub>
        <m:r>
          <m:rPr>
            <m:sty m:val="p"/>
          </m:rPr>
          <w:rPr>
            <w:rFonts w:ascii="Cambria Math" w:eastAsia="Calibri" w:hAnsi="Cambria Math"/>
            <w:color w:val="auto"/>
            <w:sz w:val="26"/>
            <w:szCs w:val="26"/>
            <w:lang w:val="fr-FR"/>
          </w:rPr>
          <m:t>=</m:t>
        </m:r>
        <m:f>
          <m:fPr>
            <m:ctrlPr>
              <w:rPr>
                <w:rFonts w:ascii="Cambria Math" w:eastAsia="Calibri" w:hAnsi="Cambria Math"/>
                <w:color w:val="auto"/>
                <w:sz w:val="26"/>
                <w:szCs w:val="26"/>
              </w:rPr>
            </m:ctrlPr>
          </m:fPr>
          <m:num>
            <m:sSub>
              <m:sSubPr>
                <m:ctrlPr>
                  <w:rPr>
                    <w:rFonts w:ascii="Cambria Math" w:eastAsia="Calibri" w:hAnsi="Cambria Math"/>
                    <w:color w:val="auto"/>
                    <w:sz w:val="26"/>
                    <w:szCs w:val="26"/>
                  </w:rPr>
                </m:ctrlPr>
              </m:sSubPr>
              <m:e>
                <m:r>
                  <m:rPr>
                    <m:sty m:val="p"/>
                  </m:rPr>
                  <w:rPr>
                    <w:rFonts w:ascii="Cambria Math" w:eastAsia="Calibri" w:hAnsi="Cambria Math"/>
                    <w:color w:val="auto"/>
                    <w:sz w:val="26"/>
                    <w:szCs w:val="26"/>
                    <w:lang w:val="fr-FR"/>
                  </w:rPr>
                  <m:t>S</m:t>
                </m:r>
              </m:e>
              <m:sub>
                <m:r>
                  <m:rPr>
                    <m:sty m:val="p"/>
                  </m:rPr>
                  <w:rPr>
                    <w:rFonts w:ascii="Cambria Math" w:eastAsia="Calibri" w:hAnsi="Cambria Math"/>
                    <w:color w:val="auto"/>
                    <w:sz w:val="26"/>
                    <w:szCs w:val="26"/>
                    <w:lang w:val="fr-FR"/>
                  </w:rPr>
                  <m:t>1</m:t>
                </m:r>
              </m:sub>
            </m:sSub>
          </m:num>
          <m:den>
            <m:sSub>
              <m:sSubPr>
                <m:ctrlPr>
                  <w:rPr>
                    <w:rFonts w:ascii="Cambria Math" w:eastAsia="Calibri" w:hAnsi="Cambria Math"/>
                    <w:color w:val="auto"/>
                    <w:sz w:val="26"/>
                    <w:szCs w:val="26"/>
                  </w:rPr>
                </m:ctrlPr>
              </m:sSubPr>
              <m:e>
                <m:r>
                  <m:rPr>
                    <m:sty m:val="p"/>
                  </m:rPr>
                  <w:rPr>
                    <w:rFonts w:ascii="Cambria Math" w:eastAsia="Calibri" w:hAnsi="Cambria Math"/>
                    <w:color w:val="auto"/>
                    <w:sz w:val="26"/>
                    <w:szCs w:val="26"/>
                    <w:lang w:val="fr-FR"/>
                  </w:rPr>
                  <m:t>v</m:t>
                </m:r>
              </m:e>
              <m:sub>
                <m:r>
                  <m:rPr>
                    <m:sty m:val="p"/>
                  </m:rPr>
                  <w:rPr>
                    <w:rFonts w:ascii="Cambria Math" w:eastAsia="Calibri" w:hAnsi="Cambria Math"/>
                    <w:color w:val="auto"/>
                    <w:sz w:val="26"/>
                    <w:szCs w:val="26"/>
                    <w:lang w:val="fr-FR"/>
                  </w:rPr>
                  <m:t>1</m:t>
                </m:r>
              </m:sub>
            </m:sSub>
          </m:den>
        </m:f>
        <m:r>
          <m:rPr>
            <m:sty m:val="p"/>
          </m:rPr>
          <w:rPr>
            <w:rFonts w:ascii="Cambria Math" w:eastAsia="Calibri" w:hAnsi="Cambria Math"/>
            <w:color w:val="auto"/>
            <w:sz w:val="26"/>
            <w:szCs w:val="26"/>
            <w:lang w:val="fr-FR"/>
          </w:rPr>
          <m:t>=</m:t>
        </m:r>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lang w:val="fr-FR"/>
              </w:rPr>
              <m:t>S</m:t>
            </m:r>
          </m:num>
          <m:den>
            <m:r>
              <m:rPr>
                <m:sty m:val="p"/>
              </m:rPr>
              <w:rPr>
                <w:rFonts w:ascii="Cambria Math" w:eastAsia="Calibri" w:hAnsi="Cambria Math"/>
                <w:color w:val="auto"/>
                <w:sz w:val="26"/>
                <w:szCs w:val="26"/>
                <w:lang w:val="fr-FR"/>
              </w:rPr>
              <m:t>75</m:t>
            </m:r>
          </m:den>
        </m:f>
      </m:oMath>
      <w:r w:rsidRPr="004F0CB4">
        <w:rPr>
          <w:rFonts w:eastAsia="Calibri"/>
          <w:color w:val="auto"/>
          <w:sz w:val="26"/>
          <w:szCs w:val="26"/>
          <w:lang w:val="fr-FR"/>
        </w:rPr>
        <w:t xml:space="preserve">    </w:t>
      </w:r>
    </w:p>
    <w:p w14:paraId="7FAAEEFD" w14:textId="77777777" w:rsidR="000251CC" w:rsidRPr="004F0CB4" w:rsidRDefault="000251CC" w:rsidP="000251CC">
      <w:pPr>
        <w:tabs>
          <w:tab w:val="left" w:pos="360"/>
        </w:tabs>
        <w:spacing w:line="276" w:lineRule="auto"/>
        <w:jc w:val="both"/>
        <w:rPr>
          <w:rFonts w:eastAsia="Calibri"/>
          <w:color w:val="auto"/>
          <w:sz w:val="26"/>
          <w:szCs w:val="26"/>
        </w:rPr>
      </w:pPr>
      <m:oMathPara>
        <m:oMathParaPr>
          <m:jc m:val="left"/>
        </m:oMathParaPr>
        <m:oMath>
          <m:r>
            <m:rPr>
              <m:sty m:val="p"/>
            </m:rPr>
            <w:rPr>
              <w:rFonts w:ascii="Cambria Math" w:eastAsia="Calibri" w:hAnsi="Cambria Math"/>
              <w:color w:val="auto"/>
              <w:sz w:val="26"/>
              <w:szCs w:val="26"/>
            </w:rPr>
            <m:t xml:space="preserve">+ </m:t>
          </m:r>
          <m:sSub>
            <m:sSubPr>
              <m:ctrlPr>
                <w:rPr>
                  <w:rFonts w:ascii="Cambria Math" w:eastAsia="Calibri" w:hAnsi="Cambria Math"/>
                  <w:color w:val="auto"/>
                  <w:sz w:val="26"/>
                  <w:szCs w:val="26"/>
                </w:rPr>
              </m:ctrlPr>
            </m:sSubPr>
            <m:e>
              <m:r>
                <m:rPr>
                  <m:sty m:val="p"/>
                </m:rPr>
                <w:rPr>
                  <w:rFonts w:ascii="Cambria Math" w:eastAsia="Calibri" w:hAnsi="Cambria Math"/>
                  <w:color w:val="auto"/>
                  <w:sz w:val="26"/>
                  <w:szCs w:val="26"/>
                </w:rPr>
                <m:t>S</m:t>
              </m:r>
            </m:e>
            <m:sub>
              <m:r>
                <m:rPr>
                  <m:sty m:val="p"/>
                </m:rPr>
                <w:rPr>
                  <w:rFonts w:ascii="Cambria Math" w:eastAsia="Calibri" w:hAnsi="Cambria Math"/>
                  <w:color w:val="auto"/>
                  <w:sz w:val="26"/>
                  <w:szCs w:val="26"/>
                </w:rPr>
                <m:t>2</m:t>
              </m:r>
            </m:sub>
          </m:sSub>
          <m:r>
            <m:rPr>
              <m:sty m:val="p"/>
            </m:rPr>
            <w:rPr>
              <w:rFonts w:ascii="Cambria Math" w:eastAsia="Calibri" w:hAnsi="Cambria Math"/>
              <w:color w:val="auto"/>
              <w:sz w:val="26"/>
              <w:szCs w:val="26"/>
            </w:rPr>
            <m:t>=</m:t>
          </m:r>
          <m:sSub>
            <m:sSubPr>
              <m:ctrlPr>
                <w:rPr>
                  <w:rFonts w:ascii="Cambria Math" w:eastAsia="Calibri" w:hAnsi="Cambria Math"/>
                  <w:color w:val="auto"/>
                  <w:sz w:val="26"/>
                  <w:szCs w:val="26"/>
                </w:rPr>
              </m:ctrlPr>
            </m:sSubPr>
            <m:e>
              <m:r>
                <m:rPr>
                  <m:sty m:val="p"/>
                </m:rPr>
                <w:rPr>
                  <w:rFonts w:ascii="Cambria Math" w:eastAsia="Calibri" w:hAnsi="Cambria Math"/>
                  <w:color w:val="auto"/>
                  <w:sz w:val="26"/>
                  <w:szCs w:val="26"/>
                </w:rPr>
                <m:t>v</m:t>
              </m:r>
            </m:e>
            <m:sub>
              <m:r>
                <m:rPr>
                  <m:sty m:val="p"/>
                </m:rPr>
                <w:rPr>
                  <w:rFonts w:ascii="Cambria Math" w:eastAsia="Calibri" w:hAnsi="Cambria Math"/>
                  <w:color w:val="auto"/>
                  <w:sz w:val="26"/>
                  <w:szCs w:val="26"/>
                </w:rPr>
                <m:t>2</m:t>
              </m:r>
            </m:sub>
          </m:sSub>
          <m:r>
            <m:rPr>
              <m:sty m:val="p"/>
            </m:rPr>
            <w:rPr>
              <w:rFonts w:ascii="Cambria Math" w:eastAsia="Calibri" w:hAnsi="Cambria Math"/>
              <w:color w:val="auto"/>
              <w:sz w:val="26"/>
              <w:szCs w:val="26"/>
            </w:rPr>
            <m:t>.</m:t>
          </m:r>
          <m:sSub>
            <m:sSubPr>
              <m:ctrlPr>
                <w:rPr>
                  <w:rFonts w:ascii="Cambria Math" w:eastAsia="Calibri" w:hAnsi="Cambria Math"/>
                  <w:color w:val="auto"/>
                  <w:sz w:val="26"/>
                  <w:szCs w:val="26"/>
                </w:rPr>
              </m:ctrlPr>
            </m:sSubPr>
            <m:e>
              <m:r>
                <m:rPr>
                  <m:sty m:val="p"/>
                </m:rPr>
                <w:rPr>
                  <w:rFonts w:ascii="Cambria Math" w:eastAsia="Calibri" w:hAnsi="Cambria Math"/>
                  <w:color w:val="auto"/>
                  <w:sz w:val="26"/>
                  <w:szCs w:val="26"/>
                </w:rPr>
                <m:t>t</m:t>
              </m:r>
            </m:e>
            <m:sub>
              <m:r>
                <m:rPr>
                  <m:sty m:val="p"/>
                </m:rPr>
                <w:rPr>
                  <w:rFonts w:ascii="Cambria Math" w:eastAsia="Calibri" w:hAnsi="Cambria Math"/>
                  <w:color w:val="auto"/>
                  <w:sz w:val="26"/>
                  <w:szCs w:val="26"/>
                </w:rPr>
                <m:t>2</m:t>
              </m:r>
            </m:sub>
          </m:sSub>
          <m:r>
            <m:rPr>
              <m:sty m:val="p"/>
            </m:rPr>
            <w:rPr>
              <w:rFonts w:ascii="Cambria Math" w:eastAsia="Calibri" w:hAnsi="Cambria Math"/>
              <w:color w:val="auto"/>
              <w:sz w:val="26"/>
              <w:szCs w:val="26"/>
            </w:rPr>
            <m:t>⇒</m:t>
          </m:r>
          <m:sSub>
            <m:sSubPr>
              <m:ctrlPr>
                <w:rPr>
                  <w:rFonts w:ascii="Cambria Math" w:eastAsia="Calibri" w:hAnsi="Cambria Math"/>
                  <w:color w:val="auto"/>
                  <w:sz w:val="26"/>
                  <w:szCs w:val="26"/>
                </w:rPr>
              </m:ctrlPr>
            </m:sSubPr>
            <m:e>
              <m:r>
                <m:rPr>
                  <m:sty m:val="p"/>
                </m:rPr>
                <w:rPr>
                  <w:rFonts w:ascii="Cambria Math" w:eastAsia="Calibri" w:hAnsi="Cambria Math"/>
                  <w:color w:val="auto"/>
                  <w:sz w:val="26"/>
                  <w:szCs w:val="26"/>
                </w:rPr>
                <m:t>t</m:t>
              </m:r>
            </m:e>
            <m:sub>
              <m:r>
                <m:rPr>
                  <m:sty m:val="p"/>
                </m:rPr>
                <w:rPr>
                  <w:rFonts w:ascii="Cambria Math" w:eastAsia="Calibri" w:hAnsi="Cambria Math"/>
                  <w:color w:val="auto"/>
                  <w:sz w:val="26"/>
                  <w:szCs w:val="26"/>
                </w:rPr>
                <m:t>2</m:t>
              </m:r>
            </m:sub>
          </m:sSub>
          <m:r>
            <m:rPr>
              <m:sty m:val="p"/>
            </m:rPr>
            <w:rPr>
              <w:rFonts w:ascii="Cambria Math" w:eastAsia="Calibri" w:hAnsi="Cambria Math"/>
              <w:color w:val="auto"/>
              <w:sz w:val="26"/>
              <w:szCs w:val="26"/>
            </w:rPr>
            <m:t>=</m:t>
          </m:r>
          <m:f>
            <m:fPr>
              <m:ctrlPr>
                <w:rPr>
                  <w:rFonts w:ascii="Cambria Math" w:eastAsia="Calibri" w:hAnsi="Cambria Math"/>
                  <w:color w:val="auto"/>
                  <w:sz w:val="26"/>
                  <w:szCs w:val="26"/>
                </w:rPr>
              </m:ctrlPr>
            </m:fPr>
            <m:num>
              <m:sSub>
                <m:sSubPr>
                  <m:ctrlPr>
                    <w:rPr>
                      <w:rFonts w:ascii="Cambria Math" w:eastAsia="Calibri" w:hAnsi="Cambria Math"/>
                      <w:color w:val="auto"/>
                      <w:sz w:val="26"/>
                      <w:szCs w:val="26"/>
                    </w:rPr>
                  </m:ctrlPr>
                </m:sSubPr>
                <m:e>
                  <m:r>
                    <m:rPr>
                      <m:sty m:val="p"/>
                    </m:rPr>
                    <w:rPr>
                      <w:rFonts w:ascii="Cambria Math" w:eastAsia="Calibri" w:hAnsi="Cambria Math"/>
                      <w:color w:val="auto"/>
                      <w:sz w:val="26"/>
                      <w:szCs w:val="26"/>
                    </w:rPr>
                    <m:t>S</m:t>
                  </m:r>
                </m:e>
                <m:sub>
                  <m:r>
                    <m:rPr>
                      <m:sty m:val="p"/>
                    </m:rPr>
                    <w:rPr>
                      <w:rFonts w:ascii="Cambria Math" w:eastAsia="Calibri" w:hAnsi="Cambria Math"/>
                      <w:color w:val="auto"/>
                      <w:sz w:val="26"/>
                      <w:szCs w:val="26"/>
                    </w:rPr>
                    <m:t>2</m:t>
                  </m:r>
                </m:sub>
              </m:sSub>
            </m:num>
            <m:den>
              <m:sSub>
                <m:sSubPr>
                  <m:ctrlPr>
                    <w:rPr>
                      <w:rFonts w:ascii="Cambria Math" w:eastAsia="Calibri" w:hAnsi="Cambria Math"/>
                      <w:color w:val="auto"/>
                      <w:sz w:val="26"/>
                      <w:szCs w:val="26"/>
                    </w:rPr>
                  </m:ctrlPr>
                </m:sSubPr>
                <m:e>
                  <m:r>
                    <m:rPr>
                      <m:sty m:val="p"/>
                    </m:rPr>
                    <w:rPr>
                      <w:rFonts w:ascii="Cambria Math" w:eastAsia="Calibri" w:hAnsi="Cambria Math"/>
                      <w:color w:val="auto"/>
                      <w:sz w:val="26"/>
                      <w:szCs w:val="26"/>
                    </w:rPr>
                    <m:t>v</m:t>
                  </m:r>
                </m:e>
                <m:sub>
                  <m:r>
                    <m:rPr>
                      <m:sty m:val="p"/>
                    </m:rPr>
                    <w:rPr>
                      <w:rFonts w:ascii="Cambria Math" w:eastAsia="Calibri" w:hAnsi="Cambria Math"/>
                      <w:color w:val="auto"/>
                      <w:sz w:val="26"/>
                      <w:szCs w:val="26"/>
                    </w:rPr>
                    <m:t>2</m:t>
                  </m:r>
                </m:sub>
              </m:sSub>
            </m:den>
          </m:f>
          <m:r>
            <m:rPr>
              <m:sty m:val="p"/>
            </m:rPr>
            <w:rPr>
              <w:rFonts w:ascii="Cambria Math" w:eastAsia="Calibri" w:hAnsi="Cambria Math"/>
              <w:color w:val="auto"/>
              <w:sz w:val="26"/>
              <w:szCs w:val="26"/>
            </w:rPr>
            <m:t>=</m:t>
          </m:r>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rPr>
                <m:t>2S</m:t>
              </m:r>
            </m:num>
            <m:den>
              <m:r>
                <m:rPr>
                  <m:sty m:val="p"/>
                </m:rPr>
                <w:rPr>
                  <w:rFonts w:ascii="Cambria Math" w:eastAsia="Calibri" w:hAnsi="Cambria Math"/>
                  <w:color w:val="auto"/>
                  <w:sz w:val="26"/>
                  <w:szCs w:val="26"/>
                </w:rPr>
                <m:t>3</m:t>
              </m:r>
              <m:sSub>
                <m:sSubPr>
                  <m:ctrlPr>
                    <w:rPr>
                      <w:rFonts w:ascii="Cambria Math" w:eastAsia="Calibri" w:hAnsi="Cambria Math"/>
                      <w:color w:val="auto"/>
                      <w:sz w:val="26"/>
                      <w:szCs w:val="26"/>
                    </w:rPr>
                  </m:ctrlPr>
                </m:sSubPr>
                <m:e>
                  <m:r>
                    <m:rPr>
                      <m:sty m:val="p"/>
                    </m:rPr>
                    <w:rPr>
                      <w:rFonts w:ascii="Cambria Math" w:eastAsia="Calibri" w:hAnsi="Cambria Math"/>
                      <w:color w:val="auto"/>
                      <w:sz w:val="26"/>
                      <w:szCs w:val="26"/>
                    </w:rPr>
                    <m:t>v</m:t>
                  </m:r>
                </m:e>
                <m:sub>
                  <m:r>
                    <m:rPr>
                      <m:sty m:val="p"/>
                    </m:rPr>
                    <w:rPr>
                      <w:rFonts w:ascii="Cambria Math" w:eastAsia="Calibri" w:hAnsi="Cambria Math"/>
                      <w:color w:val="auto"/>
                      <w:sz w:val="26"/>
                      <w:szCs w:val="26"/>
                    </w:rPr>
                    <m:t>2</m:t>
                  </m:r>
                </m:sub>
              </m:sSub>
            </m:den>
          </m:f>
        </m:oMath>
      </m:oMathPara>
    </w:p>
    <w:p w14:paraId="5B9F5D44" w14:textId="77777777" w:rsidR="000251CC" w:rsidRPr="004F0CB4" w:rsidRDefault="000251CC" w:rsidP="000251CC">
      <w:pPr>
        <w:tabs>
          <w:tab w:val="left" w:pos="360"/>
        </w:tabs>
        <w:spacing w:line="276" w:lineRule="auto"/>
        <w:jc w:val="both"/>
        <w:rPr>
          <w:rFonts w:eastAsia="Calibri"/>
          <w:color w:val="auto"/>
          <w:sz w:val="26"/>
          <w:szCs w:val="26"/>
          <w:lang w:val="fr-FR"/>
        </w:rPr>
      </w:pPr>
      <w:r w:rsidRPr="004F0CB4">
        <w:rPr>
          <w:rFonts w:eastAsia="Calibri"/>
          <w:color w:val="auto"/>
          <w:sz w:val="26"/>
          <w:szCs w:val="26"/>
          <w:lang w:val="fr-FR"/>
        </w:rPr>
        <w:t xml:space="preserve">+ Theo bài ra ta có </w:t>
      </w:r>
      <m:oMath>
        <m:sSub>
          <m:sSubPr>
            <m:ctrlPr>
              <w:rPr>
                <w:rFonts w:ascii="Cambria Math" w:eastAsia="Calibri" w:hAnsi="Cambria Math"/>
                <w:color w:val="auto"/>
                <w:sz w:val="26"/>
                <w:szCs w:val="26"/>
              </w:rPr>
            </m:ctrlPr>
          </m:sSubPr>
          <m:e>
            <m:r>
              <m:rPr>
                <m:sty m:val="p"/>
              </m:rPr>
              <w:rPr>
                <w:rFonts w:ascii="Cambria Math" w:eastAsia="Calibri" w:hAnsi="Cambria Math"/>
                <w:color w:val="auto"/>
                <w:sz w:val="26"/>
                <w:szCs w:val="26"/>
                <w:lang w:val="fr-FR"/>
              </w:rPr>
              <m:t>v</m:t>
            </m:r>
          </m:e>
          <m:sub>
            <m:r>
              <m:rPr>
                <m:sty m:val="p"/>
              </m:rPr>
              <w:rPr>
                <w:rFonts w:ascii="Cambria Math" w:eastAsia="Calibri" w:hAnsi="Cambria Math"/>
                <w:color w:val="auto"/>
                <w:sz w:val="26"/>
                <w:szCs w:val="26"/>
                <w:lang w:val="fr-FR"/>
              </w:rPr>
              <m:t>tb</m:t>
            </m:r>
          </m:sub>
        </m:sSub>
        <m:r>
          <m:rPr>
            <m:sty m:val="p"/>
          </m:rPr>
          <w:rPr>
            <w:rFonts w:ascii="Cambria Math" w:eastAsia="Calibri" w:hAnsi="Cambria Math"/>
            <w:color w:val="auto"/>
            <w:sz w:val="26"/>
            <w:szCs w:val="26"/>
            <w:lang w:val="fr-FR"/>
          </w:rPr>
          <m:t>=</m:t>
        </m:r>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lang w:val="fr-FR"/>
              </w:rPr>
              <m:t>S</m:t>
            </m:r>
          </m:num>
          <m:den>
            <m:r>
              <m:rPr>
                <m:sty m:val="p"/>
              </m:rPr>
              <w:rPr>
                <w:rFonts w:ascii="Cambria Math" w:eastAsia="Calibri" w:hAnsi="Cambria Math"/>
                <w:color w:val="auto"/>
                <w:sz w:val="26"/>
                <w:szCs w:val="26"/>
                <w:lang w:val="fr-FR"/>
              </w:rPr>
              <m:t>t</m:t>
            </m:r>
          </m:den>
        </m:f>
        <m:r>
          <m:rPr>
            <m:sty m:val="p"/>
          </m:rPr>
          <w:rPr>
            <w:rFonts w:ascii="Cambria Math" w:eastAsia="Calibri" w:hAnsi="Cambria Math"/>
            <w:color w:val="auto"/>
            <w:sz w:val="26"/>
            <w:szCs w:val="26"/>
            <w:lang w:val="fr-FR"/>
          </w:rPr>
          <m:t>=</m:t>
        </m:r>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lang w:val="fr-FR"/>
              </w:rPr>
              <m:t>S</m:t>
            </m:r>
          </m:num>
          <m:den>
            <m:sSub>
              <m:sSubPr>
                <m:ctrlPr>
                  <w:rPr>
                    <w:rFonts w:ascii="Cambria Math" w:eastAsia="Calibri" w:hAnsi="Cambria Math"/>
                    <w:color w:val="auto"/>
                    <w:sz w:val="26"/>
                    <w:szCs w:val="26"/>
                  </w:rPr>
                </m:ctrlPr>
              </m:sSubPr>
              <m:e>
                <m:r>
                  <m:rPr>
                    <m:sty m:val="p"/>
                  </m:rPr>
                  <w:rPr>
                    <w:rFonts w:ascii="Cambria Math" w:eastAsia="Calibri" w:hAnsi="Cambria Math"/>
                    <w:color w:val="auto"/>
                    <w:sz w:val="26"/>
                    <w:szCs w:val="26"/>
                    <w:lang w:val="fr-FR"/>
                  </w:rPr>
                  <m:t>t</m:t>
                </m:r>
              </m:e>
              <m:sub>
                <m:r>
                  <m:rPr>
                    <m:sty m:val="p"/>
                  </m:rPr>
                  <w:rPr>
                    <w:rFonts w:ascii="Cambria Math" w:eastAsia="Calibri" w:hAnsi="Cambria Math"/>
                    <w:color w:val="auto"/>
                    <w:sz w:val="26"/>
                    <w:szCs w:val="26"/>
                    <w:lang w:val="fr-FR"/>
                  </w:rPr>
                  <m:t>1</m:t>
                </m:r>
              </m:sub>
            </m:sSub>
            <m:r>
              <m:rPr>
                <m:sty m:val="p"/>
              </m:rPr>
              <w:rPr>
                <w:rFonts w:ascii="Cambria Math" w:eastAsia="Calibri" w:hAnsi="Cambria Math"/>
                <w:color w:val="auto"/>
                <w:sz w:val="26"/>
                <w:szCs w:val="26"/>
                <w:lang w:val="fr-FR"/>
              </w:rPr>
              <m:t>+</m:t>
            </m:r>
            <m:sSub>
              <m:sSubPr>
                <m:ctrlPr>
                  <w:rPr>
                    <w:rFonts w:ascii="Cambria Math" w:eastAsia="Calibri" w:hAnsi="Cambria Math"/>
                    <w:color w:val="auto"/>
                    <w:sz w:val="26"/>
                    <w:szCs w:val="26"/>
                  </w:rPr>
                </m:ctrlPr>
              </m:sSubPr>
              <m:e>
                <m:r>
                  <m:rPr>
                    <m:sty m:val="p"/>
                  </m:rPr>
                  <w:rPr>
                    <w:rFonts w:ascii="Cambria Math" w:eastAsia="Calibri" w:hAnsi="Cambria Math"/>
                    <w:color w:val="auto"/>
                    <w:sz w:val="26"/>
                    <w:szCs w:val="26"/>
                    <w:lang w:val="fr-FR"/>
                  </w:rPr>
                  <m:t>t</m:t>
                </m:r>
              </m:e>
              <m:sub>
                <m:r>
                  <m:rPr>
                    <m:sty m:val="p"/>
                  </m:rPr>
                  <w:rPr>
                    <w:rFonts w:ascii="Cambria Math" w:eastAsia="Calibri" w:hAnsi="Cambria Math"/>
                    <w:color w:val="auto"/>
                    <w:sz w:val="26"/>
                    <w:szCs w:val="26"/>
                    <w:lang w:val="fr-FR"/>
                  </w:rPr>
                  <m:t>2</m:t>
                </m:r>
              </m:sub>
            </m:sSub>
          </m:den>
        </m:f>
        <m:r>
          <m:rPr>
            <m:sty m:val="p"/>
          </m:rPr>
          <w:rPr>
            <w:rFonts w:ascii="Cambria Math" w:eastAsia="Calibri" w:hAnsi="Cambria Math"/>
            <w:color w:val="auto"/>
            <w:sz w:val="26"/>
            <w:szCs w:val="26"/>
            <w:lang w:val="fr-FR"/>
          </w:rPr>
          <m:t>=20km/h⇒</m:t>
        </m:r>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lang w:val="fr-FR"/>
              </w:rPr>
              <m:t>S</m:t>
            </m:r>
          </m:num>
          <m:den>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lang w:val="fr-FR"/>
                  </w:rPr>
                  <m:t>S</m:t>
                </m:r>
              </m:num>
              <m:den>
                <m:r>
                  <m:rPr>
                    <m:sty m:val="p"/>
                  </m:rPr>
                  <w:rPr>
                    <w:rFonts w:ascii="Cambria Math" w:eastAsia="Calibri" w:hAnsi="Cambria Math"/>
                    <w:color w:val="auto"/>
                    <w:sz w:val="26"/>
                    <w:szCs w:val="26"/>
                    <w:lang w:val="fr-FR"/>
                  </w:rPr>
                  <m:t>75</m:t>
                </m:r>
              </m:den>
            </m:f>
            <m:r>
              <m:rPr>
                <m:sty m:val="p"/>
              </m:rPr>
              <w:rPr>
                <w:rFonts w:ascii="Cambria Math" w:eastAsia="Calibri" w:hAnsi="Cambria Math"/>
                <w:color w:val="auto"/>
                <w:sz w:val="26"/>
                <w:szCs w:val="26"/>
                <w:lang w:val="fr-FR"/>
              </w:rPr>
              <m:t>+</m:t>
            </m:r>
            <m:f>
              <m:fPr>
                <m:ctrlPr>
                  <w:rPr>
                    <w:rFonts w:ascii="Cambria Math" w:eastAsia="Calibri" w:hAnsi="Cambria Math"/>
                    <w:color w:val="auto"/>
                    <w:sz w:val="26"/>
                    <w:szCs w:val="26"/>
                  </w:rPr>
                </m:ctrlPr>
              </m:fPr>
              <m:num>
                <m:r>
                  <m:rPr>
                    <m:sty m:val="p"/>
                  </m:rPr>
                  <w:rPr>
                    <w:rFonts w:ascii="Cambria Math" w:eastAsia="Calibri" w:hAnsi="Cambria Math"/>
                    <w:color w:val="auto"/>
                    <w:sz w:val="26"/>
                    <w:szCs w:val="26"/>
                    <w:lang w:val="fr-FR"/>
                  </w:rPr>
                  <m:t>2S</m:t>
                </m:r>
              </m:num>
              <m:den>
                <m:r>
                  <m:rPr>
                    <m:sty m:val="p"/>
                  </m:rPr>
                  <w:rPr>
                    <w:rFonts w:ascii="Cambria Math" w:eastAsia="Calibri" w:hAnsi="Cambria Math"/>
                    <w:color w:val="auto"/>
                    <w:sz w:val="26"/>
                    <w:szCs w:val="26"/>
                    <w:lang w:val="fr-FR"/>
                  </w:rPr>
                  <m:t>3</m:t>
                </m:r>
                <m:sSub>
                  <m:sSubPr>
                    <m:ctrlPr>
                      <w:rPr>
                        <w:rFonts w:ascii="Cambria Math" w:eastAsia="Calibri" w:hAnsi="Cambria Math"/>
                        <w:color w:val="auto"/>
                        <w:sz w:val="26"/>
                        <w:szCs w:val="26"/>
                      </w:rPr>
                    </m:ctrlPr>
                  </m:sSubPr>
                  <m:e>
                    <m:r>
                      <m:rPr>
                        <m:sty m:val="p"/>
                      </m:rPr>
                      <w:rPr>
                        <w:rFonts w:ascii="Cambria Math" w:eastAsia="Calibri" w:hAnsi="Cambria Math"/>
                        <w:color w:val="auto"/>
                        <w:sz w:val="26"/>
                        <w:szCs w:val="26"/>
                        <w:lang w:val="fr-FR"/>
                      </w:rPr>
                      <m:t>v</m:t>
                    </m:r>
                  </m:e>
                  <m:sub>
                    <m:r>
                      <m:rPr>
                        <m:sty m:val="p"/>
                      </m:rPr>
                      <w:rPr>
                        <w:rFonts w:ascii="Cambria Math" w:eastAsia="Calibri" w:hAnsi="Cambria Math"/>
                        <w:color w:val="auto"/>
                        <w:sz w:val="26"/>
                        <w:szCs w:val="26"/>
                        <w:lang w:val="fr-FR"/>
                      </w:rPr>
                      <m:t>2</m:t>
                    </m:r>
                  </m:sub>
                </m:sSub>
              </m:den>
            </m:f>
          </m:den>
        </m:f>
        <m:r>
          <m:rPr>
            <m:sty m:val="p"/>
          </m:rPr>
          <w:rPr>
            <w:rFonts w:ascii="Cambria Math" w:eastAsia="Calibri" w:hAnsi="Cambria Math"/>
            <w:color w:val="auto"/>
            <w:sz w:val="26"/>
            <w:szCs w:val="26"/>
            <w:lang w:val="fr-FR"/>
          </w:rPr>
          <m:t>=20</m:t>
        </m:r>
        <m:d>
          <m:dPr>
            <m:ctrlPr>
              <w:rPr>
                <w:rFonts w:ascii="Cambria Math" w:eastAsia="Calibri" w:hAnsi="Cambria Math"/>
                <w:color w:val="auto"/>
                <w:sz w:val="26"/>
                <w:szCs w:val="26"/>
              </w:rPr>
            </m:ctrlPr>
          </m:dPr>
          <m:e>
            <m:r>
              <m:rPr>
                <m:sty m:val="p"/>
              </m:rPr>
              <w:rPr>
                <w:rFonts w:ascii="Cambria Math" w:eastAsia="Calibri" w:hAnsi="Cambria Math"/>
                <w:color w:val="auto"/>
                <w:sz w:val="26"/>
                <w:szCs w:val="26"/>
                <w:lang w:val="fr-FR"/>
              </w:rPr>
              <m:t>km/h()</m:t>
            </m:r>
          </m:e>
        </m:d>
      </m:oMath>
    </w:p>
    <w:p w14:paraId="0BC9CF33" w14:textId="77777777" w:rsidR="000251CC" w:rsidRPr="004F0CB4" w:rsidRDefault="000251CC" w:rsidP="000251CC">
      <w:pPr>
        <w:tabs>
          <w:tab w:val="left" w:pos="360"/>
        </w:tabs>
        <w:spacing w:line="276" w:lineRule="auto"/>
        <w:jc w:val="both"/>
        <w:rPr>
          <w:rFonts w:eastAsia="Calibri"/>
          <w:color w:val="auto"/>
          <w:sz w:val="26"/>
          <w:szCs w:val="26"/>
        </w:rPr>
      </w:pPr>
      <m:oMathPara>
        <m:oMath>
          <m:r>
            <m:rPr>
              <m:sty m:val="p"/>
            </m:rPr>
            <w:rPr>
              <w:rFonts w:ascii="Cambria Math" w:eastAsia="Calibri" w:hAnsi="Cambria Math"/>
              <w:color w:val="auto"/>
              <w:sz w:val="26"/>
              <w:szCs w:val="26"/>
            </w:rPr>
            <m:t>⇒225</m:t>
          </m:r>
          <m:sSub>
            <m:sSubPr>
              <m:ctrlPr>
                <w:rPr>
                  <w:rFonts w:ascii="Cambria Math" w:eastAsia="Calibri" w:hAnsi="Cambria Math"/>
                  <w:color w:val="auto"/>
                  <w:sz w:val="26"/>
                  <w:szCs w:val="26"/>
                </w:rPr>
              </m:ctrlPr>
            </m:sSubPr>
            <m:e>
              <m:r>
                <m:rPr>
                  <m:sty m:val="p"/>
                </m:rPr>
                <w:rPr>
                  <w:rFonts w:ascii="Cambria Math" w:eastAsia="Calibri" w:hAnsi="Cambria Math"/>
                  <w:color w:val="auto"/>
                  <w:sz w:val="26"/>
                  <w:szCs w:val="26"/>
                </w:rPr>
                <m:t>v</m:t>
              </m:r>
            </m:e>
            <m:sub>
              <m:r>
                <m:rPr>
                  <m:sty m:val="p"/>
                </m:rPr>
                <w:rPr>
                  <w:rFonts w:ascii="Cambria Math" w:eastAsia="Calibri" w:hAnsi="Cambria Math"/>
                  <w:color w:val="auto"/>
                  <w:sz w:val="26"/>
                  <w:szCs w:val="26"/>
                </w:rPr>
                <m:t>2</m:t>
              </m:r>
            </m:sub>
          </m:sSub>
          <m:r>
            <m:rPr>
              <m:sty m:val="p"/>
            </m:rPr>
            <w:rPr>
              <w:rFonts w:ascii="Cambria Math" w:eastAsia="Calibri" w:hAnsi="Cambria Math"/>
              <w:color w:val="auto"/>
              <w:sz w:val="26"/>
              <w:szCs w:val="26"/>
            </w:rPr>
            <m:t>=60</m:t>
          </m:r>
          <m:sSub>
            <m:sSubPr>
              <m:ctrlPr>
                <w:rPr>
                  <w:rFonts w:ascii="Cambria Math" w:eastAsia="Calibri" w:hAnsi="Cambria Math"/>
                  <w:color w:val="auto"/>
                  <w:sz w:val="26"/>
                  <w:szCs w:val="26"/>
                </w:rPr>
              </m:ctrlPr>
            </m:sSubPr>
            <m:e>
              <m:r>
                <m:rPr>
                  <m:sty m:val="p"/>
                </m:rPr>
                <w:rPr>
                  <w:rFonts w:ascii="Cambria Math" w:eastAsia="Calibri" w:hAnsi="Cambria Math"/>
                  <w:color w:val="auto"/>
                  <w:sz w:val="26"/>
                  <w:szCs w:val="26"/>
                </w:rPr>
                <m:t>v</m:t>
              </m:r>
            </m:e>
            <m:sub>
              <m:r>
                <m:rPr>
                  <m:sty m:val="p"/>
                </m:rPr>
                <w:rPr>
                  <w:rFonts w:ascii="Cambria Math" w:eastAsia="Calibri" w:hAnsi="Cambria Math"/>
                  <w:color w:val="auto"/>
                  <w:sz w:val="26"/>
                  <w:szCs w:val="26"/>
                </w:rPr>
                <m:t>2</m:t>
              </m:r>
            </m:sub>
          </m:sSub>
          <m:r>
            <m:rPr>
              <m:sty m:val="p"/>
            </m:rPr>
            <w:rPr>
              <w:rFonts w:ascii="Cambria Math" w:eastAsia="Calibri" w:hAnsi="Cambria Math"/>
              <w:color w:val="auto"/>
              <w:sz w:val="26"/>
              <w:szCs w:val="26"/>
            </w:rPr>
            <m:t>+3000⇒</m:t>
          </m:r>
          <m:sSub>
            <m:sSubPr>
              <m:ctrlPr>
                <w:rPr>
                  <w:rFonts w:ascii="Cambria Math" w:eastAsia="Calibri" w:hAnsi="Cambria Math"/>
                  <w:color w:val="auto"/>
                  <w:sz w:val="26"/>
                  <w:szCs w:val="26"/>
                </w:rPr>
              </m:ctrlPr>
            </m:sSubPr>
            <m:e>
              <m:r>
                <m:rPr>
                  <m:sty m:val="p"/>
                </m:rPr>
                <w:rPr>
                  <w:rFonts w:ascii="Cambria Math" w:eastAsia="Calibri" w:hAnsi="Cambria Math"/>
                  <w:color w:val="auto"/>
                  <w:sz w:val="26"/>
                  <w:szCs w:val="26"/>
                </w:rPr>
                <m:t>v</m:t>
              </m:r>
            </m:e>
            <m:sub>
              <m:r>
                <m:rPr>
                  <m:sty m:val="p"/>
                </m:rPr>
                <w:rPr>
                  <w:rFonts w:ascii="Cambria Math" w:eastAsia="Calibri" w:hAnsi="Cambria Math"/>
                  <w:color w:val="auto"/>
                  <w:sz w:val="26"/>
                  <w:szCs w:val="26"/>
                </w:rPr>
                <m:t>2</m:t>
              </m:r>
            </m:sub>
          </m:sSub>
          <m:r>
            <m:rPr>
              <m:sty m:val="p"/>
            </m:rPr>
            <w:rPr>
              <w:rFonts w:ascii="Cambria Math" w:eastAsia="Calibri" w:hAnsi="Cambria Math"/>
              <w:color w:val="auto"/>
              <w:sz w:val="26"/>
              <w:szCs w:val="26"/>
            </w:rPr>
            <m:t xml:space="preserve">=18,2 </m:t>
          </m:r>
          <m:d>
            <m:dPr>
              <m:ctrlPr>
                <w:rPr>
                  <w:rFonts w:ascii="Cambria Math" w:eastAsia="Calibri" w:hAnsi="Cambria Math"/>
                  <w:color w:val="auto"/>
                  <w:sz w:val="26"/>
                  <w:szCs w:val="26"/>
                </w:rPr>
              </m:ctrlPr>
            </m:dPr>
            <m:e>
              <m:r>
                <m:rPr>
                  <m:sty m:val="p"/>
                </m:rPr>
                <w:rPr>
                  <w:rFonts w:ascii="Cambria Math" w:eastAsia="Calibri" w:hAnsi="Cambria Math"/>
                  <w:color w:val="auto"/>
                  <w:sz w:val="26"/>
                  <w:szCs w:val="26"/>
                </w:rPr>
                <m:t>km/h</m:t>
              </m:r>
            </m:e>
          </m:d>
        </m:oMath>
      </m:oMathPara>
    </w:p>
    <w:p w14:paraId="581E94AB" w14:textId="77777777" w:rsidR="000251CC" w:rsidRPr="004F0CB4" w:rsidRDefault="000251CC" w:rsidP="000251CC">
      <w:pPr>
        <w:tabs>
          <w:tab w:val="left" w:pos="360"/>
        </w:tabs>
        <w:spacing w:line="276" w:lineRule="auto"/>
        <w:jc w:val="both"/>
        <w:rPr>
          <w:rFonts w:eastAsia="Calibri"/>
          <w:b/>
          <w:color w:val="auto"/>
          <w:sz w:val="26"/>
          <w:szCs w:val="26"/>
          <w:lang w:val="fr-FR"/>
        </w:rPr>
      </w:pPr>
      <w:r w:rsidRPr="004F0CB4">
        <w:rPr>
          <w:rFonts w:eastAsia="Calibri"/>
          <w:b/>
          <w:color w:val="auto"/>
          <w:sz w:val="26"/>
          <w:szCs w:val="26"/>
          <w:lang w:val="fr-FR"/>
        </w:rPr>
        <w:t xml:space="preserve">Câu 3: </w:t>
      </w:r>
    </w:p>
    <w:p w14:paraId="283A465B" w14:textId="77777777" w:rsidR="000251CC" w:rsidRPr="004F0CB4" w:rsidRDefault="000251CC" w:rsidP="000251CC">
      <w:pPr>
        <w:tabs>
          <w:tab w:val="left" w:pos="360"/>
        </w:tabs>
        <w:spacing w:line="276" w:lineRule="auto"/>
        <w:jc w:val="both"/>
        <w:rPr>
          <w:rFonts w:eastAsia="Calibri"/>
          <w:color w:val="auto"/>
          <w:sz w:val="26"/>
          <w:szCs w:val="26"/>
          <w:lang w:val="fr-FR"/>
        </w:rPr>
      </w:pPr>
      <w:r w:rsidRPr="004F0CB4">
        <w:rPr>
          <w:rFonts w:eastAsia="Calibri"/>
          <w:color w:val="auto"/>
          <w:sz w:val="26"/>
          <w:szCs w:val="26"/>
          <w:lang w:val="fr-FR"/>
        </w:rPr>
        <w:tab/>
        <w:t>Ta có: t</w:t>
      </w:r>
      <w:r w:rsidRPr="004F0CB4">
        <w:rPr>
          <w:rFonts w:eastAsia="Calibri"/>
          <w:color w:val="auto"/>
          <w:sz w:val="26"/>
          <w:szCs w:val="26"/>
          <w:vertAlign w:val="subscript"/>
          <w:lang w:val="fr-FR"/>
        </w:rPr>
        <w:t>1</w:t>
      </w:r>
      <w:r w:rsidRPr="004F0CB4">
        <w:rPr>
          <w:rFonts w:eastAsia="Calibri"/>
          <w:color w:val="auto"/>
          <w:sz w:val="26"/>
          <w:szCs w:val="26"/>
          <w:lang w:val="fr-FR"/>
        </w:rPr>
        <w:t xml:space="preserve"> = t</w:t>
      </w:r>
      <w:r w:rsidRPr="004F0CB4">
        <w:rPr>
          <w:rFonts w:eastAsia="Calibri"/>
          <w:color w:val="auto"/>
          <w:sz w:val="26"/>
          <w:szCs w:val="26"/>
          <w:vertAlign w:val="subscript"/>
          <w:lang w:val="fr-FR"/>
        </w:rPr>
        <w:t>2</w:t>
      </w:r>
      <w:r w:rsidRPr="004F0CB4">
        <w:rPr>
          <w:rFonts w:eastAsia="Calibri"/>
          <w:color w:val="auto"/>
          <w:sz w:val="26"/>
          <w:szCs w:val="26"/>
          <w:lang w:val="fr-FR"/>
        </w:rPr>
        <w:t xml:space="preserve"> = 1.5/2 = 0,75 h.</w:t>
      </w:r>
    </w:p>
    <w:p w14:paraId="5EA9C98E" w14:textId="77777777" w:rsidR="000251CC" w:rsidRPr="004F0CB4" w:rsidRDefault="000251CC" w:rsidP="000251CC">
      <w:pPr>
        <w:tabs>
          <w:tab w:val="left" w:pos="360"/>
        </w:tabs>
        <w:spacing w:line="276" w:lineRule="auto"/>
        <w:jc w:val="both"/>
        <w:rPr>
          <w:rFonts w:eastAsia="Calibri"/>
          <w:color w:val="auto"/>
          <w:sz w:val="26"/>
          <w:szCs w:val="26"/>
          <w:lang w:val="pt-BR"/>
        </w:rPr>
      </w:pPr>
      <w:r w:rsidRPr="004F0CB4">
        <w:rPr>
          <w:rFonts w:eastAsia="Calibri"/>
          <w:color w:val="auto"/>
          <w:sz w:val="26"/>
          <w:szCs w:val="26"/>
          <w:lang w:val="fr-FR"/>
        </w:rPr>
        <w:tab/>
      </w:r>
      <w:r w:rsidRPr="004F0CB4">
        <w:rPr>
          <w:rFonts w:eastAsia="Calibri"/>
          <w:color w:val="auto"/>
          <w:sz w:val="26"/>
          <w:szCs w:val="26"/>
          <w:lang w:val="pt-BR"/>
        </w:rPr>
        <w:t>Mà s</w:t>
      </w:r>
      <w:r w:rsidRPr="004F0CB4">
        <w:rPr>
          <w:rFonts w:eastAsia="Calibri"/>
          <w:color w:val="auto"/>
          <w:sz w:val="26"/>
          <w:szCs w:val="26"/>
          <w:vertAlign w:val="subscript"/>
          <w:lang w:val="pt-BR"/>
        </w:rPr>
        <w:t>1</w:t>
      </w:r>
      <w:r w:rsidRPr="004F0CB4">
        <w:rPr>
          <w:rFonts w:eastAsia="Calibri"/>
          <w:color w:val="auto"/>
          <w:sz w:val="26"/>
          <w:szCs w:val="26"/>
          <w:lang w:val="pt-BR"/>
        </w:rPr>
        <w:t xml:space="preserve"> + s</w:t>
      </w:r>
      <w:r w:rsidRPr="004F0CB4">
        <w:rPr>
          <w:rFonts w:eastAsia="Calibri"/>
          <w:color w:val="auto"/>
          <w:sz w:val="26"/>
          <w:szCs w:val="26"/>
          <w:vertAlign w:val="subscript"/>
          <w:lang w:val="pt-BR"/>
        </w:rPr>
        <w:t>2</w:t>
      </w:r>
      <w:r w:rsidRPr="004F0CB4">
        <w:rPr>
          <w:rFonts w:eastAsia="Calibri"/>
          <w:color w:val="auto"/>
          <w:sz w:val="26"/>
          <w:szCs w:val="26"/>
          <w:lang w:val="pt-BR"/>
        </w:rPr>
        <w:t xml:space="preserve"> = 45</w:t>
      </w:r>
    </w:p>
    <w:p w14:paraId="32A624C7" w14:textId="77777777" w:rsidR="000251CC" w:rsidRPr="004F0CB4" w:rsidRDefault="000251CC" w:rsidP="000251CC">
      <w:pPr>
        <w:tabs>
          <w:tab w:val="left" w:pos="360"/>
        </w:tabs>
        <w:spacing w:line="276" w:lineRule="auto"/>
        <w:jc w:val="both"/>
        <w:rPr>
          <w:rFonts w:eastAsia="Calibri"/>
          <w:color w:val="auto"/>
          <w:sz w:val="26"/>
          <w:szCs w:val="26"/>
          <w:lang w:val="pt-BR"/>
        </w:rPr>
      </w:pPr>
      <w:r w:rsidRPr="004F0CB4">
        <w:rPr>
          <w:rFonts w:eastAsia="Calibri"/>
          <w:color w:val="auto"/>
          <w:sz w:val="26"/>
          <w:szCs w:val="26"/>
          <w:lang w:val="pt-BR"/>
        </w:rPr>
        <w:t>→ v</w:t>
      </w:r>
      <w:r w:rsidRPr="004F0CB4">
        <w:rPr>
          <w:rFonts w:eastAsia="Calibri"/>
          <w:color w:val="auto"/>
          <w:sz w:val="26"/>
          <w:szCs w:val="26"/>
          <w:vertAlign w:val="subscript"/>
          <w:lang w:val="pt-BR"/>
        </w:rPr>
        <w:t>1</w:t>
      </w:r>
      <w:r w:rsidRPr="004F0CB4">
        <w:rPr>
          <w:rFonts w:eastAsia="Calibri"/>
          <w:color w:val="auto"/>
          <w:sz w:val="26"/>
          <w:szCs w:val="26"/>
          <w:lang w:val="pt-BR"/>
        </w:rPr>
        <w:t>.0,75 + 2/3.v</w:t>
      </w:r>
      <w:r w:rsidRPr="004F0CB4">
        <w:rPr>
          <w:rFonts w:eastAsia="Calibri"/>
          <w:color w:val="auto"/>
          <w:sz w:val="26"/>
          <w:szCs w:val="26"/>
          <w:vertAlign w:val="subscript"/>
          <w:lang w:val="pt-BR"/>
        </w:rPr>
        <w:t>1</w:t>
      </w:r>
      <w:r w:rsidRPr="004F0CB4">
        <w:rPr>
          <w:rFonts w:eastAsia="Calibri"/>
          <w:color w:val="auto"/>
          <w:sz w:val="26"/>
          <w:szCs w:val="26"/>
          <w:lang w:val="pt-BR"/>
        </w:rPr>
        <w:t>.0,75 = 45</w:t>
      </w:r>
    </w:p>
    <w:p w14:paraId="2ADDB81E" w14:textId="77777777" w:rsidR="000251CC" w:rsidRPr="004F0CB4" w:rsidRDefault="000251CC" w:rsidP="000251CC">
      <w:pPr>
        <w:tabs>
          <w:tab w:val="left" w:pos="360"/>
        </w:tabs>
        <w:spacing w:line="276" w:lineRule="auto"/>
        <w:jc w:val="both"/>
        <w:rPr>
          <w:rFonts w:eastAsia="Calibri"/>
          <w:color w:val="auto"/>
          <w:sz w:val="26"/>
          <w:szCs w:val="26"/>
          <w:lang w:val="pt-BR"/>
        </w:rPr>
      </w:pPr>
      <w:r w:rsidRPr="004F0CB4">
        <w:rPr>
          <w:rFonts w:eastAsia="Calibri"/>
          <w:color w:val="auto"/>
          <w:sz w:val="26"/>
          <w:szCs w:val="26"/>
          <w:lang w:val="pt-BR"/>
        </w:rPr>
        <w:t>→ v</w:t>
      </w:r>
      <w:r w:rsidRPr="004F0CB4">
        <w:rPr>
          <w:rFonts w:eastAsia="Calibri"/>
          <w:color w:val="auto"/>
          <w:sz w:val="26"/>
          <w:szCs w:val="26"/>
          <w:vertAlign w:val="subscript"/>
          <w:lang w:val="pt-BR"/>
        </w:rPr>
        <w:t>1</w:t>
      </w:r>
      <w:r w:rsidRPr="004F0CB4">
        <w:rPr>
          <w:rFonts w:eastAsia="Calibri"/>
          <w:color w:val="auto"/>
          <w:sz w:val="26"/>
          <w:szCs w:val="26"/>
          <w:lang w:val="pt-BR"/>
        </w:rPr>
        <w:t xml:space="preserve"> = 24 km/h.</w:t>
      </w:r>
    </w:p>
    <w:p w14:paraId="16ED17DD" w14:textId="77777777" w:rsidR="000251CC" w:rsidRPr="004F0CB4" w:rsidRDefault="000251CC" w:rsidP="000251CC">
      <w:pPr>
        <w:tabs>
          <w:tab w:val="left" w:pos="360"/>
        </w:tabs>
        <w:spacing w:line="276" w:lineRule="auto"/>
        <w:jc w:val="both"/>
        <w:rPr>
          <w:rFonts w:eastAsia="Calibri"/>
          <w:b/>
          <w:color w:val="auto"/>
          <w:sz w:val="26"/>
          <w:szCs w:val="26"/>
        </w:rPr>
      </w:pPr>
      <w:r w:rsidRPr="004F0CB4">
        <w:rPr>
          <w:rFonts w:eastAsia="Calibri"/>
          <w:b/>
          <w:color w:val="auto"/>
          <w:sz w:val="26"/>
          <w:szCs w:val="26"/>
        </w:rPr>
        <w:t xml:space="preserve">Câu 4: </w:t>
      </w:r>
    </w:p>
    <w:p w14:paraId="20B93F45" w14:textId="77777777" w:rsidR="000251CC" w:rsidRPr="004F0CB4" w:rsidRDefault="000251CC">
      <w:pPr>
        <w:numPr>
          <w:ilvl w:val="0"/>
          <w:numId w:val="67"/>
        </w:numPr>
        <w:tabs>
          <w:tab w:val="clear" w:pos="720"/>
          <w:tab w:val="left" w:pos="180"/>
        </w:tabs>
        <w:spacing w:line="276" w:lineRule="auto"/>
        <w:ind w:left="180" w:hanging="180"/>
        <w:rPr>
          <w:color w:val="auto"/>
          <w:sz w:val="26"/>
          <w:szCs w:val="26"/>
        </w:rPr>
      </w:pPr>
      <w:r w:rsidRPr="004F0CB4">
        <w:rPr>
          <w:color w:val="auto"/>
          <w:sz w:val="26"/>
          <w:szCs w:val="26"/>
        </w:rPr>
        <w:t>Giai đoạn 1: trong 4 phút đầu chạy với vận tốc 4 m/s</w:t>
      </w:r>
    </w:p>
    <w:p w14:paraId="7DBD0691" w14:textId="77777777" w:rsidR="000251CC" w:rsidRPr="004F0CB4" w:rsidRDefault="000251CC">
      <w:pPr>
        <w:numPr>
          <w:ilvl w:val="0"/>
          <w:numId w:val="67"/>
        </w:numPr>
        <w:tabs>
          <w:tab w:val="clear" w:pos="720"/>
          <w:tab w:val="left" w:pos="180"/>
        </w:tabs>
        <w:spacing w:line="276" w:lineRule="auto"/>
        <w:ind w:left="180" w:hanging="180"/>
        <w:rPr>
          <w:color w:val="auto"/>
          <w:sz w:val="26"/>
          <w:szCs w:val="26"/>
        </w:rPr>
      </w:pPr>
      <w:r w:rsidRPr="004F0CB4">
        <w:rPr>
          <w:color w:val="auto"/>
          <w:sz w:val="26"/>
          <w:szCs w:val="26"/>
        </w:rPr>
        <w:t>Giai đoạn 2: trong thời gian còn lại tương ứng với </w:t>
      </w:r>
      <w:r w:rsidRPr="004F0CB4">
        <w:rPr>
          <w:color w:val="auto"/>
          <w:sz w:val="26"/>
          <w:szCs w:val="26"/>
          <w:bdr w:val="none" w:sz="0" w:space="0" w:color="auto" w:frame="1"/>
        </w:rPr>
        <w:t>t</w:t>
      </w:r>
      <w:r w:rsidRPr="004F0CB4">
        <w:rPr>
          <w:color w:val="auto"/>
          <w:sz w:val="26"/>
          <w:szCs w:val="26"/>
          <w:bdr w:val="none" w:sz="0" w:space="0" w:color="auto" w:frame="1"/>
          <w:vertAlign w:val="subscript"/>
        </w:rPr>
        <w:t>2</w:t>
      </w:r>
      <w:r w:rsidRPr="004F0CB4">
        <w:rPr>
          <w:color w:val="auto"/>
          <w:sz w:val="26"/>
          <w:szCs w:val="26"/>
        </w:rPr>
        <w:t> = 10 - 4 = 6 phút chạy với vận tốc 3 m/s.</w:t>
      </w:r>
    </w:p>
    <w:p w14:paraId="57B1D3F9" w14:textId="77777777" w:rsidR="000251CC" w:rsidRPr="004F0CB4" w:rsidRDefault="000251CC" w:rsidP="000251CC">
      <w:pPr>
        <w:spacing w:line="276" w:lineRule="auto"/>
        <w:ind w:firstLine="180"/>
        <w:rPr>
          <w:color w:val="auto"/>
          <w:sz w:val="26"/>
          <w:szCs w:val="26"/>
        </w:rPr>
      </w:pPr>
      <w:r w:rsidRPr="004F0CB4">
        <w:rPr>
          <w:color w:val="auto"/>
          <w:sz w:val="26"/>
          <w:szCs w:val="26"/>
        </w:rPr>
        <w:t>Trong quá trình chuyển động thẳng, người này không đổi chiều chuyển động nên quãng đường và độ dịch chuyển bằng nhau.</w:t>
      </w:r>
    </w:p>
    <w:p w14:paraId="5C1DD57E" w14:textId="77777777" w:rsidR="000251CC" w:rsidRPr="004F0CB4" w:rsidRDefault="000251CC" w:rsidP="000251CC">
      <w:pPr>
        <w:spacing w:line="276" w:lineRule="auto"/>
        <w:jc w:val="center"/>
        <w:rPr>
          <w:color w:val="auto"/>
          <w:sz w:val="26"/>
          <w:szCs w:val="26"/>
        </w:rPr>
      </w:pPr>
      <w:r w:rsidRPr="004F0CB4">
        <w:rPr>
          <w:color w:val="auto"/>
          <w:sz w:val="26"/>
          <w:szCs w:val="26"/>
        </w:rPr>
        <w:t>d = s = </w:t>
      </w:r>
      <w:r w:rsidRPr="004F0CB4">
        <w:rPr>
          <w:color w:val="auto"/>
          <w:sz w:val="26"/>
          <w:szCs w:val="26"/>
          <w:bdr w:val="none" w:sz="0" w:space="0" w:color="auto" w:frame="1"/>
        </w:rPr>
        <w:t>v</w:t>
      </w:r>
      <w:r w:rsidRPr="004F0CB4">
        <w:rPr>
          <w:color w:val="auto"/>
          <w:sz w:val="26"/>
          <w:szCs w:val="26"/>
          <w:bdr w:val="none" w:sz="0" w:space="0" w:color="auto" w:frame="1"/>
          <w:vertAlign w:val="subscript"/>
        </w:rPr>
        <w:t>1</w:t>
      </w:r>
      <w:r w:rsidRPr="004F0CB4">
        <w:rPr>
          <w:color w:val="auto"/>
          <w:sz w:val="26"/>
          <w:szCs w:val="26"/>
          <w:bdr w:val="none" w:sz="0" w:space="0" w:color="auto" w:frame="1"/>
        </w:rPr>
        <w:t>t</w:t>
      </w:r>
      <w:r w:rsidRPr="004F0CB4">
        <w:rPr>
          <w:color w:val="auto"/>
          <w:sz w:val="26"/>
          <w:szCs w:val="26"/>
          <w:bdr w:val="none" w:sz="0" w:space="0" w:color="auto" w:frame="1"/>
          <w:vertAlign w:val="subscript"/>
        </w:rPr>
        <w:t>1</w:t>
      </w:r>
      <w:r w:rsidRPr="004F0CB4">
        <w:rPr>
          <w:color w:val="auto"/>
          <w:sz w:val="26"/>
          <w:szCs w:val="26"/>
          <w:bdr w:val="none" w:sz="0" w:space="0" w:color="auto" w:frame="1"/>
        </w:rPr>
        <w:t>+ v</w:t>
      </w:r>
      <w:r w:rsidRPr="004F0CB4">
        <w:rPr>
          <w:color w:val="auto"/>
          <w:sz w:val="26"/>
          <w:szCs w:val="26"/>
          <w:bdr w:val="none" w:sz="0" w:space="0" w:color="auto" w:frame="1"/>
          <w:vertAlign w:val="subscript"/>
        </w:rPr>
        <w:t>2</w:t>
      </w:r>
      <w:r w:rsidRPr="004F0CB4">
        <w:rPr>
          <w:color w:val="auto"/>
          <w:sz w:val="26"/>
          <w:szCs w:val="26"/>
          <w:bdr w:val="none" w:sz="0" w:space="0" w:color="auto" w:frame="1"/>
        </w:rPr>
        <w:t>t</w:t>
      </w:r>
      <w:r w:rsidRPr="004F0CB4">
        <w:rPr>
          <w:color w:val="auto"/>
          <w:sz w:val="26"/>
          <w:szCs w:val="26"/>
          <w:bdr w:val="none" w:sz="0" w:space="0" w:color="auto" w:frame="1"/>
          <w:vertAlign w:val="subscript"/>
        </w:rPr>
        <w:t>2</w:t>
      </w:r>
      <w:r w:rsidRPr="004F0CB4">
        <w:rPr>
          <w:color w:val="auto"/>
          <w:sz w:val="26"/>
          <w:szCs w:val="26"/>
          <w:bdr w:val="none" w:sz="0" w:space="0" w:color="auto" w:frame="1"/>
        </w:rPr>
        <w:t xml:space="preserve"> = 4.4.60 + 3.6.60</w:t>
      </w:r>
      <w:r w:rsidRPr="004F0CB4">
        <w:rPr>
          <w:color w:val="auto"/>
          <w:sz w:val="26"/>
          <w:szCs w:val="26"/>
        </w:rPr>
        <w:t> = 2040 m </w:t>
      </w:r>
    </w:p>
    <w:p w14:paraId="7F941B09" w14:textId="77777777" w:rsidR="000251CC" w:rsidRPr="004F0CB4" w:rsidRDefault="000251CC" w:rsidP="000251CC">
      <w:pPr>
        <w:spacing w:line="276" w:lineRule="auto"/>
        <w:rPr>
          <w:color w:val="auto"/>
          <w:sz w:val="26"/>
          <w:szCs w:val="26"/>
        </w:rPr>
      </w:pPr>
      <w:r w:rsidRPr="004F0CB4">
        <w:rPr>
          <w:color w:val="auto"/>
          <w:sz w:val="26"/>
          <w:szCs w:val="26"/>
        </w:rPr>
        <w:t>Vận tốc trung bình:</w:t>
      </w:r>
    </w:p>
    <w:p w14:paraId="6FDE276C" w14:textId="77777777" w:rsidR="000251CC" w:rsidRPr="004F0CB4" w:rsidRDefault="00000000" w:rsidP="000251CC">
      <w:pPr>
        <w:spacing w:line="276" w:lineRule="auto"/>
        <w:ind w:firstLine="284"/>
        <w:jc w:val="center"/>
        <w:rPr>
          <w:rFonts w:eastAsia="Calibri"/>
          <w:i/>
          <w:color w:val="auto"/>
          <w:sz w:val="26"/>
          <w:szCs w:val="26"/>
        </w:rPr>
      </w:pPr>
      <m:oMathPara>
        <m:oMath>
          <m:sSub>
            <m:sSubPr>
              <m:ctrlPr>
                <w:rPr>
                  <w:rFonts w:ascii="Cambria Math" w:hAnsi="Cambria Math"/>
                  <w:bCs/>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tb</m:t>
              </m:r>
            </m:sub>
          </m:sSub>
          <m:r>
            <w:rPr>
              <w:rFonts w:ascii="Cambria Math" w:hAnsi="Cambria Math"/>
              <w:color w:val="auto"/>
              <w:sz w:val="26"/>
              <w:szCs w:val="26"/>
            </w:rPr>
            <m:t>=</m:t>
          </m:r>
          <m:f>
            <m:fPr>
              <m:ctrlPr>
                <w:rPr>
                  <w:rFonts w:ascii="Cambria Math" w:hAnsi="Cambria Math"/>
                  <w:bCs/>
                  <w:i/>
                  <w:color w:val="auto"/>
                  <w:sz w:val="26"/>
                  <w:szCs w:val="26"/>
                </w:rPr>
              </m:ctrlPr>
            </m:fPr>
            <m:num>
              <m:r>
                <w:rPr>
                  <w:rFonts w:ascii="Cambria Math" w:hAnsi="Cambria Math"/>
                  <w:color w:val="auto"/>
                  <w:sz w:val="26"/>
                  <w:szCs w:val="26"/>
                </w:rPr>
                <m:t>s</m:t>
              </m:r>
            </m:num>
            <m:den>
              <m:r>
                <w:rPr>
                  <w:rFonts w:ascii="Cambria Math" w:hAnsi="Cambria Math"/>
                  <w:color w:val="auto"/>
                  <w:sz w:val="26"/>
                  <w:szCs w:val="26"/>
                </w:rPr>
                <m:t>t</m:t>
              </m:r>
            </m:den>
          </m:f>
          <m:r>
            <w:rPr>
              <w:rFonts w:ascii="Cambria Math" w:hAnsi="Cambria Math"/>
              <w:color w:val="auto"/>
              <w:sz w:val="26"/>
              <w:szCs w:val="26"/>
            </w:rPr>
            <m:t>=</m:t>
          </m:r>
          <m:f>
            <m:fPr>
              <m:ctrlPr>
                <w:rPr>
                  <w:rFonts w:ascii="Cambria Math" w:hAnsi="Cambria Math"/>
                  <w:bCs/>
                  <w:i/>
                  <w:color w:val="auto"/>
                  <w:sz w:val="26"/>
                  <w:szCs w:val="26"/>
                </w:rPr>
              </m:ctrlPr>
            </m:fPr>
            <m:num>
              <m:r>
                <w:rPr>
                  <w:rFonts w:ascii="Cambria Math" w:hAnsi="Cambria Math"/>
                  <w:color w:val="auto"/>
                  <w:sz w:val="26"/>
                  <w:szCs w:val="26"/>
                </w:rPr>
                <m:t>2040</m:t>
              </m:r>
            </m:num>
            <m:den>
              <m:r>
                <w:rPr>
                  <w:rFonts w:ascii="Cambria Math" w:hAnsi="Cambria Math"/>
                  <w:color w:val="auto"/>
                  <w:sz w:val="26"/>
                  <w:szCs w:val="26"/>
                </w:rPr>
                <m:t>10.60</m:t>
              </m:r>
            </m:den>
          </m:f>
          <m:r>
            <w:rPr>
              <w:rFonts w:ascii="Cambria Math" w:hAnsi="Cambria Math"/>
              <w:color w:val="auto"/>
              <w:sz w:val="26"/>
              <w:szCs w:val="26"/>
            </w:rPr>
            <m:t>=3,4 m/s</m:t>
          </m:r>
        </m:oMath>
      </m:oMathPara>
    </w:p>
    <w:p w14:paraId="389B3D84" w14:textId="77777777" w:rsidR="000251CC" w:rsidRPr="004F0CB4" w:rsidRDefault="000251CC" w:rsidP="000251CC">
      <w:pPr>
        <w:tabs>
          <w:tab w:val="left" w:pos="360"/>
        </w:tabs>
        <w:spacing w:line="276" w:lineRule="auto"/>
        <w:jc w:val="both"/>
        <w:rPr>
          <w:rFonts w:eastAsia="Calibri"/>
          <w:b/>
          <w:color w:val="auto"/>
          <w:sz w:val="26"/>
          <w:szCs w:val="26"/>
        </w:rPr>
      </w:pPr>
      <w:r w:rsidRPr="004F0CB4">
        <w:rPr>
          <w:rFonts w:eastAsia="Calibri"/>
          <w:b/>
          <w:color w:val="auto"/>
          <w:sz w:val="26"/>
          <w:szCs w:val="26"/>
        </w:rPr>
        <w:t xml:space="preserve">Câu 5: </w:t>
      </w:r>
    </w:p>
    <w:p w14:paraId="3693BE5B" w14:textId="77777777" w:rsidR="000251CC" w:rsidRPr="004F0CB4" w:rsidRDefault="000251CC" w:rsidP="000251CC">
      <w:pPr>
        <w:spacing w:line="276" w:lineRule="auto"/>
        <w:jc w:val="both"/>
        <w:rPr>
          <w:color w:val="auto"/>
          <w:sz w:val="26"/>
          <w:szCs w:val="26"/>
        </w:rPr>
      </w:pPr>
      <w:r w:rsidRPr="004F0CB4">
        <w:rPr>
          <w:color w:val="auto"/>
          <w:sz w:val="26"/>
          <w:szCs w:val="26"/>
        </w:rPr>
        <w:t xml:space="preserve">Độ sâu mực nước biển: </w:t>
      </w:r>
      <w:r w:rsidRPr="004F0CB4">
        <w:rPr>
          <w:color w:val="auto"/>
          <w:position w:val="-24"/>
          <w:sz w:val="26"/>
          <w:szCs w:val="26"/>
        </w:rPr>
        <w:object w:dxaOrig="3019" w:dyaOrig="620" w14:anchorId="65925EA6">
          <v:shape id="_x0000_i1058" type="#_x0000_t75" style="width:149.3pt;height:32.2pt" o:ole="">
            <v:imagedata r:id="rId270" o:title=""/>
          </v:shape>
          <o:OLEObject Type="Embed" ProgID="Equation.DSMT4" ShapeID="_x0000_i1058" DrawAspect="Content" ObjectID="_1783531268" r:id="rId271"/>
        </w:object>
      </w:r>
      <w:r w:rsidRPr="004F0CB4">
        <w:rPr>
          <w:color w:val="auto"/>
          <w:sz w:val="26"/>
          <w:szCs w:val="26"/>
        </w:rPr>
        <w:t>= 975dm</w:t>
      </w:r>
    </w:p>
    <w:p w14:paraId="5CFA74E2" w14:textId="77777777" w:rsidR="000251CC" w:rsidRPr="004F0CB4" w:rsidRDefault="000251CC" w:rsidP="000251CC">
      <w:pPr>
        <w:tabs>
          <w:tab w:val="left" w:pos="360"/>
        </w:tabs>
        <w:spacing w:line="276" w:lineRule="auto"/>
        <w:jc w:val="both"/>
        <w:rPr>
          <w:rFonts w:eastAsia="Calibri"/>
          <w:b/>
          <w:color w:val="auto"/>
          <w:sz w:val="26"/>
          <w:szCs w:val="26"/>
        </w:rPr>
      </w:pPr>
      <w:r w:rsidRPr="004F0CB4">
        <w:rPr>
          <w:rFonts w:eastAsia="Calibri"/>
          <w:b/>
          <w:color w:val="auto"/>
          <w:sz w:val="26"/>
          <w:szCs w:val="26"/>
        </w:rPr>
        <w:t>Câu 6:</w:t>
      </w:r>
    </w:p>
    <w:p w14:paraId="0F62FB6A" w14:textId="77777777" w:rsidR="000251CC" w:rsidRPr="004F0CB4" w:rsidRDefault="000251CC" w:rsidP="000251CC">
      <w:pPr>
        <w:spacing w:line="276" w:lineRule="auto"/>
        <w:jc w:val="both"/>
        <w:rPr>
          <w:rFonts w:eastAsia="Calibri"/>
          <w:bCs/>
          <w:color w:val="auto"/>
          <w:sz w:val="26"/>
          <w:szCs w:val="26"/>
        </w:rPr>
      </w:pPr>
      <w:r w:rsidRPr="004F0CB4">
        <w:rPr>
          <w:rFonts w:eastAsia="Calibri"/>
          <w:bCs/>
          <w:color w:val="auto"/>
          <w:sz w:val="26"/>
          <w:szCs w:val="26"/>
        </w:rPr>
        <w:t xml:space="preserve"> Trong 3 giây cuối cùng:</w:t>
      </w:r>
      <w:r w:rsidRPr="004F0CB4">
        <w:rPr>
          <w:bCs/>
          <w:i/>
          <w:color w:val="auto"/>
          <w:sz w:val="26"/>
          <w:szCs w:val="26"/>
        </w:rPr>
        <w:t xml:space="preserve"> </w:t>
      </w:r>
      <m:oMath>
        <m:sSub>
          <m:sSubPr>
            <m:ctrlPr>
              <w:rPr>
                <w:rFonts w:ascii="Cambria Math" w:hAnsi="Cambria Math"/>
                <w:bCs/>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tb</m:t>
            </m:r>
          </m:sub>
        </m:sSub>
        <m:r>
          <w:rPr>
            <w:rFonts w:ascii="Cambria Math" w:hAnsi="Cambria Math"/>
            <w:color w:val="auto"/>
            <w:sz w:val="26"/>
            <w:szCs w:val="26"/>
          </w:rPr>
          <m:t>=</m:t>
        </m:r>
        <m:f>
          <m:fPr>
            <m:ctrlPr>
              <w:rPr>
                <w:rFonts w:ascii="Cambria Math" w:hAnsi="Cambria Math"/>
                <w:bCs/>
                <w:i/>
                <w:color w:val="auto"/>
                <w:sz w:val="26"/>
                <w:szCs w:val="26"/>
              </w:rPr>
            </m:ctrlPr>
          </m:fPr>
          <m:num>
            <m:d>
              <m:dPr>
                <m:begChr m:val="|"/>
                <m:endChr m:val="|"/>
                <m:ctrlPr>
                  <w:rPr>
                    <w:rFonts w:ascii="Cambria Math" w:hAnsi="Cambria Math"/>
                    <w:bCs/>
                    <w:i/>
                    <w:color w:val="auto"/>
                    <w:sz w:val="26"/>
                    <w:szCs w:val="26"/>
                  </w:rPr>
                </m:ctrlPr>
              </m:dPr>
              <m:e>
                <m:sSub>
                  <m:sSubPr>
                    <m:ctrlPr>
                      <w:rPr>
                        <w:rFonts w:ascii="Cambria Math" w:hAnsi="Cambria Math"/>
                        <w:bCs/>
                        <w:i/>
                        <w:color w:val="auto"/>
                        <w:sz w:val="26"/>
                        <w:szCs w:val="26"/>
                      </w:rPr>
                    </m:ctrlPr>
                  </m:sSubPr>
                  <m:e>
                    <m:r>
                      <w:rPr>
                        <w:rFonts w:ascii="Cambria Math" w:hAnsi="Cambria Math"/>
                        <w:color w:val="auto"/>
                        <w:sz w:val="26"/>
                        <w:szCs w:val="26"/>
                      </w:rPr>
                      <m:t>x</m:t>
                    </m:r>
                  </m:e>
                  <m:sub>
                    <m:r>
                      <w:rPr>
                        <w:rFonts w:ascii="Cambria Math" w:hAnsi="Cambria Math"/>
                        <w:color w:val="auto"/>
                        <w:sz w:val="26"/>
                        <w:szCs w:val="26"/>
                      </w:rPr>
                      <m:t>5</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x</m:t>
                    </m:r>
                  </m:e>
                  <m:sub>
                    <m:r>
                      <w:rPr>
                        <w:rFonts w:ascii="Cambria Math" w:hAnsi="Cambria Math"/>
                        <w:color w:val="auto"/>
                        <w:sz w:val="26"/>
                        <w:szCs w:val="26"/>
                      </w:rPr>
                      <m:t>2</m:t>
                    </m:r>
                  </m:sub>
                </m:sSub>
              </m:e>
            </m:d>
          </m:num>
          <m:den>
            <m:sSub>
              <m:sSubPr>
                <m:ctrlPr>
                  <w:rPr>
                    <w:rFonts w:ascii="Cambria Math" w:hAnsi="Cambria Math"/>
                    <w:bCs/>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5</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den>
        </m:f>
        <m:r>
          <w:rPr>
            <w:rFonts w:ascii="Cambria Math" w:hAnsi="Cambria Math"/>
            <w:color w:val="auto"/>
            <w:sz w:val="26"/>
            <w:szCs w:val="26"/>
          </w:rPr>
          <m:t>=</m:t>
        </m:r>
        <m:f>
          <m:fPr>
            <m:ctrlPr>
              <w:rPr>
                <w:rFonts w:ascii="Cambria Math" w:hAnsi="Cambria Math"/>
                <w:bCs/>
                <w:i/>
                <w:color w:val="auto"/>
                <w:sz w:val="26"/>
                <w:szCs w:val="26"/>
              </w:rPr>
            </m:ctrlPr>
          </m:fPr>
          <m:num>
            <m:r>
              <w:rPr>
                <w:rFonts w:ascii="Cambria Math" w:hAnsi="Cambria Math"/>
                <w:color w:val="auto"/>
                <w:sz w:val="26"/>
                <w:szCs w:val="26"/>
              </w:rPr>
              <m:t>57,5-9,2</m:t>
            </m:r>
          </m:num>
          <m:den>
            <m:r>
              <w:rPr>
                <w:rFonts w:ascii="Cambria Math" w:hAnsi="Cambria Math"/>
                <w:color w:val="auto"/>
                <w:sz w:val="26"/>
                <w:szCs w:val="26"/>
              </w:rPr>
              <m:t>5-2</m:t>
            </m:r>
          </m:den>
        </m:f>
        <m:r>
          <w:rPr>
            <w:rFonts w:ascii="Cambria Math" w:hAnsi="Cambria Math"/>
            <w:color w:val="auto"/>
            <w:sz w:val="26"/>
            <w:szCs w:val="26"/>
          </w:rPr>
          <m:t>=16,</m:t>
        </m:r>
        <m:r>
          <m:rPr>
            <m:sty m:val="p"/>
          </m:rPr>
          <w:rPr>
            <w:rFonts w:ascii="Cambria Math" w:hAnsi="Cambria Math"/>
            <w:color w:val="auto"/>
            <w:sz w:val="26"/>
            <w:szCs w:val="26"/>
          </w:rPr>
          <m:t>1m/s</m:t>
        </m:r>
      </m:oMath>
      <w:r w:rsidRPr="004F0CB4">
        <w:rPr>
          <w:iCs/>
          <w:color w:val="auto"/>
          <w:sz w:val="26"/>
          <w:szCs w:val="26"/>
        </w:rPr>
        <w:t>=1600cm/s</w:t>
      </w:r>
    </w:p>
    <w:p w14:paraId="6353C7E7" w14:textId="77777777" w:rsidR="000251CC" w:rsidRPr="004F0CB4" w:rsidRDefault="000251CC" w:rsidP="000251CC">
      <w:pPr>
        <w:spacing w:line="276" w:lineRule="auto"/>
        <w:rPr>
          <w:color w:val="auto"/>
          <w:sz w:val="26"/>
          <w:szCs w:val="26"/>
        </w:rPr>
      </w:pPr>
    </w:p>
    <w:p w14:paraId="5D88A107" w14:textId="55BE533A" w:rsidR="008701C2" w:rsidRPr="004F0CB4" w:rsidRDefault="008701C2" w:rsidP="008701C2">
      <w:pPr>
        <w:pStyle w:val="Heading2"/>
        <w:keepNext w:val="0"/>
        <w:keepLines w:val="0"/>
        <w:widowControl w:val="0"/>
        <w:spacing w:line="360" w:lineRule="auto"/>
        <w:jc w:val="center"/>
        <w:rPr>
          <w:color w:val="auto"/>
          <w:sz w:val="26"/>
        </w:rPr>
      </w:pPr>
      <w:r w:rsidRPr="004F0CB4">
        <w:rPr>
          <w:color w:val="auto"/>
          <w:sz w:val="26"/>
          <w:highlight w:val="yellow"/>
        </w:rPr>
        <w:t>ĐỀ ÔN TẬP SỐ 0</w:t>
      </w:r>
      <w:r w:rsidRPr="004F0CB4">
        <w:rPr>
          <w:color w:val="auto"/>
          <w:sz w:val="26"/>
        </w:rPr>
        <w:t>9</w:t>
      </w:r>
    </w:p>
    <w:p w14:paraId="1965BBA7" w14:textId="77777777" w:rsidR="00520CC3" w:rsidRPr="004F0CB4" w:rsidRDefault="00520CC3" w:rsidP="00834172">
      <w:pPr>
        <w:tabs>
          <w:tab w:val="left" w:pos="360"/>
        </w:tabs>
        <w:spacing w:line="276" w:lineRule="auto"/>
        <w:rPr>
          <w:color w:val="auto"/>
          <w:sz w:val="26"/>
          <w:szCs w:val="26"/>
        </w:rPr>
      </w:pPr>
    </w:p>
    <w:p w14:paraId="42374FFD" w14:textId="77777777" w:rsidR="00520CC3" w:rsidRPr="004F0CB4" w:rsidRDefault="00520CC3" w:rsidP="00520CC3">
      <w:pPr>
        <w:spacing w:line="276" w:lineRule="auto"/>
        <w:rPr>
          <w:color w:val="auto"/>
          <w:sz w:val="26"/>
          <w:szCs w:val="26"/>
        </w:rPr>
      </w:pPr>
      <w:r w:rsidRPr="004F0CB4">
        <w:rPr>
          <w:noProof/>
          <w:color w:val="auto"/>
          <w:sz w:val="26"/>
          <w:szCs w:val="26"/>
        </w:rPr>
        <mc:AlternateContent>
          <mc:Choice Requires="wpg">
            <w:drawing>
              <wp:inline distT="0" distB="0" distL="0" distR="0" wp14:anchorId="3BFF1826" wp14:editId="444E2E4A">
                <wp:extent cx="5443829" cy="324009"/>
                <wp:effectExtent l="0" t="0" r="5080" b="0"/>
                <wp:docPr id="1632018913"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585902768" name="Group 44"/>
                        <wpg:cNvGrpSpPr>
                          <a:grpSpLocks/>
                        </wpg:cNvGrpSpPr>
                        <wpg:grpSpPr bwMode="auto">
                          <a:xfrm>
                            <a:off x="95" y="-1"/>
                            <a:ext cx="54449" cy="3265"/>
                            <a:chOff x="95" y="-1"/>
                            <a:chExt cx="54448" cy="3265"/>
                          </a:xfrm>
                        </wpg:grpSpPr>
                        <wpg:grpSp>
                          <wpg:cNvPr id="1931321402" name="Group 45"/>
                          <wpg:cNvGrpSpPr>
                            <a:grpSpLocks/>
                          </wpg:cNvGrpSpPr>
                          <wpg:grpSpPr bwMode="auto">
                            <a:xfrm>
                              <a:off x="95" y="0"/>
                              <a:ext cx="54448" cy="3225"/>
                              <a:chOff x="92" y="0"/>
                              <a:chExt cx="52587" cy="3227"/>
                            </a:xfrm>
                          </wpg:grpSpPr>
                          <wps:wsp>
                            <wps:cNvPr id="939599086"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66779598"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19458515"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8054983"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73ACF8" w14:textId="77777777" w:rsidR="00520CC3" w:rsidRPr="009111E4" w:rsidRDefault="00520CC3" w:rsidP="00520CC3">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3ABF7EA9" w14:textId="77777777" w:rsidR="00520CC3" w:rsidRPr="009111E4" w:rsidRDefault="00520CC3" w:rsidP="00520CC3">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436031345"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476A63"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3BFF1826" id="_x0000_s1501"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">
                <v:group id="Group 44" o:spid="_x0000_s1502"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">
                  <v:group id="Group 45" o:spid="_x0000_s1503"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">
                    <v:shape id="Flowchart: Alternate Process 46" o:spid="_x0000_s1504"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" fillcolor="#98c1d9" stroked="f" strokeweight="1pt">
                      <v:fill opacity="52428f"/>
                    </v:shape>
                    <v:shape id="Hexagon 47" o:spid="_x0000_s150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" adj="4292" fillcolor="#f60" stroked="f" strokeweight="1pt"/>
                    <v:shape id="Hexagon 48" o:spid="_x0000_s150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" adj="4292" fillcolor="#3d5a80" stroked="f" strokeweight="1pt"/>
                  </v:group>
                  <v:shape id="WordArt 192" o:spid="_x0000_s1507"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" filled="f" stroked="f">
                    <v:stroke joinstyle="round"/>
                    <o:lock v:ext="edit" shapetype="t"/>
                    <v:textbox>
                      <w:txbxContent>
                        <w:p w14:paraId="5273ACF8" w14:textId="77777777" w:rsidR="00520CC3" w:rsidRPr="009111E4" w:rsidRDefault="00520CC3" w:rsidP="00520CC3">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3ABF7EA9" w14:textId="77777777" w:rsidR="00520CC3" w:rsidRPr="009111E4" w:rsidRDefault="00520CC3" w:rsidP="00520CC3">
                          <w:pPr>
                            <w:pStyle w:val="NormalWeb"/>
                            <w:spacing w:line="240" w:lineRule="auto"/>
                            <w:ind w:firstLine="0"/>
                            <w:rPr>
                              <w:b/>
                              <w:color w:val="FFFFFF" w:themeColor="background1"/>
                              <w:sz w:val="32"/>
                              <w:szCs w:val="32"/>
                            </w:rPr>
                          </w:pPr>
                        </w:p>
                      </w:txbxContent>
                    </v:textbox>
                  </v:shape>
                </v:group>
                <v:shape id="WordArt 192" o:spid="_x0000_s1508"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" filled="f" stroked="f">
                  <v:stroke joinstyle="round"/>
                  <o:lock v:ext="edit" shapetype="t"/>
                  <v:textbox>
                    <w:txbxContent>
                      <w:p w14:paraId="23476A63"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5F046EE1" w14:textId="77777777" w:rsidR="00520CC3" w:rsidRPr="004F0CB4" w:rsidRDefault="00520CC3" w:rsidP="00520CC3">
      <w:pPr>
        <w:tabs>
          <w:tab w:val="left" w:pos="360"/>
        </w:tabs>
        <w:spacing w:line="276" w:lineRule="auto"/>
        <w:jc w:val="center"/>
        <w:rPr>
          <w:i/>
          <w:iCs/>
          <w:color w:val="auto"/>
          <w:sz w:val="26"/>
          <w:szCs w:val="26"/>
        </w:rPr>
      </w:pPr>
      <w:r w:rsidRPr="004F0CB4">
        <w:rPr>
          <w:i/>
          <w:iCs/>
          <w:color w:val="auto"/>
          <w:sz w:val="26"/>
          <w:szCs w:val="26"/>
        </w:rPr>
        <w:t>Thí sinh trả lời từ câu 1 đến câu 18. Mỗi câu  hỏi thí sinh chỉ chọn một phương án.</w:t>
      </w:r>
    </w:p>
    <w:p w14:paraId="481EA300" w14:textId="77777777" w:rsidR="00520CC3" w:rsidRPr="004F0CB4" w:rsidRDefault="00520CC3" w:rsidP="00520CC3">
      <w:pPr>
        <w:tabs>
          <w:tab w:val="left" w:pos="360"/>
        </w:tabs>
        <w:spacing w:line="276" w:lineRule="auto"/>
        <w:jc w:val="center"/>
        <w:rPr>
          <w:i/>
          <w:iCs/>
          <w:color w:val="auto"/>
          <w:sz w:val="26"/>
          <w:szCs w:val="26"/>
        </w:rPr>
      </w:pPr>
      <w:r w:rsidRPr="004F0CB4">
        <w:rPr>
          <w:i/>
          <w:iCs/>
          <w:color w:val="auto"/>
          <w:sz w:val="26"/>
          <w:szCs w:val="26"/>
        </w:rPr>
        <w:t>(Mỗi câu trả lời đúng thí sinh được 0,25 điểm)</w:t>
      </w:r>
    </w:p>
    <w:p w14:paraId="5A601B1A" w14:textId="77777777" w:rsidR="00520CC3" w:rsidRPr="004F0CB4" w:rsidRDefault="00520CC3" w:rsidP="00520CC3">
      <w:pPr>
        <w:tabs>
          <w:tab w:val="left" w:pos="284"/>
          <w:tab w:val="left" w:pos="567"/>
        </w:tabs>
        <w:spacing w:line="276" w:lineRule="auto"/>
        <w:ind w:firstLine="20"/>
        <w:jc w:val="both"/>
        <w:rPr>
          <w:rFonts w:eastAsia="Calibri"/>
          <w:b/>
          <w:iCs/>
          <w:color w:val="auto"/>
          <w:sz w:val="26"/>
          <w:szCs w:val="26"/>
          <w:lang w:val="sv-SE"/>
        </w:rPr>
      </w:pPr>
      <w:r w:rsidRPr="004F0CB4">
        <w:rPr>
          <w:rFonts w:eastAsia="Calibri"/>
          <w:b/>
          <w:iCs/>
          <w:color w:val="auto"/>
          <w:sz w:val="26"/>
          <w:szCs w:val="26"/>
        </w:rPr>
        <w:t xml:space="preserve">Câu 1: </w:t>
      </w:r>
      <w:r w:rsidRPr="004F0CB4">
        <w:rPr>
          <w:rFonts w:eastAsia="Calibri"/>
          <w:color w:val="auto"/>
          <w:sz w:val="26"/>
          <w:szCs w:val="26"/>
          <w:lang w:val="sv-SE"/>
        </w:rPr>
        <w:t xml:space="preserve">Từ công thức </w:t>
      </w:r>
      <m:oMath>
        <m:sSub>
          <m:sSubPr>
            <m:ctrlPr>
              <w:rPr>
                <w:rFonts w:ascii="Cambria Math" w:eastAsia="Calibri" w:hAnsi="Cambria Math"/>
                <w:i/>
                <w:color w:val="auto"/>
                <w:sz w:val="26"/>
                <w:szCs w:val="26"/>
                <w:lang w:val="sv-SE"/>
              </w:rPr>
            </m:ctrlPr>
          </m:sSubPr>
          <m:e>
            <m:acc>
              <m:accPr>
                <m:chr m:val="⃗"/>
                <m:ctrlPr>
                  <w:rPr>
                    <w:rFonts w:ascii="Cambria Math" w:eastAsia="Calibri" w:hAnsi="Cambria Math"/>
                    <w:i/>
                    <w:color w:val="auto"/>
                    <w:sz w:val="26"/>
                    <w:szCs w:val="26"/>
                    <w:lang w:val="sv-SE"/>
                  </w:rPr>
                </m:ctrlPr>
              </m:accPr>
              <m:e>
                <m:r>
                  <w:rPr>
                    <w:rFonts w:ascii="Cambria Math" w:eastAsia="Calibri" w:hAnsi="Cambria Math"/>
                    <w:color w:val="auto"/>
                    <w:sz w:val="26"/>
                    <w:szCs w:val="26"/>
                    <w:lang w:val="sv-SE"/>
                  </w:rPr>
                  <m:t>v</m:t>
                </m:r>
              </m:e>
            </m:acc>
          </m:e>
          <m:sub>
            <m:r>
              <w:rPr>
                <w:rFonts w:ascii="Cambria Math" w:eastAsia="Calibri" w:hAnsi="Cambria Math"/>
                <w:color w:val="auto"/>
                <w:sz w:val="26"/>
                <w:szCs w:val="26"/>
                <w:lang w:val="sv-SE"/>
              </w:rPr>
              <m:t>13</m:t>
            </m:r>
          </m:sub>
        </m:sSub>
        <m:r>
          <w:rPr>
            <w:rFonts w:ascii="Cambria Math" w:eastAsia="Calibri" w:hAnsi="Cambria Math"/>
            <w:color w:val="auto"/>
            <w:sz w:val="26"/>
            <w:szCs w:val="26"/>
            <w:lang w:val="sv-SE"/>
          </w:rPr>
          <m:t>=</m:t>
        </m:r>
        <m:sSub>
          <m:sSubPr>
            <m:ctrlPr>
              <w:rPr>
                <w:rFonts w:ascii="Cambria Math" w:eastAsia="Calibri" w:hAnsi="Cambria Math"/>
                <w:i/>
                <w:color w:val="auto"/>
                <w:sz w:val="26"/>
                <w:szCs w:val="26"/>
                <w:lang w:val="sv-SE"/>
              </w:rPr>
            </m:ctrlPr>
          </m:sSubPr>
          <m:e>
            <m:acc>
              <m:accPr>
                <m:chr m:val="⃗"/>
                <m:ctrlPr>
                  <w:rPr>
                    <w:rFonts w:ascii="Cambria Math" w:eastAsia="Calibri" w:hAnsi="Cambria Math"/>
                    <w:i/>
                    <w:color w:val="auto"/>
                    <w:sz w:val="26"/>
                    <w:szCs w:val="26"/>
                    <w:lang w:val="sv-SE"/>
                  </w:rPr>
                </m:ctrlPr>
              </m:accPr>
              <m:e>
                <m:r>
                  <w:rPr>
                    <w:rFonts w:ascii="Cambria Math" w:eastAsia="Calibri" w:hAnsi="Cambria Math"/>
                    <w:color w:val="auto"/>
                    <w:sz w:val="26"/>
                    <w:szCs w:val="26"/>
                    <w:lang w:val="sv-SE"/>
                  </w:rPr>
                  <m:t>v</m:t>
                </m:r>
              </m:e>
            </m:acc>
          </m:e>
          <m:sub>
            <m:r>
              <w:rPr>
                <w:rFonts w:ascii="Cambria Math" w:eastAsia="Calibri" w:hAnsi="Cambria Math"/>
                <w:color w:val="auto"/>
                <w:sz w:val="26"/>
                <w:szCs w:val="26"/>
                <w:lang w:val="sv-SE"/>
              </w:rPr>
              <m:t>12</m:t>
            </m:r>
          </m:sub>
        </m:sSub>
        <m:r>
          <w:rPr>
            <w:rFonts w:ascii="Cambria Math" w:eastAsia="Calibri" w:hAnsi="Cambria Math"/>
            <w:color w:val="auto"/>
            <w:sz w:val="26"/>
            <w:szCs w:val="26"/>
            <w:lang w:val="sv-SE"/>
          </w:rPr>
          <m:t>+</m:t>
        </m:r>
        <m:sSub>
          <m:sSubPr>
            <m:ctrlPr>
              <w:rPr>
                <w:rFonts w:ascii="Cambria Math" w:eastAsia="Calibri" w:hAnsi="Cambria Math"/>
                <w:i/>
                <w:color w:val="auto"/>
                <w:sz w:val="26"/>
                <w:szCs w:val="26"/>
                <w:lang w:val="sv-SE"/>
              </w:rPr>
            </m:ctrlPr>
          </m:sSubPr>
          <m:e>
            <m:acc>
              <m:accPr>
                <m:chr m:val="⃗"/>
                <m:ctrlPr>
                  <w:rPr>
                    <w:rFonts w:ascii="Cambria Math" w:eastAsia="Calibri" w:hAnsi="Cambria Math"/>
                    <w:i/>
                    <w:color w:val="auto"/>
                    <w:sz w:val="26"/>
                    <w:szCs w:val="26"/>
                    <w:lang w:val="sv-SE"/>
                  </w:rPr>
                </m:ctrlPr>
              </m:accPr>
              <m:e>
                <m:r>
                  <w:rPr>
                    <w:rFonts w:ascii="Cambria Math" w:eastAsia="Calibri" w:hAnsi="Cambria Math"/>
                    <w:color w:val="auto"/>
                    <w:sz w:val="26"/>
                    <w:szCs w:val="26"/>
                    <w:lang w:val="sv-SE"/>
                  </w:rPr>
                  <m:t>v</m:t>
                </m:r>
              </m:e>
            </m:acc>
          </m:e>
          <m:sub>
            <m:r>
              <w:rPr>
                <w:rFonts w:ascii="Cambria Math" w:eastAsia="Calibri" w:hAnsi="Cambria Math"/>
                <w:color w:val="auto"/>
                <w:sz w:val="26"/>
                <w:szCs w:val="26"/>
                <w:lang w:val="sv-SE"/>
              </w:rPr>
              <m:t>23</m:t>
            </m:r>
          </m:sub>
        </m:sSub>
      </m:oMath>
      <w:r w:rsidRPr="004F0CB4">
        <w:rPr>
          <w:rFonts w:eastAsia="Calibri"/>
          <w:color w:val="auto"/>
          <w:sz w:val="26"/>
          <w:szCs w:val="26"/>
          <w:lang w:val="sv-SE"/>
        </w:rPr>
        <w:t xml:space="preserve">. Kết luận nào sau đây là </w:t>
      </w:r>
      <w:r w:rsidRPr="004F0CB4">
        <w:rPr>
          <w:rFonts w:eastAsia="Calibri"/>
          <w:b/>
          <w:color w:val="auto"/>
          <w:sz w:val="26"/>
          <w:szCs w:val="26"/>
          <w:lang w:val="sv-SE"/>
        </w:rPr>
        <w:t>sai</w:t>
      </w:r>
      <w:r w:rsidRPr="004F0CB4">
        <w:rPr>
          <w:rFonts w:eastAsia="Calibri"/>
          <w:color w:val="auto"/>
          <w:sz w:val="26"/>
          <w:szCs w:val="26"/>
          <w:lang w:val="sv-SE"/>
        </w:rPr>
        <w:t>:</w:t>
      </w:r>
    </w:p>
    <w:p w14:paraId="33FCA810" w14:textId="77777777" w:rsidR="00520CC3" w:rsidRPr="004F0CB4" w:rsidRDefault="00520CC3" w:rsidP="00520CC3">
      <w:pPr>
        <w:spacing w:line="276" w:lineRule="auto"/>
        <w:jc w:val="both"/>
        <w:rPr>
          <w:color w:val="auto"/>
          <w:sz w:val="26"/>
          <w:szCs w:val="26"/>
          <w:lang w:val="fr-FR"/>
        </w:rPr>
      </w:pPr>
      <w:r w:rsidRPr="004F0CB4">
        <w:rPr>
          <w:b/>
          <w:color w:val="auto"/>
          <w:sz w:val="26"/>
          <w:szCs w:val="26"/>
          <w:highlight w:val="green"/>
          <w:u w:color="00B050"/>
          <w:lang w:val="fr-FR"/>
        </w:rPr>
        <w:t>A</w:t>
      </w:r>
      <w:r w:rsidRPr="004F0CB4">
        <w:rPr>
          <w:b/>
          <w:color w:val="auto"/>
          <w:sz w:val="26"/>
          <w:szCs w:val="26"/>
          <w:highlight w:val="green"/>
          <w:lang w:val="fr-FR"/>
        </w:rPr>
        <w:t xml:space="preserve">. </w:t>
      </w:r>
      <w:r w:rsidRPr="004F0CB4">
        <w:rPr>
          <w:color w:val="auto"/>
          <w:sz w:val="26"/>
          <w:szCs w:val="26"/>
          <w:highlight w:val="green"/>
          <w:lang w:val="fr-FR"/>
        </w:rPr>
        <w:t>Ta luôn có v</w:t>
      </w:r>
      <w:r w:rsidRPr="004F0CB4">
        <w:rPr>
          <w:color w:val="auto"/>
          <w:sz w:val="26"/>
          <w:szCs w:val="26"/>
          <w:highlight w:val="green"/>
          <w:vertAlign w:val="subscript"/>
          <w:lang w:val="fr-FR"/>
        </w:rPr>
        <w:t xml:space="preserve">13 </w:t>
      </w:r>
      <m:oMath>
        <m:r>
          <w:rPr>
            <w:rFonts w:ascii="Cambria Math" w:hAnsi="Cambria Math"/>
            <w:color w:val="auto"/>
            <w:sz w:val="26"/>
            <w:szCs w:val="26"/>
            <w:vertAlign w:val="subscript"/>
            <w:lang w:val="fr-FR"/>
          </w:rPr>
          <m:t>≥</m:t>
        </m:r>
      </m:oMath>
      <w:r w:rsidRPr="004F0CB4">
        <w:rPr>
          <w:color w:val="auto"/>
          <w:sz w:val="26"/>
          <w:szCs w:val="26"/>
          <w:highlight w:val="green"/>
          <w:lang w:val="fr-FR"/>
        </w:rPr>
        <w:t xml:space="preserve"> v</w:t>
      </w:r>
      <w:r w:rsidRPr="004F0CB4">
        <w:rPr>
          <w:color w:val="auto"/>
          <w:sz w:val="26"/>
          <w:szCs w:val="26"/>
          <w:highlight w:val="green"/>
          <w:vertAlign w:val="subscript"/>
          <w:lang w:val="fr-FR"/>
        </w:rPr>
        <w:t xml:space="preserve">12 </w:t>
      </w:r>
      <w:r w:rsidRPr="004F0CB4">
        <w:rPr>
          <w:color w:val="auto"/>
          <w:sz w:val="26"/>
          <w:szCs w:val="26"/>
          <w:highlight w:val="green"/>
          <w:lang w:val="fr-FR"/>
        </w:rPr>
        <w:t>–</w:t>
      </w:r>
      <w:r w:rsidRPr="004F0CB4">
        <w:rPr>
          <w:color w:val="auto"/>
          <w:sz w:val="26"/>
          <w:szCs w:val="26"/>
          <w:highlight w:val="green"/>
          <w:vertAlign w:val="subscript"/>
          <w:lang w:val="fr-FR"/>
        </w:rPr>
        <w:t xml:space="preserve"> </w:t>
      </w:r>
      <w:r w:rsidRPr="004F0CB4">
        <w:rPr>
          <w:color w:val="auto"/>
          <w:sz w:val="26"/>
          <w:szCs w:val="26"/>
          <w:highlight w:val="green"/>
          <w:lang w:val="fr-FR"/>
        </w:rPr>
        <w:t>v</w:t>
      </w:r>
      <w:r w:rsidRPr="004F0CB4">
        <w:rPr>
          <w:color w:val="auto"/>
          <w:sz w:val="26"/>
          <w:szCs w:val="26"/>
          <w:highlight w:val="green"/>
          <w:vertAlign w:val="subscript"/>
          <w:lang w:val="fr-FR"/>
        </w:rPr>
        <w:t>23</w:t>
      </w:r>
      <w:r w:rsidRPr="004F0CB4">
        <w:rPr>
          <w:color w:val="auto"/>
          <w:sz w:val="26"/>
          <w:szCs w:val="26"/>
          <w:highlight w:val="green"/>
          <w:lang w:val="fr-FR"/>
        </w:rPr>
        <w:t>.</w:t>
      </w:r>
      <w:r w:rsidRPr="004F0CB4">
        <w:rPr>
          <w:color w:val="auto"/>
          <w:sz w:val="26"/>
          <w:szCs w:val="26"/>
          <w:lang w:val="fr-FR"/>
        </w:rPr>
        <w:tab/>
      </w:r>
      <w:r w:rsidRPr="004F0CB4">
        <w:rPr>
          <w:color w:val="auto"/>
          <w:sz w:val="26"/>
          <w:szCs w:val="26"/>
          <w:lang w:val="fr-FR"/>
        </w:rPr>
        <w:tab/>
      </w:r>
      <w:r w:rsidRPr="004F0CB4">
        <w:rPr>
          <w:color w:val="auto"/>
          <w:sz w:val="26"/>
          <w:szCs w:val="26"/>
          <w:lang w:val="fr-FR"/>
        </w:rPr>
        <w:tab/>
      </w:r>
    </w:p>
    <w:p w14:paraId="7EC82BB3" w14:textId="77777777" w:rsidR="00520CC3" w:rsidRPr="004F0CB4" w:rsidRDefault="00520CC3" w:rsidP="00520CC3">
      <w:pPr>
        <w:spacing w:line="276" w:lineRule="auto"/>
        <w:jc w:val="both"/>
        <w:rPr>
          <w:color w:val="auto"/>
          <w:sz w:val="26"/>
          <w:szCs w:val="26"/>
          <w:lang w:val="fr-FR"/>
        </w:rPr>
      </w:pPr>
      <w:r w:rsidRPr="004F0CB4">
        <w:rPr>
          <w:b/>
          <w:color w:val="auto"/>
          <w:sz w:val="26"/>
          <w:szCs w:val="26"/>
          <w:lang w:val="fr-FR"/>
        </w:rPr>
        <w:t xml:space="preserve">B. </w:t>
      </w:r>
      <w:r w:rsidRPr="004F0CB4">
        <w:rPr>
          <w:color w:val="auto"/>
          <w:sz w:val="26"/>
          <w:szCs w:val="26"/>
          <w:lang w:val="fr-FR"/>
        </w:rPr>
        <w:t>Nếu</w:t>
      </w:r>
      <m:oMath>
        <m:r>
          <w:rPr>
            <w:rFonts w:ascii="Cambria Math" w:hAnsi="Cambria Math"/>
            <w:color w:val="auto"/>
            <w:sz w:val="26"/>
            <w:szCs w:val="26"/>
            <w:lang w:val="fr-FR"/>
          </w:rPr>
          <m:t xml:space="preserve"> </m:t>
        </m:r>
        <m:sSub>
          <m:sSubPr>
            <m:ctrlPr>
              <w:rPr>
                <w:rFonts w:ascii="Cambria Math" w:hAnsi="Cambria Math"/>
                <w:i/>
                <w:color w:val="auto"/>
                <w:sz w:val="26"/>
                <w:szCs w:val="26"/>
                <w:lang w:val="fr-FR"/>
              </w:rPr>
            </m:ctrlPr>
          </m:sSubPr>
          <m:e>
            <m:acc>
              <m:accPr>
                <m:chr m:val="⃗"/>
                <m:ctrlPr>
                  <w:rPr>
                    <w:rFonts w:ascii="Cambria Math" w:hAnsi="Cambria Math"/>
                    <w:i/>
                    <w:color w:val="auto"/>
                    <w:sz w:val="26"/>
                    <w:szCs w:val="26"/>
                    <w:lang w:val="fr-FR"/>
                  </w:rPr>
                </m:ctrlPr>
              </m:accPr>
              <m:e>
                <m:r>
                  <w:rPr>
                    <w:rFonts w:ascii="Cambria Math" w:hAnsi="Cambria Math"/>
                    <w:color w:val="auto"/>
                    <w:sz w:val="26"/>
                    <w:szCs w:val="26"/>
                    <w:lang w:val="fr-FR"/>
                  </w:rPr>
                  <m:t>v</m:t>
                </m:r>
              </m:e>
            </m:acc>
          </m:e>
          <m:sub>
            <m:r>
              <w:rPr>
                <w:rFonts w:ascii="Cambria Math" w:hAnsi="Cambria Math"/>
                <w:color w:val="auto"/>
                <w:sz w:val="26"/>
                <w:szCs w:val="26"/>
                <w:lang w:val="fr-FR"/>
              </w:rPr>
              <m:t>12</m:t>
            </m:r>
          </m:sub>
        </m:sSub>
        <m:r>
          <w:rPr>
            <w:rFonts w:ascii="Cambria Math" w:hAnsi="Cambria Math"/>
            <w:color w:val="auto"/>
            <w:sz w:val="26"/>
            <w:szCs w:val="26"/>
            <w:lang w:val="fr-FR"/>
          </w:rPr>
          <m:t>↑↓</m:t>
        </m:r>
        <m:sSub>
          <m:sSubPr>
            <m:ctrlPr>
              <w:rPr>
                <w:rFonts w:ascii="Cambria Math" w:hAnsi="Cambria Math"/>
                <w:i/>
                <w:color w:val="auto"/>
                <w:sz w:val="26"/>
                <w:szCs w:val="26"/>
                <w:lang w:val="fr-FR"/>
              </w:rPr>
            </m:ctrlPr>
          </m:sSubPr>
          <m:e>
            <m:acc>
              <m:accPr>
                <m:chr m:val="⃗"/>
                <m:ctrlPr>
                  <w:rPr>
                    <w:rFonts w:ascii="Cambria Math" w:hAnsi="Cambria Math"/>
                    <w:i/>
                    <w:color w:val="auto"/>
                    <w:sz w:val="26"/>
                    <w:szCs w:val="26"/>
                    <w:lang w:val="fr-FR"/>
                  </w:rPr>
                </m:ctrlPr>
              </m:accPr>
              <m:e>
                <m:r>
                  <w:rPr>
                    <w:rFonts w:ascii="Cambria Math" w:hAnsi="Cambria Math"/>
                    <w:color w:val="auto"/>
                    <w:sz w:val="26"/>
                    <w:szCs w:val="26"/>
                    <w:lang w:val="fr-FR"/>
                  </w:rPr>
                  <m:t>v</m:t>
                </m:r>
              </m:e>
            </m:acc>
          </m:e>
          <m:sub>
            <m:r>
              <w:rPr>
                <w:rFonts w:ascii="Cambria Math" w:hAnsi="Cambria Math"/>
                <w:color w:val="auto"/>
                <w:sz w:val="26"/>
                <w:szCs w:val="26"/>
                <w:lang w:val="fr-FR"/>
              </w:rPr>
              <m:t>23</m:t>
            </m:r>
          </m:sub>
        </m:sSub>
      </m:oMath>
      <w:r w:rsidRPr="004F0CB4">
        <w:rPr>
          <w:color w:val="auto"/>
          <w:sz w:val="26"/>
          <w:szCs w:val="26"/>
          <w:lang w:val="fr-FR"/>
        </w:rPr>
        <w:t xml:space="preserve"> và </w:t>
      </w:r>
      <m:oMath>
        <m:d>
          <m:dPr>
            <m:begChr m:val="|"/>
            <m:endChr m:val="|"/>
            <m:ctrlPr>
              <w:rPr>
                <w:rFonts w:ascii="Cambria Math" w:hAnsi="Cambria Math"/>
                <w:i/>
                <w:color w:val="auto"/>
                <w:sz w:val="26"/>
                <w:szCs w:val="26"/>
                <w:lang w:val="fr-FR"/>
              </w:rPr>
            </m:ctrlPr>
          </m:dPr>
          <m:e>
            <m:sSub>
              <m:sSubPr>
                <m:ctrlPr>
                  <w:rPr>
                    <w:rFonts w:ascii="Cambria Math" w:hAnsi="Cambria Math"/>
                    <w:i/>
                    <w:color w:val="auto"/>
                    <w:sz w:val="26"/>
                    <w:szCs w:val="26"/>
                    <w:lang w:val="fr-FR"/>
                  </w:rPr>
                </m:ctrlPr>
              </m:sSubPr>
              <m:e>
                <m:acc>
                  <m:accPr>
                    <m:chr m:val="⃗"/>
                    <m:ctrlPr>
                      <w:rPr>
                        <w:rFonts w:ascii="Cambria Math" w:hAnsi="Cambria Math"/>
                        <w:i/>
                        <w:color w:val="auto"/>
                        <w:sz w:val="26"/>
                        <w:szCs w:val="26"/>
                        <w:lang w:val="fr-FR"/>
                      </w:rPr>
                    </m:ctrlPr>
                  </m:accPr>
                  <m:e>
                    <m:r>
                      <w:rPr>
                        <w:rFonts w:ascii="Cambria Math" w:hAnsi="Cambria Math"/>
                        <w:color w:val="auto"/>
                        <w:sz w:val="26"/>
                        <w:szCs w:val="26"/>
                        <w:lang w:val="fr-FR"/>
                      </w:rPr>
                      <m:t>v</m:t>
                    </m:r>
                  </m:e>
                </m:acc>
              </m:e>
              <m:sub>
                <m:r>
                  <w:rPr>
                    <w:rFonts w:ascii="Cambria Math" w:hAnsi="Cambria Math"/>
                    <w:color w:val="auto"/>
                    <w:sz w:val="26"/>
                    <w:szCs w:val="26"/>
                    <w:lang w:val="fr-FR"/>
                  </w:rPr>
                  <m:t>12</m:t>
                </m:r>
              </m:sub>
            </m:sSub>
          </m:e>
        </m:d>
        <m:r>
          <w:rPr>
            <w:rFonts w:ascii="Cambria Math" w:hAnsi="Cambria Math"/>
            <w:color w:val="auto"/>
            <w:sz w:val="26"/>
            <w:szCs w:val="26"/>
            <w:lang w:val="fr-FR"/>
          </w:rPr>
          <m:t>&gt;</m:t>
        </m:r>
        <m:d>
          <m:dPr>
            <m:begChr m:val="|"/>
            <m:endChr m:val="|"/>
            <m:ctrlPr>
              <w:rPr>
                <w:rFonts w:ascii="Cambria Math" w:hAnsi="Cambria Math"/>
                <w:i/>
                <w:color w:val="auto"/>
                <w:sz w:val="26"/>
                <w:szCs w:val="26"/>
                <w:lang w:val="fr-FR"/>
              </w:rPr>
            </m:ctrlPr>
          </m:dPr>
          <m:e>
            <m:sSub>
              <m:sSubPr>
                <m:ctrlPr>
                  <w:rPr>
                    <w:rFonts w:ascii="Cambria Math" w:hAnsi="Cambria Math"/>
                    <w:i/>
                    <w:color w:val="auto"/>
                    <w:sz w:val="26"/>
                    <w:szCs w:val="26"/>
                    <w:lang w:val="fr-FR"/>
                  </w:rPr>
                </m:ctrlPr>
              </m:sSubPr>
              <m:e>
                <m:acc>
                  <m:accPr>
                    <m:chr m:val="⃗"/>
                    <m:ctrlPr>
                      <w:rPr>
                        <w:rFonts w:ascii="Cambria Math" w:hAnsi="Cambria Math"/>
                        <w:i/>
                        <w:color w:val="auto"/>
                        <w:sz w:val="26"/>
                        <w:szCs w:val="26"/>
                        <w:lang w:val="fr-FR"/>
                      </w:rPr>
                    </m:ctrlPr>
                  </m:accPr>
                  <m:e>
                    <m:r>
                      <w:rPr>
                        <w:rFonts w:ascii="Cambria Math" w:hAnsi="Cambria Math"/>
                        <w:color w:val="auto"/>
                        <w:sz w:val="26"/>
                        <w:szCs w:val="26"/>
                        <w:lang w:val="fr-FR"/>
                      </w:rPr>
                      <m:t>v</m:t>
                    </m:r>
                  </m:e>
                </m:acc>
              </m:e>
              <m:sub>
                <m:r>
                  <w:rPr>
                    <w:rFonts w:ascii="Cambria Math" w:hAnsi="Cambria Math"/>
                    <w:color w:val="auto"/>
                    <w:sz w:val="26"/>
                    <w:szCs w:val="26"/>
                    <w:lang w:val="fr-FR"/>
                  </w:rPr>
                  <m:t>23</m:t>
                </m:r>
              </m:sub>
            </m:sSub>
          </m:e>
        </m:d>
      </m:oMath>
      <w:r w:rsidRPr="004F0CB4">
        <w:rPr>
          <w:color w:val="auto"/>
          <w:sz w:val="26"/>
          <w:szCs w:val="26"/>
          <w:lang w:val="fr-FR"/>
        </w:rPr>
        <w:t xml:space="preserve"> thì v</w:t>
      </w:r>
      <w:r w:rsidRPr="004F0CB4">
        <w:rPr>
          <w:color w:val="auto"/>
          <w:sz w:val="26"/>
          <w:szCs w:val="26"/>
          <w:vertAlign w:val="subscript"/>
          <w:lang w:val="fr-FR"/>
        </w:rPr>
        <w:t xml:space="preserve">13 </w:t>
      </w:r>
      <w:r w:rsidRPr="004F0CB4">
        <w:rPr>
          <w:color w:val="auto"/>
          <w:sz w:val="26"/>
          <w:szCs w:val="26"/>
          <w:lang w:val="fr-FR"/>
        </w:rPr>
        <w:t>= v</w:t>
      </w:r>
      <w:r w:rsidRPr="004F0CB4">
        <w:rPr>
          <w:color w:val="auto"/>
          <w:sz w:val="26"/>
          <w:szCs w:val="26"/>
          <w:vertAlign w:val="subscript"/>
          <w:lang w:val="fr-FR"/>
        </w:rPr>
        <w:t xml:space="preserve">12 </w:t>
      </w:r>
      <w:r w:rsidRPr="004F0CB4">
        <w:rPr>
          <w:color w:val="auto"/>
          <w:sz w:val="26"/>
          <w:szCs w:val="26"/>
          <w:lang w:val="fr-FR"/>
        </w:rPr>
        <w:t>-</w:t>
      </w:r>
      <w:r w:rsidRPr="004F0CB4">
        <w:rPr>
          <w:color w:val="auto"/>
          <w:sz w:val="26"/>
          <w:szCs w:val="26"/>
          <w:vertAlign w:val="subscript"/>
          <w:lang w:val="fr-FR"/>
        </w:rPr>
        <w:t xml:space="preserve"> </w:t>
      </w:r>
      <w:r w:rsidRPr="004F0CB4">
        <w:rPr>
          <w:color w:val="auto"/>
          <w:sz w:val="26"/>
          <w:szCs w:val="26"/>
          <w:lang w:val="fr-FR"/>
        </w:rPr>
        <w:t>v</w:t>
      </w:r>
      <w:r w:rsidRPr="004F0CB4">
        <w:rPr>
          <w:color w:val="auto"/>
          <w:sz w:val="26"/>
          <w:szCs w:val="26"/>
          <w:vertAlign w:val="subscript"/>
          <w:lang w:val="fr-FR"/>
        </w:rPr>
        <w:t>23</w:t>
      </w:r>
      <w:r w:rsidRPr="004F0CB4">
        <w:rPr>
          <w:color w:val="auto"/>
          <w:sz w:val="26"/>
          <w:szCs w:val="26"/>
          <w:lang w:val="fr-FR"/>
        </w:rPr>
        <w:t>.</w:t>
      </w:r>
    </w:p>
    <w:p w14:paraId="60417394" w14:textId="77777777" w:rsidR="00520CC3" w:rsidRPr="004F0CB4" w:rsidRDefault="00520CC3" w:rsidP="00520CC3">
      <w:pPr>
        <w:spacing w:line="276" w:lineRule="auto"/>
        <w:jc w:val="both"/>
        <w:rPr>
          <w:color w:val="auto"/>
          <w:sz w:val="26"/>
          <w:szCs w:val="26"/>
        </w:rPr>
      </w:pPr>
      <w:r w:rsidRPr="004F0CB4">
        <w:rPr>
          <w:b/>
          <w:color w:val="auto"/>
          <w:sz w:val="26"/>
          <w:szCs w:val="26"/>
        </w:rPr>
        <w:lastRenderedPageBreak/>
        <w:t xml:space="preserve">C. </w:t>
      </w:r>
      <w:r w:rsidRPr="004F0CB4">
        <w:rPr>
          <w:color w:val="auto"/>
          <w:sz w:val="26"/>
          <w:szCs w:val="26"/>
        </w:rPr>
        <w:t xml:space="preserve">Nếu </w:t>
      </w:r>
      <m:oMath>
        <m:sSub>
          <m:sSubPr>
            <m:ctrlPr>
              <w:rPr>
                <w:rFonts w:ascii="Cambria Math" w:hAnsi="Cambria Math"/>
                <w:i/>
                <w:color w:val="auto"/>
                <w:sz w:val="26"/>
                <w:szCs w:val="26"/>
                <w:lang w:val="fr-FR"/>
              </w:rPr>
            </m:ctrlPr>
          </m:sSubPr>
          <m:e>
            <m:acc>
              <m:accPr>
                <m:chr m:val="⃗"/>
                <m:ctrlPr>
                  <w:rPr>
                    <w:rFonts w:ascii="Cambria Math" w:hAnsi="Cambria Math"/>
                    <w:i/>
                    <w:color w:val="auto"/>
                    <w:sz w:val="26"/>
                    <w:szCs w:val="26"/>
                    <w:lang w:val="fr-FR"/>
                  </w:rPr>
                </m:ctrlPr>
              </m:accPr>
              <m:e>
                <m:r>
                  <w:rPr>
                    <w:rFonts w:ascii="Cambria Math" w:hAnsi="Cambria Math"/>
                    <w:color w:val="auto"/>
                    <w:sz w:val="26"/>
                    <w:szCs w:val="26"/>
                    <w:lang w:val="fr-FR"/>
                  </w:rPr>
                  <m:t>v</m:t>
                </m:r>
              </m:e>
            </m:acc>
          </m:e>
          <m:sub>
            <m:r>
              <w:rPr>
                <w:rFonts w:ascii="Cambria Math" w:hAnsi="Cambria Math"/>
                <w:color w:val="auto"/>
                <w:sz w:val="26"/>
                <w:szCs w:val="26"/>
                <w:lang w:val="fr-FR"/>
              </w:rPr>
              <m:t>12</m:t>
            </m:r>
          </m:sub>
        </m:sSub>
        <m:r>
          <w:rPr>
            <w:rFonts w:ascii="Cambria Math" w:hAnsi="Cambria Math"/>
            <w:color w:val="auto"/>
            <w:sz w:val="26"/>
            <w:szCs w:val="26"/>
            <w:lang w:val="fr-FR"/>
          </w:rPr>
          <m:t>↑↑</m:t>
        </m:r>
        <m:sSub>
          <m:sSubPr>
            <m:ctrlPr>
              <w:rPr>
                <w:rFonts w:ascii="Cambria Math" w:hAnsi="Cambria Math"/>
                <w:i/>
                <w:color w:val="auto"/>
                <w:sz w:val="26"/>
                <w:szCs w:val="26"/>
                <w:lang w:val="fr-FR"/>
              </w:rPr>
            </m:ctrlPr>
          </m:sSubPr>
          <m:e>
            <m:acc>
              <m:accPr>
                <m:chr m:val="⃗"/>
                <m:ctrlPr>
                  <w:rPr>
                    <w:rFonts w:ascii="Cambria Math" w:hAnsi="Cambria Math"/>
                    <w:i/>
                    <w:color w:val="auto"/>
                    <w:sz w:val="26"/>
                    <w:szCs w:val="26"/>
                    <w:lang w:val="fr-FR"/>
                  </w:rPr>
                </m:ctrlPr>
              </m:accPr>
              <m:e>
                <m:r>
                  <w:rPr>
                    <w:rFonts w:ascii="Cambria Math" w:hAnsi="Cambria Math"/>
                    <w:color w:val="auto"/>
                    <w:sz w:val="26"/>
                    <w:szCs w:val="26"/>
                    <w:lang w:val="fr-FR"/>
                  </w:rPr>
                  <m:t>v</m:t>
                </m:r>
              </m:e>
            </m:acc>
          </m:e>
          <m:sub>
            <m:r>
              <w:rPr>
                <w:rFonts w:ascii="Cambria Math" w:hAnsi="Cambria Math"/>
                <w:color w:val="auto"/>
                <w:sz w:val="26"/>
                <w:szCs w:val="26"/>
                <w:lang w:val="fr-FR"/>
              </w:rPr>
              <m:t>23</m:t>
            </m:r>
          </m:sub>
        </m:sSub>
      </m:oMath>
      <w:r w:rsidRPr="004F0CB4">
        <w:rPr>
          <w:color w:val="auto"/>
          <w:sz w:val="26"/>
          <w:szCs w:val="26"/>
        </w:rPr>
        <w:t xml:space="preserve"> thì v</w:t>
      </w:r>
      <w:r w:rsidRPr="004F0CB4">
        <w:rPr>
          <w:color w:val="auto"/>
          <w:sz w:val="26"/>
          <w:szCs w:val="26"/>
          <w:vertAlign w:val="subscript"/>
        </w:rPr>
        <w:t xml:space="preserve">13 </w:t>
      </w:r>
      <w:r w:rsidRPr="004F0CB4">
        <w:rPr>
          <w:color w:val="auto"/>
          <w:sz w:val="26"/>
          <w:szCs w:val="26"/>
        </w:rPr>
        <w:t>= v</w:t>
      </w:r>
      <w:r w:rsidRPr="004F0CB4">
        <w:rPr>
          <w:color w:val="auto"/>
          <w:sz w:val="26"/>
          <w:szCs w:val="26"/>
          <w:vertAlign w:val="subscript"/>
        </w:rPr>
        <w:t xml:space="preserve">12 </w:t>
      </w:r>
      <w:r w:rsidRPr="004F0CB4">
        <w:rPr>
          <w:color w:val="auto"/>
          <w:sz w:val="26"/>
          <w:szCs w:val="26"/>
        </w:rPr>
        <w:t>+</w:t>
      </w:r>
      <w:r w:rsidRPr="004F0CB4">
        <w:rPr>
          <w:color w:val="auto"/>
          <w:sz w:val="26"/>
          <w:szCs w:val="26"/>
          <w:vertAlign w:val="subscript"/>
        </w:rPr>
        <w:t xml:space="preserve"> </w:t>
      </w:r>
      <w:r w:rsidRPr="004F0CB4">
        <w:rPr>
          <w:color w:val="auto"/>
          <w:sz w:val="26"/>
          <w:szCs w:val="26"/>
        </w:rPr>
        <w:t>v</w:t>
      </w:r>
      <w:r w:rsidRPr="004F0CB4">
        <w:rPr>
          <w:color w:val="auto"/>
          <w:sz w:val="26"/>
          <w:szCs w:val="26"/>
          <w:vertAlign w:val="subscript"/>
        </w:rPr>
        <w:t>23</w:t>
      </w:r>
      <w:r w:rsidRPr="004F0CB4">
        <w:rPr>
          <w:color w:val="auto"/>
          <w:sz w:val="26"/>
          <w:szCs w:val="26"/>
        </w:rPr>
        <w:t>.</w:t>
      </w:r>
      <w:r w:rsidRPr="004F0CB4">
        <w:rPr>
          <w:color w:val="auto"/>
          <w:sz w:val="26"/>
          <w:szCs w:val="26"/>
        </w:rPr>
        <w:tab/>
      </w:r>
      <w:r w:rsidRPr="004F0CB4">
        <w:rPr>
          <w:color w:val="auto"/>
          <w:sz w:val="26"/>
          <w:szCs w:val="26"/>
        </w:rPr>
        <w:tab/>
      </w:r>
      <w:r w:rsidRPr="004F0CB4">
        <w:rPr>
          <w:color w:val="auto"/>
          <w:sz w:val="26"/>
          <w:szCs w:val="26"/>
        </w:rPr>
        <w:tab/>
      </w:r>
    </w:p>
    <w:p w14:paraId="49FBD0DA" w14:textId="77777777" w:rsidR="00520CC3" w:rsidRPr="004F0CB4" w:rsidRDefault="00520CC3" w:rsidP="00520CC3">
      <w:pPr>
        <w:spacing w:line="276" w:lineRule="auto"/>
        <w:jc w:val="both"/>
        <w:rPr>
          <w:color w:val="auto"/>
          <w:sz w:val="26"/>
          <w:szCs w:val="26"/>
          <w:lang w:val="fr-FR"/>
        </w:rPr>
      </w:pPr>
      <w:r w:rsidRPr="004F0CB4">
        <w:rPr>
          <w:b/>
          <w:color w:val="auto"/>
          <w:sz w:val="26"/>
          <w:szCs w:val="26"/>
          <w:lang w:val="fr-FR"/>
        </w:rPr>
        <w:t xml:space="preserve">D. </w:t>
      </w:r>
      <w:r w:rsidRPr="004F0CB4">
        <w:rPr>
          <w:color w:val="auto"/>
          <w:sz w:val="26"/>
          <w:szCs w:val="26"/>
          <w:lang w:val="fr-FR"/>
        </w:rPr>
        <w:t xml:space="preserve">Nếu </w:t>
      </w:r>
      <m:oMath>
        <m:sSub>
          <m:sSubPr>
            <m:ctrlPr>
              <w:rPr>
                <w:rFonts w:ascii="Cambria Math" w:hAnsi="Cambria Math"/>
                <w:i/>
                <w:color w:val="auto"/>
                <w:sz w:val="26"/>
                <w:szCs w:val="26"/>
                <w:lang w:val="fr-FR"/>
              </w:rPr>
            </m:ctrlPr>
          </m:sSubPr>
          <m:e>
            <m:acc>
              <m:accPr>
                <m:chr m:val="⃗"/>
                <m:ctrlPr>
                  <w:rPr>
                    <w:rFonts w:ascii="Cambria Math" w:hAnsi="Cambria Math"/>
                    <w:i/>
                    <w:color w:val="auto"/>
                    <w:sz w:val="26"/>
                    <w:szCs w:val="26"/>
                    <w:lang w:val="fr-FR"/>
                  </w:rPr>
                </m:ctrlPr>
              </m:accPr>
              <m:e>
                <m:r>
                  <w:rPr>
                    <w:rFonts w:ascii="Cambria Math" w:hAnsi="Cambria Math"/>
                    <w:color w:val="auto"/>
                    <w:sz w:val="26"/>
                    <w:szCs w:val="26"/>
                    <w:lang w:val="fr-FR"/>
                  </w:rPr>
                  <m:t>v</m:t>
                </m:r>
              </m:e>
            </m:acc>
          </m:e>
          <m:sub>
            <m:r>
              <w:rPr>
                <w:rFonts w:ascii="Cambria Math" w:hAnsi="Cambria Math"/>
                <w:color w:val="auto"/>
                <w:sz w:val="26"/>
                <w:szCs w:val="26"/>
                <w:lang w:val="fr-FR"/>
              </w:rPr>
              <m:t>12</m:t>
            </m:r>
          </m:sub>
        </m:sSub>
        <m:r>
          <w:rPr>
            <w:rFonts w:ascii="Cambria Math" w:hAnsi="Cambria Math"/>
            <w:color w:val="auto"/>
            <w:sz w:val="26"/>
            <w:szCs w:val="26"/>
            <w:lang w:val="fr-FR"/>
          </w:rPr>
          <m:t>⊥</m:t>
        </m:r>
        <m:sSub>
          <m:sSubPr>
            <m:ctrlPr>
              <w:rPr>
                <w:rFonts w:ascii="Cambria Math" w:hAnsi="Cambria Math"/>
                <w:i/>
                <w:color w:val="auto"/>
                <w:sz w:val="26"/>
                <w:szCs w:val="26"/>
                <w:lang w:val="fr-FR"/>
              </w:rPr>
            </m:ctrlPr>
          </m:sSubPr>
          <m:e>
            <m:acc>
              <m:accPr>
                <m:chr m:val="⃗"/>
                <m:ctrlPr>
                  <w:rPr>
                    <w:rFonts w:ascii="Cambria Math" w:hAnsi="Cambria Math"/>
                    <w:i/>
                    <w:color w:val="auto"/>
                    <w:sz w:val="26"/>
                    <w:szCs w:val="26"/>
                    <w:lang w:val="fr-FR"/>
                  </w:rPr>
                </m:ctrlPr>
              </m:accPr>
              <m:e>
                <m:r>
                  <w:rPr>
                    <w:rFonts w:ascii="Cambria Math" w:hAnsi="Cambria Math"/>
                    <w:color w:val="auto"/>
                    <w:sz w:val="26"/>
                    <w:szCs w:val="26"/>
                    <w:lang w:val="fr-FR"/>
                  </w:rPr>
                  <m:t>v</m:t>
                </m:r>
              </m:e>
            </m:acc>
          </m:e>
          <m:sub>
            <m:r>
              <w:rPr>
                <w:rFonts w:ascii="Cambria Math" w:hAnsi="Cambria Math"/>
                <w:color w:val="auto"/>
                <w:sz w:val="26"/>
                <w:szCs w:val="26"/>
                <w:lang w:val="fr-FR"/>
              </w:rPr>
              <m:t>23</m:t>
            </m:r>
          </m:sub>
        </m:sSub>
      </m:oMath>
      <w:r w:rsidRPr="004F0CB4">
        <w:rPr>
          <w:color w:val="auto"/>
          <w:sz w:val="26"/>
          <w:szCs w:val="26"/>
          <w:lang w:val="fr-FR"/>
        </w:rPr>
        <w:t xml:space="preserve"> thì </w:t>
      </w:r>
      <m:oMath>
        <m:sSub>
          <m:sSubPr>
            <m:ctrlPr>
              <w:rPr>
                <w:rFonts w:ascii="Cambria Math" w:hAnsi="Cambria Math"/>
                <w:i/>
                <w:color w:val="auto"/>
                <w:sz w:val="26"/>
                <w:szCs w:val="26"/>
                <w:lang w:val="fr-FR"/>
              </w:rPr>
            </m:ctrlPr>
          </m:sSubPr>
          <m:e>
            <m:r>
              <w:rPr>
                <w:rFonts w:ascii="Cambria Math" w:hAnsi="Cambria Math"/>
                <w:color w:val="auto"/>
                <w:sz w:val="26"/>
                <w:szCs w:val="26"/>
                <w:lang w:val="fr-FR"/>
              </w:rPr>
              <m:t>v</m:t>
            </m:r>
          </m:e>
          <m:sub>
            <m:r>
              <w:rPr>
                <w:rFonts w:ascii="Cambria Math" w:hAnsi="Cambria Math"/>
                <w:color w:val="auto"/>
                <w:sz w:val="26"/>
                <w:szCs w:val="26"/>
                <w:lang w:val="fr-FR"/>
              </w:rPr>
              <m:t>13</m:t>
            </m:r>
          </m:sub>
        </m:sSub>
        <m:r>
          <w:rPr>
            <w:rFonts w:ascii="Cambria Math" w:hAnsi="Cambria Math"/>
            <w:color w:val="auto"/>
            <w:sz w:val="26"/>
            <w:szCs w:val="26"/>
            <w:lang w:val="fr-FR"/>
          </w:rPr>
          <m:t>=</m:t>
        </m:r>
        <m:rad>
          <m:radPr>
            <m:degHide m:val="1"/>
            <m:ctrlPr>
              <w:rPr>
                <w:rFonts w:ascii="Cambria Math" w:hAnsi="Cambria Math"/>
                <w:i/>
                <w:color w:val="auto"/>
                <w:sz w:val="26"/>
                <w:szCs w:val="26"/>
                <w:lang w:val="fr-FR"/>
              </w:rPr>
            </m:ctrlPr>
          </m:radPr>
          <m:deg/>
          <m:e>
            <m:sSubSup>
              <m:sSubSupPr>
                <m:ctrlPr>
                  <w:rPr>
                    <w:rFonts w:ascii="Cambria Math" w:hAnsi="Cambria Math"/>
                    <w:i/>
                    <w:color w:val="auto"/>
                    <w:sz w:val="26"/>
                    <w:szCs w:val="26"/>
                    <w:lang w:val="fr-FR"/>
                  </w:rPr>
                </m:ctrlPr>
              </m:sSubSupPr>
              <m:e>
                <m:r>
                  <w:rPr>
                    <w:rFonts w:ascii="Cambria Math" w:hAnsi="Cambria Math"/>
                    <w:color w:val="auto"/>
                    <w:sz w:val="26"/>
                    <w:szCs w:val="26"/>
                    <w:lang w:val="fr-FR"/>
                  </w:rPr>
                  <m:t>v</m:t>
                </m:r>
              </m:e>
              <m:sub>
                <m:r>
                  <w:rPr>
                    <w:rFonts w:ascii="Cambria Math" w:hAnsi="Cambria Math"/>
                    <w:color w:val="auto"/>
                    <w:sz w:val="26"/>
                    <w:szCs w:val="26"/>
                    <w:lang w:val="fr-FR"/>
                  </w:rPr>
                  <m:t>12</m:t>
                </m:r>
              </m:sub>
              <m:sup>
                <m:r>
                  <w:rPr>
                    <w:rFonts w:ascii="Cambria Math" w:hAnsi="Cambria Math"/>
                    <w:color w:val="auto"/>
                    <w:sz w:val="26"/>
                    <w:szCs w:val="26"/>
                    <w:lang w:val="fr-FR"/>
                  </w:rPr>
                  <m:t>2</m:t>
                </m:r>
              </m:sup>
            </m:sSubSup>
            <m:r>
              <w:rPr>
                <w:rFonts w:ascii="Cambria Math" w:hAnsi="Cambria Math"/>
                <w:color w:val="auto"/>
                <w:sz w:val="26"/>
                <w:szCs w:val="26"/>
                <w:lang w:val="fr-FR"/>
              </w:rPr>
              <m:t>+</m:t>
            </m:r>
            <m:sSubSup>
              <m:sSubSupPr>
                <m:ctrlPr>
                  <w:rPr>
                    <w:rFonts w:ascii="Cambria Math" w:hAnsi="Cambria Math"/>
                    <w:i/>
                    <w:color w:val="auto"/>
                    <w:sz w:val="26"/>
                    <w:szCs w:val="26"/>
                    <w:lang w:val="fr-FR"/>
                  </w:rPr>
                </m:ctrlPr>
              </m:sSubSupPr>
              <m:e>
                <m:r>
                  <w:rPr>
                    <w:rFonts w:ascii="Cambria Math" w:hAnsi="Cambria Math"/>
                    <w:color w:val="auto"/>
                    <w:sz w:val="26"/>
                    <w:szCs w:val="26"/>
                    <w:lang w:val="fr-FR"/>
                  </w:rPr>
                  <m:t>v</m:t>
                </m:r>
              </m:e>
              <m:sub>
                <m:r>
                  <w:rPr>
                    <w:rFonts w:ascii="Cambria Math" w:hAnsi="Cambria Math"/>
                    <w:color w:val="auto"/>
                    <w:sz w:val="26"/>
                    <w:szCs w:val="26"/>
                    <w:lang w:val="fr-FR"/>
                  </w:rPr>
                  <m:t>23</m:t>
                </m:r>
              </m:sub>
              <m:sup>
                <m:r>
                  <w:rPr>
                    <w:rFonts w:ascii="Cambria Math" w:hAnsi="Cambria Math"/>
                    <w:color w:val="auto"/>
                    <w:sz w:val="26"/>
                    <w:szCs w:val="26"/>
                    <w:lang w:val="fr-FR"/>
                  </w:rPr>
                  <m:t>2</m:t>
                </m:r>
              </m:sup>
            </m:sSubSup>
          </m:e>
        </m:rad>
      </m:oMath>
      <w:r w:rsidRPr="004F0CB4">
        <w:rPr>
          <w:color w:val="auto"/>
          <w:sz w:val="26"/>
          <w:szCs w:val="26"/>
          <w:lang w:val="fr-FR"/>
        </w:rPr>
        <w:t>.</w:t>
      </w:r>
    </w:p>
    <w:p w14:paraId="5C881E19" w14:textId="77777777" w:rsidR="00520CC3" w:rsidRPr="004F0CB4" w:rsidRDefault="00520CC3" w:rsidP="00520CC3">
      <w:pPr>
        <w:spacing w:line="276" w:lineRule="auto"/>
        <w:contextualSpacing/>
        <w:jc w:val="both"/>
        <w:rPr>
          <w:rFonts w:eastAsiaTheme="minorHAnsi"/>
          <w:color w:val="auto"/>
          <w:sz w:val="26"/>
          <w:szCs w:val="26"/>
          <w:lang w:val="sv-SE"/>
        </w:rPr>
      </w:pPr>
      <w:r w:rsidRPr="004F0CB4">
        <w:rPr>
          <w:rFonts w:eastAsiaTheme="minorHAnsi"/>
          <w:b/>
          <w:iCs/>
          <w:color w:val="auto"/>
          <w:sz w:val="26"/>
          <w:szCs w:val="26"/>
          <w:lang w:val="fr-FR"/>
        </w:rPr>
        <w:t xml:space="preserve">Câu 2: </w:t>
      </w:r>
      <w:r w:rsidRPr="004F0CB4">
        <w:rPr>
          <w:rFonts w:eastAsiaTheme="minorHAnsi"/>
          <w:color w:val="auto"/>
          <w:sz w:val="26"/>
          <w:szCs w:val="26"/>
          <w:lang w:val="sv-SE"/>
        </w:rPr>
        <w:t>Trong các yếu tố sau, yếu tố nào có tính tương đối:</w:t>
      </w:r>
    </w:p>
    <w:p w14:paraId="6CF79C4A" w14:textId="77777777" w:rsidR="00520CC3" w:rsidRPr="004F0CB4" w:rsidRDefault="00520CC3" w:rsidP="00520CC3">
      <w:pPr>
        <w:spacing w:line="276" w:lineRule="auto"/>
        <w:jc w:val="both"/>
        <w:rPr>
          <w:color w:val="auto"/>
          <w:sz w:val="26"/>
          <w:szCs w:val="26"/>
          <w:lang w:val="sv-SE"/>
        </w:rPr>
      </w:pPr>
      <w:r w:rsidRPr="004F0CB4">
        <w:rPr>
          <w:b/>
          <w:color w:val="auto"/>
          <w:sz w:val="26"/>
          <w:szCs w:val="26"/>
          <w:lang w:val="sv-SE"/>
        </w:rPr>
        <w:t xml:space="preserve">A. </w:t>
      </w:r>
      <w:r w:rsidRPr="004F0CB4">
        <w:rPr>
          <w:color w:val="auto"/>
          <w:sz w:val="26"/>
          <w:szCs w:val="26"/>
          <w:lang w:val="sv-SE"/>
        </w:rPr>
        <w:t>Quỹ đạo.</w:t>
      </w:r>
      <w:r w:rsidRPr="004F0CB4">
        <w:rPr>
          <w:color w:val="auto"/>
          <w:sz w:val="26"/>
          <w:szCs w:val="26"/>
          <w:lang w:val="sv-SE"/>
        </w:rPr>
        <w:tab/>
      </w:r>
      <w:r w:rsidRPr="004F0CB4">
        <w:rPr>
          <w:color w:val="auto"/>
          <w:sz w:val="26"/>
          <w:szCs w:val="26"/>
          <w:lang w:val="sv-SE"/>
        </w:rPr>
        <w:tab/>
      </w:r>
      <w:r w:rsidRPr="004F0CB4">
        <w:rPr>
          <w:color w:val="auto"/>
          <w:sz w:val="26"/>
          <w:szCs w:val="26"/>
          <w:lang w:val="sv-SE"/>
        </w:rPr>
        <w:tab/>
      </w:r>
      <w:r w:rsidRPr="004F0CB4">
        <w:rPr>
          <w:color w:val="auto"/>
          <w:sz w:val="26"/>
          <w:szCs w:val="26"/>
          <w:lang w:val="sv-SE"/>
        </w:rPr>
        <w:tab/>
      </w:r>
      <w:r w:rsidRPr="004F0CB4">
        <w:rPr>
          <w:color w:val="auto"/>
          <w:sz w:val="26"/>
          <w:szCs w:val="26"/>
          <w:lang w:val="sv-SE"/>
        </w:rPr>
        <w:tab/>
      </w:r>
      <w:r w:rsidRPr="004F0CB4">
        <w:rPr>
          <w:color w:val="auto"/>
          <w:sz w:val="26"/>
          <w:szCs w:val="26"/>
          <w:lang w:val="sv-SE"/>
        </w:rPr>
        <w:tab/>
      </w:r>
      <w:r w:rsidRPr="004F0CB4">
        <w:rPr>
          <w:b/>
          <w:color w:val="auto"/>
          <w:sz w:val="26"/>
          <w:szCs w:val="26"/>
          <w:lang w:val="sv-SE"/>
        </w:rPr>
        <w:t xml:space="preserve">B. </w:t>
      </w:r>
      <w:r w:rsidRPr="004F0CB4">
        <w:rPr>
          <w:color w:val="auto"/>
          <w:sz w:val="26"/>
          <w:szCs w:val="26"/>
          <w:lang w:val="sv-SE"/>
        </w:rPr>
        <w:t>Vận tốc.</w:t>
      </w:r>
      <w:r w:rsidRPr="004F0CB4">
        <w:rPr>
          <w:color w:val="auto"/>
          <w:sz w:val="26"/>
          <w:szCs w:val="26"/>
          <w:lang w:val="sv-SE"/>
        </w:rPr>
        <w:tab/>
      </w:r>
      <w:r w:rsidRPr="004F0CB4">
        <w:rPr>
          <w:color w:val="auto"/>
          <w:sz w:val="26"/>
          <w:szCs w:val="26"/>
          <w:lang w:val="sv-SE"/>
        </w:rPr>
        <w:tab/>
      </w:r>
    </w:p>
    <w:p w14:paraId="7233C2B5" w14:textId="77777777" w:rsidR="00520CC3" w:rsidRPr="004F0CB4" w:rsidRDefault="00520CC3" w:rsidP="00520CC3">
      <w:pPr>
        <w:spacing w:line="276" w:lineRule="auto"/>
        <w:jc w:val="both"/>
        <w:rPr>
          <w:color w:val="auto"/>
          <w:sz w:val="26"/>
          <w:szCs w:val="26"/>
          <w:lang w:val="sv-SE"/>
        </w:rPr>
      </w:pPr>
      <w:r w:rsidRPr="004F0CB4">
        <w:rPr>
          <w:b/>
          <w:color w:val="auto"/>
          <w:sz w:val="26"/>
          <w:szCs w:val="26"/>
          <w:lang w:val="sv-SE"/>
        </w:rPr>
        <w:t xml:space="preserve">C. </w:t>
      </w:r>
      <w:r w:rsidRPr="004F0CB4">
        <w:rPr>
          <w:color w:val="auto"/>
          <w:sz w:val="26"/>
          <w:szCs w:val="26"/>
          <w:lang w:val="sv-SE"/>
        </w:rPr>
        <w:t>Tọa độ.</w:t>
      </w:r>
      <w:r w:rsidRPr="004F0CB4">
        <w:rPr>
          <w:color w:val="auto"/>
          <w:sz w:val="26"/>
          <w:szCs w:val="26"/>
          <w:lang w:val="sv-SE"/>
        </w:rPr>
        <w:tab/>
      </w:r>
      <w:r w:rsidRPr="004F0CB4">
        <w:rPr>
          <w:color w:val="auto"/>
          <w:sz w:val="26"/>
          <w:szCs w:val="26"/>
          <w:lang w:val="sv-SE"/>
        </w:rPr>
        <w:tab/>
      </w:r>
      <w:r w:rsidRPr="004F0CB4">
        <w:rPr>
          <w:color w:val="auto"/>
          <w:sz w:val="26"/>
          <w:szCs w:val="26"/>
          <w:lang w:val="sv-SE"/>
        </w:rPr>
        <w:tab/>
      </w:r>
      <w:r w:rsidRPr="004F0CB4">
        <w:rPr>
          <w:color w:val="auto"/>
          <w:sz w:val="26"/>
          <w:szCs w:val="26"/>
          <w:lang w:val="sv-SE"/>
        </w:rPr>
        <w:tab/>
      </w:r>
      <w:r w:rsidRPr="004F0CB4">
        <w:rPr>
          <w:color w:val="auto"/>
          <w:sz w:val="26"/>
          <w:szCs w:val="26"/>
          <w:lang w:val="sv-SE"/>
        </w:rPr>
        <w:tab/>
      </w:r>
      <w:r w:rsidRPr="004F0CB4">
        <w:rPr>
          <w:color w:val="auto"/>
          <w:sz w:val="26"/>
          <w:szCs w:val="26"/>
          <w:lang w:val="sv-SE"/>
        </w:rPr>
        <w:tab/>
      </w:r>
      <w:r w:rsidRPr="004F0CB4">
        <w:rPr>
          <w:b/>
          <w:color w:val="auto"/>
          <w:sz w:val="26"/>
          <w:szCs w:val="26"/>
          <w:highlight w:val="green"/>
          <w:u w:color="00B050"/>
          <w:lang w:val="sv-SE"/>
        </w:rPr>
        <w:t>D</w:t>
      </w:r>
      <w:r w:rsidRPr="004F0CB4">
        <w:rPr>
          <w:b/>
          <w:color w:val="auto"/>
          <w:sz w:val="26"/>
          <w:szCs w:val="26"/>
          <w:highlight w:val="green"/>
          <w:lang w:val="sv-SE"/>
        </w:rPr>
        <w:t xml:space="preserve">. </w:t>
      </w:r>
      <w:r w:rsidRPr="004F0CB4">
        <w:rPr>
          <w:color w:val="auto"/>
          <w:sz w:val="26"/>
          <w:szCs w:val="26"/>
          <w:highlight w:val="green"/>
          <w:lang w:val="sv-SE"/>
        </w:rPr>
        <w:t>Cả 3 đều đúng</w:t>
      </w:r>
      <w:r w:rsidRPr="004F0CB4">
        <w:rPr>
          <w:color w:val="auto"/>
          <w:sz w:val="26"/>
          <w:szCs w:val="26"/>
          <w:lang w:val="sv-SE"/>
        </w:rPr>
        <w:t>.</w:t>
      </w:r>
    </w:p>
    <w:p w14:paraId="46C19576" w14:textId="77777777" w:rsidR="00520CC3" w:rsidRPr="004F0CB4" w:rsidRDefault="00520CC3" w:rsidP="00520CC3">
      <w:pPr>
        <w:spacing w:line="276" w:lineRule="auto"/>
        <w:contextualSpacing/>
        <w:jc w:val="both"/>
        <w:rPr>
          <w:rFonts w:eastAsiaTheme="minorHAnsi"/>
          <w:color w:val="auto"/>
          <w:sz w:val="26"/>
          <w:szCs w:val="26"/>
          <w:lang w:val="sv-SE"/>
        </w:rPr>
      </w:pPr>
      <w:r w:rsidRPr="004F0CB4">
        <w:rPr>
          <w:rFonts w:eastAsiaTheme="minorHAnsi"/>
          <w:b/>
          <w:iCs/>
          <w:color w:val="auto"/>
          <w:sz w:val="26"/>
          <w:szCs w:val="26"/>
          <w:lang w:val="sv-SE"/>
        </w:rPr>
        <w:t xml:space="preserve">Câu 3: </w:t>
      </w:r>
      <w:r w:rsidRPr="004F0CB4">
        <w:rPr>
          <w:rFonts w:eastAsiaTheme="minorHAnsi"/>
          <w:color w:val="auto"/>
          <w:sz w:val="26"/>
          <w:szCs w:val="26"/>
          <w:lang w:val="sv-SE"/>
        </w:rPr>
        <w:t>Theo công thức cộng vận tốc thì:</w:t>
      </w:r>
    </w:p>
    <w:p w14:paraId="0B8FA584" w14:textId="77777777" w:rsidR="00520CC3" w:rsidRPr="004F0CB4" w:rsidRDefault="00520CC3" w:rsidP="00520CC3">
      <w:pPr>
        <w:spacing w:line="276" w:lineRule="auto"/>
        <w:jc w:val="both"/>
        <w:rPr>
          <w:color w:val="auto"/>
          <w:sz w:val="26"/>
          <w:szCs w:val="26"/>
          <w:lang w:val="sv-SE"/>
        </w:rPr>
      </w:pPr>
      <w:r w:rsidRPr="004F0CB4">
        <w:rPr>
          <w:b/>
          <w:color w:val="auto"/>
          <w:sz w:val="26"/>
          <w:szCs w:val="26"/>
          <w:lang w:val="sv-SE"/>
        </w:rPr>
        <w:t xml:space="preserve">A. </w:t>
      </w:r>
      <w:r w:rsidRPr="004F0CB4">
        <w:rPr>
          <w:color w:val="auto"/>
          <w:sz w:val="26"/>
          <w:szCs w:val="26"/>
          <w:lang w:val="sv-SE"/>
        </w:rPr>
        <w:t xml:space="preserve">Vận tốc tổng bằng vận tốc thành phần.   </w:t>
      </w:r>
      <w:r w:rsidRPr="004F0CB4">
        <w:rPr>
          <w:color w:val="auto"/>
          <w:sz w:val="26"/>
          <w:szCs w:val="26"/>
          <w:lang w:val="sv-SE"/>
        </w:rPr>
        <w:tab/>
      </w:r>
    </w:p>
    <w:p w14:paraId="20CD5DAC" w14:textId="77777777" w:rsidR="00520CC3" w:rsidRPr="004F0CB4" w:rsidRDefault="00520CC3" w:rsidP="00520CC3">
      <w:pPr>
        <w:spacing w:line="276" w:lineRule="auto"/>
        <w:jc w:val="both"/>
        <w:rPr>
          <w:color w:val="auto"/>
          <w:sz w:val="26"/>
          <w:szCs w:val="26"/>
          <w:lang w:val="sv-SE"/>
        </w:rPr>
      </w:pPr>
      <w:r w:rsidRPr="004F0CB4">
        <w:rPr>
          <w:b/>
          <w:color w:val="auto"/>
          <w:sz w:val="26"/>
          <w:szCs w:val="26"/>
          <w:lang w:val="sv-SE"/>
        </w:rPr>
        <w:t xml:space="preserve">B. </w:t>
      </w:r>
      <w:r w:rsidRPr="004F0CB4">
        <w:rPr>
          <w:color w:val="auto"/>
          <w:sz w:val="26"/>
          <w:szCs w:val="26"/>
          <w:lang w:val="sv-SE"/>
        </w:rPr>
        <w:t>Vận tốc tổng luôn lớn hơn tổng 2 vận tốc thành phần.</w:t>
      </w:r>
    </w:p>
    <w:p w14:paraId="018F431D" w14:textId="77777777" w:rsidR="00520CC3" w:rsidRPr="004F0CB4" w:rsidRDefault="00520CC3" w:rsidP="00520CC3">
      <w:pPr>
        <w:spacing w:line="276" w:lineRule="auto"/>
        <w:jc w:val="both"/>
        <w:rPr>
          <w:color w:val="auto"/>
          <w:sz w:val="26"/>
          <w:szCs w:val="26"/>
          <w:lang w:val="sv-SE"/>
        </w:rPr>
      </w:pPr>
      <w:r w:rsidRPr="004F0CB4">
        <w:rPr>
          <w:b/>
          <w:color w:val="auto"/>
          <w:sz w:val="26"/>
          <w:szCs w:val="26"/>
          <w:highlight w:val="green"/>
          <w:u w:color="00B050"/>
          <w:lang w:val="sv-SE"/>
        </w:rPr>
        <w:t>C</w:t>
      </w:r>
      <w:r w:rsidRPr="004F0CB4">
        <w:rPr>
          <w:b/>
          <w:color w:val="auto"/>
          <w:sz w:val="26"/>
          <w:szCs w:val="26"/>
          <w:highlight w:val="green"/>
          <w:lang w:val="sv-SE"/>
        </w:rPr>
        <w:t xml:space="preserve">. </w:t>
      </w:r>
      <w:r w:rsidRPr="004F0CB4">
        <w:rPr>
          <w:color w:val="auto"/>
          <w:sz w:val="26"/>
          <w:szCs w:val="26"/>
          <w:highlight w:val="green"/>
          <w:lang w:val="sv-SE"/>
        </w:rPr>
        <w:t>Vectơ vận tốc tổng là vectơ đường chéo.</w:t>
      </w:r>
      <w:r w:rsidRPr="004F0CB4">
        <w:rPr>
          <w:color w:val="auto"/>
          <w:sz w:val="26"/>
          <w:szCs w:val="26"/>
          <w:lang w:val="sv-SE"/>
        </w:rPr>
        <w:tab/>
      </w:r>
    </w:p>
    <w:p w14:paraId="700E68C7" w14:textId="77777777" w:rsidR="00520CC3" w:rsidRPr="004F0CB4" w:rsidRDefault="00520CC3" w:rsidP="00520CC3">
      <w:pPr>
        <w:spacing w:line="276" w:lineRule="auto"/>
        <w:jc w:val="both"/>
        <w:rPr>
          <w:color w:val="auto"/>
          <w:sz w:val="26"/>
          <w:szCs w:val="26"/>
          <w:lang w:val="sv-SE"/>
        </w:rPr>
      </w:pPr>
      <w:r w:rsidRPr="004F0CB4">
        <w:rPr>
          <w:b/>
          <w:color w:val="auto"/>
          <w:sz w:val="26"/>
          <w:szCs w:val="26"/>
          <w:lang w:val="sv-SE"/>
        </w:rPr>
        <w:t xml:space="preserve">D. </w:t>
      </w:r>
      <w:r w:rsidRPr="004F0CB4">
        <w:rPr>
          <w:color w:val="auto"/>
          <w:sz w:val="26"/>
          <w:szCs w:val="26"/>
          <w:lang w:val="sv-SE"/>
        </w:rPr>
        <w:t>Vận tốc tổng luôn nhỏ hơn hiệu 2 vận tốc thành phần.</w:t>
      </w:r>
    </w:p>
    <w:p w14:paraId="73D691CD" w14:textId="77777777" w:rsidR="00520CC3" w:rsidRPr="004F0CB4" w:rsidRDefault="00520CC3" w:rsidP="00520CC3">
      <w:pPr>
        <w:spacing w:line="276" w:lineRule="auto"/>
        <w:contextualSpacing/>
        <w:jc w:val="both"/>
        <w:rPr>
          <w:rFonts w:eastAsiaTheme="minorHAnsi"/>
          <w:color w:val="auto"/>
          <w:sz w:val="26"/>
          <w:szCs w:val="26"/>
          <w:lang w:val="sv-SE"/>
        </w:rPr>
      </w:pPr>
      <w:r w:rsidRPr="004F0CB4">
        <w:rPr>
          <w:rFonts w:eastAsiaTheme="minorHAnsi"/>
          <w:b/>
          <w:iCs/>
          <w:color w:val="auto"/>
          <w:sz w:val="26"/>
          <w:szCs w:val="26"/>
          <w:lang w:val="sv-SE"/>
        </w:rPr>
        <w:t xml:space="preserve">Câu 4: </w:t>
      </w:r>
      <w:r w:rsidRPr="004F0CB4">
        <w:rPr>
          <w:rFonts w:eastAsiaTheme="minorHAnsi"/>
          <w:color w:val="auto"/>
          <w:sz w:val="26"/>
          <w:szCs w:val="26"/>
          <w:lang w:val="sv-SE"/>
        </w:rPr>
        <w:t xml:space="preserve">Hãy tìm phát biểu </w:t>
      </w:r>
      <w:r w:rsidRPr="004F0CB4">
        <w:rPr>
          <w:rFonts w:eastAsiaTheme="minorHAnsi"/>
          <w:b/>
          <w:color w:val="auto"/>
          <w:sz w:val="26"/>
          <w:szCs w:val="26"/>
          <w:lang w:val="sv-SE"/>
        </w:rPr>
        <w:t>sai</w:t>
      </w:r>
    </w:p>
    <w:p w14:paraId="09A4666E" w14:textId="77777777" w:rsidR="00520CC3" w:rsidRPr="004F0CB4" w:rsidRDefault="00520CC3" w:rsidP="00520CC3">
      <w:pPr>
        <w:spacing w:line="276" w:lineRule="auto"/>
        <w:jc w:val="both"/>
        <w:rPr>
          <w:color w:val="auto"/>
          <w:sz w:val="26"/>
          <w:szCs w:val="26"/>
          <w:lang w:val="sv-SE"/>
        </w:rPr>
      </w:pPr>
      <w:r w:rsidRPr="004F0CB4">
        <w:rPr>
          <w:b/>
          <w:color w:val="auto"/>
          <w:sz w:val="26"/>
          <w:szCs w:val="26"/>
          <w:lang w:val="sv-SE"/>
        </w:rPr>
        <w:t xml:space="preserve">A. </w:t>
      </w:r>
      <w:r w:rsidRPr="004F0CB4">
        <w:rPr>
          <w:color w:val="auto"/>
          <w:sz w:val="26"/>
          <w:szCs w:val="26"/>
          <w:lang w:val="sv-SE"/>
        </w:rPr>
        <w:t>Đối với các hệ quy chiếu khác nhau thì quỹ đạo là khác nhau.</w:t>
      </w:r>
    </w:p>
    <w:p w14:paraId="02FA2E4E" w14:textId="77777777" w:rsidR="00520CC3" w:rsidRPr="004F0CB4" w:rsidRDefault="00520CC3" w:rsidP="00520CC3">
      <w:pPr>
        <w:spacing w:line="276" w:lineRule="auto"/>
        <w:jc w:val="both"/>
        <w:rPr>
          <w:color w:val="auto"/>
          <w:sz w:val="26"/>
          <w:szCs w:val="26"/>
          <w:lang w:val="sv-SE"/>
        </w:rPr>
      </w:pPr>
      <w:r w:rsidRPr="004F0CB4">
        <w:rPr>
          <w:b/>
          <w:color w:val="auto"/>
          <w:sz w:val="26"/>
          <w:szCs w:val="26"/>
          <w:lang w:val="sv-SE"/>
        </w:rPr>
        <w:t xml:space="preserve">B. </w:t>
      </w:r>
      <w:r w:rsidRPr="004F0CB4">
        <w:rPr>
          <w:color w:val="auto"/>
          <w:sz w:val="26"/>
          <w:szCs w:val="26"/>
          <w:lang w:val="sv-SE"/>
        </w:rPr>
        <w:t>Trong các hệ quy chiếu khác nhau thì vận tốc của cùng một vật là khác nhau.</w:t>
      </w:r>
    </w:p>
    <w:p w14:paraId="52CF1D7B" w14:textId="77777777" w:rsidR="00520CC3" w:rsidRPr="004F0CB4" w:rsidRDefault="00520CC3" w:rsidP="00520CC3">
      <w:pPr>
        <w:tabs>
          <w:tab w:val="left" w:pos="5670"/>
        </w:tabs>
        <w:spacing w:line="276" w:lineRule="auto"/>
        <w:jc w:val="both"/>
        <w:rPr>
          <w:color w:val="auto"/>
          <w:sz w:val="26"/>
          <w:szCs w:val="26"/>
          <w:lang w:val="sv-SE"/>
        </w:rPr>
      </w:pPr>
      <w:r w:rsidRPr="004F0CB4">
        <w:rPr>
          <w:b/>
          <w:color w:val="auto"/>
          <w:sz w:val="26"/>
          <w:szCs w:val="26"/>
          <w:highlight w:val="green"/>
          <w:u w:color="00B050"/>
          <w:lang w:val="sv-SE"/>
        </w:rPr>
        <w:t>C</w:t>
      </w:r>
      <w:r w:rsidRPr="004F0CB4">
        <w:rPr>
          <w:b/>
          <w:color w:val="auto"/>
          <w:sz w:val="26"/>
          <w:szCs w:val="26"/>
          <w:highlight w:val="green"/>
          <w:lang w:val="sv-SE"/>
        </w:rPr>
        <w:t xml:space="preserve">. </w:t>
      </w:r>
      <w:r w:rsidRPr="004F0CB4">
        <w:rPr>
          <w:color w:val="auto"/>
          <w:sz w:val="26"/>
          <w:szCs w:val="26"/>
          <w:highlight w:val="green"/>
          <w:lang w:val="sv-SE"/>
        </w:rPr>
        <w:t>Khoảng cách giữa hai điểm trong không gian là tương đối.</w:t>
      </w:r>
      <w:r w:rsidRPr="004F0CB4">
        <w:rPr>
          <w:color w:val="auto"/>
          <w:sz w:val="26"/>
          <w:szCs w:val="26"/>
          <w:lang w:val="sv-SE"/>
        </w:rPr>
        <w:t xml:space="preserve">     </w:t>
      </w:r>
      <w:r w:rsidRPr="004F0CB4">
        <w:rPr>
          <w:color w:val="auto"/>
          <w:sz w:val="26"/>
          <w:szCs w:val="26"/>
          <w:lang w:val="sv-SE"/>
        </w:rPr>
        <w:tab/>
      </w:r>
    </w:p>
    <w:p w14:paraId="6EAAEBE6" w14:textId="77777777" w:rsidR="00520CC3" w:rsidRPr="004F0CB4" w:rsidRDefault="00520CC3" w:rsidP="00520CC3">
      <w:pPr>
        <w:spacing w:line="276" w:lineRule="auto"/>
        <w:jc w:val="both"/>
        <w:rPr>
          <w:color w:val="auto"/>
          <w:sz w:val="26"/>
          <w:szCs w:val="26"/>
          <w:lang w:val="sv-SE"/>
        </w:rPr>
      </w:pPr>
      <w:r w:rsidRPr="004F0CB4">
        <w:rPr>
          <w:b/>
          <w:color w:val="auto"/>
          <w:sz w:val="26"/>
          <w:szCs w:val="26"/>
          <w:lang w:val="sv-SE"/>
        </w:rPr>
        <w:t xml:space="preserve">D. </w:t>
      </w:r>
      <w:r w:rsidRPr="004F0CB4">
        <w:rPr>
          <w:color w:val="auto"/>
          <w:sz w:val="26"/>
          <w:szCs w:val="26"/>
          <w:lang w:val="sv-SE"/>
        </w:rPr>
        <w:t>Tọa độ của một chất điểm phụ thuộc vào hệ quy chiếu.</w:t>
      </w:r>
    </w:p>
    <w:p w14:paraId="2E28BCD5" w14:textId="77777777" w:rsidR="00520CC3" w:rsidRPr="004F0CB4" w:rsidRDefault="00520CC3" w:rsidP="00520CC3">
      <w:pPr>
        <w:spacing w:line="276" w:lineRule="auto"/>
        <w:contextualSpacing/>
        <w:jc w:val="both"/>
        <w:rPr>
          <w:rFonts w:eastAsiaTheme="minorHAnsi"/>
          <w:color w:val="auto"/>
          <w:sz w:val="26"/>
          <w:szCs w:val="26"/>
          <w:lang w:val="sv-SE"/>
        </w:rPr>
      </w:pPr>
      <w:r w:rsidRPr="004F0CB4">
        <w:rPr>
          <w:rFonts w:eastAsiaTheme="minorHAnsi"/>
          <w:b/>
          <w:iCs/>
          <w:color w:val="auto"/>
          <w:sz w:val="26"/>
          <w:szCs w:val="26"/>
          <w:lang w:val="sv-SE"/>
        </w:rPr>
        <w:t xml:space="preserve">Câu 5: </w:t>
      </w:r>
      <w:r w:rsidRPr="004F0CB4">
        <w:rPr>
          <w:rFonts w:eastAsiaTheme="minorHAnsi"/>
          <w:color w:val="auto"/>
          <w:sz w:val="26"/>
          <w:szCs w:val="26"/>
          <w:lang w:val="sv-SE"/>
        </w:rPr>
        <w:t xml:space="preserve">Một ô tô đang chạy trên đường, trong các câu sau đây câu nào </w:t>
      </w:r>
      <w:r w:rsidRPr="004F0CB4">
        <w:rPr>
          <w:rFonts w:eastAsiaTheme="minorHAnsi"/>
          <w:b/>
          <w:color w:val="auto"/>
          <w:sz w:val="26"/>
          <w:szCs w:val="26"/>
          <w:lang w:val="sv-SE"/>
        </w:rPr>
        <w:t xml:space="preserve">không </w:t>
      </w:r>
      <w:r w:rsidRPr="004F0CB4">
        <w:rPr>
          <w:rFonts w:eastAsiaTheme="minorHAnsi"/>
          <w:color w:val="auto"/>
          <w:sz w:val="26"/>
          <w:szCs w:val="26"/>
          <w:lang w:val="sv-SE"/>
        </w:rPr>
        <w:t>đúng?</w:t>
      </w:r>
    </w:p>
    <w:p w14:paraId="6BE10EF8" w14:textId="77777777" w:rsidR="00520CC3" w:rsidRPr="004F0CB4" w:rsidRDefault="00520CC3" w:rsidP="00520CC3">
      <w:pPr>
        <w:spacing w:line="276" w:lineRule="auto"/>
        <w:jc w:val="both"/>
        <w:rPr>
          <w:color w:val="auto"/>
          <w:sz w:val="26"/>
          <w:szCs w:val="26"/>
          <w:lang w:val="sv-SE"/>
        </w:rPr>
      </w:pPr>
      <w:r w:rsidRPr="004F0CB4">
        <w:rPr>
          <w:b/>
          <w:color w:val="auto"/>
          <w:sz w:val="26"/>
          <w:szCs w:val="26"/>
          <w:lang w:val="sv-SE"/>
        </w:rPr>
        <w:t xml:space="preserve">A. </w:t>
      </w:r>
      <w:r w:rsidRPr="004F0CB4">
        <w:rPr>
          <w:color w:val="auto"/>
          <w:sz w:val="26"/>
          <w:szCs w:val="26"/>
          <w:lang w:val="sv-SE"/>
        </w:rPr>
        <w:t>Ô tô chuyển động so với mặt đường.</w:t>
      </w:r>
      <w:r w:rsidRPr="004F0CB4">
        <w:rPr>
          <w:color w:val="auto"/>
          <w:sz w:val="26"/>
          <w:szCs w:val="26"/>
          <w:lang w:val="sv-SE"/>
        </w:rPr>
        <w:tab/>
      </w:r>
      <w:r w:rsidRPr="004F0CB4">
        <w:rPr>
          <w:color w:val="auto"/>
          <w:sz w:val="26"/>
          <w:szCs w:val="26"/>
          <w:lang w:val="sv-SE"/>
        </w:rPr>
        <w:tab/>
      </w:r>
      <w:r w:rsidRPr="004F0CB4">
        <w:rPr>
          <w:b/>
          <w:color w:val="auto"/>
          <w:sz w:val="26"/>
          <w:szCs w:val="26"/>
          <w:lang w:val="sv-SE"/>
        </w:rPr>
        <w:t xml:space="preserve">B. </w:t>
      </w:r>
      <w:r w:rsidRPr="004F0CB4">
        <w:rPr>
          <w:color w:val="auto"/>
          <w:sz w:val="26"/>
          <w:szCs w:val="26"/>
          <w:lang w:val="sv-SE"/>
        </w:rPr>
        <w:t>Ô tô đứng yên so với người lái xe.</w:t>
      </w:r>
    </w:p>
    <w:p w14:paraId="340826E5" w14:textId="77777777" w:rsidR="00520CC3" w:rsidRPr="004F0CB4" w:rsidRDefault="00520CC3" w:rsidP="00520CC3">
      <w:pPr>
        <w:spacing w:line="276" w:lineRule="auto"/>
        <w:jc w:val="both"/>
        <w:rPr>
          <w:color w:val="auto"/>
          <w:sz w:val="26"/>
          <w:szCs w:val="26"/>
          <w:lang w:val="sv-SE"/>
        </w:rPr>
      </w:pPr>
      <w:r w:rsidRPr="004F0CB4">
        <w:rPr>
          <w:b/>
          <w:color w:val="auto"/>
          <w:sz w:val="26"/>
          <w:szCs w:val="26"/>
          <w:highlight w:val="green"/>
          <w:u w:color="00B050"/>
          <w:lang w:val="sv-SE"/>
        </w:rPr>
        <w:t>C</w:t>
      </w:r>
      <w:r w:rsidRPr="004F0CB4">
        <w:rPr>
          <w:b/>
          <w:color w:val="auto"/>
          <w:sz w:val="26"/>
          <w:szCs w:val="26"/>
          <w:highlight w:val="green"/>
          <w:lang w:val="sv-SE"/>
        </w:rPr>
        <w:t xml:space="preserve">. </w:t>
      </w:r>
      <w:r w:rsidRPr="004F0CB4">
        <w:rPr>
          <w:color w:val="auto"/>
          <w:sz w:val="26"/>
          <w:szCs w:val="26"/>
          <w:highlight w:val="green"/>
          <w:lang w:val="sv-SE"/>
        </w:rPr>
        <w:t>Ô tô chuyển động so với người lái xe.</w:t>
      </w:r>
      <w:r w:rsidRPr="004F0CB4">
        <w:rPr>
          <w:color w:val="auto"/>
          <w:sz w:val="26"/>
          <w:szCs w:val="26"/>
          <w:lang w:val="sv-SE"/>
        </w:rPr>
        <w:t xml:space="preserve">      </w:t>
      </w:r>
      <w:r w:rsidRPr="004F0CB4">
        <w:rPr>
          <w:color w:val="auto"/>
          <w:sz w:val="26"/>
          <w:szCs w:val="26"/>
          <w:lang w:val="sv-SE"/>
        </w:rPr>
        <w:tab/>
      </w:r>
      <w:r w:rsidRPr="004F0CB4">
        <w:rPr>
          <w:b/>
          <w:color w:val="auto"/>
          <w:sz w:val="26"/>
          <w:szCs w:val="26"/>
          <w:lang w:val="sv-SE"/>
        </w:rPr>
        <w:t xml:space="preserve">D. </w:t>
      </w:r>
      <w:r w:rsidRPr="004F0CB4">
        <w:rPr>
          <w:color w:val="auto"/>
          <w:sz w:val="26"/>
          <w:szCs w:val="26"/>
          <w:lang w:val="sv-SE"/>
        </w:rPr>
        <w:t>Ô tô chuyển động so với cây bên đường.</w:t>
      </w:r>
    </w:p>
    <w:p w14:paraId="37C90120" w14:textId="77777777" w:rsidR="00520CC3" w:rsidRPr="004F0CB4" w:rsidRDefault="00520CC3" w:rsidP="00520CC3">
      <w:pPr>
        <w:spacing w:line="276" w:lineRule="auto"/>
        <w:contextualSpacing/>
        <w:jc w:val="both"/>
        <w:rPr>
          <w:rFonts w:eastAsiaTheme="minorHAnsi"/>
          <w:color w:val="auto"/>
          <w:sz w:val="26"/>
          <w:szCs w:val="26"/>
          <w:lang w:val="sv-SE"/>
        </w:rPr>
      </w:pPr>
      <w:r w:rsidRPr="004F0CB4">
        <w:rPr>
          <w:rFonts w:eastAsiaTheme="minorHAnsi"/>
          <w:b/>
          <w:iCs/>
          <w:color w:val="auto"/>
          <w:sz w:val="26"/>
          <w:szCs w:val="26"/>
          <w:lang w:val="sv-SE"/>
        </w:rPr>
        <w:t xml:space="preserve">Câu 6: </w:t>
      </w:r>
      <w:r w:rsidRPr="004F0CB4">
        <w:rPr>
          <w:rFonts w:eastAsiaTheme="minorHAnsi"/>
          <w:color w:val="auto"/>
          <w:sz w:val="26"/>
          <w:szCs w:val="26"/>
          <w:lang w:val="sv-SE"/>
        </w:rPr>
        <w:t>Nói quỹ đạo có tính tương đối?</w:t>
      </w:r>
    </w:p>
    <w:p w14:paraId="353CEB9D" w14:textId="77777777" w:rsidR="00520CC3" w:rsidRPr="004F0CB4" w:rsidRDefault="00520CC3" w:rsidP="00520CC3">
      <w:pPr>
        <w:tabs>
          <w:tab w:val="left" w:pos="6237"/>
        </w:tabs>
        <w:spacing w:line="276" w:lineRule="auto"/>
        <w:jc w:val="both"/>
        <w:rPr>
          <w:color w:val="auto"/>
          <w:sz w:val="26"/>
          <w:szCs w:val="26"/>
          <w:lang w:val="sv-SE"/>
        </w:rPr>
      </w:pPr>
      <w:r w:rsidRPr="004F0CB4">
        <w:rPr>
          <w:b/>
          <w:color w:val="auto"/>
          <w:sz w:val="26"/>
          <w:szCs w:val="26"/>
          <w:lang w:val="sv-SE"/>
        </w:rPr>
        <w:t xml:space="preserve">A. </w:t>
      </w:r>
      <w:r w:rsidRPr="004F0CB4">
        <w:rPr>
          <w:color w:val="auto"/>
          <w:sz w:val="26"/>
          <w:szCs w:val="26"/>
          <w:lang w:val="sv-SE"/>
        </w:rPr>
        <w:t>Vì quỹ đạo thông thường là đường cong chứ không phải đường thẳng.</w:t>
      </w:r>
      <w:r w:rsidRPr="004F0CB4">
        <w:rPr>
          <w:color w:val="auto"/>
          <w:sz w:val="26"/>
          <w:szCs w:val="26"/>
          <w:lang w:val="sv-SE"/>
        </w:rPr>
        <w:tab/>
      </w:r>
    </w:p>
    <w:p w14:paraId="7D27A858" w14:textId="77777777" w:rsidR="00520CC3" w:rsidRPr="004F0CB4" w:rsidRDefault="00520CC3" w:rsidP="00520CC3">
      <w:pPr>
        <w:tabs>
          <w:tab w:val="left" w:pos="6237"/>
        </w:tabs>
        <w:spacing w:line="276" w:lineRule="auto"/>
        <w:jc w:val="both"/>
        <w:rPr>
          <w:color w:val="auto"/>
          <w:sz w:val="26"/>
          <w:szCs w:val="26"/>
          <w:lang w:val="sv-SE"/>
        </w:rPr>
      </w:pPr>
      <w:r w:rsidRPr="004F0CB4">
        <w:rPr>
          <w:b/>
          <w:color w:val="auto"/>
          <w:sz w:val="26"/>
          <w:szCs w:val="26"/>
          <w:lang w:val="sv-SE"/>
        </w:rPr>
        <w:t xml:space="preserve">B. </w:t>
      </w:r>
      <w:r w:rsidRPr="004F0CB4">
        <w:rPr>
          <w:color w:val="auto"/>
          <w:sz w:val="26"/>
          <w:szCs w:val="26"/>
          <w:lang w:val="sv-SE"/>
        </w:rPr>
        <w:t>Vì vật chuyển động nhanh chậm khác nhau ở từng thời điểm.</w:t>
      </w:r>
    </w:p>
    <w:p w14:paraId="75722EA7" w14:textId="77777777" w:rsidR="00520CC3" w:rsidRPr="004F0CB4" w:rsidRDefault="00520CC3" w:rsidP="00520CC3">
      <w:pPr>
        <w:tabs>
          <w:tab w:val="left" w:pos="5670"/>
        </w:tabs>
        <w:spacing w:line="276" w:lineRule="auto"/>
        <w:jc w:val="both"/>
        <w:rPr>
          <w:color w:val="auto"/>
          <w:sz w:val="26"/>
          <w:szCs w:val="26"/>
          <w:lang w:val="sv-SE"/>
        </w:rPr>
      </w:pPr>
      <w:r w:rsidRPr="004F0CB4">
        <w:rPr>
          <w:b/>
          <w:color w:val="auto"/>
          <w:sz w:val="26"/>
          <w:szCs w:val="26"/>
          <w:highlight w:val="green"/>
          <w:u w:color="00B050"/>
          <w:lang w:val="sv-SE"/>
        </w:rPr>
        <w:t>C</w:t>
      </w:r>
      <w:r w:rsidRPr="004F0CB4">
        <w:rPr>
          <w:b/>
          <w:color w:val="auto"/>
          <w:sz w:val="26"/>
          <w:szCs w:val="26"/>
          <w:highlight w:val="green"/>
          <w:lang w:val="sv-SE"/>
        </w:rPr>
        <w:t xml:space="preserve">. </w:t>
      </w:r>
      <w:r w:rsidRPr="004F0CB4">
        <w:rPr>
          <w:color w:val="auto"/>
          <w:sz w:val="26"/>
          <w:szCs w:val="26"/>
          <w:highlight w:val="green"/>
          <w:lang w:val="sv-SE"/>
        </w:rPr>
        <w:t>Vì quỹ đạo của vật phụ thuộc vào hệ quy chiếu.</w:t>
      </w:r>
      <w:r w:rsidRPr="004F0CB4">
        <w:rPr>
          <w:color w:val="auto"/>
          <w:sz w:val="26"/>
          <w:szCs w:val="26"/>
          <w:lang w:val="sv-SE"/>
        </w:rPr>
        <w:tab/>
      </w:r>
    </w:p>
    <w:p w14:paraId="3874B215" w14:textId="77777777" w:rsidR="00520CC3" w:rsidRPr="004F0CB4" w:rsidRDefault="00520CC3" w:rsidP="00520CC3">
      <w:pPr>
        <w:spacing w:line="276" w:lineRule="auto"/>
        <w:jc w:val="both"/>
        <w:rPr>
          <w:color w:val="auto"/>
          <w:sz w:val="26"/>
          <w:szCs w:val="26"/>
          <w:lang w:val="sv-SE"/>
        </w:rPr>
      </w:pPr>
      <w:r w:rsidRPr="004F0CB4">
        <w:rPr>
          <w:b/>
          <w:color w:val="auto"/>
          <w:sz w:val="26"/>
          <w:szCs w:val="26"/>
          <w:lang w:val="sv-SE"/>
        </w:rPr>
        <w:t xml:space="preserve">D. </w:t>
      </w:r>
      <w:r w:rsidRPr="004F0CB4">
        <w:rPr>
          <w:color w:val="auto"/>
          <w:sz w:val="26"/>
          <w:szCs w:val="26"/>
          <w:lang w:val="sv-SE"/>
        </w:rPr>
        <w:t>Vì  quỹ đạo của vật phụ thuộc vào tốc độ chuyển động.</w:t>
      </w:r>
    </w:p>
    <w:p w14:paraId="6FE09B61" w14:textId="77777777" w:rsidR="00520CC3" w:rsidRPr="004F0CB4" w:rsidRDefault="00520CC3" w:rsidP="00520CC3">
      <w:pPr>
        <w:spacing w:line="276" w:lineRule="auto"/>
        <w:contextualSpacing/>
        <w:jc w:val="both"/>
        <w:rPr>
          <w:rFonts w:eastAsiaTheme="minorHAnsi"/>
          <w:color w:val="auto"/>
          <w:sz w:val="26"/>
          <w:szCs w:val="26"/>
          <w:lang w:val="sv-SE"/>
        </w:rPr>
      </w:pPr>
      <w:r w:rsidRPr="004F0CB4">
        <w:rPr>
          <w:rFonts w:eastAsiaTheme="minorHAnsi"/>
          <w:b/>
          <w:iCs/>
          <w:color w:val="auto"/>
          <w:sz w:val="26"/>
          <w:szCs w:val="26"/>
          <w:lang w:val="sv-SE"/>
        </w:rPr>
        <w:t xml:space="preserve">Câu 7: </w:t>
      </w:r>
      <w:r w:rsidRPr="004F0CB4">
        <w:rPr>
          <w:rFonts w:eastAsiaTheme="minorHAnsi"/>
          <w:color w:val="auto"/>
          <w:sz w:val="26"/>
          <w:szCs w:val="26"/>
          <w:lang w:val="sv-SE"/>
        </w:rPr>
        <w:t xml:space="preserve">Một đoàn tàu hỏa đang chuyển động đều. Nhận xét nào sau đây </w:t>
      </w:r>
      <w:r w:rsidRPr="004F0CB4">
        <w:rPr>
          <w:rFonts w:eastAsiaTheme="minorHAnsi"/>
          <w:b/>
          <w:color w:val="auto"/>
          <w:sz w:val="26"/>
          <w:szCs w:val="26"/>
          <w:lang w:val="sv-SE"/>
        </w:rPr>
        <w:t>không</w:t>
      </w:r>
      <w:r w:rsidRPr="004F0CB4">
        <w:rPr>
          <w:rFonts w:eastAsiaTheme="minorHAnsi"/>
          <w:color w:val="auto"/>
          <w:sz w:val="26"/>
          <w:szCs w:val="26"/>
          <w:lang w:val="sv-SE"/>
        </w:rPr>
        <w:t xml:space="preserve"> chính xác?</w:t>
      </w:r>
    </w:p>
    <w:p w14:paraId="16B5CA95" w14:textId="77777777" w:rsidR="00520CC3" w:rsidRPr="004F0CB4" w:rsidRDefault="00520CC3" w:rsidP="00520CC3">
      <w:pPr>
        <w:tabs>
          <w:tab w:val="left" w:pos="5670"/>
        </w:tabs>
        <w:spacing w:line="276" w:lineRule="auto"/>
        <w:jc w:val="both"/>
        <w:rPr>
          <w:color w:val="auto"/>
          <w:sz w:val="26"/>
          <w:szCs w:val="26"/>
          <w:lang w:val="sv-SE"/>
        </w:rPr>
      </w:pPr>
      <w:r w:rsidRPr="004F0CB4">
        <w:rPr>
          <w:b/>
          <w:color w:val="auto"/>
          <w:sz w:val="26"/>
          <w:szCs w:val="26"/>
          <w:lang w:val="sv-SE"/>
        </w:rPr>
        <w:t xml:space="preserve">A. </w:t>
      </w:r>
      <w:r w:rsidRPr="004F0CB4">
        <w:rPr>
          <w:color w:val="auto"/>
          <w:sz w:val="26"/>
          <w:szCs w:val="26"/>
          <w:lang w:val="sv-SE"/>
        </w:rPr>
        <w:t>Đối với toa tàu thì các toa khác đều đứng yên.</w:t>
      </w:r>
    </w:p>
    <w:p w14:paraId="572970CC" w14:textId="77777777" w:rsidR="00520CC3" w:rsidRPr="004F0CB4" w:rsidRDefault="00520CC3" w:rsidP="00520CC3">
      <w:pPr>
        <w:tabs>
          <w:tab w:val="left" w:pos="5670"/>
        </w:tabs>
        <w:spacing w:line="276" w:lineRule="auto"/>
        <w:jc w:val="both"/>
        <w:rPr>
          <w:color w:val="auto"/>
          <w:sz w:val="26"/>
          <w:szCs w:val="26"/>
          <w:lang w:val="sv-SE"/>
        </w:rPr>
      </w:pPr>
      <w:r w:rsidRPr="004F0CB4">
        <w:rPr>
          <w:b/>
          <w:color w:val="auto"/>
          <w:sz w:val="26"/>
          <w:szCs w:val="26"/>
          <w:highlight w:val="green"/>
          <w:u w:color="00B050"/>
          <w:lang w:val="sv-SE"/>
        </w:rPr>
        <w:t>B</w:t>
      </w:r>
      <w:r w:rsidRPr="004F0CB4">
        <w:rPr>
          <w:b/>
          <w:color w:val="auto"/>
          <w:sz w:val="26"/>
          <w:szCs w:val="26"/>
          <w:highlight w:val="green"/>
          <w:lang w:val="sv-SE"/>
        </w:rPr>
        <w:t xml:space="preserve">. </w:t>
      </w:r>
      <w:r w:rsidRPr="004F0CB4">
        <w:rPr>
          <w:color w:val="auto"/>
          <w:sz w:val="26"/>
          <w:szCs w:val="26"/>
          <w:highlight w:val="green"/>
          <w:lang w:val="sv-SE"/>
        </w:rPr>
        <w:t>Đối với đầu tàu thì các toa tàu chuyển động chạy chậm hơn.</w:t>
      </w:r>
    </w:p>
    <w:p w14:paraId="6BD92490" w14:textId="77777777" w:rsidR="00520CC3" w:rsidRPr="004F0CB4" w:rsidRDefault="00520CC3" w:rsidP="00520CC3">
      <w:pPr>
        <w:tabs>
          <w:tab w:val="left" w:pos="5670"/>
        </w:tabs>
        <w:spacing w:line="276" w:lineRule="auto"/>
        <w:jc w:val="both"/>
        <w:rPr>
          <w:color w:val="auto"/>
          <w:sz w:val="26"/>
          <w:szCs w:val="26"/>
          <w:lang w:val="sv-SE"/>
        </w:rPr>
      </w:pPr>
      <w:r w:rsidRPr="004F0CB4">
        <w:rPr>
          <w:b/>
          <w:color w:val="auto"/>
          <w:sz w:val="26"/>
          <w:szCs w:val="26"/>
          <w:lang w:val="sv-SE"/>
        </w:rPr>
        <w:t xml:space="preserve">C. </w:t>
      </w:r>
      <w:r w:rsidRPr="004F0CB4">
        <w:rPr>
          <w:color w:val="auto"/>
          <w:sz w:val="26"/>
          <w:szCs w:val="26"/>
          <w:lang w:val="sv-SE"/>
        </w:rPr>
        <w:t>Đối với nhà ga đoàn tàu có chuyển động.</w:t>
      </w:r>
      <w:r w:rsidRPr="004F0CB4">
        <w:rPr>
          <w:color w:val="auto"/>
          <w:sz w:val="26"/>
          <w:szCs w:val="26"/>
          <w:lang w:val="sv-SE"/>
        </w:rPr>
        <w:tab/>
      </w:r>
    </w:p>
    <w:p w14:paraId="045C9C15" w14:textId="77777777" w:rsidR="00520CC3" w:rsidRPr="004F0CB4" w:rsidRDefault="00520CC3" w:rsidP="00520CC3">
      <w:pPr>
        <w:spacing w:line="276" w:lineRule="auto"/>
        <w:jc w:val="both"/>
        <w:rPr>
          <w:color w:val="auto"/>
          <w:sz w:val="26"/>
          <w:szCs w:val="26"/>
          <w:lang w:val="sv-SE"/>
        </w:rPr>
      </w:pPr>
      <w:r w:rsidRPr="004F0CB4">
        <w:rPr>
          <w:b/>
          <w:color w:val="auto"/>
          <w:sz w:val="26"/>
          <w:szCs w:val="26"/>
          <w:lang w:val="sv-SE"/>
        </w:rPr>
        <w:t xml:space="preserve">D. </w:t>
      </w:r>
      <w:r w:rsidRPr="004F0CB4">
        <w:rPr>
          <w:color w:val="auto"/>
          <w:sz w:val="26"/>
          <w:szCs w:val="26"/>
          <w:lang w:val="sv-SE"/>
        </w:rPr>
        <w:t>Đối với tàu nhà ga có chuyển động.</w:t>
      </w:r>
    </w:p>
    <w:p w14:paraId="6FDC772A" w14:textId="77777777" w:rsidR="00520CC3" w:rsidRPr="004F0CB4" w:rsidRDefault="00520CC3" w:rsidP="00520CC3">
      <w:pPr>
        <w:spacing w:line="276" w:lineRule="auto"/>
        <w:jc w:val="both"/>
        <w:rPr>
          <w:rFonts w:eastAsia="Calibri"/>
          <w:color w:val="auto"/>
          <w:sz w:val="26"/>
          <w:szCs w:val="26"/>
          <w:lang w:val="sv-SE"/>
        </w:rPr>
      </w:pPr>
      <w:r w:rsidRPr="004F0CB4">
        <w:rPr>
          <w:rFonts w:eastAsia="Calibri"/>
          <w:b/>
          <w:iCs/>
          <w:color w:val="auto"/>
          <w:sz w:val="26"/>
          <w:szCs w:val="26"/>
          <w:lang w:val="sv-SE"/>
        </w:rPr>
        <w:t xml:space="preserve">Câu 8: </w:t>
      </w:r>
      <w:r w:rsidRPr="004F0CB4">
        <w:rPr>
          <w:rFonts w:eastAsia="Calibri"/>
          <w:color w:val="auto"/>
          <w:sz w:val="26"/>
          <w:szCs w:val="26"/>
          <w:lang w:val="sv-SE"/>
        </w:rPr>
        <w:t xml:space="preserve"> Vận tốc của hệ quy chiếu chuyển động đối với hệ quy chiếu đứng yên gọi là:</w:t>
      </w:r>
    </w:p>
    <w:p w14:paraId="77D48688" w14:textId="77777777" w:rsidR="00520CC3" w:rsidRPr="004F0CB4" w:rsidRDefault="00520CC3" w:rsidP="00520CC3">
      <w:pPr>
        <w:spacing w:line="276" w:lineRule="auto"/>
        <w:jc w:val="both"/>
        <w:rPr>
          <w:rFonts w:eastAsia="Calibri"/>
          <w:color w:val="auto"/>
          <w:sz w:val="26"/>
          <w:szCs w:val="26"/>
          <w:lang w:val="sv-SE"/>
        </w:rPr>
      </w:pPr>
      <w:r w:rsidRPr="004F0CB4">
        <w:rPr>
          <w:rFonts w:eastAsia="Calibri"/>
          <w:b/>
          <w:color w:val="auto"/>
          <w:sz w:val="26"/>
          <w:szCs w:val="26"/>
          <w:lang w:val="sv-SE"/>
        </w:rPr>
        <w:t xml:space="preserve">A. </w:t>
      </w:r>
      <w:r w:rsidRPr="004F0CB4">
        <w:rPr>
          <w:rFonts w:eastAsia="Calibri"/>
          <w:color w:val="auto"/>
          <w:sz w:val="26"/>
          <w:szCs w:val="26"/>
          <w:lang w:val="sv-SE"/>
        </w:rPr>
        <w:t>Vận tốc tương đối.</w:t>
      </w:r>
      <w:r w:rsidRPr="004F0CB4">
        <w:rPr>
          <w:rFonts w:eastAsia="Calibri"/>
          <w:color w:val="auto"/>
          <w:sz w:val="26"/>
          <w:szCs w:val="26"/>
          <w:lang w:val="sv-SE"/>
        </w:rPr>
        <w:tab/>
      </w:r>
      <w:r w:rsidRPr="004F0CB4">
        <w:rPr>
          <w:rFonts w:eastAsia="Calibri"/>
          <w:color w:val="auto"/>
          <w:sz w:val="26"/>
          <w:szCs w:val="26"/>
          <w:lang w:val="sv-SE"/>
        </w:rPr>
        <w:tab/>
      </w:r>
      <w:r w:rsidRPr="004F0CB4">
        <w:rPr>
          <w:rFonts w:eastAsia="Calibri"/>
          <w:color w:val="auto"/>
          <w:sz w:val="26"/>
          <w:szCs w:val="26"/>
          <w:lang w:val="sv-SE"/>
        </w:rPr>
        <w:tab/>
      </w:r>
      <w:r w:rsidRPr="004F0CB4">
        <w:rPr>
          <w:rFonts w:eastAsia="Calibri"/>
          <w:color w:val="auto"/>
          <w:sz w:val="26"/>
          <w:szCs w:val="26"/>
          <w:lang w:val="sv-SE"/>
        </w:rPr>
        <w:tab/>
      </w:r>
      <w:r w:rsidRPr="004F0CB4">
        <w:rPr>
          <w:rFonts w:eastAsia="Calibri"/>
          <w:b/>
          <w:color w:val="auto"/>
          <w:sz w:val="26"/>
          <w:szCs w:val="26"/>
          <w:lang w:val="sv-SE"/>
        </w:rPr>
        <w:t xml:space="preserve">B. </w:t>
      </w:r>
      <w:r w:rsidRPr="004F0CB4">
        <w:rPr>
          <w:rFonts w:eastAsia="Calibri"/>
          <w:color w:val="auto"/>
          <w:sz w:val="26"/>
          <w:szCs w:val="26"/>
          <w:lang w:val="sv-SE"/>
        </w:rPr>
        <w:t>Vận tốc tuyệt đối.</w:t>
      </w:r>
      <w:r w:rsidRPr="004F0CB4">
        <w:rPr>
          <w:rFonts w:eastAsia="Calibri"/>
          <w:color w:val="auto"/>
          <w:sz w:val="26"/>
          <w:szCs w:val="26"/>
          <w:lang w:val="sv-SE"/>
        </w:rPr>
        <w:tab/>
      </w:r>
    </w:p>
    <w:p w14:paraId="2F3A0E69" w14:textId="77777777" w:rsidR="00520CC3" w:rsidRPr="004F0CB4" w:rsidRDefault="00520CC3" w:rsidP="00520CC3">
      <w:pPr>
        <w:spacing w:line="276" w:lineRule="auto"/>
        <w:jc w:val="both"/>
        <w:rPr>
          <w:rFonts w:eastAsia="Calibri"/>
          <w:color w:val="auto"/>
          <w:sz w:val="26"/>
          <w:szCs w:val="26"/>
        </w:rPr>
      </w:pPr>
      <w:r w:rsidRPr="004F0CB4">
        <w:rPr>
          <w:rFonts w:eastAsia="Calibri"/>
          <w:b/>
          <w:color w:val="auto"/>
          <w:sz w:val="26"/>
          <w:szCs w:val="26"/>
          <w:highlight w:val="green"/>
          <w:u w:color="00B050"/>
        </w:rPr>
        <w:t>C</w:t>
      </w:r>
      <w:r w:rsidRPr="004F0CB4">
        <w:rPr>
          <w:rFonts w:eastAsia="Calibri"/>
          <w:b/>
          <w:color w:val="auto"/>
          <w:sz w:val="26"/>
          <w:szCs w:val="26"/>
          <w:highlight w:val="green"/>
        </w:rPr>
        <w:t xml:space="preserve">. </w:t>
      </w:r>
      <w:r w:rsidRPr="004F0CB4">
        <w:rPr>
          <w:rFonts w:eastAsia="Calibri"/>
          <w:color w:val="auto"/>
          <w:sz w:val="26"/>
          <w:szCs w:val="26"/>
          <w:highlight w:val="green"/>
        </w:rPr>
        <w:t>Vận tốc kéo theo</w:t>
      </w:r>
      <w:r w:rsidRPr="004F0CB4">
        <w:rPr>
          <w:rFonts w:eastAsia="Calibri"/>
          <w:color w:val="auto"/>
          <w:sz w:val="26"/>
          <w:szCs w:val="26"/>
        </w:rPr>
        <w:t>.</w:t>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b/>
          <w:color w:val="auto"/>
          <w:sz w:val="26"/>
          <w:szCs w:val="26"/>
        </w:rPr>
        <w:t xml:space="preserve">D. </w:t>
      </w:r>
      <w:r w:rsidRPr="004F0CB4">
        <w:rPr>
          <w:rFonts w:eastAsia="Calibri"/>
          <w:color w:val="auto"/>
          <w:sz w:val="26"/>
          <w:szCs w:val="26"/>
        </w:rPr>
        <w:t>Vận tốc trung bình.</w:t>
      </w:r>
    </w:p>
    <w:p w14:paraId="6147A77C" w14:textId="77777777" w:rsidR="00520CC3" w:rsidRPr="004F0CB4" w:rsidRDefault="00520CC3" w:rsidP="00520CC3">
      <w:pPr>
        <w:spacing w:line="276" w:lineRule="auto"/>
        <w:jc w:val="both"/>
        <w:rPr>
          <w:rFonts w:eastAsia="Calibri"/>
          <w:color w:val="auto"/>
          <w:sz w:val="26"/>
          <w:szCs w:val="26"/>
        </w:rPr>
      </w:pPr>
      <w:r w:rsidRPr="004F0CB4">
        <w:rPr>
          <w:rFonts w:eastAsia="Calibri"/>
          <w:b/>
          <w:iCs/>
          <w:color w:val="auto"/>
          <w:sz w:val="26"/>
          <w:szCs w:val="26"/>
        </w:rPr>
        <w:t xml:space="preserve">Câu 9: </w:t>
      </w:r>
      <w:r w:rsidRPr="004F0CB4">
        <w:rPr>
          <w:rFonts w:eastAsia="Calibri"/>
          <w:color w:val="auto"/>
          <w:sz w:val="26"/>
          <w:szCs w:val="26"/>
        </w:rPr>
        <w:t xml:space="preserve">Công thức nào sau đây biểu diễn </w:t>
      </w:r>
      <w:r w:rsidRPr="004F0CB4">
        <w:rPr>
          <w:rFonts w:eastAsia="Calibri"/>
          <w:b/>
          <w:color w:val="auto"/>
          <w:sz w:val="26"/>
          <w:szCs w:val="26"/>
        </w:rPr>
        <w:t>đúng</w:t>
      </w:r>
      <w:r w:rsidRPr="004F0CB4">
        <w:rPr>
          <w:rFonts w:eastAsia="Calibri"/>
          <w:color w:val="auto"/>
          <w:sz w:val="26"/>
          <w:szCs w:val="26"/>
        </w:rPr>
        <w:t xml:space="preserve"> công thức tổng hợp hai vận tốc bất kỳ:</w:t>
      </w:r>
    </w:p>
    <w:p w14:paraId="14F13BFB" w14:textId="77777777" w:rsidR="00520CC3" w:rsidRPr="004F0CB4" w:rsidRDefault="00520CC3" w:rsidP="00520CC3">
      <w:pPr>
        <w:spacing w:line="276" w:lineRule="auto"/>
        <w:jc w:val="both"/>
        <w:rPr>
          <w:rFonts w:eastAsia="Calibri"/>
          <w:color w:val="auto"/>
          <w:sz w:val="26"/>
          <w:szCs w:val="26"/>
        </w:rPr>
      </w:pPr>
      <w:r w:rsidRPr="004F0CB4">
        <w:rPr>
          <w:rFonts w:eastAsia="Calibri"/>
          <w:b/>
          <w:color w:val="auto"/>
          <w:sz w:val="26"/>
          <w:szCs w:val="26"/>
        </w:rPr>
        <w:t xml:space="preserve">A. </w:t>
      </w:r>
      <w:r w:rsidRPr="004F0CB4">
        <w:rPr>
          <w:rFonts w:eastAsia="Calibri"/>
          <w:color w:val="auto"/>
          <w:sz w:val="26"/>
          <w:szCs w:val="26"/>
        </w:rPr>
        <w:t>v</w:t>
      </w:r>
      <w:r w:rsidRPr="004F0CB4">
        <w:rPr>
          <w:rFonts w:eastAsia="Calibri"/>
          <w:color w:val="auto"/>
          <w:sz w:val="26"/>
          <w:szCs w:val="26"/>
          <w:vertAlign w:val="subscript"/>
        </w:rPr>
        <w:t>13</w:t>
      </w:r>
      <w:r w:rsidRPr="004F0CB4">
        <w:rPr>
          <w:rFonts w:eastAsia="Calibri"/>
          <w:color w:val="auto"/>
          <w:sz w:val="26"/>
          <w:szCs w:val="26"/>
        </w:rPr>
        <w:t xml:space="preserve"> = v</w:t>
      </w:r>
      <w:r w:rsidRPr="004F0CB4">
        <w:rPr>
          <w:rFonts w:eastAsia="Calibri"/>
          <w:color w:val="auto"/>
          <w:sz w:val="26"/>
          <w:szCs w:val="26"/>
          <w:vertAlign w:val="subscript"/>
        </w:rPr>
        <w:t>12</w:t>
      </w:r>
      <w:r w:rsidRPr="004F0CB4">
        <w:rPr>
          <w:rFonts w:eastAsia="Calibri"/>
          <w:color w:val="auto"/>
          <w:sz w:val="26"/>
          <w:szCs w:val="26"/>
        </w:rPr>
        <w:t xml:space="preserve"> + v</w:t>
      </w:r>
      <w:r w:rsidRPr="004F0CB4">
        <w:rPr>
          <w:rFonts w:eastAsia="Calibri"/>
          <w:color w:val="auto"/>
          <w:sz w:val="26"/>
          <w:szCs w:val="26"/>
          <w:vertAlign w:val="subscript"/>
        </w:rPr>
        <w:t>23</w:t>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b/>
          <w:color w:val="auto"/>
          <w:sz w:val="26"/>
          <w:szCs w:val="26"/>
        </w:rPr>
        <w:t xml:space="preserve">B. </w:t>
      </w:r>
      <w:r w:rsidRPr="004F0CB4">
        <w:rPr>
          <w:rFonts w:eastAsia="Calibri"/>
          <w:color w:val="auto"/>
          <w:sz w:val="26"/>
          <w:szCs w:val="26"/>
        </w:rPr>
        <w:t>v</w:t>
      </w:r>
      <w:r w:rsidRPr="004F0CB4">
        <w:rPr>
          <w:rFonts w:eastAsia="Calibri"/>
          <w:color w:val="auto"/>
          <w:sz w:val="26"/>
          <w:szCs w:val="26"/>
          <w:vertAlign w:val="subscript"/>
        </w:rPr>
        <w:t>13</w:t>
      </w:r>
      <w:r w:rsidRPr="004F0CB4">
        <w:rPr>
          <w:rFonts w:eastAsia="Calibri"/>
          <w:color w:val="auto"/>
          <w:sz w:val="26"/>
          <w:szCs w:val="26"/>
        </w:rPr>
        <w:t xml:space="preserve"> = v</w:t>
      </w:r>
      <w:r w:rsidRPr="004F0CB4">
        <w:rPr>
          <w:rFonts w:eastAsia="Calibri"/>
          <w:color w:val="auto"/>
          <w:sz w:val="26"/>
          <w:szCs w:val="26"/>
          <w:vertAlign w:val="subscript"/>
        </w:rPr>
        <w:t>12</w:t>
      </w:r>
      <w:r w:rsidRPr="004F0CB4">
        <w:rPr>
          <w:rFonts w:eastAsia="Calibri"/>
          <w:color w:val="auto"/>
          <w:sz w:val="26"/>
          <w:szCs w:val="26"/>
        </w:rPr>
        <w:t xml:space="preserve"> - v</w:t>
      </w:r>
      <w:r w:rsidRPr="004F0CB4">
        <w:rPr>
          <w:rFonts w:eastAsia="Calibri"/>
          <w:color w:val="auto"/>
          <w:sz w:val="26"/>
          <w:szCs w:val="26"/>
          <w:vertAlign w:val="subscript"/>
        </w:rPr>
        <w:t xml:space="preserve">23      </w:t>
      </w:r>
      <w:r w:rsidRPr="004F0CB4">
        <w:rPr>
          <w:rFonts w:eastAsia="Calibri"/>
          <w:color w:val="auto"/>
          <w:sz w:val="26"/>
          <w:szCs w:val="26"/>
        </w:rPr>
        <w:fldChar w:fldCharType="begin"/>
      </w:r>
      <w:r w:rsidRPr="004F0CB4">
        <w:rPr>
          <w:rFonts w:eastAsia="Calibri"/>
          <w:color w:val="auto"/>
          <w:sz w:val="26"/>
          <w:szCs w:val="26"/>
        </w:rPr>
        <w:instrText xml:space="preserve"> QUOTE </w:instrText>
      </w:r>
      <m:oMath>
        <m:sSub>
          <m:sSubPr>
            <m:ctrlPr>
              <w:rPr>
                <w:rFonts w:ascii="Cambria Math" w:hAnsi="Cambria Math"/>
                <w:i/>
                <w:color w:val="auto"/>
                <w:sz w:val="26"/>
                <w:szCs w:val="26"/>
              </w:rPr>
            </m:ctrlPr>
          </m:sSubPr>
          <m:e>
            <m:r>
              <m:rPr>
                <m:sty m:val="p"/>
              </m:rPr>
              <w:rPr>
                <w:rFonts w:ascii="Cambria Math" w:hAnsi="Cambria Math"/>
                <w:color w:val="auto"/>
                <w:sz w:val="26"/>
                <w:szCs w:val="26"/>
              </w:rPr>
              <m:t>v</m:t>
            </m:r>
          </m:e>
          <m:sub>
            <m:r>
              <m:rPr>
                <m:sty m:val="p"/>
              </m:rPr>
              <w:rPr>
                <w:rFonts w:ascii="Cambria Math" w:hAnsi="Cambria Math"/>
                <w:color w:val="auto"/>
                <w:sz w:val="26"/>
                <w:szCs w:val="26"/>
              </w:rPr>
              <m:t>13</m:t>
            </m:r>
          </m:sub>
        </m:sSub>
        <m:r>
          <m:rPr>
            <m:sty m:val="p"/>
          </m:rPr>
          <w:rPr>
            <w:rFonts w:ascii="Cambria Math" w:hAnsi="Cambria Math"/>
            <w:color w:val="auto"/>
            <w:sz w:val="26"/>
            <w:szCs w:val="26"/>
          </w:rPr>
          <m:t>=</m:t>
        </m:r>
        <m:sSub>
          <m:sSubPr>
            <m:ctrlPr>
              <w:rPr>
                <w:rFonts w:ascii="Cambria Math" w:hAnsi="Cambria Math"/>
                <w:i/>
                <w:color w:val="auto"/>
                <w:sz w:val="26"/>
                <w:szCs w:val="26"/>
              </w:rPr>
            </m:ctrlPr>
          </m:sSubPr>
          <m:e>
            <m:r>
              <m:rPr>
                <m:sty m:val="p"/>
              </m:rPr>
              <w:rPr>
                <w:rFonts w:ascii="Cambria Math" w:hAnsi="Cambria Math"/>
                <w:color w:val="auto"/>
                <w:sz w:val="26"/>
                <w:szCs w:val="26"/>
              </w:rPr>
              <m:t>v</m:t>
            </m:r>
          </m:e>
          <m:sub>
            <m:r>
              <m:rPr>
                <m:sty m:val="p"/>
              </m:rPr>
              <w:rPr>
                <w:rFonts w:ascii="Cambria Math" w:hAnsi="Cambria Math"/>
                <w:color w:val="auto"/>
                <w:sz w:val="26"/>
                <w:szCs w:val="26"/>
              </w:rPr>
              <m:t>12</m:t>
            </m:r>
          </m:sub>
        </m:sSub>
        <m:r>
          <m:rPr>
            <m:sty m:val="p"/>
          </m:rPr>
          <w:rPr>
            <w:rFonts w:ascii="Cambria Math" w:hAnsi="Cambria Math"/>
            <w:color w:val="auto"/>
            <w:sz w:val="26"/>
            <w:szCs w:val="26"/>
          </w:rPr>
          <m:t xml:space="preserve">- </m:t>
        </m:r>
        <m:sSub>
          <m:sSubPr>
            <m:ctrlPr>
              <w:rPr>
                <w:rFonts w:ascii="Cambria Math" w:hAnsi="Cambria Math"/>
                <w:i/>
                <w:color w:val="auto"/>
                <w:sz w:val="26"/>
                <w:szCs w:val="26"/>
              </w:rPr>
            </m:ctrlPr>
          </m:sSubPr>
          <m:e>
            <m:r>
              <m:rPr>
                <m:sty m:val="p"/>
              </m:rPr>
              <w:rPr>
                <w:rFonts w:ascii="Cambria Math" w:hAnsi="Cambria Math"/>
                <w:color w:val="auto"/>
                <w:sz w:val="26"/>
                <w:szCs w:val="26"/>
              </w:rPr>
              <m:t>v</m:t>
            </m:r>
          </m:e>
          <m:sub>
            <m:r>
              <m:rPr>
                <m:sty m:val="p"/>
              </m:rPr>
              <w:rPr>
                <w:rFonts w:ascii="Cambria Math" w:hAnsi="Cambria Math"/>
                <w:color w:val="auto"/>
                <w:sz w:val="26"/>
                <w:szCs w:val="26"/>
              </w:rPr>
              <m:t>23</m:t>
            </m:r>
          </m:sub>
        </m:sSub>
      </m:oMath>
      <w:r w:rsidRPr="004F0CB4">
        <w:rPr>
          <w:rFonts w:eastAsia="Calibri"/>
          <w:color w:val="auto"/>
          <w:sz w:val="26"/>
          <w:szCs w:val="26"/>
        </w:rPr>
        <w:instrText xml:space="preserve"> </w:instrText>
      </w:r>
      <w:r w:rsidRPr="004F0CB4">
        <w:rPr>
          <w:rFonts w:eastAsia="Calibri"/>
          <w:color w:val="auto"/>
          <w:sz w:val="26"/>
          <w:szCs w:val="26"/>
        </w:rPr>
        <w:fldChar w:fldCharType="end"/>
      </w:r>
      <w:r w:rsidRPr="004F0CB4">
        <w:rPr>
          <w:rFonts w:eastAsia="Calibri"/>
          <w:color w:val="auto"/>
          <w:sz w:val="26"/>
          <w:szCs w:val="26"/>
        </w:rPr>
        <w:tab/>
      </w:r>
    </w:p>
    <w:p w14:paraId="0596D04C" w14:textId="77777777" w:rsidR="00520CC3" w:rsidRPr="004F0CB4" w:rsidRDefault="00520CC3" w:rsidP="00520CC3">
      <w:pPr>
        <w:spacing w:line="276" w:lineRule="auto"/>
        <w:jc w:val="both"/>
        <w:rPr>
          <w:rFonts w:eastAsia="Calibri"/>
          <w:color w:val="auto"/>
          <w:sz w:val="26"/>
          <w:szCs w:val="26"/>
        </w:rPr>
      </w:pPr>
      <w:r w:rsidRPr="004F0CB4">
        <w:rPr>
          <w:rFonts w:eastAsia="Calibri"/>
          <w:b/>
          <w:color w:val="auto"/>
          <w:sz w:val="26"/>
          <w:szCs w:val="26"/>
        </w:rPr>
        <w:t>C.</w:t>
      </w:r>
      <m:oMath>
        <m:sSubSup>
          <m:sSubSupPr>
            <m:ctrlPr>
              <w:rPr>
                <w:rFonts w:ascii="Cambria Math" w:eastAsia="Calibri" w:hAnsi="Cambria Math"/>
                <w:b/>
                <w:i/>
                <w:color w:val="auto"/>
                <w:sz w:val="26"/>
                <w:szCs w:val="26"/>
              </w:rPr>
            </m:ctrlPr>
          </m:sSubSupPr>
          <m:e>
            <m:r>
              <m:rPr>
                <m:sty m:val="bi"/>
              </m:rPr>
              <w:rPr>
                <w:rFonts w:ascii="Cambria Math" w:eastAsia="Calibri" w:hAnsi="Cambria Math"/>
                <w:color w:val="auto"/>
                <w:sz w:val="26"/>
                <w:szCs w:val="26"/>
              </w:rPr>
              <m:t xml:space="preserve"> v</m:t>
            </m:r>
          </m:e>
          <m:sub>
            <m:r>
              <m:rPr>
                <m:sty m:val="bi"/>
              </m:rPr>
              <w:rPr>
                <w:rFonts w:ascii="Cambria Math" w:eastAsia="Calibri" w:hAnsi="Cambria Math"/>
                <w:color w:val="auto"/>
                <w:sz w:val="26"/>
                <w:szCs w:val="26"/>
              </w:rPr>
              <m:t>13</m:t>
            </m:r>
          </m:sub>
          <m:sup>
            <m:r>
              <m:rPr>
                <m:sty m:val="bi"/>
              </m:rPr>
              <w:rPr>
                <w:rFonts w:ascii="Cambria Math" w:eastAsia="Calibri" w:hAnsi="Cambria Math"/>
                <w:color w:val="auto"/>
                <w:sz w:val="26"/>
                <w:szCs w:val="26"/>
              </w:rPr>
              <m:t>2</m:t>
            </m:r>
          </m:sup>
        </m:sSubSup>
        <m:r>
          <m:rPr>
            <m:sty m:val="bi"/>
          </m:rPr>
          <w:rPr>
            <w:rFonts w:ascii="Cambria Math" w:eastAsia="Calibri" w:hAnsi="Cambria Math"/>
            <w:color w:val="auto"/>
            <w:sz w:val="26"/>
            <w:szCs w:val="26"/>
          </w:rPr>
          <m:t>=</m:t>
        </m:r>
        <m:sSubSup>
          <m:sSubSupPr>
            <m:ctrlPr>
              <w:rPr>
                <w:rFonts w:ascii="Cambria Math" w:eastAsia="Calibri" w:hAnsi="Cambria Math"/>
                <w:b/>
                <w:i/>
                <w:color w:val="auto"/>
                <w:sz w:val="26"/>
                <w:szCs w:val="26"/>
              </w:rPr>
            </m:ctrlPr>
          </m:sSubSupPr>
          <m:e>
            <m:r>
              <m:rPr>
                <m:sty m:val="bi"/>
              </m:rPr>
              <w:rPr>
                <w:rFonts w:ascii="Cambria Math" w:eastAsia="Calibri" w:hAnsi="Cambria Math"/>
                <w:color w:val="auto"/>
                <w:sz w:val="26"/>
                <w:szCs w:val="26"/>
              </w:rPr>
              <m:t>v</m:t>
            </m:r>
          </m:e>
          <m:sub>
            <m:r>
              <m:rPr>
                <m:sty m:val="bi"/>
              </m:rPr>
              <w:rPr>
                <w:rFonts w:ascii="Cambria Math" w:eastAsia="Calibri" w:hAnsi="Cambria Math"/>
                <w:color w:val="auto"/>
                <w:sz w:val="26"/>
                <w:szCs w:val="26"/>
              </w:rPr>
              <m:t>12</m:t>
            </m:r>
          </m:sub>
          <m:sup>
            <m:r>
              <m:rPr>
                <m:sty m:val="bi"/>
              </m:rPr>
              <w:rPr>
                <w:rFonts w:ascii="Cambria Math" w:eastAsia="Calibri" w:hAnsi="Cambria Math"/>
                <w:color w:val="auto"/>
                <w:sz w:val="26"/>
                <w:szCs w:val="26"/>
              </w:rPr>
              <m:t>2</m:t>
            </m:r>
          </m:sup>
        </m:sSubSup>
        <m:r>
          <m:rPr>
            <m:sty m:val="bi"/>
          </m:rPr>
          <w:rPr>
            <w:rFonts w:ascii="Cambria Math" w:eastAsia="Calibri" w:hAnsi="Cambria Math"/>
            <w:color w:val="auto"/>
            <w:sz w:val="26"/>
            <w:szCs w:val="26"/>
          </w:rPr>
          <m:t>+</m:t>
        </m:r>
        <m:sSubSup>
          <m:sSubSupPr>
            <m:ctrlPr>
              <w:rPr>
                <w:rFonts w:ascii="Cambria Math" w:eastAsia="Calibri" w:hAnsi="Cambria Math"/>
                <w:b/>
                <w:i/>
                <w:color w:val="auto"/>
                <w:sz w:val="26"/>
                <w:szCs w:val="26"/>
              </w:rPr>
            </m:ctrlPr>
          </m:sSubSupPr>
          <m:e>
            <m:r>
              <m:rPr>
                <m:sty m:val="bi"/>
              </m:rPr>
              <w:rPr>
                <w:rFonts w:ascii="Cambria Math" w:eastAsia="Calibri" w:hAnsi="Cambria Math"/>
                <w:color w:val="auto"/>
                <w:sz w:val="26"/>
                <w:szCs w:val="26"/>
              </w:rPr>
              <m:t>v</m:t>
            </m:r>
          </m:e>
          <m:sub>
            <m:r>
              <m:rPr>
                <m:sty m:val="bi"/>
              </m:rPr>
              <w:rPr>
                <w:rFonts w:ascii="Cambria Math" w:eastAsia="Calibri" w:hAnsi="Cambria Math"/>
                <w:color w:val="auto"/>
                <w:sz w:val="26"/>
                <w:szCs w:val="26"/>
              </w:rPr>
              <m:t>23</m:t>
            </m:r>
          </m:sub>
          <m:sup>
            <m:r>
              <m:rPr>
                <m:sty m:val="bi"/>
              </m:rPr>
              <w:rPr>
                <w:rFonts w:ascii="Cambria Math" w:eastAsia="Calibri" w:hAnsi="Cambria Math"/>
                <w:color w:val="auto"/>
                <w:sz w:val="26"/>
                <w:szCs w:val="26"/>
              </w:rPr>
              <m:t>2</m:t>
            </m:r>
          </m:sup>
        </m:sSubSup>
      </m:oMath>
      <w:r w:rsidRPr="004F0CB4">
        <w:rPr>
          <w:rFonts w:eastAsia="Calibri"/>
          <w:color w:val="auto"/>
          <w:sz w:val="26"/>
          <w:szCs w:val="26"/>
        </w:rPr>
        <w:fldChar w:fldCharType="begin"/>
      </w:r>
      <w:r w:rsidRPr="004F0CB4">
        <w:rPr>
          <w:rFonts w:eastAsia="Calibri"/>
          <w:color w:val="auto"/>
          <w:sz w:val="26"/>
          <w:szCs w:val="26"/>
        </w:rPr>
        <w:instrText xml:space="preserve"> QUOTE </w:instrText>
      </w:r>
      <m:oMath>
        <m:sSubSup>
          <m:sSubSupPr>
            <m:ctrlPr>
              <w:rPr>
                <w:rFonts w:ascii="Cambria Math" w:hAnsi="Cambria Math"/>
                <w:i/>
                <w:color w:val="auto"/>
                <w:sz w:val="26"/>
                <w:szCs w:val="26"/>
              </w:rPr>
            </m:ctrlPr>
          </m:sSubSupPr>
          <m:e>
            <m:r>
              <m:rPr>
                <m:sty m:val="p"/>
              </m:rPr>
              <w:rPr>
                <w:rFonts w:ascii="Cambria Math" w:hAnsi="Cambria Math"/>
                <w:color w:val="auto"/>
                <w:sz w:val="26"/>
                <w:szCs w:val="26"/>
              </w:rPr>
              <m:t>v</m:t>
            </m:r>
          </m:e>
          <m:sub>
            <m:r>
              <m:rPr>
                <m:sty m:val="p"/>
              </m:rPr>
              <w:rPr>
                <w:rFonts w:ascii="Cambria Math" w:hAnsi="Cambria Math"/>
                <w:color w:val="auto"/>
                <w:sz w:val="26"/>
                <w:szCs w:val="26"/>
              </w:rPr>
              <m:t>13</m:t>
            </m:r>
          </m:sub>
          <m:sup>
            <m:r>
              <m:rPr>
                <m:sty m:val="p"/>
              </m:rPr>
              <w:rPr>
                <w:rFonts w:ascii="Cambria Math" w:hAnsi="Cambria Math"/>
                <w:color w:val="auto"/>
                <w:sz w:val="26"/>
                <w:szCs w:val="26"/>
              </w:rPr>
              <m:t>2</m:t>
            </m:r>
          </m:sup>
        </m:sSubSup>
        <m:r>
          <m:rPr>
            <m:sty m:val="p"/>
          </m:rPr>
          <w:rPr>
            <w:rFonts w:ascii="Cambria Math" w:hAnsi="Cambria Math"/>
            <w:color w:val="auto"/>
            <w:sz w:val="26"/>
            <w:szCs w:val="26"/>
          </w:rPr>
          <m:t>=</m:t>
        </m:r>
        <m:sSubSup>
          <m:sSubSupPr>
            <m:ctrlPr>
              <w:rPr>
                <w:rFonts w:ascii="Cambria Math" w:hAnsi="Cambria Math"/>
                <w:i/>
                <w:color w:val="auto"/>
                <w:sz w:val="26"/>
                <w:szCs w:val="26"/>
              </w:rPr>
            </m:ctrlPr>
          </m:sSubSupPr>
          <m:e>
            <m:r>
              <m:rPr>
                <m:sty m:val="p"/>
              </m:rPr>
              <w:rPr>
                <w:rFonts w:ascii="Cambria Math" w:hAnsi="Cambria Math"/>
                <w:color w:val="auto"/>
                <w:sz w:val="26"/>
                <w:szCs w:val="26"/>
              </w:rPr>
              <m:t>v</m:t>
            </m:r>
          </m:e>
          <m:sub>
            <m:r>
              <m:rPr>
                <m:sty m:val="p"/>
              </m:rPr>
              <w:rPr>
                <w:rFonts w:ascii="Cambria Math" w:hAnsi="Cambria Math"/>
                <w:color w:val="auto"/>
                <w:sz w:val="26"/>
                <w:szCs w:val="26"/>
              </w:rPr>
              <m:t>12</m:t>
            </m:r>
          </m:sub>
          <m:sup>
            <m:r>
              <m:rPr>
                <m:sty m:val="p"/>
              </m:rPr>
              <w:rPr>
                <w:rFonts w:ascii="Cambria Math" w:hAnsi="Cambria Math"/>
                <w:color w:val="auto"/>
                <w:sz w:val="26"/>
                <w:szCs w:val="26"/>
              </w:rPr>
              <m:t>2</m:t>
            </m:r>
          </m:sup>
        </m:sSubSup>
        <m:r>
          <m:rPr>
            <m:sty m:val="p"/>
          </m:rPr>
          <w:rPr>
            <w:rFonts w:ascii="Cambria Math" w:hAnsi="Cambria Math"/>
            <w:color w:val="auto"/>
            <w:sz w:val="26"/>
            <w:szCs w:val="26"/>
          </w:rPr>
          <m:t xml:space="preserve">+ </m:t>
        </m:r>
        <m:acc>
          <m:accPr>
            <m:chr m:val="⃗"/>
            <m:ctrlPr>
              <w:rPr>
                <w:rFonts w:ascii="Cambria Math" w:hAnsi="Cambria Math"/>
                <w:i/>
                <w:color w:val="auto"/>
                <w:sz w:val="26"/>
                <w:szCs w:val="26"/>
              </w:rPr>
            </m:ctrlPr>
          </m:accPr>
          <m:e>
            <m:sSub>
              <m:sSubPr>
                <m:ctrlPr>
                  <w:rPr>
                    <w:rFonts w:ascii="Cambria Math" w:hAnsi="Cambria Math"/>
                    <w:i/>
                    <w:color w:val="auto"/>
                    <w:sz w:val="26"/>
                    <w:szCs w:val="26"/>
                  </w:rPr>
                </m:ctrlPr>
              </m:sSubPr>
              <m:e>
                <m:r>
                  <m:rPr>
                    <m:sty m:val="p"/>
                  </m:rPr>
                  <w:rPr>
                    <w:rFonts w:ascii="Cambria Math" w:hAnsi="Cambria Math"/>
                    <w:color w:val="auto"/>
                    <w:sz w:val="26"/>
                    <w:szCs w:val="26"/>
                  </w:rPr>
                  <m:t>v</m:t>
                </m:r>
              </m:e>
              <m:sub>
                <m:r>
                  <m:rPr>
                    <m:sty m:val="p"/>
                  </m:rPr>
                  <w:rPr>
                    <w:rFonts w:ascii="Cambria Math" w:hAnsi="Cambria Math"/>
                    <w:color w:val="auto"/>
                    <w:sz w:val="26"/>
                    <w:szCs w:val="26"/>
                  </w:rPr>
                  <m:t>23</m:t>
                </m:r>
              </m:sub>
            </m:sSub>
          </m:e>
        </m:acc>
      </m:oMath>
      <w:r w:rsidRPr="004F0CB4">
        <w:rPr>
          <w:rFonts w:eastAsia="Calibri"/>
          <w:color w:val="auto"/>
          <w:sz w:val="26"/>
          <w:szCs w:val="26"/>
        </w:rPr>
        <w:instrText xml:space="preserve"> </w:instrText>
      </w:r>
      <w:r w:rsidRPr="004F0CB4">
        <w:rPr>
          <w:rFonts w:eastAsia="Calibri"/>
          <w:color w:val="auto"/>
          <w:sz w:val="26"/>
          <w:szCs w:val="26"/>
        </w:rPr>
        <w:fldChar w:fldCharType="end"/>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color w:val="auto"/>
          <w:sz w:val="26"/>
          <w:szCs w:val="26"/>
        </w:rPr>
        <w:tab/>
      </w:r>
      <w:r w:rsidRPr="004F0CB4">
        <w:rPr>
          <w:rFonts w:eastAsia="Calibri"/>
          <w:b/>
          <w:color w:val="auto"/>
          <w:sz w:val="26"/>
          <w:szCs w:val="26"/>
          <w:highlight w:val="green"/>
          <w:u w:color="00B050"/>
        </w:rPr>
        <w:t>D</w:t>
      </w:r>
      <w:r w:rsidRPr="004F0CB4">
        <w:rPr>
          <w:rFonts w:eastAsia="Calibri"/>
          <w:b/>
          <w:color w:val="auto"/>
          <w:sz w:val="26"/>
          <w:szCs w:val="26"/>
          <w:highlight w:val="green"/>
        </w:rPr>
        <w:t>.</w:t>
      </w:r>
      <m:oMath>
        <m:sSub>
          <m:sSubPr>
            <m:ctrlPr>
              <w:rPr>
                <w:rFonts w:ascii="Cambria Math" w:eastAsia="Calibri" w:hAnsi="Cambria Math"/>
                <w:i/>
                <w:color w:val="auto"/>
                <w:sz w:val="26"/>
                <w:szCs w:val="26"/>
              </w:rPr>
            </m:ctrlPr>
          </m:sSubPr>
          <m:e>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v</m:t>
                </m:r>
              </m:e>
            </m:acc>
          </m:e>
          <m:sub>
            <m:r>
              <w:rPr>
                <w:rFonts w:ascii="Cambria Math" w:eastAsia="Calibri" w:hAnsi="Cambria Math"/>
                <w:color w:val="auto"/>
                <w:sz w:val="26"/>
                <w:szCs w:val="26"/>
              </w:rPr>
              <m:t>13</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v</m:t>
                </m:r>
              </m:e>
            </m:acc>
          </m:e>
          <m:sub>
            <m:r>
              <w:rPr>
                <w:rFonts w:ascii="Cambria Math" w:eastAsia="Calibri" w:hAnsi="Cambria Math"/>
                <w:color w:val="auto"/>
                <w:sz w:val="26"/>
                <w:szCs w:val="26"/>
              </w:rPr>
              <m:t>12</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v</m:t>
                </m:r>
              </m:e>
            </m:acc>
          </m:e>
          <m:sub>
            <m:r>
              <w:rPr>
                <w:rFonts w:ascii="Cambria Math" w:eastAsia="Calibri" w:hAnsi="Cambria Math"/>
                <w:color w:val="auto"/>
                <w:sz w:val="26"/>
                <w:szCs w:val="26"/>
              </w:rPr>
              <m:t>23</m:t>
            </m:r>
          </m:sub>
        </m:sSub>
      </m:oMath>
      <w:r w:rsidRPr="004F0CB4">
        <w:rPr>
          <w:rFonts w:eastAsia="Calibri"/>
          <w:color w:val="auto"/>
          <w:sz w:val="26"/>
          <w:szCs w:val="26"/>
        </w:rPr>
        <w:t xml:space="preserve"> </w:t>
      </w:r>
    </w:p>
    <w:p w14:paraId="05C1AB5C" w14:textId="77777777" w:rsidR="00520CC3" w:rsidRPr="004F0CB4" w:rsidRDefault="00520CC3" w:rsidP="00520CC3">
      <w:pPr>
        <w:spacing w:line="276" w:lineRule="auto"/>
        <w:jc w:val="both"/>
        <w:rPr>
          <w:color w:val="auto"/>
          <w:sz w:val="26"/>
          <w:szCs w:val="26"/>
        </w:rPr>
      </w:pPr>
      <w:r w:rsidRPr="004F0CB4">
        <w:rPr>
          <w:b/>
          <w:iCs/>
          <w:color w:val="auto"/>
          <w:sz w:val="26"/>
          <w:szCs w:val="26"/>
        </w:rPr>
        <w:t xml:space="preserve">Câu 10: </w:t>
      </w:r>
      <w:r w:rsidRPr="004F0CB4">
        <w:rPr>
          <w:color w:val="auto"/>
          <w:sz w:val="26"/>
          <w:szCs w:val="26"/>
        </w:rPr>
        <w:t>Để</w:t>
      </w:r>
      <w:r w:rsidRPr="004F0CB4">
        <w:rPr>
          <w:color w:val="auto"/>
          <w:sz w:val="26"/>
          <w:szCs w:val="26"/>
          <w:lang w:val="vi-VN"/>
        </w:rPr>
        <w:t xml:space="preserve"> tổng hợp hai vận tốc vuông góc với nhau.</w:t>
      </w:r>
    </w:p>
    <w:p w14:paraId="71D7A14A" w14:textId="77777777" w:rsidR="00520CC3" w:rsidRPr="004F0CB4" w:rsidRDefault="00520CC3" w:rsidP="00520CC3">
      <w:pPr>
        <w:spacing w:line="276" w:lineRule="auto"/>
        <w:jc w:val="both"/>
        <w:rPr>
          <w:color w:val="auto"/>
          <w:sz w:val="26"/>
          <w:szCs w:val="26"/>
        </w:rPr>
      </w:pPr>
      <w:r w:rsidRPr="004F0CB4">
        <w:rPr>
          <w:b/>
          <w:color w:val="auto"/>
          <w:sz w:val="26"/>
          <w:szCs w:val="26"/>
          <w:highlight w:val="green"/>
        </w:rPr>
        <w:t>A.</w:t>
      </w:r>
      <w:r w:rsidRPr="004F0CB4">
        <w:rPr>
          <w:color w:val="auto"/>
          <w:sz w:val="26"/>
          <w:szCs w:val="26"/>
          <w:highlight w:val="green"/>
        </w:rPr>
        <w:t xml:space="preserve"> </w:t>
      </w:r>
      <w:r w:rsidRPr="004F0CB4">
        <w:rPr>
          <w:color w:val="auto"/>
          <w:sz w:val="26"/>
          <w:szCs w:val="26"/>
          <w:highlight w:val="green"/>
          <w:lang w:val="vi-VN"/>
        </w:rPr>
        <w:t>Ta dùng phép cộng vecto</w:t>
      </w:r>
      <w:r w:rsidRPr="004F0CB4">
        <w:rPr>
          <w:color w:val="auto"/>
          <w:sz w:val="26"/>
          <w:szCs w:val="26"/>
          <w:highlight w:val="green"/>
        </w:rPr>
        <w:t>.</w:t>
      </w:r>
      <w:r w:rsidRPr="004F0CB4">
        <w:rPr>
          <w:color w:val="auto"/>
          <w:sz w:val="26"/>
          <w:szCs w:val="26"/>
        </w:rPr>
        <w:tab/>
      </w:r>
      <w:r w:rsidRPr="004F0CB4">
        <w:rPr>
          <w:color w:val="auto"/>
          <w:sz w:val="26"/>
          <w:szCs w:val="26"/>
        </w:rPr>
        <w:tab/>
      </w:r>
      <w:r w:rsidRPr="004F0CB4">
        <w:rPr>
          <w:color w:val="auto"/>
          <w:sz w:val="26"/>
          <w:szCs w:val="26"/>
        </w:rPr>
        <w:tab/>
      </w:r>
      <w:r w:rsidRPr="004F0CB4">
        <w:rPr>
          <w:b/>
          <w:color w:val="auto"/>
          <w:sz w:val="26"/>
          <w:szCs w:val="26"/>
        </w:rPr>
        <w:t>B.</w:t>
      </w:r>
      <w:r w:rsidRPr="004F0CB4">
        <w:rPr>
          <w:color w:val="auto"/>
          <w:sz w:val="26"/>
          <w:szCs w:val="26"/>
        </w:rPr>
        <w:t xml:space="preserve"> </w:t>
      </w:r>
      <w:r w:rsidRPr="004F0CB4">
        <w:rPr>
          <w:color w:val="auto"/>
          <w:sz w:val="26"/>
          <w:szCs w:val="26"/>
          <w:lang w:val="vi-VN"/>
        </w:rPr>
        <w:t>Ta dùng quy tắc hình bình hành</w:t>
      </w:r>
    </w:p>
    <w:p w14:paraId="78538EE9" w14:textId="77777777" w:rsidR="00520CC3" w:rsidRPr="004F0CB4" w:rsidRDefault="00520CC3" w:rsidP="00520CC3">
      <w:pPr>
        <w:spacing w:line="276" w:lineRule="auto"/>
        <w:jc w:val="both"/>
        <w:rPr>
          <w:color w:val="auto"/>
          <w:sz w:val="26"/>
          <w:szCs w:val="26"/>
          <w:lang w:val="vi-VN"/>
        </w:rPr>
      </w:pPr>
      <w:r w:rsidRPr="004F0CB4">
        <w:rPr>
          <w:b/>
          <w:color w:val="auto"/>
          <w:sz w:val="26"/>
          <w:szCs w:val="26"/>
        </w:rPr>
        <w:t>C.</w:t>
      </w:r>
      <w:r w:rsidRPr="004F0CB4">
        <w:rPr>
          <w:color w:val="auto"/>
          <w:sz w:val="26"/>
          <w:szCs w:val="26"/>
        </w:rPr>
        <w:t xml:space="preserve"> Ta</w:t>
      </w:r>
      <w:r w:rsidRPr="004F0CB4">
        <w:rPr>
          <w:color w:val="auto"/>
          <w:sz w:val="26"/>
          <w:szCs w:val="26"/>
          <w:lang w:val="vi-VN"/>
        </w:rPr>
        <w:t xml:space="preserve"> dùng phép trừ vecto.</w:t>
      </w:r>
      <w:r w:rsidRPr="004F0CB4">
        <w:rPr>
          <w:color w:val="auto"/>
          <w:sz w:val="26"/>
          <w:szCs w:val="26"/>
          <w:lang w:val="vi-VN"/>
        </w:rPr>
        <w:tab/>
      </w:r>
      <w:r w:rsidRPr="004F0CB4">
        <w:rPr>
          <w:color w:val="auto"/>
          <w:sz w:val="26"/>
          <w:szCs w:val="26"/>
          <w:lang w:val="vi-VN"/>
        </w:rPr>
        <w:tab/>
      </w:r>
      <w:r w:rsidRPr="004F0CB4">
        <w:rPr>
          <w:color w:val="auto"/>
          <w:sz w:val="26"/>
          <w:szCs w:val="26"/>
          <w:lang w:val="vi-VN"/>
        </w:rPr>
        <w:tab/>
      </w:r>
      <w:r w:rsidRPr="004F0CB4">
        <w:rPr>
          <w:b/>
          <w:color w:val="auto"/>
          <w:sz w:val="26"/>
          <w:szCs w:val="26"/>
          <w:lang w:val="vi-VN"/>
        </w:rPr>
        <w:t>D.</w:t>
      </w:r>
      <w:r w:rsidRPr="004F0CB4">
        <w:rPr>
          <w:color w:val="auto"/>
          <w:sz w:val="26"/>
          <w:szCs w:val="26"/>
          <w:lang w:val="vi-VN"/>
        </w:rPr>
        <w:t xml:space="preserve"> Tùy vào từng bài toán mà ta có thể dùng phép cộng hoặc trừ vecto.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8"/>
        <w:gridCol w:w="2848"/>
      </w:tblGrid>
      <w:tr w:rsidR="004F0CB4" w:rsidRPr="004F0CB4" w14:paraId="17D444CF" w14:textId="77777777" w:rsidTr="00592AB2">
        <w:tc>
          <w:tcPr>
            <w:tcW w:w="6798" w:type="dxa"/>
          </w:tcPr>
          <w:p w14:paraId="389E8ABD" w14:textId="77777777" w:rsidR="00520CC3" w:rsidRPr="004F0CB4" w:rsidRDefault="00520CC3" w:rsidP="00520CC3">
            <w:pPr>
              <w:tabs>
                <w:tab w:val="left" w:pos="810"/>
                <w:tab w:val="left" w:pos="990"/>
              </w:tabs>
              <w:spacing w:line="276" w:lineRule="auto"/>
              <w:ind w:left="-110"/>
              <w:contextualSpacing/>
              <w:jc w:val="both"/>
              <w:rPr>
                <w:rFonts w:eastAsiaTheme="minorHAnsi"/>
                <w:color w:val="auto"/>
                <w:sz w:val="26"/>
                <w:szCs w:val="26"/>
                <w:lang w:val="nl-NL"/>
              </w:rPr>
            </w:pPr>
            <w:r w:rsidRPr="004F0CB4">
              <w:rPr>
                <w:rFonts w:eastAsiaTheme="minorHAnsi"/>
                <w:b/>
                <w:iCs/>
                <w:color w:val="auto"/>
                <w:sz w:val="26"/>
                <w:szCs w:val="26"/>
                <w:lang w:val="vi-VN"/>
              </w:rPr>
              <w:lastRenderedPageBreak/>
              <w:t xml:space="preserve">Câu 11: </w:t>
            </w:r>
            <w:r w:rsidRPr="004F0CB4">
              <w:rPr>
                <w:rFonts w:eastAsiaTheme="minorHAnsi"/>
                <w:color w:val="auto"/>
                <w:sz w:val="26"/>
                <w:szCs w:val="26"/>
                <w:lang w:val="nl-NL"/>
              </w:rPr>
              <w:t>Một ca nô xuất phát từ điểm A bên này sông sang điểm B bên kia sông theo phương vuông góc với bờ sông. Vì nước chảy với vận tốc 3m/s nên ca nô đến bên kia sông tại điểm C với vận tốc 5m/s so với bờ. Hỏi ca nô có vận tốc so với nước bằng bao nhiêu?</w:t>
            </w:r>
          </w:p>
          <w:p w14:paraId="353D4582" w14:textId="77777777" w:rsidR="00520CC3" w:rsidRPr="004F0CB4" w:rsidRDefault="00520CC3" w:rsidP="00520CC3">
            <w:pPr>
              <w:tabs>
                <w:tab w:val="left" w:pos="284"/>
                <w:tab w:val="left" w:pos="567"/>
              </w:tabs>
              <w:spacing w:line="276" w:lineRule="auto"/>
              <w:ind w:left="-110" w:firstLine="20"/>
              <w:jc w:val="both"/>
              <w:rPr>
                <w:rFonts w:eastAsia="Calibri"/>
                <w:b/>
                <w:color w:val="auto"/>
                <w:sz w:val="26"/>
                <w:szCs w:val="26"/>
                <w:lang w:val="nl-NL"/>
              </w:rPr>
            </w:pPr>
            <w:r w:rsidRPr="004F0CB4">
              <w:rPr>
                <w:rFonts w:eastAsia="Calibri"/>
                <w:b/>
                <w:color w:val="auto"/>
                <w:sz w:val="26"/>
                <w:szCs w:val="26"/>
                <w:lang w:val="nl-NL"/>
              </w:rPr>
              <w:t xml:space="preserve">A. </w:t>
            </w:r>
            <w:r w:rsidRPr="004F0CB4">
              <w:rPr>
                <w:rFonts w:eastAsia="Calibri"/>
                <w:color w:val="auto"/>
                <w:sz w:val="26"/>
                <w:szCs w:val="26"/>
                <w:lang w:val="nl-NL"/>
              </w:rPr>
              <w:t xml:space="preserve">2m/s </w:t>
            </w:r>
            <w:r w:rsidRPr="004F0CB4">
              <w:rPr>
                <w:rFonts w:eastAsia="Calibri"/>
                <w:b/>
                <w:color w:val="auto"/>
                <w:sz w:val="26"/>
                <w:szCs w:val="26"/>
                <w:lang w:val="nl-NL"/>
              </w:rPr>
              <w:tab/>
              <w:t xml:space="preserve">                                                               </w:t>
            </w:r>
          </w:p>
          <w:p w14:paraId="0AA065B2" w14:textId="77777777" w:rsidR="00520CC3" w:rsidRPr="004F0CB4" w:rsidRDefault="00520CC3" w:rsidP="00520CC3">
            <w:pPr>
              <w:tabs>
                <w:tab w:val="left" w:pos="284"/>
                <w:tab w:val="left" w:pos="567"/>
              </w:tabs>
              <w:spacing w:line="276" w:lineRule="auto"/>
              <w:ind w:left="-110" w:firstLine="20"/>
              <w:jc w:val="both"/>
              <w:rPr>
                <w:rFonts w:eastAsia="Calibri"/>
                <w:color w:val="auto"/>
                <w:sz w:val="26"/>
                <w:szCs w:val="26"/>
                <w:lang w:val="nl-NL"/>
              </w:rPr>
            </w:pPr>
            <w:r w:rsidRPr="004F0CB4">
              <w:rPr>
                <w:rFonts w:eastAsia="Calibri"/>
                <w:b/>
                <w:color w:val="auto"/>
                <w:sz w:val="26"/>
                <w:szCs w:val="26"/>
                <w:lang w:val="nl-NL"/>
              </w:rPr>
              <w:t xml:space="preserve">B. </w:t>
            </w:r>
            <w:r w:rsidRPr="004F0CB4">
              <w:rPr>
                <w:rFonts w:eastAsia="Calibri"/>
                <w:color w:val="auto"/>
                <w:sz w:val="26"/>
                <w:szCs w:val="26"/>
                <w:lang w:val="nl-NL"/>
              </w:rPr>
              <w:t xml:space="preserve">3m/s </w:t>
            </w:r>
          </w:p>
          <w:p w14:paraId="466A0C7F" w14:textId="77777777" w:rsidR="00520CC3" w:rsidRPr="004F0CB4" w:rsidRDefault="00520CC3" w:rsidP="00520CC3">
            <w:pPr>
              <w:tabs>
                <w:tab w:val="left" w:pos="284"/>
                <w:tab w:val="left" w:pos="567"/>
                <w:tab w:val="left" w:pos="2835"/>
                <w:tab w:val="left" w:pos="5670"/>
                <w:tab w:val="left" w:pos="8505"/>
              </w:tabs>
              <w:spacing w:line="276" w:lineRule="auto"/>
              <w:ind w:left="-110" w:firstLine="20"/>
              <w:jc w:val="both"/>
              <w:rPr>
                <w:rFonts w:eastAsia="Calibri"/>
                <w:color w:val="auto"/>
                <w:sz w:val="26"/>
                <w:szCs w:val="26"/>
                <w:lang w:val="nl-NL"/>
              </w:rPr>
            </w:pPr>
            <w:r w:rsidRPr="004F0CB4">
              <w:rPr>
                <w:rFonts w:eastAsia="Calibri"/>
                <w:b/>
                <w:color w:val="auto"/>
                <w:sz w:val="26"/>
                <w:szCs w:val="26"/>
                <w:highlight w:val="green"/>
                <w:lang w:val="nl-NL"/>
              </w:rPr>
              <w:t xml:space="preserve">C. </w:t>
            </w:r>
            <w:r w:rsidRPr="004F0CB4">
              <w:rPr>
                <w:rFonts w:eastAsia="Calibri"/>
                <w:color w:val="auto"/>
                <w:sz w:val="26"/>
                <w:szCs w:val="26"/>
                <w:highlight w:val="green"/>
                <w:lang w:val="nl-NL"/>
              </w:rPr>
              <w:t>4m/s.</w:t>
            </w:r>
            <w:r w:rsidRPr="004F0CB4">
              <w:rPr>
                <w:rFonts w:eastAsia="Calibri"/>
                <w:color w:val="auto"/>
                <w:sz w:val="26"/>
                <w:szCs w:val="26"/>
                <w:lang w:val="nl-NL"/>
              </w:rPr>
              <w:tab/>
              <w:t xml:space="preserve">                                       </w:t>
            </w:r>
          </w:p>
          <w:p w14:paraId="6D6E2BC4" w14:textId="77777777" w:rsidR="00520CC3" w:rsidRPr="004F0CB4" w:rsidRDefault="00520CC3" w:rsidP="00520CC3">
            <w:pPr>
              <w:tabs>
                <w:tab w:val="left" w:pos="284"/>
                <w:tab w:val="left" w:pos="567"/>
                <w:tab w:val="left" w:pos="2835"/>
                <w:tab w:val="left" w:pos="5670"/>
                <w:tab w:val="left" w:pos="8505"/>
              </w:tabs>
              <w:spacing w:line="276" w:lineRule="auto"/>
              <w:ind w:left="-110" w:firstLine="20"/>
              <w:jc w:val="both"/>
              <w:rPr>
                <w:rFonts w:eastAsia="Calibri"/>
                <w:color w:val="auto"/>
                <w:sz w:val="26"/>
                <w:szCs w:val="26"/>
                <w:lang w:val="nl-NL"/>
              </w:rPr>
            </w:pPr>
            <w:r w:rsidRPr="004F0CB4">
              <w:rPr>
                <w:rFonts w:eastAsia="Calibri"/>
                <w:b/>
                <w:color w:val="auto"/>
                <w:sz w:val="26"/>
                <w:szCs w:val="26"/>
                <w:lang w:val="nl-NL"/>
              </w:rPr>
              <w:t xml:space="preserve">D. </w:t>
            </w:r>
            <w:r w:rsidRPr="004F0CB4">
              <w:rPr>
                <w:rFonts w:eastAsia="Calibri"/>
                <w:color w:val="auto"/>
                <w:sz w:val="26"/>
                <w:szCs w:val="26"/>
                <w:lang w:val="nl-NL"/>
              </w:rPr>
              <w:t xml:space="preserve">5m/s </w:t>
            </w:r>
          </w:p>
        </w:tc>
        <w:tc>
          <w:tcPr>
            <w:tcW w:w="2848" w:type="dxa"/>
            <w:vAlign w:val="center"/>
          </w:tcPr>
          <w:p w14:paraId="3691F0EB" w14:textId="77777777" w:rsidR="00520CC3" w:rsidRPr="004F0CB4" w:rsidRDefault="00520CC3" w:rsidP="00520CC3">
            <w:pPr>
              <w:tabs>
                <w:tab w:val="left" w:pos="284"/>
                <w:tab w:val="left" w:pos="567"/>
                <w:tab w:val="left" w:pos="2835"/>
                <w:tab w:val="left" w:pos="5670"/>
                <w:tab w:val="left" w:pos="8505"/>
              </w:tabs>
              <w:spacing w:line="276" w:lineRule="auto"/>
              <w:ind w:firstLine="20"/>
              <w:jc w:val="center"/>
              <w:rPr>
                <w:rFonts w:eastAsia="Calibri"/>
                <w:color w:val="auto"/>
                <w:sz w:val="26"/>
                <w:szCs w:val="26"/>
                <w:lang w:val="nl-NL"/>
              </w:rPr>
            </w:pPr>
            <w:r w:rsidRPr="004F0CB4">
              <w:rPr>
                <w:rFonts w:eastAsia="Calibri"/>
                <w:noProof/>
                <w:color w:val="auto"/>
                <w:sz w:val="26"/>
                <w:szCs w:val="26"/>
              </w:rPr>
              <w:drawing>
                <wp:inline distT="0" distB="0" distL="0" distR="0" wp14:anchorId="0652A77A" wp14:editId="2BEF9796">
                  <wp:extent cx="1658102" cy="1581150"/>
                  <wp:effectExtent l="0" t="0" r="0" b="0"/>
                  <wp:docPr id="35294628" name="Picture 15" descr="A picture containing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4628" name="Picture 15" descr="A picture containing screenshot, line&#10;&#10;Description automatically generated"/>
                          <pic:cNvPicPr>
                            <a:picLocks noChangeAspect="1" noChangeArrowheads="1"/>
                          </pic:cNvPicPr>
                        </pic:nvPicPr>
                        <pic:blipFill rotWithShape="1">
                          <a:blip r:embed="rId272">
                            <a:extLst>
                              <a:ext uri="{BEBA8EAE-BF5A-486C-A8C5-ECC9F3942E4B}">
                                <a14:imgProps xmlns:a14="http://schemas.microsoft.com/office/drawing/2010/main">
                                  <a14:imgLayer r:embed="rId27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4135" t="3333" r="14472" b="9400"/>
                          <a:stretch/>
                        </pic:blipFill>
                        <pic:spPr bwMode="auto">
                          <a:xfrm>
                            <a:off x="0" y="0"/>
                            <a:ext cx="1669528" cy="15920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5608015" w14:textId="77777777" w:rsidR="00520CC3" w:rsidRPr="004F0CB4" w:rsidRDefault="00520CC3" w:rsidP="00520CC3">
      <w:pPr>
        <w:tabs>
          <w:tab w:val="left" w:pos="810"/>
          <w:tab w:val="left" w:pos="990"/>
        </w:tabs>
        <w:spacing w:line="276" w:lineRule="auto"/>
        <w:jc w:val="both"/>
        <w:rPr>
          <w:color w:val="auto"/>
          <w:sz w:val="26"/>
          <w:szCs w:val="26"/>
        </w:rPr>
      </w:pPr>
      <w:r w:rsidRPr="004F0CB4">
        <w:rPr>
          <w:b/>
          <w:iCs/>
          <w:color w:val="auto"/>
          <w:sz w:val="26"/>
          <w:szCs w:val="26"/>
        </w:rPr>
        <w:t xml:space="preserve">Câu 12: </w:t>
      </w:r>
      <w:r w:rsidRPr="004F0CB4">
        <w:rPr>
          <w:color w:val="auto"/>
          <w:sz w:val="26"/>
          <w:szCs w:val="26"/>
        </w:rPr>
        <w:t>Một chiếc xe chạy qua cầu với vận tốc 8 m/s theo hướng Nam - Bắc. Một chiếc thuyền chuyển động với vận tốc 6 m/s theo hướng Tây - Đông. Vận tốc của xe đối với thuyền là</w:t>
      </w:r>
    </w:p>
    <w:p w14:paraId="221E7907" w14:textId="77777777" w:rsidR="00520CC3" w:rsidRPr="004F0CB4" w:rsidRDefault="00520CC3" w:rsidP="00520CC3">
      <w:pPr>
        <w:tabs>
          <w:tab w:val="left" w:pos="284"/>
          <w:tab w:val="left" w:pos="567"/>
        </w:tabs>
        <w:spacing w:line="276" w:lineRule="auto"/>
        <w:ind w:firstLine="20"/>
        <w:jc w:val="both"/>
        <w:rPr>
          <w:rFonts w:eastAsia="Calibri"/>
          <w:color w:val="auto"/>
          <w:sz w:val="26"/>
          <w:szCs w:val="26"/>
        </w:rPr>
      </w:pPr>
      <w:r w:rsidRPr="004F0CB4">
        <w:rPr>
          <w:rFonts w:eastAsia="Calibri"/>
          <w:b/>
          <w:color w:val="auto"/>
          <w:sz w:val="26"/>
          <w:szCs w:val="26"/>
        </w:rPr>
        <w:t xml:space="preserve">A. </w:t>
      </w:r>
      <w:r w:rsidRPr="004F0CB4">
        <w:rPr>
          <w:rFonts w:eastAsia="Calibri"/>
          <w:color w:val="auto"/>
          <w:sz w:val="26"/>
          <w:szCs w:val="26"/>
        </w:rPr>
        <w:t xml:space="preserve">2m/s </w:t>
      </w:r>
      <w:r w:rsidRPr="004F0CB4">
        <w:rPr>
          <w:rFonts w:eastAsia="Calibri"/>
          <w:b/>
          <w:color w:val="auto"/>
          <w:sz w:val="26"/>
          <w:szCs w:val="26"/>
        </w:rPr>
        <w:tab/>
      </w:r>
      <w:r w:rsidRPr="004F0CB4">
        <w:rPr>
          <w:rFonts w:eastAsia="Calibri"/>
          <w:b/>
          <w:color w:val="auto"/>
          <w:sz w:val="26"/>
          <w:szCs w:val="26"/>
        </w:rPr>
        <w:tab/>
      </w:r>
      <w:r w:rsidRPr="004F0CB4">
        <w:rPr>
          <w:rFonts w:eastAsia="Calibri"/>
          <w:b/>
          <w:color w:val="auto"/>
          <w:sz w:val="26"/>
          <w:szCs w:val="26"/>
        </w:rPr>
        <w:tab/>
      </w:r>
      <w:r w:rsidRPr="004F0CB4">
        <w:rPr>
          <w:rFonts w:eastAsia="Calibri"/>
          <w:b/>
          <w:color w:val="auto"/>
          <w:sz w:val="26"/>
          <w:szCs w:val="26"/>
          <w:highlight w:val="green"/>
        </w:rPr>
        <w:t>B.</w:t>
      </w:r>
      <w:r w:rsidRPr="004F0CB4">
        <w:rPr>
          <w:rFonts w:eastAsia="Calibri"/>
          <w:color w:val="auto"/>
          <w:sz w:val="26"/>
          <w:szCs w:val="26"/>
          <w:highlight w:val="green"/>
        </w:rPr>
        <w:t xml:space="preserve"> 10m/s</w:t>
      </w:r>
      <w:r w:rsidRPr="004F0CB4">
        <w:rPr>
          <w:rFonts w:eastAsia="Calibri"/>
          <w:b/>
          <w:color w:val="auto"/>
          <w:sz w:val="26"/>
          <w:szCs w:val="26"/>
        </w:rPr>
        <w:tab/>
      </w:r>
      <w:r w:rsidRPr="004F0CB4">
        <w:rPr>
          <w:rFonts w:eastAsia="Calibri"/>
          <w:b/>
          <w:color w:val="auto"/>
          <w:sz w:val="26"/>
          <w:szCs w:val="26"/>
        </w:rPr>
        <w:tab/>
      </w:r>
      <w:r w:rsidRPr="004F0CB4">
        <w:rPr>
          <w:rFonts w:eastAsia="Calibri"/>
          <w:b/>
          <w:color w:val="auto"/>
          <w:sz w:val="26"/>
          <w:szCs w:val="26"/>
        </w:rPr>
        <w:tab/>
        <w:t xml:space="preserve">C. </w:t>
      </w:r>
      <w:r w:rsidRPr="004F0CB4">
        <w:rPr>
          <w:rFonts w:eastAsia="Calibri"/>
          <w:color w:val="auto"/>
          <w:sz w:val="26"/>
          <w:szCs w:val="26"/>
        </w:rPr>
        <w:t xml:space="preserve">14m/s </w:t>
      </w:r>
      <w:r w:rsidRPr="004F0CB4">
        <w:rPr>
          <w:rFonts w:eastAsia="Calibri"/>
          <w:b/>
          <w:color w:val="auto"/>
          <w:sz w:val="26"/>
          <w:szCs w:val="26"/>
        </w:rPr>
        <w:tab/>
      </w:r>
      <w:r w:rsidRPr="004F0CB4">
        <w:rPr>
          <w:rFonts w:eastAsia="Calibri"/>
          <w:b/>
          <w:color w:val="auto"/>
          <w:sz w:val="26"/>
          <w:szCs w:val="26"/>
        </w:rPr>
        <w:tab/>
        <w:t xml:space="preserve">D. </w:t>
      </w:r>
      <w:r w:rsidRPr="004F0CB4">
        <w:rPr>
          <w:rFonts w:eastAsia="Calibri"/>
          <w:color w:val="auto"/>
          <w:sz w:val="26"/>
          <w:szCs w:val="26"/>
        </w:rPr>
        <w:t>28m/s.</w:t>
      </w:r>
    </w:p>
    <w:p w14:paraId="0615BB64" w14:textId="77777777" w:rsidR="00520CC3" w:rsidRPr="004F0CB4" w:rsidRDefault="00520CC3" w:rsidP="00520CC3">
      <w:pPr>
        <w:tabs>
          <w:tab w:val="left" w:pos="810"/>
          <w:tab w:val="left" w:pos="990"/>
        </w:tabs>
        <w:spacing w:line="276" w:lineRule="auto"/>
        <w:jc w:val="both"/>
        <w:rPr>
          <w:color w:val="auto"/>
          <w:sz w:val="26"/>
          <w:szCs w:val="26"/>
          <w:lang w:val="nl-NL"/>
        </w:rPr>
      </w:pPr>
      <w:r w:rsidRPr="004F0CB4">
        <w:rPr>
          <w:b/>
          <w:iCs/>
          <w:color w:val="auto"/>
          <w:sz w:val="26"/>
          <w:szCs w:val="26"/>
        </w:rPr>
        <w:t xml:space="preserve">Câu 13: </w:t>
      </w:r>
      <w:r w:rsidRPr="004F0CB4">
        <w:rPr>
          <w:color w:val="auto"/>
          <w:sz w:val="26"/>
          <w:szCs w:val="26"/>
          <w:lang w:val="nl-NL"/>
        </w:rPr>
        <w:t>Một toa tàu đang chuyển động thẳng đều trên đường ngang với tốc độ v</w:t>
      </w:r>
      <w:r w:rsidRPr="004F0CB4">
        <w:rPr>
          <w:color w:val="auto"/>
          <w:sz w:val="26"/>
          <w:szCs w:val="26"/>
          <w:vertAlign w:val="subscript"/>
          <w:lang w:val="nl-NL"/>
        </w:rPr>
        <w:t>1</w:t>
      </w:r>
      <w:r w:rsidRPr="004F0CB4">
        <w:rPr>
          <w:color w:val="auto"/>
          <w:sz w:val="26"/>
          <w:szCs w:val="26"/>
          <w:lang w:val="nl-NL"/>
        </w:rPr>
        <w:t xml:space="preserve"> = 10m/s. Một hành khách ngồi trên toa tàu, ném quả bóng tennis từ độ cao h xuống sàn theo phương thẳng đứng với tốc độ ban đầu so với tàu 2m/s. Chọn hệ quy chiếu gắn với đường ray, vận tốc của quả bóng ngay khi hành khách ném có độ lớn bằng</w:t>
      </w:r>
    </w:p>
    <w:p w14:paraId="0AC2A780" w14:textId="77777777" w:rsidR="00520CC3" w:rsidRPr="004F0CB4" w:rsidRDefault="00520CC3" w:rsidP="00520CC3">
      <w:pPr>
        <w:tabs>
          <w:tab w:val="left" w:pos="284"/>
          <w:tab w:val="left" w:pos="567"/>
        </w:tabs>
        <w:spacing w:line="276" w:lineRule="auto"/>
        <w:ind w:firstLine="20"/>
        <w:jc w:val="both"/>
        <w:rPr>
          <w:rFonts w:eastAsia="Calibri"/>
          <w:color w:val="auto"/>
          <w:sz w:val="26"/>
          <w:szCs w:val="26"/>
          <w:lang w:val="nl-NL"/>
        </w:rPr>
      </w:pPr>
      <w:r w:rsidRPr="004F0CB4">
        <w:rPr>
          <w:rFonts w:eastAsia="Calibri"/>
          <w:b/>
          <w:color w:val="auto"/>
          <w:sz w:val="26"/>
          <w:szCs w:val="26"/>
          <w:highlight w:val="green"/>
          <w:lang w:val="nl-NL"/>
        </w:rPr>
        <w:t xml:space="preserve">A. </w:t>
      </w:r>
      <w:r w:rsidRPr="004F0CB4">
        <w:rPr>
          <w:rFonts w:eastAsia="Calibri"/>
          <w:color w:val="auto"/>
          <w:sz w:val="26"/>
          <w:szCs w:val="26"/>
          <w:highlight w:val="green"/>
          <w:lang w:val="nl-NL"/>
        </w:rPr>
        <w:t>10,2m/s.</w:t>
      </w:r>
      <w:r w:rsidRPr="004F0CB4">
        <w:rPr>
          <w:rFonts w:eastAsia="Calibri"/>
          <w:color w:val="auto"/>
          <w:sz w:val="26"/>
          <w:szCs w:val="26"/>
          <w:lang w:val="nl-NL"/>
        </w:rPr>
        <w:tab/>
      </w:r>
      <w:r w:rsidRPr="004F0CB4">
        <w:rPr>
          <w:rFonts w:eastAsia="Calibri"/>
          <w:color w:val="auto"/>
          <w:sz w:val="26"/>
          <w:szCs w:val="26"/>
          <w:lang w:val="nl-NL"/>
        </w:rPr>
        <w:tab/>
      </w:r>
      <w:r w:rsidRPr="004F0CB4">
        <w:rPr>
          <w:rFonts w:eastAsia="Calibri"/>
          <w:color w:val="auto"/>
          <w:sz w:val="26"/>
          <w:szCs w:val="26"/>
          <w:lang w:val="nl-NL"/>
        </w:rPr>
        <w:tab/>
      </w:r>
      <w:r w:rsidRPr="004F0CB4">
        <w:rPr>
          <w:rFonts w:eastAsia="Calibri"/>
          <w:b/>
          <w:color w:val="auto"/>
          <w:sz w:val="26"/>
          <w:szCs w:val="26"/>
          <w:lang w:val="nl-NL"/>
        </w:rPr>
        <w:t>B.</w:t>
      </w:r>
      <w:r w:rsidRPr="004F0CB4">
        <w:rPr>
          <w:rFonts w:eastAsia="Calibri"/>
          <w:color w:val="auto"/>
          <w:sz w:val="26"/>
          <w:szCs w:val="26"/>
          <w:lang w:val="nl-NL"/>
        </w:rPr>
        <w:t xml:space="preserve"> 12,0m/s.</w:t>
      </w:r>
      <w:r w:rsidRPr="004F0CB4">
        <w:rPr>
          <w:rFonts w:eastAsia="Calibri"/>
          <w:color w:val="auto"/>
          <w:sz w:val="26"/>
          <w:szCs w:val="26"/>
          <w:lang w:val="nl-NL"/>
        </w:rPr>
        <w:tab/>
      </w:r>
      <w:r w:rsidRPr="004F0CB4">
        <w:rPr>
          <w:rFonts w:eastAsia="Calibri"/>
          <w:color w:val="auto"/>
          <w:sz w:val="26"/>
          <w:szCs w:val="26"/>
          <w:lang w:val="nl-NL"/>
        </w:rPr>
        <w:tab/>
      </w:r>
      <w:r w:rsidRPr="004F0CB4">
        <w:rPr>
          <w:rFonts w:eastAsia="Calibri"/>
          <w:color w:val="auto"/>
          <w:sz w:val="26"/>
          <w:szCs w:val="26"/>
          <w:lang w:val="nl-NL"/>
        </w:rPr>
        <w:tab/>
      </w:r>
      <w:r w:rsidRPr="004F0CB4">
        <w:rPr>
          <w:rFonts w:eastAsia="Calibri"/>
          <w:b/>
          <w:color w:val="auto"/>
          <w:sz w:val="26"/>
          <w:szCs w:val="26"/>
          <w:lang w:val="nl-NL"/>
        </w:rPr>
        <w:t>C.</w:t>
      </w:r>
      <w:r w:rsidRPr="004F0CB4">
        <w:rPr>
          <w:rFonts w:eastAsia="Calibri"/>
          <w:color w:val="auto"/>
          <w:sz w:val="26"/>
          <w:szCs w:val="26"/>
          <w:lang w:val="nl-NL"/>
        </w:rPr>
        <w:t xml:space="preserve"> 8,0m/s.</w:t>
      </w:r>
      <w:r w:rsidRPr="004F0CB4">
        <w:rPr>
          <w:rFonts w:eastAsia="Calibri"/>
          <w:color w:val="auto"/>
          <w:sz w:val="26"/>
          <w:szCs w:val="26"/>
          <w:lang w:val="nl-NL"/>
        </w:rPr>
        <w:tab/>
      </w:r>
      <w:r w:rsidRPr="004F0CB4">
        <w:rPr>
          <w:rFonts w:eastAsia="Calibri"/>
          <w:color w:val="auto"/>
          <w:sz w:val="26"/>
          <w:szCs w:val="26"/>
          <w:lang w:val="nl-NL"/>
        </w:rPr>
        <w:tab/>
      </w:r>
      <w:r w:rsidRPr="004F0CB4">
        <w:rPr>
          <w:rFonts w:eastAsia="Calibri"/>
          <w:b/>
          <w:color w:val="auto"/>
          <w:sz w:val="26"/>
          <w:szCs w:val="26"/>
          <w:lang w:val="nl-NL"/>
        </w:rPr>
        <w:t>D.</w:t>
      </w:r>
      <w:r w:rsidRPr="004F0CB4">
        <w:rPr>
          <w:rFonts w:eastAsia="Calibri"/>
          <w:color w:val="auto"/>
          <w:sz w:val="26"/>
          <w:szCs w:val="26"/>
          <w:lang w:val="nl-NL"/>
        </w:rPr>
        <w:t xml:space="preserve"> 3,5m/s.</w:t>
      </w:r>
    </w:p>
    <w:tbl>
      <w:tblPr>
        <w:tblStyle w:val="TableGrid"/>
        <w:tblW w:w="12497"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gridCol w:w="2867"/>
      </w:tblGrid>
      <w:tr w:rsidR="004F0CB4" w:rsidRPr="004F0CB4" w14:paraId="691A09ED" w14:textId="77777777" w:rsidTr="00592AB2">
        <w:tc>
          <w:tcPr>
            <w:tcW w:w="9630" w:type="dxa"/>
          </w:tcPr>
          <w:p w14:paraId="68A08781" w14:textId="77777777" w:rsidR="00520CC3" w:rsidRPr="004F0CB4" w:rsidRDefault="00520CC3" w:rsidP="00520CC3">
            <w:pPr>
              <w:tabs>
                <w:tab w:val="left" w:pos="810"/>
                <w:tab w:val="left" w:pos="990"/>
              </w:tabs>
              <w:spacing w:line="276" w:lineRule="auto"/>
              <w:contextualSpacing/>
              <w:jc w:val="both"/>
              <w:rPr>
                <w:rFonts w:eastAsiaTheme="minorHAnsi"/>
                <w:color w:val="auto"/>
                <w:sz w:val="26"/>
                <w:szCs w:val="26"/>
                <w:lang w:val="nl-NL"/>
              </w:rPr>
            </w:pPr>
            <w:r w:rsidRPr="004F0CB4">
              <w:rPr>
                <w:rFonts w:eastAsiaTheme="minorHAnsi"/>
                <w:b/>
                <w:color w:val="auto"/>
                <w:sz w:val="26"/>
                <w:szCs w:val="26"/>
                <w:lang w:val="nl-NL"/>
              </w:rPr>
              <w:t xml:space="preserve">Câu 14: </w:t>
            </w:r>
            <w:r w:rsidRPr="004F0CB4">
              <w:rPr>
                <w:rFonts w:eastAsiaTheme="minorHAnsi"/>
                <w:color w:val="auto"/>
                <w:sz w:val="26"/>
                <w:szCs w:val="26"/>
                <w:lang w:val="nl-NL"/>
              </w:rPr>
              <w:t>Hai vật A và B chuyển động ngược chiều nhau với vận tốc lần lượt là v</w:t>
            </w:r>
            <w:r w:rsidRPr="004F0CB4">
              <w:rPr>
                <w:rFonts w:eastAsiaTheme="minorHAnsi"/>
                <w:color w:val="auto"/>
                <w:sz w:val="26"/>
                <w:szCs w:val="26"/>
                <w:vertAlign w:val="subscript"/>
                <w:lang w:val="nl-NL"/>
              </w:rPr>
              <w:t>1</w:t>
            </w:r>
            <w:r w:rsidRPr="004F0CB4">
              <w:rPr>
                <w:rFonts w:eastAsiaTheme="minorHAnsi"/>
                <w:color w:val="auto"/>
                <w:sz w:val="26"/>
                <w:szCs w:val="26"/>
                <w:lang w:val="nl-NL"/>
              </w:rPr>
              <w:t xml:space="preserve"> = 1,1m/s; v</w:t>
            </w:r>
            <w:r w:rsidRPr="004F0CB4">
              <w:rPr>
                <w:rFonts w:eastAsiaTheme="minorHAnsi"/>
                <w:color w:val="auto"/>
                <w:sz w:val="26"/>
                <w:szCs w:val="26"/>
                <w:vertAlign w:val="subscript"/>
                <w:lang w:val="nl-NL"/>
              </w:rPr>
              <w:t>2</w:t>
            </w:r>
            <w:r w:rsidRPr="004F0CB4">
              <w:rPr>
                <w:rFonts w:eastAsiaTheme="minorHAnsi"/>
                <w:color w:val="auto"/>
                <w:sz w:val="26"/>
                <w:szCs w:val="26"/>
                <w:lang w:val="nl-NL"/>
              </w:rPr>
              <w:t xml:space="preserve"> = 0,5m/s. Hỏi sau 10s khoảng cách giữa hai vật giảm đi bao nhiêu?</w:t>
            </w:r>
          </w:p>
          <w:p w14:paraId="717B4DEE" w14:textId="77777777" w:rsidR="00520CC3" w:rsidRPr="004F0CB4" w:rsidRDefault="00520CC3" w:rsidP="00520CC3">
            <w:pPr>
              <w:tabs>
                <w:tab w:val="left" w:pos="284"/>
                <w:tab w:val="left" w:pos="567"/>
              </w:tabs>
              <w:spacing w:line="276" w:lineRule="auto"/>
              <w:jc w:val="both"/>
              <w:rPr>
                <w:rFonts w:eastAsia="Calibri"/>
                <w:b/>
                <w:color w:val="auto"/>
                <w:sz w:val="26"/>
                <w:szCs w:val="26"/>
                <w:lang w:val="nl-NL"/>
              </w:rPr>
            </w:pPr>
            <w:r w:rsidRPr="004F0CB4">
              <w:rPr>
                <w:rFonts w:eastAsia="Calibri"/>
                <w:b/>
                <w:color w:val="auto"/>
                <w:sz w:val="26"/>
                <w:szCs w:val="26"/>
                <w:lang w:val="nl-NL"/>
              </w:rPr>
              <w:t xml:space="preserve">A. </w:t>
            </w:r>
            <w:r w:rsidRPr="004F0CB4">
              <w:rPr>
                <w:rFonts w:eastAsia="Calibri"/>
                <w:color w:val="auto"/>
                <w:sz w:val="26"/>
                <w:szCs w:val="26"/>
                <w:lang w:val="nl-NL"/>
              </w:rPr>
              <w:t xml:space="preserve">5m </w:t>
            </w:r>
            <w:r w:rsidRPr="004F0CB4">
              <w:rPr>
                <w:rFonts w:eastAsia="Calibri"/>
                <w:b/>
                <w:color w:val="auto"/>
                <w:sz w:val="26"/>
                <w:szCs w:val="26"/>
                <w:lang w:val="nl-NL"/>
              </w:rPr>
              <w:tab/>
            </w:r>
            <w:r w:rsidRPr="004F0CB4">
              <w:rPr>
                <w:rFonts w:eastAsia="Calibri"/>
                <w:b/>
                <w:color w:val="auto"/>
                <w:sz w:val="26"/>
                <w:szCs w:val="26"/>
                <w:lang w:val="nl-NL"/>
              </w:rPr>
              <w:tab/>
            </w:r>
            <w:r w:rsidRPr="004F0CB4">
              <w:rPr>
                <w:rFonts w:eastAsia="Calibri"/>
                <w:b/>
                <w:color w:val="auto"/>
                <w:sz w:val="26"/>
                <w:szCs w:val="26"/>
                <w:lang w:val="nl-NL"/>
              </w:rPr>
              <w:tab/>
            </w:r>
            <w:r w:rsidRPr="004F0CB4">
              <w:rPr>
                <w:rFonts w:eastAsia="Calibri"/>
                <w:b/>
                <w:color w:val="auto"/>
                <w:sz w:val="26"/>
                <w:szCs w:val="26"/>
                <w:lang w:val="nl-NL"/>
              </w:rPr>
              <w:tab/>
            </w:r>
            <w:r w:rsidRPr="004F0CB4">
              <w:rPr>
                <w:rFonts w:eastAsia="Calibri"/>
                <w:b/>
                <w:color w:val="auto"/>
                <w:sz w:val="26"/>
                <w:szCs w:val="26"/>
                <w:lang w:val="nl-NL"/>
              </w:rPr>
              <w:tab/>
            </w:r>
            <w:r w:rsidRPr="004F0CB4">
              <w:rPr>
                <w:rFonts w:eastAsia="Calibri"/>
                <w:b/>
                <w:color w:val="auto"/>
                <w:sz w:val="26"/>
                <w:szCs w:val="26"/>
                <w:lang w:val="nl-NL"/>
              </w:rPr>
              <w:tab/>
            </w:r>
            <w:r w:rsidRPr="004F0CB4">
              <w:rPr>
                <w:rFonts w:eastAsia="Calibri"/>
                <w:b/>
                <w:color w:val="auto"/>
                <w:sz w:val="26"/>
                <w:szCs w:val="26"/>
                <w:lang w:val="nl-NL"/>
              </w:rPr>
              <w:tab/>
              <w:t xml:space="preserve">B. </w:t>
            </w:r>
            <w:r w:rsidRPr="004F0CB4">
              <w:rPr>
                <w:rFonts w:eastAsia="Calibri"/>
                <w:color w:val="auto"/>
                <w:sz w:val="26"/>
                <w:szCs w:val="26"/>
                <w:lang w:val="nl-NL"/>
              </w:rPr>
              <w:t>6m</w:t>
            </w:r>
            <w:r w:rsidRPr="004F0CB4">
              <w:rPr>
                <w:rFonts w:eastAsia="Calibri"/>
                <w:b/>
                <w:color w:val="auto"/>
                <w:sz w:val="26"/>
                <w:szCs w:val="26"/>
                <w:lang w:val="nl-NL"/>
              </w:rPr>
              <w:tab/>
            </w:r>
          </w:p>
          <w:p w14:paraId="22699D26" w14:textId="77777777" w:rsidR="00520CC3" w:rsidRPr="004F0CB4" w:rsidRDefault="00520CC3" w:rsidP="00520CC3">
            <w:pPr>
              <w:tabs>
                <w:tab w:val="left" w:pos="284"/>
                <w:tab w:val="left" w:pos="567"/>
              </w:tabs>
              <w:spacing w:line="276" w:lineRule="auto"/>
              <w:jc w:val="both"/>
              <w:rPr>
                <w:rFonts w:eastAsia="Calibri"/>
                <w:color w:val="auto"/>
                <w:sz w:val="26"/>
                <w:szCs w:val="26"/>
                <w:lang w:val="nl-NL"/>
              </w:rPr>
            </w:pPr>
            <w:r w:rsidRPr="004F0CB4">
              <w:rPr>
                <w:rFonts w:eastAsia="Calibri"/>
                <w:b/>
                <w:color w:val="auto"/>
                <w:sz w:val="26"/>
                <w:szCs w:val="26"/>
                <w:lang w:val="nl-NL"/>
              </w:rPr>
              <w:t xml:space="preserve">C. </w:t>
            </w:r>
            <w:r w:rsidRPr="004F0CB4">
              <w:rPr>
                <w:rFonts w:eastAsia="Calibri"/>
                <w:color w:val="auto"/>
                <w:sz w:val="26"/>
                <w:szCs w:val="26"/>
                <w:lang w:val="nl-NL"/>
              </w:rPr>
              <w:t xml:space="preserve">11m </w:t>
            </w:r>
            <w:r w:rsidRPr="004F0CB4">
              <w:rPr>
                <w:rFonts w:eastAsia="Calibri"/>
                <w:b/>
                <w:color w:val="auto"/>
                <w:sz w:val="26"/>
                <w:szCs w:val="26"/>
                <w:lang w:val="nl-NL"/>
              </w:rPr>
              <w:tab/>
            </w:r>
            <w:r w:rsidRPr="004F0CB4">
              <w:rPr>
                <w:rFonts w:eastAsia="Calibri"/>
                <w:b/>
                <w:color w:val="auto"/>
                <w:sz w:val="26"/>
                <w:szCs w:val="26"/>
                <w:lang w:val="nl-NL"/>
              </w:rPr>
              <w:tab/>
            </w:r>
            <w:r w:rsidRPr="004F0CB4">
              <w:rPr>
                <w:rFonts w:eastAsia="Calibri"/>
                <w:b/>
                <w:color w:val="auto"/>
                <w:sz w:val="26"/>
                <w:szCs w:val="26"/>
                <w:lang w:val="nl-NL"/>
              </w:rPr>
              <w:tab/>
            </w:r>
            <w:r w:rsidRPr="004F0CB4">
              <w:rPr>
                <w:rFonts w:eastAsia="Calibri"/>
                <w:b/>
                <w:color w:val="auto"/>
                <w:sz w:val="26"/>
                <w:szCs w:val="26"/>
                <w:lang w:val="nl-NL"/>
              </w:rPr>
              <w:tab/>
            </w:r>
            <w:r w:rsidRPr="004F0CB4">
              <w:rPr>
                <w:rFonts w:eastAsia="Calibri"/>
                <w:b/>
                <w:color w:val="auto"/>
                <w:sz w:val="26"/>
                <w:szCs w:val="26"/>
                <w:lang w:val="nl-NL"/>
              </w:rPr>
              <w:tab/>
            </w:r>
            <w:r w:rsidRPr="004F0CB4">
              <w:rPr>
                <w:rFonts w:eastAsia="Calibri"/>
                <w:b/>
                <w:color w:val="auto"/>
                <w:sz w:val="26"/>
                <w:szCs w:val="26"/>
                <w:lang w:val="nl-NL"/>
              </w:rPr>
              <w:tab/>
            </w:r>
            <w:r w:rsidRPr="004F0CB4">
              <w:rPr>
                <w:rFonts w:eastAsia="Calibri"/>
                <w:b/>
                <w:color w:val="auto"/>
                <w:sz w:val="26"/>
                <w:szCs w:val="26"/>
                <w:highlight w:val="green"/>
                <w:lang w:val="nl-NL"/>
              </w:rPr>
              <w:t xml:space="preserve">D. </w:t>
            </w:r>
            <w:r w:rsidRPr="004F0CB4">
              <w:rPr>
                <w:rFonts w:eastAsia="Calibri"/>
                <w:color w:val="auto"/>
                <w:sz w:val="26"/>
                <w:szCs w:val="26"/>
                <w:highlight w:val="green"/>
                <w:lang w:val="nl-NL"/>
              </w:rPr>
              <w:t>16m.</w:t>
            </w:r>
            <w:r w:rsidRPr="004F0CB4">
              <w:rPr>
                <w:rFonts w:eastAsia="Calibri"/>
                <w:color w:val="auto"/>
                <w:sz w:val="26"/>
                <w:szCs w:val="26"/>
                <w:lang w:val="n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8"/>
              <w:gridCol w:w="2476"/>
            </w:tblGrid>
            <w:tr w:rsidR="004F0CB4" w:rsidRPr="004F0CB4" w14:paraId="4848FC48" w14:textId="77777777" w:rsidTr="00592AB2">
              <w:tc>
                <w:tcPr>
                  <w:tcW w:w="7495" w:type="dxa"/>
                </w:tcPr>
                <w:p w14:paraId="48BE6DAE" w14:textId="77777777" w:rsidR="00520CC3" w:rsidRPr="004F0CB4" w:rsidRDefault="00520CC3" w:rsidP="00520CC3">
                  <w:pPr>
                    <w:tabs>
                      <w:tab w:val="left" w:pos="284"/>
                      <w:tab w:val="left" w:pos="567"/>
                      <w:tab w:val="left" w:pos="810"/>
                      <w:tab w:val="left" w:pos="990"/>
                    </w:tabs>
                    <w:spacing w:line="276" w:lineRule="auto"/>
                    <w:ind w:left="-110"/>
                    <w:jc w:val="both"/>
                    <w:rPr>
                      <w:rFonts w:eastAsia="Calibri"/>
                      <w:color w:val="auto"/>
                      <w:sz w:val="26"/>
                      <w:szCs w:val="26"/>
                      <w:lang w:val="nl-NL"/>
                    </w:rPr>
                  </w:pPr>
                  <w:r w:rsidRPr="004F0CB4">
                    <w:rPr>
                      <w:rFonts w:eastAsia="Calibri"/>
                      <w:b/>
                      <w:color w:val="auto"/>
                      <w:sz w:val="26"/>
                      <w:szCs w:val="26"/>
                      <w:lang w:val="nl-NL"/>
                    </w:rPr>
                    <w:t xml:space="preserve">Câu 15: </w:t>
                  </w:r>
                  <w:r w:rsidRPr="004F0CB4">
                    <w:rPr>
                      <w:rFonts w:eastAsia="Calibri"/>
                      <w:color w:val="auto"/>
                      <w:sz w:val="26"/>
                      <w:szCs w:val="26"/>
                      <w:lang w:val="nl-NL"/>
                    </w:rPr>
                    <w:t>Hai bến sông A và B cách nhau 18km. Tính khoảng thời gian t để một ca nô xuôi dòng nước từ A đến B rồi lại ngay lập tức chạy ngược dòng trở về A. Cho biết vận tốc của ca nô đối với dòng nước là 16,2 km/h và vận tốc dòng nước đối với bờ sông là 1,5m/s</w:t>
                  </w:r>
                </w:p>
              </w:tc>
              <w:tc>
                <w:tcPr>
                  <w:tcW w:w="2476" w:type="dxa"/>
                  <w:vAlign w:val="center"/>
                </w:tcPr>
                <w:p w14:paraId="4C8292DD" w14:textId="77777777" w:rsidR="00520CC3" w:rsidRPr="004F0CB4" w:rsidRDefault="00520CC3" w:rsidP="00520CC3">
                  <w:pPr>
                    <w:tabs>
                      <w:tab w:val="left" w:pos="284"/>
                      <w:tab w:val="left" w:pos="567"/>
                      <w:tab w:val="left" w:pos="2835"/>
                      <w:tab w:val="left" w:pos="5670"/>
                      <w:tab w:val="left" w:pos="8505"/>
                    </w:tabs>
                    <w:spacing w:line="276" w:lineRule="auto"/>
                    <w:jc w:val="center"/>
                    <w:rPr>
                      <w:rFonts w:eastAsia="Calibri"/>
                      <w:color w:val="auto"/>
                      <w:sz w:val="26"/>
                      <w:szCs w:val="26"/>
                      <w:lang w:val="nl-NL"/>
                    </w:rPr>
                  </w:pPr>
                  <w:r w:rsidRPr="004F0CB4">
                    <w:rPr>
                      <w:rFonts w:eastAsia="Calibri"/>
                      <w:noProof/>
                      <w:color w:val="auto"/>
                      <w:sz w:val="26"/>
                      <w:szCs w:val="26"/>
                    </w:rPr>
                    <w:drawing>
                      <wp:anchor distT="0" distB="0" distL="114300" distR="114300" simplePos="0" relativeHeight="251796480" behindDoc="0" locked="0" layoutInCell="1" allowOverlap="1" wp14:anchorId="21972C09" wp14:editId="3F81273E">
                        <wp:simplePos x="0" y="0"/>
                        <wp:positionH relativeFrom="column">
                          <wp:posOffset>229235</wp:posOffset>
                        </wp:positionH>
                        <wp:positionV relativeFrom="paragraph">
                          <wp:posOffset>-662940</wp:posOffset>
                        </wp:positionV>
                        <wp:extent cx="1435100" cy="866775"/>
                        <wp:effectExtent l="0" t="0" r="0" b="9525"/>
                        <wp:wrapThrough wrapText="bothSides">
                          <wp:wrapPolygon edited="0">
                            <wp:start x="0" y="0"/>
                            <wp:lineTo x="0" y="21363"/>
                            <wp:lineTo x="21218" y="21363"/>
                            <wp:lineTo x="21218" y="0"/>
                            <wp:lineTo x="0" y="0"/>
                          </wp:wrapPolygon>
                        </wp:wrapThrough>
                        <wp:docPr id="101944466" name="Picture 13"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4466" name="Picture 13" descr="50 hthy"/>
                                <pic:cNvPicPr>
                                  <a:picLocks noChangeAspect="1" noChangeArrowheads="1"/>
                                </pic:cNvPicPr>
                              </pic:nvPicPr>
                              <pic:blipFill rotWithShape="1">
                                <a:blip r:embed="rId274">
                                  <a:extLst>
                                    <a:ext uri="{28A0092B-C50C-407E-A947-70E740481C1C}">
                                      <a14:useLocalDpi xmlns:a14="http://schemas.microsoft.com/office/drawing/2010/main" val="0"/>
                                    </a:ext>
                                  </a:extLst>
                                </a:blip>
                                <a:srcRect l="13937" t="8077" r="10460" b="10522"/>
                                <a:stretch/>
                              </pic:blipFill>
                              <pic:spPr bwMode="auto">
                                <a:xfrm>
                                  <a:off x="0" y="0"/>
                                  <a:ext cx="1435100"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3032163" w14:textId="77777777" w:rsidR="00520CC3" w:rsidRPr="004F0CB4" w:rsidRDefault="00520CC3" w:rsidP="00520CC3">
            <w:pPr>
              <w:tabs>
                <w:tab w:val="left" w:pos="284"/>
                <w:tab w:val="left" w:pos="567"/>
              </w:tabs>
              <w:spacing w:line="276" w:lineRule="auto"/>
              <w:jc w:val="both"/>
              <w:rPr>
                <w:rFonts w:eastAsia="Calibri"/>
                <w:b/>
                <w:color w:val="auto"/>
                <w:sz w:val="26"/>
                <w:szCs w:val="26"/>
                <w:lang w:val="nl-NL"/>
              </w:rPr>
            </w:pPr>
            <w:r w:rsidRPr="004F0CB4">
              <w:rPr>
                <w:rFonts w:eastAsia="Calibri"/>
                <w:b/>
                <w:color w:val="auto"/>
                <w:sz w:val="26"/>
                <w:szCs w:val="26"/>
                <w:lang w:val="nl-NL"/>
              </w:rPr>
              <w:t xml:space="preserve">A. </w:t>
            </w:r>
            <w:r w:rsidRPr="004F0CB4">
              <w:rPr>
                <w:rFonts w:eastAsia="Calibri"/>
                <w:color w:val="auto"/>
                <w:sz w:val="26"/>
                <w:szCs w:val="26"/>
                <w:lang w:val="nl-NL"/>
              </w:rPr>
              <w:t xml:space="preserve">1h 40ph </w:t>
            </w:r>
            <w:r w:rsidRPr="004F0CB4">
              <w:rPr>
                <w:rFonts w:eastAsia="Calibri"/>
                <w:b/>
                <w:color w:val="auto"/>
                <w:sz w:val="26"/>
                <w:szCs w:val="26"/>
                <w:lang w:val="nl-NL"/>
              </w:rPr>
              <w:tab/>
            </w:r>
            <w:r w:rsidRPr="004F0CB4">
              <w:rPr>
                <w:rFonts w:eastAsia="Calibri"/>
                <w:b/>
                <w:color w:val="auto"/>
                <w:sz w:val="26"/>
                <w:szCs w:val="26"/>
                <w:lang w:val="nl-NL"/>
              </w:rPr>
              <w:tab/>
            </w:r>
            <w:r w:rsidRPr="004F0CB4">
              <w:rPr>
                <w:rFonts w:eastAsia="Calibri"/>
                <w:b/>
                <w:color w:val="auto"/>
                <w:sz w:val="26"/>
                <w:szCs w:val="26"/>
                <w:lang w:val="nl-NL"/>
              </w:rPr>
              <w:tab/>
            </w:r>
            <w:r w:rsidRPr="004F0CB4">
              <w:rPr>
                <w:rFonts w:eastAsia="Calibri"/>
                <w:b/>
                <w:color w:val="auto"/>
                <w:sz w:val="26"/>
                <w:szCs w:val="26"/>
                <w:lang w:val="nl-NL"/>
              </w:rPr>
              <w:tab/>
            </w:r>
            <w:r w:rsidRPr="004F0CB4">
              <w:rPr>
                <w:rFonts w:eastAsia="Calibri"/>
                <w:b/>
                <w:color w:val="auto"/>
                <w:sz w:val="26"/>
                <w:szCs w:val="26"/>
                <w:lang w:val="nl-NL"/>
              </w:rPr>
              <w:tab/>
            </w:r>
            <w:r w:rsidRPr="004F0CB4">
              <w:rPr>
                <w:rFonts w:eastAsia="Calibri"/>
                <w:b/>
                <w:color w:val="auto"/>
                <w:sz w:val="26"/>
                <w:szCs w:val="26"/>
                <w:lang w:val="nl-NL"/>
              </w:rPr>
              <w:tab/>
              <w:t xml:space="preserve">B. </w:t>
            </w:r>
            <w:r w:rsidRPr="004F0CB4">
              <w:rPr>
                <w:rFonts w:eastAsia="Calibri"/>
                <w:color w:val="auto"/>
                <w:sz w:val="26"/>
                <w:szCs w:val="26"/>
                <w:lang w:val="nl-NL"/>
              </w:rPr>
              <w:t xml:space="preserve">1h 20ph </w:t>
            </w:r>
            <w:r w:rsidRPr="004F0CB4">
              <w:rPr>
                <w:rFonts w:eastAsia="Calibri"/>
                <w:b/>
                <w:color w:val="auto"/>
                <w:sz w:val="26"/>
                <w:szCs w:val="26"/>
                <w:lang w:val="nl-NL"/>
              </w:rPr>
              <w:tab/>
            </w:r>
          </w:p>
          <w:p w14:paraId="1A249488" w14:textId="77777777" w:rsidR="00520CC3" w:rsidRPr="004F0CB4" w:rsidRDefault="00520CC3" w:rsidP="00520CC3">
            <w:pPr>
              <w:tabs>
                <w:tab w:val="left" w:pos="284"/>
                <w:tab w:val="left" w:pos="567"/>
              </w:tabs>
              <w:spacing w:line="276" w:lineRule="auto"/>
              <w:ind w:firstLine="20"/>
              <w:jc w:val="both"/>
              <w:rPr>
                <w:rFonts w:eastAsia="Calibri"/>
                <w:color w:val="auto"/>
                <w:sz w:val="26"/>
                <w:szCs w:val="26"/>
                <w:lang w:val="nl-NL"/>
              </w:rPr>
            </w:pPr>
            <w:r w:rsidRPr="004F0CB4">
              <w:rPr>
                <w:rFonts w:eastAsia="Calibri"/>
                <w:b/>
                <w:color w:val="auto"/>
                <w:sz w:val="26"/>
                <w:szCs w:val="26"/>
                <w:highlight w:val="green"/>
                <w:lang w:val="nl-NL"/>
              </w:rPr>
              <w:t xml:space="preserve">C. </w:t>
            </w:r>
            <w:r w:rsidRPr="004F0CB4">
              <w:rPr>
                <w:rFonts w:eastAsia="Calibri"/>
                <w:color w:val="auto"/>
                <w:sz w:val="26"/>
                <w:szCs w:val="26"/>
                <w:highlight w:val="green"/>
                <w:lang w:val="nl-NL"/>
              </w:rPr>
              <w:t>2h30ph</w:t>
            </w:r>
            <w:r w:rsidRPr="004F0CB4">
              <w:rPr>
                <w:rFonts w:eastAsia="Calibri"/>
                <w:b/>
                <w:color w:val="auto"/>
                <w:sz w:val="26"/>
                <w:szCs w:val="26"/>
                <w:lang w:val="nl-NL"/>
              </w:rPr>
              <w:tab/>
            </w:r>
            <w:r w:rsidRPr="004F0CB4">
              <w:rPr>
                <w:rFonts w:eastAsia="Calibri"/>
                <w:b/>
                <w:color w:val="auto"/>
                <w:sz w:val="26"/>
                <w:szCs w:val="26"/>
                <w:lang w:val="nl-NL"/>
              </w:rPr>
              <w:tab/>
            </w:r>
            <w:r w:rsidRPr="004F0CB4">
              <w:rPr>
                <w:rFonts w:eastAsia="Calibri"/>
                <w:b/>
                <w:color w:val="auto"/>
                <w:sz w:val="26"/>
                <w:szCs w:val="26"/>
                <w:lang w:val="nl-NL"/>
              </w:rPr>
              <w:tab/>
            </w:r>
            <w:r w:rsidRPr="004F0CB4">
              <w:rPr>
                <w:rFonts w:eastAsia="Calibri"/>
                <w:b/>
                <w:color w:val="auto"/>
                <w:sz w:val="26"/>
                <w:szCs w:val="26"/>
                <w:lang w:val="nl-NL"/>
              </w:rPr>
              <w:tab/>
            </w:r>
            <w:r w:rsidRPr="004F0CB4">
              <w:rPr>
                <w:rFonts w:eastAsia="Calibri"/>
                <w:b/>
                <w:color w:val="auto"/>
                <w:sz w:val="26"/>
                <w:szCs w:val="26"/>
                <w:lang w:val="nl-NL"/>
              </w:rPr>
              <w:tab/>
              <w:t xml:space="preserve">             D. </w:t>
            </w:r>
            <w:r w:rsidRPr="004F0CB4">
              <w:rPr>
                <w:rFonts w:eastAsia="Calibri"/>
                <w:color w:val="auto"/>
                <w:sz w:val="26"/>
                <w:szCs w:val="26"/>
                <w:lang w:val="nl-NL"/>
              </w:rPr>
              <w:t>2h10ph</w:t>
            </w:r>
          </w:p>
          <w:p w14:paraId="0862D66A" w14:textId="77777777" w:rsidR="00520CC3" w:rsidRPr="004F0CB4" w:rsidRDefault="00520CC3" w:rsidP="00520CC3">
            <w:pPr>
              <w:tabs>
                <w:tab w:val="left" w:pos="284"/>
                <w:tab w:val="left" w:pos="567"/>
              </w:tabs>
              <w:spacing w:line="276" w:lineRule="auto"/>
              <w:ind w:firstLine="20"/>
              <w:jc w:val="both"/>
              <w:rPr>
                <w:rFonts w:eastAsia="Calibri"/>
                <w:color w:val="auto"/>
                <w:sz w:val="26"/>
                <w:szCs w:val="26"/>
                <w:lang w:val="nl-NL"/>
              </w:rPr>
            </w:pPr>
            <w:r w:rsidRPr="004F0CB4">
              <w:rPr>
                <w:rFonts w:eastAsia="Calibri"/>
                <w:noProof/>
                <w:color w:val="auto"/>
                <w:sz w:val="26"/>
                <w:szCs w:val="26"/>
              </w:rPr>
              <w:drawing>
                <wp:anchor distT="0" distB="0" distL="114300" distR="114300" simplePos="0" relativeHeight="251795456" behindDoc="0" locked="0" layoutInCell="1" allowOverlap="1" wp14:anchorId="58CB446C" wp14:editId="4E39C4B8">
                  <wp:simplePos x="0" y="0"/>
                  <wp:positionH relativeFrom="margin">
                    <wp:posOffset>4344670</wp:posOffset>
                  </wp:positionH>
                  <wp:positionV relativeFrom="paragraph">
                    <wp:posOffset>0</wp:posOffset>
                  </wp:positionV>
                  <wp:extent cx="1701800" cy="906145"/>
                  <wp:effectExtent l="0" t="0" r="0" b="8255"/>
                  <wp:wrapThrough wrapText="bothSides">
                    <wp:wrapPolygon edited="0">
                      <wp:start x="0" y="0"/>
                      <wp:lineTo x="0" y="21343"/>
                      <wp:lineTo x="21278" y="21343"/>
                      <wp:lineTo x="21278" y="0"/>
                      <wp:lineTo x="0" y="0"/>
                    </wp:wrapPolygon>
                  </wp:wrapThrough>
                  <wp:docPr id="1993675384" name="Picture 1993675384"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75384" name="Picture 1993675384" descr="50 hthy"/>
                          <pic:cNvPicPr>
                            <a:picLocks noChangeAspect="1" noChangeArrowheads="1"/>
                          </pic:cNvPicPr>
                        </pic:nvPicPr>
                        <pic:blipFill rotWithShape="1">
                          <a:blip r:embed="rId275" cstate="print">
                            <a:extLst>
                              <a:ext uri="{BEBA8EAE-BF5A-486C-A8C5-ECC9F3942E4B}">
                                <a14:imgProps xmlns:a14="http://schemas.microsoft.com/office/drawing/2010/main">
                                  <a14:imgLayer r:embed="rId27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9327" t="50708" r="26738" b="6250"/>
                          <a:stretch/>
                        </pic:blipFill>
                        <pic:spPr bwMode="auto">
                          <a:xfrm>
                            <a:off x="0" y="0"/>
                            <a:ext cx="1701800" cy="906145"/>
                          </a:xfrm>
                          <a:prstGeom prst="rect">
                            <a:avLst/>
                          </a:prstGeom>
                          <a:noFill/>
                          <a:ln>
                            <a:noFill/>
                          </a:ln>
                          <a:extLst>
                            <a:ext uri="{53640926-AAD7-44D8-BBD7-CCE9431645EC}">
                              <a14:shadowObscured xmlns:a14="http://schemas.microsoft.com/office/drawing/2010/main"/>
                            </a:ext>
                          </a:extLst>
                        </pic:spPr>
                      </pic:pic>
                    </a:graphicData>
                  </a:graphic>
                </wp:anchor>
              </w:drawing>
            </w:r>
            <w:r w:rsidRPr="004F0CB4">
              <w:rPr>
                <w:rFonts w:eastAsia="Calibri"/>
                <w:b/>
                <w:iCs/>
                <w:color w:val="auto"/>
                <w:sz w:val="26"/>
                <w:szCs w:val="26"/>
                <w:lang w:val="nl-NL"/>
              </w:rPr>
              <w:t xml:space="preserve">Câu 16: </w:t>
            </w:r>
            <w:r w:rsidRPr="004F0CB4">
              <w:rPr>
                <w:rFonts w:eastAsia="Calibri"/>
                <w:color w:val="auto"/>
                <w:sz w:val="26"/>
                <w:szCs w:val="26"/>
                <w:lang w:val="nl-NL"/>
              </w:rPr>
              <w:t>Một ô tô chạy với vận tốc 50km/h  trong trời mưa. Mưa rơi theo phương thẳng đứng. Trên cửa kính bên xe, các vệt nước mưa rơi hợp với phương thẳng đứng một góc 60</w:t>
            </w:r>
            <w:r w:rsidRPr="004F0CB4">
              <w:rPr>
                <w:rFonts w:eastAsia="Calibri"/>
                <w:color w:val="auto"/>
                <w:sz w:val="26"/>
                <w:szCs w:val="26"/>
                <w:vertAlign w:val="superscript"/>
                <w:lang w:val="nl-NL"/>
              </w:rPr>
              <w:t>0</w:t>
            </w:r>
            <w:r w:rsidRPr="004F0CB4">
              <w:rPr>
                <w:rFonts w:eastAsia="Calibri"/>
                <w:color w:val="auto"/>
                <w:sz w:val="26"/>
                <w:szCs w:val="26"/>
                <w:lang w:val="nl-NL"/>
              </w:rPr>
              <w:t>. Vận tốc của giọt mưa đối với mặt đất là</w:t>
            </w:r>
          </w:p>
        </w:tc>
        <w:tc>
          <w:tcPr>
            <w:tcW w:w="2867" w:type="dxa"/>
          </w:tcPr>
          <w:p w14:paraId="52C84C0A" w14:textId="77777777" w:rsidR="00520CC3" w:rsidRPr="004F0CB4" w:rsidRDefault="00520CC3" w:rsidP="00520CC3">
            <w:pPr>
              <w:tabs>
                <w:tab w:val="left" w:pos="284"/>
                <w:tab w:val="left" w:pos="567"/>
                <w:tab w:val="left" w:pos="2835"/>
                <w:tab w:val="left" w:pos="5670"/>
                <w:tab w:val="left" w:pos="8505"/>
              </w:tabs>
              <w:spacing w:line="276" w:lineRule="auto"/>
              <w:ind w:firstLine="20"/>
              <w:jc w:val="both"/>
              <w:rPr>
                <w:rFonts w:eastAsia="Calibri"/>
                <w:color w:val="auto"/>
                <w:sz w:val="26"/>
                <w:szCs w:val="26"/>
                <w:lang w:val="nl-NL"/>
              </w:rPr>
            </w:pPr>
            <w:r w:rsidRPr="004F0CB4">
              <w:rPr>
                <w:rFonts w:eastAsia="Calibri"/>
                <w:color w:val="auto"/>
                <w:sz w:val="26"/>
                <w:szCs w:val="26"/>
                <w:lang w:val="nl-NL"/>
              </w:rPr>
              <w:t xml:space="preserve"> </w:t>
            </w:r>
          </w:p>
        </w:tc>
      </w:tr>
    </w:tbl>
    <w:p w14:paraId="26FBB153" w14:textId="77777777" w:rsidR="00520CC3" w:rsidRPr="004F0CB4" w:rsidRDefault="00520CC3" w:rsidP="00520CC3">
      <w:pPr>
        <w:tabs>
          <w:tab w:val="left" w:pos="284"/>
          <w:tab w:val="left" w:pos="567"/>
        </w:tabs>
        <w:spacing w:line="276" w:lineRule="auto"/>
        <w:ind w:firstLine="20"/>
        <w:jc w:val="both"/>
        <w:rPr>
          <w:rFonts w:eastAsia="Calibri"/>
          <w:color w:val="auto"/>
          <w:sz w:val="26"/>
          <w:szCs w:val="26"/>
          <w:lang w:val="pt-BR"/>
        </w:rPr>
      </w:pPr>
      <w:r w:rsidRPr="004F0CB4">
        <w:rPr>
          <w:rFonts w:eastAsia="Calibri"/>
          <w:b/>
          <w:color w:val="auto"/>
          <w:sz w:val="26"/>
          <w:szCs w:val="26"/>
          <w:lang w:val="pt-BR"/>
        </w:rPr>
        <w:t>A.</w:t>
      </w:r>
      <w:r w:rsidRPr="004F0CB4">
        <w:rPr>
          <w:rFonts w:eastAsia="Calibri"/>
          <w:color w:val="auto"/>
          <w:sz w:val="26"/>
          <w:szCs w:val="26"/>
          <w:lang w:val="pt-BR"/>
        </w:rPr>
        <w:t xml:space="preserve"> 62,25km/h.</w:t>
      </w:r>
      <w:r w:rsidRPr="004F0CB4">
        <w:rPr>
          <w:rFonts w:eastAsia="Calibri"/>
          <w:color w:val="auto"/>
          <w:sz w:val="26"/>
          <w:szCs w:val="26"/>
          <w:lang w:val="pt-BR"/>
        </w:rPr>
        <w:tab/>
      </w:r>
      <w:r w:rsidRPr="004F0CB4">
        <w:rPr>
          <w:rFonts w:eastAsia="Calibri"/>
          <w:color w:val="auto"/>
          <w:sz w:val="26"/>
          <w:szCs w:val="26"/>
          <w:lang w:val="pt-BR"/>
        </w:rPr>
        <w:tab/>
      </w:r>
      <w:r w:rsidRPr="004F0CB4">
        <w:rPr>
          <w:rFonts w:eastAsia="Calibri"/>
          <w:color w:val="auto"/>
          <w:sz w:val="26"/>
          <w:szCs w:val="26"/>
          <w:lang w:val="pt-BR"/>
        </w:rPr>
        <w:tab/>
      </w:r>
      <w:r w:rsidRPr="004F0CB4">
        <w:rPr>
          <w:rFonts w:eastAsia="Calibri"/>
          <w:color w:val="auto"/>
          <w:sz w:val="26"/>
          <w:szCs w:val="26"/>
          <w:lang w:val="pt-BR"/>
        </w:rPr>
        <w:tab/>
      </w:r>
      <w:r w:rsidRPr="004F0CB4">
        <w:rPr>
          <w:rFonts w:eastAsia="Calibri"/>
          <w:color w:val="auto"/>
          <w:sz w:val="26"/>
          <w:szCs w:val="26"/>
          <w:lang w:val="pt-BR"/>
        </w:rPr>
        <w:tab/>
      </w:r>
      <w:r w:rsidRPr="004F0CB4">
        <w:rPr>
          <w:rFonts w:eastAsia="Calibri"/>
          <w:color w:val="auto"/>
          <w:sz w:val="26"/>
          <w:szCs w:val="26"/>
          <w:lang w:val="pt-BR"/>
        </w:rPr>
        <w:tab/>
      </w:r>
      <w:r w:rsidRPr="004F0CB4">
        <w:rPr>
          <w:rFonts w:eastAsia="Calibri"/>
          <w:b/>
          <w:color w:val="auto"/>
          <w:sz w:val="26"/>
          <w:szCs w:val="26"/>
          <w:lang w:val="pt-BR"/>
        </w:rPr>
        <w:t xml:space="preserve">B. </w:t>
      </w:r>
      <w:r w:rsidRPr="004F0CB4">
        <w:rPr>
          <w:rFonts w:eastAsia="Calibri"/>
          <w:color w:val="auto"/>
          <w:sz w:val="26"/>
          <w:szCs w:val="26"/>
          <w:lang w:val="pt-BR"/>
        </w:rPr>
        <w:t>57,73km/h.</w:t>
      </w:r>
      <w:r w:rsidRPr="004F0CB4">
        <w:rPr>
          <w:rFonts w:eastAsia="Calibri"/>
          <w:color w:val="auto"/>
          <w:sz w:val="26"/>
          <w:szCs w:val="26"/>
          <w:lang w:val="pt-BR"/>
        </w:rPr>
        <w:tab/>
      </w:r>
    </w:p>
    <w:p w14:paraId="20CE8A08" w14:textId="77777777" w:rsidR="00520CC3" w:rsidRPr="004F0CB4" w:rsidRDefault="00520CC3" w:rsidP="00520CC3">
      <w:pPr>
        <w:tabs>
          <w:tab w:val="left" w:pos="284"/>
          <w:tab w:val="left" w:pos="567"/>
        </w:tabs>
        <w:spacing w:line="276" w:lineRule="auto"/>
        <w:ind w:firstLine="20"/>
        <w:jc w:val="both"/>
        <w:rPr>
          <w:rFonts w:eastAsia="Calibri"/>
          <w:color w:val="auto"/>
          <w:sz w:val="26"/>
          <w:szCs w:val="26"/>
          <w:lang w:val="pt-BR"/>
        </w:rPr>
      </w:pPr>
      <w:r w:rsidRPr="004F0CB4">
        <w:rPr>
          <w:rFonts w:eastAsia="Calibri"/>
          <w:b/>
          <w:color w:val="auto"/>
          <w:sz w:val="26"/>
          <w:szCs w:val="26"/>
          <w:highlight w:val="green"/>
          <w:lang w:val="pt-BR"/>
        </w:rPr>
        <w:t>C.</w:t>
      </w:r>
      <w:r w:rsidRPr="004F0CB4">
        <w:rPr>
          <w:rFonts w:eastAsia="Calibri"/>
          <w:color w:val="auto"/>
          <w:sz w:val="26"/>
          <w:szCs w:val="26"/>
          <w:highlight w:val="green"/>
          <w:lang w:val="pt-BR"/>
        </w:rPr>
        <w:t xml:space="preserve"> 28,87km/h.</w:t>
      </w:r>
      <w:r w:rsidRPr="004F0CB4">
        <w:rPr>
          <w:rFonts w:eastAsia="Calibri"/>
          <w:color w:val="auto"/>
          <w:sz w:val="26"/>
          <w:szCs w:val="26"/>
          <w:lang w:val="pt-BR"/>
        </w:rPr>
        <w:tab/>
      </w:r>
      <w:r w:rsidRPr="004F0CB4">
        <w:rPr>
          <w:rFonts w:eastAsia="Calibri"/>
          <w:color w:val="auto"/>
          <w:sz w:val="26"/>
          <w:szCs w:val="26"/>
          <w:lang w:val="pt-BR"/>
        </w:rPr>
        <w:tab/>
      </w:r>
      <w:r w:rsidRPr="004F0CB4">
        <w:rPr>
          <w:rFonts w:eastAsia="Calibri"/>
          <w:color w:val="auto"/>
          <w:sz w:val="26"/>
          <w:szCs w:val="26"/>
          <w:lang w:val="pt-BR"/>
        </w:rPr>
        <w:tab/>
      </w:r>
      <w:r w:rsidRPr="004F0CB4">
        <w:rPr>
          <w:rFonts w:eastAsia="Calibri"/>
          <w:color w:val="auto"/>
          <w:sz w:val="26"/>
          <w:szCs w:val="26"/>
          <w:lang w:val="pt-BR"/>
        </w:rPr>
        <w:tab/>
      </w:r>
      <w:r w:rsidRPr="004F0CB4">
        <w:rPr>
          <w:rFonts w:eastAsia="Calibri"/>
          <w:color w:val="auto"/>
          <w:sz w:val="26"/>
          <w:szCs w:val="26"/>
          <w:lang w:val="pt-BR"/>
        </w:rPr>
        <w:tab/>
      </w:r>
      <w:r w:rsidRPr="004F0CB4">
        <w:rPr>
          <w:rFonts w:eastAsia="Calibri"/>
          <w:color w:val="auto"/>
          <w:sz w:val="26"/>
          <w:szCs w:val="26"/>
          <w:lang w:val="pt-BR"/>
        </w:rPr>
        <w:tab/>
      </w:r>
      <w:r w:rsidRPr="004F0CB4">
        <w:rPr>
          <w:rFonts w:eastAsia="Calibri"/>
          <w:b/>
          <w:color w:val="auto"/>
          <w:sz w:val="26"/>
          <w:szCs w:val="26"/>
          <w:lang w:val="pt-BR"/>
        </w:rPr>
        <w:t>D.</w:t>
      </w:r>
      <w:r w:rsidRPr="004F0CB4">
        <w:rPr>
          <w:rFonts w:eastAsia="Calibri"/>
          <w:color w:val="auto"/>
          <w:sz w:val="26"/>
          <w:szCs w:val="26"/>
          <w:lang w:val="pt-BR"/>
        </w:rPr>
        <w:t xml:space="preserve"> 43,3km/h.</w:t>
      </w:r>
    </w:p>
    <w:p w14:paraId="2E921652" w14:textId="77777777" w:rsidR="00520CC3" w:rsidRPr="004F0CB4" w:rsidRDefault="00520CC3" w:rsidP="00520CC3">
      <w:pPr>
        <w:tabs>
          <w:tab w:val="left" w:pos="810"/>
          <w:tab w:val="left" w:pos="990"/>
        </w:tabs>
        <w:spacing w:line="276" w:lineRule="auto"/>
        <w:contextualSpacing/>
        <w:jc w:val="both"/>
        <w:rPr>
          <w:rFonts w:eastAsiaTheme="minorHAnsi"/>
          <w:color w:val="auto"/>
          <w:sz w:val="26"/>
          <w:szCs w:val="26"/>
          <w:shd w:val="clear" w:color="auto" w:fill="FFFFFF"/>
          <w:lang w:val="pt-BR"/>
        </w:rPr>
      </w:pPr>
      <w:r w:rsidRPr="004F0CB4">
        <w:rPr>
          <w:rFonts w:eastAsiaTheme="minorHAnsi"/>
          <w:b/>
          <w:iCs/>
          <w:color w:val="auto"/>
          <w:sz w:val="26"/>
          <w:szCs w:val="26"/>
          <w:lang w:val="pt-BR"/>
        </w:rPr>
        <w:t>Câu 1</w:t>
      </w:r>
      <w:r w:rsidRPr="004F0CB4">
        <w:rPr>
          <w:rFonts w:eastAsiaTheme="minorHAnsi"/>
          <w:noProof/>
          <w:color w:val="auto"/>
          <w:sz w:val="26"/>
          <w:szCs w:val="26"/>
        </w:rPr>
        <w:drawing>
          <wp:anchor distT="0" distB="0" distL="114300" distR="114300" simplePos="0" relativeHeight="251798528" behindDoc="0" locked="0" layoutInCell="1" allowOverlap="1" wp14:anchorId="4A4821DB" wp14:editId="4C47B2D0">
            <wp:simplePos x="0" y="0"/>
            <wp:positionH relativeFrom="margin">
              <wp:align>right</wp:align>
            </wp:positionH>
            <wp:positionV relativeFrom="paragraph">
              <wp:posOffset>10160</wp:posOffset>
            </wp:positionV>
            <wp:extent cx="1520190" cy="1378585"/>
            <wp:effectExtent l="0" t="0" r="3810" b="0"/>
            <wp:wrapThrough wrapText="bothSides">
              <wp:wrapPolygon edited="0">
                <wp:start x="0" y="0"/>
                <wp:lineTo x="0" y="21192"/>
                <wp:lineTo x="21383" y="21192"/>
                <wp:lineTo x="21383" y="0"/>
                <wp:lineTo x="0" y="0"/>
              </wp:wrapPolygon>
            </wp:wrapThrough>
            <wp:docPr id="1033464751" name="Picture 8"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64751" name="Picture 8" descr="50 hthy"/>
                    <pic:cNvPicPr>
                      <a:picLocks noChangeAspect="1" noChangeArrowheads="1"/>
                    </pic:cNvPicPr>
                  </pic:nvPicPr>
                  <pic:blipFill rotWithShape="1">
                    <a:blip r:embed="rId277" cstate="print">
                      <a:extLst>
                        <a:ext uri="{BEBA8EAE-BF5A-486C-A8C5-ECC9F3942E4B}">
                          <a14:imgProps xmlns:a14="http://schemas.microsoft.com/office/drawing/2010/main">
                            <a14:imgLayer r:embed="rId27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5618" t="39805" r="1585" b="4236"/>
                    <a:stretch/>
                  </pic:blipFill>
                  <pic:spPr bwMode="auto">
                    <a:xfrm>
                      <a:off x="0" y="0"/>
                      <a:ext cx="1520190" cy="1378585"/>
                    </a:xfrm>
                    <a:prstGeom prst="rect">
                      <a:avLst/>
                    </a:prstGeom>
                    <a:noFill/>
                    <a:ln>
                      <a:noFill/>
                    </a:ln>
                    <a:extLst>
                      <a:ext uri="{53640926-AAD7-44D8-BBD7-CCE9431645EC}">
                        <a14:shadowObscured xmlns:a14="http://schemas.microsoft.com/office/drawing/2010/main"/>
                      </a:ext>
                    </a:extLst>
                  </pic:spPr>
                </pic:pic>
              </a:graphicData>
            </a:graphic>
          </wp:anchor>
        </w:drawing>
      </w:r>
      <w:r w:rsidRPr="004F0CB4">
        <w:rPr>
          <w:rFonts w:eastAsiaTheme="minorHAnsi"/>
          <w:b/>
          <w:iCs/>
          <w:color w:val="auto"/>
          <w:sz w:val="26"/>
          <w:szCs w:val="26"/>
          <w:lang w:val="pt-BR"/>
        </w:rPr>
        <w:t xml:space="preserve">7: </w:t>
      </w:r>
      <w:r w:rsidRPr="004F0CB4">
        <w:rPr>
          <w:rFonts w:eastAsiaTheme="minorHAnsi"/>
          <w:color w:val="auto"/>
          <w:sz w:val="26"/>
          <w:szCs w:val="26"/>
          <w:shd w:val="clear" w:color="auto" w:fill="FFFFFF"/>
          <w:lang w:val="pt-BR"/>
        </w:rPr>
        <w:t>Một chiếc thuyền chạy ngược dòng trên một đoạn sông thẳng, sau 1 giờ đi được 9 km so với bờ. Một đám củi khô trôi trên đoạn sông đó, sau 1 phút trôi được 50 m so với bờ. Vận tốc của thuyền so với nước là</w:t>
      </w:r>
    </w:p>
    <w:p w14:paraId="356F1138" w14:textId="77777777" w:rsidR="00520CC3" w:rsidRPr="004F0CB4" w:rsidRDefault="00520CC3" w:rsidP="00520CC3">
      <w:pPr>
        <w:tabs>
          <w:tab w:val="left" w:pos="810"/>
          <w:tab w:val="left" w:pos="990"/>
        </w:tabs>
        <w:spacing w:line="276" w:lineRule="auto"/>
        <w:ind w:left="-110" w:firstLine="110"/>
        <w:contextualSpacing/>
        <w:jc w:val="both"/>
        <w:rPr>
          <w:rFonts w:eastAsiaTheme="minorHAnsi"/>
          <w:color w:val="auto"/>
          <w:sz w:val="26"/>
          <w:szCs w:val="26"/>
        </w:rPr>
      </w:pPr>
      <w:r w:rsidRPr="004F0CB4">
        <w:rPr>
          <w:rFonts w:eastAsiaTheme="minorHAnsi"/>
          <w:b/>
          <w:color w:val="auto"/>
          <w:sz w:val="26"/>
          <w:szCs w:val="26"/>
          <w:highlight w:val="green"/>
          <w:lang w:val="pt-BR"/>
        </w:rPr>
        <w:t>A.</w:t>
      </w:r>
      <w:r w:rsidRPr="004F0CB4">
        <w:rPr>
          <w:rFonts w:eastAsiaTheme="minorHAnsi"/>
          <w:color w:val="auto"/>
          <w:sz w:val="26"/>
          <w:szCs w:val="26"/>
          <w:highlight w:val="green"/>
          <w:lang w:val="pt-BR"/>
        </w:rPr>
        <w:t xml:space="preserve"> 12 km/h.</w:t>
      </w:r>
      <w:r w:rsidRPr="004F0CB4">
        <w:rPr>
          <w:rFonts w:eastAsiaTheme="minorHAnsi"/>
          <w:color w:val="auto"/>
          <w:sz w:val="26"/>
          <w:szCs w:val="26"/>
          <w:lang w:val="pt-BR"/>
        </w:rPr>
        <w:tab/>
        <w:t xml:space="preserve">                                                            </w:t>
      </w:r>
      <w:r w:rsidRPr="004F0CB4">
        <w:rPr>
          <w:rFonts w:eastAsiaTheme="minorHAnsi"/>
          <w:b/>
          <w:color w:val="auto"/>
          <w:sz w:val="26"/>
          <w:szCs w:val="26"/>
        </w:rPr>
        <w:t>B.</w:t>
      </w:r>
      <w:r w:rsidRPr="004F0CB4">
        <w:rPr>
          <w:rFonts w:eastAsiaTheme="minorHAnsi"/>
          <w:color w:val="auto"/>
          <w:sz w:val="26"/>
          <w:szCs w:val="26"/>
        </w:rPr>
        <w:t xml:space="preserve"> 6 km/h.</w:t>
      </w:r>
      <w:r w:rsidRPr="004F0CB4">
        <w:rPr>
          <w:rFonts w:eastAsiaTheme="minorHAnsi"/>
          <w:noProof/>
          <w:color w:val="auto"/>
          <w:sz w:val="26"/>
          <w:szCs w:val="26"/>
        </w:rPr>
        <w:t xml:space="preserve"> </w:t>
      </w:r>
    </w:p>
    <w:p w14:paraId="00F46B7D" w14:textId="77777777" w:rsidR="00520CC3" w:rsidRPr="004F0CB4" w:rsidRDefault="00520CC3" w:rsidP="00520CC3">
      <w:pPr>
        <w:tabs>
          <w:tab w:val="left" w:pos="284"/>
          <w:tab w:val="left" w:pos="567"/>
        </w:tabs>
        <w:spacing w:line="276" w:lineRule="auto"/>
        <w:ind w:firstLine="20"/>
        <w:jc w:val="both"/>
        <w:rPr>
          <w:rFonts w:eastAsia="Calibri"/>
          <w:color w:val="auto"/>
          <w:sz w:val="26"/>
          <w:szCs w:val="26"/>
        </w:rPr>
      </w:pPr>
      <w:r w:rsidRPr="004F0CB4">
        <w:rPr>
          <w:rFonts w:eastAsia="Calibri"/>
          <w:b/>
          <w:color w:val="auto"/>
          <w:sz w:val="26"/>
          <w:szCs w:val="26"/>
        </w:rPr>
        <w:t>C.</w:t>
      </w:r>
      <w:r w:rsidRPr="004F0CB4">
        <w:rPr>
          <w:rFonts w:eastAsia="Calibri"/>
          <w:color w:val="auto"/>
          <w:sz w:val="26"/>
          <w:szCs w:val="26"/>
        </w:rPr>
        <w:t xml:space="preserve"> 9 km/h.</w:t>
      </w:r>
      <w:r w:rsidRPr="004F0CB4">
        <w:rPr>
          <w:rFonts w:eastAsia="Calibri"/>
          <w:color w:val="auto"/>
          <w:sz w:val="26"/>
          <w:szCs w:val="26"/>
        </w:rPr>
        <w:tab/>
        <w:t xml:space="preserve">                                                            </w:t>
      </w:r>
      <w:r w:rsidRPr="004F0CB4">
        <w:rPr>
          <w:rFonts w:eastAsia="Calibri"/>
          <w:b/>
          <w:color w:val="auto"/>
          <w:sz w:val="26"/>
          <w:szCs w:val="26"/>
        </w:rPr>
        <w:t>D.</w:t>
      </w:r>
      <w:r w:rsidRPr="004F0CB4">
        <w:rPr>
          <w:rFonts w:eastAsia="Calibri"/>
          <w:color w:val="auto"/>
          <w:sz w:val="26"/>
          <w:szCs w:val="26"/>
        </w:rPr>
        <w:t xml:space="preserve"> 3 km/h.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7"/>
        <w:gridCol w:w="4099"/>
      </w:tblGrid>
      <w:tr w:rsidR="004F0CB4" w:rsidRPr="004F0CB4" w14:paraId="679E57CB" w14:textId="77777777" w:rsidTr="00592AB2">
        <w:tc>
          <w:tcPr>
            <w:tcW w:w="5547" w:type="dxa"/>
          </w:tcPr>
          <w:p w14:paraId="3BCC3B3B" w14:textId="77777777" w:rsidR="00520CC3" w:rsidRPr="004F0CB4" w:rsidRDefault="00520CC3" w:rsidP="00520CC3">
            <w:pPr>
              <w:tabs>
                <w:tab w:val="left" w:pos="810"/>
                <w:tab w:val="left" w:pos="990"/>
              </w:tabs>
              <w:spacing w:line="276" w:lineRule="auto"/>
              <w:ind w:left="-110"/>
              <w:jc w:val="both"/>
              <w:rPr>
                <w:color w:val="auto"/>
                <w:sz w:val="26"/>
                <w:szCs w:val="26"/>
              </w:rPr>
            </w:pPr>
            <w:r w:rsidRPr="004F0CB4">
              <w:rPr>
                <w:b/>
                <w:iCs/>
                <w:color w:val="auto"/>
                <w:sz w:val="26"/>
                <w:szCs w:val="26"/>
              </w:rPr>
              <w:t xml:space="preserve">Câu 18: </w:t>
            </w:r>
            <w:r w:rsidRPr="004F0CB4">
              <w:rPr>
                <w:color w:val="auto"/>
                <w:sz w:val="26"/>
                <w:szCs w:val="26"/>
              </w:rPr>
              <w:t xml:space="preserve">Hai ô tô cùng chuyển động đều trên đường thẳng. Nếu hai ô tô đi ngược chiều thì cứ </w:t>
            </w:r>
            <w:r w:rsidRPr="004F0CB4">
              <w:rPr>
                <w:color w:val="auto"/>
                <w:sz w:val="26"/>
                <w:szCs w:val="26"/>
              </w:rPr>
              <w:lastRenderedPageBreak/>
              <w:t>20 phút khoảng cách của chúng giảm 30km. Nếu chúng đi cùng chiều thì cứ sau 10 phút khoảng cách giữa chúng giảm 10 km. Tính vận tốc mỗi xe.</w:t>
            </w:r>
          </w:p>
        </w:tc>
        <w:tc>
          <w:tcPr>
            <w:tcW w:w="4099" w:type="dxa"/>
            <w:vAlign w:val="center"/>
          </w:tcPr>
          <w:p w14:paraId="25090F58" w14:textId="77777777" w:rsidR="00520CC3" w:rsidRPr="004F0CB4" w:rsidRDefault="00520CC3" w:rsidP="00520CC3">
            <w:pPr>
              <w:tabs>
                <w:tab w:val="left" w:pos="2835"/>
                <w:tab w:val="left" w:pos="5670"/>
                <w:tab w:val="left" w:pos="8505"/>
              </w:tabs>
              <w:spacing w:line="276" w:lineRule="auto"/>
              <w:jc w:val="center"/>
              <w:rPr>
                <w:color w:val="auto"/>
                <w:sz w:val="26"/>
                <w:szCs w:val="26"/>
              </w:rPr>
            </w:pPr>
            <w:r w:rsidRPr="004F0CB4">
              <w:rPr>
                <w:noProof/>
                <w:color w:val="auto"/>
                <w:sz w:val="26"/>
                <w:szCs w:val="26"/>
              </w:rPr>
              <w:lastRenderedPageBreak/>
              <w:drawing>
                <wp:inline distT="0" distB="0" distL="0" distR="0" wp14:anchorId="75A3B0BF" wp14:editId="23C091C4">
                  <wp:extent cx="2466237" cy="414573"/>
                  <wp:effectExtent l="0" t="0" r="0" b="5080"/>
                  <wp:docPr id="238033167" name="Picture 238033167" descr="A picture containing text, car, vehicle, land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65739" name="Picture 16" descr="A picture containing text, car, vehicle, land vehicle&#10;&#10;Description automatically generated"/>
                          <pic:cNvPicPr>
                            <a:picLocks noChangeAspect="1" noChangeArrowheads="1"/>
                          </pic:cNvPicPr>
                        </pic:nvPicPr>
                        <pic:blipFill rotWithShape="1">
                          <a:blip r:embed="rId279">
                            <a:extLst>
                              <a:ext uri="{BEBA8EAE-BF5A-486C-A8C5-ECC9F3942E4B}">
                                <a14:imgProps xmlns:a14="http://schemas.microsoft.com/office/drawing/2010/main">
                                  <a14:imgLayer r:embed="rId280">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2519" t="19533" r="3245" b="52509"/>
                          <a:stretch/>
                        </pic:blipFill>
                        <pic:spPr bwMode="auto">
                          <a:xfrm>
                            <a:off x="0" y="0"/>
                            <a:ext cx="2559133" cy="4301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9AE2C2" w14:textId="77777777" w:rsidR="00520CC3" w:rsidRPr="004F0CB4" w:rsidRDefault="00520CC3" w:rsidP="00520CC3">
      <w:pPr>
        <w:tabs>
          <w:tab w:val="left" w:pos="2835"/>
          <w:tab w:val="left" w:pos="5670"/>
          <w:tab w:val="left" w:pos="8505"/>
        </w:tabs>
        <w:spacing w:line="276" w:lineRule="auto"/>
        <w:ind w:firstLine="142"/>
        <w:jc w:val="both"/>
        <w:rPr>
          <w:color w:val="auto"/>
          <w:sz w:val="26"/>
          <w:szCs w:val="26"/>
          <w:lang w:val="pt-BR"/>
        </w:rPr>
      </w:pPr>
      <w:r w:rsidRPr="004F0CB4">
        <w:rPr>
          <w:b/>
          <w:color w:val="auto"/>
          <w:sz w:val="26"/>
          <w:szCs w:val="26"/>
          <w:highlight w:val="green"/>
          <w:lang w:val="pt-BR"/>
        </w:rPr>
        <w:t xml:space="preserve">A. </w:t>
      </w:r>
      <w:r w:rsidRPr="004F0CB4">
        <w:rPr>
          <w:color w:val="auto"/>
          <w:sz w:val="26"/>
          <w:szCs w:val="26"/>
          <w:highlight w:val="green"/>
          <w:lang w:val="pt-BR"/>
        </w:rPr>
        <w:t>v</w:t>
      </w:r>
      <w:r w:rsidRPr="004F0CB4">
        <w:rPr>
          <w:color w:val="auto"/>
          <w:sz w:val="26"/>
          <w:szCs w:val="26"/>
          <w:highlight w:val="green"/>
          <w:vertAlign w:val="subscript"/>
          <w:lang w:val="pt-BR"/>
        </w:rPr>
        <w:t>1</w:t>
      </w:r>
      <w:r w:rsidRPr="004F0CB4">
        <w:rPr>
          <w:color w:val="auto"/>
          <w:sz w:val="26"/>
          <w:szCs w:val="26"/>
          <w:highlight w:val="green"/>
          <w:lang w:val="pt-BR"/>
        </w:rPr>
        <w:t xml:space="preserve"> = 75km/h; v</w:t>
      </w:r>
      <w:r w:rsidRPr="004F0CB4">
        <w:rPr>
          <w:color w:val="auto"/>
          <w:sz w:val="26"/>
          <w:szCs w:val="26"/>
          <w:highlight w:val="green"/>
          <w:vertAlign w:val="subscript"/>
          <w:lang w:val="pt-BR"/>
        </w:rPr>
        <w:t>2</w:t>
      </w:r>
      <w:r w:rsidRPr="004F0CB4">
        <w:rPr>
          <w:color w:val="auto"/>
          <w:sz w:val="26"/>
          <w:szCs w:val="26"/>
          <w:highlight w:val="green"/>
          <w:lang w:val="pt-BR"/>
        </w:rPr>
        <w:t xml:space="preserve"> = 15 km/h</w:t>
      </w:r>
      <w:r w:rsidRPr="004F0CB4">
        <w:rPr>
          <w:color w:val="auto"/>
          <w:sz w:val="26"/>
          <w:szCs w:val="26"/>
          <w:lang w:val="pt-BR"/>
        </w:rPr>
        <w:tab/>
      </w:r>
      <w:r w:rsidRPr="004F0CB4">
        <w:rPr>
          <w:b/>
          <w:color w:val="auto"/>
          <w:sz w:val="26"/>
          <w:szCs w:val="26"/>
          <w:lang w:val="pt-BR"/>
        </w:rPr>
        <w:t>B.</w:t>
      </w:r>
      <w:r w:rsidRPr="004F0CB4">
        <w:rPr>
          <w:color w:val="auto"/>
          <w:sz w:val="26"/>
          <w:szCs w:val="26"/>
          <w:lang w:val="pt-BR"/>
        </w:rPr>
        <w:t xml:space="preserve"> v</w:t>
      </w:r>
      <w:r w:rsidRPr="004F0CB4">
        <w:rPr>
          <w:color w:val="auto"/>
          <w:sz w:val="26"/>
          <w:szCs w:val="26"/>
          <w:vertAlign w:val="subscript"/>
          <w:lang w:val="pt-BR"/>
        </w:rPr>
        <w:t>1</w:t>
      </w:r>
      <w:r w:rsidRPr="004F0CB4">
        <w:rPr>
          <w:color w:val="auto"/>
          <w:sz w:val="26"/>
          <w:szCs w:val="26"/>
          <w:lang w:val="pt-BR"/>
        </w:rPr>
        <w:t xml:space="preserve"> = 25km/h; v</w:t>
      </w:r>
      <w:r w:rsidRPr="004F0CB4">
        <w:rPr>
          <w:color w:val="auto"/>
          <w:sz w:val="26"/>
          <w:szCs w:val="26"/>
          <w:vertAlign w:val="subscript"/>
          <w:lang w:val="pt-BR"/>
        </w:rPr>
        <w:t>2</w:t>
      </w:r>
      <w:r w:rsidRPr="004F0CB4">
        <w:rPr>
          <w:color w:val="auto"/>
          <w:sz w:val="26"/>
          <w:szCs w:val="26"/>
          <w:lang w:val="pt-BR"/>
        </w:rPr>
        <w:t xml:space="preserve"> = 65 km/h</w:t>
      </w:r>
    </w:p>
    <w:p w14:paraId="10FA086B" w14:textId="77777777" w:rsidR="00520CC3" w:rsidRPr="004F0CB4" w:rsidRDefault="00520CC3" w:rsidP="00520CC3">
      <w:pPr>
        <w:tabs>
          <w:tab w:val="left" w:pos="2835"/>
          <w:tab w:val="left" w:pos="5670"/>
          <w:tab w:val="left" w:pos="8505"/>
        </w:tabs>
        <w:spacing w:line="276" w:lineRule="auto"/>
        <w:ind w:firstLine="142"/>
        <w:jc w:val="both"/>
        <w:rPr>
          <w:color w:val="auto"/>
          <w:sz w:val="26"/>
          <w:szCs w:val="26"/>
          <w:lang w:val="pt-BR"/>
        </w:rPr>
      </w:pPr>
      <w:r w:rsidRPr="004F0CB4">
        <w:rPr>
          <w:b/>
          <w:color w:val="auto"/>
          <w:sz w:val="26"/>
          <w:szCs w:val="26"/>
          <w:lang w:val="pt-BR"/>
        </w:rPr>
        <w:t>C.</w:t>
      </w:r>
      <w:r w:rsidRPr="004F0CB4">
        <w:rPr>
          <w:color w:val="auto"/>
          <w:sz w:val="26"/>
          <w:szCs w:val="26"/>
          <w:lang w:val="pt-BR"/>
        </w:rPr>
        <w:t xml:space="preserve"> v</w:t>
      </w:r>
      <w:r w:rsidRPr="004F0CB4">
        <w:rPr>
          <w:color w:val="auto"/>
          <w:sz w:val="26"/>
          <w:szCs w:val="26"/>
          <w:vertAlign w:val="subscript"/>
          <w:lang w:val="pt-BR"/>
        </w:rPr>
        <w:t>1</w:t>
      </w:r>
      <w:r w:rsidRPr="004F0CB4">
        <w:rPr>
          <w:color w:val="auto"/>
          <w:sz w:val="26"/>
          <w:szCs w:val="26"/>
          <w:lang w:val="pt-BR"/>
        </w:rPr>
        <w:t xml:space="preserve"> = 35km/h; v</w:t>
      </w:r>
      <w:r w:rsidRPr="004F0CB4">
        <w:rPr>
          <w:color w:val="auto"/>
          <w:sz w:val="26"/>
          <w:szCs w:val="26"/>
          <w:vertAlign w:val="subscript"/>
          <w:lang w:val="pt-BR"/>
        </w:rPr>
        <w:t>2</w:t>
      </w:r>
      <w:r w:rsidRPr="004F0CB4">
        <w:rPr>
          <w:color w:val="auto"/>
          <w:sz w:val="26"/>
          <w:szCs w:val="26"/>
          <w:lang w:val="pt-BR"/>
        </w:rPr>
        <w:t xml:space="preserve"> = 45 km/h</w:t>
      </w:r>
      <w:r w:rsidRPr="004F0CB4">
        <w:rPr>
          <w:color w:val="auto"/>
          <w:sz w:val="26"/>
          <w:szCs w:val="26"/>
          <w:lang w:val="pt-BR"/>
        </w:rPr>
        <w:tab/>
      </w:r>
      <w:r w:rsidRPr="004F0CB4">
        <w:rPr>
          <w:b/>
          <w:color w:val="auto"/>
          <w:sz w:val="26"/>
          <w:szCs w:val="26"/>
          <w:lang w:val="pt-BR"/>
        </w:rPr>
        <w:t>D.</w:t>
      </w:r>
      <w:r w:rsidRPr="004F0CB4">
        <w:rPr>
          <w:color w:val="auto"/>
          <w:sz w:val="26"/>
          <w:szCs w:val="26"/>
          <w:lang w:val="pt-BR"/>
        </w:rPr>
        <w:t xml:space="preserve"> v</w:t>
      </w:r>
      <w:r w:rsidRPr="004F0CB4">
        <w:rPr>
          <w:color w:val="auto"/>
          <w:sz w:val="26"/>
          <w:szCs w:val="26"/>
          <w:vertAlign w:val="subscript"/>
          <w:lang w:val="pt-BR"/>
        </w:rPr>
        <w:t>1</w:t>
      </w:r>
      <w:r w:rsidRPr="004F0CB4">
        <w:rPr>
          <w:color w:val="auto"/>
          <w:sz w:val="26"/>
          <w:szCs w:val="26"/>
          <w:lang w:val="pt-BR"/>
        </w:rPr>
        <w:t xml:space="preserve"> = 15km/h; v</w:t>
      </w:r>
      <w:r w:rsidRPr="004F0CB4">
        <w:rPr>
          <w:color w:val="auto"/>
          <w:sz w:val="26"/>
          <w:szCs w:val="26"/>
          <w:vertAlign w:val="subscript"/>
          <w:lang w:val="pt-BR"/>
        </w:rPr>
        <w:t>2</w:t>
      </w:r>
      <w:r w:rsidRPr="004F0CB4">
        <w:rPr>
          <w:color w:val="auto"/>
          <w:sz w:val="26"/>
          <w:szCs w:val="26"/>
          <w:lang w:val="pt-BR"/>
        </w:rPr>
        <w:t xml:space="preserve"> = 65 km/h</w:t>
      </w:r>
    </w:p>
    <w:p w14:paraId="63219F7A" w14:textId="77777777" w:rsidR="00520CC3" w:rsidRPr="004F0CB4" w:rsidRDefault="00520CC3" w:rsidP="00520CC3">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2DA4C1C7" wp14:editId="24AAC443">
                <wp:extent cx="5445928" cy="340995"/>
                <wp:effectExtent l="0" t="0" r="2540" b="1905"/>
                <wp:docPr id="1851480446"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9104605" name="Group 52"/>
                        <wpg:cNvGrpSpPr>
                          <a:grpSpLocks/>
                        </wpg:cNvGrpSpPr>
                        <wpg:grpSpPr bwMode="auto">
                          <a:xfrm>
                            <a:off x="95" y="0"/>
                            <a:ext cx="54470" cy="3433"/>
                            <a:chOff x="95" y="0"/>
                            <a:chExt cx="54469" cy="3433"/>
                          </a:xfrm>
                        </wpg:grpSpPr>
                        <wpg:grpSp>
                          <wpg:cNvPr id="1254684730" name="Group 53"/>
                          <wpg:cNvGrpSpPr>
                            <a:grpSpLocks/>
                          </wpg:cNvGrpSpPr>
                          <wpg:grpSpPr bwMode="auto">
                            <a:xfrm>
                              <a:off x="95" y="0"/>
                              <a:ext cx="54469" cy="3225"/>
                              <a:chOff x="92" y="0"/>
                              <a:chExt cx="52607" cy="3227"/>
                            </a:xfrm>
                          </wpg:grpSpPr>
                          <wps:wsp>
                            <wps:cNvPr id="1587315967"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92472807"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29047090"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745038077"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D69C8D" w14:textId="77777777" w:rsidR="00520CC3" w:rsidRPr="009111E4" w:rsidRDefault="00520CC3" w:rsidP="00520CC3">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74077DC" w14:textId="77777777" w:rsidR="00520CC3" w:rsidRPr="009111E4" w:rsidRDefault="00520CC3" w:rsidP="00520CC3">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900137763"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95F153"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2DA4C1C7" id="_x0000_s1509"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">
                <v:group id="Group 52" o:spid="_x0000_s1510"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">
                  <v:group id="Group 53" o:spid="_x0000_s1511"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">
                    <v:shape id="Flowchart: Alternate Process 54" o:spid="_x0000_s1512"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" fillcolor="#98c1d9" stroked="f" strokeweight="1pt">
                      <v:fill opacity="52428f"/>
                    </v:shape>
                    <v:shape id="Hexagon 55" o:spid="_x0000_s151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" adj="4292" fillcolor="#f60" stroked="f" strokeweight="1pt"/>
                    <v:shape id="Hexagon 56" o:spid="_x0000_s151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" adj="4292" fillcolor="#3d5a80" stroked="f" strokeweight="1pt"/>
                  </v:group>
                  <v:shape id="WordArt 192" o:spid="_x0000_s1515"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" filled="f" stroked="f">
                    <v:stroke joinstyle="round"/>
                    <o:lock v:ext="edit" shapetype="t"/>
                    <v:textbox>
                      <w:txbxContent>
                        <w:p w14:paraId="0FD69C8D" w14:textId="77777777" w:rsidR="00520CC3" w:rsidRPr="009111E4" w:rsidRDefault="00520CC3" w:rsidP="00520CC3">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74077DC" w14:textId="77777777" w:rsidR="00520CC3" w:rsidRPr="009111E4" w:rsidRDefault="00520CC3" w:rsidP="00520CC3">
                          <w:pPr>
                            <w:pStyle w:val="NormalWeb"/>
                            <w:ind w:firstLine="0"/>
                            <w:jc w:val="left"/>
                            <w:rPr>
                              <w:b/>
                              <w:color w:val="FFFFFF" w:themeColor="background1"/>
                              <w:sz w:val="32"/>
                              <w:szCs w:val="32"/>
                            </w:rPr>
                          </w:pPr>
                        </w:p>
                      </w:txbxContent>
                    </v:textbox>
                  </v:shape>
                </v:group>
                <v:shape id="WordArt 192" o:spid="_x0000_s1516"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" filled="f" stroked="f">
                  <v:stroke joinstyle="round"/>
                  <o:lock v:ext="edit" shapetype="t"/>
                  <v:textbox>
                    <w:txbxContent>
                      <w:p w14:paraId="0695F153"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1BEFE46A" w14:textId="77777777" w:rsidR="00520CC3" w:rsidRPr="004F0CB4" w:rsidRDefault="00520CC3" w:rsidP="00520CC3">
      <w:pPr>
        <w:spacing w:line="276" w:lineRule="auto"/>
        <w:jc w:val="center"/>
        <w:rPr>
          <w:rFonts w:eastAsia="Calibri"/>
          <w:bCs/>
          <w:i/>
          <w:iCs/>
          <w:color w:val="auto"/>
          <w:sz w:val="26"/>
          <w:szCs w:val="26"/>
          <w:lang w:val="fr-FR"/>
          <w14:ligatures w14:val="standardContextual"/>
        </w:rPr>
      </w:pPr>
      <w:r w:rsidRPr="004F0CB4">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5D1A68DC" w14:textId="77777777" w:rsidR="00520CC3" w:rsidRPr="004F0CB4" w:rsidRDefault="00520CC3" w:rsidP="00520CC3">
      <w:pPr>
        <w:spacing w:line="276" w:lineRule="auto"/>
        <w:ind w:firstLine="284"/>
        <w:rPr>
          <w:i/>
          <w:iCs/>
          <w:color w:val="auto"/>
          <w:sz w:val="26"/>
          <w:szCs w:val="26"/>
          <w:lang w:val="fr-FR"/>
        </w:rPr>
      </w:pPr>
      <w:r w:rsidRPr="004F0CB4">
        <w:rPr>
          <w:i/>
          <w:iCs/>
          <w:color w:val="auto"/>
          <w:sz w:val="26"/>
          <w:szCs w:val="26"/>
          <w:lang w:val="fr-FR"/>
        </w:rPr>
        <w:t>Điểm tối đa của 01 câu hỏi là 1 điểm.</w:t>
      </w:r>
    </w:p>
    <w:p w14:paraId="59359C28" w14:textId="77777777" w:rsidR="00520CC3" w:rsidRPr="004F0CB4" w:rsidRDefault="00520CC3" w:rsidP="00520CC3">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4F0CB4">
        <w:rPr>
          <w:i/>
          <w:iCs/>
          <w:color w:val="auto"/>
          <w:sz w:val="26"/>
          <w:szCs w:val="26"/>
          <w:lang w:val="fr-FR"/>
        </w:rPr>
        <w:t xml:space="preserve"> điểm.</w:t>
      </w:r>
    </w:p>
    <w:p w14:paraId="78B49B5F" w14:textId="77777777" w:rsidR="00520CC3" w:rsidRPr="004F0CB4" w:rsidRDefault="00520CC3" w:rsidP="00520CC3">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4F0CB4">
        <w:rPr>
          <w:i/>
          <w:iCs/>
          <w:color w:val="auto"/>
          <w:sz w:val="26"/>
          <w:szCs w:val="26"/>
          <w:lang w:val="fr-FR"/>
        </w:rPr>
        <w:t xml:space="preserve"> điểm.</w:t>
      </w:r>
    </w:p>
    <w:p w14:paraId="43B97A7B" w14:textId="77777777" w:rsidR="00520CC3" w:rsidRPr="004F0CB4" w:rsidRDefault="00520CC3" w:rsidP="00520CC3">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4F0CB4">
        <w:rPr>
          <w:i/>
          <w:iCs/>
          <w:color w:val="auto"/>
          <w:sz w:val="26"/>
          <w:szCs w:val="26"/>
          <w:lang w:val="fr-FR"/>
        </w:rPr>
        <w:t xml:space="preserve"> điểm.</w:t>
      </w:r>
    </w:p>
    <w:p w14:paraId="3D9C9AF9" w14:textId="77777777" w:rsidR="00520CC3" w:rsidRPr="004F0CB4" w:rsidRDefault="00520CC3" w:rsidP="00520CC3">
      <w:pPr>
        <w:tabs>
          <w:tab w:val="left" w:pos="720"/>
        </w:tabs>
        <w:spacing w:line="276" w:lineRule="auto"/>
        <w:ind w:left="720" w:hanging="153"/>
        <w:rPr>
          <w:i/>
          <w:iCs/>
          <w:color w:val="auto"/>
          <w:sz w:val="26"/>
          <w:szCs w:val="26"/>
          <w:lang w:val="fr-FR"/>
        </w:rPr>
      </w:pPr>
      <w:r w:rsidRPr="004F0CB4">
        <w:rPr>
          <w:i/>
          <w:iCs/>
          <w:color w:val="auto"/>
          <w:sz w:val="26"/>
          <w:szCs w:val="26"/>
          <w:lang w:val="fr-FR"/>
        </w:rPr>
        <w:t>- Thí sinh lựa chọn chính xác cả 04 ý trong 1 câu hỏi được 1 điểm.</w:t>
      </w:r>
    </w:p>
    <w:p w14:paraId="3BF21793" w14:textId="77777777" w:rsidR="00520CC3" w:rsidRPr="004F0CB4" w:rsidRDefault="00520CC3" w:rsidP="00520CC3">
      <w:pPr>
        <w:tabs>
          <w:tab w:val="left" w:pos="426"/>
          <w:tab w:val="left" w:pos="810"/>
          <w:tab w:val="left" w:pos="990"/>
        </w:tabs>
        <w:spacing w:line="276" w:lineRule="auto"/>
        <w:contextualSpacing/>
        <w:jc w:val="both"/>
        <w:rPr>
          <w:rFonts w:eastAsiaTheme="minorHAnsi"/>
          <w:color w:val="auto"/>
          <w:sz w:val="26"/>
          <w:szCs w:val="26"/>
          <w:lang w:val="fr-FR"/>
        </w:rPr>
      </w:pPr>
      <w:r w:rsidRPr="004F0CB4">
        <w:rPr>
          <w:rFonts w:eastAsiaTheme="minorHAnsi"/>
          <w:b/>
          <w:iCs/>
          <w:color w:val="auto"/>
          <w:sz w:val="26"/>
          <w:szCs w:val="26"/>
          <w:lang w:val="fr-FR"/>
        </w:rPr>
        <w:t xml:space="preserve">Câu 1: </w:t>
      </w:r>
      <w:r w:rsidRPr="004F0CB4">
        <w:rPr>
          <w:rFonts w:eastAsiaTheme="minorHAnsi"/>
          <w:color w:val="auto"/>
          <w:sz w:val="26"/>
          <w:szCs w:val="26"/>
          <w:lang w:val="fr-FR"/>
        </w:rPr>
        <w:t xml:space="preserve">Hai xe buýt xuất phát cùng lúc từ hai bến </w:t>
      </w:r>
      <m:oMath>
        <m:r>
          <w:rPr>
            <w:rFonts w:ascii="Cambria Math" w:eastAsiaTheme="minorHAnsi" w:hAnsi="Cambria Math"/>
            <w:color w:val="auto"/>
            <w:sz w:val="26"/>
            <w:szCs w:val="26"/>
          </w:rPr>
          <m:t>A</m:t>
        </m:r>
      </m:oMath>
      <w:r w:rsidRPr="004F0CB4">
        <w:rPr>
          <w:rFonts w:eastAsiaTheme="minorHAnsi"/>
          <w:color w:val="auto"/>
          <w:sz w:val="26"/>
          <w:szCs w:val="26"/>
          <w:lang w:val="fr-FR"/>
        </w:rPr>
        <w:t xml:space="preserve"> và </w:t>
      </w:r>
      <m:oMath>
        <m:r>
          <w:rPr>
            <w:rFonts w:ascii="Cambria Math" w:eastAsiaTheme="minorHAnsi" w:hAnsi="Cambria Math"/>
            <w:color w:val="auto"/>
            <w:sz w:val="26"/>
            <w:szCs w:val="26"/>
          </w:rPr>
          <m:t>B</m:t>
        </m:r>
      </m:oMath>
      <w:r w:rsidRPr="004F0CB4">
        <w:rPr>
          <w:rFonts w:eastAsiaTheme="minorHAnsi"/>
          <w:color w:val="auto"/>
          <w:sz w:val="26"/>
          <w:szCs w:val="26"/>
          <w:lang w:val="fr-FR"/>
        </w:rPr>
        <w:t xml:space="preserve"> cách nhau </w:t>
      </w:r>
      <m:oMath>
        <m:r>
          <w:rPr>
            <w:rFonts w:ascii="Cambria Math" w:eastAsiaTheme="minorHAnsi" w:hAnsi="Cambria Math"/>
            <w:color w:val="auto"/>
            <w:sz w:val="26"/>
            <w:szCs w:val="26"/>
            <w:lang w:val="fr-FR"/>
          </w:rPr>
          <m:t>40</m:t>
        </m:r>
        <m:r>
          <w:rPr>
            <w:rFonts w:ascii="Cambria Math" w:eastAsiaTheme="minorHAnsi" w:hAnsi="Cambria Math"/>
            <w:color w:val="auto"/>
            <w:sz w:val="26"/>
            <w:szCs w:val="26"/>
          </w:rPr>
          <m:t>km</m:t>
        </m:r>
        <m:r>
          <w:rPr>
            <w:rFonts w:ascii="Cambria Math" w:eastAsiaTheme="minorHAnsi" w:hAnsi="Cambria Math"/>
            <w:color w:val="auto"/>
            <w:sz w:val="26"/>
            <w:szCs w:val="26"/>
            <w:lang w:val="fr-FR"/>
          </w:rPr>
          <m:t>.</m:t>
        </m:r>
      </m:oMath>
      <w:r w:rsidRPr="004F0CB4">
        <w:rPr>
          <w:rFonts w:eastAsiaTheme="minorHAnsi"/>
          <w:color w:val="auto"/>
          <w:sz w:val="26"/>
          <w:szCs w:val="26"/>
          <w:lang w:val="fr-FR"/>
        </w:rPr>
        <w:t xml:space="preserve"> Xe buýt xuất phát từ A đến B với tốc độ </w:t>
      </w:r>
      <m:oMath>
        <m:r>
          <w:rPr>
            <w:rFonts w:ascii="Cambria Math" w:eastAsiaTheme="minorHAnsi" w:hAnsi="Cambria Math"/>
            <w:color w:val="auto"/>
            <w:sz w:val="26"/>
            <w:szCs w:val="26"/>
            <w:lang w:val="fr-FR"/>
          </w:rPr>
          <m:t>30</m:t>
        </m:r>
        <m:r>
          <w:rPr>
            <w:rFonts w:ascii="Cambria Math" w:eastAsiaTheme="minorHAnsi" w:hAnsi="Cambria Math"/>
            <w:color w:val="auto"/>
            <w:sz w:val="26"/>
            <w:szCs w:val="26"/>
          </w:rPr>
          <m:t>km</m:t>
        </m:r>
        <m:r>
          <w:rPr>
            <w:rFonts w:ascii="Cambria Math" w:eastAsiaTheme="minorHAnsi" w:hAnsi="Cambria Math"/>
            <w:color w:val="auto"/>
            <w:sz w:val="26"/>
            <w:szCs w:val="26"/>
            <w:lang w:val="fr-FR"/>
          </w:rPr>
          <m:t>/</m:t>
        </m:r>
        <m:r>
          <m:rPr>
            <m:sty m:val="p"/>
          </m:rPr>
          <w:rPr>
            <w:rFonts w:ascii="Cambria Math" w:eastAsiaTheme="minorHAnsi" w:hAnsi="Cambria Math"/>
            <w:color w:val="auto"/>
            <w:sz w:val="26"/>
            <w:szCs w:val="26"/>
            <w:lang w:val="fr-FR"/>
          </w:rPr>
          <m:t>h</m:t>
        </m:r>
      </m:oMath>
      <w:r w:rsidRPr="004F0CB4">
        <w:rPr>
          <w:rFonts w:eastAsiaTheme="minorHAnsi"/>
          <w:color w:val="auto"/>
          <w:sz w:val="26"/>
          <w:szCs w:val="26"/>
          <w:lang w:val="fr-FR"/>
        </w:rPr>
        <w:t xml:space="preserve"> và xe buýt xuất phát từ </w:t>
      </w:r>
      <m:oMath>
        <m:r>
          <w:rPr>
            <w:rFonts w:ascii="Cambria Math" w:eastAsiaTheme="minorHAnsi" w:hAnsi="Cambria Math"/>
            <w:color w:val="auto"/>
            <w:sz w:val="26"/>
            <w:szCs w:val="26"/>
          </w:rPr>
          <m:t>B</m:t>
        </m:r>
      </m:oMath>
      <w:r w:rsidRPr="004F0CB4">
        <w:rPr>
          <w:rFonts w:eastAsiaTheme="minorHAnsi"/>
          <w:color w:val="auto"/>
          <w:sz w:val="26"/>
          <w:szCs w:val="26"/>
          <w:lang w:val="fr-FR"/>
        </w:rPr>
        <w:t xml:space="preserve"> đến </w:t>
      </w:r>
      <m:oMath>
        <m:r>
          <w:rPr>
            <w:rFonts w:ascii="Cambria Math" w:eastAsiaTheme="minorHAnsi" w:hAnsi="Cambria Math"/>
            <w:color w:val="auto"/>
            <w:sz w:val="26"/>
            <w:szCs w:val="26"/>
          </w:rPr>
          <m:t>A</m:t>
        </m:r>
      </m:oMath>
      <w:r w:rsidRPr="004F0CB4">
        <w:rPr>
          <w:rFonts w:eastAsiaTheme="minorHAnsi"/>
          <w:color w:val="auto"/>
          <w:sz w:val="26"/>
          <w:szCs w:val="26"/>
          <w:lang w:val="fr-FR"/>
        </w:rPr>
        <w:t xml:space="preserve"> với tốc độ </w:t>
      </w:r>
      <m:oMath>
        <m:r>
          <w:rPr>
            <w:rFonts w:ascii="Cambria Math" w:eastAsiaTheme="minorHAnsi" w:hAnsi="Cambria Math"/>
            <w:color w:val="auto"/>
            <w:sz w:val="26"/>
            <w:szCs w:val="26"/>
            <w:lang w:val="fr-FR"/>
          </w:rPr>
          <m:t>20</m:t>
        </m:r>
        <m:r>
          <w:rPr>
            <w:rFonts w:ascii="Cambria Math" w:eastAsiaTheme="minorHAnsi" w:hAnsi="Cambria Math"/>
            <w:color w:val="auto"/>
            <w:sz w:val="26"/>
            <w:szCs w:val="26"/>
          </w:rPr>
          <m:t>km</m:t>
        </m:r>
        <m:r>
          <w:rPr>
            <w:rFonts w:ascii="Cambria Math" w:eastAsiaTheme="minorHAnsi" w:hAnsi="Cambria Math"/>
            <w:color w:val="auto"/>
            <w:sz w:val="26"/>
            <w:szCs w:val="26"/>
            <w:lang w:val="fr-FR"/>
          </w:rPr>
          <m:t>/</m:t>
        </m:r>
        <m:r>
          <m:rPr>
            <m:sty m:val="p"/>
          </m:rPr>
          <w:rPr>
            <w:rFonts w:ascii="Cambria Math" w:eastAsiaTheme="minorHAnsi" w:hAnsi="Cambria Math"/>
            <w:color w:val="auto"/>
            <w:sz w:val="26"/>
            <w:szCs w:val="26"/>
            <w:lang w:val="fr-FR"/>
          </w:rPr>
          <m:t>h</m:t>
        </m:r>
        <m:r>
          <w:rPr>
            <w:rFonts w:ascii="Cambria Math" w:eastAsiaTheme="minorHAnsi" w:hAnsi="Cambria Math"/>
            <w:color w:val="auto"/>
            <w:sz w:val="26"/>
            <w:szCs w:val="26"/>
            <w:lang w:val="fr-FR"/>
          </w:rPr>
          <m:t>.</m:t>
        </m:r>
      </m:oMath>
      <w:r w:rsidRPr="004F0CB4">
        <w:rPr>
          <w:rFonts w:eastAsiaTheme="minorHAnsi"/>
          <w:color w:val="auto"/>
          <w:sz w:val="26"/>
          <w:szCs w:val="26"/>
          <w:lang w:val="fr-FR"/>
        </w:rPr>
        <w:t xml:space="preserve"> Giả sử hai xe buýt chuyển động thẳng đều.</w:t>
      </w:r>
    </w:p>
    <w:p w14:paraId="517F496E" w14:textId="77777777" w:rsidR="00520CC3" w:rsidRPr="004F0CB4" w:rsidRDefault="00520CC3" w:rsidP="00520CC3">
      <w:pPr>
        <w:tabs>
          <w:tab w:val="left" w:pos="426"/>
          <w:tab w:val="left" w:pos="810"/>
          <w:tab w:val="left" w:pos="990"/>
        </w:tabs>
        <w:spacing w:line="276" w:lineRule="auto"/>
        <w:contextualSpacing/>
        <w:jc w:val="center"/>
        <w:rPr>
          <w:rFonts w:eastAsiaTheme="minorHAnsi"/>
          <w:color w:val="auto"/>
          <w:sz w:val="26"/>
          <w:szCs w:val="26"/>
        </w:rPr>
      </w:pPr>
      <w:r w:rsidRPr="004F0CB4">
        <w:rPr>
          <w:rFonts w:eastAsiaTheme="minorHAnsi"/>
          <w:noProof/>
          <w:color w:val="auto"/>
          <w:sz w:val="26"/>
          <w:szCs w:val="26"/>
        </w:rPr>
        <w:drawing>
          <wp:inline distT="0" distB="0" distL="0" distR="0" wp14:anchorId="4638176E" wp14:editId="70E7AFAC">
            <wp:extent cx="4905375" cy="683249"/>
            <wp:effectExtent l="0" t="0" r="0" b="3175"/>
            <wp:docPr id="1676963205" name="Picture 3" descr="8. Hai xe buýt xuất phát cùng lúc từ hai bến A và B như hình vẽ. Xe đi từ A  đến B với tốc độ 35 km/h và xe buýt xu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8. Hai xe buýt xuất phát cùng lúc từ hai bến A và B như hình vẽ. Xe đi từ A  đến B với tốc độ 35 km/h và xe buýt xuất"/>
                    <pic:cNvPicPr>
                      <a:picLocks noChangeAspect="1" noChangeArrowheads="1"/>
                    </pic:cNvPicPr>
                  </pic:nvPicPr>
                  <pic:blipFill rotWithShape="1">
                    <a:blip r:embed="rId281">
                      <a:extLst>
                        <a:ext uri="{BEBA8EAE-BF5A-486C-A8C5-ECC9F3942E4B}">
                          <a14:imgProps xmlns:a14="http://schemas.microsoft.com/office/drawing/2010/main">
                            <a14:imgLayer r:embed="rId282">
                              <a14:imgEffect>
                                <a14:sharpenSoften amount="50000"/>
                              </a14:imgEffect>
                            </a14:imgLayer>
                          </a14:imgProps>
                        </a:ext>
                        <a:ext uri="{28A0092B-C50C-407E-A947-70E740481C1C}">
                          <a14:useLocalDpi xmlns:a14="http://schemas.microsoft.com/office/drawing/2010/main" val="0"/>
                        </a:ext>
                      </a:extLst>
                    </a:blip>
                    <a:srcRect l="6469" t="33081" r="9287" b="40041"/>
                    <a:stretch/>
                  </pic:blipFill>
                  <pic:spPr bwMode="auto">
                    <a:xfrm>
                      <a:off x="0" y="0"/>
                      <a:ext cx="4923153" cy="685725"/>
                    </a:xfrm>
                    <a:prstGeom prst="rect">
                      <a:avLst/>
                    </a:prstGeom>
                    <a:noFill/>
                    <a:ln>
                      <a:noFill/>
                    </a:ln>
                    <a:extLst>
                      <a:ext uri="{53640926-AAD7-44D8-BBD7-CCE9431645EC}">
                        <a14:shadowObscured xmlns:a14="http://schemas.microsoft.com/office/drawing/2010/main"/>
                      </a:ext>
                    </a:extLst>
                  </pic:spPr>
                </pic:pic>
              </a:graphicData>
            </a:graphic>
          </wp:inline>
        </w:drawing>
      </w:r>
    </w:p>
    <w:p w14:paraId="1B30D170" w14:textId="77777777" w:rsidR="00520CC3" w:rsidRPr="004F0CB4" w:rsidRDefault="00520CC3" w:rsidP="00520CC3">
      <w:pPr>
        <w:tabs>
          <w:tab w:val="left" w:pos="1290"/>
        </w:tabs>
        <w:spacing w:line="276" w:lineRule="auto"/>
        <w:jc w:val="both"/>
        <w:rPr>
          <w:rFonts w:eastAsia="Calibri"/>
          <w:color w:val="auto"/>
          <w:sz w:val="26"/>
          <w:szCs w:val="26"/>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74BE22F4" w14:textId="77777777" w:rsidTr="00592AB2">
        <w:tc>
          <w:tcPr>
            <w:tcW w:w="8905" w:type="dxa"/>
            <w:shd w:val="clear" w:color="auto" w:fill="auto"/>
          </w:tcPr>
          <w:p w14:paraId="3ADF6C50" w14:textId="77777777" w:rsidR="00520CC3" w:rsidRPr="004F0CB4" w:rsidRDefault="00520CC3" w:rsidP="00520CC3">
            <w:pPr>
              <w:spacing w:line="276" w:lineRule="auto"/>
              <w:jc w:val="both"/>
              <w:rPr>
                <w:color w:val="auto"/>
                <w:sz w:val="26"/>
                <w:szCs w:val="26"/>
                <w:lang w:val="fr-FR"/>
              </w:rPr>
            </w:pPr>
            <w:r w:rsidRPr="004F0CB4">
              <w:rPr>
                <w:rFonts w:eastAsia="Arial"/>
                <w:color w:val="auto"/>
                <w:kern w:val="2"/>
                <w:sz w:val="26"/>
                <w:szCs w:val="26"/>
                <w:lang w:val="fr-FR"/>
                <w14:ligatures w14:val="standardContextual"/>
              </w:rPr>
              <w:t>a</w:t>
            </w:r>
            <w:r w:rsidRPr="004F0CB4">
              <w:rPr>
                <w:rFonts w:eastAsia="Arial"/>
                <w:color w:val="auto"/>
                <w:sz w:val="26"/>
                <w:szCs w:val="26"/>
                <w:lang w:val="fr-FR"/>
              </w:rPr>
              <w:t>.</w:t>
            </w:r>
            <w:r w:rsidRPr="004F0CB4">
              <w:rPr>
                <w:rFonts w:eastAsia="Calibri"/>
                <w:color w:val="auto"/>
                <w:sz w:val="26"/>
                <w:szCs w:val="26"/>
                <w:lang w:val="fr-FR"/>
              </w:rPr>
              <w:t xml:space="preserve"> </w:t>
            </w:r>
            <w:r w:rsidRPr="004F0CB4">
              <w:rPr>
                <w:color w:val="auto"/>
                <w:sz w:val="26"/>
                <w:szCs w:val="26"/>
                <w:lang w:val="fr-FR"/>
              </w:rPr>
              <w:t xml:space="preserve">Gọi: +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lang w:val="fr-FR"/>
                    </w:rPr>
                    <m:t>12</m:t>
                  </m:r>
                </m:sub>
              </m:sSub>
            </m:oMath>
            <w:r w:rsidRPr="004F0CB4">
              <w:rPr>
                <w:color w:val="auto"/>
                <w:sz w:val="26"/>
                <w:szCs w:val="26"/>
                <w:lang w:val="fr-FR"/>
              </w:rPr>
              <w:t> là vận tốc của xe A so với B</w:t>
            </w:r>
          </w:p>
          <w:p w14:paraId="284AFC80" w14:textId="77777777" w:rsidR="00520CC3" w:rsidRPr="004F0CB4" w:rsidRDefault="00520CC3" w:rsidP="00520CC3">
            <w:pPr>
              <w:spacing w:line="276" w:lineRule="auto"/>
              <w:jc w:val="both"/>
              <w:rPr>
                <w:color w:val="auto"/>
                <w:sz w:val="26"/>
                <w:szCs w:val="26"/>
                <w:lang w:val="fr-FR"/>
              </w:rPr>
            </w:pPr>
            <w:r w:rsidRPr="004F0CB4">
              <w:rPr>
                <w:color w:val="auto"/>
                <w:sz w:val="26"/>
                <w:szCs w:val="26"/>
                <w:lang w:val="fr-FR"/>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lang w:val="fr-FR"/>
                    </w:rPr>
                    <m:t>23</m:t>
                  </m:r>
                </m:sub>
              </m:sSub>
            </m:oMath>
            <w:r w:rsidRPr="004F0CB4">
              <w:rPr>
                <w:color w:val="auto"/>
                <w:sz w:val="26"/>
                <w:szCs w:val="26"/>
                <w:lang w:val="fr-FR"/>
              </w:rPr>
              <w:t> là vận tốc của xe B với đường</w:t>
            </w:r>
          </w:p>
          <w:p w14:paraId="5FC58042" w14:textId="77777777" w:rsidR="00520CC3" w:rsidRPr="004F0CB4" w:rsidRDefault="00520CC3" w:rsidP="00520CC3">
            <w:pPr>
              <w:spacing w:line="276" w:lineRule="auto"/>
              <w:jc w:val="both"/>
              <w:rPr>
                <w:color w:val="auto"/>
                <w:sz w:val="26"/>
                <w:szCs w:val="26"/>
                <w:lang w:val="fr-FR"/>
              </w:rPr>
            </w:pPr>
            <w:r w:rsidRPr="004F0CB4">
              <w:rPr>
                <w:color w:val="auto"/>
                <w:sz w:val="26"/>
                <w:szCs w:val="26"/>
                <w:lang w:val="fr-FR"/>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lang w:val="fr-FR"/>
                    </w:rPr>
                    <m:t>13</m:t>
                  </m:r>
                </m:sub>
              </m:sSub>
            </m:oMath>
            <w:r w:rsidRPr="004F0CB4">
              <w:rPr>
                <w:color w:val="auto"/>
                <w:sz w:val="26"/>
                <w:szCs w:val="26"/>
                <w:lang w:val="fr-FR"/>
              </w:rPr>
              <w:t> là vận tốc của xe A so với đường</w:t>
            </w:r>
          </w:p>
          <w:p w14:paraId="36D641F0" w14:textId="77777777" w:rsidR="00520CC3" w:rsidRPr="004F0CB4" w:rsidRDefault="00520CC3" w:rsidP="00520CC3">
            <w:pPr>
              <w:tabs>
                <w:tab w:val="left" w:pos="1290"/>
              </w:tabs>
              <w:spacing w:line="276" w:lineRule="auto"/>
              <w:jc w:val="both"/>
              <w:rPr>
                <w:bCs/>
                <w:color w:val="auto"/>
                <w:sz w:val="26"/>
                <w:szCs w:val="26"/>
                <w:lang w:val="fr-FR"/>
              </w:rPr>
            </w:pPr>
            <w:r w:rsidRPr="004F0CB4">
              <w:rPr>
                <w:rFonts w:eastAsia="Calibri"/>
                <w:color w:val="auto"/>
                <w:sz w:val="26"/>
                <w:szCs w:val="26"/>
                <w:lang w:val="fr-FR"/>
              </w:rPr>
              <w:t xml:space="preserve">Chọn chiều dương là chiều xe A đi:Ta có biểu thức: </w:t>
            </w:r>
            <w:r w:rsidRPr="004F0CB4">
              <w:rPr>
                <w:bCs/>
                <w:color w:val="auto"/>
                <w:sz w:val="26"/>
                <w:szCs w:val="26"/>
                <w:lang w:val="fr-FR"/>
              </w:rPr>
              <w:t>v</w:t>
            </w:r>
            <w:r w:rsidRPr="004F0CB4">
              <w:rPr>
                <w:bCs/>
                <w:color w:val="auto"/>
                <w:sz w:val="26"/>
                <w:szCs w:val="26"/>
                <w:vertAlign w:val="subscript"/>
                <w:lang w:val="fr-FR"/>
              </w:rPr>
              <w:t xml:space="preserve">13 </w:t>
            </w:r>
            <w:r w:rsidRPr="004F0CB4">
              <w:rPr>
                <w:bCs/>
                <w:color w:val="auto"/>
                <w:sz w:val="26"/>
                <w:szCs w:val="26"/>
                <w:lang w:val="fr-FR"/>
              </w:rPr>
              <w:t>= v</w:t>
            </w:r>
            <w:r w:rsidRPr="004F0CB4">
              <w:rPr>
                <w:bCs/>
                <w:color w:val="auto"/>
                <w:sz w:val="26"/>
                <w:szCs w:val="26"/>
                <w:vertAlign w:val="subscript"/>
                <w:lang w:val="fr-FR"/>
              </w:rPr>
              <w:t>12</w:t>
            </w:r>
            <w:r w:rsidRPr="004F0CB4">
              <w:rPr>
                <w:bCs/>
                <w:color w:val="auto"/>
                <w:sz w:val="26"/>
                <w:szCs w:val="26"/>
                <w:lang w:val="fr-FR"/>
              </w:rPr>
              <w:t xml:space="preserve">  -  v</w:t>
            </w:r>
            <w:r w:rsidRPr="004F0CB4">
              <w:rPr>
                <w:bCs/>
                <w:color w:val="auto"/>
                <w:sz w:val="26"/>
                <w:szCs w:val="26"/>
                <w:vertAlign w:val="subscript"/>
                <w:lang w:val="fr-FR"/>
              </w:rPr>
              <w:t>23</w:t>
            </w:r>
          </w:p>
        </w:tc>
        <w:tc>
          <w:tcPr>
            <w:tcW w:w="731" w:type="dxa"/>
          </w:tcPr>
          <w:p w14:paraId="54AC657C"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1A21EB38" w14:textId="77777777" w:rsidTr="00592AB2">
        <w:tc>
          <w:tcPr>
            <w:tcW w:w="8905" w:type="dxa"/>
          </w:tcPr>
          <w:p w14:paraId="3D4FF3D6" w14:textId="77777777" w:rsidR="00520CC3" w:rsidRPr="004F0CB4" w:rsidRDefault="00520CC3" w:rsidP="00520CC3">
            <w:pPr>
              <w:tabs>
                <w:tab w:val="left" w:pos="426"/>
                <w:tab w:val="left" w:pos="540"/>
              </w:tabs>
              <w:spacing w:line="276" w:lineRule="auto"/>
              <w:jc w:val="both"/>
              <w:rPr>
                <w:rFonts w:eastAsia="Arial"/>
                <w:color w:val="auto"/>
                <w:kern w:val="2"/>
                <w:sz w:val="26"/>
                <w:szCs w:val="26"/>
                <w:lang w:val="pt-BR"/>
                <w14:ligatures w14:val="standardContextual"/>
              </w:rPr>
            </w:pPr>
            <w:r w:rsidRPr="004F0CB4">
              <w:rPr>
                <w:rFonts w:eastAsia="Arial"/>
                <w:color w:val="auto"/>
                <w:kern w:val="2"/>
                <w:sz w:val="26"/>
                <w:szCs w:val="26"/>
                <w:lang w:val="pt-BR"/>
                <w14:ligatures w14:val="standardContextual"/>
              </w:rPr>
              <w:t xml:space="preserve">b. </w:t>
            </w:r>
            <w:r w:rsidRPr="004F0CB4">
              <w:rPr>
                <w:color w:val="auto"/>
                <w:sz w:val="26"/>
                <w:szCs w:val="26"/>
                <w:lang w:val="pt-BR"/>
              </w:rPr>
              <w:t>Vận tốc của xe A so với B là 10km/h</w:t>
            </w:r>
          </w:p>
        </w:tc>
        <w:tc>
          <w:tcPr>
            <w:tcW w:w="731" w:type="dxa"/>
          </w:tcPr>
          <w:p w14:paraId="3F4A22B2"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3E2F331E" w14:textId="77777777" w:rsidTr="00592AB2">
        <w:tc>
          <w:tcPr>
            <w:tcW w:w="8905" w:type="dxa"/>
          </w:tcPr>
          <w:p w14:paraId="2249940B" w14:textId="77777777" w:rsidR="00520CC3" w:rsidRPr="004F0CB4" w:rsidRDefault="00520CC3" w:rsidP="00520CC3">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c. Thời gian từ lúc xuất phát đến lúc 2 xe gặp nhau là 0,8h.</w:t>
            </w:r>
          </w:p>
        </w:tc>
        <w:tc>
          <w:tcPr>
            <w:tcW w:w="731" w:type="dxa"/>
          </w:tcPr>
          <w:p w14:paraId="7BC13585"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5D6D84D2" w14:textId="77777777" w:rsidTr="00592AB2">
        <w:tc>
          <w:tcPr>
            <w:tcW w:w="8905" w:type="dxa"/>
            <w:shd w:val="clear" w:color="auto" w:fill="auto"/>
          </w:tcPr>
          <w:p w14:paraId="33C8CCDB" w14:textId="77777777" w:rsidR="00520CC3" w:rsidRPr="004F0CB4" w:rsidRDefault="00520CC3" w:rsidP="00520CC3">
            <w:pPr>
              <w:spacing w:line="276" w:lineRule="auto"/>
              <w:rPr>
                <w:color w:val="auto"/>
                <w:sz w:val="26"/>
                <w:szCs w:val="26"/>
              </w:rPr>
            </w:pPr>
            <w:r w:rsidRPr="004F0CB4">
              <w:rPr>
                <w:rFonts w:eastAsia="Arial"/>
                <w:color w:val="auto"/>
                <w:sz w:val="26"/>
                <w:szCs w:val="26"/>
              </w:rPr>
              <w:t xml:space="preserve">d. </w:t>
            </w:r>
            <w:r w:rsidRPr="004F0CB4">
              <w:rPr>
                <w:color w:val="auto"/>
                <w:sz w:val="26"/>
                <w:szCs w:val="26"/>
              </w:rPr>
              <w:t xml:space="preserve">Quãng đường của hai xe xuất phát từ A và B đi được khi hai xe gặp nhau lần lượt là: </w:t>
            </w:r>
            <m:oMath>
              <m:sSub>
                <m:sSubPr>
                  <m:ctrlPr>
                    <w:rPr>
                      <w:rFonts w:ascii="Cambria Math" w:hAnsi="Cambria Math"/>
                      <w:i/>
                      <w:color w:val="auto"/>
                      <w:sz w:val="26"/>
                      <w:szCs w:val="26"/>
                    </w:rPr>
                  </m:ctrlPr>
                </m:sSubPr>
                <m:e>
                  <m:r>
                    <w:rPr>
                      <w:rFonts w:ascii="Cambria Math" w:hAnsi="Cambria Math"/>
                      <w:color w:val="auto"/>
                      <w:sz w:val="26"/>
                      <w:szCs w:val="26"/>
                    </w:rPr>
                    <m:t>s</m:t>
                  </m:r>
                </m:e>
                <m:sub>
                  <m:r>
                    <w:rPr>
                      <w:rFonts w:ascii="Cambria Math" w:hAnsi="Cambria Math"/>
                      <w:color w:val="auto"/>
                      <w:sz w:val="26"/>
                      <w:szCs w:val="26"/>
                    </w:rPr>
                    <m:t>A</m:t>
                  </m:r>
                </m:sub>
              </m:sSub>
              <m:r>
                <w:rPr>
                  <w:rFonts w:ascii="Cambria Math" w:hAnsi="Cambria Math"/>
                  <w:color w:val="auto"/>
                  <w:sz w:val="26"/>
                  <w:szCs w:val="26"/>
                </w:rPr>
                <m:t>=16 km</m:t>
              </m:r>
            </m:oMath>
            <w:r w:rsidRPr="004F0CB4">
              <w:rPr>
                <w:color w:val="auto"/>
                <w:sz w:val="26"/>
                <w:szCs w:val="26"/>
              </w:rPr>
              <w:t xml:space="preserve"> và </w:t>
            </w:r>
            <m:oMath>
              <m:sSub>
                <m:sSubPr>
                  <m:ctrlPr>
                    <w:rPr>
                      <w:rFonts w:ascii="Cambria Math" w:hAnsi="Cambria Math"/>
                      <w:i/>
                      <w:color w:val="auto"/>
                      <w:sz w:val="26"/>
                      <w:szCs w:val="26"/>
                    </w:rPr>
                  </m:ctrlPr>
                </m:sSubPr>
                <m:e>
                  <m:r>
                    <w:rPr>
                      <w:rFonts w:ascii="Cambria Math" w:hAnsi="Cambria Math"/>
                      <w:color w:val="auto"/>
                      <w:sz w:val="26"/>
                      <w:szCs w:val="26"/>
                    </w:rPr>
                    <m:t>s</m:t>
                  </m:r>
                </m:e>
                <m:sub>
                  <m:r>
                    <w:rPr>
                      <w:rFonts w:ascii="Cambria Math" w:hAnsi="Cambria Math"/>
                      <w:color w:val="auto"/>
                      <w:sz w:val="26"/>
                      <w:szCs w:val="26"/>
                    </w:rPr>
                    <m:t>B</m:t>
                  </m:r>
                </m:sub>
              </m:sSub>
              <m:r>
                <w:rPr>
                  <w:rFonts w:ascii="Cambria Math" w:hAnsi="Cambria Math"/>
                  <w:color w:val="auto"/>
                  <w:sz w:val="26"/>
                  <w:szCs w:val="26"/>
                </w:rPr>
                <m:t>=24km</m:t>
              </m:r>
            </m:oMath>
          </w:p>
        </w:tc>
        <w:tc>
          <w:tcPr>
            <w:tcW w:w="731" w:type="dxa"/>
          </w:tcPr>
          <w:p w14:paraId="3967C7EC"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bl>
    <w:p w14:paraId="4D8D4F32" w14:textId="77777777" w:rsidR="00520CC3" w:rsidRPr="004F0CB4" w:rsidRDefault="00520CC3" w:rsidP="00520CC3">
      <w:pPr>
        <w:tabs>
          <w:tab w:val="left" w:pos="426"/>
          <w:tab w:val="left" w:pos="810"/>
          <w:tab w:val="left" w:pos="990"/>
        </w:tabs>
        <w:spacing w:line="276" w:lineRule="auto"/>
        <w:contextualSpacing/>
        <w:jc w:val="both"/>
        <w:rPr>
          <w:rFonts w:eastAsiaTheme="minorHAnsi"/>
          <w:color w:val="auto"/>
          <w:sz w:val="26"/>
          <w:szCs w:val="26"/>
        </w:rPr>
      </w:pPr>
      <w:r w:rsidRPr="004F0CB4">
        <w:rPr>
          <w:rFonts w:eastAsiaTheme="minorHAnsi"/>
          <w:b/>
          <w:iCs/>
          <w:color w:val="auto"/>
          <w:sz w:val="26"/>
          <w:szCs w:val="26"/>
        </w:rPr>
        <w:t xml:space="preserve">Câu 2: </w:t>
      </w:r>
      <w:r w:rsidRPr="004F0CB4">
        <w:rPr>
          <w:rFonts w:eastAsia="Calibri"/>
          <w:color w:val="auto"/>
          <w:sz w:val="26"/>
          <w:szCs w:val="26"/>
        </w:rPr>
        <w:t>Một chiếc thuyền chuyển động thẳng đều với vận tốc 10m/s so với mặt biển, còn mặt biển tĩnh lặng. Một người đi đều trên sàn thuyền có vận tốc 1m/s so với thuyền.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6F8D8428" w14:textId="77777777" w:rsidTr="00592AB2">
        <w:tc>
          <w:tcPr>
            <w:tcW w:w="8905" w:type="dxa"/>
            <w:shd w:val="clear" w:color="auto" w:fill="auto"/>
          </w:tcPr>
          <w:p w14:paraId="41240203" w14:textId="77777777" w:rsidR="00520CC3" w:rsidRPr="004F0CB4" w:rsidRDefault="00520CC3" w:rsidP="00520CC3">
            <w:pPr>
              <w:spacing w:line="276" w:lineRule="auto"/>
              <w:jc w:val="both"/>
              <w:rPr>
                <w:rFonts w:eastAsia="Calibri"/>
                <w:b/>
                <w:color w:val="auto"/>
                <w:sz w:val="26"/>
                <w:szCs w:val="26"/>
              </w:rPr>
            </w:pPr>
            <w:r w:rsidRPr="004F0CB4">
              <w:rPr>
                <w:rFonts w:eastAsia="Arial"/>
                <w:color w:val="auto"/>
                <w:kern w:val="2"/>
                <w:sz w:val="26"/>
                <w:szCs w:val="26"/>
                <w14:ligatures w14:val="standardContextual"/>
              </w:rPr>
              <w:t>a</w:t>
            </w:r>
            <w:r w:rsidRPr="004F0CB4">
              <w:rPr>
                <w:rFonts w:eastAsia="Arial"/>
                <w:color w:val="auto"/>
                <w:sz w:val="26"/>
                <w:szCs w:val="26"/>
              </w:rPr>
              <w:t>.</w:t>
            </w:r>
            <w:r w:rsidRPr="004F0CB4">
              <w:rPr>
                <w:rFonts w:eastAsia="Calibri"/>
                <w:color w:val="auto"/>
                <w:sz w:val="26"/>
                <w:szCs w:val="26"/>
              </w:rPr>
              <w:t xml:space="preserve"> Gọi </w:t>
            </w:r>
            <w:r w:rsidRPr="004F0CB4">
              <w:rPr>
                <w:rFonts w:eastAsia="Calibri"/>
                <w:color w:val="auto"/>
                <w:sz w:val="26"/>
                <w:szCs w:val="26"/>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13</m:t>
                  </m:r>
                </m:sub>
              </m:sSub>
            </m:oMath>
            <w:r w:rsidRPr="004F0CB4">
              <w:rPr>
                <w:rFonts w:eastAsia="Calibri"/>
                <w:color w:val="auto"/>
                <w:sz w:val="26"/>
                <w:szCs w:val="26"/>
              </w:rPr>
              <w:t xml:space="preserve"> là vận tốc của người so với mặt nước biển.</w:t>
            </w:r>
          </w:p>
          <w:p w14:paraId="1D6E068F" w14:textId="77777777" w:rsidR="00520CC3" w:rsidRPr="004F0CB4" w:rsidRDefault="00520CC3" w:rsidP="00520CC3">
            <w:pPr>
              <w:spacing w:line="276" w:lineRule="auto"/>
              <w:ind w:firstLine="284"/>
              <w:jc w:val="both"/>
              <w:rPr>
                <w:rFonts w:eastAsia="Calibri"/>
                <w:color w:val="auto"/>
                <w:sz w:val="26"/>
                <w:szCs w:val="26"/>
              </w:rPr>
            </w:pPr>
            <w:r w:rsidRPr="004F0CB4">
              <w:rPr>
                <w:rFonts w:eastAsia="Calibri"/>
                <w:color w:val="auto"/>
                <w:sz w:val="26"/>
                <w:szCs w:val="26"/>
              </w:rPr>
              <w:t xml:space="preserve">      </w:t>
            </w:r>
            <w:r w:rsidRPr="004F0CB4">
              <w:rPr>
                <w:rFonts w:eastAsia="Calibri"/>
                <w:color w:val="auto"/>
                <w:sz w:val="26"/>
                <w:szCs w:val="26"/>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12</m:t>
                  </m:r>
                </m:sub>
              </m:sSub>
            </m:oMath>
            <w:r w:rsidRPr="004F0CB4">
              <w:rPr>
                <w:rFonts w:eastAsia="Calibri"/>
                <w:color w:val="auto"/>
                <w:sz w:val="26"/>
                <w:szCs w:val="26"/>
              </w:rPr>
              <w:t xml:space="preserve"> là vận tốc của người so với thuyền</w:t>
            </w:r>
          </w:p>
          <w:p w14:paraId="20FE4AC8" w14:textId="77777777" w:rsidR="00520CC3" w:rsidRPr="004F0CB4" w:rsidRDefault="00520CC3" w:rsidP="00520CC3">
            <w:pPr>
              <w:spacing w:line="276" w:lineRule="auto"/>
              <w:ind w:firstLine="720"/>
              <w:jc w:val="both"/>
              <w:rPr>
                <w:rFonts w:eastAsia="Calibri"/>
                <w:color w:val="auto"/>
                <w:sz w:val="26"/>
                <w:szCs w:val="26"/>
              </w:rPr>
            </w:pPr>
            <w:r w:rsidRPr="004F0CB4">
              <w:rPr>
                <w:rFonts w:eastAsia="Calibri"/>
                <w:color w:val="auto"/>
                <w:sz w:val="26"/>
                <w:szCs w:val="26"/>
              </w:rPr>
              <w:t xml:space="preserve">+ </w:t>
            </w:r>
            <m:oMath>
              <m:sSub>
                <m:sSubPr>
                  <m:ctrlPr>
                    <w:rPr>
                      <w:rFonts w:ascii="Cambria Math" w:eastAsia="Calibri" w:hAnsi="Cambria Math"/>
                      <w:i/>
                      <w:color w:val="auto"/>
                      <w:sz w:val="26"/>
                      <w:szCs w:val="26"/>
                    </w:rPr>
                  </m:ctrlPr>
                </m:sSubPr>
                <m:e>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v</m:t>
                      </m:r>
                    </m:e>
                  </m:acc>
                </m:e>
                <m:sub>
                  <m:r>
                    <w:rPr>
                      <w:rFonts w:ascii="Cambria Math" w:eastAsia="Calibri" w:hAnsi="Cambria Math"/>
                      <w:color w:val="auto"/>
                      <w:sz w:val="26"/>
                      <w:szCs w:val="26"/>
                    </w:rPr>
                    <m:t>23</m:t>
                  </m:r>
                </m:sub>
              </m:sSub>
            </m:oMath>
            <w:r w:rsidRPr="004F0CB4">
              <w:rPr>
                <w:rFonts w:eastAsia="Calibri"/>
                <w:color w:val="auto"/>
                <w:sz w:val="26"/>
                <w:szCs w:val="26"/>
              </w:rPr>
              <w:t xml:space="preserve"> là vận tốc của thuyền so với mặt nước biển.</w:t>
            </w:r>
          </w:p>
          <w:p w14:paraId="5687A249" w14:textId="77777777" w:rsidR="00520CC3" w:rsidRPr="004F0CB4" w:rsidRDefault="00520CC3" w:rsidP="00520CC3">
            <w:pPr>
              <w:tabs>
                <w:tab w:val="left" w:pos="1290"/>
              </w:tabs>
              <w:spacing w:line="276" w:lineRule="auto"/>
              <w:ind w:firstLine="284"/>
              <w:jc w:val="both"/>
              <w:rPr>
                <w:rFonts w:eastAsia="Calibri"/>
                <w:color w:val="auto"/>
                <w:sz w:val="26"/>
                <w:szCs w:val="26"/>
              </w:rPr>
            </w:pPr>
            <w:r w:rsidRPr="004F0CB4">
              <w:rPr>
                <w:rFonts w:eastAsia="Calibri"/>
                <w:color w:val="auto"/>
                <w:sz w:val="26"/>
                <w:szCs w:val="26"/>
              </w:rPr>
              <w:t>Áp dụng công thức cộng vận tốc:</w:t>
            </w:r>
            <w:r w:rsidRPr="004F0CB4">
              <w:rPr>
                <w:bCs/>
                <w:i/>
                <w:color w:val="auto"/>
                <w:sz w:val="26"/>
                <w:szCs w:val="26"/>
              </w:rPr>
              <w:t xml:space="preserve">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bCs/>
                <w:color w:val="auto"/>
                <w:sz w:val="26"/>
                <w:szCs w:val="26"/>
                <w:vertAlign w:val="subscript"/>
              </w:rPr>
              <w:t xml:space="preserve">23 </w:t>
            </w:r>
            <w:r w:rsidRPr="004F0CB4">
              <w:rPr>
                <w:bCs/>
                <w:color w:val="auto"/>
                <w:sz w:val="26"/>
                <w:szCs w:val="26"/>
              </w:rPr>
              <w:t xml:space="preserve">=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bCs/>
                <w:color w:val="auto"/>
                <w:sz w:val="26"/>
                <w:szCs w:val="26"/>
                <w:vertAlign w:val="subscript"/>
              </w:rPr>
              <w:t>12</w:t>
            </w:r>
            <w:r w:rsidRPr="004F0CB4">
              <w:rPr>
                <w:bCs/>
                <w:color w:val="auto"/>
                <w:sz w:val="26"/>
                <w:szCs w:val="26"/>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bCs/>
                <w:color w:val="auto"/>
                <w:sz w:val="26"/>
                <w:szCs w:val="26"/>
                <w:vertAlign w:val="subscript"/>
              </w:rPr>
              <w:t>13</w:t>
            </w:r>
          </w:p>
        </w:tc>
        <w:tc>
          <w:tcPr>
            <w:tcW w:w="731" w:type="dxa"/>
          </w:tcPr>
          <w:p w14:paraId="2C69BD3C"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55CEB02F" w14:textId="77777777" w:rsidTr="00592AB2">
        <w:tc>
          <w:tcPr>
            <w:tcW w:w="8905" w:type="dxa"/>
          </w:tcPr>
          <w:p w14:paraId="2313D8CF" w14:textId="77777777" w:rsidR="00520CC3" w:rsidRPr="004F0CB4" w:rsidRDefault="00520CC3" w:rsidP="00520CC3">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 xml:space="preserve">b. </w:t>
            </w:r>
            <w:r w:rsidRPr="004F0CB4">
              <w:rPr>
                <w:rFonts w:eastAsia="Calibri"/>
                <w:color w:val="auto"/>
                <w:sz w:val="26"/>
                <w:szCs w:val="26"/>
              </w:rPr>
              <w:t xml:space="preserve">Vận tốc của người đó so với mặt nước biển khi </w:t>
            </w:r>
            <w:r w:rsidRPr="004F0CB4">
              <w:rPr>
                <w:color w:val="auto"/>
                <w:sz w:val="26"/>
                <w:szCs w:val="26"/>
              </w:rPr>
              <w:t>người và thuyền chuyển động cùng chiều là 11m/s</w:t>
            </w:r>
          </w:p>
        </w:tc>
        <w:tc>
          <w:tcPr>
            <w:tcW w:w="731" w:type="dxa"/>
          </w:tcPr>
          <w:p w14:paraId="4B7154CA"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614826F1" w14:textId="77777777" w:rsidTr="00592AB2">
        <w:tc>
          <w:tcPr>
            <w:tcW w:w="8905" w:type="dxa"/>
          </w:tcPr>
          <w:p w14:paraId="7549DD01" w14:textId="77777777" w:rsidR="00520CC3" w:rsidRPr="004F0CB4" w:rsidRDefault="00520CC3" w:rsidP="00520CC3">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 xml:space="preserve">c. </w:t>
            </w:r>
            <w:r w:rsidRPr="004F0CB4">
              <w:rPr>
                <w:rFonts w:eastAsia="Calibri"/>
                <w:color w:val="auto"/>
                <w:sz w:val="26"/>
                <w:szCs w:val="26"/>
              </w:rPr>
              <w:t xml:space="preserve">Vận tốc của người đó so với mặt nước biển khi </w:t>
            </w:r>
            <w:r w:rsidRPr="004F0CB4">
              <w:rPr>
                <w:color w:val="auto"/>
                <w:sz w:val="26"/>
                <w:szCs w:val="26"/>
              </w:rPr>
              <w:t>người và thuyền chuyển động ngược chiều là 8 m/s</w:t>
            </w:r>
          </w:p>
        </w:tc>
        <w:tc>
          <w:tcPr>
            <w:tcW w:w="731" w:type="dxa"/>
          </w:tcPr>
          <w:p w14:paraId="2DB058B7"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5DDAC3F0" w14:textId="77777777" w:rsidTr="00592AB2">
        <w:tc>
          <w:tcPr>
            <w:tcW w:w="8905" w:type="dxa"/>
            <w:shd w:val="clear" w:color="auto" w:fill="auto"/>
          </w:tcPr>
          <w:p w14:paraId="280AC9D0" w14:textId="77777777" w:rsidR="00520CC3" w:rsidRPr="004F0CB4" w:rsidRDefault="00520CC3" w:rsidP="00520CC3">
            <w:pPr>
              <w:spacing w:line="276" w:lineRule="auto"/>
              <w:rPr>
                <w:color w:val="auto"/>
                <w:sz w:val="26"/>
                <w:szCs w:val="26"/>
              </w:rPr>
            </w:pPr>
            <w:r w:rsidRPr="004F0CB4">
              <w:rPr>
                <w:rFonts w:eastAsia="Arial"/>
                <w:color w:val="auto"/>
                <w:sz w:val="26"/>
                <w:szCs w:val="26"/>
              </w:rPr>
              <w:t xml:space="preserve">d. </w:t>
            </w:r>
            <w:r w:rsidRPr="004F0CB4">
              <w:rPr>
                <w:rFonts w:eastAsia="Calibri"/>
                <w:color w:val="auto"/>
                <w:sz w:val="26"/>
                <w:szCs w:val="26"/>
              </w:rPr>
              <w:t xml:space="preserve">Vận tốc của người đó so với mặt nước biển khi </w:t>
            </w:r>
            <w:r w:rsidRPr="004F0CB4">
              <w:rPr>
                <w:color w:val="auto"/>
                <w:sz w:val="26"/>
                <w:szCs w:val="26"/>
              </w:rPr>
              <w:t>người và thuyền chuyển động vuông góc là 12 m/s</w:t>
            </w:r>
          </w:p>
        </w:tc>
        <w:tc>
          <w:tcPr>
            <w:tcW w:w="731" w:type="dxa"/>
          </w:tcPr>
          <w:p w14:paraId="40ECF75F"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bl>
    <w:p w14:paraId="2C9BB285" w14:textId="77777777" w:rsidR="00520CC3" w:rsidRPr="004F0CB4" w:rsidRDefault="00520CC3" w:rsidP="00520CC3">
      <w:pPr>
        <w:tabs>
          <w:tab w:val="left" w:pos="426"/>
          <w:tab w:val="left" w:pos="810"/>
          <w:tab w:val="left" w:pos="990"/>
        </w:tabs>
        <w:spacing w:line="276" w:lineRule="auto"/>
        <w:contextualSpacing/>
        <w:jc w:val="both"/>
        <w:rPr>
          <w:rFonts w:eastAsiaTheme="minorHAnsi"/>
          <w:b/>
          <w:iCs/>
          <w:color w:val="auto"/>
          <w:sz w:val="26"/>
          <w:szCs w:val="26"/>
        </w:rPr>
      </w:pPr>
      <w:r w:rsidRPr="004F0CB4">
        <w:rPr>
          <w:rFonts w:eastAsiaTheme="minorHAnsi"/>
          <w:noProof/>
          <w:color w:val="auto"/>
          <w:sz w:val="26"/>
          <w:szCs w:val="26"/>
        </w:rPr>
        <w:lastRenderedPageBreak/>
        <w:drawing>
          <wp:anchor distT="0" distB="0" distL="114300" distR="114300" simplePos="0" relativeHeight="251803648" behindDoc="0" locked="0" layoutInCell="1" allowOverlap="1" wp14:anchorId="034B5C17" wp14:editId="7D18828B">
            <wp:simplePos x="0" y="0"/>
            <wp:positionH relativeFrom="column">
              <wp:posOffset>5117465</wp:posOffset>
            </wp:positionH>
            <wp:positionV relativeFrom="paragraph">
              <wp:posOffset>7620</wp:posOffset>
            </wp:positionV>
            <wp:extent cx="870173" cy="1714500"/>
            <wp:effectExtent l="0" t="0" r="6350" b="0"/>
            <wp:wrapThrough wrapText="bothSides">
              <wp:wrapPolygon edited="0">
                <wp:start x="15609" y="0"/>
                <wp:lineTo x="8987" y="7920"/>
                <wp:lineTo x="2838" y="8640"/>
                <wp:lineTo x="2365" y="10080"/>
                <wp:lineTo x="5676" y="11760"/>
                <wp:lineTo x="0" y="18480"/>
                <wp:lineTo x="473" y="18960"/>
                <wp:lineTo x="7568" y="20160"/>
                <wp:lineTo x="8041" y="21120"/>
                <wp:lineTo x="8987" y="21360"/>
                <wp:lineTo x="11825" y="21360"/>
                <wp:lineTo x="10406" y="19440"/>
                <wp:lineTo x="16082" y="19440"/>
                <wp:lineTo x="18447" y="18240"/>
                <wp:lineTo x="17974" y="15600"/>
                <wp:lineTo x="21285" y="11520"/>
                <wp:lineTo x="20812" y="10800"/>
                <wp:lineTo x="17974" y="7920"/>
                <wp:lineTo x="18447" y="960"/>
                <wp:lineTo x="17974" y="0"/>
                <wp:lineTo x="15609" y="0"/>
              </wp:wrapPolygon>
            </wp:wrapThrough>
            <wp:docPr id="1494324125" name="Picture 1"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24125" name="Picture 1" descr="50 hthy"/>
                    <pic:cNvPicPr>
                      <a:picLocks noChangeAspect="1" noChangeArrowheads="1"/>
                    </pic:cNvPicPr>
                  </pic:nvPicPr>
                  <pic:blipFill rotWithShape="1">
                    <a:blip r:embed="rId283">
                      <a:extLst>
                        <a:ext uri="{BEBA8EAE-BF5A-486C-A8C5-ECC9F3942E4B}">
                          <a14:imgProps xmlns:a14="http://schemas.microsoft.com/office/drawing/2010/main">
                            <a14:imgLayer r:embed="rId28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2800" t="5909" r="6401" b="3637"/>
                    <a:stretch/>
                  </pic:blipFill>
                  <pic:spPr bwMode="auto">
                    <a:xfrm>
                      <a:off x="0" y="0"/>
                      <a:ext cx="870173" cy="1714500"/>
                    </a:xfrm>
                    <a:prstGeom prst="rect">
                      <a:avLst/>
                    </a:prstGeom>
                    <a:noFill/>
                    <a:ln>
                      <a:noFill/>
                    </a:ln>
                    <a:extLst>
                      <a:ext uri="{53640926-AAD7-44D8-BBD7-CCE9431645EC}">
                        <a14:shadowObscured xmlns:a14="http://schemas.microsoft.com/office/drawing/2010/main"/>
                      </a:ext>
                    </a:extLst>
                  </pic:spPr>
                </pic:pic>
              </a:graphicData>
            </a:graphic>
          </wp:anchor>
        </w:drawing>
      </w:r>
      <w:r w:rsidRPr="004F0CB4">
        <w:rPr>
          <w:rFonts w:eastAsiaTheme="minorHAnsi"/>
          <w:b/>
          <w:iCs/>
          <w:color w:val="auto"/>
          <w:sz w:val="26"/>
          <w:szCs w:val="26"/>
        </w:rPr>
        <w:t xml:space="preserve">Câu 3: </w:t>
      </w:r>
      <w:r w:rsidRPr="004F0CB4">
        <w:rPr>
          <w:rFonts w:eastAsiaTheme="minorHAnsi"/>
          <w:color w:val="auto"/>
          <w:sz w:val="26"/>
          <w:szCs w:val="26"/>
        </w:rPr>
        <w:t>Một người đi bằng thuyền với tốc độ 2,0 m/s về phía đông. Sau khi đi được 2,2 km, người này lên ô tô đi về phía bắc trong 15 phút với tốc độ 60 km/h.</w:t>
      </w:r>
    </w:p>
    <w:p w14:paraId="6C1C541B" w14:textId="77777777" w:rsidR="00520CC3" w:rsidRPr="004F0CB4" w:rsidRDefault="00520CC3" w:rsidP="00520CC3">
      <w:pPr>
        <w:tabs>
          <w:tab w:val="left" w:pos="426"/>
          <w:tab w:val="left" w:pos="810"/>
          <w:tab w:val="left" w:pos="990"/>
        </w:tabs>
        <w:spacing w:line="276" w:lineRule="auto"/>
        <w:contextualSpacing/>
        <w:jc w:val="both"/>
        <w:rPr>
          <w:rFonts w:eastAsiaTheme="minorHAnsi"/>
          <w:b/>
          <w:iCs/>
          <w:color w:val="auto"/>
          <w:sz w:val="26"/>
          <w:szCs w:val="26"/>
        </w:rPr>
      </w:pPr>
    </w:p>
    <w:p w14:paraId="15D38E11" w14:textId="77777777" w:rsidR="00520CC3" w:rsidRPr="004F0CB4" w:rsidRDefault="00520CC3" w:rsidP="00520CC3">
      <w:pPr>
        <w:tabs>
          <w:tab w:val="left" w:pos="426"/>
          <w:tab w:val="left" w:pos="810"/>
          <w:tab w:val="left" w:pos="990"/>
        </w:tabs>
        <w:spacing w:line="276" w:lineRule="auto"/>
        <w:contextualSpacing/>
        <w:jc w:val="both"/>
        <w:rPr>
          <w:rFonts w:eastAsiaTheme="minorHAnsi"/>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7AD0A846" w14:textId="77777777" w:rsidTr="00592AB2">
        <w:tc>
          <w:tcPr>
            <w:tcW w:w="8905" w:type="dxa"/>
            <w:shd w:val="clear" w:color="auto" w:fill="auto"/>
          </w:tcPr>
          <w:p w14:paraId="6FFDD832" w14:textId="77777777" w:rsidR="00520CC3" w:rsidRPr="004F0CB4" w:rsidRDefault="00520CC3" w:rsidP="00520CC3">
            <w:pPr>
              <w:spacing w:line="276" w:lineRule="auto"/>
              <w:jc w:val="both"/>
              <w:rPr>
                <w:rFonts w:eastAsia="Calibri"/>
                <w:color w:val="auto"/>
                <w:sz w:val="26"/>
                <w:szCs w:val="26"/>
              </w:rPr>
            </w:pPr>
            <w:r w:rsidRPr="004F0CB4">
              <w:rPr>
                <w:rFonts w:eastAsia="Arial"/>
                <w:color w:val="auto"/>
                <w:kern w:val="2"/>
                <w:sz w:val="26"/>
                <w:szCs w:val="26"/>
                <w14:ligatures w14:val="standardContextual"/>
              </w:rPr>
              <w:t>a</w:t>
            </w:r>
            <w:r w:rsidRPr="004F0CB4">
              <w:rPr>
                <w:rFonts w:eastAsia="Arial"/>
                <w:color w:val="auto"/>
                <w:sz w:val="26"/>
                <w:szCs w:val="26"/>
              </w:rPr>
              <w:t>.</w:t>
            </w:r>
            <w:r w:rsidRPr="004F0CB4">
              <w:rPr>
                <w:rFonts w:eastAsia="Calibri"/>
                <w:color w:val="auto"/>
                <w:sz w:val="26"/>
                <w:szCs w:val="26"/>
              </w:rPr>
              <w:t xml:space="preserve"> Tổng quãng đường người đó đã đi là 15km</w:t>
            </w:r>
          </w:p>
        </w:tc>
        <w:tc>
          <w:tcPr>
            <w:tcW w:w="731" w:type="dxa"/>
          </w:tcPr>
          <w:p w14:paraId="785BF4F1"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1EA19131" w14:textId="77777777" w:rsidTr="00592AB2">
        <w:tc>
          <w:tcPr>
            <w:tcW w:w="8905" w:type="dxa"/>
          </w:tcPr>
          <w:p w14:paraId="31D486D5" w14:textId="77777777" w:rsidR="00520CC3" w:rsidRPr="004F0CB4" w:rsidRDefault="00520CC3" w:rsidP="00520CC3">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 xml:space="preserve">b. </w:t>
            </w:r>
            <w:r w:rsidRPr="004F0CB4">
              <w:rPr>
                <w:color w:val="auto"/>
                <w:sz w:val="26"/>
                <w:szCs w:val="26"/>
              </w:rPr>
              <w:t>Độ lớn độ dịch chuyển tổng hợp là 15,16 km</w:t>
            </w:r>
          </w:p>
        </w:tc>
        <w:tc>
          <w:tcPr>
            <w:tcW w:w="731" w:type="dxa"/>
          </w:tcPr>
          <w:p w14:paraId="41456788"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145FA9DB" w14:textId="77777777" w:rsidTr="00592AB2">
        <w:tc>
          <w:tcPr>
            <w:tcW w:w="8905" w:type="dxa"/>
          </w:tcPr>
          <w:p w14:paraId="374BD4E6" w14:textId="77777777" w:rsidR="00520CC3" w:rsidRPr="004F0CB4" w:rsidRDefault="00520CC3" w:rsidP="00520CC3">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 xml:space="preserve">c. </w:t>
            </w:r>
            <w:r w:rsidRPr="004F0CB4">
              <w:rPr>
                <w:rFonts w:eastAsia="Calibri"/>
                <w:color w:val="auto"/>
                <w:sz w:val="26"/>
                <w:szCs w:val="26"/>
              </w:rPr>
              <w:t>Tổng thời gian người đó đi là 16,1 phút</w:t>
            </w:r>
          </w:p>
        </w:tc>
        <w:tc>
          <w:tcPr>
            <w:tcW w:w="731" w:type="dxa"/>
          </w:tcPr>
          <w:p w14:paraId="73335C0F"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67E9F2E2" w14:textId="77777777" w:rsidTr="00592AB2">
        <w:tc>
          <w:tcPr>
            <w:tcW w:w="8905" w:type="dxa"/>
            <w:shd w:val="clear" w:color="auto" w:fill="auto"/>
          </w:tcPr>
          <w:p w14:paraId="3503FA85" w14:textId="77777777" w:rsidR="00520CC3" w:rsidRPr="004F0CB4" w:rsidRDefault="00520CC3" w:rsidP="00520CC3">
            <w:pPr>
              <w:spacing w:line="276" w:lineRule="auto"/>
              <w:rPr>
                <w:color w:val="auto"/>
                <w:sz w:val="26"/>
                <w:szCs w:val="26"/>
              </w:rPr>
            </w:pPr>
            <w:r w:rsidRPr="004F0CB4">
              <w:rPr>
                <w:rFonts w:eastAsia="Arial"/>
                <w:color w:val="auto"/>
                <w:sz w:val="26"/>
                <w:szCs w:val="26"/>
              </w:rPr>
              <w:t>d. Tốc độ trung bình của người này là 8,6</w:t>
            </w:r>
            <w:r w:rsidRPr="004F0CB4">
              <w:rPr>
                <w:color w:val="auto"/>
                <w:sz w:val="26"/>
                <w:szCs w:val="26"/>
              </w:rPr>
              <w:t xml:space="preserve"> m/s</w:t>
            </w:r>
          </w:p>
        </w:tc>
        <w:tc>
          <w:tcPr>
            <w:tcW w:w="731" w:type="dxa"/>
          </w:tcPr>
          <w:p w14:paraId="74AE907D"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bl>
    <w:p w14:paraId="1517C276" w14:textId="77777777" w:rsidR="00520CC3" w:rsidRPr="004F0CB4" w:rsidRDefault="00520CC3" w:rsidP="00520CC3">
      <w:pPr>
        <w:tabs>
          <w:tab w:val="left" w:pos="426"/>
          <w:tab w:val="left" w:pos="810"/>
          <w:tab w:val="left" w:pos="990"/>
        </w:tabs>
        <w:spacing w:line="276" w:lineRule="auto"/>
        <w:contextualSpacing/>
        <w:jc w:val="both"/>
        <w:rPr>
          <w:rFonts w:eastAsiaTheme="minorHAnsi"/>
          <w:color w:val="auto"/>
          <w:sz w:val="26"/>
          <w:szCs w:val="26"/>
          <w:lang w:val="nl-NL"/>
        </w:rPr>
      </w:pPr>
      <w:r w:rsidRPr="004F0CB4">
        <w:rPr>
          <w:rFonts w:eastAsiaTheme="minorHAnsi"/>
          <w:b/>
          <w:iCs/>
          <w:color w:val="auto"/>
          <w:sz w:val="26"/>
          <w:szCs w:val="26"/>
        </w:rPr>
        <w:t xml:space="preserve">Câu 4: </w:t>
      </w:r>
      <w:r w:rsidRPr="004F0CB4">
        <w:rPr>
          <w:rFonts w:eastAsiaTheme="minorHAnsi"/>
          <w:color w:val="auto"/>
          <w:sz w:val="26"/>
          <w:szCs w:val="26"/>
          <w:lang w:val="nl-NL"/>
        </w:rPr>
        <w:t>Một người đi xe đạp với vận tốc 14,4 km/h, trên một đoạn đường song hành với đường sắt. Một đoạn tàu dài 120 m chạy ngược chiều và vượt người đó mất 6 giây kể từ lúc đầu tàu gặp người đó</w:t>
      </w:r>
    </w:p>
    <w:p w14:paraId="4B8BF418" w14:textId="77777777" w:rsidR="00520CC3" w:rsidRPr="004F0CB4" w:rsidRDefault="00520CC3" w:rsidP="00520CC3">
      <w:pPr>
        <w:tabs>
          <w:tab w:val="left" w:pos="426"/>
          <w:tab w:val="left" w:pos="810"/>
          <w:tab w:val="left" w:pos="990"/>
        </w:tabs>
        <w:spacing w:line="276" w:lineRule="auto"/>
        <w:contextualSpacing/>
        <w:jc w:val="both"/>
        <w:rPr>
          <w:rFonts w:eastAsiaTheme="minorHAnsi"/>
          <w:color w:val="auto"/>
          <w:sz w:val="26"/>
          <w:szCs w:val="26"/>
          <w:lang w:val="nl-NL"/>
        </w:rPr>
      </w:pPr>
      <w:r w:rsidRPr="004F0CB4">
        <w:rPr>
          <w:rFonts w:eastAsiaTheme="minorHAnsi"/>
          <w:color w:val="auto"/>
          <w:sz w:val="26"/>
          <w:szCs w:val="26"/>
          <w:lang w:val="nl-NL"/>
        </w:rPr>
        <w:t>Chọn chiều dương là chiều chuyển động của tàu</w:t>
      </w:r>
    </w:p>
    <w:p w14:paraId="532024A5" w14:textId="77777777" w:rsidR="00520CC3" w:rsidRPr="004F0CB4" w:rsidRDefault="00520CC3" w:rsidP="00520CC3">
      <w:pPr>
        <w:tabs>
          <w:tab w:val="left" w:pos="426"/>
          <w:tab w:val="left" w:pos="810"/>
          <w:tab w:val="left" w:pos="990"/>
        </w:tabs>
        <w:spacing w:line="276" w:lineRule="auto"/>
        <w:contextualSpacing/>
        <w:jc w:val="center"/>
        <w:rPr>
          <w:rFonts w:eastAsiaTheme="minorHAnsi"/>
          <w:color w:val="auto"/>
          <w:sz w:val="26"/>
          <w:szCs w:val="26"/>
        </w:rPr>
      </w:pPr>
      <w:r w:rsidRPr="004F0CB4">
        <w:rPr>
          <w:rFonts w:eastAsiaTheme="minorHAnsi"/>
          <w:noProof/>
          <w:color w:val="auto"/>
          <w:sz w:val="26"/>
          <w:szCs w:val="26"/>
        </w:rPr>
        <w:drawing>
          <wp:inline distT="0" distB="0" distL="0" distR="0" wp14:anchorId="30550470" wp14:editId="4898037F">
            <wp:extent cx="2902689" cy="1033746"/>
            <wp:effectExtent l="0" t="0" r="0" b="0"/>
            <wp:docPr id="89134702" name="Picture 17" descr="TOÁN NÂNG CAO LỚP 5 - CHUYỂN ĐỘNG CỦA VẬT CÓ CHIỀU DÀI ĐÁNG K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TOÁN NÂNG CAO LỚP 5 - CHUYỂN ĐỘNG CỦA VẬT CÓ CHIỀU DÀI ĐÁNG KỂ"/>
                    <pic:cNvPicPr>
                      <a:picLocks noChangeAspect="1" noChangeArrowheads="1"/>
                    </pic:cNvPicPr>
                  </pic:nvPicPr>
                  <pic:blipFill rotWithShape="1">
                    <a:blip r:embed="rId285" cstate="print">
                      <a:extLst>
                        <a:ext uri="{BEBA8EAE-BF5A-486C-A8C5-ECC9F3942E4B}">
                          <a14:imgProps xmlns:a14="http://schemas.microsoft.com/office/drawing/2010/main">
                            <a14:imgLayer r:embed="rId286">
                              <a14:imgEffect>
                                <a14:sharpenSoften amount="50000"/>
                              </a14:imgEffect>
                            </a14:imgLayer>
                          </a14:imgProps>
                        </a:ext>
                        <a:ext uri="{28A0092B-C50C-407E-A947-70E740481C1C}">
                          <a14:useLocalDpi xmlns:a14="http://schemas.microsoft.com/office/drawing/2010/main" val="0"/>
                        </a:ext>
                      </a:extLst>
                    </a:blip>
                    <a:srcRect l="840" r="5792" b="6394"/>
                    <a:stretch/>
                  </pic:blipFill>
                  <pic:spPr bwMode="auto">
                    <a:xfrm>
                      <a:off x="0" y="0"/>
                      <a:ext cx="2931956" cy="104416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3F554A83" w14:textId="77777777" w:rsidTr="00592AB2">
        <w:tc>
          <w:tcPr>
            <w:tcW w:w="8905" w:type="dxa"/>
            <w:shd w:val="clear" w:color="auto" w:fill="auto"/>
          </w:tcPr>
          <w:p w14:paraId="132AA550" w14:textId="77777777" w:rsidR="00520CC3" w:rsidRPr="004F0CB4" w:rsidRDefault="00520CC3" w:rsidP="00520CC3">
            <w:pPr>
              <w:spacing w:line="276" w:lineRule="auto"/>
              <w:jc w:val="both"/>
              <w:rPr>
                <w:rFonts w:eastAsia="Calibri"/>
                <w:color w:val="auto"/>
                <w:sz w:val="26"/>
                <w:szCs w:val="26"/>
              </w:rPr>
            </w:pPr>
            <w:r w:rsidRPr="004F0CB4">
              <w:rPr>
                <w:rFonts w:eastAsia="Arial"/>
                <w:color w:val="auto"/>
                <w:kern w:val="2"/>
                <w:sz w:val="26"/>
                <w:szCs w:val="26"/>
                <w14:ligatures w14:val="standardContextual"/>
              </w:rPr>
              <w:t>a</w:t>
            </w:r>
            <w:r w:rsidRPr="004F0CB4">
              <w:rPr>
                <w:rFonts w:eastAsia="Arial"/>
                <w:color w:val="auto"/>
                <w:sz w:val="26"/>
                <w:szCs w:val="26"/>
              </w:rPr>
              <w:t>.</w:t>
            </w:r>
            <w:r w:rsidRPr="004F0CB4">
              <w:rPr>
                <w:rFonts w:eastAsia="Calibri"/>
                <w:color w:val="auto"/>
                <w:sz w:val="26"/>
                <w:szCs w:val="26"/>
              </w:rPr>
              <w:t xml:space="preserve"> </w:t>
            </w:r>
            <w:r w:rsidRPr="004F0CB4">
              <w:rPr>
                <w:color w:val="auto"/>
                <w:sz w:val="26"/>
                <w:szCs w:val="26"/>
                <w:shd w:val="clear" w:color="auto" w:fill="FFFFFF"/>
              </w:rPr>
              <w:t>Vận tốc của tàu so với xe đạp là 20m/s</w:t>
            </w:r>
          </w:p>
        </w:tc>
        <w:tc>
          <w:tcPr>
            <w:tcW w:w="731" w:type="dxa"/>
          </w:tcPr>
          <w:p w14:paraId="66149998"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6BD1893F" w14:textId="77777777" w:rsidTr="00592AB2">
        <w:tc>
          <w:tcPr>
            <w:tcW w:w="8905" w:type="dxa"/>
          </w:tcPr>
          <w:p w14:paraId="46186BD1" w14:textId="77777777" w:rsidR="00520CC3" w:rsidRPr="004F0CB4" w:rsidRDefault="00520CC3" w:rsidP="00520CC3">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 xml:space="preserve">b. </w:t>
            </w:r>
            <w:r w:rsidRPr="004F0CB4">
              <w:rPr>
                <w:color w:val="auto"/>
                <w:sz w:val="26"/>
                <w:szCs w:val="26"/>
                <w:shd w:val="clear" w:color="auto" w:fill="FFFFFF"/>
              </w:rPr>
              <w:t>Vận tốc của xe đạp so với đất là 4m/s</w:t>
            </w:r>
          </w:p>
        </w:tc>
        <w:tc>
          <w:tcPr>
            <w:tcW w:w="731" w:type="dxa"/>
          </w:tcPr>
          <w:p w14:paraId="31ECFDCE"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61FD69E0" w14:textId="77777777" w:rsidTr="00592AB2">
        <w:tc>
          <w:tcPr>
            <w:tcW w:w="8905" w:type="dxa"/>
          </w:tcPr>
          <w:p w14:paraId="608B25AE" w14:textId="77777777" w:rsidR="00520CC3" w:rsidRPr="004F0CB4" w:rsidRDefault="00520CC3" w:rsidP="00520CC3">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 xml:space="preserve">c. </w:t>
            </w:r>
            <w:r w:rsidRPr="004F0CB4">
              <w:rPr>
                <w:color w:val="auto"/>
                <w:sz w:val="26"/>
                <w:szCs w:val="26"/>
                <w:lang w:val="nl-NL"/>
              </w:rPr>
              <w:t xml:space="preserve">Khi tàu chạy ngược chiều với người đi xe đạp thì vận tốc của tàu là 24 m/s </w:t>
            </w:r>
          </w:p>
        </w:tc>
        <w:tc>
          <w:tcPr>
            <w:tcW w:w="731" w:type="dxa"/>
          </w:tcPr>
          <w:p w14:paraId="55315E59"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251CAFCA" w14:textId="77777777" w:rsidTr="00592AB2">
        <w:tc>
          <w:tcPr>
            <w:tcW w:w="8905" w:type="dxa"/>
            <w:shd w:val="clear" w:color="auto" w:fill="auto"/>
          </w:tcPr>
          <w:p w14:paraId="51D3A5A5" w14:textId="77777777" w:rsidR="00520CC3" w:rsidRPr="004F0CB4" w:rsidRDefault="00520CC3" w:rsidP="00520CC3">
            <w:pPr>
              <w:spacing w:line="276" w:lineRule="auto"/>
              <w:rPr>
                <w:color w:val="auto"/>
                <w:sz w:val="26"/>
                <w:szCs w:val="26"/>
              </w:rPr>
            </w:pPr>
            <w:r w:rsidRPr="004F0CB4">
              <w:rPr>
                <w:rFonts w:eastAsia="Arial"/>
                <w:color w:val="auto"/>
                <w:sz w:val="26"/>
                <w:szCs w:val="26"/>
              </w:rPr>
              <w:t xml:space="preserve">d. </w:t>
            </w:r>
            <w:r w:rsidRPr="004F0CB4">
              <w:rPr>
                <w:color w:val="auto"/>
                <w:sz w:val="26"/>
                <w:szCs w:val="26"/>
                <w:lang w:val="nl-NL"/>
              </w:rPr>
              <w:t>Khi tàu chạy cùng chiều với người đi xe đạp thì vận tốc của tàu là 16m/s</w:t>
            </w:r>
          </w:p>
        </w:tc>
        <w:tc>
          <w:tcPr>
            <w:tcW w:w="731" w:type="dxa"/>
          </w:tcPr>
          <w:p w14:paraId="3F867AAA"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bl>
    <w:p w14:paraId="58909EAA" w14:textId="77777777" w:rsidR="00520CC3" w:rsidRPr="004F0CB4" w:rsidRDefault="00520CC3" w:rsidP="00520CC3">
      <w:pPr>
        <w:tabs>
          <w:tab w:val="left" w:pos="720"/>
        </w:tabs>
        <w:spacing w:line="276" w:lineRule="auto"/>
        <w:rPr>
          <w:i/>
          <w:iCs/>
          <w:color w:val="auto"/>
          <w:sz w:val="26"/>
          <w:szCs w:val="26"/>
        </w:rPr>
      </w:pPr>
    </w:p>
    <w:p w14:paraId="3F23C822" w14:textId="77777777" w:rsidR="00520CC3" w:rsidRPr="004F0CB4" w:rsidRDefault="00520CC3" w:rsidP="00520CC3">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0ACAEB91" wp14:editId="25BBD7A5">
                <wp:extent cx="5445892" cy="340360"/>
                <wp:effectExtent l="0" t="0" r="2540" b="2540"/>
                <wp:docPr id="1980196642"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43400666" name="Group 4949"/>
                        <wpg:cNvGrpSpPr>
                          <a:grpSpLocks/>
                        </wpg:cNvGrpSpPr>
                        <wpg:grpSpPr bwMode="auto">
                          <a:xfrm>
                            <a:off x="95" y="0"/>
                            <a:ext cx="54474" cy="3433"/>
                            <a:chOff x="95" y="0"/>
                            <a:chExt cx="54474" cy="3433"/>
                          </a:xfrm>
                        </wpg:grpSpPr>
                        <wpg:grpSp>
                          <wpg:cNvPr id="1325554429" name="Group 4950"/>
                          <wpg:cNvGrpSpPr>
                            <a:grpSpLocks/>
                          </wpg:cNvGrpSpPr>
                          <wpg:grpSpPr bwMode="auto">
                            <a:xfrm>
                              <a:off x="95" y="0"/>
                              <a:ext cx="54474" cy="3225"/>
                              <a:chOff x="92" y="0"/>
                              <a:chExt cx="52613" cy="3227"/>
                            </a:xfrm>
                          </wpg:grpSpPr>
                          <wps:wsp>
                            <wps:cNvPr id="1835083679"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52840714"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91333847"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94762109"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82204B" w14:textId="77777777" w:rsidR="00520CC3" w:rsidRPr="009111E4" w:rsidRDefault="00520CC3" w:rsidP="00520CC3">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01DB7C2" w14:textId="77777777" w:rsidR="00520CC3" w:rsidRPr="009111E4" w:rsidRDefault="00520CC3" w:rsidP="00520CC3">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315218292"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38443D"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0ACAEB91" id="_x0000_s1517"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">
                <v:group id="Group 4949" o:spid="_x0000_s1518"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">
                  <v:group id="Group 4950" o:spid="_x0000_s1519"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">
                    <v:shape id="Flowchart: Alternate Process 4954" o:spid="_x0000_s1520"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" fillcolor="#98c1d9" stroked="f" strokeweight="1pt">
                      <v:fill opacity="52428f"/>
                    </v:shape>
                    <v:shape id="Hexagon 4955" o:spid="_x0000_s152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" adj="4292" fillcolor="#f60" stroked="f" strokeweight="1pt"/>
                    <v:shape id="Hexagon 4956" o:spid="_x0000_s152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" adj="4292" fillcolor="#3d5a80" stroked="f" strokeweight="1pt"/>
                  </v:group>
                  <v:shape id="WordArt 192" o:spid="_x0000_s1523"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" filled="f" stroked="f">
                    <v:stroke joinstyle="round"/>
                    <o:lock v:ext="edit" shapetype="t"/>
                    <v:textbox>
                      <w:txbxContent>
                        <w:p w14:paraId="5982204B" w14:textId="77777777" w:rsidR="00520CC3" w:rsidRPr="009111E4" w:rsidRDefault="00520CC3" w:rsidP="00520CC3">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01DB7C2" w14:textId="77777777" w:rsidR="00520CC3" w:rsidRPr="009111E4" w:rsidRDefault="00520CC3" w:rsidP="00520CC3">
                          <w:pPr>
                            <w:pStyle w:val="NormalWeb"/>
                            <w:ind w:firstLine="0"/>
                            <w:rPr>
                              <w:b/>
                              <w:color w:val="FFFFFF" w:themeColor="background1"/>
                              <w:sz w:val="32"/>
                              <w:szCs w:val="32"/>
                            </w:rPr>
                          </w:pPr>
                        </w:p>
                      </w:txbxContent>
                    </v:textbox>
                  </v:shape>
                </v:group>
                <v:shape id="WordArt 192" o:spid="_x0000_s1524"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" filled="f" stroked="f">
                  <v:stroke joinstyle="round"/>
                  <o:lock v:ext="edit" shapetype="t"/>
                  <v:textbox>
                    <w:txbxContent>
                      <w:p w14:paraId="3538443D"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5AC19B2A" w14:textId="77777777" w:rsidR="00520CC3" w:rsidRPr="004F0CB4" w:rsidRDefault="00520CC3" w:rsidP="00520CC3">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Thí sinh trả lời từ câu 1 đến câu 6</w:t>
      </w:r>
    </w:p>
    <w:p w14:paraId="506A79CA" w14:textId="77777777" w:rsidR="00520CC3" w:rsidRPr="004F0CB4" w:rsidRDefault="00520CC3" w:rsidP="00520CC3">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Mỗi câu trả lời đúng thí sinh được 0,25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0"/>
        <w:gridCol w:w="4356"/>
      </w:tblGrid>
      <w:tr w:rsidR="004F0CB4" w:rsidRPr="004F0CB4" w14:paraId="7B531626" w14:textId="77777777" w:rsidTr="00592AB2">
        <w:tc>
          <w:tcPr>
            <w:tcW w:w="5290" w:type="dxa"/>
          </w:tcPr>
          <w:p w14:paraId="1FCF2AED" w14:textId="77777777" w:rsidR="00520CC3" w:rsidRPr="004F0CB4" w:rsidRDefault="00520CC3" w:rsidP="00520CC3">
            <w:pPr>
              <w:tabs>
                <w:tab w:val="left" w:pos="810"/>
                <w:tab w:val="left" w:pos="990"/>
                <w:tab w:val="left" w:pos="3240"/>
                <w:tab w:val="left" w:pos="5760"/>
                <w:tab w:val="left" w:pos="9360"/>
              </w:tabs>
              <w:spacing w:line="276" w:lineRule="auto"/>
              <w:ind w:left="-110"/>
              <w:contextualSpacing/>
              <w:jc w:val="both"/>
              <w:rPr>
                <w:rFonts w:eastAsiaTheme="minorHAnsi"/>
                <w:color w:val="auto"/>
                <w:sz w:val="26"/>
                <w:szCs w:val="26"/>
              </w:rPr>
            </w:pPr>
            <w:r w:rsidRPr="004F0CB4">
              <w:rPr>
                <w:rFonts w:eastAsiaTheme="minorHAnsi"/>
                <w:b/>
                <w:iCs/>
                <w:color w:val="auto"/>
                <w:sz w:val="26"/>
                <w:szCs w:val="26"/>
              </w:rPr>
              <w:t xml:space="preserve">Câu 1: </w:t>
            </w:r>
            <w:r w:rsidRPr="004F0CB4">
              <w:rPr>
                <w:rFonts w:eastAsiaTheme="minorHAnsi"/>
                <w:b/>
                <w:color w:val="auto"/>
                <w:sz w:val="26"/>
                <w:szCs w:val="26"/>
              </w:rPr>
              <w:t xml:space="preserve">( SBT-KNTT) </w:t>
            </w:r>
            <w:r w:rsidRPr="004F0CB4">
              <w:rPr>
                <w:rFonts w:eastAsiaTheme="minorHAnsi"/>
                <w:color w:val="auto"/>
                <w:sz w:val="26"/>
                <w:szCs w:val="26"/>
              </w:rPr>
              <w:t xml:space="preserve">Hai ô tô khởi hành cùng một lúc từ hai địa điểm cách nhau </w:t>
            </w:r>
            <m:oMath>
              <m:r>
                <w:rPr>
                  <w:rFonts w:ascii="Cambria Math" w:eastAsiaTheme="minorHAnsi" w:hAnsi="Cambria Math"/>
                  <w:color w:val="auto"/>
                  <w:sz w:val="26"/>
                  <w:szCs w:val="26"/>
                </w:rPr>
                <m:t>40km.</m:t>
              </m:r>
            </m:oMath>
            <w:r w:rsidRPr="004F0CB4">
              <w:rPr>
                <w:rFonts w:eastAsiaTheme="minorHAnsi"/>
                <w:color w:val="auto"/>
                <w:sz w:val="26"/>
                <w:szCs w:val="26"/>
              </w:rPr>
              <w:t xml:space="preserve"> Nếu chúng đi ngược chiều thì sau </w:t>
            </w:r>
            <m:oMath>
              <m:r>
                <w:rPr>
                  <w:rFonts w:ascii="Cambria Math" w:eastAsiaTheme="minorHAnsi" w:hAnsi="Cambria Math"/>
                  <w:color w:val="auto"/>
                  <w:sz w:val="26"/>
                  <w:szCs w:val="26"/>
                </w:rPr>
                <m:t>24 phút</m:t>
              </m:r>
            </m:oMath>
            <w:r w:rsidRPr="004F0CB4">
              <w:rPr>
                <w:rFonts w:eastAsiaTheme="minorHAnsi"/>
                <w:color w:val="auto"/>
                <w:sz w:val="26"/>
                <w:szCs w:val="26"/>
              </w:rPr>
              <w:t xml:space="preserve"> sẽ gặp nhau. Nếu chúng đi cùng chiều thì sau 2h sẽ gặp nhau. Vận tốc ô tô thứ nhất so với mặt đường là bao nhiêu km/h?</w:t>
            </w:r>
          </w:p>
          <w:p w14:paraId="69AE9931" w14:textId="77777777" w:rsidR="00520CC3" w:rsidRPr="004F0CB4" w:rsidRDefault="00520CC3" w:rsidP="00520CC3">
            <w:pPr>
              <w:tabs>
                <w:tab w:val="left" w:pos="810"/>
                <w:tab w:val="left" w:pos="990"/>
                <w:tab w:val="left" w:pos="3240"/>
                <w:tab w:val="left" w:pos="5760"/>
                <w:tab w:val="left" w:pos="9360"/>
              </w:tabs>
              <w:spacing w:line="276" w:lineRule="auto"/>
              <w:contextualSpacing/>
              <w:jc w:val="both"/>
              <w:rPr>
                <w:rFonts w:eastAsiaTheme="minorHAnsi"/>
                <w:color w:val="auto"/>
                <w:sz w:val="26"/>
                <w:szCs w:val="26"/>
              </w:rPr>
            </w:pPr>
            <w:r w:rsidRPr="004F0CB4">
              <w:rPr>
                <w:rFonts w:eastAsiaTheme="minorHAnsi"/>
                <w:color w:val="auto"/>
                <w:sz w:val="26"/>
                <w:szCs w:val="26"/>
              </w:rPr>
              <w:t>(kết quả lấy 0 chữ số sau dấu phẩy thập phân)</w:t>
            </w:r>
          </w:p>
        </w:tc>
        <w:tc>
          <w:tcPr>
            <w:tcW w:w="4356" w:type="dxa"/>
            <w:vAlign w:val="center"/>
          </w:tcPr>
          <w:p w14:paraId="6A37D77F" w14:textId="77777777" w:rsidR="00520CC3" w:rsidRPr="004F0CB4" w:rsidRDefault="00520CC3" w:rsidP="00520CC3">
            <w:pPr>
              <w:tabs>
                <w:tab w:val="left" w:pos="3240"/>
                <w:tab w:val="left" w:pos="5760"/>
                <w:tab w:val="left" w:pos="9360"/>
              </w:tabs>
              <w:spacing w:line="276" w:lineRule="auto"/>
              <w:jc w:val="center"/>
              <w:rPr>
                <w:color w:val="auto"/>
                <w:sz w:val="26"/>
                <w:szCs w:val="26"/>
              </w:rPr>
            </w:pPr>
            <w:r w:rsidRPr="004F0CB4">
              <w:rPr>
                <w:noProof/>
                <w:color w:val="auto"/>
                <w:sz w:val="26"/>
                <w:szCs w:val="26"/>
              </w:rPr>
              <w:drawing>
                <wp:inline distT="0" distB="0" distL="0" distR="0" wp14:anchorId="324C90BC" wp14:editId="3E595430">
                  <wp:extent cx="2626242" cy="414655"/>
                  <wp:effectExtent l="0" t="0" r="3175" b="4445"/>
                  <wp:docPr id="2079865739" name="Picture 16" descr="A picture containing text, car, vehicle, land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65739" name="Picture 16" descr="A picture containing text, car, vehicle, land vehicle&#10;&#10;Description automatically generated"/>
                          <pic:cNvPicPr>
                            <a:picLocks noChangeAspect="1" noChangeArrowheads="1"/>
                          </pic:cNvPicPr>
                        </pic:nvPicPr>
                        <pic:blipFill rotWithShape="1">
                          <a:blip r:embed="rId279">
                            <a:extLst>
                              <a:ext uri="{BEBA8EAE-BF5A-486C-A8C5-ECC9F3942E4B}">
                                <a14:imgProps xmlns:a14="http://schemas.microsoft.com/office/drawing/2010/main">
                                  <a14:imgLayer r:embed="rId280">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2519" t="19533" r="3245" b="52509"/>
                          <a:stretch/>
                        </pic:blipFill>
                        <pic:spPr bwMode="auto">
                          <a:xfrm>
                            <a:off x="0" y="0"/>
                            <a:ext cx="2710120" cy="4278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0CB4" w:rsidRPr="004F0CB4" w14:paraId="4EC4EC90" w14:textId="77777777" w:rsidTr="00592A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290" w:type="dxa"/>
            <w:tcBorders>
              <w:top w:val="nil"/>
              <w:left w:val="nil"/>
              <w:bottom w:val="nil"/>
              <w:right w:val="nil"/>
            </w:tcBorders>
          </w:tcPr>
          <w:p w14:paraId="3D85A90A" w14:textId="77777777" w:rsidR="00520CC3" w:rsidRPr="004F0CB4" w:rsidRDefault="00520CC3" w:rsidP="00520CC3">
            <w:pPr>
              <w:tabs>
                <w:tab w:val="left" w:pos="810"/>
                <w:tab w:val="left" w:pos="990"/>
              </w:tabs>
              <w:spacing w:line="276" w:lineRule="auto"/>
              <w:ind w:left="-110"/>
              <w:contextualSpacing/>
              <w:jc w:val="both"/>
              <w:rPr>
                <w:rFonts w:eastAsiaTheme="minorHAnsi"/>
                <w:color w:val="auto"/>
                <w:sz w:val="26"/>
                <w:szCs w:val="26"/>
                <w:shd w:val="clear" w:color="auto" w:fill="FFFFFF"/>
              </w:rPr>
            </w:pPr>
            <w:r w:rsidRPr="004F0CB4">
              <w:rPr>
                <w:rFonts w:eastAsiaTheme="minorHAnsi"/>
                <w:b/>
                <w:iCs/>
                <w:color w:val="auto"/>
                <w:sz w:val="26"/>
                <w:szCs w:val="26"/>
              </w:rPr>
              <w:t xml:space="preserve">Câu 2: </w:t>
            </w:r>
            <w:r w:rsidRPr="004F0CB4">
              <w:rPr>
                <w:rFonts w:eastAsiaTheme="minorHAnsi"/>
                <w:color w:val="auto"/>
                <w:sz w:val="26"/>
                <w:szCs w:val="26"/>
              </w:rPr>
              <w:t> </w:t>
            </w:r>
            <w:r w:rsidRPr="004F0CB4">
              <w:rPr>
                <w:rFonts w:eastAsiaTheme="minorHAnsi"/>
                <w:color w:val="auto"/>
                <w:sz w:val="26"/>
                <w:szCs w:val="26"/>
                <w:shd w:val="clear" w:color="auto" w:fill="FFFFFF"/>
              </w:rPr>
              <w:t>Một máy bay đang bay theo hướng Bắc với vận tốc 200 m/s thì bị gió từ hướng Tây thổi vào với vận tốc 20 m/s. Xác định vận tốc tổng hợp của máy bay lúc này.</w:t>
            </w:r>
          </w:p>
          <w:p w14:paraId="4BB2BA93" w14:textId="77777777" w:rsidR="00520CC3" w:rsidRPr="004F0CB4" w:rsidRDefault="00520CC3" w:rsidP="00520CC3">
            <w:pPr>
              <w:tabs>
                <w:tab w:val="left" w:pos="810"/>
                <w:tab w:val="left" w:pos="990"/>
              </w:tabs>
              <w:spacing w:line="276" w:lineRule="auto"/>
              <w:ind w:left="-110"/>
              <w:contextualSpacing/>
              <w:jc w:val="both"/>
              <w:rPr>
                <w:rFonts w:eastAsiaTheme="minorHAnsi"/>
                <w:color w:val="auto"/>
                <w:sz w:val="26"/>
                <w:szCs w:val="26"/>
                <w:shd w:val="clear" w:color="auto" w:fill="FFFFFF"/>
              </w:rPr>
            </w:pPr>
            <w:r w:rsidRPr="004F0CB4">
              <w:rPr>
                <w:rFonts w:eastAsiaTheme="minorHAnsi"/>
                <w:color w:val="auto"/>
                <w:sz w:val="26"/>
                <w:szCs w:val="26"/>
              </w:rPr>
              <w:t>(kết quả lấy 0 chữ số sau dấu phẩy thập phân)</w:t>
            </w:r>
          </w:p>
        </w:tc>
        <w:tc>
          <w:tcPr>
            <w:tcW w:w="4356" w:type="dxa"/>
            <w:tcBorders>
              <w:top w:val="nil"/>
              <w:left w:val="nil"/>
              <w:bottom w:val="nil"/>
              <w:right w:val="nil"/>
            </w:tcBorders>
          </w:tcPr>
          <w:p w14:paraId="22AC805B" w14:textId="77777777" w:rsidR="00520CC3" w:rsidRPr="004F0CB4" w:rsidRDefault="00520CC3" w:rsidP="00520CC3">
            <w:pPr>
              <w:spacing w:line="276" w:lineRule="auto"/>
              <w:jc w:val="both"/>
              <w:rPr>
                <w:color w:val="auto"/>
                <w:sz w:val="26"/>
                <w:szCs w:val="26"/>
                <w:shd w:val="clear" w:color="auto" w:fill="FFFFFF"/>
              </w:rPr>
            </w:pPr>
            <w:r w:rsidRPr="004F0CB4">
              <w:rPr>
                <w:noProof/>
                <w:color w:val="auto"/>
                <w:sz w:val="26"/>
                <w:szCs w:val="26"/>
              </w:rPr>
              <w:drawing>
                <wp:inline distT="0" distB="0" distL="0" distR="0" wp14:anchorId="03FF91C1" wp14:editId="7E874432">
                  <wp:extent cx="1901413" cy="691116"/>
                  <wp:effectExtent l="0" t="0" r="3810" b="0"/>
                  <wp:docPr id="747789624" name="Picture 747789624" descr="A picture containing transport, plane, aircraft,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03854" name="Picture 7" descr="A picture containing transport, plane, aircraft, airplane&#10;&#10;Description automatically generated"/>
                          <pic:cNvPicPr>
                            <a:picLocks noChangeAspect="1" noChangeArrowheads="1"/>
                          </pic:cNvPicPr>
                        </pic:nvPicPr>
                        <pic:blipFill rotWithShape="1">
                          <a:blip r:embed="rId263">
                            <a:extLst>
                              <a:ext uri="{28A0092B-C50C-407E-A947-70E740481C1C}">
                                <a14:useLocalDpi xmlns:a14="http://schemas.microsoft.com/office/drawing/2010/main" val="0"/>
                              </a:ext>
                            </a:extLst>
                          </a:blip>
                          <a:srcRect l="5135" t="34611" r="6457" b="33255"/>
                          <a:stretch/>
                        </pic:blipFill>
                        <pic:spPr bwMode="auto">
                          <a:xfrm>
                            <a:off x="0" y="0"/>
                            <a:ext cx="1915620" cy="6962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0CB4" w:rsidRPr="004F0CB4" w14:paraId="2BB2C9E7" w14:textId="77777777" w:rsidTr="00592AB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290" w:type="dxa"/>
            <w:tcBorders>
              <w:top w:val="nil"/>
              <w:left w:val="nil"/>
              <w:bottom w:val="nil"/>
              <w:right w:val="nil"/>
            </w:tcBorders>
          </w:tcPr>
          <w:p w14:paraId="73B4316B" w14:textId="77777777" w:rsidR="00520CC3" w:rsidRPr="004F0CB4" w:rsidRDefault="00520CC3" w:rsidP="00520CC3">
            <w:pPr>
              <w:tabs>
                <w:tab w:val="left" w:pos="810"/>
                <w:tab w:val="left" w:pos="990"/>
              </w:tabs>
              <w:spacing w:line="276" w:lineRule="auto"/>
              <w:ind w:left="-110"/>
              <w:contextualSpacing/>
              <w:jc w:val="both"/>
              <w:rPr>
                <w:rFonts w:eastAsiaTheme="minorHAnsi"/>
                <w:color w:val="auto"/>
                <w:sz w:val="26"/>
                <w:szCs w:val="26"/>
              </w:rPr>
            </w:pPr>
            <w:r w:rsidRPr="004F0CB4">
              <w:rPr>
                <w:rFonts w:eastAsiaTheme="minorHAnsi"/>
                <w:b/>
                <w:iCs/>
                <w:color w:val="auto"/>
                <w:sz w:val="26"/>
                <w:szCs w:val="26"/>
              </w:rPr>
              <w:t xml:space="preserve">Câu 3: </w:t>
            </w:r>
            <w:r w:rsidRPr="004F0CB4">
              <w:rPr>
                <w:rFonts w:eastAsiaTheme="minorHAnsi"/>
                <w:color w:val="auto"/>
                <w:sz w:val="26"/>
                <w:szCs w:val="26"/>
              </w:rPr>
              <w:t> </w:t>
            </w:r>
            <w:r w:rsidRPr="004F0CB4">
              <w:rPr>
                <w:rFonts w:eastAsiaTheme="minorHAnsi"/>
                <w:b/>
                <w:bCs/>
                <w:color w:val="auto"/>
                <w:sz w:val="26"/>
                <w:szCs w:val="26"/>
              </w:rPr>
              <w:t xml:space="preserve"> (SBT-CTST)</w:t>
            </w:r>
            <w:r w:rsidRPr="004F0CB4">
              <w:rPr>
                <w:rFonts w:eastAsiaTheme="minorHAnsi"/>
                <w:color w:val="auto"/>
                <w:sz w:val="26"/>
                <w:szCs w:val="26"/>
              </w:rPr>
              <w:t xml:space="preserve"> Một xe tải chạy với tốc độ </w:t>
            </w:r>
            <m:oMath>
              <m:r>
                <m:rPr>
                  <m:sty m:val="p"/>
                </m:rPr>
                <w:rPr>
                  <w:rFonts w:ascii="Cambria Math" w:eastAsiaTheme="minorHAnsi" w:hAnsi="Cambria Math"/>
                  <w:color w:val="auto"/>
                  <w:sz w:val="26"/>
                  <w:szCs w:val="26"/>
                </w:rPr>
                <m:t>40</m:t>
              </m:r>
              <m:r>
                <m:rPr>
                  <m:nor/>
                </m:rPr>
                <w:rPr>
                  <w:rFonts w:eastAsiaTheme="minorHAnsi"/>
                  <w:color w:val="auto"/>
                  <w:sz w:val="26"/>
                  <w:szCs w:val="26"/>
                </w:rPr>
                <m:t xml:space="preserve"> </m:t>
              </m:r>
              <m:r>
                <m:rPr>
                  <m:sty m:val="p"/>
                </m:rPr>
                <w:rPr>
                  <w:rFonts w:ascii="Cambria Math" w:eastAsiaTheme="minorHAnsi" w:hAnsi="Cambria Math"/>
                  <w:color w:val="auto"/>
                  <w:sz w:val="26"/>
                  <w:szCs w:val="26"/>
                </w:rPr>
                <m:t>km/h</m:t>
              </m:r>
            </m:oMath>
            <w:r w:rsidRPr="004F0CB4">
              <w:rPr>
                <w:rFonts w:eastAsiaTheme="minorHAnsi"/>
                <w:color w:val="auto"/>
                <w:sz w:val="26"/>
                <w:szCs w:val="26"/>
              </w:rPr>
              <w:t xml:space="preserve"> và vượt qua một xe gắn máy đang </w:t>
            </w:r>
            <w:r w:rsidRPr="004F0CB4">
              <w:rPr>
                <w:rFonts w:eastAsiaTheme="minorHAnsi"/>
                <w:color w:val="auto"/>
                <w:sz w:val="26"/>
                <w:szCs w:val="26"/>
              </w:rPr>
              <w:lastRenderedPageBreak/>
              <w:t xml:space="preserve">chạy với tốc độ </w:t>
            </w:r>
            <m:oMath>
              <m:r>
                <m:rPr>
                  <m:sty m:val="p"/>
                </m:rPr>
                <w:rPr>
                  <w:rFonts w:ascii="Cambria Math" w:eastAsiaTheme="minorHAnsi" w:hAnsi="Cambria Math"/>
                  <w:color w:val="auto"/>
                  <w:sz w:val="26"/>
                  <w:szCs w:val="26"/>
                </w:rPr>
                <m:t>30</m:t>
              </m:r>
              <m:r>
                <m:rPr>
                  <m:nor/>
                </m:rPr>
                <w:rPr>
                  <w:rFonts w:eastAsiaTheme="minorHAnsi"/>
                  <w:color w:val="auto"/>
                  <w:sz w:val="26"/>
                  <w:szCs w:val="26"/>
                </w:rPr>
                <m:t xml:space="preserve"> </m:t>
              </m:r>
              <m:r>
                <m:rPr>
                  <m:sty m:val="p"/>
                </m:rPr>
                <w:rPr>
                  <w:rFonts w:ascii="Cambria Math" w:eastAsiaTheme="minorHAnsi" w:hAnsi="Cambria Math"/>
                  <w:color w:val="auto"/>
                  <w:sz w:val="26"/>
                  <w:szCs w:val="26"/>
                </w:rPr>
                <m:t>km/h</m:t>
              </m:r>
            </m:oMath>
            <w:r w:rsidRPr="004F0CB4">
              <w:rPr>
                <w:rFonts w:eastAsiaTheme="minorHAnsi"/>
                <w:color w:val="auto"/>
                <w:sz w:val="26"/>
                <w:szCs w:val="26"/>
              </w:rPr>
              <w:t>. Vận tốc của xe máy so với xe tải bằng bao nhiêu km/h?</w:t>
            </w:r>
          </w:p>
          <w:p w14:paraId="62D8BF4B" w14:textId="77777777" w:rsidR="00520CC3" w:rsidRPr="004F0CB4" w:rsidRDefault="00520CC3" w:rsidP="00520CC3">
            <w:pPr>
              <w:tabs>
                <w:tab w:val="left" w:pos="810"/>
                <w:tab w:val="left" w:pos="990"/>
              </w:tabs>
              <w:spacing w:line="276" w:lineRule="auto"/>
              <w:contextualSpacing/>
              <w:jc w:val="both"/>
              <w:rPr>
                <w:rFonts w:eastAsiaTheme="minorHAnsi"/>
                <w:color w:val="auto"/>
                <w:sz w:val="26"/>
                <w:szCs w:val="26"/>
                <w:shd w:val="clear" w:color="auto" w:fill="FFFFFF"/>
              </w:rPr>
            </w:pPr>
            <w:r w:rsidRPr="004F0CB4">
              <w:rPr>
                <w:rFonts w:eastAsiaTheme="minorHAnsi"/>
                <w:color w:val="auto"/>
                <w:sz w:val="26"/>
                <w:szCs w:val="26"/>
              </w:rPr>
              <w:t>(kết quả lấy 0 chữ số sau dấu phẩy thập phân)</w:t>
            </w:r>
          </w:p>
        </w:tc>
        <w:tc>
          <w:tcPr>
            <w:tcW w:w="4356" w:type="dxa"/>
            <w:tcBorders>
              <w:top w:val="nil"/>
              <w:left w:val="nil"/>
              <w:bottom w:val="nil"/>
              <w:right w:val="nil"/>
            </w:tcBorders>
          </w:tcPr>
          <w:p w14:paraId="302F8FF7" w14:textId="77777777" w:rsidR="00520CC3" w:rsidRPr="004F0CB4" w:rsidRDefault="00520CC3" w:rsidP="00520CC3">
            <w:pPr>
              <w:tabs>
                <w:tab w:val="left" w:pos="810"/>
                <w:tab w:val="left" w:pos="990"/>
              </w:tabs>
              <w:spacing w:after="160" w:line="276" w:lineRule="auto"/>
              <w:contextualSpacing/>
              <w:jc w:val="center"/>
              <w:rPr>
                <w:rFonts w:eastAsiaTheme="minorHAnsi"/>
                <w:color w:val="auto"/>
                <w:sz w:val="26"/>
                <w:szCs w:val="26"/>
              </w:rPr>
            </w:pPr>
            <w:r w:rsidRPr="004F0CB4">
              <w:rPr>
                <w:rFonts w:eastAsiaTheme="minorHAnsi"/>
                <w:noProof/>
                <w:color w:val="auto"/>
                <w:sz w:val="26"/>
                <w:szCs w:val="26"/>
              </w:rPr>
              <w:lastRenderedPageBreak/>
              <w:drawing>
                <wp:inline distT="0" distB="0" distL="0" distR="0" wp14:anchorId="26501D04" wp14:editId="6A75D6D3">
                  <wp:extent cx="2447030" cy="499730"/>
                  <wp:effectExtent l="0" t="0" r="0" b="0"/>
                  <wp:docPr id="1014829991" name="Picture 4" descr="A blue and black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29991" name="Picture 4" descr="A blue and black vehicle&#10;&#10;Description automatically generated"/>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491008" cy="508711"/>
                          </a:xfrm>
                          <a:prstGeom prst="rect">
                            <a:avLst/>
                          </a:prstGeom>
                          <a:noFill/>
                        </pic:spPr>
                      </pic:pic>
                    </a:graphicData>
                  </a:graphic>
                </wp:inline>
              </w:drawing>
            </w:r>
          </w:p>
        </w:tc>
      </w:tr>
    </w:tbl>
    <w:p w14:paraId="04F86E3A" w14:textId="77777777" w:rsidR="00520CC3" w:rsidRPr="004F0CB4" w:rsidRDefault="00520CC3" w:rsidP="00520CC3">
      <w:pPr>
        <w:tabs>
          <w:tab w:val="left" w:pos="810"/>
          <w:tab w:val="left" w:pos="990"/>
        </w:tabs>
        <w:spacing w:line="276" w:lineRule="auto"/>
        <w:contextualSpacing/>
        <w:jc w:val="both"/>
        <w:rPr>
          <w:rFonts w:eastAsiaTheme="minorHAnsi"/>
          <w:color w:val="auto"/>
          <w:sz w:val="26"/>
          <w:szCs w:val="26"/>
          <w:lang w:val="sv-SE"/>
        </w:rPr>
      </w:pPr>
      <w:r w:rsidRPr="004F0CB4">
        <w:rPr>
          <w:rFonts w:eastAsiaTheme="minorHAnsi"/>
          <w:b/>
          <w:iCs/>
          <w:color w:val="auto"/>
          <w:sz w:val="26"/>
          <w:szCs w:val="26"/>
        </w:rPr>
        <w:t xml:space="preserve">Câu 4: </w:t>
      </w:r>
      <w:r w:rsidRPr="004F0CB4">
        <w:rPr>
          <w:rFonts w:eastAsiaTheme="minorHAnsi"/>
          <w:color w:val="auto"/>
          <w:sz w:val="26"/>
          <w:szCs w:val="26"/>
          <w:lang w:val="sv-SE"/>
        </w:rPr>
        <w:t>Một chiếc thuyền chuyển động ngược chiều dòng nước với vận tốc là 5,5km/h, vận tốc chảy của dòng nước đối với bờ là 1,5km/h. Tính vận tốc của thuyền so với n</w:t>
      </w:r>
      <w:r w:rsidRPr="004F0CB4">
        <w:rPr>
          <w:rFonts w:eastAsiaTheme="minorHAnsi"/>
          <w:color w:val="auto"/>
          <w:sz w:val="26"/>
          <w:szCs w:val="26"/>
          <w:lang w:val="vi-VN"/>
        </w:rPr>
        <w:t>ư</w:t>
      </w:r>
      <w:r w:rsidRPr="004F0CB4">
        <w:rPr>
          <w:rFonts w:eastAsiaTheme="minorHAnsi"/>
          <w:color w:val="auto"/>
          <w:sz w:val="26"/>
          <w:szCs w:val="26"/>
          <w:lang w:val="sv-SE"/>
        </w:rPr>
        <w:t>ớ</w:t>
      </w:r>
      <w:r w:rsidRPr="004F0CB4">
        <w:rPr>
          <w:rFonts w:eastAsiaTheme="minorHAnsi"/>
          <w:color w:val="auto"/>
          <w:sz w:val="26"/>
          <w:szCs w:val="26"/>
          <w:lang w:val="vi-VN"/>
        </w:rPr>
        <w:t>c</w:t>
      </w:r>
      <w:r w:rsidRPr="004F0CB4">
        <w:rPr>
          <w:rFonts w:eastAsiaTheme="minorHAnsi"/>
          <w:color w:val="auto"/>
          <w:sz w:val="26"/>
          <w:szCs w:val="26"/>
          <w:lang w:val="sv-SE"/>
        </w:rPr>
        <w:t xml:space="preserve"> theo đơn vị km/h?</w:t>
      </w:r>
    </w:p>
    <w:p w14:paraId="49A9493D" w14:textId="77777777" w:rsidR="00520CC3" w:rsidRPr="004F0CB4" w:rsidRDefault="00520CC3" w:rsidP="00520CC3">
      <w:pPr>
        <w:tabs>
          <w:tab w:val="left" w:pos="810"/>
          <w:tab w:val="left" w:pos="990"/>
        </w:tabs>
        <w:spacing w:line="276" w:lineRule="auto"/>
        <w:contextualSpacing/>
        <w:jc w:val="both"/>
        <w:rPr>
          <w:rFonts w:eastAsiaTheme="minorHAnsi"/>
          <w:color w:val="auto"/>
          <w:sz w:val="26"/>
          <w:szCs w:val="26"/>
          <w:lang w:val="sv-SE"/>
        </w:rPr>
      </w:pPr>
      <w:r w:rsidRPr="004F0CB4">
        <w:rPr>
          <w:rFonts w:eastAsiaTheme="minorHAnsi"/>
          <w:color w:val="auto"/>
          <w:sz w:val="26"/>
          <w:szCs w:val="26"/>
          <w:lang w:val="sv-SE"/>
        </w:rPr>
        <w:t>(kết quả lấy 0 chữ số sau dấu phẩy thập phân)</w:t>
      </w:r>
    </w:p>
    <w:p w14:paraId="7E6B7C67" w14:textId="77777777" w:rsidR="00520CC3" w:rsidRPr="004F0CB4" w:rsidRDefault="00520CC3" w:rsidP="00520CC3">
      <w:pPr>
        <w:tabs>
          <w:tab w:val="left" w:pos="810"/>
          <w:tab w:val="left" w:pos="990"/>
        </w:tabs>
        <w:spacing w:line="276" w:lineRule="auto"/>
        <w:contextualSpacing/>
        <w:jc w:val="both"/>
        <w:rPr>
          <w:rFonts w:eastAsiaTheme="minorHAnsi"/>
          <w:color w:val="auto"/>
          <w:sz w:val="26"/>
          <w:szCs w:val="26"/>
          <w:lang w:val="sv-SE"/>
        </w:rPr>
      </w:pPr>
      <w:r w:rsidRPr="004F0CB4">
        <w:rPr>
          <w:rFonts w:eastAsiaTheme="minorHAnsi"/>
          <w:b/>
          <w:iCs/>
          <w:color w:val="auto"/>
          <w:sz w:val="26"/>
          <w:szCs w:val="26"/>
          <w:lang w:val="sv-SE"/>
        </w:rPr>
        <w:t xml:space="preserve">Câu 5: </w:t>
      </w:r>
      <w:r w:rsidRPr="004F0CB4">
        <w:rPr>
          <w:rFonts w:eastAsiaTheme="minorHAnsi"/>
          <w:color w:val="auto"/>
          <w:sz w:val="26"/>
          <w:szCs w:val="26"/>
          <w:lang w:val="sv-SE"/>
        </w:rPr>
        <w:t xml:space="preserve">Một người lái tàu vận chuyển hàng hóa xuôi dòng từ sông Đồng Nai đến khu vực cảng Sài Gòn với tốc độ là 40 km/h so với bờ. Sau khi hoàn thành công việc, lái tàu quay lại sông Đồng Nai theo lộ trình cũ với tốc độ là </w:t>
      </w:r>
      <m:oMath>
        <m:r>
          <m:rPr>
            <m:sty m:val="p"/>
          </m:rPr>
          <w:rPr>
            <w:rFonts w:ascii="Cambria Math" w:eastAsiaTheme="minorHAnsi" w:hAnsi="Cambria Math"/>
            <w:color w:val="auto"/>
            <w:sz w:val="26"/>
            <w:szCs w:val="26"/>
            <w:lang w:val="sv-SE"/>
          </w:rPr>
          <m:t>30</m:t>
        </m:r>
        <m:r>
          <m:rPr>
            <m:nor/>
          </m:rPr>
          <w:rPr>
            <w:rFonts w:eastAsiaTheme="minorHAnsi"/>
            <w:color w:val="auto"/>
            <w:sz w:val="26"/>
            <w:szCs w:val="26"/>
            <w:lang w:val="sv-SE"/>
          </w:rPr>
          <m:t xml:space="preserve"> </m:t>
        </m:r>
        <m:r>
          <m:rPr>
            <m:sty m:val="p"/>
          </m:rPr>
          <w:rPr>
            <w:rFonts w:ascii="Cambria Math" w:eastAsiaTheme="minorHAnsi" w:hAnsi="Cambria Math"/>
            <w:color w:val="auto"/>
            <w:sz w:val="26"/>
            <w:szCs w:val="26"/>
            <w:lang w:val="sv-SE"/>
          </w:rPr>
          <m:t>km/h</m:t>
        </m:r>
      </m:oMath>
      <w:r w:rsidRPr="004F0CB4">
        <w:rPr>
          <w:rFonts w:eastAsiaTheme="minorHAnsi"/>
          <w:color w:val="auto"/>
          <w:sz w:val="26"/>
          <w:szCs w:val="26"/>
          <w:lang w:val="sv-SE"/>
        </w:rPr>
        <w:t xml:space="preserve"> so với bờ. Biết rằng chiều và tốc độ của dòng nước đối với bờ không thay đổi trong suốt quá trình tàu di chuyển, ngoài ra tốc độ của tàu so với nước cũng được xem là không đổi. Hãy xác định tốc độ của dòng nước so với bờ theo đơn vị km/h</w:t>
      </w:r>
    </w:p>
    <w:p w14:paraId="7C90740D" w14:textId="77777777" w:rsidR="00520CC3" w:rsidRPr="004F0CB4" w:rsidRDefault="00520CC3" w:rsidP="00520CC3">
      <w:pPr>
        <w:tabs>
          <w:tab w:val="left" w:pos="360"/>
        </w:tabs>
        <w:spacing w:line="276" w:lineRule="auto"/>
        <w:jc w:val="both"/>
        <w:rPr>
          <w:color w:val="auto"/>
          <w:sz w:val="26"/>
          <w:szCs w:val="26"/>
          <w:lang w:val="fr-FR"/>
        </w:rPr>
      </w:pPr>
      <w:r w:rsidRPr="004F0CB4">
        <w:rPr>
          <w:b/>
          <w:iCs/>
          <w:color w:val="auto"/>
          <w:sz w:val="26"/>
          <w:szCs w:val="26"/>
          <w:lang w:val="sv-SE"/>
        </w:rPr>
        <w:t xml:space="preserve">Câu 6: </w:t>
      </w:r>
      <w:r w:rsidRPr="004F0CB4">
        <w:rPr>
          <w:color w:val="auto"/>
          <w:sz w:val="26"/>
          <w:szCs w:val="26"/>
          <w:lang w:val="sv-SE"/>
        </w:rPr>
        <w:t> </w:t>
      </w:r>
      <w:r w:rsidRPr="004F0CB4">
        <w:rPr>
          <w:color w:val="auto"/>
          <w:sz w:val="26"/>
          <w:szCs w:val="26"/>
          <w:lang w:val="fr-FR"/>
        </w:rPr>
        <w:t>Một ô tô đang chạy với vận tốc</w:t>
      </w:r>
      <w:r w:rsidRPr="004F0CB4">
        <w:rPr>
          <w:color w:val="auto"/>
          <w:position w:val="-10"/>
          <w:sz w:val="26"/>
          <w:szCs w:val="26"/>
          <w:lang w:val="fr-FR"/>
        </w:rPr>
        <w:t xml:space="preserve"> </w:t>
      </w:r>
      <m:oMath>
        <m:r>
          <w:rPr>
            <w:rFonts w:ascii="Cambria Math" w:hAnsi="Cambria Math"/>
            <w:color w:val="auto"/>
            <w:sz w:val="26"/>
            <w:szCs w:val="26"/>
          </w:rPr>
          <m:t>v</m:t>
        </m:r>
      </m:oMath>
      <w:r w:rsidRPr="004F0CB4">
        <w:rPr>
          <w:color w:val="auto"/>
          <w:sz w:val="26"/>
          <w:szCs w:val="26"/>
          <w:lang w:val="fr-FR"/>
        </w:rPr>
        <w:t xml:space="preserve"> theo phương nằm ngang thì người ngồi trong xe trông thấy giọt mưa rơi tạo thành những vạch làm với phương thẳng đứng một góc </w:t>
      </w:r>
      <m:oMath>
        <m:r>
          <w:rPr>
            <w:rFonts w:ascii="Cambria Math" w:hAnsi="Cambria Math"/>
            <w:color w:val="auto"/>
            <w:sz w:val="26"/>
            <w:szCs w:val="26"/>
            <w:lang w:val="fr-FR"/>
          </w:rPr>
          <m:t>4</m:t>
        </m:r>
        <m:sSup>
          <m:sSupPr>
            <m:ctrlPr>
              <w:rPr>
                <w:rFonts w:ascii="Cambria Math" w:hAnsi="Cambria Math"/>
                <w:i/>
                <w:color w:val="auto"/>
                <w:sz w:val="26"/>
                <w:szCs w:val="26"/>
              </w:rPr>
            </m:ctrlPr>
          </m:sSupPr>
          <m:e>
            <m:r>
              <w:rPr>
                <w:rFonts w:ascii="Cambria Math" w:hAnsi="Cambria Math"/>
                <w:color w:val="auto"/>
                <w:sz w:val="26"/>
                <w:szCs w:val="26"/>
                <w:lang w:val="fr-FR"/>
              </w:rPr>
              <m:t>5</m:t>
            </m:r>
          </m:e>
          <m:sup>
            <m:r>
              <w:rPr>
                <w:rFonts w:ascii="Cambria Math" w:hAnsi="Cambria Math"/>
                <w:color w:val="auto"/>
                <w:sz w:val="26"/>
                <w:szCs w:val="26"/>
              </w:rPr>
              <m:t>o</m:t>
            </m:r>
          </m:sup>
        </m:sSup>
        <m:r>
          <w:rPr>
            <w:rFonts w:ascii="Cambria Math" w:hAnsi="Cambria Math"/>
            <w:color w:val="auto"/>
            <w:sz w:val="26"/>
            <w:szCs w:val="26"/>
            <w:lang w:val="fr-FR"/>
          </w:rPr>
          <m:t>.</m:t>
        </m:r>
      </m:oMath>
      <w:r w:rsidRPr="004F0CB4">
        <w:rPr>
          <w:color w:val="auto"/>
          <w:sz w:val="26"/>
          <w:szCs w:val="26"/>
          <w:lang w:val="fr-FR"/>
        </w:rPr>
        <w:t xml:space="preserve"> Biết vận tốc rơi của các giọt nước mưa so với mặt đất là </w:t>
      </w:r>
      <m:oMath>
        <m:r>
          <w:rPr>
            <w:rFonts w:ascii="Cambria Math" w:hAnsi="Cambria Math"/>
            <w:color w:val="auto"/>
            <w:sz w:val="26"/>
            <w:szCs w:val="26"/>
            <w:lang w:val="fr-FR"/>
          </w:rPr>
          <m:t>5</m:t>
        </m:r>
        <m:r>
          <w:rPr>
            <w:rFonts w:ascii="Cambria Math" w:hAnsi="Cambria Math"/>
            <w:color w:val="auto"/>
            <w:sz w:val="26"/>
            <w:szCs w:val="26"/>
          </w:rPr>
          <m:t>m</m:t>
        </m:r>
        <m:r>
          <w:rPr>
            <w:rFonts w:ascii="Cambria Math" w:hAnsi="Cambria Math"/>
            <w:color w:val="auto"/>
            <w:sz w:val="26"/>
            <w:szCs w:val="26"/>
            <w:lang w:val="fr-FR"/>
          </w:rPr>
          <m:t>/</m:t>
        </m:r>
        <m:r>
          <w:rPr>
            <w:rFonts w:ascii="Cambria Math" w:hAnsi="Cambria Math"/>
            <w:color w:val="auto"/>
            <w:sz w:val="26"/>
            <w:szCs w:val="26"/>
          </w:rPr>
          <m:t>s</m:t>
        </m:r>
        <m:r>
          <w:rPr>
            <w:rFonts w:ascii="Cambria Math" w:hAnsi="Cambria Math"/>
            <w:color w:val="auto"/>
            <w:sz w:val="26"/>
            <w:szCs w:val="26"/>
            <w:lang w:val="fr-FR"/>
          </w:rPr>
          <m:t>.</m:t>
        </m:r>
      </m:oMath>
      <w:r w:rsidRPr="004F0CB4">
        <w:rPr>
          <w:color w:val="auto"/>
          <w:sz w:val="26"/>
          <w:szCs w:val="26"/>
          <w:lang w:val="fr-FR"/>
        </w:rPr>
        <w:t xml:space="preserve"> Tính vận tốc của ô tô theo đơn vị m/s ? </w:t>
      </w:r>
    </w:p>
    <w:p w14:paraId="4CC101A5" w14:textId="77777777" w:rsidR="00520CC3" w:rsidRPr="004F0CB4" w:rsidRDefault="00520CC3" w:rsidP="00520CC3">
      <w:pPr>
        <w:tabs>
          <w:tab w:val="left" w:pos="360"/>
        </w:tabs>
        <w:spacing w:line="276" w:lineRule="auto"/>
        <w:jc w:val="both"/>
        <w:rPr>
          <w:b/>
          <w:color w:val="auto"/>
          <w:sz w:val="26"/>
          <w:szCs w:val="26"/>
          <w:lang w:val="fr-FR"/>
        </w:rPr>
      </w:pPr>
      <w:r w:rsidRPr="004F0CB4">
        <w:rPr>
          <w:color w:val="auto"/>
          <w:sz w:val="26"/>
          <w:szCs w:val="26"/>
          <w:lang w:val="fr-FR"/>
        </w:rPr>
        <w:t>(kết quả lấy 0 chữ số sau dấu phẩy thập phân)</w:t>
      </w:r>
    </w:p>
    <w:p w14:paraId="2368F893" w14:textId="77777777" w:rsidR="00520CC3" w:rsidRPr="004F0CB4" w:rsidRDefault="00520CC3" w:rsidP="00520CC3">
      <w:pPr>
        <w:tabs>
          <w:tab w:val="left" w:pos="360"/>
        </w:tabs>
        <w:spacing w:line="276" w:lineRule="auto"/>
        <w:jc w:val="both"/>
        <w:rPr>
          <w:b/>
          <w:color w:val="auto"/>
          <w:sz w:val="26"/>
          <w:szCs w:val="26"/>
        </w:rPr>
      </w:pPr>
      <w:r w:rsidRPr="004F0CB4">
        <w:rPr>
          <w:noProof/>
          <w:color w:val="auto"/>
          <w:sz w:val="26"/>
          <w:szCs w:val="26"/>
        </w:rPr>
        <mc:AlternateContent>
          <mc:Choice Requires="wpg">
            <w:drawing>
              <wp:inline distT="0" distB="0" distL="0" distR="0" wp14:anchorId="45BF5B95" wp14:editId="5929316E">
                <wp:extent cx="3995052" cy="367589"/>
                <wp:effectExtent l="0" t="0" r="24765" b="0"/>
                <wp:docPr id="109701420" name="Group 498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1036026069"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228991"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E9DDF" w14:textId="77777777" w:rsidR="00520CC3" w:rsidRPr="001D19D1" w:rsidRDefault="00520CC3" w:rsidP="00520CC3">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411459153"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BF5B95" id="_x0000_s1525"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">
                <v:shape id="Diamond 4989" o:spid="_x0000_s1526"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" fillcolor="#293241" stroked="f" strokeweight="1pt"/>
                <v:shape id="Text Box 2" o:spid="_x0000_s1527"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" filled="f" stroked="f">
                  <v:textbox>
                    <w:txbxContent>
                      <w:p w14:paraId="44EE9DDF" w14:textId="77777777" w:rsidR="00520CC3" w:rsidRPr="001D19D1" w:rsidRDefault="00520CC3" w:rsidP="00520CC3">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528"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" strokecolor="#f60" strokeweight="3pt">
                  <v:stroke joinstyle="miter"/>
                </v:line>
                <w10:anchorlock/>
              </v:group>
            </w:pict>
          </mc:Fallback>
        </mc:AlternateContent>
      </w:r>
    </w:p>
    <w:p w14:paraId="0D14ECE2" w14:textId="77777777" w:rsidR="00520CC3" w:rsidRPr="004F0CB4" w:rsidRDefault="00520CC3" w:rsidP="00520CC3">
      <w:pPr>
        <w:spacing w:line="276" w:lineRule="auto"/>
        <w:rPr>
          <w:color w:val="auto"/>
          <w:sz w:val="26"/>
          <w:szCs w:val="26"/>
        </w:rPr>
      </w:pPr>
      <w:r w:rsidRPr="004F0CB4">
        <w:rPr>
          <w:noProof/>
          <w:color w:val="auto"/>
          <w:sz w:val="26"/>
          <w:szCs w:val="26"/>
        </w:rPr>
        <mc:AlternateContent>
          <mc:Choice Requires="wpg">
            <w:drawing>
              <wp:inline distT="0" distB="0" distL="0" distR="0" wp14:anchorId="1C5A1BAF" wp14:editId="47E4D06E">
                <wp:extent cx="5443829" cy="324009"/>
                <wp:effectExtent l="0" t="0" r="5080" b="0"/>
                <wp:docPr id="1327490716"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087082919" name="Group 44"/>
                        <wpg:cNvGrpSpPr>
                          <a:grpSpLocks/>
                        </wpg:cNvGrpSpPr>
                        <wpg:grpSpPr bwMode="auto">
                          <a:xfrm>
                            <a:off x="95" y="-1"/>
                            <a:ext cx="54449" cy="3265"/>
                            <a:chOff x="95" y="-1"/>
                            <a:chExt cx="54448" cy="3265"/>
                          </a:xfrm>
                        </wpg:grpSpPr>
                        <wpg:grpSp>
                          <wpg:cNvPr id="187183546" name="Group 45"/>
                          <wpg:cNvGrpSpPr>
                            <a:grpSpLocks/>
                          </wpg:cNvGrpSpPr>
                          <wpg:grpSpPr bwMode="auto">
                            <a:xfrm>
                              <a:off x="95" y="0"/>
                              <a:ext cx="54448" cy="3225"/>
                              <a:chOff x="92" y="0"/>
                              <a:chExt cx="52587" cy="3227"/>
                            </a:xfrm>
                          </wpg:grpSpPr>
                          <wps:wsp>
                            <wps:cNvPr id="1165407450"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11821943"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92267406"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08835280"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456227" w14:textId="77777777" w:rsidR="00520CC3" w:rsidRPr="009111E4" w:rsidRDefault="00520CC3" w:rsidP="00520CC3">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34D3536D" w14:textId="77777777" w:rsidR="00520CC3" w:rsidRPr="009111E4" w:rsidRDefault="00520CC3" w:rsidP="00520CC3">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219601413"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91A79F"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1C5A1BAF" id="_x0000_s1529"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">
                <v:group id="Group 44" o:spid="_x0000_s1530"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">
                  <v:group id="Group 45" o:spid="_x0000_s1531"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">
                    <v:shape id="Flowchart: Alternate Process 46" o:spid="_x0000_s1532"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" fillcolor="#98c1d9" stroked="f" strokeweight="1pt">
                      <v:fill opacity="52428f"/>
                    </v:shape>
                    <v:shape id="Hexagon 47" o:spid="_x0000_s153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" adj="4292" fillcolor="#f60" stroked="f" strokeweight="1pt"/>
                    <v:shape id="Hexagon 48" o:spid="_x0000_s153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" adj="4292" fillcolor="#3d5a80" stroked="f" strokeweight="1pt"/>
                  </v:group>
                  <v:shape id="WordArt 192" o:spid="_x0000_s1535"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" filled="f" stroked="f">
                    <v:stroke joinstyle="round"/>
                    <o:lock v:ext="edit" shapetype="t"/>
                    <v:textbox>
                      <w:txbxContent>
                        <w:p w14:paraId="44456227" w14:textId="77777777" w:rsidR="00520CC3" w:rsidRPr="009111E4" w:rsidRDefault="00520CC3" w:rsidP="00520CC3">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34D3536D" w14:textId="77777777" w:rsidR="00520CC3" w:rsidRPr="009111E4" w:rsidRDefault="00520CC3" w:rsidP="00520CC3">
                          <w:pPr>
                            <w:pStyle w:val="NormalWeb"/>
                            <w:spacing w:line="240" w:lineRule="auto"/>
                            <w:ind w:firstLine="0"/>
                            <w:rPr>
                              <w:b/>
                              <w:color w:val="FFFFFF" w:themeColor="background1"/>
                              <w:sz w:val="32"/>
                              <w:szCs w:val="32"/>
                            </w:rPr>
                          </w:pPr>
                        </w:p>
                      </w:txbxContent>
                    </v:textbox>
                  </v:shape>
                </v:group>
                <v:shape id="WordArt 192" o:spid="_x0000_s1536"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" filled="f" stroked="f">
                  <v:stroke joinstyle="round"/>
                  <o:lock v:ext="edit" shapetype="t"/>
                  <v:textbox>
                    <w:txbxContent>
                      <w:p w14:paraId="3391A79F"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76D04688" w14:textId="77777777" w:rsidR="00520CC3" w:rsidRPr="004F0CB4" w:rsidRDefault="00520CC3" w:rsidP="00520CC3">
      <w:pPr>
        <w:tabs>
          <w:tab w:val="left" w:pos="360"/>
        </w:tabs>
        <w:spacing w:line="276" w:lineRule="auto"/>
        <w:jc w:val="center"/>
        <w:rPr>
          <w:i/>
          <w:iCs/>
          <w:color w:val="auto"/>
          <w:sz w:val="26"/>
          <w:szCs w:val="26"/>
        </w:rPr>
      </w:pPr>
      <w:r w:rsidRPr="004F0CB4">
        <w:rPr>
          <w:i/>
          <w:iCs/>
          <w:color w:val="auto"/>
          <w:sz w:val="26"/>
          <w:szCs w:val="26"/>
        </w:rPr>
        <w:t>Thí sinh trả lời từ câu 1 đến câu 18. Mỗi câu  hỏi thí sinh chỉ chọn một phương án.</w:t>
      </w:r>
    </w:p>
    <w:p w14:paraId="2F2EC498" w14:textId="77777777" w:rsidR="00520CC3" w:rsidRPr="004F0CB4" w:rsidRDefault="00520CC3" w:rsidP="00520CC3">
      <w:pPr>
        <w:tabs>
          <w:tab w:val="left" w:pos="360"/>
        </w:tabs>
        <w:spacing w:line="276" w:lineRule="auto"/>
        <w:jc w:val="center"/>
        <w:rPr>
          <w:i/>
          <w:iCs/>
          <w:color w:val="auto"/>
          <w:sz w:val="26"/>
          <w:szCs w:val="26"/>
        </w:rPr>
      </w:pPr>
      <w:r w:rsidRPr="004F0CB4">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4F0CB4" w:rsidRPr="004F0CB4" w14:paraId="11784D2F"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038D85B"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0FD0EC6F"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5D0B1BD7"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0E37E5D1"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Đáp án</w:t>
            </w:r>
          </w:p>
        </w:tc>
      </w:tr>
      <w:tr w:rsidR="004F0CB4" w:rsidRPr="004F0CB4" w14:paraId="6C0B69E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F35B7C6"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1</w:t>
            </w:r>
          </w:p>
        </w:tc>
        <w:tc>
          <w:tcPr>
            <w:tcW w:w="0" w:type="auto"/>
            <w:tcBorders>
              <w:bottom w:val="single" w:sz="8" w:space="0" w:color="000000"/>
              <w:right w:val="single" w:sz="8" w:space="0" w:color="000000"/>
            </w:tcBorders>
            <w:vAlign w:val="center"/>
          </w:tcPr>
          <w:p w14:paraId="5AD80D81" w14:textId="77777777" w:rsidR="00520CC3" w:rsidRPr="004F0CB4" w:rsidRDefault="00520CC3" w:rsidP="00520CC3">
            <w:pPr>
              <w:spacing w:line="276" w:lineRule="auto"/>
              <w:jc w:val="center"/>
              <w:rPr>
                <w:b/>
                <w:color w:val="auto"/>
                <w:sz w:val="26"/>
                <w:szCs w:val="26"/>
              </w:rPr>
            </w:pPr>
            <w:r w:rsidRPr="004F0CB4">
              <w:rPr>
                <w:b/>
                <w:color w:val="auto"/>
                <w:sz w:val="26"/>
                <w:szCs w:val="26"/>
              </w:rPr>
              <w:t>A</w:t>
            </w:r>
          </w:p>
        </w:tc>
        <w:tc>
          <w:tcPr>
            <w:tcW w:w="0" w:type="auto"/>
            <w:tcBorders>
              <w:bottom w:val="single" w:sz="8" w:space="0" w:color="000000"/>
              <w:right w:val="single" w:sz="8" w:space="0" w:color="000000"/>
            </w:tcBorders>
            <w:vAlign w:val="center"/>
          </w:tcPr>
          <w:p w14:paraId="2D8B0141" w14:textId="77777777" w:rsidR="00520CC3" w:rsidRPr="004F0CB4" w:rsidRDefault="00520CC3" w:rsidP="00520CC3">
            <w:pPr>
              <w:spacing w:line="276" w:lineRule="auto"/>
              <w:jc w:val="center"/>
              <w:rPr>
                <w:b/>
                <w:color w:val="auto"/>
                <w:sz w:val="26"/>
                <w:szCs w:val="26"/>
              </w:rPr>
            </w:pPr>
            <w:r w:rsidRPr="004F0CB4">
              <w:rPr>
                <w:b/>
                <w:color w:val="auto"/>
                <w:sz w:val="26"/>
                <w:szCs w:val="26"/>
              </w:rPr>
              <w:t>10</w:t>
            </w:r>
          </w:p>
        </w:tc>
        <w:tc>
          <w:tcPr>
            <w:tcW w:w="0" w:type="auto"/>
            <w:tcBorders>
              <w:bottom w:val="single" w:sz="8" w:space="0" w:color="000000"/>
              <w:right w:val="single" w:sz="8" w:space="0" w:color="000000"/>
            </w:tcBorders>
            <w:vAlign w:val="center"/>
          </w:tcPr>
          <w:p w14:paraId="48BBE9F6" w14:textId="77777777" w:rsidR="00520CC3" w:rsidRPr="004F0CB4" w:rsidRDefault="00520CC3" w:rsidP="00520CC3">
            <w:pPr>
              <w:spacing w:line="276" w:lineRule="auto"/>
              <w:jc w:val="center"/>
              <w:rPr>
                <w:b/>
                <w:color w:val="auto"/>
                <w:sz w:val="26"/>
                <w:szCs w:val="26"/>
              </w:rPr>
            </w:pPr>
            <w:r w:rsidRPr="004F0CB4">
              <w:rPr>
                <w:b/>
                <w:color w:val="auto"/>
                <w:sz w:val="26"/>
                <w:szCs w:val="26"/>
              </w:rPr>
              <w:t>A</w:t>
            </w:r>
          </w:p>
        </w:tc>
      </w:tr>
      <w:tr w:rsidR="004F0CB4" w:rsidRPr="004F0CB4" w14:paraId="21036228"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CEB3743"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2</w:t>
            </w:r>
          </w:p>
        </w:tc>
        <w:tc>
          <w:tcPr>
            <w:tcW w:w="0" w:type="auto"/>
            <w:tcBorders>
              <w:bottom w:val="single" w:sz="8" w:space="0" w:color="000000"/>
              <w:right w:val="single" w:sz="8" w:space="0" w:color="000000"/>
            </w:tcBorders>
            <w:vAlign w:val="center"/>
          </w:tcPr>
          <w:p w14:paraId="36B3C58E" w14:textId="77777777" w:rsidR="00520CC3" w:rsidRPr="004F0CB4" w:rsidRDefault="00520CC3" w:rsidP="00520CC3">
            <w:pPr>
              <w:spacing w:line="276" w:lineRule="auto"/>
              <w:jc w:val="center"/>
              <w:rPr>
                <w:b/>
                <w:color w:val="auto"/>
                <w:sz w:val="26"/>
                <w:szCs w:val="26"/>
              </w:rPr>
            </w:pPr>
            <w:r w:rsidRPr="004F0CB4">
              <w:rPr>
                <w:b/>
                <w:color w:val="auto"/>
                <w:sz w:val="26"/>
                <w:szCs w:val="26"/>
              </w:rPr>
              <w:t>D</w:t>
            </w:r>
          </w:p>
        </w:tc>
        <w:tc>
          <w:tcPr>
            <w:tcW w:w="0" w:type="auto"/>
            <w:tcBorders>
              <w:bottom w:val="single" w:sz="8" w:space="0" w:color="000000"/>
              <w:right w:val="single" w:sz="8" w:space="0" w:color="000000"/>
            </w:tcBorders>
            <w:vAlign w:val="center"/>
          </w:tcPr>
          <w:p w14:paraId="29AEA59D" w14:textId="77777777" w:rsidR="00520CC3" w:rsidRPr="004F0CB4" w:rsidRDefault="00520CC3" w:rsidP="00520CC3">
            <w:pPr>
              <w:spacing w:line="276" w:lineRule="auto"/>
              <w:jc w:val="center"/>
              <w:rPr>
                <w:b/>
                <w:color w:val="auto"/>
                <w:sz w:val="26"/>
                <w:szCs w:val="26"/>
              </w:rPr>
            </w:pPr>
            <w:r w:rsidRPr="004F0CB4">
              <w:rPr>
                <w:b/>
                <w:color w:val="auto"/>
                <w:sz w:val="26"/>
                <w:szCs w:val="26"/>
              </w:rPr>
              <w:t>11</w:t>
            </w:r>
          </w:p>
        </w:tc>
        <w:tc>
          <w:tcPr>
            <w:tcW w:w="0" w:type="auto"/>
            <w:tcBorders>
              <w:bottom w:val="single" w:sz="8" w:space="0" w:color="000000"/>
              <w:right w:val="single" w:sz="8" w:space="0" w:color="000000"/>
            </w:tcBorders>
            <w:vAlign w:val="center"/>
          </w:tcPr>
          <w:p w14:paraId="2C144763" w14:textId="77777777" w:rsidR="00520CC3" w:rsidRPr="004F0CB4" w:rsidRDefault="00520CC3" w:rsidP="00520CC3">
            <w:pPr>
              <w:spacing w:line="276" w:lineRule="auto"/>
              <w:jc w:val="center"/>
              <w:rPr>
                <w:b/>
                <w:color w:val="auto"/>
                <w:sz w:val="26"/>
                <w:szCs w:val="26"/>
              </w:rPr>
            </w:pPr>
            <w:r w:rsidRPr="004F0CB4">
              <w:rPr>
                <w:b/>
                <w:color w:val="auto"/>
                <w:sz w:val="26"/>
                <w:szCs w:val="26"/>
              </w:rPr>
              <w:t>C</w:t>
            </w:r>
          </w:p>
        </w:tc>
      </w:tr>
      <w:tr w:rsidR="004F0CB4" w:rsidRPr="004F0CB4" w14:paraId="365BF17F"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9D94D0F"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3</w:t>
            </w:r>
          </w:p>
        </w:tc>
        <w:tc>
          <w:tcPr>
            <w:tcW w:w="0" w:type="auto"/>
            <w:tcBorders>
              <w:bottom w:val="single" w:sz="8" w:space="0" w:color="000000"/>
              <w:right w:val="single" w:sz="8" w:space="0" w:color="000000"/>
            </w:tcBorders>
            <w:vAlign w:val="center"/>
          </w:tcPr>
          <w:p w14:paraId="406DF897" w14:textId="77777777" w:rsidR="00520CC3" w:rsidRPr="004F0CB4" w:rsidRDefault="00520CC3" w:rsidP="00520CC3">
            <w:pPr>
              <w:spacing w:line="276" w:lineRule="auto"/>
              <w:jc w:val="center"/>
              <w:rPr>
                <w:b/>
                <w:color w:val="auto"/>
                <w:sz w:val="26"/>
                <w:szCs w:val="26"/>
              </w:rPr>
            </w:pPr>
            <w:r w:rsidRPr="004F0CB4">
              <w:rPr>
                <w:b/>
                <w:color w:val="auto"/>
                <w:sz w:val="26"/>
                <w:szCs w:val="26"/>
              </w:rPr>
              <w:t>C</w:t>
            </w:r>
          </w:p>
        </w:tc>
        <w:tc>
          <w:tcPr>
            <w:tcW w:w="0" w:type="auto"/>
            <w:tcBorders>
              <w:bottom w:val="single" w:sz="8" w:space="0" w:color="000000"/>
              <w:right w:val="single" w:sz="8" w:space="0" w:color="000000"/>
            </w:tcBorders>
            <w:vAlign w:val="center"/>
          </w:tcPr>
          <w:p w14:paraId="55E67EEA" w14:textId="77777777" w:rsidR="00520CC3" w:rsidRPr="004F0CB4" w:rsidRDefault="00520CC3" w:rsidP="00520CC3">
            <w:pPr>
              <w:spacing w:line="276" w:lineRule="auto"/>
              <w:jc w:val="center"/>
              <w:rPr>
                <w:b/>
                <w:color w:val="auto"/>
                <w:sz w:val="26"/>
                <w:szCs w:val="26"/>
              </w:rPr>
            </w:pPr>
            <w:r w:rsidRPr="004F0CB4">
              <w:rPr>
                <w:b/>
                <w:color w:val="auto"/>
                <w:sz w:val="26"/>
                <w:szCs w:val="26"/>
              </w:rPr>
              <w:t>12</w:t>
            </w:r>
          </w:p>
        </w:tc>
        <w:tc>
          <w:tcPr>
            <w:tcW w:w="0" w:type="auto"/>
            <w:tcBorders>
              <w:bottom w:val="single" w:sz="8" w:space="0" w:color="000000"/>
              <w:right w:val="single" w:sz="8" w:space="0" w:color="000000"/>
            </w:tcBorders>
            <w:vAlign w:val="center"/>
          </w:tcPr>
          <w:p w14:paraId="069FAA7B" w14:textId="77777777" w:rsidR="00520CC3" w:rsidRPr="004F0CB4" w:rsidRDefault="00520CC3" w:rsidP="00520CC3">
            <w:pPr>
              <w:spacing w:line="276" w:lineRule="auto"/>
              <w:jc w:val="center"/>
              <w:rPr>
                <w:b/>
                <w:color w:val="auto"/>
                <w:sz w:val="26"/>
                <w:szCs w:val="26"/>
              </w:rPr>
            </w:pPr>
            <w:r w:rsidRPr="004F0CB4">
              <w:rPr>
                <w:b/>
                <w:color w:val="auto"/>
                <w:sz w:val="26"/>
                <w:szCs w:val="26"/>
              </w:rPr>
              <w:t>B</w:t>
            </w:r>
          </w:p>
        </w:tc>
      </w:tr>
      <w:tr w:rsidR="004F0CB4" w:rsidRPr="004F0CB4" w14:paraId="021BFF88"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04C738D"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4</w:t>
            </w:r>
          </w:p>
        </w:tc>
        <w:tc>
          <w:tcPr>
            <w:tcW w:w="0" w:type="auto"/>
            <w:tcBorders>
              <w:bottom w:val="single" w:sz="8" w:space="0" w:color="000000"/>
              <w:right w:val="single" w:sz="8" w:space="0" w:color="000000"/>
            </w:tcBorders>
            <w:vAlign w:val="center"/>
          </w:tcPr>
          <w:p w14:paraId="0FF9969B" w14:textId="77777777" w:rsidR="00520CC3" w:rsidRPr="004F0CB4" w:rsidRDefault="00520CC3" w:rsidP="00520CC3">
            <w:pPr>
              <w:spacing w:line="276" w:lineRule="auto"/>
              <w:jc w:val="center"/>
              <w:rPr>
                <w:b/>
                <w:color w:val="auto"/>
                <w:sz w:val="26"/>
                <w:szCs w:val="26"/>
              </w:rPr>
            </w:pPr>
            <w:r w:rsidRPr="004F0CB4">
              <w:rPr>
                <w:b/>
                <w:color w:val="auto"/>
                <w:sz w:val="26"/>
                <w:szCs w:val="26"/>
              </w:rPr>
              <w:t>C</w:t>
            </w:r>
          </w:p>
        </w:tc>
        <w:tc>
          <w:tcPr>
            <w:tcW w:w="0" w:type="auto"/>
            <w:tcBorders>
              <w:bottom w:val="single" w:sz="8" w:space="0" w:color="000000"/>
              <w:right w:val="single" w:sz="8" w:space="0" w:color="000000"/>
            </w:tcBorders>
            <w:vAlign w:val="center"/>
          </w:tcPr>
          <w:p w14:paraId="75137C7E" w14:textId="77777777" w:rsidR="00520CC3" w:rsidRPr="004F0CB4" w:rsidRDefault="00520CC3" w:rsidP="00520CC3">
            <w:pPr>
              <w:spacing w:line="276" w:lineRule="auto"/>
              <w:jc w:val="center"/>
              <w:rPr>
                <w:b/>
                <w:color w:val="auto"/>
                <w:sz w:val="26"/>
                <w:szCs w:val="26"/>
              </w:rPr>
            </w:pPr>
            <w:r w:rsidRPr="004F0CB4">
              <w:rPr>
                <w:b/>
                <w:color w:val="auto"/>
                <w:sz w:val="26"/>
                <w:szCs w:val="26"/>
              </w:rPr>
              <w:t>13</w:t>
            </w:r>
          </w:p>
        </w:tc>
        <w:tc>
          <w:tcPr>
            <w:tcW w:w="0" w:type="auto"/>
            <w:tcBorders>
              <w:bottom w:val="single" w:sz="8" w:space="0" w:color="000000"/>
              <w:right w:val="single" w:sz="8" w:space="0" w:color="000000"/>
            </w:tcBorders>
            <w:vAlign w:val="center"/>
          </w:tcPr>
          <w:p w14:paraId="079BE139" w14:textId="77777777" w:rsidR="00520CC3" w:rsidRPr="004F0CB4" w:rsidRDefault="00520CC3" w:rsidP="00520CC3">
            <w:pPr>
              <w:spacing w:line="276" w:lineRule="auto"/>
              <w:jc w:val="center"/>
              <w:rPr>
                <w:b/>
                <w:color w:val="auto"/>
                <w:sz w:val="26"/>
                <w:szCs w:val="26"/>
              </w:rPr>
            </w:pPr>
            <w:r w:rsidRPr="004F0CB4">
              <w:rPr>
                <w:b/>
                <w:color w:val="auto"/>
                <w:sz w:val="26"/>
                <w:szCs w:val="26"/>
              </w:rPr>
              <w:t>A</w:t>
            </w:r>
          </w:p>
        </w:tc>
      </w:tr>
      <w:tr w:rsidR="004F0CB4" w:rsidRPr="004F0CB4" w14:paraId="1E812735"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726C440"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5</w:t>
            </w:r>
          </w:p>
        </w:tc>
        <w:tc>
          <w:tcPr>
            <w:tcW w:w="0" w:type="auto"/>
            <w:tcBorders>
              <w:bottom w:val="single" w:sz="8" w:space="0" w:color="000000"/>
              <w:right w:val="single" w:sz="8" w:space="0" w:color="000000"/>
            </w:tcBorders>
            <w:vAlign w:val="center"/>
          </w:tcPr>
          <w:p w14:paraId="7543756F" w14:textId="77777777" w:rsidR="00520CC3" w:rsidRPr="004F0CB4" w:rsidRDefault="00520CC3" w:rsidP="00520CC3">
            <w:pPr>
              <w:spacing w:line="276" w:lineRule="auto"/>
              <w:jc w:val="center"/>
              <w:rPr>
                <w:b/>
                <w:color w:val="auto"/>
                <w:sz w:val="26"/>
                <w:szCs w:val="26"/>
              </w:rPr>
            </w:pPr>
            <w:r w:rsidRPr="004F0CB4">
              <w:rPr>
                <w:b/>
                <w:color w:val="auto"/>
                <w:sz w:val="26"/>
                <w:szCs w:val="26"/>
              </w:rPr>
              <w:t>C</w:t>
            </w:r>
          </w:p>
        </w:tc>
        <w:tc>
          <w:tcPr>
            <w:tcW w:w="0" w:type="auto"/>
            <w:tcBorders>
              <w:bottom w:val="single" w:sz="8" w:space="0" w:color="000000"/>
              <w:right w:val="single" w:sz="8" w:space="0" w:color="000000"/>
            </w:tcBorders>
            <w:vAlign w:val="center"/>
          </w:tcPr>
          <w:p w14:paraId="37FD1E46" w14:textId="77777777" w:rsidR="00520CC3" w:rsidRPr="004F0CB4" w:rsidRDefault="00520CC3" w:rsidP="00520CC3">
            <w:pPr>
              <w:spacing w:line="276" w:lineRule="auto"/>
              <w:jc w:val="center"/>
              <w:rPr>
                <w:b/>
                <w:color w:val="auto"/>
                <w:sz w:val="26"/>
                <w:szCs w:val="26"/>
              </w:rPr>
            </w:pPr>
            <w:r w:rsidRPr="004F0CB4">
              <w:rPr>
                <w:b/>
                <w:color w:val="auto"/>
                <w:sz w:val="26"/>
                <w:szCs w:val="26"/>
              </w:rPr>
              <w:t>14</w:t>
            </w:r>
          </w:p>
        </w:tc>
        <w:tc>
          <w:tcPr>
            <w:tcW w:w="0" w:type="auto"/>
            <w:tcBorders>
              <w:bottom w:val="single" w:sz="8" w:space="0" w:color="000000"/>
              <w:right w:val="single" w:sz="8" w:space="0" w:color="000000"/>
            </w:tcBorders>
            <w:vAlign w:val="center"/>
          </w:tcPr>
          <w:p w14:paraId="047F30D6" w14:textId="77777777" w:rsidR="00520CC3" w:rsidRPr="004F0CB4" w:rsidRDefault="00520CC3" w:rsidP="00520CC3">
            <w:pPr>
              <w:spacing w:line="276" w:lineRule="auto"/>
              <w:jc w:val="center"/>
              <w:rPr>
                <w:b/>
                <w:color w:val="auto"/>
                <w:sz w:val="26"/>
                <w:szCs w:val="26"/>
              </w:rPr>
            </w:pPr>
            <w:r w:rsidRPr="004F0CB4">
              <w:rPr>
                <w:b/>
                <w:color w:val="auto"/>
                <w:sz w:val="26"/>
                <w:szCs w:val="26"/>
              </w:rPr>
              <w:t>D</w:t>
            </w:r>
          </w:p>
        </w:tc>
      </w:tr>
      <w:tr w:rsidR="004F0CB4" w:rsidRPr="004F0CB4" w14:paraId="7F6F5A49"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BC9EF33"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6</w:t>
            </w:r>
          </w:p>
        </w:tc>
        <w:tc>
          <w:tcPr>
            <w:tcW w:w="0" w:type="auto"/>
            <w:tcBorders>
              <w:bottom w:val="single" w:sz="8" w:space="0" w:color="000000"/>
              <w:right w:val="single" w:sz="8" w:space="0" w:color="000000"/>
            </w:tcBorders>
            <w:vAlign w:val="center"/>
          </w:tcPr>
          <w:p w14:paraId="6CEA5449" w14:textId="77777777" w:rsidR="00520CC3" w:rsidRPr="004F0CB4" w:rsidRDefault="00520CC3" w:rsidP="00520CC3">
            <w:pPr>
              <w:spacing w:line="276" w:lineRule="auto"/>
              <w:jc w:val="center"/>
              <w:rPr>
                <w:b/>
                <w:color w:val="auto"/>
                <w:sz w:val="26"/>
                <w:szCs w:val="26"/>
              </w:rPr>
            </w:pPr>
            <w:r w:rsidRPr="004F0CB4">
              <w:rPr>
                <w:b/>
                <w:color w:val="auto"/>
                <w:sz w:val="26"/>
                <w:szCs w:val="26"/>
              </w:rPr>
              <w:t>C</w:t>
            </w:r>
          </w:p>
        </w:tc>
        <w:tc>
          <w:tcPr>
            <w:tcW w:w="0" w:type="auto"/>
            <w:tcBorders>
              <w:bottom w:val="single" w:sz="8" w:space="0" w:color="000000"/>
              <w:right w:val="single" w:sz="8" w:space="0" w:color="000000"/>
            </w:tcBorders>
            <w:vAlign w:val="center"/>
          </w:tcPr>
          <w:p w14:paraId="74B06FC6" w14:textId="77777777" w:rsidR="00520CC3" w:rsidRPr="004F0CB4" w:rsidRDefault="00520CC3" w:rsidP="00520CC3">
            <w:pPr>
              <w:spacing w:line="276" w:lineRule="auto"/>
              <w:jc w:val="center"/>
              <w:rPr>
                <w:b/>
                <w:color w:val="auto"/>
                <w:sz w:val="26"/>
                <w:szCs w:val="26"/>
              </w:rPr>
            </w:pPr>
            <w:r w:rsidRPr="004F0CB4">
              <w:rPr>
                <w:b/>
                <w:color w:val="auto"/>
                <w:sz w:val="26"/>
                <w:szCs w:val="26"/>
              </w:rPr>
              <w:t>15</w:t>
            </w:r>
          </w:p>
        </w:tc>
        <w:tc>
          <w:tcPr>
            <w:tcW w:w="0" w:type="auto"/>
            <w:tcBorders>
              <w:bottom w:val="single" w:sz="8" w:space="0" w:color="000000"/>
              <w:right w:val="single" w:sz="8" w:space="0" w:color="000000"/>
            </w:tcBorders>
            <w:vAlign w:val="center"/>
          </w:tcPr>
          <w:p w14:paraId="2FBCF77E" w14:textId="77777777" w:rsidR="00520CC3" w:rsidRPr="004F0CB4" w:rsidRDefault="00520CC3" w:rsidP="00520CC3">
            <w:pPr>
              <w:spacing w:line="276" w:lineRule="auto"/>
              <w:jc w:val="center"/>
              <w:rPr>
                <w:b/>
                <w:color w:val="auto"/>
                <w:sz w:val="26"/>
                <w:szCs w:val="26"/>
              </w:rPr>
            </w:pPr>
            <w:r w:rsidRPr="004F0CB4">
              <w:rPr>
                <w:b/>
                <w:color w:val="auto"/>
                <w:sz w:val="26"/>
                <w:szCs w:val="26"/>
              </w:rPr>
              <w:t>C</w:t>
            </w:r>
          </w:p>
        </w:tc>
      </w:tr>
      <w:tr w:rsidR="004F0CB4" w:rsidRPr="004F0CB4" w14:paraId="35A88F7B"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DE7A797"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7</w:t>
            </w:r>
          </w:p>
        </w:tc>
        <w:tc>
          <w:tcPr>
            <w:tcW w:w="0" w:type="auto"/>
            <w:tcBorders>
              <w:bottom w:val="single" w:sz="8" w:space="0" w:color="000000"/>
              <w:right w:val="single" w:sz="8" w:space="0" w:color="000000"/>
            </w:tcBorders>
            <w:vAlign w:val="center"/>
          </w:tcPr>
          <w:p w14:paraId="6B153C78" w14:textId="77777777" w:rsidR="00520CC3" w:rsidRPr="004F0CB4" w:rsidRDefault="00520CC3" w:rsidP="00520CC3">
            <w:pPr>
              <w:spacing w:line="276" w:lineRule="auto"/>
              <w:jc w:val="center"/>
              <w:rPr>
                <w:b/>
                <w:color w:val="auto"/>
                <w:sz w:val="26"/>
                <w:szCs w:val="26"/>
              </w:rPr>
            </w:pPr>
            <w:r w:rsidRPr="004F0CB4">
              <w:rPr>
                <w:b/>
                <w:color w:val="auto"/>
                <w:sz w:val="26"/>
                <w:szCs w:val="26"/>
              </w:rPr>
              <w:t>B</w:t>
            </w:r>
          </w:p>
        </w:tc>
        <w:tc>
          <w:tcPr>
            <w:tcW w:w="0" w:type="auto"/>
            <w:tcBorders>
              <w:bottom w:val="single" w:sz="8" w:space="0" w:color="000000"/>
              <w:right w:val="single" w:sz="8" w:space="0" w:color="000000"/>
            </w:tcBorders>
            <w:vAlign w:val="center"/>
          </w:tcPr>
          <w:p w14:paraId="28BDC819" w14:textId="77777777" w:rsidR="00520CC3" w:rsidRPr="004F0CB4" w:rsidRDefault="00520CC3" w:rsidP="00520CC3">
            <w:pPr>
              <w:spacing w:line="276" w:lineRule="auto"/>
              <w:jc w:val="center"/>
              <w:rPr>
                <w:b/>
                <w:color w:val="auto"/>
                <w:sz w:val="26"/>
                <w:szCs w:val="26"/>
              </w:rPr>
            </w:pPr>
            <w:r w:rsidRPr="004F0CB4">
              <w:rPr>
                <w:b/>
                <w:color w:val="auto"/>
                <w:sz w:val="26"/>
                <w:szCs w:val="26"/>
              </w:rPr>
              <w:t>16</w:t>
            </w:r>
          </w:p>
        </w:tc>
        <w:tc>
          <w:tcPr>
            <w:tcW w:w="0" w:type="auto"/>
            <w:tcBorders>
              <w:bottom w:val="single" w:sz="8" w:space="0" w:color="000000"/>
              <w:right w:val="single" w:sz="8" w:space="0" w:color="000000"/>
            </w:tcBorders>
            <w:vAlign w:val="center"/>
          </w:tcPr>
          <w:p w14:paraId="13B22E58" w14:textId="77777777" w:rsidR="00520CC3" w:rsidRPr="004F0CB4" w:rsidRDefault="00520CC3" w:rsidP="00520CC3">
            <w:pPr>
              <w:spacing w:line="276" w:lineRule="auto"/>
              <w:jc w:val="center"/>
              <w:rPr>
                <w:b/>
                <w:color w:val="auto"/>
                <w:sz w:val="26"/>
                <w:szCs w:val="26"/>
              </w:rPr>
            </w:pPr>
            <w:r w:rsidRPr="004F0CB4">
              <w:rPr>
                <w:b/>
                <w:color w:val="auto"/>
                <w:sz w:val="26"/>
                <w:szCs w:val="26"/>
              </w:rPr>
              <w:t>C</w:t>
            </w:r>
          </w:p>
        </w:tc>
      </w:tr>
      <w:tr w:rsidR="004F0CB4" w:rsidRPr="004F0CB4" w14:paraId="7B7CF8FC"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E952D4A"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8</w:t>
            </w:r>
          </w:p>
        </w:tc>
        <w:tc>
          <w:tcPr>
            <w:tcW w:w="0" w:type="auto"/>
            <w:tcBorders>
              <w:bottom w:val="single" w:sz="8" w:space="0" w:color="000000"/>
              <w:right w:val="single" w:sz="8" w:space="0" w:color="000000"/>
            </w:tcBorders>
            <w:vAlign w:val="center"/>
          </w:tcPr>
          <w:p w14:paraId="5BF72DEC" w14:textId="77777777" w:rsidR="00520CC3" w:rsidRPr="004F0CB4" w:rsidRDefault="00520CC3" w:rsidP="00520CC3">
            <w:pPr>
              <w:spacing w:line="276" w:lineRule="auto"/>
              <w:jc w:val="center"/>
              <w:rPr>
                <w:b/>
                <w:color w:val="auto"/>
                <w:sz w:val="26"/>
                <w:szCs w:val="26"/>
              </w:rPr>
            </w:pPr>
            <w:r w:rsidRPr="004F0CB4">
              <w:rPr>
                <w:b/>
                <w:color w:val="auto"/>
                <w:sz w:val="26"/>
                <w:szCs w:val="26"/>
              </w:rPr>
              <w:t>C</w:t>
            </w:r>
          </w:p>
        </w:tc>
        <w:tc>
          <w:tcPr>
            <w:tcW w:w="0" w:type="auto"/>
            <w:tcBorders>
              <w:bottom w:val="single" w:sz="8" w:space="0" w:color="000000"/>
              <w:right w:val="single" w:sz="8" w:space="0" w:color="000000"/>
            </w:tcBorders>
            <w:vAlign w:val="center"/>
          </w:tcPr>
          <w:p w14:paraId="34A99FDC" w14:textId="77777777" w:rsidR="00520CC3" w:rsidRPr="004F0CB4" w:rsidRDefault="00520CC3" w:rsidP="00520CC3">
            <w:pPr>
              <w:spacing w:line="276" w:lineRule="auto"/>
              <w:jc w:val="center"/>
              <w:rPr>
                <w:b/>
                <w:color w:val="auto"/>
                <w:sz w:val="26"/>
                <w:szCs w:val="26"/>
              </w:rPr>
            </w:pPr>
            <w:r w:rsidRPr="004F0CB4">
              <w:rPr>
                <w:b/>
                <w:color w:val="auto"/>
                <w:sz w:val="26"/>
                <w:szCs w:val="26"/>
              </w:rPr>
              <w:t>17</w:t>
            </w:r>
          </w:p>
        </w:tc>
        <w:tc>
          <w:tcPr>
            <w:tcW w:w="0" w:type="auto"/>
            <w:tcBorders>
              <w:bottom w:val="single" w:sz="8" w:space="0" w:color="000000"/>
              <w:right w:val="single" w:sz="8" w:space="0" w:color="000000"/>
            </w:tcBorders>
            <w:vAlign w:val="center"/>
          </w:tcPr>
          <w:p w14:paraId="6A668EB0" w14:textId="77777777" w:rsidR="00520CC3" w:rsidRPr="004F0CB4" w:rsidRDefault="00520CC3" w:rsidP="00520CC3">
            <w:pPr>
              <w:spacing w:line="276" w:lineRule="auto"/>
              <w:jc w:val="center"/>
              <w:rPr>
                <w:b/>
                <w:color w:val="auto"/>
                <w:sz w:val="26"/>
                <w:szCs w:val="26"/>
              </w:rPr>
            </w:pPr>
            <w:r w:rsidRPr="004F0CB4">
              <w:rPr>
                <w:b/>
                <w:color w:val="auto"/>
                <w:sz w:val="26"/>
                <w:szCs w:val="26"/>
              </w:rPr>
              <w:t>A</w:t>
            </w:r>
          </w:p>
        </w:tc>
      </w:tr>
      <w:tr w:rsidR="004F0CB4" w:rsidRPr="004F0CB4" w14:paraId="247432DB"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68CFD7"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9</w:t>
            </w:r>
          </w:p>
        </w:tc>
        <w:tc>
          <w:tcPr>
            <w:tcW w:w="0" w:type="auto"/>
            <w:tcBorders>
              <w:bottom w:val="single" w:sz="8" w:space="0" w:color="000000"/>
              <w:right w:val="single" w:sz="8" w:space="0" w:color="000000"/>
            </w:tcBorders>
            <w:vAlign w:val="center"/>
          </w:tcPr>
          <w:p w14:paraId="43FA1AFC" w14:textId="77777777" w:rsidR="00520CC3" w:rsidRPr="004F0CB4" w:rsidRDefault="00520CC3" w:rsidP="00520CC3">
            <w:pPr>
              <w:spacing w:line="276" w:lineRule="auto"/>
              <w:jc w:val="center"/>
              <w:rPr>
                <w:b/>
                <w:color w:val="auto"/>
                <w:sz w:val="26"/>
                <w:szCs w:val="26"/>
              </w:rPr>
            </w:pPr>
            <w:r w:rsidRPr="004F0CB4">
              <w:rPr>
                <w:b/>
                <w:color w:val="auto"/>
                <w:sz w:val="26"/>
                <w:szCs w:val="26"/>
              </w:rPr>
              <w:t>D</w:t>
            </w:r>
          </w:p>
        </w:tc>
        <w:tc>
          <w:tcPr>
            <w:tcW w:w="0" w:type="auto"/>
            <w:tcBorders>
              <w:bottom w:val="single" w:sz="8" w:space="0" w:color="000000"/>
              <w:right w:val="single" w:sz="8" w:space="0" w:color="000000"/>
            </w:tcBorders>
            <w:vAlign w:val="center"/>
          </w:tcPr>
          <w:p w14:paraId="6CEA1202" w14:textId="77777777" w:rsidR="00520CC3" w:rsidRPr="004F0CB4" w:rsidRDefault="00520CC3" w:rsidP="00520CC3">
            <w:pPr>
              <w:spacing w:line="276" w:lineRule="auto"/>
              <w:jc w:val="center"/>
              <w:rPr>
                <w:b/>
                <w:color w:val="auto"/>
                <w:sz w:val="26"/>
                <w:szCs w:val="26"/>
              </w:rPr>
            </w:pPr>
            <w:r w:rsidRPr="004F0CB4">
              <w:rPr>
                <w:b/>
                <w:color w:val="auto"/>
                <w:sz w:val="26"/>
                <w:szCs w:val="26"/>
              </w:rPr>
              <w:t>18</w:t>
            </w:r>
          </w:p>
        </w:tc>
        <w:tc>
          <w:tcPr>
            <w:tcW w:w="0" w:type="auto"/>
            <w:tcBorders>
              <w:bottom w:val="single" w:sz="8" w:space="0" w:color="000000"/>
              <w:right w:val="single" w:sz="8" w:space="0" w:color="000000"/>
            </w:tcBorders>
            <w:vAlign w:val="center"/>
          </w:tcPr>
          <w:p w14:paraId="6AC1B61C" w14:textId="77777777" w:rsidR="00520CC3" w:rsidRPr="004F0CB4" w:rsidRDefault="00520CC3" w:rsidP="00520CC3">
            <w:pPr>
              <w:spacing w:line="276" w:lineRule="auto"/>
              <w:jc w:val="center"/>
              <w:rPr>
                <w:b/>
                <w:color w:val="auto"/>
                <w:sz w:val="26"/>
                <w:szCs w:val="26"/>
              </w:rPr>
            </w:pPr>
            <w:r w:rsidRPr="004F0CB4">
              <w:rPr>
                <w:b/>
                <w:color w:val="auto"/>
                <w:sz w:val="26"/>
                <w:szCs w:val="26"/>
              </w:rPr>
              <w:t>A</w:t>
            </w:r>
          </w:p>
        </w:tc>
      </w:tr>
    </w:tbl>
    <w:p w14:paraId="18CFB781" w14:textId="77777777" w:rsidR="00520CC3" w:rsidRPr="004F0CB4" w:rsidRDefault="00520CC3" w:rsidP="00520CC3">
      <w:pPr>
        <w:spacing w:line="276" w:lineRule="auto"/>
        <w:jc w:val="both"/>
        <w:rPr>
          <w:rFonts w:eastAsia="Calibri"/>
          <w:b/>
          <w:i/>
          <w:iCs/>
          <w:color w:val="auto"/>
          <w:sz w:val="26"/>
          <w:szCs w:val="26"/>
          <w:lang w:val="fr-FR"/>
          <w14:ligatures w14:val="standardContextual"/>
        </w:rPr>
      </w:pPr>
      <w:r w:rsidRPr="004F0CB4">
        <w:rPr>
          <w:rFonts w:eastAsia="Calibri"/>
          <w:b/>
          <w:i/>
          <w:iCs/>
          <w:color w:val="auto"/>
          <w:sz w:val="26"/>
          <w:szCs w:val="26"/>
          <w:lang w:val="fr-FR"/>
          <w14:ligatures w14:val="standardContextual"/>
        </w:rPr>
        <w:t>Hướng dẫn chi tiết các câu cần suy luận:</w:t>
      </w:r>
    </w:p>
    <w:p w14:paraId="73BF8F53" w14:textId="77777777" w:rsidR="00520CC3" w:rsidRPr="004F0CB4" w:rsidRDefault="00520CC3" w:rsidP="00520CC3">
      <w:pPr>
        <w:tabs>
          <w:tab w:val="left" w:pos="360"/>
        </w:tabs>
        <w:spacing w:line="276" w:lineRule="auto"/>
        <w:jc w:val="both"/>
        <w:rPr>
          <w:rFonts w:eastAsia="Calibri"/>
          <w:b/>
          <w:color w:val="auto"/>
          <w:sz w:val="26"/>
          <w:szCs w:val="26"/>
          <w:lang w:val="fr-FR"/>
          <w14:ligatures w14:val="standardContextual"/>
        </w:rPr>
      </w:pPr>
      <w:r w:rsidRPr="004F0CB4">
        <w:rPr>
          <w:rFonts w:eastAsia="Calibri"/>
          <w:b/>
          <w:color w:val="auto"/>
          <w:sz w:val="26"/>
          <w:szCs w:val="26"/>
          <w:lang w:val="fr-FR"/>
          <w14:ligatures w14:val="standardContextual"/>
        </w:rPr>
        <w:t xml:space="preserve">Câu 11: </w:t>
      </w:r>
      <w:r w:rsidRPr="004F0CB4">
        <w:rPr>
          <w:b/>
          <w:color w:val="auto"/>
          <w:sz w:val="26"/>
          <w:szCs w:val="26"/>
          <w:lang w:val="fr-FR"/>
        </w:rPr>
        <w:t>Chọn đáp án C</w:t>
      </w:r>
    </w:p>
    <w:p w14:paraId="16EA5D97" w14:textId="77777777" w:rsidR="00520CC3" w:rsidRPr="004F0CB4" w:rsidRDefault="00520CC3" w:rsidP="00520CC3">
      <w:pPr>
        <w:tabs>
          <w:tab w:val="left" w:pos="360"/>
        </w:tabs>
        <w:spacing w:line="276" w:lineRule="auto"/>
        <w:jc w:val="both"/>
        <w:rPr>
          <w:color w:val="auto"/>
          <w:sz w:val="26"/>
          <w:szCs w:val="26"/>
          <w:lang w:val="nl-NL"/>
        </w:rPr>
      </w:pPr>
      <w:r w:rsidRPr="004F0CB4">
        <w:rPr>
          <w:rFonts w:eastAsia="Calibri"/>
          <w:b/>
          <w:noProof/>
          <w:color w:val="auto"/>
          <w:sz w:val="26"/>
          <w:szCs w:val="26"/>
          <w14:ligatures w14:val="standardContextual"/>
        </w:rPr>
        <w:lastRenderedPageBreak/>
        <w:drawing>
          <wp:anchor distT="0" distB="0" distL="114300" distR="114300" simplePos="0" relativeHeight="251794432" behindDoc="0" locked="0" layoutInCell="1" allowOverlap="1" wp14:anchorId="301CED38" wp14:editId="14517647">
            <wp:simplePos x="0" y="0"/>
            <wp:positionH relativeFrom="column">
              <wp:posOffset>4215765</wp:posOffset>
            </wp:positionH>
            <wp:positionV relativeFrom="paragraph">
              <wp:posOffset>458470</wp:posOffset>
            </wp:positionV>
            <wp:extent cx="1511300" cy="1162050"/>
            <wp:effectExtent l="0" t="0" r="0" b="0"/>
            <wp:wrapThrough wrapText="bothSides">
              <wp:wrapPolygon edited="0">
                <wp:start x="0" y="0"/>
                <wp:lineTo x="0" y="21246"/>
                <wp:lineTo x="21237" y="21246"/>
                <wp:lineTo x="21237" y="0"/>
                <wp:lineTo x="0" y="0"/>
              </wp:wrapPolygon>
            </wp:wrapThrough>
            <wp:docPr id="26" name="Picture 26"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50 hthy"/>
                    <pic:cNvPicPr/>
                  </pic:nvPicPr>
                  <pic:blipFill>
                    <a:blip r:embed="rId288">
                      <a:extLst>
                        <a:ext uri="{28A0092B-C50C-407E-A947-70E740481C1C}">
                          <a14:useLocalDpi xmlns:a14="http://schemas.microsoft.com/office/drawing/2010/main" val="0"/>
                        </a:ext>
                      </a:extLst>
                    </a:blip>
                    <a:stretch>
                      <a:fillRect/>
                    </a:stretch>
                  </pic:blipFill>
                  <pic:spPr>
                    <a:xfrm>
                      <a:off x="0" y="0"/>
                      <a:ext cx="1511300" cy="1162050"/>
                    </a:xfrm>
                    <a:prstGeom prst="rect">
                      <a:avLst/>
                    </a:prstGeom>
                  </pic:spPr>
                </pic:pic>
              </a:graphicData>
            </a:graphic>
          </wp:anchor>
        </w:drawing>
      </w:r>
      <w:r w:rsidRPr="004F0CB4">
        <w:rPr>
          <w:color w:val="auto"/>
          <w:sz w:val="26"/>
          <w:szCs w:val="26"/>
          <w:shd w:val="clear" w:color="auto" w:fill="FFFFFF"/>
          <w:lang w:val="fr-FR"/>
        </w:rPr>
        <w:t xml:space="preserve">Do vận tốc cano và vận tốc dòng nước có phương vuông góc nên </w:t>
      </w:r>
      <w:r w:rsidRPr="004F0CB4">
        <w:rPr>
          <w:color w:val="auto"/>
          <w:sz w:val="26"/>
          <w:szCs w:val="26"/>
          <w:lang w:val="nl-NL"/>
        </w:rPr>
        <w:t xml:space="preserve"> ca nô có vận tốc so với nước là </w:t>
      </w:r>
      <m:oMath>
        <m:r>
          <w:rPr>
            <w:rFonts w:ascii="Cambria Math" w:hAnsi="Cambria Math"/>
            <w:color w:val="auto"/>
            <w:sz w:val="26"/>
            <w:szCs w:val="26"/>
            <w:lang w:val="nl-NL"/>
          </w:rPr>
          <m:t>v=</m:t>
        </m:r>
        <m:rad>
          <m:radPr>
            <m:degHide m:val="1"/>
            <m:ctrlPr>
              <w:rPr>
                <w:rFonts w:ascii="Cambria Math" w:hAnsi="Cambria Math"/>
                <w:i/>
                <w:color w:val="auto"/>
                <w:sz w:val="26"/>
                <w:szCs w:val="26"/>
                <w:lang w:val="nl-NL"/>
              </w:rPr>
            </m:ctrlPr>
          </m:radPr>
          <m:deg/>
          <m:e>
            <m:sSup>
              <m:sSupPr>
                <m:ctrlPr>
                  <w:rPr>
                    <w:rFonts w:ascii="Cambria Math" w:hAnsi="Cambria Math"/>
                    <w:i/>
                    <w:color w:val="auto"/>
                    <w:sz w:val="26"/>
                    <w:szCs w:val="26"/>
                    <w:lang w:val="nl-NL"/>
                  </w:rPr>
                </m:ctrlPr>
              </m:sSupPr>
              <m:e>
                <m:r>
                  <w:rPr>
                    <w:rFonts w:ascii="Cambria Math" w:hAnsi="Cambria Math"/>
                    <w:color w:val="auto"/>
                    <w:sz w:val="26"/>
                    <w:szCs w:val="26"/>
                    <w:lang w:val="nl-NL"/>
                  </w:rPr>
                  <m:t>5</m:t>
                </m:r>
              </m:e>
              <m:sup>
                <m:r>
                  <w:rPr>
                    <w:rFonts w:ascii="Cambria Math" w:hAnsi="Cambria Math"/>
                    <w:color w:val="auto"/>
                    <w:sz w:val="26"/>
                    <w:szCs w:val="26"/>
                    <w:lang w:val="nl-NL"/>
                  </w:rPr>
                  <m:t>2</m:t>
                </m:r>
              </m:sup>
            </m:sSup>
            <m:r>
              <w:rPr>
                <w:rFonts w:ascii="Cambria Math" w:hAnsi="Cambria Math"/>
                <w:color w:val="auto"/>
                <w:sz w:val="26"/>
                <w:szCs w:val="26"/>
                <w:lang w:val="nl-NL"/>
              </w:rPr>
              <m:t>-</m:t>
            </m:r>
            <m:sSup>
              <m:sSupPr>
                <m:ctrlPr>
                  <w:rPr>
                    <w:rFonts w:ascii="Cambria Math" w:hAnsi="Cambria Math"/>
                    <w:i/>
                    <w:color w:val="auto"/>
                    <w:sz w:val="26"/>
                    <w:szCs w:val="26"/>
                    <w:lang w:val="nl-NL"/>
                  </w:rPr>
                </m:ctrlPr>
              </m:sSupPr>
              <m:e>
                <m:r>
                  <w:rPr>
                    <w:rFonts w:ascii="Cambria Math" w:hAnsi="Cambria Math"/>
                    <w:color w:val="auto"/>
                    <w:sz w:val="26"/>
                    <w:szCs w:val="26"/>
                    <w:lang w:val="nl-NL"/>
                  </w:rPr>
                  <m:t>3</m:t>
                </m:r>
              </m:e>
              <m:sup>
                <m:r>
                  <w:rPr>
                    <w:rFonts w:ascii="Cambria Math" w:hAnsi="Cambria Math"/>
                    <w:color w:val="auto"/>
                    <w:sz w:val="26"/>
                    <w:szCs w:val="26"/>
                    <w:lang w:val="nl-NL"/>
                  </w:rPr>
                  <m:t>2</m:t>
                </m:r>
              </m:sup>
            </m:sSup>
          </m:e>
        </m:rad>
        <m:r>
          <w:rPr>
            <w:rFonts w:ascii="Cambria Math" w:hAnsi="Cambria Math"/>
            <w:color w:val="auto"/>
            <w:sz w:val="26"/>
            <w:szCs w:val="26"/>
            <w:lang w:val="nl-NL"/>
          </w:rPr>
          <m:t>=4m/s</m:t>
        </m:r>
      </m:oMath>
    </w:p>
    <w:p w14:paraId="381515D7" w14:textId="77777777" w:rsidR="00520CC3" w:rsidRPr="004F0CB4" w:rsidRDefault="00520CC3" w:rsidP="00520CC3">
      <w:pPr>
        <w:tabs>
          <w:tab w:val="left" w:pos="360"/>
        </w:tabs>
        <w:spacing w:line="276" w:lineRule="auto"/>
        <w:jc w:val="both"/>
        <w:rPr>
          <w:rFonts w:eastAsia="Calibri"/>
          <w:b/>
          <w:color w:val="auto"/>
          <w:sz w:val="26"/>
          <w:szCs w:val="26"/>
          <w:lang w:val="nl-NL"/>
          <w14:ligatures w14:val="standardContextual"/>
        </w:rPr>
      </w:pPr>
      <w:r w:rsidRPr="004F0CB4">
        <w:rPr>
          <w:rFonts w:eastAsia="Calibri"/>
          <w:b/>
          <w:color w:val="auto"/>
          <w:sz w:val="26"/>
          <w:szCs w:val="26"/>
          <w:lang w:val="nl-NL"/>
          <w14:ligatures w14:val="standardContextual"/>
        </w:rPr>
        <w:t xml:space="preserve">Câu 12: </w:t>
      </w:r>
      <w:r w:rsidRPr="004F0CB4">
        <w:rPr>
          <w:b/>
          <w:color w:val="auto"/>
          <w:sz w:val="26"/>
          <w:szCs w:val="26"/>
          <w:lang w:val="nl-NL"/>
        </w:rPr>
        <w:t>Chọn đáp án B</w:t>
      </w:r>
    </w:p>
    <w:p w14:paraId="1BF3A47C" w14:textId="77777777" w:rsidR="00520CC3" w:rsidRPr="004F0CB4" w:rsidRDefault="00520CC3" w:rsidP="00520CC3">
      <w:pPr>
        <w:tabs>
          <w:tab w:val="left" w:pos="360"/>
        </w:tabs>
        <w:spacing w:line="276" w:lineRule="auto"/>
        <w:jc w:val="both"/>
        <w:rPr>
          <w:rFonts w:eastAsia="Calibri"/>
          <w:color w:val="auto"/>
          <w:sz w:val="26"/>
          <w:szCs w:val="26"/>
          <w:lang w:val="nl-NL"/>
          <w14:ligatures w14:val="standardContextual"/>
        </w:rPr>
      </w:pPr>
      <w:r w:rsidRPr="004F0CB4">
        <w:rPr>
          <w:rFonts w:eastAsia="Calibri"/>
          <w:color w:val="auto"/>
          <w:sz w:val="26"/>
          <w:szCs w:val="26"/>
          <w:lang w:val="nl-NL"/>
          <w14:ligatures w14:val="standardContextual"/>
        </w:rPr>
        <w:t>Vận tốc của xe đối với thuyền là</w:t>
      </w:r>
    </w:p>
    <w:p w14:paraId="6CF9F88B" w14:textId="77777777" w:rsidR="00520CC3" w:rsidRPr="004F0CB4" w:rsidRDefault="00000000" w:rsidP="00520CC3">
      <w:pPr>
        <w:tabs>
          <w:tab w:val="left" w:pos="360"/>
        </w:tabs>
        <w:spacing w:line="276" w:lineRule="auto"/>
        <w:jc w:val="both"/>
        <w:rPr>
          <w:rFonts w:eastAsia="MS Gothic"/>
          <w:color w:val="auto"/>
          <w:sz w:val="26"/>
          <w:szCs w:val="26"/>
          <w:lang w:val="vi-VN"/>
        </w:rPr>
      </w:pPr>
      <m:oMathPara>
        <m:oMath>
          <m:sSub>
            <m:sSubPr>
              <m:ctrlPr>
                <w:rPr>
                  <w:rFonts w:ascii="Cambria Math" w:eastAsia="MS Gothic" w:hAnsi="Cambria Math"/>
                  <w:i/>
                  <w:color w:val="auto"/>
                  <w:sz w:val="26"/>
                  <w:szCs w:val="26"/>
                  <w:lang w:val="vi-VN"/>
                </w:rPr>
              </m:ctrlPr>
            </m:sSubPr>
            <m:e>
              <m:r>
                <w:rPr>
                  <w:rFonts w:ascii="Cambria Math" w:eastAsia="MS Gothic" w:hAnsi="Cambria Math"/>
                  <w:color w:val="auto"/>
                  <w:sz w:val="26"/>
                  <w:szCs w:val="26"/>
                  <w:lang w:val="vi-VN"/>
                </w:rPr>
                <m:t>v</m:t>
              </m:r>
            </m:e>
            <m:sub>
              <m:r>
                <w:rPr>
                  <w:rFonts w:ascii="Cambria Math" w:eastAsia="MS Gothic" w:hAnsi="Cambria Math"/>
                  <w:color w:val="auto"/>
                  <w:sz w:val="26"/>
                  <w:szCs w:val="26"/>
                  <w:lang w:val="vi-VN"/>
                </w:rPr>
                <m:t>13</m:t>
              </m:r>
            </m:sub>
          </m:sSub>
          <m:r>
            <w:rPr>
              <w:rFonts w:ascii="Cambria Math" w:eastAsia="MS Gothic" w:hAnsi="Cambria Math"/>
              <w:color w:val="auto"/>
              <w:sz w:val="26"/>
              <w:szCs w:val="26"/>
              <w:lang w:val="vi-VN"/>
            </w:rPr>
            <m:t>=</m:t>
          </m:r>
          <m:rad>
            <m:radPr>
              <m:degHide m:val="1"/>
              <m:ctrlPr>
                <w:rPr>
                  <w:rFonts w:ascii="Cambria Math" w:eastAsia="MS Gothic" w:hAnsi="Cambria Math"/>
                  <w:i/>
                  <w:color w:val="auto"/>
                  <w:sz w:val="26"/>
                  <w:szCs w:val="26"/>
                  <w:lang w:val="vi-VN"/>
                </w:rPr>
              </m:ctrlPr>
            </m:radPr>
            <m:deg/>
            <m:e>
              <m:sSubSup>
                <m:sSubSupPr>
                  <m:ctrlPr>
                    <w:rPr>
                      <w:rFonts w:ascii="Cambria Math" w:eastAsia="MS Gothic" w:hAnsi="Cambria Math"/>
                      <w:i/>
                      <w:color w:val="auto"/>
                      <w:sz w:val="26"/>
                      <w:szCs w:val="26"/>
                      <w:lang w:val="vi-VN"/>
                    </w:rPr>
                  </m:ctrlPr>
                </m:sSubSupPr>
                <m:e>
                  <m:r>
                    <w:rPr>
                      <w:rFonts w:ascii="Cambria Math" w:eastAsia="MS Gothic" w:hAnsi="Cambria Math"/>
                      <w:color w:val="auto"/>
                      <w:sz w:val="26"/>
                      <w:szCs w:val="26"/>
                      <w:lang w:val="vi-VN"/>
                    </w:rPr>
                    <m:t>v</m:t>
                  </m:r>
                </m:e>
                <m:sub>
                  <m:r>
                    <w:rPr>
                      <w:rFonts w:ascii="Cambria Math" w:eastAsia="MS Gothic" w:hAnsi="Cambria Math"/>
                      <w:color w:val="auto"/>
                      <w:sz w:val="26"/>
                      <w:szCs w:val="26"/>
                      <w:lang w:val="vi-VN"/>
                    </w:rPr>
                    <m:t>12</m:t>
                  </m:r>
                </m:sub>
                <m:sup>
                  <m:r>
                    <w:rPr>
                      <w:rFonts w:ascii="Cambria Math" w:eastAsia="MS Gothic" w:hAnsi="Cambria Math"/>
                      <w:color w:val="auto"/>
                      <w:sz w:val="26"/>
                      <w:szCs w:val="26"/>
                      <w:lang w:val="vi-VN"/>
                    </w:rPr>
                    <m:t>2</m:t>
                  </m:r>
                </m:sup>
              </m:sSubSup>
              <m:r>
                <w:rPr>
                  <w:rFonts w:ascii="Cambria Math" w:eastAsia="MS Gothic" w:hAnsi="Cambria Math"/>
                  <w:color w:val="auto"/>
                  <w:sz w:val="26"/>
                  <w:szCs w:val="26"/>
                  <w:lang w:val="vi-VN"/>
                </w:rPr>
                <m:t>+</m:t>
              </m:r>
              <m:sSubSup>
                <m:sSubSupPr>
                  <m:ctrlPr>
                    <w:rPr>
                      <w:rFonts w:ascii="Cambria Math" w:eastAsia="MS Gothic" w:hAnsi="Cambria Math"/>
                      <w:i/>
                      <w:color w:val="auto"/>
                      <w:sz w:val="26"/>
                      <w:szCs w:val="26"/>
                      <w:lang w:val="vi-VN"/>
                    </w:rPr>
                  </m:ctrlPr>
                </m:sSubSupPr>
                <m:e>
                  <m:r>
                    <w:rPr>
                      <w:rFonts w:ascii="Cambria Math" w:eastAsia="MS Gothic" w:hAnsi="Cambria Math"/>
                      <w:color w:val="auto"/>
                      <w:sz w:val="26"/>
                      <w:szCs w:val="26"/>
                      <w:lang w:val="vi-VN"/>
                    </w:rPr>
                    <m:t>v</m:t>
                  </m:r>
                </m:e>
                <m:sub>
                  <m:r>
                    <w:rPr>
                      <w:rFonts w:ascii="Cambria Math" w:eastAsia="MS Gothic" w:hAnsi="Cambria Math"/>
                      <w:color w:val="auto"/>
                      <w:sz w:val="26"/>
                      <w:szCs w:val="26"/>
                      <w:lang w:val="vi-VN"/>
                    </w:rPr>
                    <m:t>23</m:t>
                  </m:r>
                </m:sub>
                <m:sup>
                  <m:r>
                    <w:rPr>
                      <w:rFonts w:ascii="Cambria Math" w:eastAsia="MS Gothic" w:hAnsi="Cambria Math"/>
                      <w:color w:val="auto"/>
                      <w:sz w:val="26"/>
                      <w:szCs w:val="26"/>
                      <w:lang w:val="vi-VN"/>
                    </w:rPr>
                    <m:t>2</m:t>
                  </m:r>
                </m:sup>
              </m:sSubSup>
            </m:e>
          </m:rad>
          <m:r>
            <w:rPr>
              <w:rFonts w:ascii="Cambria Math" w:eastAsia="MS Gothic" w:hAnsi="Cambria Math"/>
              <w:color w:val="auto"/>
              <w:sz w:val="26"/>
              <w:szCs w:val="26"/>
              <w:lang w:val="vi-VN"/>
            </w:rPr>
            <m:t>=</m:t>
          </m:r>
          <m:rad>
            <m:radPr>
              <m:degHide m:val="1"/>
              <m:ctrlPr>
                <w:rPr>
                  <w:rFonts w:ascii="Cambria Math" w:eastAsia="MS Gothic" w:hAnsi="Cambria Math"/>
                  <w:i/>
                  <w:color w:val="auto"/>
                  <w:sz w:val="26"/>
                  <w:szCs w:val="26"/>
                  <w:lang w:val="vi-VN"/>
                </w:rPr>
              </m:ctrlPr>
            </m:radPr>
            <m:deg/>
            <m:e>
              <m:sSup>
                <m:sSupPr>
                  <m:ctrlPr>
                    <w:rPr>
                      <w:rFonts w:ascii="Cambria Math" w:eastAsia="MS Gothic" w:hAnsi="Cambria Math"/>
                      <w:i/>
                      <w:color w:val="auto"/>
                      <w:sz w:val="26"/>
                      <w:szCs w:val="26"/>
                      <w:lang w:val="vi-VN"/>
                    </w:rPr>
                  </m:ctrlPr>
                </m:sSupPr>
                <m:e>
                  <m:r>
                    <w:rPr>
                      <w:rFonts w:ascii="Cambria Math" w:eastAsia="MS Gothic" w:hAnsi="Cambria Math"/>
                      <w:color w:val="auto"/>
                      <w:sz w:val="26"/>
                      <w:szCs w:val="26"/>
                      <w:lang w:val="vi-VN"/>
                    </w:rPr>
                    <m:t>8</m:t>
                  </m:r>
                </m:e>
                <m:sup>
                  <m:r>
                    <w:rPr>
                      <w:rFonts w:ascii="Cambria Math" w:eastAsia="MS Gothic" w:hAnsi="Cambria Math"/>
                      <w:color w:val="auto"/>
                      <w:sz w:val="26"/>
                      <w:szCs w:val="26"/>
                      <w:lang w:val="vi-VN"/>
                    </w:rPr>
                    <m:t>2</m:t>
                  </m:r>
                </m:sup>
              </m:sSup>
              <m:r>
                <w:rPr>
                  <w:rFonts w:ascii="Cambria Math" w:eastAsia="MS Gothic" w:hAnsi="Cambria Math"/>
                  <w:color w:val="auto"/>
                  <w:sz w:val="26"/>
                  <w:szCs w:val="26"/>
                  <w:lang w:val="vi-VN"/>
                </w:rPr>
                <m:t>+</m:t>
              </m:r>
              <m:sSup>
                <m:sSupPr>
                  <m:ctrlPr>
                    <w:rPr>
                      <w:rFonts w:ascii="Cambria Math" w:eastAsia="MS Gothic" w:hAnsi="Cambria Math"/>
                      <w:i/>
                      <w:color w:val="auto"/>
                      <w:sz w:val="26"/>
                      <w:szCs w:val="26"/>
                      <w:lang w:val="vi-VN"/>
                    </w:rPr>
                  </m:ctrlPr>
                </m:sSupPr>
                <m:e>
                  <m:r>
                    <w:rPr>
                      <w:rFonts w:ascii="Cambria Math" w:eastAsia="MS Gothic" w:hAnsi="Cambria Math"/>
                      <w:color w:val="auto"/>
                      <w:sz w:val="26"/>
                      <w:szCs w:val="26"/>
                      <w:lang w:val="vi-VN"/>
                    </w:rPr>
                    <m:t>6</m:t>
                  </m:r>
                </m:e>
                <m:sup>
                  <m:r>
                    <w:rPr>
                      <w:rFonts w:ascii="Cambria Math" w:eastAsia="MS Gothic" w:hAnsi="Cambria Math"/>
                      <w:color w:val="auto"/>
                      <w:sz w:val="26"/>
                      <w:szCs w:val="26"/>
                      <w:lang w:val="vi-VN"/>
                    </w:rPr>
                    <m:t>2</m:t>
                  </m:r>
                </m:sup>
              </m:sSup>
            </m:e>
          </m:rad>
          <m:r>
            <w:rPr>
              <w:rFonts w:ascii="Cambria Math" w:eastAsia="MS Gothic" w:hAnsi="Cambria Math"/>
              <w:color w:val="auto"/>
              <w:sz w:val="26"/>
              <w:szCs w:val="26"/>
              <w:lang w:val="vi-VN"/>
            </w:rPr>
            <m:t>=10m/s</m:t>
          </m:r>
        </m:oMath>
      </m:oMathPara>
    </w:p>
    <w:p w14:paraId="4CC0E1FC" w14:textId="77777777" w:rsidR="00520CC3" w:rsidRPr="004F0CB4" w:rsidRDefault="00520CC3" w:rsidP="00520CC3">
      <w:pPr>
        <w:tabs>
          <w:tab w:val="left" w:pos="360"/>
        </w:tabs>
        <w:spacing w:line="276" w:lineRule="auto"/>
        <w:jc w:val="both"/>
        <w:rPr>
          <w:rFonts w:eastAsia="Calibri"/>
          <w:b/>
          <w:color w:val="auto"/>
          <w:sz w:val="26"/>
          <w:szCs w:val="26"/>
          <w:lang w:val="vi-VN"/>
          <w14:ligatures w14:val="standardContextual"/>
        </w:rPr>
      </w:pPr>
      <w:r w:rsidRPr="004F0CB4">
        <w:rPr>
          <w:rFonts w:eastAsia="Calibri"/>
          <w:b/>
          <w:color w:val="auto"/>
          <w:sz w:val="26"/>
          <w:szCs w:val="26"/>
          <w:lang w:val="vi-VN"/>
          <w14:ligatures w14:val="standardContextual"/>
        </w:rPr>
        <w:t xml:space="preserve">Câu 13: </w:t>
      </w:r>
      <w:r w:rsidRPr="004F0CB4">
        <w:rPr>
          <w:b/>
          <w:color w:val="auto"/>
          <w:sz w:val="26"/>
          <w:szCs w:val="26"/>
          <w:lang w:val="vi-VN"/>
        </w:rPr>
        <w:t>Chọn đáp án A</w:t>
      </w:r>
    </w:p>
    <w:p w14:paraId="1EAA5332" w14:textId="77777777" w:rsidR="00520CC3" w:rsidRPr="004F0CB4" w:rsidRDefault="00520CC3" w:rsidP="00520CC3">
      <w:pPr>
        <w:tabs>
          <w:tab w:val="left" w:pos="360"/>
        </w:tabs>
        <w:spacing w:line="276" w:lineRule="auto"/>
        <w:jc w:val="both"/>
        <w:rPr>
          <w:rFonts w:eastAsia="Calibri"/>
          <w:color w:val="auto"/>
          <w:sz w:val="26"/>
          <w:szCs w:val="26"/>
          <w:lang w:val="vi-VN"/>
          <w14:ligatures w14:val="standardContextual"/>
        </w:rPr>
      </w:pPr>
      <w:r w:rsidRPr="004F0CB4">
        <w:rPr>
          <w:color w:val="auto"/>
          <w:sz w:val="26"/>
          <w:szCs w:val="26"/>
          <w:lang w:val="nl-NL"/>
        </w:rPr>
        <w:t xml:space="preserve">Vận tốc của quả bóng ngay khi hành khách ném có độ lớn bằng </w:t>
      </w:r>
      <m:oMath>
        <m:r>
          <w:rPr>
            <w:rFonts w:ascii="Cambria Math" w:hAnsi="Cambria Math"/>
            <w:color w:val="auto"/>
            <w:sz w:val="26"/>
            <w:szCs w:val="26"/>
            <w:lang w:val="nl-NL"/>
          </w:rPr>
          <m:t>v=</m:t>
        </m:r>
        <m:rad>
          <m:radPr>
            <m:degHide m:val="1"/>
            <m:ctrlPr>
              <w:rPr>
                <w:rFonts w:ascii="Cambria Math" w:hAnsi="Cambria Math"/>
                <w:i/>
                <w:color w:val="auto"/>
                <w:sz w:val="26"/>
                <w:szCs w:val="26"/>
                <w:lang w:val="nl-NL"/>
              </w:rPr>
            </m:ctrlPr>
          </m:radPr>
          <m:deg/>
          <m:e>
            <m:sSubSup>
              <m:sSubSupPr>
                <m:ctrlPr>
                  <w:rPr>
                    <w:rFonts w:ascii="Cambria Math" w:hAnsi="Cambria Math"/>
                    <w:i/>
                    <w:color w:val="auto"/>
                    <w:sz w:val="26"/>
                    <w:szCs w:val="26"/>
                    <w:lang w:val="nl-NL"/>
                  </w:rPr>
                </m:ctrlPr>
              </m:sSubSupPr>
              <m:e>
                <m:r>
                  <w:rPr>
                    <w:rFonts w:ascii="Cambria Math" w:hAnsi="Cambria Math"/>
                    <w:color w:val="auto"/>
                    <w:sz w:val="26"/>
                    <w:szCs w:val="26"/>
                    <w:lang w:val="nl-NL"/>
                  </w:rPr>
                  <m:t>v</m:t>
                </m:r>
              </m:e>
              <m:sub>
                <m:r>
                  <w:rPr>
                    <w:rFonts w:ascii="Cambria Math" w:hAnsi="Cambria Math"/>
                    <w:color w:val="auto"/>
                    <w:sz w:val="26"/>
                    <w:szCs w:val="26"/>
                    <w:lang w:val="nl-NL"/>
                  </w:rPr>
                  <m:t>x</m:t>
                </m:r>
              </m:sub>
              <m:sup>
                <m:r>
                  <w:rPr>
                    <w:rFonts w:ascii="Cambria Math" w:hAnsi="Cambria Math"/>
                    <w:color w:val="auto"/>
                    <w:sz w:val="26"/>
                    <w:szCs w:val="26"/>
                    <w:lang w:val="nl-NL"/>
                  </w:rPr>
                  <m:t>2</m:t>
                </m:r>
              </m:sup>
            </m:sSubSup>
            <m:r>
              <w:rPr>
                <w:rFonts w:ascii="Cambria Math" w:hAnsi="Cambria Math"/>
                <w:color w:val="auto"/>
                <w:sz w:val="26"/>
                <w:szCs w:val="26"/>
                <w:lang w:val="nl-NL"/>
              </w:rPr>
              <m:t>+</m:t>
            </m:r>
            <m:sSubSup>
              <m:sSubSupPr>
                <m:ctrlPr>
                  <w:rPr>
                    <w:rFonts w:ascii="Cambria Math" w:hAnsi="Cambria Math"/>
                    <w:i/>
                    <w:color w:val="auto"/>
                    <w:sz w:val="26"/>
                    <w:szCs w:val="26"/>
                    <w:lang w:val="nl-NL"/>
                  </w:rPr>
                </m:ctrlPr>
              </m:sSubSupPr>
              <m:e>
                <m:r>
                  <w:rPr>
                    <w:rFonts w:ascii="Cambria Math" w:hAnsi="Cambria Math"/>
                    <w:color w:val="auto"/>
                    <w:sz w:val="26"/>
                    <w:szCs w:val="26"/>
                    <w:lang w:val="nl-NL"/>
                  </w:rPr>
                  <m:t>v</m:t>
                </m:r>
              </m:e>
              <m:sub>
                <m:r>
                  <w:rPr>
                    <w:rFonts w:ascii="Cambria Math" w:hAnsi="Cambria Math"/>
                    <w:color w:val="auto"/>
                    <w:sz w:val="26"/>
                    <w:szCs w:val="26"/>
                    <w:lang w:val="nl-NL"/>
                  </w:rPr>
                  <m:t>y</m:t>
                </m:r>
              </m:sub>
              <m:sup>
                <m:r>
                  <w:rPr>
                    <w:rFonts w:ascii="Cambria Math" w:hAnsi="Cambria Math"/>
                    <w:color w:val="auto"/>
                    <w:sz w:val="26"/>
                    <w:szCs w:val="26"/>
                    <w:lang w:val="nl-NL"/>
                  </w:rPr>
                  <m:t>2</m:t>
                </m:r>
              </m:sup>
            </m:sSubSup>
          </m:e>
        </m:rad>
        <m:r>
          <w:rPr>
            <w:rFonts w:ascii="Cambria Math" w:hAnsi="Cambria Math"/>
            <w:color w:val="auto"/>
            <w:sz w:val="26"/>
            <w:szCs w:val="26"/>
            <w:lang w:val="nl-NL"/>
          </w:rPr>
          <m:t>=</m:t>
        </m:r>
        <m:rad>
          <m:radPr>
            <m:degHide m:val="1"/>
            <m:ctrlPr>
              <w:rPr>
                <w:rFonts w:ascii="Cambria Math" w:hAnsi="Cambria Math"/>
                <w:i/>
                <w:color w:val="auto"/>
                <w:sz w:val="26"/>
                <w:szCs w:val="26"/>
                <w:lang w:val="nl-NL"/>
              </w:rPr>
            </m:ctrlPr>
          </m:radPr>
          <m:deg/>
          <m:e>
            <m:r>
              <w:rPr>
                <w:rFonts w:ascii="Cambria Math" w:hAnsi="Cambria Math"/>
                <w:color w:val="auto"/>
                <w:sz w:val="26"/>
                <w:szCs w:val="26"/>
                <w:lang w:val="nl-NL"/>
              </w:rPr>
              <m:t>1</m:t>
            </m:r>
            <m:sSup>
              <m:sSupPr>
                <m:ctrlPr>
                  <w:rPr>
                    <w:rFonts w:ascii="Cambria Math" w:hAnsi="Cambria Math"/>
                    <w:i/>
                    <w:color w:val="auto"/>
                    <w:sz w:val="26"/>
                    <w:szCs w:val="26"/>
                    <w:lang w:val="nl-NL"/>
                  </w:rPr>
                </m:ctrlPr>
              </m:sSupPr>
              <m:e>
                <m:r>
                  <w:rPr>
                    <w:rFonts w:ascii="Cambria Math" w:hAnsi="Cambria Math"/>
                    <w:color w:val="auto"/>
                    <w:sz w:val="26"/>
                    <w:szCs w:val="26"/>
                    <w:lang w:val="nl-NL"/>
                  </w:rPr>
                  <m:t>0</m:t>
                </m:r>
              </m:e>
              <m:sup>
                <m:r>
                  <w:rPr>
                    <w:rFonts w:ascii="Cambria Math" w:hAnsi="Cambria Math"/>
                    <w:color w:val="auto"/>
                    <w:sz w:val="26"/>
                    <w:szCs w:val="26"/>
                    <w:lang w:val="nl-NL"/>
                  </w:rPr>
                  <m:t>2</m:t>
                </m:r>
              </m:sup>
            </m:sSup>
            <m:r>
              <w:rPr>
                <w:rFonts w:ascii="Cambria Math" w:hAnsi="Cambria Math"/>
                <w:color w:val="auto"/>
                <w:sz w:val="26"/>
                <w:szCs w:val="26"/>
                <w:lang w:val="nl-NL"/>
              </w:rPr>
              <m:t>+</m:t>
            </m:r>
            <m:sSup>
              <m:sSupPr>
                <m:ctrlPr>
                  <w:rPr>
                    <w:rFonts w:ascii="Cambria Math" w:hAnsi="Cambria Math"/>
                    <w:i/>
                    <w:color w:val="auto"/>
                    <w:sz w:val="26"/>
                    <w:szCs w:val="26"/>
                    <w:lang w:val="nl-NL"/>
                  </w:rPr>
                </m:ctrlPr>
              </m:sSupPr>
              <m:e>
                <m:r>
                  <w:rPr>
                    <w:rFonts w:ascii="Cambria Math" w:hAnsi="Cambria Math"/>
                    <w:color w:val="auto"/>
                    <w:sz w:val="26"/>
                    <w:szCs w:val="26"/>
                    <w:lang w:val="nl-NL"/>
                  </w:rPr>
                  <m:t>2</m:t>
                </m:r>
              </m:e>
              <m:sup>
                <m:r>
                  <w:rPr>
                    <w:rFonts w:ascii="Cambria Math" w:hAnsi="Cambria Math"/>
                    <w:color w:val="auto"/>
                    <w:sz w:val="26"/>
                    <w:szCs w:val="26"/>
                    <w:lang w:val="nl-NL"/>
                  </w:rPr>
                  <m:t>2</m:t>
                </m:r>
              </m:sup>
            </m:sSup>
          </m:e>
        </m:rad>
        <m:r>
          <w:rPr>
            <w:rFonts w:ascii="Cambria Math" w:hAnsi="Cambria Math"/>
            <w:color w:val="auto"/>
            <w:sz w:val="26"/>
            <w:szCs w:val="26"/>
            <w:lang w:val="nl-NL"/>
          </w:rPr>
          <m:t>=10,2m/s</m:t>
        </m:r>
      </m:oMath>
    </w:p>
    <w:p w14:paraId="0746660E" w14:textId="77777777" w:rsidR="00520CC3" w:rsidRPr="004F0CB4" w:rsidRDefault="00520CC3" w:rsidP="00520CC3">
      <w:pPr>
        <w:tabs>
          <w:tab w:val="left" w:pos="1290"/>
        </w:tabs>
        <w:spacing w:line="276" w:lineRule="auto"/>
        <w:jc w:val="both"/>
        <w:rPr>
          <w:b/>
          <w:color w:val="auto"/>
          <w:sz w:val="26"/>
          <w:szCs w:val="26"/>
          <w:lang w:val="vi-VN"/>
        </w:rPr>
      </w:pPr>
      <w:r w:rsidRPr="004F0CB4">
        <w:rPr>
          <w:b/>
          <w:color w:val="auto"/>
          <w:sz w:val="26"/>
          <w:szCs w:val="26"/>
          <w:lang w:val="vi-VN"/>
        </w:rPr>
        <w:t>Câu 14: Chọn đáp án D</w:t>
      </w:r>
    </w:p>
    <w:p w14:paraId="32C5E61A" w14:textId="77777777" w:rsidR="00520CC3" w:rsidRPr="004F0CB4" w:rsidRDefault="00520CC3" w:rsidP="00520CC3">
      <w:pPr>
        <w:spacing w:line="276" w:lineRule="auto"/>
        <w:rPr>
          <w:color w:val="auto"/>
          <w:sz w:val="26"/>
          <w:szCs w:val="26"/>
          <w:lang w:val="vi-VN"/>
        </w:rPr>
      </w:pPr>
      <w:r w:rsidRPr="004F0CB4">
        <w:rPr>
          <w:color w:val="auto"/>
          <w:sz w:val="26"/>
          <w:szCs w:val="26"/>
          <w:lang w:val="vi-VN"/>
        </w:rPr>
        <w:t xml:space="preserve">Gọi:    +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lang w:val="vi-VN"/>
                  </w:rPr>
                  <m:t>v</m:t>
                </m:r>
              </m:e>
            </m:acc>
          </m:e>
          <m:sub>
            <m:r>
              <w:rPr>
                <w:rFonts w:ascii="Cambria Math" w:hAnsi="Cambria Math"/>
                <w:color w:val="auto"/>
                <w:sz w:val="26"/>
                <w:szCs w:val="26"/>
                <w:lang w:val="vi-VN"/>
              </w:rPr>
              <m:t>12</m:t>
            </m:r>
          </m:sub>
        </m:sSub>
      </m:oMath>
      <w:r w:rsidRPr="004F0CB4">
        <w:rPr>
          <w:color w:val="auto"/>
          <w:sz w:val="26"/>
          <w:szCs w:val="26"/>
          <w:lang w:val="vi-VN"/>
        </w:rPr>
        <w:t> là vận tốc của vật A so với vật B</w:t>
      </w:r>
    </w:p>
    <w:p w14:paraId="6D194411" w14:textId="77777777" w:rsidR="00520CC3" w:rsidRPr="004F0CB4" w:rsidRDefault="00520CC3" w:rsidP="00520CC3">
      <w:pPr>
        <w:spacing w:line="276" w:lineRule="auto"/>
        <w:rPr>
          <w:color w:val="auto"/>
          <w:sz w:val="26"/>
          <w:szCs w:val="26"/>
          <w:lang w:val="vi-VN"/>
        </w:rPr>
      </w:pPr>
      <w:r w:rsidRPr="004F0CB4">
        <w:rPr>
          <w:color w:val="auto"/>
          <w:sz w:val="26"/>
          <w:szCs w:val="26"/>
          <w:lang w:val="vi-VN"/>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lang w:val="vi-VN"/>
                  </w:rPr>
                  <m:t>v</m:t>
                </m:r>
              </m:e>
            </m:acc>
          </m:e>
          <m:sub>
            <m:r>
              <w:rPr>
                <w:rFonts w:ascii="Cambria Math" w:hAnsi="Cambria Math"/>
                <w:color w:val="auto"/>
                <w:sz w:val="26"/>
                <w:szCs w:val="26"/>
                <w:lang w:val="vi-VN"/>
              </w:rPr>
              <m:t>23</m:t>
            </m:r>
          </m:sub>
        </m:sSub>
      </m:oMath>
      <w:r w:rsidRPr="004F0CB4">
        <w:rPr>
          <w:color w:val="auto"/>
          <w:sz w:val="26"/>
          <w:szCs w:val="26"/>
          <w:lang w:val="vi-VN"/>
        </w:rPr>
        <w:t> là vận tốc của vật A so với đất</w:t>
      </w:r>
    </w:p>
    <w:p w14:paraId="7D552B18" w14:textId="77777777" w:rsidR="00520CC3" w:rsidRPr="004F0CB4" w:rsidRDefault="00520CC3" w:rsidP="00520CC3">
      <w:pPr>
        <w:spacing w:line="276" w:lineRule="auto"/>
        <w:rPr>
          <w:color w:val="auto"/>
          <w:sz w:val="26"/>
          <w:szCs w:val="26"/>
          <w:lang w:val="vi-VN"/>
        </w:rPr>
      </w:pPr>
      <w:r w:rsidRPr="004F0CB4">
        <w:rPr>
          <w:color w:val="auto"/>
          <w:sz w:val="26"/>
          <w:szCs w:val="26"/>
          <w:lang w:val="vi-VN"/>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lang w:val="vi-VN"/>
                  </w:rPr>
                  <m:t>v</m:t>
                </m:r>
              </m:e>
            </m:acc>
          </m:e>
          <m:sub>
            <m:r>
              <w:rPr>
                <w:rFonts w:ascii="Cambria Math" w:hAnsi="Cambria Math"/>
                <w:color w:val="auto"/>
                <w:sz w:val="26"/>
                <w:szCs w:val="26"/>
                <w:lang w:val="vi-VN"/>
              </w:rPr>
              <m:t>13</m:t>
            </m:r>
          </m:sub>
        </m:sSub>
      </m:oMath>
      <w:r w:rsidRPr="004F0CB4">
        <w:rPr>
          <w:color w:val="auto"/>
          <w:sz w:val="26"/>
          <w:szCs w:val="26"/>
          <w:lang w:val="vi-VN"/>
        </w:rPr>
        <w:t> là vận tốc của vật B so với đất</w:t>
      </w:r>
    </w:p>
    <w:p w14:paraId="47633FB7" w14:textId="77777777" w:rsidR="00520CC3" w:rsidRPr="004F0CB4" w:rsidRDefault="00520CC3" w:rsidP="00520CC3">
      <w:pPr>
        <w:spacing w:line="276" w:lineRule="auto"/>
        <w:rPr>
          <w:color w:val="auto"/>
          <w:sz w:val="26"/>
          <w:szCs w:val="26"/>
          <w:lang w:val="vi-VN"/>
        </w:rPr>
      </w:pPr>
      <w:r w:rsidRPr="004F0CB4">
        <w:rPr>
          <w:rFonts w:eastAsia="Calibri"/>
          <w:color w:val="auto"/>
          <w:sz w:val="26"/>
          <w:szCs w:val="26"/>
          <w:lang w:val="vi-VN"/>
        </w:rPr>
        <w:t xml:space="preserve">Áp dụng công thức cộng vận tốc: </w:t>
      </w:r>
      <m:oMath>
        <m:acc>
          <m:accPr>
            <m:chr m:val="⃗"/>
            <m:ctrlPr>
              <w:rPr>
                <w:rFonts w:ascii="Cambria Math" w:hAnsi="Cambria Math"/>
                <w:bCs/>
                <w:i/>
                <w:color w:val="auto"/>
                <w:sz w:val="26"/>
                <w:szCs w:val="26"/>
              </w:rPr>
            </m:ctrlPr>
          </m:accPr>
          <m:e>
            <m:r>
              <w:rPr>
                <w:rFonts w:ascii="Cambria Math" w:hAnsi="Cambria Math"/>
                <w:color w:val="auto"/>
                <w:sz w:val="26"/>
                <w:szCs w:val="26"/>
                <w:lang w:val="vi-VN"/>
              </w:rPr>
              <m:t>v</m:t>
            </m:r>
          </m:e>
        </m:acc>
      </m:oMath>
      <w:r w:rsidRPr="004F0CB4">
        <w:rPr>
          <w:color w:val="auto"/>
          <w:sz w:val="26"/>
          <w:szCs w:val="26"/>
          <w:vertAlign w:val="subscript"/>
          <w:lang w:val="vi-VN"/>
        </w:rPr>
        <w:t>13</w:t>
      </w:r>
      <w:r w:rsidRPr="004F0CB4">
        <w:rPr>
          <w:color w:val="auto"/>
          <w:sz w:val="26"/>
          <w:szCs w:val="26"/>
          <w:lang w:val="vi-VN"/>
        </w:rPr>
        <w:t xml:space="preserve">= </w:t>
      </w:r>
      <m:oMath>
        <m:acc>
          <m:accPr>
            <m:chr m:val="⃗"/>
            <m:ctrlPr>
              <w:rPr>
                <w:rFonts w:ascii="Cambria Math" w:hAnsi="Cambria Math"/>
                <w:bCs/>
                <w:i/>
                <w:color w:val="auto"/>
                <w:sz w:val="26"/>
                <w:szCs w:val="26"/>
              </w:rPr>
            </m:ctrlPr>
          </m:accPr>
          <m:e>
            <m:r>
              <w:rPr>
                <w:rFonts w:ascii="Cambria Math" w:hAnsi="Cambria Math"/>
                <w:color w:val="auto"/>
                <w:sz w:val="26"/>
                <w:szCs w:val="26"/>
                <w:lang w:val="vi-VN"/>
              </w:rPr>
              <m:t>v</m:t>
            </m:r>
          </m:e>
        </m:acc>
      </m:oMath>
      <w:r w:rsidRPr="004F0CB4">
        <w:rPr>
          <w:color w:val="auto"/>
          <w:sz w:val="26"/>
          <w:szCs w:val="26"/>
          <w:vertAlign w:val="subscript"/>
          <w:lang w:val="vi-VN"/>
        </w:rPr>
        <w:t>12</w:t>
      </w:r>
      <w:r w:rsidRPr="004F0CB4">
        <w:rPr>
          <w:color w:val="auto"/>
          <w:sz w:val="26"/>
          <w:szCs w:val="26"/>
          <w:lang w:val="vi-VN"/>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lang w:val="vi-VN"/>
              </w:rPr>
              <m:t>v</m:t>
            </m:r>
          </m:e>
        </m:acc>
      </m:oMath>
      <w:r w:rsidRPr="004F0CB4">
        <w:rPr>
          <w:color w:val="auto"/>
          <w:sz w:val="26"/>
          <w:szCs w:val="26"/>
          <w:vertAlign w:val="subscript"/>
          <w:lang w:val="vi-VN"/>
        </w:rPr>
        <w:t>23</w:t>
      </w:r>
    </w:p>
    <w:p w14:paraId="45901D08" w14:textId="77777777" w:rsidR="00520CC3" w:rsidRPr="004F0CB4" w:rsidRDefault="00520CC3" w:rsidP="00520CC3">
      <w:pPr>
        <w:spacing w:line="276" w:lineRule="auto"/>
        <w:rPr>
          <w:color w:val="auto"/>
          <w:sz w:val="26"/>
          <w:szCs w:val="26"/>
          <w:lang w:val="vi-VN"/>
        </w:rPr>
      </w:pPr>
      <w:r w:rsidRPr="004F0CB4">
        <w:rPr>
          <w:color w:val="auto"/>
          <w:sz w:val="26"/>
          <w:szCs w:val="26"/>
          <w:lang w:val="vi-VN"/>
        </w:rPr>
        <w:t xml:space="preserve">Hai vật chạy ngược chiều: </w:t>
      </w:r>
      <w:r w:rsidRPr="004F0CB4">
        <w:rPr>
          <w:rFonts w:eastAsia="Calibri"/>
          <w:color w:val="auto"/>
          <w:sz w:val="26"/>
          <w:szCs w:val="26"/>
          <w:lang w:val="vi-VN"/>
        </w:rPr>
        <w:t>v</w:t>
      </w:r>
      <w:r w:rsidRPr="004F0CB4">
        <w:rPr>
          <w:rFonts w:eastAsia="Calibri"/>
          <w:color w:val="auto"/>
          <w:sz w:val="26"/>
          <w:szCs w:val="26"/>
          <w:vertAlign w:val="subscript"/>
          <w:lang w:val="vi-VN"/>
        </w:rPr>
        <w:t>13</w:t>
      </w:r>
      <w:r w:rsidRPr="004F0CB4">
        <w:rPr>
          <w:rFonts w:eastAsia="Calibri"/>
          <w:color w:val="auto"/>
          <w:sz w:val="26"/>
          <w:szCs w:val="26"/>
          <w:lang w:val="vi-VN"/>
        </w:rPr>
        <w:t xml:space="preserve"> = v</w:t>
      </w:r>
      <w:r w:rsidRPr="004F0CB4">
        <w:rPr>
          <w:rFonts w:eastAsia="Calibri"/>
          <w:color w:val="auto"/>
          <w:sz w:val="26"/>
          <w:szCs w:val="26"/>
          <w:vertAlign w:val="subscript"/>
          <w:lang w:val="vi-VN"/>
        </w:rPr>
        <w:t>12</w:t>
      </w:r>
      <w:r w:rsidRPr="004F0CB4">
        <w:rPr>
          <w:rFonts w:eastAsia="Calibri"/>
          <w:color w:val="auto"/>
          <w:sz w:val="26"/>
          <w:szCs w:val="26"/>
          <w:lang w:val="vi-VN"/>
        </w:rPr>
        <w:t xml:space="preserve"> - v</w:t>
      </w:r>
      <w:r w:rsidRPr="004F0CB4">
        <w:rPr>
          <w:rFonts w:eastAsia="Calibri"/>
          <w:color w:val="auto"/>
          <w:sz w:val="26"/>
          <w:szCs w:val="26"/>
          <w:vertAlign w:val="subscript"/>
          <w:lang w:val="vi-VN"/>
        </w:rPr>
        <w:t>23</w:t>
      </w:r>
      <w:r w:rsidRPr="004F0CB4">
        <w:rPr>
          <w:rFonts w:eastAsia="Calibri"/>
          <w:color w:val="auto"/>
          <w:sz w:val="26"/>
          <w:szCs w:val="26"/>
          <w:lang w:val="vi-VN"/>
        </w:rPr>
        <w:t xml:space="preserve"> suy ra v</w:t>
      </w:r>
      <w:r w:rsidRPr="004F0CB4">
        <w:rPr>
          <w:rFonts w:eastAsia="Calibri"/>
          <w:color w:val="auto"/>
          <w:sz w:val="26"/>
          <w:szCs w:val="26"/>
          <w:vertAlign w:val="subscript"/>
          <w:lang w:val="vi-VN"/>
        </w:rPr>
        <w:t>12</w:t>
      </w:r>
      <w:r w:rsidRPr="004F0CB4">
        <w:rPr>
          <w:rFonts w:eastAsia="Calibri"/>
          <w:color w:val="auto"/>
          <w:sz w:val="26"/>
          <w:szCs w:val="26"/>
          <w:lang w:val="vi-VN"/>
        </w:rPr>
        <w:t xml:space="preserve"> = v</w:t>
      </w:r>
      <w:r w:rsidRPr="004F0CB4">
        <w:rPr>
          <w:rFonts w:eastAsia="Calibri"/>
          <w:color w:val="auto"/>
          <w:sz w:val="26"/>
          <w:szCs w:val="26"/>
          <w:vertAlign w:val="subscript"/>
          <w:lang w:val="vi-VN"/>
        </w:rPr>
        <w:t>13</w:t>
      </w:r>
      <w:r w:rsidRPr="004F0CB4">
        <w:rPr>
          <w:rFonts w:eastAsia="Calibri"/>
          <w:color w:val="auto"/>
          <w:sz w:val="26"/>
          <w:szCs w:val="26"/>
          <w:lang w:val="vi-VN"/>
        </w:rPr>
        <w:t xml:space="preserve"> + v</w:t>
      </w:r>
      <w:r w:rsidRPr="004F0CB4">
        <w:rPr>
          <w:rFonts w:eastAsia="Calibri"/>
          <w:color w:val="auto"/>
          <w:sz w:val="26"/>
          <w:szCs w:val="26"/>
          <w:vertAlign w:val="subscript"/>
          <w:lang w:val="vi-VN"/>
        </w:rPr>
        <w:t>23</w:t>
      </w:r>
      <w:r w:rsidRPr="004F0CB4">
        <w:rPr>
          <w:color w:val="auto"/>
          <w:sz w:val="26"/>
          <w:szCs w:val="26"/>
          <w:lang w:val="vi-VN"/>
        </w:rPr>
        <w:t>= 1,1 + 0,5 = 1,6 m/s</w:t>
      </w:r>
    </w:p>
    <w:p w14:paraId="44B695AC" w14:textId="77777777" w:rsidR="00520CC3" w:rsidRPr="004F0CB4" w:rsidRDefault="00520CC3" w:rsidP="00520CC3">
      <w:pPr>
        <w:tabs>
          <w:tab w:val="left" w:pos="1290"/>
        </w:tabs>
        <w:spacing w:line="276" w:lineRule="auto"/>
        <w:jc w:val="both"/>
        <w:rPr>
          <w:rFonts w:eastAsia="Calibri"/>
          <w:color w:val="auto"/>
          <w:sz w:val="26"/>
          <w:szCs w:val="26"/>
        </w:rPr>
      </w:pPr>
      <w:r w:rsidRPr="004F0CB4">
        <w:rPr>
          <w:color w:val="auto"/>
          <w:sz w:val="26"/>
          <w:szCs w:val="26"/>
          <w:shd w:val="clear" w:color="auto" w:fill="FFFFFF"/>
        </w:rPr>
        <w:t>Sau 10s khoảng cách giữa 2 vật giảm đi: S= v</w:t>
      </w:r>
      <w:r w:rsidRPr="004F0CB4">
        <w:rPr>
          <w:color w:val="auto"/>
          <w:sz w:val="26"/>
          <w:szCs w:val="26"/>
          <w:shd w:val="clear" w:color="auto" w:fill="FFFFFF"/>
          <w:vertAlign w:val="subscript"/>
        </w:rPr>
        <w:t>12</w:t>
      </w:r>
      <w:r w:rsidRPr="004F0CB4">
        <w:rPr>
          <w:color w:val="auto"/>
          <w:sz w:val="26"/>
          <w:szCs w:val="26"/>
          <w:shd w:val="clear" w:color="auto" w:fill="FFFFFF"/>
        </w:rPr>
        <w:t>. t= 1,6.10=16m</w:t>
      </w:r>
    </w:p>
    <w:p w14:paraId="2B98B231" w14:textId="77777777" w:rsidR="00520CC3" w:rsidRPr="004F0CB4" w:rsidRDefault="00520CC3" w:rsidP="00520CC3">
      <w:pPr>
        <w:tabs>
          <w:tab w:val="left" w:pos="1290"/>
        </w:tabs>
        <w:spacing w:line="276" w:lineRule="auto"/>
        <w:jc w:val="both"/>
        <w:rPr>
          <w:b/>
          <w:color w:val="auto"/>
          <w:sz w:val="26"/>
          <w:szCs w:val="26"/>
          <w:lang w:val="pt-BR"/>
        </w:rPr>
      </w:pPr>
      <w:r w:rsidRPr="004F0CB4">
        <w:rPr>
          <w:b/>
          <w:color w:val="auto"/>
          <w:sz w:val="26"/>
          <w:szCs w:val="26"/>
          <w:lang w:val="pt-BR"/>
        </w:rPr>
        <w:t>Câu 15: Chọn đáp án C</w:t>
      </w:r>
    </w:p>
    <w:p w14:paraId="1BF8B8F3" w14:textId="77777777" w:rsidR="00520CC3" w:rsidRPr="004F0CB4" w:rsidRDefault="00520CC3" w:rsidP="00520CC3">
      <w:pPr>
        <w:tabs>
          <w:tab w:val="left" w:pos="1290"/>
        </w:tabs>
        <w:spacing w:line="276" w:lineRule="auto"/>
        <w:jc w:val="both"/>
        <w:rPr>
          <w:color w:val="auto"/>
          <w:sz w:val="26"/>
          <w:szCs w:val="26"/>
          <w:lang w:val="pt-BR"/>
        </w:rPr>
      </w:pPr>
      <w:r w:rsidRPr="004F0CB4">
        <w:rPr>
          <w:color w:val="auto"/>
          <w:sz w:val="26"/>
          <w:szCs w:val="26"/>
          <w:lang w:val="pt-BR"/>
        </w:rPr>
        <w:t>Biết v</w:t>
      </w:r>
      <w:r w:rsidRPr="004F0CB4">
        <w:rPr>
          <w:color w:val="auto"/>
          <w:sz w:val="26"/>
          <w:szCs w:val="26"/>
          <w:vertAlign w:val="subscript"/>
          <w:lang w:val="pt-BR"/>
        </w:rPr>
        <w:t>12</w:t>
      </w:r>
      <w:r w:rsidRPr="004F0CB4">
        <w:rPr>
          <w:color w:val="auto"/>
          <w:sz w:val="26"/>
          <w:szCs w:val="26"/>
          <w:lang w:val="pt-BR"/>
        </w:rPr>
        <w:t xml:space="preserve"> = 16,2 km/h, v</w:t>
      </w:r>
      <w:r w:rsidRPr="004F0CB4">
        <w:rPr>
          <w:color w:val="auto"/>
          <w:sz w:val="26"/>
          <w:szCs w:val="26"/>
          <w:vertAlign w:val="subscript"/>
          <w:lang w:val="pt-BR"/>
        </w:rPr>
        <w:t>23</w:t>
      </w:r>
      <w:r w:rsidRPr="004F0CB4">
        <w:rPr>
          <w:color w:val="auto"/>
          <w:sz w:val="26"/>
          <w:szCs w:val="26"/>
          <w:lang w:val="pt-BR"/>
        </w:rPr>
        <w:t xml:space="preserve"> = 1,5 m/s= 5,4 km/h</w:t>
      </w:r>
    </w:p>
    <w:p w14:paraId="2FDC1021" w14:textId="77777777" w:rsidR="00520CC3" w:rsidRPr="004F0CB4" w:rsidRDefault="00520CC3" w:rsidP="00520CC3">
      <w:pPr>
        <w:tabs>
          <w:tab w:val="left" w:pos="1290"/>
        </w:tabs>
        <w:spacing w:line="276" w:lineRule="auto"/>
        <w:jc w:val="both"/>
        <w:rPr>
          <w:color w:val="auto"/>
          <w:sz w:val="26"/>
          <w:szCs w:val="26"/>
          <w:lang w:val="pt-BR"/>
        </w:rPr>
      </w:pPr>
      <w:r w:rsidRPr="004F0CB4">
        <w:rPr>
          <w:color w:val="auto"/>
          <w:sz w:val="26"/>
          <w:szCs w:val="26"/>
          <w:lang w:val="pt-BR"/>
        </w:rPr>
        <w:t xml:space="preserve">Thời gian ca nô đi xuôi dòng: </w:t>
      </w:r>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lang w:val="pt-BR"/>
              </w:rPr>
              <m:t>1</m:t>
            </m:r>
          </m:sub>
        </m:sSub>
        <m:r>
          <w:rPr>
            <w:rFonts w:ascii="Cambria Math" w:hAnsi="Cambria Math"/>
            <w:color w:val="auto"/>
            <w:sz w:val="26"/>
            <w:szCs w:val="26"/>
            <w:lang w:val="pt-BR"/>
          </w:rPr>
          <m:t>=</m:t>
        </m:r>
        <m:f>
          <m:fPr>
            <m:ctrlPr>
              <w:rPr>
                <w:rFonts w:ascii="Cambria Math" w:hAnsi="Cambria Math"/>
                <w:i/>
                <w:color w:val="auto"/>
                <w:sz w:val="26"/>
                <w:szCs w:val="26"/>
              </w:rPr>
            </m:ctrlPr>
          </m:fPr>
          <m:num>
            <m:r>
              <w:rPr>
                <w:rFonts w:ascii="Cambria Math" w:hAnsi="Cambria Math"/>
                <w:color w:val="auto"/>
                <w:sz w:val="26"/>
                <w:szCs w:val="26"/>
              </w:rPr>
              <m:t>AB</m:t>
            </m:r>
          </m:num>
          <m:den>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pt-BR"/>
                  </w:rPr>
                  <m:t>13</m:t>
                </m:r>
              </m:sub>
            </m:sSub>
          </m:den>
        </m:f>
        <m:r>
          <w:rPr>
            <w:rFonts w:ascii="Cambria Math" w:hAnsi="Cambria Math"/>
            <w:color w:val="auto"/>
            <w:sz w:val="26"/>
            <w:szCs w:val="26"/>
            <w:lang w:val="pt-BR"/>
          </w:rPr>
          <m:t>=</m:t>
        </m:r>
        <m:f>
          <m:fPr>
            <m:ctrlPr>
              <w:rPr>
                <w:rFonts w:ascii="Cambria Math" w:hAnsi="Cambria Math"/>
                <w:i/>
                <w:color w:val="auto"/>
                <w:sz w:val="26"/>
                <w:szCs w:val="26"/>
              </w:rPr>
            </m:ctrlPr>
          </m:fPr>
          <m:num>
            <m:r>
              <w:rPr>
                <w:rFonts w:ascii="Cambria Math" w:hAnsi="Cambria Math"/>
                <w:color w:val="auto"/>
                <w:sz w:val="26"/>
                <w:szCs w:val="26"/>
                <w:lang w:val="pt-BR"/>
              </w:rPr>
              <m:t>18</m:t>
            </m:r>
          </m:num>
          <m:den>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pt-BR"/>
                  </w:rPr>
                  <m:t>12</m:t>
                </m:r>
              </m:sub>
            </m:sSub>
            <m:r>
              <w:rPr>
                <w:rFonts w:ascii="Cambria Math" w:hAnsi="Cambria Math"/>
                <w:color w:val="auto"/>
                <w:sz w:val="26"/>
                <w:szCs w:val="26"/>
                <w:lang w:val="pt-BR"/>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pt-BR"/>
                  </w:rPr>
                  <m:t>23</m:t>
                </m:r>
              </m:sub>
            </m:sSub>
          </m:den>
        </m:f>
        <m:r>
          <w:rPr>
            <w:rFonts w:ascii="Cambria Math" w:hAnsi="Cambria Math"/>
            <w:color w:val="auto"/>
            <w:sz w:val="26"/>
            <w:szCs w:val="26"/>
            <w:lang w:val="pt-BR"/>
          </w:rPr>
          <m:t>=</m:t>
        </m:r>
        <m:f>
          <m:fPr>
            <m:ctrlPr>
              <w:rPr>
                <w:rFonts w:ascii="Cambria Math" w:hAnsi="Cambria Math"/>
                <w:i/>
                <w:color w:val="auto"/>
                <w:sz w:val="26"/>
                <w:szCs w:val="26"/>
              </w:rPr>
            </m:ctrlPr>
          </m:fPr>
          <m:num>
            <m:r>
              <w:rPr>
                <w:rFonts w:ascii="Cambria Math" w:hAnsi="Cambria Math"/>
                <w:color w:val="auto"/>
                <w:sz w:val="26"/>
                <w:szCs w:val="26"/>
                <w:lang w:val="pt-BR"/>
              </w:rPr>
              <m:t>18</m:t>
            </m:r>
          </m:num>
          <m:den>
            <m:r>
              <w:rPr>
                <w:rFonts w:ascii="Cambria Math" w:hAnsi="Cambria Math"/>
                <w:color w:val="auto"/>
                <w:sz w:val="26"/>
                <w:szCs w:val="26"/>
                <w:lang w:val="pt-BR"/>
              </w:rPr>
              <m:t>16,2+5,4</m:t>
            </m:r>
          </m:den>
        </m:f>
        <m:r>
          <w:rPr>
            <w:rFonts w:ascii="Cambria Math" w:hAnsi="Cambria Math"/>
            <w:color w:val="auto"/>
            <w:sz w:val="26"/>
            <w:szCs w:val="26"/>
            <w:lang w:val="pt-BR"/>
          </w:rPr>
          <m:t>=</m:t>
        </m:r>
        <m:f>
          <m:fPr>
            <m:ctrlPr>
              <w:rPr>
                <w:rFonts w:ascii="Cambria Math" w:hAnsi="Cambria Math"/>
                <w:i/>
                <w:color w:val="auto"/>
                <w:sz w:val="26"/>
                <w:szCs w:val="26"/>
              </w:rPr>
            </m:ctrlPr>
          </m:fPr>
          <m:num>
            <m:r>
              <w:rPr>
                <w:rFonts w:ascii="Cambria Math" w:hAnsi="Cambria Math"/>
                <w:color w:val="auto"/>
                <w:sz w:val="26"/>
                <w:szCs w:val="26"/>
                <w:lang w:val="pt-BR"/>
              </w:rPr>
              <m:t>5</m:t>
            </m:r>
          </m:num>
          <m:den>
            <m:r>
              <w:rPr>
                <w:rFonts w:ascii="Cambria Math" w:hAnsi="Cambria Math"/>
                <w:color w:val="auto"/>
                <w:sz w:val="26"/>
                <w:szCs w:val="26"/>
                <w:lang w:val="pt-BR"/>
              </w:rPr>
              <m:t>6</m:t>
            </m:r>
          </m:den>
        </m:f>
        <m:r>
          <w:rPr>
            <w:rFonts w:ascii="Cambria Math" w:hAnsi="Cambria Math"/>
            <w:color w:val="auto"/>
            <w:sz w:val="26"/>
            <w:szCs w:val="26"/>
          </w:rPr>
          <m:t>s</m:t>
        </m:r>
      </m:oMath>
    </w:p>
    <w:p w14:paraId="28639144" w14:textId="77777777" w:rsidR="00520CC3" w:rsidRPr="004F0CB4" w:rsidRDefault="00520CC3" w:rsidP="00520CC3">
      <w:pPr>
        <w:tabs>
          <w:tab w:val="left" w:pos="1290"/>
        </w:tabs>
        <w:spacing w:line="276" w:lineRule="auto"/>
        <w:jc w:val="both"/>
        <w:rPr>
          <w:color w:val="auto"/>
          <w:sz w:val="26"/>
          <w:szCs w:val="26"/>
          <w:lang w:val="pt-BR"/>
        </w:rPr>
      </w:pPr>
      <w:r w:rsidRPr="004F0CB4">
        <w:rPr>
          <w:color w:val="auto"/>
          <w:sz w:val="26"/>
          <w:szCs w:val="26"/>
          <w:lang w:val="pt-BR"/>
        </w:rPr>
        <w:t xml:space="preserve">Thời gian ca nô đi ngược dòng: </w:t>
      </w:r>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lang w:val="pt-BR"/>
              </w:rPr>
              <m:t>2</m:t>
            </m:r>
          </m:sub>
        </m:sSub>
        <m:r>
          <w:rPr>
            <w:rFonts w:ascii="Cambria Math" w:hAnsi="Cambria Math"/>
            <w:color w:val="auto"/>
            <w:sz w:val="26"/>
            <w:szCs w:val="26"/>
            <w:lang w:val="pt-BR"/>
          </w:rPr>
          <m:t>=</m:t>
        </m:r>
        <m:f>
          <m:fPr>
            <m:ctrlPr>
              <w:rPr>
                <w:rFonts w:ascii="Cambria Math" w:hAnsi="Cambria Math"/>
                <w:i/>
                <w:color w:val="auto"/>
                <w:sz w:val="26"/>
                <w:szCs w:val="26"/>
              </w:rPr>
            </m:ctrlPr>
          </m:fPr>
          <m:num>
            <m:r>
              <w:rPr>
                <w:rFonts w:ascii="Cambria Math" w:hAnsi="Cambria Math"/>
                <w:color w:val="auto"/>
                <w:sz w:val="26"/>
                <w:szCs w:val="26"/>
              </w:rPr>
              <m:t>AB</m:t>
            </m:r>
          </m:num>
          <m:den>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pt-BR"/>
                  </w:rPr>
                  <m:t>13</m:t>
                </m:r>
              </m:sub>
            </m:sSub>
          </m:den>
        </m:f>
        <m:r>
          <w:rPr>
            <w:rFonts w:ascii="Cambria Math" w:hAnsi="Cambria Math"/>
            <w:color w:val="auto"/>
            <w:sz w:val="26"/>
            <w:szCs w:val="26"/>
            <w:lang w:val="pt-BR"/>
          </w:rPr>
          <m:t>=</m:t>
        </m:r>
        <m:f>
          <m:fPr>
            <m:ctrlPr>
              <w:rPr>
                <w:rFonts w:ascii="Cambria Math" w:hAnsi="Cambria Math"/>
                <w:i/>
                <w:color w:val="auto"/>
                <w:sz w:val="26"/>
                <w:szCs w:val="26"/>
              </w:rPr>
            </m:ctrlPr>
          </m:fPr>
          <m:num>
            <m:r>
              <w:rPr>
                <w:rFonts w:ascii="Cambria Math" w:hAnsi="Cambria Math"/>
                <w:color w:val="auto"/>
                <w:sz w:val="26"/>
                <w:szCs w:val="26"/>
                <w:lang w:val="pt-BR"/>
              </w:rPr>
              <m:t>18</m:t>
            </m:r>
          </m:num>
          <m:den>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pt-BR"/>
                  </w:rPr>
                  <m:t>12</m:t>
                </m:r>
              </m:sub>
            </m:sSub>
            <m:r>
              <w:rPr>
                <w:rFonts w:ascii="Cambria Math" w:hAnsi="Cambria Math"/>
                <w:color w:val="auto"/>
                <w:sz w:val="26"/>
                <w:szCs w:val="26"/>
                <w:lang w:val="pt-BR"/>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pt-BR"/>
                  </w:rPr>
                  <m:t>23</m:t>
                </m:r>
              </m:sub>
            </m:sSub>
          </m:den>
        </m:f>
        <m:r>
          <w:rPr>
            <w:rFonts w:ascii="Cambria Math" w:hAnsi="Cambria Math"/>
            <w:color w:val="auto"/>
            <w:sz w:val="26"/>
            <w:szCs w:val="26"/>
            <w:lang w:val="pt-BR"/>
          </w:rPr>
          <m:t>=</m:t>
        </m:r>
        <m:f>
          <m:fPr>
            <m:ctrlPr>
              <w:rPr>
                <w:rFonts w:ascii="Cambria Math" w:hAnsi="Cambria Math"/>
                <w:i/>
                <w:color w:val="auto"/>
                <w:sz w:val="26"/>
                <w:szCs w:val="26"/>
              </w:rPr>
            </m:ctrlPr>
          </m:fPr>
          <m:num>
            <m:r>
              <w:rPr>
                <w:rFonts w:ascii="Cambria Math" w:hAnsi="Cambria Math"/>
                <w:color w:val="auto"/>
                <w:sz w:val="26"/>
                <w:szCs w:val="26"/>
                <w:lang w:val="pt-BR"/>
              </w:rPr>
              <m:t>18</m:t>
            </m:r>
          </m:num>
          <m:den>
            <m:r>
              <w:rPr>
                <w:rFonts w:ascii="Cambria Math" w:hAnsi="Cambria Math"/>
                <w:color w:val="auto"/>
                <w:sz w:val="26"/>
                <w:szCs w:val="26"/>
                <w:lang w:val="pt-BR"/>
              </w:rPr>
              <m:t>16,2-5,4</m:t>
            </m:r>
          </m:den>
        </m:f>
        <m:r>
          <w:rPr>
            <w:rFonts w:ascii="Cambria Math" w:hAnsi="Cambria Math"/>
            <w:color w:val="auto"/>
            <w:sz w:val="26"/>
            <w:szCs w:val="26"/>
            <w:lang w:val="pt-BR"/>
          </w:rPr>
          <m:t>=</m:t>
        </m:r>
        <m:f>
          <m:fPr>
            <m:ctrlPr>
              <w:rPr>
                <w:rFonts w:ascii="Cambria Math" w:hAnsi="Cambria Math"/>
                <w:i/>
                <w:color w:val="auto"/>
                <w:sz w:val="26"/>
                <w:szCs w:val="26"/>
              </w:rPr>
            </m:ctrlPr>
          </m:fPr>
          <m:num>
            <m:r>
              <w:rPr>
                <w:rFonts w:ascii="Cambria Math" w:hAnsi="Cambria Math"/>
                <w:color w:val="auto"/>
                <w:sz w:val="26"/>
                <w:szCs w:val="26"/>
                <w:lang w:val="pt-BR"/>
              </w:rPr>
              <m:t>5</m:t>
            </m:r>
          </m:num>
          <m:den>
            <m:r>
              <w:rPr>
                <w:rFonts w:ascii="Cambria Math" w:hAnsi="Cambria Math"/>
                <w:color w:val="auto"/>
                <w:sz w:val="26"/>
                <w:szCs w:val="26"/>
                <w:lang w:val="pt-BR"/>
              </w:rPr>
              <m:t>3</m:t>
            </m:r>
          </m:den>
        </m:f>
        <m:r>
          <w:rPr>
            <w:rFonts w:ascii="Cambria Math" w:hAnsi="Cambria Math"/>
            <w:color w:val="auto"/>
            <w:sz w:val="26"/>
            <w:szCs w:val="26"/>
          </w:rPr>
          <m:t>s</m:t>
        </m:r>
      </m:oMath>
    </w:p>
    <w:p w14:paraId="0EC897ED" w14:textId="77777777" w:rsidR="00520CC3" w:rsidRPr="004F0CB4" w:rsidRDefault="00520CC3" w:rsidP="00520CC3">
      <w:pPr>
        <w:tabs>
          <w:tab w:val="left" w:pos="1290"/>
        </w:tabs>
        <w:spacing w:line="276" w:lineRule="auto"/>
        <w:jc w:val="both"/>
        <w:rPr>
          <w:b/>
          <w:color w:val="auto"/>
          <w:sz w:val="26"/>
          <w:szCs w:val="26"/>
          <w:lang w:val="pt-BR"/>
        </w:rPr>
      </w:pPr>
      <w:r w:rsidRPr="004F0CB4">
        <w:rPr>
          <w:color w:val="auto"/>
          <w:sz w:val="26"/>
          <w:szCs w:val="26"/>
          <w:lang w:val="pt-BR"/>
        </w:rPr>
        <w:t>Thời gian ca nô cả đi và về là t = t</w:t>
      </w:r>
      <w:r w:rsidRPr="004F0CB4">
        <w:rPr>
          <w:color w:val="auto"/>
          <w:sz w:val="26"/>
          <w:szCs w:val="26"/>
          <w:vertAlign w:val="subscript"/>
          <w:lang w:val="pt-BR"/>
        </w:rPr>
        <w:t>1</w:t>
      </w:r>
      <w:r w:rsidRPr="004F0CB4">
        <w:rPr>
          <w:color w:val="auto"/>
          <w:sz w:val="26"/>
          <w:szCs w:val="26"/>
          <w:lang w:val="pt-BR"/>
        </w:rPr>
        <w:t xml:space="preserve"> + t</w:t>
      </w:r>
      <w:r w:rsidRPr="004F0CB4">
        <w:rPr>
          <w:color w:val="auto"/>
          <w:sz w:val="26"/>
          <w:szCs w:val="26"/>
          <w:vertAlign w:val="subscript"/>
          <w:lang w:val="pt-BR"/>
        </w:rPr>
        <w:t>2</w:t>
      </w:r>
      <w:r w:rsidRPr="004F0CB4">
        <w:rPr>
          <w:color w:val="auto"/>
          <w:sz w:val="26"/>
          <w:szCs w:val="26"/>
          <w:lang w:val="pt-BR"/>
        </w:rPr>
        <w:t xml:space="preserve"> = 2,5 h</w:t>
      </w:r>
    </w:p>
    <w:p w14:paraId="407917BE" w14:textId="77777777" w:rsidR="00520CC3" w:rsidRPr="004F0CB4" w:rsidRDefault="00520CC3" w:rsidP="00520CC3">
      <w:pPr>
        <w:tabs>
          <w:tab w:val="left" w:pos="360"/>
        </w:tabs>
        <w:spacing w:line="276" w:lineRule="auto"/>
        <w:jc w:val="both"/>
        <w:rPr>
          <w:b/>
          <w:color w:val="auto"/>
          <w:sz w:val="26"/>
          <w:szCs w:val="26"/>
          <w:lang w:val="pt-BR"/>
        </w:rPr>
      </w:pPr>
      <w:r w:rsidRPr="004F0CB4">
        <w:rPr>
          <w:b/>
          <w:noProof/>
          <w:color w:val="auto"/>
          <w:sz w:val="26"/>
          <w:szCs w:val="26"/>
        </w:rPr>
        <w:drawing>
          <wp:anchor distT="0" distB="0" distL="114300" distR="114300" simplePos="0" relativeHeight="251797504" behindDoc="0" locked="0" layoutInCell="1" allowOverlap="1" wp14:anchorId="0C5B4703" wp14:editId="143339EB">
            <wp:simplePos x="0" y="0"/>
            <wp:positionH relativeFrom="column">
              <wp:posOffset>4444365</wp:posOffset>
            </wp:positionH>
            <wp:positionV relativeFrom="paragraph">
              <wp:posOffset>9525</wp:posOffset>
            </wp:positionV>
            <wp:extent cx="1638300" cy="1460500"/>
            <wp:effectExtent l="0" t="0" r="0" b="6350"/>
            <wp:wrapThrough wrapText="bothSides">
              <wp:wrapPolygon edited="0">
                <wp:start x="0" y="0"/>
                <wp:lineTo x="0" y="21412"/>
                <wp:lineTo x="21349" y="21412"/>
                <wp:lineTo x="21349" y="0"/>
                <wp:lineTo x="0" y="0"/>
              </wp:wrapPolygon>
            </wp:wrapThrough>
            <wp:docPr id="27" name="Picture 27"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50 hthy"/>
                    <pic:cNvPicPr/>
                  </pic:nvPicPr>
                  <pic:blipFill>
                    <a:blip r:embed="rId289">
                      <a:extLst>
                        <a:ext uri="{28A0092B-C50C-407E-A947-70E740481C1C}">
                          <a14:useLocalDpi xmlns:a14="http://schemas.microsoft.com/office/drawing/2010/main" val="0"/>
                        </a:ext>
                      </a:extLst>
                    </a:blip>
                    <a:stretch>
                      <a:fillRect/>
                    </a:stretch>
                  </pic:blipFill>
                  <pic:spPr>
                    <a:xfrm>
                      <a:off x="0" y="0"/>
                      <a:ext cx="1638300" cy="1460500"/>
                    </a:xfrm>
                    <a:prstGeom prst="rect">
                      <a:avLst/>
                    </a:prstGeom>
                  </pic:spPr>
                </pic:pic>
              </a:graphicData>
            </a:graphic>
            <wp14:sizeRelH relativeFrom="margin">
              <wp14:pctWidth>0</wp14:pctWidth>
            </wp14:sizeRelH>
            <wp14:sizeRelV relativeFrom="margin">
              <wp14:pctHeight>0</wp14:pctHeight>
            </wp14:sizeRelV>
          </wp:anchor>
        </w:drawing>
      </w:r>
      <w:r w:rsidRPr="004F0CB4">
        <w:rPr>
          <w:b/>
          <w:color w:val="auto"/>
          <w:sz w:val="26"/>
          <w:szCs w:val="26"/>
          <w:lang w:val="pt-BR"/>
        </w:rPr>
        <w:t>Câu 16:</w:t>
      </w:r>
      <w:r w:rsidRPr="004F0CB4">
        <w:rPr>
          <w:noProof/>
          <w:color w:val="auto"/>
          <w:sz w:val="26"/>
          <w:szCs w:val="26"/>
          <w:lang w:val="pt-BR"/>
        </w:rPr>
        <w:t xml:space="preserve"> </w:t>
      </w:r>
      <w:r w:rsidRPr="004F0CB4">
        <w:rPr>
          <w:b/>
          <w:color w:val="auto"/>
          <w:sz w:val="26"/>
          <w:szCs w:val="26"/>
          <w:lang w:val="pt-BR"/>
        </w:rPr>
        <w:t>Chọn đáp án C</w:t>
      </w:r>
    </w:p>
    <w:p w14:paraId="0090BA28" w14:textId="77777777" w:rsidR="00520CC3" w:rsidRPr="004F0CB4" w:rsidRDefault="00520CC3" w:rsidP="00520CC3">
      <w:pPr>
        <w:spacing w:line="276" w:lineRule="auto"/>
        <w:rPr>
          <w:color w:val="auto"/>
          <w:sz w:val="26"/>
          <w:szCs w:val="26"/>
          <w:lang w:val="pt-BR"/>
        </w:rPr>
      </w:pPr>
      <w:r w:rsidRPr="004F0CB4">
        <w:rPr>
          <w:color w:val="auto"/>
          <w:sz w:val="26"/>
          <w:szCs w:val="26"/>
          <w:lang w:val="pt-BR"/>
        </w:rPr>
        <w:t>Sơ đồ vận tốc của giọt mưa đối với xe cho trên như hình vẽ</w:t>
      </w:r>
    </w:p>
    <w:p w14:paraId="4B4233BF" w14:textId="77777777" w:rsidR="00520CC3" w:rsidRPr="004F0CB4" w:rsidRDefault="00520CC3" w:rsidP="00520CC3">
      <w:pPr>
        <w:spacing w:line="276" w:lineRule="auto"/>
        <w:rPr>
          <w:color w:val="auto"/>
          <w:sz w:val="26"/>
          <w:szCs w:val="26"/>
          <w:lang w:val="pt-BR"/>
        </w:rPr>
      </w:pPr>
      <w:r w:rsidRPr="004F0CB4">
        <w:rPr>
          <w:color w:val="auto"/>
          <w:sz w:val="26"/>
          <w:szCs w:val="26"/>
          <w:lang w:val="pt-BR"/>
        </w:rPr>
        <w:t>Trong đó v</w:t>
      </w:r>
      <w:r w:rsidRPr="004F0CB4">
        <w:rPr>
          <w:color w:val="auto"/>
          <w:sz w:val="26"/>
          <w:szCs w:val="26"/>
          <w:vertAlign w:val="subscript"/>
          <w:lang w:val="pt-BR"/>
        </w:rPr>
        <w:t>1</w:t>
      </w:r>
      <w:r w:rsidRPr="004F0CB4">
        <w:rPr>
          <w:color w:val="auto"/>
          <w:sz w:val="26"/>
          <w:szCs w:val="26"/>
          <w:lang w:val="pt-BR"/>
        </w:rPr>
        <w:t> là vận tốc của xe, bằng 50km/h; v</w:t>
      </w:r>
      <w:r w:rsidRPr="004F0CB4">
        <w:rPr>
          <w:color w:val="auto"/>
          <w:sz w:val="26"/>
          <w:szCs w:val="26"/>
          <w:vertAlign w:val="subscript"/>
          <w:lang w:val="pt-BR"/>
        </w:rPr>
        <w:t>2</w:t>
      </w:r>
      <w:r w:rsidRPr="004F0CB4">
        <w:rPr>
          <w:color w:val="auto"/>
          <w:sz w:val="26"/>
          <w:szCs w:val="26"/>
          <w:lang w:val="pt-BR"/>
        </w:rPr>
        <w:t> là vận tốc của giọt mưa đối với ô tô</w:t>
      </w:r>
    </w:p>
    <w:p w14:paraId="45C80E77" w14:textId="77777777" w:rsidR="00520CC3" w:rsidRPr="004F0CB4" w:rsidRDefault="00000000" w:rsidP="00520CC3">
      <w:pPr>
        <w:spacing w:line="276" w:lineRule="auto"/>
        <w:rPr>
          <w:color w:val="auto"/>
          <w:sz w:val="26"/>
          <w:szCs w:val="26"/>
        </w:rPr>
      </w:pPr>
      <m:oMathPara>
        <m:oMath>
          <m:func>
            <m:funcPr>
              <m:ctrlPr>
                <w:rPr>
                  <w:rFonts w:ascii="Cambria Math" w:hAnsi="Cambria Math"/>
                  <w:i/>
                  <w:color w:val="auto"/>
                  <w:sz w:val="26"/>
                  <w:szCs w:val="26"/>
                </w:rPr>
              </m:ctrlPr>
            </m:funcPr>
            <m:fName>
              <m:r>
                <w:rPr>
                  <w:rFonts w:ascii="Cambria Math" w:hAnsi="Cambria Math"/>
                  <w:color w:val="auto"/>
                  <w:sz w:val="26"/>
                  <w:szCs w:val="26"/>
                </w:rPr>
                <m:t>sin</m:t>
              </m:r>
            </m:fName>
            <m:e>
              <m:r>
                <w:rPr>
                  <w:rFonts w:ascii="Cambria Math" w:hAnsi="Cambria Math"/>
                  <w:color w:val="auto"/>
                  <w:sz w:val="26"/>
                  <w:szCs w:val="26"/>
                </w:rPr>
                <m:t>6</m:t>
              </m:r>
            </m:e>
          </m:func>
          <m:sSup>
            <m:sSupPr>
              <m:ctrlPr>
                <w:rPr>
                  <w:rFonts w:ascii="Cambria Math" w:hAnsi="Cambria Math"/>
                  <w:i/>
                  <w:color w:val="auto"/>
                  <w:sz w:val="26"/>
                  <w:szCs w:val="26"/>
                </w:rPr>
              </m:ctrlPr>
            </m:sSupPr>
            <m:e>
              <m:r>
                <w:rPr>
                  <w:rFonts w:ascii="Cambria Math" w:hAnsi="Cambria Math"/>
                  <w:color w:val="auto"/>
                  <w:sz w:val="26"/>
                  <w:szCs w:val="26"/>
                </w:rPr>
                <m:t>0</m:t>
              </m:r>
            </m:e>
            <m:sup>
              <m:r>
                <w:rPr>
                  <w:rFonts w:ascii="Cambria Math" w:hAnsi="Cambria Math"/>
                  <w:color w:val="auto"/>
                  <w:sz w:val="26"/>
                  <w:szCs w:val="26"/>
                </w:rPr>
                <m:t>ο</m:t>
              </m:r>
            </m:sup>
          </m:sSup>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1</m:t>
                  </m:r>
                </m:sub>
              </m:sSub>
            </m:num>
            <m:den>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2</m:t>
                  </m:r>
                </m:sub>
              </m:sSub>
            </m:den>
          </m:f>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2</m:t>
              </m:r>
            </m:sub>
          </m:sSub>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50</m:t>
              </m:r>
            </m:num>
            <m:den>
              <m:func>
                <m:funcPr>
                  <m:ctrlPr>
                    <w:rPr>
                      <w:rFonts w:ascii="Cambria Math" w:hAnsi="Cambria Math"/>
                      <w:i/>
                      <w:color w:val="auto"/>
                      <w:sz w:val="26"/>
                      <w:szCs w:val="26"/>
                    </w:rPr>
                  </m:ctrlPr>
                </m:funcPr>
                <m:fName>
                  <m:r>
                    <w:rPr>
                      <w:rFonts w:ascii="Cambria Math" w:hAnsi="Cambria Math"/>
                      <w:color w:val="auto"/>
                      <w:sz w:val="26"/>
                      <w:szCs w:val="26"/>
                    </w:rPr>
                    <m:t>sin</m:t>
                  </m:r>
                </m:fName>
                <m:e>
                  <m:r>
                    <w:rPr>
                      <w:rFonts w:ascii="Cambria Math" w:hAnsi="Cambria Math"/>
                      <w:color w:val="auto"/>
                      <w:sz w:val="26"/>
                      <w:szCs w:val="26"/>
                    </w:rPr>
                    <m:t>6</m:t>
                  </m:r>
                </m:e>
              </m:func>
              <m:sSup>
                <m:sSupPr>
                  <m:ctrlPr>
                    <w:rPr>
                      <w:rFonts w:ascii="Cambria Math" w:hAnsi="Cambria Math"/>
                      <w:i/>
                      <w:color w:val="auto"/>
                      <w:sz w:val="26"/>
                      <w:szCs w:val="26"/>
                    </w:rPr>
                  </m:ctrlPr>
                </m:sSupPr>
                <m:e>
                  <m:r>
                    <w:rPr>
                      <w:rFonts w:ascii="Cambria Math" w:hAnsi="Cambria Math"/>
                      <w:color w:val="auto"/>
                      <w:sz w:val="26"/>
                      <w:szCs w:val="26"/>
                    </w:rPr>
                    <m:t>0</m:t>
                  </m:r>
                </m:e>
                <m:sup>
                  <m:r>
                    <w:rPr>
                      <w:rFonts w:ascii="Cambria Math" w:hAnsi="Cambria Math"/>
                      <w:color w:val="auto"/>
                      <w:sz w:val="26"/>
                      <w:szCs w:val="26"/>
                    </w:rPr>
                    <m:t>ο</m:t>
                  </m:r>
                </m:sup>
              </m:sSup>
            </m:den>
          </m:f>
          <m:r>
            <w:rPr>
              <w:rFonts w:ascii="Cambria Math" w:hAnsi="Cambria Math"/>
              <w:color w:val="auto"/>
              <w:sz w:val="26"/>
              <w:szCs w:val="26"/>
            </w:rPr>
            <m:t>=57,73km/h</m:t>
          </m:r>
          <m:r>
            <m:rPr>
              <m:sty m:val="p"/>
            </m:rPr>
            <w:rPr>
              <w:rFonts w:ascii="Cambria Math" w:hAnsi="Cambria Math"/>
              <w:color w:val="auto"/>
              <w:sz w:val="26"/>
              <w:szCs w:val="26"/>
            </w:rPr>
            <w:br/>
          </m:r>
        </m:oMath>
        <m:oMath>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d</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1</m:t>
                  </m:r>
                </m:sub>
              </m:sSub>
            </m:num>
            <m:den>
              <m:func>
                <m:funcPr>
                  <m:ctrlPr>
                    <w:rPr>
                      <w:rFonts w:ascii="Cambria Math" w:hAnsi="Cambria Math"/>
                      <w:i/>
                      <w:color w:val="auto"/>
                      <w:sz w:val="26"/>
                      <w:szCs w:val="26"/>
                    </w:rPr>
                  </m:ctrlPr>
                </m:funcPr>
                <m:fName>
                  <m:r>
                    <w:rPr>
                      <w:rFonts w:ascii="Cambria Math" w:hAnsi="Cambria Math"/>
                      <w:color w:val="auto"/>
                      <w:sz w:val="26"/>
                      <w:szCs w:val="26"/>
                    </w:rPr>
                    <m:t>tan</m:t>
                  </m:r>
                </m:fName>
                <m:e>
                  <m:r>
                    <w:rPr>
                      <w:rFonts w:ascii="Cambria Math" w:hAnsi="Cambria Math"/>
                      <w:color w:val="auto"/>
                      <w:sz w:val="26"/>
                      <w:szCs w:val="26"/>
                    </w:rPr>
                    <m:t>6</m:t>
                  </m:r>
                </m:e>
              </m:func>
              <m:sSup>
                <m:sSupPr>
                  <m:ctrlPr>
                    <w:rPr>
                      <w:rFonts w:ascii="Cambria Math" w:hAnsi="Cambria Math"/>
                      <w:i/>
                      <w:color w:val="auto"/>
                      <w:sz w:val="26"/>
                      <w:szCs w:val="26"/>
                    </w:rPr>
                  </m:ctrlPr>
                </m:sSupPr>
                <m:e>
                  <m:r>
                    <w:rPr>
                      <w:rFonts w:ascii="Cambria Math" w:hAnsi="Cambria Math"/>
                      <w:color w:val="auto"/>
                      <w:sz w:val="26"/>
                      <w:szCs w:val="26"/>
                    </w:rPr>
                    <m:t>0</m:t>
                  </m:r>
                </m:e>
                <m:sup>
                  <m:r>
                    <w:rPr>
                      <w:rFonts w:ascii="Cambria Math" w:hAnsi="Cambria Math"/>
                      <w:color w:val="auto"/>
                      <w:sz w:val="26"/>
                      <w:szCs w:val="26"/>
                    </w:rPr>
                    <m:t>ο</m:t>
                  </m:r>
                </m:sup>
              </m:sSup>
            </m:den>
          </m:f>
          <m:r>
            <w:rPr>
              <w:rFonts w:ascii="Cambria Math" w:hAnsi="Cambria Math"/>
              <w:color w:val="auto"/>
              <w:sz w:val="26"/>
              <w:szCs w:val="26"/>
            </w:rPr>
            <m:t>=28,87km/h</m:t>
          </m:r>
        </m:oMath>
      </m:oMathPara>
    </w:p>
    <w:p w14:paraId="26DFB5A3" w14:textId="77777777" w:rsidR="00520CC3" w:rsidRPr="004F0CB4" w:rsidRDefault="00520CC3" w:rsidP="00520CC3">
      <w:pPr>
        <w:spacing w:line="276" w:lineRule="auto"/>
        <w:rPr>
          <w:color w:val="auto"/>
          <w:sz w:val="26"/>
          <w:szCs w:val="26"/>
        </w:rPr>
      </w:pPr>
      <w:r w:rsidRPr="004F0CB4">
        <w:rPr>
          <w:color w:val="auto"/>
          <w:sz w:val="26"/>
          <w:szCs w:val="26"/>
        </w:rPr>
        <w:t>Vậy vận tốc giọt mưa đối với xe là 57,73km/h</w:t>
      </w:r>
    </w:p>
    <w:p w14:paraId="6F47EFD9" w14:textId="77777777" w:rsidR="00520CC3" w:rsidRPr="004F0CB4" w:rsidRDefault="00520CC3" w:rsidP="00520CC3">
      <w:pPr>
        <w:spacing w:line="276" w:lineRule="auto"/>
        <w:rPr>
          <w:color w:val="auto"/>
          <w:sz w:val="26"/>
          <w:szCs w:val="26"/>
        </w:rPr>
      </w:pPr>
      <w:r w:rsidRPr="004F0CB4">
        <w:rPr>
          <w:color w:val="auto"/>
          <w:sz w:val="26"/>
          <w:szCs w:val="26"/>
        </w:rPr>
        <w:t>vận tốc giọt mưa đối với mặt đất là 28,87km/h</w:t>
      </w:r>
    </w:p>
    <w:p w14:paraId="35C95C88" w14:textId="77777777" w:rsidR="00520CC3" w:rsidRPr="004F0CB4" w:rsidRDefault="00520CC3" w:rsidP="00520CC3">
      <w:pPr>
        <w:tabs>
          <w:tab w:val="left" w:pos="1290"/>
        </w:tabs>
        <w:spacing w:line="276" w:lineRule="auto"/>
        <w:jc w:val="both"/>
        <w:rPr>
          <w:b/>
          <w:color w:val="auto"/>
          <w:sz w:val="26"/>
          <w:szCs w:val="26"/>
        </w:rPr>
      </w:pPr>
      <w:r w:rsidRPr="004F0CB4">
        <w:rPr>
          <w:b/>
          <w:color w:val="auto"/>
          <w:sz w:val="26"/>
          <w:szCs w:val="26"/>
        </w:rPr>
        <w:t>Câu 17: Chọn đáp án A</w:t>
      </w:r>
    </w:p>
    <w:p w14:paraId="08EF9B43" w14:textId="77777777" w:rsidR="00520CC3" w:rsidRPr="004F0CB4" w:rsidRDefault="00520CC3" w:rsidP="00520CC3">
      <w:pPr>
        <w:spacing w:line="276" w:lineRule="auto"/>
        <w:rPr>
          <w:color w:val="auto"/>
          <w:sz w:val="26"/>
          <w:szCs w:val="26"/>
        </w:rPr>
      </w:pPr>
      <w:r w:rsidRPr="004F0CB4">
        <w:rPr>
          <w:noProof/>
          <w:color w:val="auto"/>
          <w:sz w:val="26"/>
          <w:szCs w:val="26"/>
        </w:rPr>
        <w:drawing>
          <wp:anchor distT="0" distB="0" distL="114300" distR="114300" simplePos="0" relativeHeight="251799552" behindDoc="0" locked="0" layoutInCell="1" allowOverlap="1" wp14:anchorId="70B4AF97" wp14:editId="074DC98C">
            <wp:simplePos x="0" y="0"/>
            <wp:positionH relativeFrom="column">
              <wp:posOffset>4774565</wp:posOffset>
            </wp:positionH>
            <wp:positionV relativeFrom="paragraph">
              <wp:posOffset>7620</wp:posOffset>
            </wp:positionV>
            <wp:extent cx="693420" cy="771525"/>
            <wp:effectExtent l="0" t="0" r="0" b="9525"/>
            <wp:wrapThrough wrapText="bothSides">
              <wp:wrapPolygon edited="0">
                <wp:start x="10088" y="0"/>
                <wp:lineTo x="1187" y="12267"/>
                <wp:lineTo x="0" y="21333"/>
                <wp:lineTo x="1780" y="21333"/>
                <wp:lineTo x="20769" y="21333"/>
                <wp:lineTo x="20176" y="10667"/>
                <wp:lineTo x="18396" y="1067"/>
                <wp:lineTo x="13648" y="0"/>
                <wp:lineTo x="10088" y="0"/>
              </wp:wrapPolygon>
            </wp:wrapThrough>
            <wp:docPr id="331878686" name="Picture 6"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78686" name="Picture 6" descr="50 hthy"/>
                    <pic:cNvPicPr>
                      <a:picLocks noChangeAspect="1" noChangeArrowheads="1"/>
                    </pic:cNvPicPr>
                  </pic:nvPicPr>
                  <pic:blipFill rotWithShape="1">
                    <a:blip r:embed="rId290" cstate="print">
                      <a:extLst>
                        <a:ext uri="{28A0092B-C50C-407E-A947-70E740481C1C}">
                          <a14:useLocalDpi xmlns:a14="http://schemas.microsoft.com/office/drawing/2010/main" val="0"/>
                        </a:ext>
                      </a:extLst>
                    </a:blip>
                    <a:srcRect l="10077" r="22431"/>
                    <a:stretch/>
                  </pic:blipFill>
                  <pic:spPr bwMode="auto">
                    <a:xfrm>
                      <a:off x="0" y="0"/>
                      <a:ext cx="693420" cy="771525"/>
                    </a:xfrm>
                    <a:prstGeom prst="rect">
                      <a:avLst/>
                    </a:prstGeom>
                    <a:noFill/>
                    <a:ln>
                      <a:noFill/>
                    </a:ln>
                    <a:extLst>
                      <a:ext uri="{53640926-AAD7-44D8-BBD7-CCE9431645EC}">
                        <a14:shadowObscured xmlns:a14="http://schemas.microsoft.com/office/drawing/2010/main"/>
                      </a:ext>
                    </a:extLst>
                  </pic:spPr>
                </pic:pic>
              </a:graphicData>
            </a:graphic>
          </wp:anchor>
        </w:drawing>
      </w:r>
      <w:r w:rsidRPr="004F0CB4">
        <w:rPr>
          <w:color w:val="auto"/>
          <w:sz w:val="26"/>
          <w:szCs w:val="26"/>
        </w:rPr>
        <w:t xml:space="preserve">Gọi:     +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12</m:t>
            </m:r>
          </m:sub>
        </m:sSub>
      </m:oMath>
      <w:r w:rsidRPr="004F0CB4">
        <w:rPr>
          <w:color w:val="auto"/>
          <w:sz w:val="26"/>
          <w:szCs w:val="26"/>
        </w:rPr>
        <w:t> là vận tốc của thuyền so với nước</w:t>
      </w:r>
    </w:p>
    <w:p w14:paraId="6B240240" w14:textId="77777777" w:rsidR="00520CC3" w:rsidRPr="004F0CB4" w:rsidRDefault="00520CC3" w:rsidP="00520CC3">
      <w:pPr>
        <w:spacing w:line="276" w:lineRule="auto"/>
        <w:rPr>
          <w:color w:val="auto"/>
          <w:sz w:val="26"/>
          <w:szCs w:val="26"/>
        </w:rPr>
      </w:pPr>
      <w:r w:rsidRPr="004F0CB4">
        <w:rPr>
          <w:color w:val="auto"/>
          <w:sz w:val="26"/>
          <w:szCs w:val="26"/>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23</m:t>
            </m:r>
          </m:sub>
        </m:sSub>
      </m:oMath>
      <w:r w:rsidRPr="004F0CB4">
        <w:rPr>
          <w:color w:val="auto"/>
          <w:sz w:val="26"/>
          <w:szCs w:val="26"/>
        </w:rPr>
        <w:t> là vận tốc của nước so với bờ</w:t>
      </w:r>
    </w:p>
    <w:p w14:paraId="5F7731D5" w14:textId="77777777" w:rsidR="00520CC3" w:rsidRPr="004F0CB4" w:rsidRDefault="00520CC3" w:rsidP="00520CC3">
      <w:pPr>
        <w:spacing w:line="276" w:lineRule="auto"/>
        <w:rPr>
          <w:color w:val="auto"/>
          <w:sz w:val="26"/>
          <w:szCs w:val="26"/>
        </w:rPr>
      </w:pPr>
      <w:r w:rsidRPr="004F0CB4">
        <w:rPr>
          <w:color w:val="auto"/>
          <w:sz w:val="26"/>
          <w:szCs w:val="26"/>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13</m:t>
            </m:r>
          </m:sub>
        </m:sSub>
      </m:oMath>
      <w:r w:rsidRPr="004F0CB4">
        <w:rPr>
          <w:color w:val="auto"/>
          <w:sz w:val="26"/>
          <w:szCs w:val="26"/>
        </w:rPr>
        <w:t> là vận tốc của thuyền so với bờ</w:t>
      </w:r>
    </w:p>
    <w:p w14:paraId="7ABF9776" w14:textId="77777777" w:rsidR="00520CC3" w:rsidRPr="004F0CB4" w:rsidRDefault="00520CC3" w:rsidP="00520CC3">
      <w:pPr>
        <w:spacing w:line="276" w:lineRule="auto"/>
        <w:rPr>
          <w:color w:val="auto"/>
          <w:sz w:val="26"/>
          <w:szCs w:val="26"/>
          <w:vertAlign w:val="subscript"/>
        </w:rPr>
      </w:pPr>
      <w:r w:rsidRPr="004F0CB4">
        <w:rPr>
          <w:rFonts w:eastAsia="Calibri"/>
          <w:color w:val="auto"/>
          <w:sz w:val="26"/>
          <w:szCs w:val="26"/>
        </w:rPr>
        <w:t xml:space="preserve">Áp dụng công thức cộng vận tốc: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13</w:t>
      </w:r>
      <w:r w:rsidRPr="004F0CB4">
        <w:rPr>
          <w:color w:val="auto"/>
          <w:sz w:val="26"/>
          <w:szCs w:val="26"/>
        </w:rPr>
        <w:t xml:space="preserve">=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12</w:t>
      </w:r>
      <w:r w:rsidRPr="004F0CB4">
        <w:rPr>
          <w:color w:val="auto"/>
          <w:sz w:val="26"/>
          <w:szCs w:val="26"/>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23</w:t>
      </w:r>
    </w:p>
    <w:p w14:paraId="232276F7" w14:textId="77777777" w:rsidR="00520CC3" w:rsidRPr="004F0CB4" w:rsidRDefault="00520CC3" w:rsidP="00520CC3">
      <w:pPr>
        <w:spacing w:line="276" w:lineRule="auto"/>
        <w:rPr>
          <w:rFonts w:eastAsia="Calibri"/>
          <w:color w:val="auto"/>
          <w:sz w:val="26"/>
          <w:szCs w:val="26"/>
        </w:rPr>
      </w:pPr>
      <w:r w:rsidRPr="004F0CB4">
        <w:rPr>
          <w:rFonts w:eastAsia="Calibri"/>
          <w:color w:val="auto"/>
          <w:sz w:val="26"/>
          <w:szCs w:val="26"/>
        </w:rPr>
        <w:t>− Vận tốc của thuyền so với bờ: v</w:t>
      </w:r>
      <w:r w:rsidRPr="004F0CB4">
        <w:rPr>
          <w:rFonts w:eastAsia="Calibri"/>
          <w:color w:val="auto"/>
          <w:sz w:val="26"/>
          <w:szCs w:val="26"/>
          <w:vertAlign w:val="subscript"/>
        </w:rPr>
        <w:t>13</w:t>
      </w:r>
      <w:r w:rsidRPr="004F0CB4">
        <w:rPr>
          <w:rFonts w:eastAsia="Calibri"/>
          <w:color w:val="auto"/>
          <w:sz w:val="26"/>
          <w:szCs w:val="26"/>
        </w:rPr>
        <w:t xml:space="preserve"> = 9 km/h</w:t>
      </w:r>
    </w:p>
    <w:p w14:paraId="7C3AA730" w14:textId="77777777" w:rsidR="00520CC3" w:rsidRPr="004F0CB4" w:rsidRDefault="00520CC3" w:rsidP="00520CC3">
      <w:pPr>
        <w:spacing w:line="276" w:lineRule="auto"/>
        <w:rPr>
          <w:rFonts w:eastAsia="Calibri"/>
          <w:color w:val="auto"/>
          <w:sz w:val="26"/>
          <w:szCs w:val="26"/>
        </w:rPr>
      </w:pPr>
      <w:r w:rsidRPr="004F0CB4">
        <w:rPr>
          <w:rFonts w:eastAsia="Calibri"/>
          <w:color w:val="auto"/>
          <w:sz w:val="26"/>
          <w:szCs w:val="26"/>
        </w:rPr>
        <w:t>− Vận tốc của nước so với bờ: v</w:t>
      </w:r>
      <w:r w:rsidRPr="004F0CB4">
        <w:rPr>
          <w:rFonts w:eastAsia="Calibri"/>
          <w:color w:val="auto"/>
          <w:sz w:val="26"/>
          <w:szCs w:val="26"/>
          <w:vertAlign w:val="subscript"/>
        </w:rPr>
        <w:t>23</w:t>
      </w:r>
      <w:r w:rsidRPr="004F0CB4">
        <w:rPr>
          <w:rFonts w:eastAsia="Calibri"/>
          <w:color w:val="auto"/>
          <w:sz w:val="26"/>
          <w:szCs w:val="26"/>
        </w:rPr>
        <w:t xml:space="preserve"> = v</w:t>
      </w:r>
      <w:r w:rsidRPr="004F0CB4">
        <w:rPr>
          <w:rFonts w:eastAsia="Calibri"/>
          <w:color w:val="auto"/>
          <w:sz w:val="26"/>
          <w:szCs w:val="26"/>
          <w:vertAlign w:val="subscript"/>
        </w:rPr>
        <w:t>gỗ</w:t>
      </w:r>
      <w:r w:rsidRPr="004F0CB4">
        <w:rPr>
          <w:rFonts w:eastAsia="Calibri"/>
          <w:color w:val="auto"/>
          <w:sz w:val="26"/>
          <w:szCs w:val="26"/>
        </w:rPr>
        <w:t xml:space="preserve"> =</w:t>
      </w:r>
      <m:oMath>
        <m:f>
          <m:fPr>
            <m:ctrlPr>
              <w:rPr>
                <w:rFonts w:ascii="Cambria Math" w:eastAsia="Calibri" w:hAnsi="Cambria Math"/>
                <w:i/>
                <w:color w:val="auto"/>
                <w:sz w:val="26"/>
                <w:szCs w:val="26"/>
              </w:rPr>
            </m:ctrlPr>
          </m:fPr>
          <m:num>
            <m:r>
              <w:rPr>
                <w:rFonts w:ascii="Cambria Math" w:eastAsia="Calibri" w:hAnsi="Cambria Math"/>
                <w:color w:val="auto"/>
                <w:sz w:val="26"/>
                <w:szCs w:val="26"/>
              </w:rPr>
              <m:t>50.1</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0</m:t>
                </m:r>
              </m:e>
              <m:sup>
                <m:r>
                  <w:rPr>
                    <w:rFonts w:ascii="Cambria Math" w:eastAsia="Calibri" w:hAnsi="Cambria Math"/>
                    <w:color w:val="auto"/>
                    <w:sz w:val="26"/>
                    <w:szCs w:val="26"/>
                  </w:rPr>
                  <m:t>-3</m:t>
                </m:r>
              </m:sup>
            </m:sSup>
          </m:num>
          <m:den>
            <m:f>
              <m:fPr>
                <m:ctrlPr>
                  <w:rPr>
                    <w:rFonts w:ascii="Cambria Math" w:eastAsia="Calibri" w:hAnsi="Cambria Math"/>
                    <w:i/>
                    <w:color w:val="auto"/>
                    <w:sz w:val="26"/>
                    <w:szCs w:val="26"/>
                  </w:rPr>
                </m:ctrlPr>
              </m:fPr>
              <m:num>
                <m:r>
                  <w:rPr>
                    <w:rFonts w:ascii="Cambria Math" w:eastAsia="Calibri" w:hAnsi="Cambria Math"/>
                    <w:color w:val="auto"/>
                    <w:sz w:val="26"/>
                    <w:szCs w:val="26"/>
                  </w:rPr>
                  <m:t>1</m:t>
                </m:r>
              </m:num>
              <m:den>
                <m:r>
                  <w:rPr>
                    <w:rFonts w:ascii="Cambria Math" w:eastAsia="Calibri" w:hAnsi="Cambria Math"/>
                    <w:color w:val="auto"/>
                    <w:sz w:val="26"/>
                    <w:szCs w:val="26"/>
                  </w:rPr>
                  <m:t>60</m:t>
                </m:r>
              </m:den>
            </m:f>
          </m:den>
        </m:f>
        <m:r>
          <w:rPr>
            <w:rFonts w:ascii="Cambria Math" w:eastAsia="Calibri" w:hAnsi="Cambria Math"/>
            <w:color w:val="auto"/>
            <w:sz w:val="26"/>
            <w:szCs w:val="26"/>
          </w:rPr>
          <m:t>=3km/h</m:t>
        </m:r>
      </m:oMath>
    </w:p>
    <w:p w14:paraId="712CC4E3" w14:textId="77777777" w:rsidR="00520CC3" w:rsidRPr="004F0CB4" w:rsidRDefault="00520CC3" w:rsidP="00520CC3">
      <w:pPr>
        <w:spacing w:line="276" w:lineRule="auto"/>
        <w:rPr>
          <w:rFonts w:eastAsia="Calibri"/>
          <w:color w:val="auto"/>
          <w:sz w:val="26"/>
          <w:szCs w:val="26"/>
        </w:rPr>
      </w:pPr>
      <w:r w:rsidRPr="004F0CB4">
        <w:rPr>
          <w:rFonts w:eastAsia="Calibri"/>
          <w:color w:val="auto"/>
          <w:sz w:val="26"/>
          <w:szCs w:val="26"/>
        </w:rPr>
        <w:t>Vì đi ngược dòng nên: v</w:t>
      </w:r>
      <w:r w:rsidRPr="004F0CB4">
        <w:rPr>
          <w:rFonts w:eastAsia="Calibri"/>
          <w:color w:val="auto"/>
          <w:sz w:val="26"/>
          <w:szCs w:val="26"/>
          <w:vertAlign w:val="subscript"/>
        </w:rPr>
        <w:t>13</w:t>
      </w:r>
      <w:r w:rsidRPr="004F0CB4">
        <w:rPr>
          <w:rFonts w:eastAsia="Calibri"/>
          <w:color w:val="auto"/>
          <w:sz w:val="26"/>
          <w:szCs w:val="26"/>
        </w:rPr>
        <w:t xml:space="preserve"> = v</w:t>
      </w:r>
      <w:r w:rsidRPr="004F0CB4">
        <w:rPr>
          <w:rFonts w:eastAsia="Calibri"/>
          <w:color w:val="auto"/>
          <w:sz w:val="26"/>
          <w:szCs w:val="26"/>
          <w:vertAlign w:val="subscript"/>
        </w:rPr>
        <w:t>12</w:t>
      </w:r>
      <w:r w:rsidRPr="004F0CB4">
        <w:rPr>
          <w:rFonts w:eastAsia="Calibri"/>
          <w:color w:val="auto"/>
          <w:sz w:val="26"/>
          <w:szCs w:val="26"/>
        </w:rPr>
        <w:t xml:space="preserve"> – v</w:t>
      </w:r>
      <w:r w:rsidRPr="004F0CB4">
        <w:rPr>
          <w:rFonts w:eastAsia="Calibri"/>
          <w:color w:val="auto"/>
          <w:sz w:val="26"/>
          <w:szCs w:val="26"/>
          <w:vertAlign w:val="subscript"/>
        </w:rPr>
        <w:t>23</w:t>
      </w:r>
      <w:r w:rsidRPr="004F0CB4">
        <w:rPr>
          <w:rFonts w:eastAsia="Calibri"/>
          <w:color w:val="auto"/>
          <w:sz w:val="26"/>
          <w:szCs w:val="26"/>
        </w:rPr>
        <w:t xml:space="preserve"> </w:t>
      </w:r>
      <w:r w:rsidRPr="004F0CB4">
        <w:rPr>
          <w:rFonts w:eastAsia="Calibri"/>
          <w:color w:val="auto"/>
          <w:sz w:val="26"/>
          <w:szCs w:val="26"/>
        </w:rPr>
        <w:sym w:font="Symbol" w:char="F0DE"/>
      </w:r>
      <w:r w:rsidRPr="004F0CB4">
        <w:rPr>
          <w:rFonts w:eastAsia="Calibri"/>
          <w:color w:val="auto"/>
          <w:sz w:val="26"/>
          <w:szCs w:val="26"/>
        </w:rPr>
        <w:t xml:space="preserve"> v</w:t>
      </w:r>
      <w:r w:rsidRPr="004F0CB4">
        <w:rPr>
          <w:rFonts w:eastAsia="Calibri"/>
          <w:color w:val="auto"/>
          <w:sz w:val="26"/>
          <w:szCs w:val="26"/>
          <w:vertAlign w:val="subscript"/>
        </w:rPr>
        <w:t>12</w:t>
      </w:r>
      <w:r w:rsidRPr="004F0CB4">
        <w:rPr>
          <w:rFonts w:eastAsia="Calibri"/>
          <w:color w:val="auto"/>
          <w:sz w:val="26"/>
          <w:szCs w:val="26"/>
        </w:rPr>
        <w:t xml:space="preserve"> = v</w:t>
      </w:r>
      <w:r w:rsidRPr="004F0CB4">
        <w:rPr>
          <w:rFonts w:eastAsia="Calibri"/>
          <w:color w:val="auto"/>
          <w:sz w:val="26"/>
          <w:szCs w:val="26"/>
          <w:vertAlign w:val="subscript"/>
        </w:rPr>
        <w:t>13</w:t>
      </w:r>
      <w:r w:rsidRPr="004F0CB4">
        <w:rPr>
          <w:rFonts w:eastAsia="Calibri"/>
          <w:color w:val="auto"/>
          <w:sz w:val="26"/>
          <w:szCs w:val="26"/>
        </w:rPr>
        <w:t xml:space="preserve"> + v</w:t>
      </w:r>
      <w:r w:rsidRPr="004F0CB4">
        <w:rPr>
          <w:rFonts w:eastAsia="Calibri"/>
          <w:color w:val="auto"/>
          <w:sz w:val="26"/>
          <w:szCs w:val="26"/>
          <w:vertAlign w:val="subscript"/>
        </w:rPr>
        <w:t>23</w:t>
      </w:r>
      <w:r w:rsidRPr="004F0CB4">
        <w:rPr>
          <w:rFonts w:eastAsia="Calibri"/>
          <w:color w:val="auto"/>
          <w:sz w:val="26"/>
          <w:szCs w:val="26"/>
        </w:rPr>
        <w:t xml:space="preserve"> = 9+3= 12 km/h</w:t>
      </w:r>
    </w:p>
    <w:p w14:paraId="5D8A1A65" w14:textId="77777777" w:rsidR="00520CC3" w:rsidRPr="004F0CB4" w:rsidRDefault="00520CC3" w:rsidP="00520CC3">
      <w:pPr>
        <w:tabs>
          <w:tab w:val="left" w:pos="360"/>
        </w:tabs>
        <w:spacing w:line="276" w:lineRule="auto"/>
        <w:jc w:val="both"/>
        <w:rPr>
          <w:b/>
          <w:color w:val="auto"/>
          <w:sz w:val="26"/>
          <w:szCs w:val="26"/>
        </w:rPr>
      </w:pPr>
      <w:r w:rsidRPr="004F0CB4">
        <w:rPr>
          <w:b/>
          <w:color w:val="auto"/>
          <w:sz w:val="26"/>
          <w:szCs w:val="26"/>
        </w:rPr>
        <w:t>Câu 18: Chọn đáp án A</w:t>
      </w:r>
    </w:p>
    <w:p w14:paraId="16237E1E" w14:textId="77777777" w:rsidR="00520CC3" w:rsidRPr="004F0CB4" w:rsidRDefault="00520CC3" w:rsidP="00520CC3">
      <w:pPr>
        <w:tabs>
          <w:tab w:val="left" w:pos="360"/>
        </w:tabs>
        <w:spacing w:line="276" w:lineRule="auto"/>
        <w:jc w:val="both"/>
        <w:rPr>
          <w:b/>
          <w:color w:val="auto"/>
          <w:sz w:val="26"/>
          <w:szCs w:val="26"/>
        </w:rPr>
      </w:pPr>
      <w:r w:rsidRPr="004F0CB4">
        <w:rPr>
          <w:color w:val="auto"/>
          <w:sz w:val="26"/>
          <w:szCs w:val="26"/>
          <w:shd w:val="clear" w:color="auto" w:fill="FFFFFF"/>
        </w:rPr>
        <w:t>Chọn chiều dương là chiều chuyển động của mỗi xe.</w:t>
      </w:r>
    </w:p>
    <w:p w14:paraId="6AAA0E2D" w14:textId="77777777" w:rsidR="00520CC3" w:rsidRPr="004F0CB4" w:rsidRDefault="00520CC3" w:rsidP="00520CC3">
      <w:pPr>
        <w:tabs>
          <w:tab w:val="left" w:pos="360"/>
        </w:tabs>
        <w:spacing w:line="276" w:lineRule="auto"/>
        <w:jc w:val="both"/>
        <w:rPr>
          <w:color w:val="auto"/>
          <w:sz w:val="26"/>
          <w:szCs w:val="26"/>
          <w:shd w:val="clear" w:color="auto" w:fill="FFFFFF"/>
          <w:lang w:val="pt-BR"/>
        </w:rPr>
      </w:pPr>
      <w:r w:rsidRPr="004F0CB4">
        <w:rPr>
          <w:color w:val="auto"/>
          <w:sz w:val="26"/>
          <w:szCs w:val="26"/>
          <w:shd w:val="clear" w:color="auto" w:fill="FFFFFF"/>
          <w:lang w:val="pt-BR"/>
        </w:rPr>
        <w:lastRenderedPageBreak/>
        <w:t xml:space="preserve">Ta có </w:t>
      </w:r>
      <m:oMath>
        <m:sSub>
          <m:sSubPr>
            <m:ctrlPr>
              <w:rPr>
                <w:rFonts w:ascii="Cambria Math" w:hAnsi="Cambria Math"/>
                <w:i/>
                <w:color w:val="auto"/>
                <w:sz w:val="26"/>
                <w:szCs w:val="26"/>
                <w:shd w:val="clear" w:color="auto" w:fill="FFFFFF"/>
              </w:rPr>
            </m:ctrlPr>
          </m:sSubPr>
          <m:e>
            <m:r>
              <w:rPr>
                <w:rFonts w:ascii="Cambria Math" w:hAnsi="Cambria Math"/>
                <w:color w:val="auto"/>
                <w:sz w:val="26"/>
                <w:szCs w:val="26"/>
                <w:shd w:val="clear" w:color="auto" w:fill="FFFFFF"/>
              </w:rPr>
              <m:t>t</m:t>
            </m:r>
          </m:e>
          <m:sub>
            <m:r>
              <w:rPr>
                <w:rFonts w:ascii="Cambria Math" w:hAnsi="Cambria Math"/>
                <w:color w:val="auto"/>
                <w:sz w:val="26"/>
                <w:szCs w:val="26"/>
                <w:shd w:val="clear" w:color="auto" w:fill="FFFFFF"/>
                <w:lang w:val="pt-BR"/>
              </w:rPr>
              <m:t>1</m:t>
            </m:r>
          </m:sub>
        </m:sSub>
        <m:r>
          <w:rPr>
            <w:rFonts w:ascii="Cambria Math" w:hAnsi="Cambria Math"/>
            <w:color w:val="auto"/>
            <w:sz w:val="26"/>
            <w:szCs w:val="26"/>
            <w:shd w:val="clear" w:color="auto" w:fill="FFFFFF"/>
            <w:lang w:val="pt-BR"/>
          </w:rPr>
          <m:t>=30</m:t>
        </m:r>
        <m:r>
          <w:rPr>
            <w:rFonts w:ascii="Cambria Math" w:hAnsi="Cambria Math"/>
            <w:color w:val="auto"/>
            <w:sz w:val="26"/>
            <w:szCs w:val="26"/>
            <w:shd w:val="clear" w:color="auto" w:fill="FFFFFF"/>
          </w:rPr>
          <m:t>p</m:t>
        </m:r>
        <m:r>
          <w:rPr>
            <w:rFonts w:ascii="Cambria Math" w:hAnsi="Cambria Math"/>
            <w:color w:val="auto"/>
            <w:sz w:val="26"/>
            <w:szCs w:val="26"/>
            <w:shd w:val="clear" w:color="auto" w:fill="FFFFFF"/>
            <w:lang w:val="pt-BR"/>
          </w:rPr>
          <m:t>h</m:t>
        </m:r>
        <m:r>
          <w:rPr>
            <w:rFonts w:ascii="Cambria Math" w:hAnsi="Cambria Math"/>
            <w:color w:val="auto"/>
            <w:sz w:val="26"/>
            <w:szCs w:val="26"/>
            <w:shd w:val="clear" w:color="auto" w:fill="FFFFFF"/>
          </w:rPr>
          <m:t>ut</m:t>
        </m:r>
        <m:r>
          <w:rPr>
            <w:rFonts w:ascii="Cambria Math" w:hAnsi="Cambria Math"/>
            <w:color w:val="auto"/>
            <w:sz w:val="26"/>
            <w:szCs w:val="26"/>
            <w:shd w:val="clear" w:color="auto" w:fill="FFFFFF"/>
            <w:lang w:val="pt-BR"/>
          </w:rPr>
          <m:t>=</m:t>
        </m:r>
        <m:f>
          <m:fPr>
            <m:ctrlPr>
              <w:rPr>
                <w:rFonts w:ascii="Cambria Math" w:hAnsi="Cambria Math"/>
                <w:i/>
                <w:color w:val="auto"/>
                <w:sz w:val="26"/>
                <w:szCs w:val="26"/>
                <w:shd w:val="clear" w:color="auto" w:fill="FFFFFF"/>
              </w:rPr>
            </m:ctrlPr>
          </m:fPr>
          <m:num>
            <m:r>
              <w:rPr>
                <w:rFonts w:ascii="Cambria Math" w:hAnsi="Cambria Math"/>
                <w:color w:val="auto"/>
                <w:sz w:val="26"/>
                <w:szCs w:val="26"/>
                <w:shd w:val="clear" w:color="auto" w:fill="FFFFFF"/>
                <w:lang w:val="pt-BR"/>
              </w:rPr>
              <m:t>1</m:t>
            </m:r>
          </m:num>
          <m:den>
            <m:r>
              <w:rPr>
                <w:rFonts w:ascii="Cambria Math" w:hAnsi="Cambria Math"/>
                <w:color w:val="auto"/>
                <w:sz w:val="26"/>
                <w:szCs w:val="26"/>
                <w:shd w:val="clear" w:color="auto" w:fill="FFFFFF"/>
                <w:lang w:val="pt-BR"/>
              </w:rPr>
              <m:t>3</m:t>
            </m:r>
          </m:den>
        </m:f>
        <m:r>
          <w:rPr>
            <w:rFonts w:ascii="Cambria Math" w:hAnsi="Cambria Math"/>
            <w:color w:val="auto"/>
            <w:sz w:val="26"/>
            <w:szCs w:val="26"/>
            <w:shd w:val="clear" w:color="auto" w:fill="FFFFFF"/>
            <w:lang w:val="pt-BR"/>
          </w:rPr>
          <m:t>h,</m:t>
        </m:r>
        <m:sSub>
          <m:sSubPr>
            <m:ctrlPr>
              <w:rPr>
                <w:rFonts w:ascii="Cambria Math" w:hAnsi="Cambria Math"/>
                <w:i/>
                <w:color w:val="auto"/>
                <w:sz w:val="26"/>
                <w:szCs w:val="26"/>
                <w:shd w:val="clear" w:color="auto" w:fill="FFFFFF"/>
              </w:rPr>
            </m:ctrlPr>
          </m:sSubPr>
          <m:e>
            <m:r>
              <w:rPr>
                <w:rFonts w:ascii="Cambria Math" w:hAnsi="Cambria Math"/>
                <w:color w:val="auto"/>
                <w:sz w:val="26"/>
                <w:szCs w:val="26"/>
                <w:shd w:val="clear" w:color="auto" w:fill="FFFFFF"/>
              </w:rPr>
              <m:t>t</m:t>
            </m:r>
          </m:e>
          <m:sub>
            <m:r>
              <w:rPr>
                <w:rFonts w:ascii="Cambria Math" w:hAnsi="Cambria Math"/>
                <w:color w:val="auto"/>
                <w:sz w:val="26"/>
                <w:szCs w:val="26"/>
                <w:shd w:val="clear" w:color="auto" w:fill="FFFFFF"/>
                <w:lang w:val="pt-BR"/>
              </w:rPr>
              <m:t>2</m:t>
            </m:r>
          </m:sub>
        </m:sSub>
        <m:r>
          <w:rPr>
            <w:rFonts w:ascii="Cambria Math" w:hAnsi="Cambria Math"/>
            <w:color w:val="auto"/>
            <w:sz w:val="26"/>
            <w:szCs w:val="26"/>
            <w:shd w:val="clear" w:color="auto" w:fill="FFFFFF"/>
            <w:lang w:val="pt-BR"/>
          </w:rPr>
          <m:t>=10</m:t>
        </m:r>
        <m:r>
          <w:rPr>
            <w:rFonts w:ascii="Cambria Math" w:hAnsi="Cambria Math"/>
            <w:color w:val="auto"/>
            <w:sz w:val="26"/>
            <w:szCs w:val="26"/>
            <w:shd w:val="clear" w:color="auto" w:fill="FFFFFF"/>
          </w:rPr>
          <m:t>p</m:t>
        </m:r>
        <m:r>
          <w:rPr>
            <w:rFonts w:ascii="Cambria Math" w:hAnsi="Cambria Math"/>
            <w:color w:val="auto"/>
            <w:sz w:val="26"/>
            <w:szCs w:val="26"/>
            <w:shd w:val="clear" w:color="auto" w:fill="FFFFFF"/>
            <w:lang w:val="pt-BR"/>
          </w:rPr>
          <m:t>h</m:t>
        </m:r>
        <m:r>
          <w:rPr>
            <w:rFonts w:ascii="Cambria Math" w:hAnsi="Cambria Math"/>
            <w:color w:val="auto"/>
            <w:sz w:val="26"/>
            <w:szCs w:val="26"/>
            <w:shd w:val="clear" w:color="auto" w:fill="FFFFFF"/>
          </w:rPr>
          <m:t>ut</m:t>
        </m:r>
        <m:r>
          <w:rPr>
            <w:rFonts w:ascii="Cambria Math" w:hAnsi="Cambria Math"/>
            <w:color w:val="auto"/>
            <w:sz w:val="26"/>
            <w:szCs w:val="26"/>
            <w:shd w:val="clear" w:color="auto" w:fill="FFFFFF"/>
            <w:lang w:val="pt-BR"/>
          </w:rPr>
          <m:t>=</m:t>
        </m:r>
        <m:f>
          <m:fPr>
            <m:ctrlPr>
              <w:rPr>
                <w:rFonts w:ascii="Cambria Math" w:hAnsi="Cambria Math"/>
                <w:i/>
                <w:color w:val="auto"/>
                <w:sz w:val="26"/>
                <w:szCs w:val="26"/>
                <w:shd w:val="clear" w:color="auto" w:fill="FFFFFF"/>
              </w:rPr>
            </m:ctrlPr>
          </m:fPr>
          <m:num>
            <m:r>
              <w:rPr>
                <w:rFonts w:ascii="Cambria Math" w:hAnsi="Cambria Math"/>
                <w:color w:val="auto"/>
                <w:sz w:val="26"/>
                <w:szCs w:val="26"/>
                <w:shd w:val="clear" w:color="auto" w:fill="FFFFFF"/>
                <w:lang w:val="pt-BR"/>
              </w:rPr>
              <m:t>1</m:t>
            </m:r>
          </m:num>
          <m:den>
            <m:r>
              <w:rPr>
                <w:rFonts w:ascii="Cambria Math" w:hAnsi="Cambria Math"/>
                <w:color w:val="auto"/>
                <w:sz w:val="26"/>
                <w:szCs w:val="26"/>
                <w:shd w:val="clear" w:color="auto" w:fill="FFFFFF"/>
                <w:lang w:val="pt-BR"/>
              </w:rPr>
              <m:t>6</m:t>
            </m:r>
          </m:den>
        </m:f>
        <m:r>
          <w:rPr>
            <w:rFonts w:ascii="Cambria Math" w:hAnsi="Cambria Math"/>
            <w:color w:val="auto"/>
            <w:sz w:val="26"/>
            <w:szCs w:val="26"/>
            <w:shd w:val="clear" w:color="auto" w:fill="FFFFFF"/>
            <w:lang w:val="pt-BR"/>
          </w:rPr>
          <m:t>h</m:t>
        </m:r>
      </m:oMath>
    </w:p>
    <w:p w14:paraId="18EEC6EA" w14:textId="77777777" w:rsidR="00520CC3" w:rsidRPr="004F0CB4" w:rsidRDefault="00520CC3" w:rsidP="00520CC3">
      <w:pPr>
        <w:tabs>
          <w:tab w:val="left" w:pos="360"/>
        </w:tabs>
        <w:spacing w:line="276" w:lineRule="auto"/>
        <w:jc w:val="both"/>
        <w:rPr>
          <w:color w:val="auto"/>
          <w:sz w:val="26"/>
          <w:szCs w:val="26"/>
          <w:shd w:val="clear" w:color="auto" w:fill="FFFFFF"/>
        </w:rPr>
      </w:pPr>
      <w:r w:rsidRPr="004F0CB4">
        <w:rPr>
          <w:color w:val="auto"/>
          <w:sz w:val="26"/>
          <w:szCs w:val="26"/>
          <w:shd w:val="clear" w:color="auto" w:fill="FFFFFF"/>
        </w:rPr>
        <w:t>Nếu đi ngược chiều thì S</w:t>
      </w:r>
      <w:r w:rsidRPr="004F0CB4">
        <w:rPr>
          <w:color w:val="auto"/>
          <w:sz w:val="26"/>
          <w:szCs w:val="26"/>
          <w:shd w:val="clear" w:color="auto" w:fill="FFFFFF"/>
          <w:vertAlign w:val="subscript"/>
        </w:rPr>
        <w:t>1</w:t>
      </w:r>
      <w:r w:rsidRPr="004F0CB4">
        <w:rPr>
          <w:color w:val="auto"/>
          <w:sz w:val="26"/>
          <w:szCs w:val="26"/>
          <w:shd w:val="clear" w:color="auto" w:fill="FFFFFF"/>
        </w:rPr>
        <w:t>+ S</w:t>
      </w:r>
      <w:r w:rsidRPr="004F0CB4">
        <w:rPr>
          <w:color w:val="auto"/>
          <w:sz w:val="26"/>
          <w:szCs w:val="26"/>
          <w:shd w:val="clear" w:color="auto" w:fill="FFFFFF"/>
          <w:vertAlign w:val="subscript"/>
        </w:rPr>
        <w:t>2</w:t>
      </w:r>
      <w:r w:rsidRPr="004F0CB4">
        <w:rPr>
          <w:color w:val="auto"/>
          <w:sz w:val="26"/>
          <w:szCs w:val="26"/>
          <w:shd w:val="clear" w:color="auto" w:fill="FFFFFF"/>
        </w:rPr>
        <w:t xml:space="preserve"> =30 </w:t>
      </w:r>
      <m:oMath>
        <m:r>
          <w:rPr>
            <w:rFonts w:ascii="Cambria Math" w:hAnsi="Cambria Math"/>
            <w:color w:val="auto"/>
            <w:sz w:val="26"/>
            <w:szCs w:val="26"/>
            <w:shd w:val="clear" w:color="auto" w:fill="FFFFFF"/>
          </w:rPr>
          <m:t>→(</m:t>
        </m:r>
        <m:sSub>
          <m:sSubPr>
            <m:ctrlPr>
              <w:rPr>
                <w:rFonts w:ascii="Cambria Math" w:hAnsi="Cambria Math"/>
                <w:i/>
                <w:color w:val="auto"/>
                <w:sz w:val="26"/>
                <w:szCs w:val="26"/>
                <w:shd w:val="clear" w:color="auto" w:fill="FFFFFF"/>
              </w:rPr>
            </m:ctrlPr>
          </m:sSubPr>
          <m:e>
            <m:r>
              <w:rPr>
                <w:rFonts w:ascii="Cambria Math" w:hAnsi="Cambria Math"/>
                <w:color w:val="auto"/>
                <w:sz w:val="26"/>
                <w:szCs w:val="26"/>
                <w:shd w:val="clear" w:color="auto" w:fill="FFFFFF"/>
              </w:rPr>
              <m:t>v</m:t>
            </m:r>
          </m:e>
          <m:sub>
            <m:r>
              <w:rPr>
                <w:rFonts w:ascii="Cambria Math" w:hAnsi="Cambria Math"/>
                <w:color w:val="auto"/>
                <w:sz w:val="26"/>
                <w:szCs w:val="26"/>
                <w:shd w:val="clear" w:color="auto" w:fill="FFFFFF"/>
              </w:rPr>
              <m:t>1</m:t>
            </m:r>
          </m:sub>
        </m:sSub>
        <m:r>
          <w:rPr>
            <w:rFonts w:ascii="Cambria Math" w:hAnsi="Cambria Math"/>
            <w:color w:val="auto"/>
            <w:sz w:val="26"/>
            <w:szCs w:val="26"/>
            <w:shd w:val="clear" w:color="auto" w:fill="FFFFFF"/>
          </w:rPr>
          <m:t>+</m:t>
        </m:r>
        <m:sSub>
          <m:sSubPr>
            <m:ctrlPr>
              <w:rPr>
                <w:rFonts w:ascii="Cambria Math" w:hAnsi="Cambria Math"/>
                <w:i/>
                <w:color w:val="auto"/>
                <w:sz w:val="26"/>
                <w:szCs w:val="26"/>
                <w:shd w:val="clear" w:color="auto" w:fill="FFFFFF"/>
              </w:rPr>
            </m:ctrlPr>
          </m:sSubPr>
          <m:e>
            <m:r>
              <w:rPr>
                <w:rFonts w:ascii="Cambria Math" w:hAnsi="Cambria Math"/>
                <w:color w:val="auto"/>
                <w:sz w:val="26"/>
                <w:szCs w:val="26"/>
                <w:shd w:val="clear" w:color="auto" w:fill="FFFFFF"/>
              </w:rPr>
              <m:t>v</m:t>
            </m:r>
          </m:e>
          <m:sub>
            <m:r>
              <w:rPr>
                <w:rFonts w:ascii="Cambria Math" w:hAnsi="Cambria Math"/>
                <w:color w:val="auto"/>
                <w:sz w:val="26"/>
                <w:szCs w:val="26"/>
                <w:shd w:val="clear" w:color="auto" w:fill="FFFFFF"/>
              </w:rPr>
              <m:t>2</m:t>
            </m:r>
          </m:sub>
        </m:sSub>
        <m:r>
          <w:rPr>
            <w:rFonts w:ascii="Cambria Math" w:hAnsi="Cambria Math"/>
            <w:color w:val="auto"/>
            <w:sz w:val="26"/>
            <w:szCs w:val="26"/>
            <w:shd w:val="clear" w:color="auto" w:fill="FFFFFF"/>
          </w:rPr>
          <m:t>)</m:t>
        </m:r>
        <m:sSub>
          <m:sSubPr>
            <m:ctrlPr>
              <w:rPr>
                <w:rFonts w:ascii="Cambria Math" w:hAnsi="Cambria Math"/>
                <w:i/>
                <w:color w:val="auto"/>
                <w:sz w:val="26"/>
                <w:szCs w:val="26"/>
                <w:shd w:val="clear" w:color="auto" w:fill="FFFFFF"/>
              </w:rPr>
            </m:ctrlPr>
          </m:sSubPr>
          <m:e>
            <m:r>
              <w:rPr>
                <w:rFonts w:ascii="Cambria Math" w:hAnsi="Cambria Math"/>
                <w:color w:val="auto"/>
                <w:sz w:val="26"/>
                <w:szCs w:val="26"/>
                <w:shd w:val="clear" w:color="auto" w:fill="FFFFFF"/>
              </w:rPr>
              <m:t>t</m:t>
            </m:r>
          </m:e>
          <m:sub>
            <m:r>
              <w:rPr>
                <w:rFonts w:ascii="Cambria Math" w:hAnsi="Cambria Math"/>
                <w:color w:val="auto"/>
                <w:sz w:val="26"/>
                <w:szCs w:val="26"/>
                <w:shd w:val="clear" w:color="auto" w:fill="FFFFFF"/>
              </w:rPr>
              <m:t>1</m:t>
            </m:r>
          </m:sub>
        </m:sSub>
        <m:r>
          <w:rPr>
            <w:rFonts w:ascii="Cambria Math" w:hAnsi="Cambria Math"/>
            <w:color w:val="auto"/>
            <w:sz w:val="26"/>
            <w:szCs w:val="26"/>
            <w:shd w:val="clear" w:color="auto" w:fill="FFFFFF"/>
          </w:rPr>
          <m:t>=(</m:t>
        </m:r>
        <m:sSub>
          <m:sSubPr>
            <m:ctrlPr>
              <w:rPr>
                <w:rFonts w:ascii="Cambria Math" w:hAnsi="Cambria Math"/>
                <w:i/>
                <w:color w:val="auto"/>
                <w:sz w:val="26"/>
                <w:szCs w:val="26"/>
                <w:shd w:val="clear" w:color="auto" w:fill="FFFFFF"/>
              </w:rPr>
            </m:ctrlPr>
          </m:sSubPr>
          <m:e>
            <m:r>
              <w:rPr>
                <w:rFonts w:ascii="Cambria Math" w:hAnsi="Cambria Math"/>
                <w:color w:val="auto"/>
                <w:sz w:val="26"/>
                <w:szCs w:val="26"/>
                <w:shd w:val="clear" w:color="auto" w:fill="FFFFFF"/>
              </w:rPr>
              <m:t>v</m:t>
            </m:r>
          </m:e>
          <m:sub>
            <m:r>
              <w:rPr>
                <w:rFonts w:ascii="Cambria Math" w:hAnsi="Cambria Math"/>
                <w:color w:val="auto"/>
                <w:sz w:val="26"/>
                <w:szCs w:val="26"/>
                <w:shd w:val="clear" w:color="auto" w:fill="FFFFFF"/>
              </w:rPr>
              <m:t>1</m:t>
            </m:r>
          </m:sub>
        </m:sSub>
        <m:r>
          <w:rPr>
            <w:rFonts w:ascii="Cambria Math" w:hAnsi="Cambria Math"/>
            <w:color w:val="auto"/>
            <w:sz w:val="26"/>
            <w:szCs w:val="26"/>
            <w:shd w:val="clear" w:color="auto" w:fill="FFFFFF"/>
          </w:rPr>
          <m:t>+</m:t>
        </m:r>
        <m:sSub>
          <m:sSubPr>
            <m:ctrlPr>
              <w:rPr>
                <w:rFonts w:ascii="Cambria Math" w:hAnsi="Cambria Math"/>
                <w:i/>
                <w:color w:val="auto"/>
                <w:sz w:val="26"/>
                <w:szCs w:val="26"/>
                <w:shd w:val="clear" w:color="auto" w:fill="FFFFFF"/>
              </w:rPr>
            </m:ctrlPr>
          </m:sSubPr>
          <m:e>
            <m:r>
              <w:rPr>
                <w:rFonts w:ascii="Cambria Math" w:hAnsi="Cambria Math"/>
                <w:color w:val="auto"/>
                <w:sz w:val="26"/>
                <w:szCs w:val="26"/>
                <w:shd w:val="clear" w:color="auto" w:fill="FFFFFF"/>
              </w:rPr>
              <m:t>v</m:t>
            </m:r>
          </m:e>
          <m:sub>
            <m:r>
              <w:rPr>
                <w:rFonts w:ascii="Cambria Math" w:hAnsi="Cambria Math"/>
                <w:color w:val="auto"/>
                <w:sz w:val="26"/>
                <w:szCs w:val="26"/>
                <w:shd w:val="clear" w:color="auto" w:fill="FFFFFF"/>
              </w:rPr>
              <m:t>2</m:t>
            </m:r>
          </m:sub>
        </m:sSub>
        <m:r>
          <w:rPr>
            <w:rFonts w:ascii="Cambria Math" w:hAnsi="Cambria Math"/>
            <w:color w:val="auto"/>
            <w:sz w:val="26"/>
            <w:szCs w:val="26"/>
            <w:shd w:val="clear" w:color="auto" w:fill="FFFFFF"/>
          </w:rPr>
          <m:t>).</m:t>
        </m:r>
        <m:f>
          <m:fPr>
            <m:ctrlPr>
              <w:rPr>
                <w:rFonts w:ascii="Cambria Math" w:hAnsi="Cambria Math"/>
                <w:i/>
                <w:color w:val="auto"/>
                <w:sz w:val="26"/>
                <w:szCs w:val="26"/>
                <w:shd w:val="clear" w:color="auto" w:fill="FFFFFF"/>
              </w:rPr>
            </m:ctrlPr>
          </m:fPr>
          <m:num>
            <m:r>
              <w:rPr>
                <w:rFonts w:ascii="Cambria Math" w:hAnsi="Cambria Math"/>
                <w:color w:val="auto"/>
                <w:sz w:val="26"/>
                <w:szCs w:val="26"/>
                <w:shd w:val="clear" w:color="auto" w:fill="FFFFFF"/>
              </w:rPr>
              <m:t>1</m:t>
            </m:r>
          </m:num>
          <m:den>
            <m:r>
              <w:rPr>
                <w:rFonts w:ascii="Cambria Math" w:hAnsi="Cambria Math"/>
                <w:color w:val="auto"/>
                <w:sz w:val="26"/>
                <w:szCs w:val="26"/>
                <w:shd w:val="clear" w:color="auto" w:fill="FFFFFF"/>
              </w:rPr>
              <m:t>3</m:t>
            </m:r>
          </m:den>
        </m:f>
        <m:r>
          <w:rPr>
            <w:rFonts w:ascii="Cambria Math" w:hAnsi="Cambria Math"/>
            <w:color w:val="auto"/>
            <w:sz w:val="26"/>
            <w:szCs w:val="26"/>
            <w:shd w:val="clear" w:color="auto" w:fill="FFFFFF"/>
          </w:rPr>
          <m:t>=30→</m:t>
        </m:r>
        <m:sSub>
          <m:sSubPr>
            <m:ctrlPr>
              <w:rPr>
                <w:rFonts w:ascii="Cambria Math" w:hAnsi="Cambria Math"/>
                <w:i/>
                <w:color w:val="auto"/>
                <w:sz w:val="26"/>
                <w:szCs w:val="26"/>
                <w:shd w:val="clear" w:color="auto" w:fill="FFFFFF"/>
              </w:rPr>
            </m:ctrlPr>
          </m:sSubPr>
          <m:e>
            <m:r>
              <w:rPr>
                <w:rFonts w:ascii="Cambria Math" w:hAnsi="Cambria Math"/>
                <w:color w:val="auto"/>
                <w:sz w:val="26"/>
                <w:szCs w:val="26"/>
                <w:shd w:val="clear" w:color="auto" w:fill="FFFFFF"/>
              </w:rPr>
              <m:t>v</m:t>
            </m:r>
          </m:e>
          <m:sub>
            <m:r>
              <w:rPr>
                <w:rFonts w:ascii="Cambria Math" w:hAnsi="Cambria Math"/>
                <w:color w:val="auto"/>
                <w:sz w:val="26"/>
                <w:szCs w:val="26"/>
                <w:shd w:val="clear" w:color="auto" w:fill="FFFFFF"/>
              </w:rPr>
              <m:t>1</m:t>
            </m:r>
          </m:sub>
        </m:sSub>
        <m:r>
          <w:rPr>
            <w:rFonts w:ascii="Cambria Math" w:hAnsi="Cambria Math"/>
            <w:color w:val="auto"/>
            <w:sz w:val="26"/>
            <w:szCs w:val="26"/>
            <w:shd w:val="clear" w:color="auto" w:fill="FFFFFF"/>
          </w:rPr>
          <m:t>+</m:t>
        </m:r>
        <m:sSub>
          <m:sSubPr>
            <m:ctrlPr>
              <w:rPr>
                <w:rFonts w:ascii="Cambria Math" w:hAnsi="Cambria Math"/>
                <w:i/>
                <w:color w:val="auto"/>
                <w:sz w:val="26"/>
                <w:szCs w:val="26"/>
                <w:shd w:val="clear" w:color="auto" w:fill="FFFFFF"/>
              </w:rPr>
            </m:ctrlPr>
          </m:sSubPr>
          <m:e>
            <m:r>
              <w:rPr>
                <w:rFonts w:ascii="Cambria Math" w:hAnsi="Cambria Math"/>
                <w:color w:val="auto"/>
                <w:sz w:val="26"/>
                <w:szCs w:val="26"/>
                <w:shd w:val="clear" w:color="auto" w:fill="FFFFFF"/>
              </w:rPr>
              <m:t>v</m:t>
            </m:r>
          </m:e>
          <m:sub>
            <m:r>
              <w:rPr>
                <w:rFonts w:ascii="Cambria Math" w:hAnsi="Cambria Math"/>
                <w:color w:val="auto"/>
                <w:sz w:val="26"/>
                <w:szCs w:val="26"/>
                <w:shd w:val="clear" w:color="auto" w:fill="FFFFFF"/>
              </w:rPr>
              <m:t>2</m:t>
            </m:r>
          </m:sub>
        </m:sSub>
        <m:r>
          <w:rPr>
            <w:rFonts w:ascii="Cambria Math" w:hAnsi="Cambria Math"/>
            <w:color w:val="auto"/>
            <w:sz w:val="26"/>
            <w:szCs w:val="26"/>
            <w:shd w:val="clear" w:color="auto" w:fill="FFFFFF"/>
          </w:rPr>
          <m:t>=90(1)</m:t>
        </m:r>
      </m:oMath>
    </w:p>
    <w:p w14:paraId="1B51CE6F" w14:textId="77777777" w:rsidR="00520CC3" w:rsidRPr="004F0CB4" w:rsidRDefault="00520CC3" w:rsidP="00520CC3">
      <w:pPr>
        <w:tabs>
          <w:tab w:val="left" w:pos="360"/>
        </w:tabs>
        <w:spacing w:line="276" w:lineRule="auto"/>
        <w:jc w:val="both"/>
        <w:rPr>
          <w:color w:val="auto"/>
          <w:sz w:val="26"/>
          <w:szCs w:val="26"/>
          <w:shd w:val="clear" w:color="auto" w:fill="FFFFFF"/>
        </w:rPr>
      </w:pPr>
      <w:r w:rsidRPr="004F0CB4">
        <w:rPr>
          <w:color w:val="auto"/>
          <w:sz w:val="26"/>
          <w:szCs w:val="26"/>
          <w:shd w:val="clear" w:color="auto" w:fill="FFFFFF"/>
        </w:rPr>
        <w:t>Nếu đi cùng chiều thì S</w:t>
      </w:r>
      <w:r w:rsidRPr="004F0CB4">
        <w:rPr>
          <w:color w:val="auto"/>
          <w:sz w:val="26"/>
          <w:szCs w:val="26"/>
          <w:shd w:val="clear" w:color="auto" w:fill="FFFFFF"/>
          <w:vertAlign w:val="subscript"/>
        </w:rPr>
        <w:t>1</w:t>
      </w:r>
      <w:r w:rsidRPr="004F0CB4">
        <w:rPr>
          <w:color w:val="auto"/>
          <w:sz w:val="26"/>
          <w:szCs w:val="26"/>
          <w:shd w:val="clear" w:color="auto" w:fill="FFFFFF"/>
        </w:rPr>
        <w:t xml:space="preserve"> -  S</w:t>
      </w:r>
      <w:r w:rsidRPr="004F0CB4">
        <w:rPr>
          <w:color w:val="auto"/>
          <w:sz w:val="26"/>
          <w:szCs w:val="26"/>
          <w:shd w:val="clear" w:color="auto" w:fill="FFFFFF"/>
          <w:vertAlign w:val="subscript"/>
        </w:rPr>
        <w:t>2</w:t>
      </w:r>
      <w:r w:rsidRPr="004F0CB4">
        <w:rPr>
          <w:color w:val="auto"/>
          <w:sz w:val="26"/>
          <w:szCs w:val="26"/>
          <w:shd w:val="clear" w:color="auto" w:fill="FFFFFF"/>
        </w:rPr>
        <w:t xml:space="preserve"> =10</w:t>
      </w:r>
      <m:oMath>
        <m:r>
          <w:rPr>
            <w:rFonts w:ascii="Cambria Math" w:hAnsi="Cambria Math"/>
            <w:color w:val="auto"/>
            <w:sz w:val="26"/>
            <w:szCs w:val="26"/>
            <w:shd w:val="clear" w:color="auto" w:fill="FFFFFF"/>
          </w:rPr>
          <m:t>→(</m:t>
        </m:r>
        <m:sSub>
          <m:sSubPr>
            <m:ctrlPr>
              <w:rPr>
                <w:rFonts w:ascii="Cambria Math" w:hAnsi="Cambria Math"/>
                <w:i/>
                <w:color w:val="auto"/>
                <w:sz w:val="26"/>
                <w:szCs w:val="26"/>
                <w:shd w:val="clear" w:color="auto" w:fill="FFFFFF"/>
              </w:rPr>
            </m:ctrlPr>
          </m:sSubPr>
          <m:e>
            <m:r>
              <w:rPr>
                <w:rFonts w:ascii="Cambria Math" w:hAnsi="Cambria Math"/>
                <w:color w:val="auto"/>
                <w:sz w:val="26"/>
                <w:szCs w:val="26"/>
                <w:shd w:val="clear" w:color="auto" w:fill="FFFFFF"/>
              </w:rPr>
              <m:t>v</m:t>
            </m:r>
          </m:e>
          <m:sub>
            <m:r>
              <w:rPr>
                <w:rFonts w:ascii="Cambria Math" w:hAnsi="Cambria Math"/>
                <w:color w:val="auto"/>
                <w:sz w:val="26"/>
                <w:szCs w:val="26"/>
                <w:shd w:val="clear" w:color="auto" w:fill="FFFFFF"/>
              </w:rPr>
              <m:t>1</m:t>
            </m:r>
          </m:sub>
        </m:sSub>
        <m:r>
          <w:rPr>
            <w:rFonts w:ascii="Cambria Math" w:hAnsi="Cambria Math"/>
            <w:color w:val="auto"/>
            <w:sz w:val="26"/>
            <w:szCs w:val="26"/>
            <w:shd w:val="clear" w:color="auto" w:fill="FFFFFF"/>
          </w:rPr>
          <m:t>-</m:t>
        </m:r>
        <m:sSub>
          <m:sSubPr>
            <m:ctrlPr>
              <w:rPr>
                <w:rFonts w:ascii="Cambria Math" w:hAnsi="Cambria Math"/>
                <w:i/>
                <w:color w:val="auto"/>
                <w:sz w:val="26"/>
                <w:szCs w:val="26"/>
                <w:shd w:val="clear" w:color="auto" w:fill="FFFFFF"/>
              </w:rPr>
            </m:ctrlPr>
          </m:sSubPr>
          <m:e>
            <m:r>
              <w:rPr>
                <w:rFonts w:ascii="Cambria Math" w:hAnsi="Cambria Math"/>
                <w:color w:val="auto"/>
                <w:sz w:val="26"/>
                <w:szCs w:val="26"/>
                <w:shd w:val="clear" w:color="auto" w:fill="FFFFFF"/>
              </w:rPr>
              <m:t>v</m:t>
            </m:r>
          </m:e>
          <m:sub>
            <m:r>
              <w:rPr>
                <w:rFonts w:ascii="Cambria Math" w:hAnsi="Cambria Math"/>
                <w:color w:val="auto"/>
                <w:sz w:val="26"/>
                <w:szCs w:val="26"/>
                <w:shd w:val="clear" w:color="auto" w:fill="FFFFFF"/>
              </w:rPr>
              <m:t>2</m:t>
            </m:r>
          </m:sub>
        </m:sSub>
        <m:r>
          <w:rPr>
            <w:rFonts w:ascii="Cambria Math" w:hAnsi="Cambria Math"/>
            <w:color w:val="auto"/>
            <w:sz w:val="26"/>
            <w:szCs w:val="26"/>
            <w:shd w:val="clear" w:color="auto" w:fill="FFFFFF"/>
          </w:rPr>
          <m:t>)</m:t>
        </m:r>
        <m:sSub>
          <m:sSubPr>
            <m:ctrlPr>
              <w:rPr>
                <w:rFonts w:ascii="Cambria Math" w:hAnsi="Cambria Math"/>
                <w:i/>
                <w:color w:val="auto"/>
                <w:sz w:val="26"/>
                <w:szCs w:val="26"/>
                <w:shd w:val="clear" w:color="auto" w:fill="FFFFFF"/>
              </w:rPr>
            </m:ctrlPr>
          </m:sSubPr>
          <m:e>
            <m:r>
              <w:rPr>
                <w:rFonts w:ascii="Cambria Math" w:hAnsi="Cambria Math"/>
                <w:color w:val="auto"/>
                <w:sz w:val="26"/>
                <w:szCs w:val="26"/>
                <w:shd w:val="clear" w:color="auto" w:fill="FFFFFF"/>
              </w:rPr>
              <m:t>t</m:t>
            </m:r>
          </m:e>
          <m:sub>
            <m:r>
              <w:rPr>
                <w:rFonts w:ascii="Cambria Math" w:hAnsi="Cambria Math"/>
                <w:color w:val="auto"/>
                <w:sz w:val="26"/>
                <w:szCs w:val="26"/>
                <w:shd w:val="clear" w:color="auto" w:fill="FFFFFF"/>
              </w:rPr>
              <m:t>2</m:t>
            </m:r>
          </m:sub>
        </m:sSub>
        <m:r>
          <w:rPr>
            <w:rFonts w:ascii="Cambria Math" w:hAnsi="Cambria Math"/>
            <w:color w:val="auto"/>
            <w:sz w:val="26"/>
            <w:szCs w:val="26"/>
            <w:shd w:val="clear" w:color="auto" w:fill="FFFFFF"/>
          </w:rPr>
          <m:t>=(</m:t>
        </m:r>
        <m:sSub>
          <m:sSubPr>
            <m:ctrlPr>
              <w:rPr>
                <w:rFonts w:ascii="Cambria Math" w:hAnsi="Cambria Math"/>
                <w:i/>
                <w:color w:val="auto"/>
                <w:sz w:val="26"/>
                <w:szCs w:val="26"/>
                <w:shd w:val="clear" w:color="auto" w:fill="FFFFFF"/>
              </w:rPr>
            </m:ctrlPr>
          </m:sSubPr>
          <m:e>
            <m:r>
              <w:rPr>
                <w:rFonts w:ascii="Cambria Math" w:hAnsi="Cambria Math"/>
                <w:color w:val="auto"/>
                <w:sz w:val="26"/>
                <w:szCs w:val="26"/>
                <w:shd w:val="clear" w:color="auto" w:fill="FFFFFF"/>
              </w:rPr>
              <m:t>v</m:t>
            </m:r>
          </m:e>
          <m:sub>
            <m:r>
              <w:rPr>
                <w:rFonts w:ascii="Cambria Math" w:hAnsi="Cambria Math"/>
                <w:color w:val="auto"/>
                <w:sz w:val="26"/>
                <w:szCs w:val="26"/>
                <w:shd w:val="clear" w:color="auto" w:fill="FFFFFF"/>
              </w:rPr>
              <m:t>1</m:t>
            </m:r>
          </m:sub>
        </m:sSub>
        <m:r>
          <w:rPr>
            <w:rFonts w:ascii="Cambria Math" w:hAnsi="Cambria Math"/>
            <w:color w:val="auto"/>
            <w:sz w:val="26"/>
            <w:szCs w:val="26"/>
            <w:shd w:val="clear" w:color="auto" w:fill="FFFFFF"/>
          </w:rPr>
          <m:t>+</m:t>
        </m:r>
        <m:sSub>
          <m:sSubPr>
            <m:ctrlPr>
              <w:rPr>
                <w:rFonts w:ascii="Cambria Math" w:hAnsi="Cambria Math"/>
                <w:i/>
                <w:color w:val="auto"/>
                <w:sz w:val="26"/>
                <w:szCs w:val="26"/>
                <w:shd w:val="clear" w:color="auto" w:fill="FFFFFF"/>
              </w:rPr>
            </m:ctrlPr>
          </m:sSubPr>
          <m:e>
            <m:r>
              <w:rPr>
                <w:rFonts w:ascii="Cambria Math" w:hAnsi="Cambria Math"/>
                <w:color w:val="auto"/>
                <w:sz w:val="26"/>
                <w:szCs w:val="26"/>
                <w:shd w:val="clear" w:color="auto" w:fill="FFFFFF"/>
              </w:rPr>
              <m:t>v</m:t>
            </m:r>
          </m:e>
          <m:sub>
            <m:r>
              <w:rPr>
                <w:rFonts w:ascii="Cambria Math" w:hAnsi="Cambria Math"/>
                <w:color w:val="auto"/>
                <w:sz w:val="26"/>
                <w:szCs w:val="26"/>
                <w:shd w:val="clear" w:color="auto" w:fill="FFFFFF"/>
              </w:rPr>
              <m:t>2</m:t>
            </m:r>
          </m:sub>
        </m:sSub>
        <m:r>
          <w:rPr>
            <w:rFonts w:ascii="Cambria Math" w:hAnsi="Cambria Math"/>
            <w:color w:val="auto"/>
            <w:sz w:val="26"/>
            <w:szCs w:val="26"/>
            <w:shd w:val="clear" w:color="auto" w:fill="FFFFFF"/>
          </w:rPr>
          <m:t>).</m:t>
        </m:r>
        <m:f>
          <m:fPr>
            <m:ctrlPr>
              <w:rPr>
                <w:rFonts w:ascii="Cambria Math" w:hAnsi="Cambria Math"/>
                <w:i/>
                <w:color w:val="auto"/>
                <w:sz w:val="26"/>
                <w:szCs w:val="26"/>
                <w:shd w:val="clear" w:color="auto" w:fill="FFFFFF"/>
              </w:rPr>
            </m:ctrlPr>
          </m:fPr>
          <m:num>
            <m:r>
              <w:rPr>
                <w:rFonts w:ascii="Cambria Math" w:hAnsi="Cambria Math"/>
                <w:color w:val="auto"/>
                <w:sz w:val="26"/>
                <w:szCs w:val="26"/>
                <w:shd w:val="clear" w:color="auto" w:fill="FFFFFF"/>
              </w:rPr>
              <m:t>1</m:t>
            </m:r>
          </m:num>
          <m:den>
            <m:r>
              <w:rPr>
                <w:rFonts w:ascii="Cambria Math" w:hAnsi="Cambria Math"/>
                <w:color w:val="auto"/>
                <w:sz w:val="26"/>
                <w:szCs w:val="26"/>
                <w:shd w:val="clear" w:color="auto" w:fill="FFFFFF"/>
              </w:rPr>
              <m:t>6</m:t>
            </m:r>
          </m:den>
        </m:f>
        <m:r>
          <w:rPr>
            <w:rFonts w:ascii="Cambria Math" w:hAnsi="Cambria Math"/>
            <w:color w:val="auto"/>
            <w:sz w:val="26"/>
            <w:szCs w:val="26"/>
            <w:shd w:val="clear" w:color="auto" w:fill="FFFFFF"/>
          </w:rPr>
          <m:t>=10→</m:t>
        </m:r>
        <m:sSub>
          <m:sSubPr>
            <m:ctrlPr>
              <w:rPr>
                <w:rFonts w:ascii="Cambria Math" w:hAnsi="Cambria Math"/>
                <w:i/>
                <w:color w:val="auto"/>
                <w:sz w:val="26"/>
                <w:szCs w:val="26"/>
                <w:shd w:val="clear" w:color="auto" w:fill="FFFFFF"/>
              </w:rPr>
            </m:ctrlPr>
          </m:sSubPr>
          <m:e>
            <m:r>
              <w:rPr>
                <w:rFonts w:ascii="Cambria Math" w:hAnsi="Cambria Math"/>
                <w:color w:val="auto"/>
                <w:sz w:val="26"/>
                <w:szCs w:val="26"/>
                <w:shd w:val="clear" w:color="auto" w:fill="FFFFFF"/>
              </w:rPr>
              <m:t>v</m:t>
            </m:r>
          </m:e>
          <m:sub>
            <m:r>
              <w:rPr>
                <w:rFonts w:ascii="Cambria Math" w:hAnsi="Cambria Math"/>
                <w:color w:val="auto"/>
                <w:sz w:val="26"/>
                <w:szCs w:val="26"/>
                <w:shd w:val="clear" w:color="auto" w:fill="FFFFFF"/>
              </w:rPr>
              <m:t>1</m:t>
            </m:r>
          </m:sub>
        </m:sSub>
        <m:r>
          <w:rPr>
            <w:rFonts w:ascii="Cambria Math" w:hAnsi="Cambria Math"/>
            <w:color w:val="auto"/>
            <w:sz w:val="26"/>
            <w:szCs w:val="26"/>
            <w:shd w:val="clear" w:color="auto" w:fill="FFFFFF"/>
          </w:rPr>
          <m:t>-</m:t>
        </m:r>
        <m:sSub>
          <m:sSubPr>
            <m:ctrlPr>
              <w:rPr>
                <w:rFonts w:ascii="Cambria Math" w:hAnsi="Cambria Math"/>
                <w:i/>
                <w:color w:val="auto"/>
                <w:sz w:val="26"/>
                <w:szCs w:val="26"/>
                <w:shd w:val="clear" w:color="auto" w:fill="FFFFFF"/>
              </w:rPr>
            </m:ctrlPr>
          </m:sSubPr>
          <m:e>
            <m:r>
              <w:rPr>
                <w:rFonts w:ascii="Cambria Math" w:hAnsi="Cambria Math"/>
                <w:color w:val="auto"/>
                <w:sz w:val="26"/>
                <w:szCs w:val="26"/>
                <w:shd w:val="clear" w:color="auto" w:fill="FFFFFF"/>
              </w:rPr>
              <m:t>v</m:t>
            </m:r>
          </m:e>
          <m:sub>
            <m:r>
              <w:rPr>
                <w:rFonts w:ascii="Cambria Math" w:hAnsi="Cambria Math"/>
                <w:color w:val="auto"/>
                <w:sz w:val="26"/>
                <w:szCs w:val="26"/>
                <w:shd w:val="clear" w:color="auto" w:fill="FFFFFF"/>
              </w:rPr>
              <m:t>2</m:t>
            </m:r>
          </m:sub>
        </m:sSub>
        <m:r>
          <w:rPr>
            <w:rFonts w:ascii="Cambria Math" w:hAnsi="Cambria Math"/>
            <w:color w:val="auto"/>
            <w:sz w:val="26"/>
            <w:szCs w:val="26"/>
            <w:shd w:val="clear" w:color="auto" w:fill="FFFFFF"/>
          </w:rPr>
          <m:t>=60(2)</m:t>
        </m:r>
      </m:oMath>
    </w:p>
    <w:p w14:paraId="2C69407B" w14:textId="77777777" w:rsidR="00520CC3" w:rsidRPr="004F0CB4" w:rsidRDefault="00520CC3" w:rsidP="00520CC3">
      <w:pPr>
        <w:tabs>
          <w:tab w:val="left" w:pos="360"/>
        </w:tabs>
        <w:spacing w:line="276" w:lineRule="auto"/>
        <w:jc w:val="both"/>
        <w:rPr>
          <w:color w:val="auto"/>
          <w:sz w:val="26"/>
          <w:szCs w:val="26"/>
        </w:rPr>
      </w:pPr>
      <w:r w:rsidRPr="004F0CB4">
        <w:rPr>
          <w:color w:val="auto"/>
          <w:sz w:val="26"/>
          <w:szCs w:val="26"/>
          <w:shd w:val="clear" w:color="auto" w:fill="FFFFFF"/>
        </w:rPr>
        <w:t xml:space="preserve">Giải (1), (2) </w:t>
      </w:r>
      <m:oMath>
        <m:r>
          <w:rPr>
            <w:rFonts w:ascii="Cambria Math" w:hAnsi="Cambria Math"/>
            <w:color w:val="auto"/>
            <w:sz w:val="26"/>
            <w:szCs w:val="26"/>
            <w:shd w:val="clear" w:color="auto" w:fill="FFFFFF"/>
          </w:rPr>
          <m:t>→</m:t>
        </m:r>
        <m:d>
          <m:dPr>
            <m:begChr m:val="{"/>
            <m:endChr m:val=""/>
            <m:ctrlPr>
              <w:rPr>
                <w:rFonts w:ascii="Cambria Math" w:hAnsi="Cambria Math"/>
                <w:i/>
                <w:color w:val="auto"/>
                <w:sz w:val="26"/>
                <w:szCs w:val="26"/>
                <w:shd w:val="clear" w:color="auto" w:fill="FFFFFF"/>
              </w:rPr>
            </m:ctrlPr>
          </m:dPr>
          <m:e>
            <m:eqArr>
              <m:eqArrPr>
                <m:ctrlPr>
                  <w:rPr>
                    <w:rFonts w:ascii="Cambria Math" w:hAnsi="Cambria Math"/>
                    <w:i/>
                    <w:color w:val="auto"/>
                    <w:sz w:val="26"/>
                    <w:szCs w:val="26"/>
                    <w:shd w:val="clear" w:color="auto" w:fill="FFFFFF"/>
                  </w:rPr>
                </m:ctrlPr>
              </m:eqArrPr>
              <m:e>
                <m:r>
                  <w:rPr>
                    <w:rFonts w:ascii="Cambria Math" w:hAnsi="Cambria Math"/>
                    <w:color w:val="auto"/>
                    <w:sz w:val="26"/>
                    <w:szCs w:val="26"/>
                    <w:shd w:val="clear" w:color="auto" w:fill="FFFFFF"/>
                  </w:rPr>
                  <m:t>&amp;</m:t>
                </m:r>
                <m:sSub>
                  <m:sSubPr>
                    <m:ctrlPr>
                      <w:rPr>
                        <w:rFonts w:ascii="Cambria Math" w:hAnsi="Cambria Math"/>
                        <w:i/>
                        <w:color w:val="auto"/>
                        <w:sz w:val="26"/>
                        <w:szCs w:val="26"/>
                        <w:shd w:val="clear" w:color="auto" w:fill="FFFFFF"/>
                      </w:rPr>
                    </m:ctrlPr>
                  </m:sSubPr>
                  <m:e>
                    <m:r>
                      <w:rPr>
                        <w:rFonts w:ascii="Cambria Math" w:hAnsi="Cambria Math"/>
                        <w:color w:val="auto"/>
                        <w:sz w:val="26"/>
                        <w:szCs w:val="26"/>
                        <w:shd w:val="clear" w:color="auto" w:fill="FFFFFF"/>
                      </w:rPr>
                      <m:t>v</m:t>
                    </m:r>
                  </m:e>
                  <m:sub>
                    <m:r>
                      <w:rPr>
                        <w:rFonts w:ascii="Cambria Math" w:hAnsi="Cambria Math"/>
                        <w:color w:val="auto"/>
                        <w:sz w:val="26"/>
                        <w:szCs w:val="26"/>
                        <w:shd w:val="clear" w:color="auto" w:fill="FFFFFF"/>
                      </w:rPr>
                      <m:t>1</m:t>
                    </m:r>
                  </m:sub>
                </m:sSub>
                <m:r>
                  <w:rPr>
                    <w:rFonts w:ascii="Cambria Math" w:hAnsi="Cambria Math"/>
                    <w:color w:val="auto"/>
                    <w:sz w:val="26"/>
                    <w:szCs w:val="26"/>
                    <w:shd w:val="clear" w:color="auto" w:fill="FFFFFF"/>
                  </w:rPr>
                  <m:t>=75km/h</m:t>
                </m:r>
              </m:e>
              <m:e>
                <m:r>
                  <w:rPr>
                    <w:rFonts w:ascii="Cambria Math" w:hAnsi="Cambria Math"/>
                    <w:color w:val="auto"/>
                    <w:sz w:val="26"/>
                    <w:szCs w:val="26"/>
                    <w:shd w:val="clear" w:color="auto" w:fill="FFFFFF"/>
                  </w:rPr>
                  <m:t>&amp;</m:t>
                </m:r>
                <m:sSub>
                  <m:sSubPr>
                    <m:ctrlPr>
                      <w:rPr>
                        <w:rFonts w:ascii="Cambria Math" w:hAnsi="Cambria Math"/>
                        <w:i/>
                        <w:color w:val="auto"/>
                        <w:sz w:val="26"/>
                        <w:szCs w:val="26"/>
                        <w:shd w:val="clear" w:color="auto" w:fill="FFFFFF"/>
                      </w:rPr>
                    </m:ctrlPr>
                  </m:sSubPr>
                  <m:e>
                    <m:r>
                      <w:rPr>
                        <w:rFonts w:ascii="Cambria Math" w:hAnsi="Cambria Math"/>
                        <w:color w:val="auto"/>
                        <w:sz w:val="26"/>
                        <w:szCs w:val="26"/>
                        <w:shd w:val="clear" w:color="auto" w:fill="FFFFFF"/>
                      </w:rPr>
                      <m:t>v</m:t>
                    </m:r>
                  </m:e>
                  <m:sub>
                    <m:r>
                      <w:rPr>
                        <w:rFonts w:ascii="Cambria Math" w:hAnsi="Cambria Math"/>
                        <w:color w:val="auto"/>
                        <w:sz w:val="26"/>
                        <w:szCs w:val="26"/>
                        <w:shd w:val="clear" w:color="auto" w:fill="FFFFFF"/>
                      </w:rPr>
                      <m:t>2</m:t>
                    </m:r>
                  </m:sub>
                </m:sSub>
                <m:r>
                  <w:rPr>
                    <w:rFonts w:ascii="Cambria Math" w:hAnsi="Cambria Math"/>
                    <w:color w:val="auto"/>
                    <w:sz w:val="26"/>
                    <w:szCs w:val="26"/>
                    <w:shd w:val="clear" w:color="auto" w:fill="FFFFFF"/>
                  </w:rPr>
                  <m:t>=15km/h</m:t>
                </m:r>
              </m:e>
            </m:eqArr>
          </m:e>
        </m:d>
      </m:oMath>
      <w:r w:rsidRPr="004F0CB4">
        <w:rPr>
          <w:color w:val="auto"/>
          <w:sz w:val="26"/>
          <w:szCs w:val="26"/>
          <w:bdr w:val="none" w:sz="0" w:space="0" w:color="auto" w:frame="1"/>
          <w:shd w:val="clear" w:color="auto" w:fill="FFFFFF"/>
        </w:rPr>
        <w:br/>
      </w:r>
      <w:r w:rsidRPr="004F0CB4">
        <w:rPr>
          <w:noProof/>
          <w:color w:val="auto"/>
          <w:sz w:val="26"/>
          <w:szCs w:val="26"/>
        </w:rPr>
        <mc:AlternateContent>
          <mc:Choice Requires="wpg">
            <w:drawing>
              <wp:inline distT="0" distB="0" distL="0" distR="0" wp14:anchorId="31E358A2" wp14:editId="79CC097A">
                <wp:extent cx="5445928" cy="340995"/>
                <wp:effectExtent l="0" t="0" r="2540" b="1905"/>
                <wp:docPr id="1865570792"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704687404" name="Group 52"/>
                        <wpg:cNvGrpSpPr>
                          <a:grpSpLocks/>
                        </wpg:cNvGrpSpPr>
                        <wpg:grpSpPr bwMode="auto">
                          <a:xfrm>
                            <a:off x="95" y="0"/>
                            <a:ext cx="54470" cy="3433"/>
                            <a:chOff x="95" y="0"/>
                            <a:chExt cx="54469" cy="3433"/>
                          </a:xfrm>
                        </wpg:grpSpPr>
                        <wpg:grpSp>
                          <wpg:cNvPr id="1648491510" name="Group 53"/>
                          <wpg:cNvGrpSpPr>
                            <a:grpSpLocks/>
                          </wpg:cNvGrpSpPr>
                          <wpg:grpSpPr bwMode="auto">
                            <a:xfrm>
                              <a:off x="95" y="0"/>
                              <a:ext cx="54469" cy="3225"/>
                              <a:chOff x="92" y="0"/>
                              <a:chExt cx="52607" cy="3227"/>
                            </a:xfrm>
                          </wpg:grpSpPr>
                          <wps:wsp>
                            <wps:cNvPr id="1051932597"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9718701"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47599508"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57955190"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DD73DD" w14:textId="77777777" w:rsidR="00520CC3" w:rsidRPr="009111E4" w:rsidRDefault="00520CC3" w:rsidP="00520CC3">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1BB2AABF" w14:textId="77777777" w:rsidR="00520CC3" w:rsidRPr="009111E4" w:rsidRDefault="00520CC3" w:rsidP="00520CC3">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83790350"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56BABE"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31E358A2" id="_x0000_s1537"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">
                <v:group id="Group 52" o:spid="_x0000_s1538"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">
                  <v:group id="Group 53" o:spid="_x0000_s1539"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">
                    <v:shape id="Flowchart: Alternate Process 54" o:spid="_x0000_s1540"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" fillcolor="#98c1d9" stroked="f" strokeweight="1pt">
                      <v:fill opacity="52428f"/>
                    </v:shape>
                    <v:shape id="Hexagon 55" o:spid="_x0000_s154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" adj="4292" fillcolor="#f60" stroked="f" strokeweight="1pt"/>
                    <v:shape id="Hexagon 56" o:spid="_x0000_s154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" adj="4292" fillcolor="#3d5a80" stroked="f" strokeweight="1pt"/>
                  </v:group>
                  <v:shape id="WordArt 192" o:spid="_x0000_s1543"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" filled="f" stroked="f">
                    <v:stroke joinstyle="round"/>
                    <o:lock v:ext="edit" shapetype="t"/>
                    <v:textbox>
                      <w:txbxContent>
                        <w:p w14:paraId="05DD73DD" w14:textId="77777777" w:rsidR="00520CC3" w:rsidRPr="009111E4" w:rsidRDefault="00520CC3" w:rsidP="00520CC3">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1BB2AABF" w14:textId="77777777" w:rsidR="00520CC3" w:rsidRPr="009111E4" w:rsidRDefault="00520CC3" w:rsidP="00520CC3">
                          <w:pPr>
                            <w:pStyle w:val="NormalWeb"/>
                            <w:ind w:firstLine="0"/>
                            <w:jc w:val="left"/>
                            <w:rPr>
                              <w:b/>
                              <w:color w:val="FFFFFF" w:themeColor="background1"/>
                              <w:sz w:val="32"/>
                              <w:szCs w:val="32"/>
                            </w:rPr>
                          </w:pPr>
                        </w:p>
                      </w:txbxContent>
                    </v:textbox>
                  </v:shape>
                </v:group>
                <v:shape id="WordArt 192" o:spid="_x0000_s1544"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" filled="f" stroked="f">
                  <v:stroke joinstyle="round"/>
                  <o:lock v:ext="edit" shapetype="t"/>
                  <v:textbox>
                    <w:txbxContent>
                      <w:p w14:paraId="1A56BABE"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5CDB8573" w14:textId="77777777" w:rsidR="00520CC3" w:rsidRPr="004F0CB4" w:rsidRDefault="00520CC3" w:rsidP="00520CC3">
      <w:pPr>
        <w:spacing w:line="276" w:lineRule="auto"/>
        <w:jc w:val="center"/>
        <w:rPr>
          <w:rFonts w:eastAsia="Calibri"/>
          <w:bCs/>
          <w:i/>
          <w:iCs/>
          <w:color w:val="auto"/>
          <w:sz w:val="26"/>
          <w:szCs w:val="26"/>
          <w:lang w:val="fr-FR"/>
          <w14:ligatures w14:val="standardContextual"/>
        </w:rPr>
      </w:pPr>
      <w:r w:rsidRPr="004F0CB4">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6C9B73A7" w14:textId="77777777" w:rsidR="00520CC3" w:rsidRPr="004F0CB4" w:rsidRDefault="00520CC3" w:rsidP="00520CC3">
      <w:pPr>
        <w:spacing w:line="276" w:lineRule="auto"/>
        <w:ind w:firstLine="284"/>
        <w:rPr>
          <w:i/>
          <w:iCs/>
          <w:color w:val="auto"/>
          <w:sz w:val="26"/>
          <w:szCs w:val="26"/>
          <w:lang w:val="fr-FR"/>
        </w:rPr>
      </w:pPr>
      <w:r w:rsidRPr="004F0CB4">
        <w:rPr>
          <w:i/>
          <w:iCs/>
          <w:color w:val="auto"/>
          <w:sz w:val="26"/>
          <w:szCs w:val="26"/>
          <w:lang w:val="fr-FR"/>
        </w:rPr>
        <w:t>Điểm tối đa của 01 câu hỏi là 1 điểm.</w:t>
      </w:r>
    </w:p>
    <w:p w14:paraId="22B0B692" w14:textId="77777777" w:rsidR="00520CC3" w:rsidRPr="004F0CB4" w:rsidRDefault="00520CC3" w:rsidP="00520CC3">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4F0CB4">
        <w:rPr>
          <w:i/>
          <w:iCs/>
          <w:color w:val="auto"/>
          <w:sz w:val="26"/>
          <w:szCs w:val="26"/>
          <w:lang w:val="fr-FR"/>
        </w:rPr>
        <w:t xml:space="preserve"> điểm.</w:t>
      </w:r>
    </w:p>
    <w:p w14:paraId="7058BDE7" w14:textId="77777777" w:rsidR="00520CC3" w:rsidRPr="004F0CB4" w:rsidRDefault="00520CC3" w:rsidP="00520CC3">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4F0CB4">
        <w:rPr>
          <w:i/>
          <w:iCs/>
          <w:color w:val="auto"/>
          <w:sz w:val="26"/>
          <w:szCs w:val="26"/>
          <w:lang w:val="fr-FR"/>
        </w:rPr>
        <w:t xml:space="preserve"> điểm.</w:t>
      </w:r>
    </w:p>
    <w:p w14:paraId="177A2FF8" w14:textId="77777777" w:rsidR="00520CC3" w:rsidRPr="004F0CB4" w:rsidRDefault="00520CC3" w:rsidP="00520CC3">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4F0CB4">
        <w:rPr>
          <w:i/>
          <w:iCs/>
          <w:color w:val="auto"/>
          <w:sz w:val="26"/>
          <w:szCs w:val="26"/>
          <w:lang w:val="fr-FR"/>
        </w:rPr>
        <w:t xml:space="preserve"> điểm.</w:t>
      </w:r>
    </w:p>
    <w:p w14:paraId="458F0A0C" w14:textId="77777777" w:rsidR="00520CC3" w:rsidRPr="004F0CB4" w:rsidRDefault="00520CC3" w:rsidP="00520CC3">
      <w:pPr>
        <w:tabs>
          <w:tab w:val="left" w:pos="720"/>
        </w:tabs>
        <w:spacing w:line="276" w:lineRule="auto"/>
        <w:ind w:left="720" w:hanging="153"/>
        <w:rPr>
          <w:i/>
          <w:iCs/>
          <w:color w:val="auto"/>
          <w:sz w:val="26"/>
          <w:szCs w:val="26"/>
          <w:lang w:val="fr-FR"/>
        </w:rPr>
      </w:pPr>
      <w:r w:rsidRPr="004F0CB4">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4F0CB4" w:rsidRPr="004F0CB4" w14:paraId="06B8A151"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1B8136BE" w14:textId="77777777" w:rsidR="00520CC3" w:rsidRPr="004F0CB4" w:rsidRDefault="00520CC3" w:rsidP="00520CC3">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471DDC55" w14:textId="77777777" w:rsidR="00520CC3" w:rsidRPr="004F0CB4" w:rsidRDefault="00520CC3" w:rsidP="00520CC3">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5F9A8364" w14:textId="77777777" w:rsidR="00520CC3" w:rsidRPr="004F0CB4" w:rsidRDefault="00520CC3" w:rsidP="00520CC3">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Đáp án</w:t>
            </w:r>
            <w:r w:rsidRPr="004F0CB4">
              <w:rPr>
                <w:b/>
                <w:bCs/>
                <w:color w:val="auto"/>
                <w:sz w:val="26"/>
                <w:szCs w:val="26"/>
                <w:lang w:eastAsia="vi-VN" w:bidi="vi-VN"/>
              </w:rPr>
              <w:t xml:space="preserve"> </w:t>
            </w:r>
            <w:r w:rsidRPr="004F0CB4">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45AF7D5A" w14:textId="77777777" w:rsidR="00520CC3" w:rsidRPr="004F0CB4" w:rsidRDefault="00520CC3" w:rsidP="00520CC3">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7868C05B" w14:textId="77777777" w:rsidR="00520CC3" w:rsidRPr="004F0CB4" w:rsidRDefault="00520CC3" w:rsidP="00520CC3">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65A85B04" w14:textId="77777777" w:rsidR="00520CC3" w:rsidRPr="004F0CB4" w:rsidRDefault="00520CC3" w:rsidP="00520CC3">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Đáp án</w:t>
            </w:r>
            <w:r w:rsidRPr="004F0CB4">
              <w:rPr>
                <w:b/>
                <w:bCs/>
                <w:color w:val="auto"/>
                <w:sz w:val="26"/>
                <w:szCs w:val="26"/>
                <w:lang w:eastAsia="vi-VN" w:bidi="vi-VN"/>
              </w:rPr>
              <w:t xml:space="preserve"> </w:t>
            </w:r>
            <w:r w:rsidRPr="004F0CB4">
              <w:rPr>
                <w:b/>
                <w:bCs/>
                <w:color w:val="auto"/>
                <w:sz w:val="26"/>
                <w:szCs w:val="26"/>
                <w:lang w:val="vi-VN" w:eastAsia="vi-VN" w:bidi="vi-VN"/>
              </w:rPr>
              <w:t>(Đ/S)</w:t>
            </w:r>
          </w:p>
        </w:tc>
      </w:tr>
      <w:tr w:rsidR="004F0CB4" w:rsidRPr="004F0CB4" w14:paraId="69C28017"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74115360"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57B8777E"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5ACD1315"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08620591"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337C4599"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186C1B8"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S</w:t>
            </w:r>
          </w:p>
        </w:tc>
      </w:tr>
      <w:tr w:rsidR="004F0CB4" w:rsidRPr="004F0CB4" w14:paraId="2AAE20A9" w14:textId="77777777" w:rsidTr="00592AB2">
        <w:trPr>
          <w:trHeight w:hRule="exact" w:val="330"/>
          <w:jc w:val="center"/>
        </w:trPr>
        <w:tc>
          <w:tcPr>
            <w:tcW w:w="888" w:type="dxa"/>
            <w:vMerge/>
            <w:tcBorders>
              <w:left w:val="single" w:sz="4" w:space="0" w:color="auto"/>
            </w:tcBorders>
            <w:shd w:val="clear" w:color="auto" w:fill="FFFFFF"/>
            <w:vAlign w:val="center"/>
          </w:tcPr>
          <w:p w14:paraId="65B8E0CC"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094E847"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6B9F8A10"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tcBorders>
            <w:shd w:val="clear" w:color="auto" w:fill="FFFFFF"/>
            <w:vAlign w:val="center"/>
          </w:tcPr>
          <w:p w14:paraId="62807056"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7462879A"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02F92286"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r w:rsidR="004F0CB4" w:rsidRPr="004F0CB4" w14:paraId="64B8E06E" w14:textId="77777777" w:rsidTr="00592AB2">
        <w:trPr>
          <w:trHeight w:hRule="exact" w:val="330"/>
          <w:jc w:val="center"/>
        </w:trPr>
        <w:tc>
          <w:tcPr>
            <w:tcW w:w="888" w:type="dxa"/>
            <w:vMerge/>
            <w:tcBorders>
              <w:left w:val="single" w:sz="4" w:space="0" w:color="auto"/>
            </w:tcBorders>
            <w:shd w:val="clear" w:color="auto" w:fill="FFFFFF"/>
            <w:vAlign w:val="center"/>
          </w:tcPr>
          <w:p w14:paraId="7527ACCA"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E1CB779"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eastAsia="vi-VN" w:bidi="vi-VN"/>
              </w:rPr>
              <w:t>c</w:t>
            </w:r>
            <w:r w:rsidRPr="004F0CB4">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7EB75A9F"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5B1C7268"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D5DE84E"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6A5E116"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S</w:t>
            </w:r>
          </w:p>
        </w:tc>
      </w:tr>
      <w:tr w:rsidR="004F0CB4" w:rsidRPr="004F0CB4" w14:paraId="50A4E657" w14:textId="77777777" w:rsidTr="00592AB2">
        <w:trPr>
          <w:trHeight w:hRule="exact" w:val="318"/>
          <w:jc w:val="center"/>
        </w:trPr>
        <w:tc>
          <w:tcPr>
            <w:tcW w:w="888" w:type="dxa"/>
            <w:vMerge/>
            <w:tcBorders>
              <w:left w:val="single" w:sz="4" w:space="0" w:color="auto"/>
            </w:tcBorders>
            <w:shd w:val="clear" w:color="auto" w:fill="FFFFFF"/>
            <w:vAlign w:val="center"/>
          </w:tcPr>
          <w:p w14:paraId="2386DB31"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793AA9D"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47050B46"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tcBorders>
            <w:shd w:val="clear" w:color="auto" w:fill="FFFFFF"/>
            <w:vAlign w:val="center"/>
          </w:tcPr>
          <w:p w14:paraId="278E45C9"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8180331"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6C3F3A1A"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r w:rsidR="004F0CB4" w:rsidRPr="004F0CB4" w14:paraId="110BFEFE"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61256AD9"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7380FF77"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36D56301"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3343F10F"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5083A22B"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4F11DAA"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r w:rsidR="004F0CB4" w:rsidRPr="004F0CB4" w14:paraId="4B9A689B" w14:textId="77777777" w:rsidTr="00592AB2">
        <w:trPr>
          <w:trHeight w:hRule="exact" w:val="330"/>
          <w:jc w:val="center"/>
        </w:trPr>
        <w:tc>
          <w:tcPr>
            <w:tcW w:w="888" w:type="dxa"/>
            <w:vMerge/>
            <w:tcBorders>
              <w:left w:val="single" w:sz="4" w:space="0" w:color="auto"/>
            </w:tcBorders>
            <w:shd w:val="clear" w:color="auto" w:fill="FFFFFF"/>
            <w:vAlign w:val="center"/>
          </w:tcPr>
          <w:p w14:paraId="14420FE5"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56891D1"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57AEDFA8"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6AC71CFA"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73AF80B4"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EE96A29"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r w:rsidR="004F0CB4" w:rsidRPr="004F0CB4" w14:paraId="524016F5" w14:textId="77777777" w:rsidTr="00592AB2">
        <w:trPr>
          <w:trHeight w:hRule="exact" w:val="324"/>
          <w:jc w:val="center"/>
        </w:trPr>
        <w:tc>
          <w:tcPr>
            <w:tcW w:w="888" w:type="dxa"/>
            <w:vMerge/>
            <w:tcBorders>
              <w:left w:val="single" w:sz="4" w:space="0" w:color="auto"/>
            </w:tcBorders>
            <w:shd w:val="clear" w:color="auto" w:fill="FFFFFF"/>
            <w:vAlign w:val="center"/>
          </w:tcPr>
          <w:p w14:paraId="7DABE79C"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46E13BB1"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eastAsia="vi-VN" w:bidi="vi-VN"/>
              </w:rPr>
              <w:t>c</w:t>
            </w:r>
            <w:r w:rsidRPr="004F0CB4">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49BBBE0E"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tcBorders>
            <w:shd w:val="clear" w:color="auto" w:fill="FFFFFF"/>
            <w:vAlign w:val="center"/>
          </w:tcPr>
          <w:p w14:paraId="4277073D"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6B5D7511"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B60F912"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S</w:t>
            </w:r>
          </w:p>
        </w:tc>
      </w:tr>
      <w:tr w:rsidR="004F0CB4" w:rsidRPr="004F0CB4" w14:paraId="0D19120F"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7FBD92BC"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26B33F6B"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4594AEEF"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7407D01A"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6AC76802"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EEE0A96"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S</w:t>
            </w:r>
          </w:p>
        </w:tc>
      </w:tr>
    </w:tbl>
    <w:p w14:paraId="15D67CC7" w14:textId="77777777" w:rsidR="00520CC3" w:rsidRPr="004F0CB4" w:rsidRDefault="00520CC3" w:rsidP="00520CC3">
      <w:pPr>
        <w:spacing w:line="276" w:lineRule="auto"/>
        <w:jc w:val="both"/>
        <w:rPr>
          <w:rFonts w:eastAsia="Calibri"/>
          <w:b/>
          <w:i/>
          <w:iCs/>
          <w:color w:val="auto"/>
          <w:sz w:val="26"/>
          <w:szCs w:val="26"/>
          <w:lang w:val="fr-FR"/>
          <w14:ligatures w14:val="standardContextual"/>
        </w:rPr>
      </w:pPr>
      <w:r w:rsidRPr="004F0CB4">
        <w:rPr>
          <w:rFonts w:eastAsia="Calibri"/>
          <w:b/>
          <w:i/>
          <w:iCs/>
          <w:color w:val="auto"/>
          <w:sz w:val="26"/>
          <w:szCs w:val="26"/>
          <w:lang w:val="fr-FR"/>
          <w14:ligatures w14:val="standardContextual"/>
        </w:rPr>
        <w:t>Hướng dẫn chi tiết các câu cần suy luận:</w:t>
      </w:r>
    </w:p>
    <w:p w14:paraId="607DA207" w14:textId="77777777" w:rsidR="00520CC3" w:rsidRPr="004F0CB4" w:rsidRDefault="00520CC3" w:rsidP="00520CC3">
      <w:pPr>
        <w:spacing w:line="276" w:lineRule="auto"/>
        <w:jc w:val="both"/>
        <w:rPr>
          <w:rFonts w:eastAsia="Calibri"/>
          <w:b/>
          <w:iCs/>
          <w:color w:val="auto"/>
          <w:sz w:val="26"/>
          <w:szCs w:val="26"/>
          <w:lang w:val="fr-FR"/>
          <w14:ligatures w14:val="standardContextual"/>
        </w:rPr>
      </w:pPr>
      <w:r w:rsidRPr="004F0CB4">
        <w:rPr>
          <w:rFonts w:eastAsia="Calibri"/>
          <w:b/>
          <w:iCs/>
          <w:color w:val="auto"/>
          <w:sz w:val="26"/>
          <w:szCs w:val="26"/>
          <w:lang w:val="fr-FR"/>
          <w14:ligatures w14:val="standardContextual"/>
        </w:rPr>
        <w:t xml:space="preserve">Câu 1 : </w:t>
      </w:r>
    </w:p>
    <w:p w14:paraId="4EBDC82D" w14:textId="77777777" w:rsidR="00520CC3" w:rsidRPr="004F0CB4" w:rsidRDefault="00520CC3" w:rsidP="00520CC3">
      <w:pPr>
        <w:tabs>
          <w:tab w:val="left" w:pos="426"/>
          <w:tab w:val="left" w:pos="810"/>
          <w:tab w:val="left" w:pos="990"/>
        </w:tabs>
        <w:spacing w:line="276" w:lineRule="auto"/>
        <w:contextualSpacing/>
        <w:jc w:val="center"/>
        <w:rPr>
          <w:rFonts w:eastAsiaTheme="minorHAnsi"/>
          <w:color w:val="auto"/>
          <w:sz w:val="26"/>
          <w:szCs w:val="26"/>
        </w:rPr>
      </w:pPr>
      <w:r w:rsidRPr="004F0CB4">
        <w:rPr>
          <w:rFonts w:eastAsiaTheme="minorHAnsi"/>
          <w:noProof/>
          <w:color w:val="auto"/>
          <w:sz w:val="26"/>
          <w:szCs w:val="26"/>
        </w:rPr>
        <w:drawing>
          <wp:inline distT="0" distB="0" distL="0" distR="0" wp14:anchorId="23948A3A" wp14:editId="1487A51F">
            <wp:extent cx="4905375" cy="683249"/>
            <wp:effectExtent l="0" t="0" r="0" b="3175"/>
            <wp:docPr id="28" name="Picture 3" descr="8. Hai xe buýt xuất phát cùng lúc từ hai bến A và B như hình vẽ. Xe đi từ A  đến B với tốc độ 35 km/h và xe buýt xu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8. Hai xe buýt xuất phát cùng lúc từ hai bến A và B như hình vẽ. Xe đi từ A  đến B với tốc độ 35 km/h và xe buýt xuất"/>
                    <pic:cNvPicPr>
                      <a:picLocks noChangeAspect="1" noChangeArrowheads="1"/>
                    </pic:cNvPicPr>
                  </pic:nvPicPr>
                  <pic:blipFill rotWithShape="1">
                    <a:blip r:embed="rId281">
                      <a:extLst>
                        <a:ext uri="{BEBA8EAE-BF5A-486C-A8C5-ECC9F3942E4B}">
                          <a14:imgProps xmlns:a14="http://schemas.microsoft.com/office/drawing/2010/main">
                            <a14:imgLayer r:embed="rId282">
                              <a14:imgEffect>
                                <a14:sharpenSoften amount="50000"/>
                              </a14:imgEffect>
                            </a14:imgLayer>
                          </a14:imgProps>
                        </a:ext>
                        <a:ext uri="{28A0092B-C50C-407E-A947-70E740481C1C}">
                          <a14:useLocalDpi xmlns:a14="http://schemas.microsoft.com/office/drawing/2010/main" val="0"/>
                        </a:ext>
                      </a:extLst>
                    </a:blip>
                    <a:srcRect l="6469" t="33081" r="9287" b="40041"/>
                    <a:stretch/>
                  </pic:blipFill>
                  <pic:spPr bwMode="auto">
                    <a:xfrm>
                      <a:off x="0" y="0"/>
                      <a:ext cx="4923153" cy="685725"/>
                    </a:xfrm>
                    <a:prstGeom prst="rect">
                      <a:avLst/>
                    </a:prstGeom>
                    <a:noFill/>
                    <a:ln>
                      <a:noFill/>
                    </a:ln>
                    <a:extLst>
                      <a:ext uri="{53640926-AAD7-44D8-BBD7-CCE9431645EC}">
                        <a14:shadowObscured xmlns:a14="http://schemas.microsoft.com/office/drawing/2010/main"/>
                      </a:ext>
                    </a:extLst>
                  </pic:spPr>
                </pic:pic>
              </a:graphicData>
            </a:graphic>
          </wp:inline>
        </w:drawing>
      </w:r>
    </w:p>
    <w:p w14:paraId="61B533D2" w14:textId="77777777" w:rsidR="00520CC3" w:rsidRPr="004F0CB4" w:rsidRDefault="00520CC3" w:rsidP="00520CC3">
      <w:pPr>
        <w:spacing w:line="276" w:lineRule="auto"/>
        <w:jc w:val="both"/>
        <w:rPr>
          <w:rFonts w:eastAsia="Calibri"/>
          <w:b/>
          <w:bCs/>
          <w:iCs/>
          <w:color w:val="auto"/>
          <w:sz w:val="26"/>
          <w:szCs w:val="26"/>
          <w:lang w:val="fr-FR"/>
          <w14:ligatures w14:val="standardContextual"/>
        </w:rPr>
      </w:pPr>
      <w:r w:rsidRPr="004F0CB4">
        <w:rPr>
          <w:rFonts w:eastAsia="Calibri"/>
          <w:b/>
          <w:bCs/>
          <w:iCs/>
          <w:color w:val="auto"/>
          <w:sz w:val="26"/>
          <w:szCs w:val="26"/>
          <w:lang w:val="fr-FR"/>
          <w14:ligatures w14:val="standardContextual"/>
        </w:rPr>
        <w:t>a. [ Đ]</w:t>
      </w:r>
    </w:p>
    <w:p w14:paraId="7F91F872" w14:textId="77777777" w:rsidR="00520CC3" w:rsidRPr="004F0CB4" w:rsidRDefault="00520CC3" w:rsidP="00520CC3">
      <w:pPr>
        <w:tabs>
          <w:tab w:val="left" w:pos="1290"/>
        </w:tabs>
        <w:spacing w:line="276" w:lineRule="auto"/>
        <w:jc w:val="both"/>
        <w:rPr>
          <w:rFonts w:eastAsia="Calibri"/>
          <w:color w:val="auto"/>
          <w:sz w:val="26"/>
          <w:szCs w:val="26"/>
        </w:rPr>
      </w:pPr>
      <w:r w:rsidRPr="004F0CB4">
        <w:rPr>
          <w:rFonts w:eastAsia="Calibri"/>
          <w:color w:val="auto"/>
          <w:sz w:val="26"/>
          <w:szCs w:val="26"/>
        </w:rPr>
        <w:t xml:space="preserve"> Áp dụng công thức cộng vận tốc:</w:t>
      </w:r>
    </w:p>
    <w:p w14:paraId="1DF5229B" w14:textId="77777777" w:rsidR="00520CC3" w:rsidRPr="004F0CB4" w:rsidRDefault="00000000" w:rsidP="00520CC3">
      <w:pPr>
        <w:tabs>
          <w:tab w:val="left" w:pos="1290"/>
        </w:tabs>
        <w:spacing w:line="276" w:lineRule="auto"/>
        <w:jc w:val="center"/>
        <w:rPr>
          <w:bCs/>
          <w:color w:val="auto"/>
          <w:sz w:val="26"/>
          <w:szCs w:val="26"/>
          <w:vertAlign w:val="subscript"/>
          <w:lang w:val="fr-FR"/>
        </w:rPr>
      </w:pP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00520CC3" w:rsidRPr="004F0CB4">
        <w:rPr>
          <w:bCs/>
          <w:color w:val="auto"/>
          <w:sz w:val="26"/>
          <w:szCs w:val="26"/>
          <w:vertAlign w:val="subscript"/>
          <w:lang w:val="fr-FR"/>
        </w:rPr>
        <w:t xml:space="preserve">13 </w:t>
      </w:r>
      <w:r w:rsidR="00520CC3" w:rsidRPr="004F0CB4">
        <w:rPr>
          <w:bCs/>
          <w:color w:val="auto"/>
          <w:sz w:val="26"/>
          <w:szCs w:val="26"/>
          <w:lang w:val="fr-FR"/>
        </w:rPr>
        <w:t xml:space="preserve">=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00520CC3" w:rsidRPr="004F0CB4">
        <w:rPr>
          <w:bCs/>
          <w:color w:val="auto"/>
          <w:sz w:val="26"/>
          <w:szCs w:val="26"/>
          <w:vertAlign w:val="subscript"/>
          <w:lang w:val="fr-FR"/>
        </w:rPr>
        <w:t>12</w:t>
      </w:r>
      <w:r w:rsidR="00520CC3" w:rsidRPr="004F0CB4">
        <w:rPr>
          <w:bCs/>
          <w:color w:val="auto"/>
          <w:sz w:val="26"/>
          <w:szCs w:val="26"/>
          <w:lang w:val="fr-FR"/>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00520CC3" w:rsidRPr="004F0CB4">
        <w:rPr>
          <w:bCs/>
          <w:color w:val="auto"/>
          <w:sz w:val="26"/>
          <w:szCs w:val="26"/>
          <w:vertAlign w:val="subscript"/>
          <w:lang w:val="fr-FR"/>
        </w:rPr>
        <w:t>23</w:t>
      </w:r>
    </w:p>
    <w:p w14:paraId="603D4B14" w14:textId="77777777" w:rsidR="00520CC3" w:rsidRPr="004F0CB4" w:rsidRDefault="00520CC3" w:rsidP="00520CC3">
      <w:pPr>
        <w:tabs>
          <w:tab w:val="left" w:pos="1290"/>
        </w:tabs>
        <w:spacing w:line="276" w:lineRule="auto"/>
        <w:jc w:val="both"/>
        <w:rPr>
          <w:rFonts w:eastAsia="Calibri"/>
          <w:color w:val="auto"/>
          <w:sz w:val="26"/>
          <w:szCs w:val="26"/>
          <w:lang w:val="fr-FR"/>
        </w:rPr>
      </w:pPr>
      <w:r w:rsidRPr="004F0CB4">
        <w:rPr>
          <w:rFonts w:eastAsia="Calibri"/>
          <w:color w:val="auto"/>
          <w:sz w:val="26"/>
          <w:szCs w:val="26"/>
          <w:lang w:val="fr-FR"/>
        </w:rPr>
        <w:t>Chọn chiều dương là chiều xe A đi:</w:t>
      </w:r>
    </w:p>
    <w:p w14:paraId="2A763601" w14:textId="77777777" w:rsidR="00520CC3" w:rsidRPr="004F0CB4" w:rsidRDefault="00520CC3" w:rsidP="00520CC3">
      <w:pPr>
        <w:tabs>
          <w:tab w:val="left" w:pos="1290"/>
        </w:tabs>
        <w:spacing w:line="276" w:lineRule="auto"/>
        <w:jc w:val="both"/>
        <w:rPr>
          <w:bCs/>
          <w:color w:val="auto"/>
          <w:sz w:val="26"/>
          <w:szCs w:val="26"/>
          <w:lang w:val="fr-FR"/>
        </w:rPr>
      </w:pPr>
      <w:r w:rsidRPr="004F0CB4">
        <w:rPr>
          <w:bCs/>
          <w:color w:val="auto"/>
          <w:sz w:val="26"/>
          <w:szCs w:val="26"/>
          <w:lang w:val="fr-FR"/>
        </w:rPr>
        <w:t>Vì hai xe chuyển động ngược chiều nhau nên: v</w:t>
      </w:r>
      <w:r w:rsidRPr="004F0CB4">
        <w:rPr>
          <w:bCs/>
          <w:color w:val="auto"/>
          <w:sz w:val="26"/>
          <w:szCs w:val="26"/>
          <w:vertAlign w:val="subscript"/>
          <w:lang w:val="fr-FR"/>
        </w:rPr>
        <w:t xml:space="preserve">13 </w:t>
      </w:r>
      <w:r w:rsidRPr="004F0CB4">
        <w:rPr>
          <w:bCs/>
          <w:color w:val="auto"/>
          <w:sz w:val="26"/>
          <w:szCs w:val="26"/>
          <w:lang w:val="fr-FR"/>
        </w:rPr>
        <w:t>= v</w:t>
      </w:r>
      <w:r w:rsidRPr="004F0CB4">
        <w:rPr>
          <w:bCs/>
          <w:color w:val="auto"/>
          <w:sz w:val="26"/>
          <w:szCs w:val="26"/>
          <w:vertAlign w:val="subscript"/>
          <w:lang w:val="fr-FR"/>
        </w:rPr>
        <w:t>12</w:t>
      </w:r>
      <w:r w:rsidRPr="004F0CB4">
        <w:rPr>
          <w:bCs/>
          <w:color w:val="auto"/>
          <w:sz w:val="26"/>
          <w:szCs w:val="26"/>
          <w:lang w:val="fr-FR"/>
        </w:rPr>
        <w:t xml:space="preserve">  -  v</w:t>
      </w:r>
      <w:r w:rsidRPr="004F0CB4">
        <w:rPr>
          <w:bCs/>
          <w:color w:val="auto"/>
          <w:sz w:val="26"/>
          <w:szCs w:val="26"/>
          <w:vertAlign w:val="subscript"/>
          <w:lang w:val="fr-FR"/>
        </w:rPr>
        <w:t>23</w:t>
      </w:r>
    </w:p>
    <w:p w14:paraId="140281E2" w14:textId="77777777" w:rsidR="00520CC3" w:rsidRPr="004F0CB4" w:rsidRDefault="00520CC3" w:rsidP="00520CC3">
      <w:pPr>
        <w:spacing w:line="276" w:lineRule="auto"/>
        <w:jc w:val="both"/>
        <w:rPr>
          <w:rFonts w:eastAsia="Calibri"/>
          <w:b/>
          <w:bCs/>
          <w:iCs/>
          <w:color w:val="auto"/>
          <w:sz w:val="26"/>
          <w:szCs w:val="26"/>
          <w:lang w:val="fr-FR"/>
          <w14:ligatures w14:val="standardContextual"/>
        </w:rPr>
      </w:pPr>
      <w:r w:rsidRPr="004F0CB4">
        <w:rPr>
          <w:rFonts w:eastAsia="Calibri"/>
          <w:b/>
          <w:bCs/>
          <w:iCs/>
          <w:color w:val="auto"/>
          <w:sz w:val="26"/>
          <w:szCs w:val="26"/>
          <w:lang w:val="fr-FR"/>
          <w14:ligatures w14:val="standardContextual"/>
        </w:rPr>
        <w:t>b. [S ]</w:t>
      </w:r>
    </w:p>
    <w:p w14:paraId="3F3D7373" w14:textId="77777777" w:rsidR="00520CC3" w:rsidRPr="004F0CB4" w:rsidRDefault="00520CC3" w:rsidP="00520CC3">
      <w:pPr>
        <w:tabs>
          <w:tab w:val="left" w:pos="1290"/>
        </w:tabs>
        <w:spacing w:line="276" w:lineRule="auto"/>
        <w:jc w:val="both"/>
        <w:rPr>
          <w:bCs/>
          <w:color w:val="auto"/>
          <w:sz w:val="26"/>
          <w:szCs w:val="26"/>
          <w:lang w:val="pt-BR"/>
        </w:rPr>
      </w:pPr>
      <w:r w:rsidRPr="004F0CB4">
        <w:rPr>
          <w:color w:val="auto"/>
          <w:sz w:val="26"/>
          <w:szCs w:val="26"/>
          <w:lang w:val="pt-BR"/>
        </w:rPr>
        <w:t>Vận tốc của xe A so với B: v</w:t>
      </w:r>
      <w:r w:rsidRPr="004F0CB4">
        <w:rPr>
          <w:color w:val="auto"/>
          <w:sz w:val="26"/>
          <w:szCs w:val="26"/>
          <w:vertAlign w:val="subscript"/>
          <w:lang w:val="pt-BR"/>
        </w:rPr>
        <w:t>12</w:t>
      </w:r>
      <w:r w:rsidRPr="004F0CB4">
        <w:rPr>
          <w:color w:val="auto"/>
          <w:sz w:val="26"/>
          <w:szCs w:val="26"/>
          <w:lang w:val="pt-BR"/>
        </w:rPr>
        <w:t xml:space="preserve"> = v</w:t>
      </w:r>
      <w:r w:rsidRPr="004F0CB4">
        <w:rPr>
          <w:color w:val="auto"/>
          <w:sz w:val="26"/>
          <w:szCs w:val="26"/>
          <w:vertAlign w:val="subscript"/>
          <w:lang w:val="pt-BR"/>
        </w:rPr>
        <w:t>13</w:t>
      </w:r>
      <w:r w:rsidRPr="004F0CB4">
        <w:rPr>
          <w:color w:val="auto"/>
          <w:sz w:val="26"/>
          <w:szCs w:val="26"/>
          <w:lang w:val="pt-BR"/>
        </w:rPr>
        <w:t xml:space="preserve"> + v</w:t>
      </w:r>
      <w:r w:rsidRPr="004F0CB4">
        <w:rPr>
          <w:color w:val="auto"/>
          <w:sz w:val="26"/>
          <w:szCs w:val="26"/>
          <w:vertAlign w:val="subscript"/>
          <w:lang w:val="pt-BR"/>
        </w:rPr>
        <w:t>23</w:t>
      </w:r>
      <w:r w:rsidRPr="004F0CB4">
        <w:rPr>
          <w:color w:val="auto"/>
          <w:sz w:val="26"/>
          <w:szCs w:val="26"/>
          <w:lang w:val="pt-BR"/>
        </w:rPr>
        <w:t xml:space="preserve"> = 50 km/h</w:t>
      </w:r>
    </w:p>
    <w:p w14:paraId="3382CD08" w14:textId="77777777" w:rsidR="00520CC3" w:rsidRPr="004F0CB4" w:rsidRDefault="00520CC3" w:rsidP="00520CC3">
      <w:pPr>
        <w:spacing w:line="276" w:lineRule="auto"/>
        <w:jc w:val="both"/>
        <w:rPr>
          <w:rFonts w:eastAsia="Calibri"/>
          <w:b/>
          <w:bCs/>
          <w:iCs/>
          <w:color w:val="auto"/>
          <w:sz w:val="26"/>
          <w:szCs w:val="26"/>
          <w:lang w:val="fr-FR"/>
          <w14:ligatures w14:val="standardContextual"/>
        </w:rPr>
      </w:pPr>
      <w:r w:rsidRPr="004F0CB4">
        <w:rPr>
          <w:rFonts w:eastAsia="Calibri"/>
          <w:b/>
          <w:bCs/>
          <w:iCs/>
          <w:color w:val="auto"/>
          <w:sz w:val="26"/>
          <w:szCs w:val="26"/>
          <w:lang w:val="fr-FR"/>
          <w14:ligatures w14:val="standardContextual"/>
        </w:rPr>
        <w:t>c. [ Đ]</w:t>
      </w:r>
    </w:p>
    <w:p w14:paraId="3C0085F8" w14:textId="77777777" w:rsidR="00520CC3" w:rsidRPr="004F0CB4" w:rsidRDefault="00520CC3" w:rsidP="00520CC3">
      <w:pPr>
        <w:tabs>
          <w:tab w:val="left" w:pos="426"/>
        </w:tabs>
        <w:spacing w:line="276" w:lineRule="auto"/>
        <w:jc w:val="both"/>
        <w:rPr>
          <w:color w:val="auto"/>
          <w:sz w:val="26"/>
          <w:szCs w:val="26"/>
          <w:lang w:val="pt-BR"/>
        </w:rPr>
      </w:pPr>
      <w:r w:rsidRPr="004F0CB4">
        <w:rPr>
          <w:b/>
          <w:color w:val="auto"/>
          <w:sz w:val="26"/>
          <w:szCs w:val="26"/>
          <w:lang w:val="pt-BR"/>
        </w:rPr>
        <w:t xml:space="preserve"> </w:t>
      </w:r>
      <w:r w:rsidRPr="004F0CB4">
        <w:rPr>
          <w:color w:val="auto"/>
          <w:sz w:val="26"/>
          <w:szCs w:val="26"/>
          <w:lang w:val="pt-BR"/>
        </w:rPr>
        <w:t xml:space="preserve">Thời gian từ lúc hai xe xuất phát đến khi gặp nhau: </w:t>
      </w:r>
    </w:p>
    <w:p w14:paraId="7B2061AB" w14:textId="77777777" w:rsidR="00520CC3" w:rsidRPr="004F0CB4" w:rsidRDefault="00520CC3" w:rsidP="00520CC3">
      <w:pPr>
        <w:tabs>
          <w:tab w:val="left" w:pos="426"/>
        </w:tabs>
        <w:spacing w:line="276" w:lineRule="auto"/>
        <w:jc w:val="both"/>
        <w:rPr>
          <w:b/>
          <w:color w:val="auto"/>
          <w:sz w:val="26"/>
          <w:szCs w:val="26"/>
        </w:rPr>
      </w:pPr>
      <m:oMathPara>
        <m:oMath>
          <m:r>
            <w:rPr>
              <w:rFonts w:ascii="Cambria Math" w:hAnsi="Cambria Math"/>
              <w:color w:val="auto"/>
              <w:sz w:val="26"/>
              <w:szCs w:val="26"/>
            </w:rPr>
            <m:t>t=</m:t>
          </m:r>
          <m:f>
            <m:fPr>
              <m:ctrlPr>
                <w:rPr>
                  <w:rFonts w:ascii="Cambria Math" w:hAnsi="Cambria Math"/>
                  <w:i/>
                  <w:color w:val="auto"/>
                  <w:sz w:val="26"/>
                  <w:szCs w:val="26"/>
                </w:rPr>
              </m:ctrlPr>
            </m:fPr>
            <m:num>
              <m:r>
                <w:rPr>
                  <w:rFonts w:ascii="Cambria Math" w:hAnsi="Cambria Math"/>
                  <w:color w:val="auto"/>
                  <w:sz w:val="26"/>
                  <w:szCs w:val="26"/>
                </w:rPr>
                <m:t>AB</m:t>
              </m:r>
            </m:num>
            <m:den>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12</m:t>
                  </m:r>
                </m:sub>
              </m:sSub>
            </m:den>
          </m:f>
          <m:r>
            <w:rPr>
              <w:rFonts w:ascii="Cambria Math" w:hAnsi="Cambria Math"/>
              <w:color w:val="auto"/>
              <w:sz w:val="26"/>
              <w:szCs w:val="26"/>
            </w:rPr>
            <m:t xml:space="preserve">=0,8 </m:t>
          </m:r>
          <m:r>
            <m:rPr>
              <m:sty m:val="p"/>
            </m:rPr>
            <w:rPr>
              <w:rFonts w:ascii="Cambria Math" w:hAnsi="Cambria Math"/>
              <w:color w:val="auto"/>
              <w:sz w:val="26"/>
              <w:szCs w:val="26"/>
            </w:rPr>
            <m:t>h</m:t>
          </m:r>
        </m:oMath>
      </m:oMathPara>
    </w:p>
    <w:p w14:paraId="244FD083" w14:textId="77777777" w:rsidR="00520CC3" w:rsidRPr="004F0CB4" w:rsidRDefault="00520CC3" w:rsidP="00520CC3">
      <w:pPr>
        <w:spacing w:line="276" w:lineRule="auto"/>
        <w:jc w:val="both"/>
        <w:rPr>
          <w:rFonts w:eastAsia="Calibri"/>
          <w:b/>
          <w:bCs/>
          <w:iCs/>
          <w:color w:val="auto"/>
          <w:sz w:val="26"/>
          <w:szCs w:val="26"/>
          <w:lang w:val="fr-FR"/>
          <w14:ligatures w14:val="standardContextual"/>
        </w:rPr>
      </w:pPr>
      <w:r w:rsidRPr="004F0CB4">
        <w:rPr>
          <w:rFonts w:eastAsia="Calibri"/>
          <w:b/>
          <w:bCs/>
          <w:iCs/>
          <w:color w:val="auto"/>
          <w:sz w:val="26"/>
          <w:szCs w:val="26"/>
          <w:lang w:val="fr-FR"/>
          <w14:ligatures w14:val="standardContextual"/>
        </w:rPr>
        <w:t>d. [S ]</w:t>
      </w:r>
    </w:p>
    <w:p w14:paraId="24FF00F1" w14:textId="77777777" w:rsidR="00520CC3" w:rsidRPr="004F0CB4" w:rsidRDefault="00520CC3" w:rsidP="00520CC3">
      <w:pPr>
        <w:tabs>
          <w:tab w:val="left" w:pos="426"/>
        </w:tabs>
        <w:spacing w:line="276" w:lineRule="auto"/>
        <w:jc w:val="both"/>
        <w:rPr>
          <w:color w:val="auto"/>
          <w:sz w:val="26"/>
          <w:szCs w:val="26"/>
        </w:rPr>
      </w:pPr>
      <w:r w:rsidRPr="004F0CB4">
        <w:rPr>
          <w:color w:val="auto"/>
          <w:sz w:val="26"/>
          <w:szCs w:val="26"/>
        </w:rPr>
        <w:t>Quãng đường của hai xe xuất phát từ A và B đi được khi hai xe gặp nhau lần lượt là:</w:t>
      </w:r>
    </w:p>
    <w:p w14:paraId="65D3DEBD" w14:textId="77777777" w:rsidR="00520CC3" w:rsidRPr="004F0CB4" w:rsidRDefault="00000000" w:rsidP="00520CC3">
      <w:pPr>
        <w:tabs>
          <w:tab w:val="left" w:pos="426"/>
        </w:tabs>
        <w:spacing w:line="276" w:lineRule="auto"/>
        <w:jc w:val="center"/>
        <w:rPr>
          <w:color w:val="auto"/>
          <w:sz w:val="26"/>
          <w:szCs w:val="26"/>
          <w:lang w:val="fr-FR"/>
        </w:rPr>
      </w:pPr>
      <m:oMath>
        <m:sSub>
          <m:sSubPr>
            <m:ctrlPr>
              <w:rPr>
                <w:rFonts w:ascii="Cambria Math" w:hAnsi="Cambria Math"/>
                <w:i/>
                <w:color w:val="auto"/>
                <w:sz w:val="26"/>
                <w:szCs w:val="26"/>
              </w:rPr>
            </m:ctrlPr>
          </m:sSubPr>
          <m:e>
            <m:r>
              <w:rPr>
                <w:rFonts w:ascii="Cambria Math" w:hAnsi="Cambria Math"/>
                <w:color w:val="auto"/>
                <w:sz w:val="26"/>
                <w:szCs w:val="26"/>
              </w:rPr>
              <m:t>s</m:t>
            </m:r>
          </m:e>
          <m:sub>
            <m:r>
              <w:rPr>
                <w:rFonts w:ascii="Cambria Math" w:hAnsi="Cambria Math"/>
                <w:color w:val="auto"/>
                <w:sz w:val="26"/>
                <w:szCs w:val="26"/>
              </w:rPr>
              <m:t>A</m:t>
            </m:r>
          </m:sub>
        </m:sSub>
        <m:r>
          <w:rPr>
            <w:rFonts w:ascii="Cambria Math" w:hAnsi="Cambria Math"/>
            <w:color w:val="auto"/>
            <w:sz w:val="26"/>
            <w:szCs w:val="26"/>
            <w:lang w:val="fr-FR"/>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fr-FR"/>
              </w:rPr>
              <m:t>13</m:t>
            </m:r>
          </m:sub>
        </m:sSub>
        <m:r>
          <w:rPr>
            <w:rFonts w:ascii="Cambria Math" w:hAnsi="Cambria Math"/>
            <w:color w:val="auto"/>
            <w:sz w:val="26"/>
            <w:szCs w:val="26"/>
            <w:lang w:val="fr-FR"/>
          </w:rPr>
          <m:t>×</m:t>
        </m:r>
        <m:r>
          <w:rPr>
            <w:rFonts w:ascii="Cambria Math" w:hAnsi="Cambria Math"/>
            <w:color w:val="auto"/>
            <w:sz w:val="26"/>
            <w:szCs w:val="26"/>
          </w:rPr>
          <m:t>t</m:t>
        </m:r>
        <m:r>
          <w:rPr>
            <w:rFonts w:ascii="Cambria Math" w:hAnsi="Cambria Math"/>
            <w:color w:val="auto"/>
            <w:sz w:val="26"/>
            <w:szCs w:val="26"/>
            <w:lang w:val="fr-FR"/>
          </w:rPr>
          <m:t>=24</m:t>
        </m:r>
        <m:r>
          <w:rPr>
            <w:rFonts w:ascii="Cambria Math" w:hAnsi="Cambria Math"/>
            <w:color w:val="auto"/>
            <w:sz w:val="26"/>
            <w:szCs w:val="26"/>
          </w:rPr>
          <m:t>km</m:t>
        </m:r>
      </m:oMath>
      <w:r w:rsidR="00520CC3" w:rsidRPr="004F0CB4">
        <w:rPr>
          <w:color w:val="auto"/>
          <w:sz w:val="26"/>
          <w:szCs w:val="26"/>
          <w:lang w:val="fr-FR"/>
        </w:rPr>
        <w:t xml:space="preserve"> và </w:t>
      </w:r>
      <m:oMath>
        <m:sSub>
          <m:sSubPr>
            <m:ctrlPr>
              <w:rPr>
                <w:rFonts w:ascii="Cambria Math" w:hAnsi="Cambria Math"/>
                <w:i/>
                <w:color w:val="auto"/>
                <w:sz w:val="26"/>
                <w:szCs w:val="26"/>
              </w:rPr>
            </m:ctrlPr>
          </m:sSubPr>
          <m:e>
            <m:r>
              <w:rPr>
                <w:rFonts w:ascii="Cambria Math" w:hAnsi="Cambria Math"/>
                <w:color w:val="auto"/>
                <w:sz w:val="26"/>
                <w:szCs w:val="26"/>
              </w:rPr>
              <m:t>s</m:t>
            </m:r>
          </m:e>
          <m:sub>
            <m:r>
              <w:rPr>
                <w:rFonts w:ascii="Cambria Math" w:hAnsi="Cambria Math"/>
                <w:color w:val="auto"/>
                <w:sz w:val="26"/>
                <w:szCs w:val="26"/>
              </w:rPr>
              <m:t>B</m:t>
            </m:r>
          </m:sub>
        </m:sSub>
        <m:r>
          <w:rPr>
            <w:rFonts w:ascii="Cambria Math" w:hAnsi="Cambria Math"/>
            <w:color w:val="auto"/>
            <w:sz w:val="26"/>
            <w:szCs w:val="26"/>
            <w:lang w:val="fr-FR"/>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fr-FR"/>
              </w:rPr>
              <m:t>23</m:t>
            </m:r>
          </m:sub>
        </m:sSub>
        <m:r>
          <w:rPr>
            <w:rFonts w:ascii="Cambria Math" w:hAnsi="Cambria Math"/>
            <w:color w:val="auto"/>
            <w:sz w:val="26"/>
            <w:szCs w:val="26"/>
            <w:lang w:val="fr-FR"/>
          </w:rPr>
          <m:t>×</m:t>
        </m:r>
        <m:r>
          <w:rPr>
            <w:rFonts w:ascii="Cambria Math" w:hAnsi="Cambria Math"/>
            <w:color w:val="auto"/>
            <w:sz w:val="26"/>
            <w:szCs w:val="26"/>
          </w:rPr>
          <m:t>t</m:t>
        </m:r>
        <m:r>
          <w:rPr>
            <w:rFonts w:ascii="Cambria Math" w:hAnsi="Cambria Math"/>
            <w:color w:val="auto"/>
            <w:sz w:val="26"/>
            <w:szCs w:val="26"/>
            <w:lang w:val="fr-FR"/>
          </w:rPr>
          <m:t>=16</m:t>
        </m:r>
        <m:r>
          <w:rPr>
            <w:rFonts w:ascii="Cambria Math" w:hAnsi="Cambria Math"/>
            <w:color w:val="auto"/>
            <w:sz w:val="26"/>
            <w:szCs w:val="26"/>
          </w:rPr>
          <m:t>km</m:t>
        </m:r>
      </m:oMath>
    </w:p>
    <w:p w14:paraId="0C14D38D" w14:textId="77777777" w:rsidR="00520CC3" w:rsidRPr="004F0CB4" w:rsidRDefault="00520CC3" w:rsidP="00520CC3">
      <w:pPr>
        <w:spacing w:line="276" w:lineRule="auto"/>
        <w:jc w:val="both"/>
        <w:rPr>
          <w:rFonts w:eastAsia="Calibri"/>
          <w:b/>
          <w:iCs/>
          <w:color w:val="auto"/>
          <w:sz w:val="26"/>
          <w:szCs w:val="26"/>
          <w:lang w:val="fr-FR"/>
          <w14:ligatures w14:val="standardContextual"/>
        </w:rPr>
      </w:pPr>
      <w:r w:rsidRPr="004F0CB4">
        <w:rPr>
          <w:rFonts w:eastAsia="Calibri"/>
          <w:b/>
          <w:iCs/>
          <w:color w:val="auto"/>
          <w:sz w:val="26"/>
          <w:szCs w:val="26"/>
          <w:lang w:val="fr-FR"/>
          <w14:ligatures w14:val="standardContextual"/>
        </w:rPr>
        <w:t xml:space="preserve">Câu 2 : </w:t>
      </w:r>
    </w:p>
    <w:p w14:paraId="1604885D" w14:textId="77777777" w:rsidR="00520CC3" w:rsidRPr="004F0CB4" w:rsidRDefault="00520CC3" w:rsidP="00520CC3">
      <w:pPr>
        <w:spacing w:line="276" w:lineRule="auto"/>
        <w:jc w:val="both"/>
        <w:rPr>
          <w:rFonts w:eastAsia="Calibri"/>
          <w:b/>
          <w:bCs/>
          <w:iCs/>
          <w:color w:val="auto"/>
          <w:sz w:val="26"/>
          <w:szCs w:val="26"/>
          <w:lang w:val="fr-FR"/>
          <w14:ligatures w14:val="standardContextual"/>
        </w:rPr>
      </w:pPr>
      <w:r w:rsidRPr="004F0CB4">
        <w:rPr>
          <w:rFonts w:eastAsia="Calibri"/>
          <w:b/>
          <w:bCs/>
          <w:iCs/>
          <w:color w:val="auto"/>
          <w:sz w:val="26"/>
          <w:szCs w:val="26"/>
          <w:lang w:val="fr-FR"/>
          <w14:ligatures w14:val="standardContextual"/>
        </w:rPr>
        <w:lastRenderedPageBreak/>
        <w:t>a. [ S]</w:t>
      </w:r>
    </w:p>
    <w:p w14:paraId="46F01DD8" w14:textId="77777777" w:rsidR="00520CC3" w:rsidRPr="004F0CB4" w:rsidRDefault="00520CC3" w:rsidP="00520CC3">
      <w:pPr>
        <w:spacing w:line="276" w:lineRule="auto"/>
        <w:jc w:val="both"/>
        <w:rPr>
          <w:rFonts w:eastAsia="Calibri"/>
          <w:b/>
          <w:color w:val="auto"/>
          <w:sz w:val="26"/>
          <w:szCs w:val="26"/>
          <w:lang w:val="fr-FR"/>
        </w:rPr>
      </w:pPr>
      <w:r w:rsidRPr="004F0CB4">
        <w:rPr>
          <w:rFonts w:eastAsia="Calibri"/>
          <w:color w:val="auto"/>
          <w:sz w:val="26"/>
          <w:szCs w:val="26"/>
          <w:lang w:val="fr-FR"/>
        </w:rPr>
        <w:t xml:space="preserve">Gọi </w:t>
      </w:r>
      <w:r w:rsidRPr="004F0CB4">
        <w:rPr>
          <w:rFonts w:eastAsia="Calibri"/>
          <w:color w:val="auto"/>
          <w:sz w:val="26"/>
          <w:szCs w:val="26"/>
          <w:lang w:val="fr-FR"/>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lang w:val="fr-FR"/>
              </w:rPr>
              <m:t>13</m:t>
            </m:r>
          </m:sub>
        </m:sSub>
      </m:oMath>
      <w:r w:rsidRPr="004F0CB4">
        <w:rPr>
          <w:rFonts w:eastAsia="Calibri"/>
          <w:color w:val="auto"/>
          <w:sz w:val="26"/>
          <w:szCs w:val="26"/>
          <w:lang w:val="fr-FR"/>
        </w:rPr>
        <w:t xml:space="preserve"> là vận tốc của người so với mặt nước biển.</w:t>
      </w:r>
    </w:p>
    <w:p w14:paraId="04B5BAF1" w14:textId="77777777" w:rsidR="00520CC3" w:rsidRPr="004F0CB4" w:rsidRDefault="00520CC3" w:rsidP="00520CC3">
      <w:pPr>
        <w:spacing w:line="276" w:lineRule="auto"/>
        <w:ind w:firstLine="284"/>
        <w:jc w:val="both"/>
        <w:rPr>
          <w:rFonts w:eastAsia="Calibri"/>
          <w:color w:val="auto"/>
          <w:sz w:val="26"/>
          <w:szCs w:val="26"/>
          <w:lang w:val="fr-FR"/>
        </w:rPr>
      </w:pPr>
      <w:r w:rsidRPr="004F0CB4">
        <w:rPr>
          <w:rFonts w:eastAsia="Calibri"/>
          <w:color w:val="auto"/>
          <w:sz w:val="26"/>
          <w:szCs w:val="26"/>
          <w:lang w:val="fr-FR"/>
        </w:rPr>
        <w:t xml:space="preserve">      </w:t>
      </w:r>
      <w:r w:rsidRPr="004F0CB4">
        <w:rPr>
          <w:rFonts w:eastAsia="Calibri"/>
          <w:color w:val="auto"/>
          <w:sz w:val="26"/>
          <w:szCs w:val="26"/>
          <w:lang w:val="fr-FR"/>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lang w:val="fr-FR"/>
              </w:rPr>
              <m:t>12</m:t>
            </m:r>
          </m:sub>
        </m:sSub>
      </m:oMath>
      <w:r w:rsidRPr="004F0CB4">
        <w:rPr>
          <w:rFonts w:eastAsia="Calibri"/>
          <w:color w:val="auto"/>
          <w:sz w:val="26"/>
          <w:szCs w:val="26"/>
          <w:lang w:val="fr-FR"/>
        </w:rPr>
        <w:t xml:space="preserve"> là vận tốc của người so với thuyền</w:t>
      </w:r>
    </w:p>
    <w:p w14:paraId="4AD1705D" w14:textId="77777777" w:rsidR="00520CC3" w:rsidRPr="004F0CB4" w:rsidRDefault="00520CC3" w:rsidP="00520CC3">
      <w:pPr>
        <w:spacing w:line="276" w:lineRule="auto"/>
        <w:ind w:firstLine="720"/>
        <w:jc w:val="both"/>
        <w:rPr>
          <w:rFonts w:eastAsia="Calibri"/>
          <w:color w:val="auto"/>
          <w:sz w:val="26"/>
          <w:szCs w:val="26"/>
          <w:lang w:val="fr-FR"/>
        </w:rPr>
      </w:pPr>
      <w:r w:rsidRPr="004F0CB4">
        <w:rPr>
          <w:rFonts w:eastAsia="Calibri"/>
          <w:color w:val="auto"/>
          <w:sz w:val="26"/>
          <w:szCs w:val="26"/>
          <w:lang w:val="fr-FR"/>
        </w:rPr>
        <w:t xml:space="preserve">+ </w:t>
      </w:r>
      <m:oMath>
        <m:sSub>
          <m:sSubPr>
            <m:ctrlPr>
              <w:rPr>
                <w:rFonts w:ascii="Cambria Math" w:eastAsia="Calibri" w:hAnsi="Cambria Math"/>
                <w:i/>
                <w:color w:val="auto"/>
                <w:sz w:val="26"/>
                <w:szCs w:val="26"/>
              </w:rPr>
            </m:ctrlPr>
          </m:sSubPr>
          <m:e>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v</m:t>
                </m:r>
              </m:e>
            </m:acc>
          </m:e>
          <m:sub>
            <m:r>
              <w:rPr>
                <w:rFonts w:ascii="Cambria Math" w:eastAsia="Calibri" w:hAnsi="Cambria Math"/>
                <w:color w:val="auto"/>
                <w:sz w:val="26"/>
                <w:szCs w:val="26"/>
                <w:lang w:val="fr-FR"/>
              </w:rPr>
              <m:t>23</m:t>
            </m:r>
          </m:sub>
        </m:sSub>
      </m:oMath>
      <w:r w:rsidRPr="004F0CB4">
        <w:rPr>
          <w:rFonts w:eastAsia="Calibri"/>
          <w:color w:val="auto"/>
          <w:sz w:val="26"/>
          <w:szCs w:val="26"/>
          <w:lang w:val="fr-FR"/>
        </w:rPr>
        <w:t xml:space="preserve"> là vận tốc của thuyền so với mặt nước biển.</w:t>
      </w:r>
    </w:p>
    <w:p w14:paraId="5FD07E31" w14:textId="77777777" w:rsidR="00520CC3" w:rsidRPr="004F0CB4" w:rsidRDefault="00520CC3" w:rsidP="00520CC3">
      <w:pPr>
        <w:tabs>
          <w:tab w:val="left" w:pos="1290"/>
        </w:tabs>
        <w:spacing w:line="276" w:lineRule="auto"/>
        <w:ind w:firstLine="284"/>
        <w:jc w:val="both"/>
        <w:rPr>
          <w:rFonts w:eastAsia="Calibri"/>
          <w:color w:val="auto"/>
          <w:sz w:val="26"/>
          <w:szCs w:val="26"/>
          <w:lang w:val="fr-FR"/>
        </w:rPr>
      </w:pPr>
      <w:r w:rsidRPr="004F0CB4">
        <w:rPr>
          <w:rFonts w:eastAsia="Calibri"/>
          <w:color w:val="auto"/>
          <w:sz w:val="26"/>
          <w:szCs w:val="26"/>
          <w:lang w:val="fr-FR"/>
        </w:rPr>
        <w:t>Áp dụng công thức cộng vận tốc:</w:t>
      </w:r>
      <w:r w:rsidRPr="004F0CB4">
        <w:rPr>
          <w:bCs/>
          <w:i/>
          <w:color w:val="auto"/>
          <w:sz w:val="26"/>
          <w:szCs w:val="26"/>
          <w:lang w:val="fr-FR"/>
        </w:rPr>
        <w:t xml:space="preserve">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bCs/>
          <w:color w:val="auto"/>
          <w:sz w:val="26"/>
          <w:szCs w:val="26"/>
          <w:vertAlign w:val="subscript"/>
          <w:lang w:val="fr-FR"/>
        </w:rPr>
        <w:t xml:space="preserve">13 </w:t>
      </w:r>
      <w:r w:rsidRPr="004F0CB4">
        <w:rPr>
          <w:bCs/>
          <w:color w:val="auto"/>
          <w:sz w:val="26"/>
          <w:szCs w:val="26"/>
          <w:lang w:val="fr-FR"/>
        </w:rPr>
        <w:t xml:space="preserve">=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bCs/>
          <w:color w:val="auto"/>
          <w:sz w:val="26"/>
          <w:szCs w:val="26"/>
          <w:vertAlign w:val="subscript"/>
          <w:lang w:val="fr-FR"/>
        </w:rPr>
        <w:t>12</w:t>
      </w:r>
      <w:r w:rsidRPr="004F0CB4">
        <w:rPr>
          <w:bCs/>
          <w:color w:val="auto"/>
          <w:sz w:val="26"/>
          <w:szCs w:val="26"/>
          <w:lang w:val="fr-FR"/>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bCs/>
          <w:color w:val="auto"/>
          <w:sz w:val="26"/>
          <w:szCs w:val="26"/>
          <w:vertAlign w:val="subscript"/>
          <w:lang w:val="fr-FR"/>
        </w:rPr>
        <w:t>23</w:t>
      </w:r>
    </w:p>
    <w:p w14:paraId="5C8618E8" w14:textId="77777777" w:rsidR="00520CC3" w:rsidRPr="004F0CB4" w:rsidRDefault="00520CC3" w:rsidP="00520CC3">
      <w:pPr>
        <w:spacing w:line="276" w:lineRule="auto"/>
        <w:jc w:val="both"/>
        <w:rPr>
          <w:rFonts w:eastAsia="Calibri"/>
          <w:b/>
          <w:bCs/>
          <w:iCs/>
          <w:color w:val="auto"/>
          <w:sz w:val="26"/>
          <w:szCs w:val="26"/>
          <w:lang w:val="fr-FR"/>
          <w14:ligatures w14:val="standardContextual"/>
        </w:rPr>
      </w:pPr>
      <w:r w:rsidRPr="004F0CB4">
        <w:rPr>
          <w:rFonts w:eastAsia="Calibri"/>
          <w:b/>
          <w:bCs/>
          <w:iCs/>
          <w:color w:val="auto"/>
          <w:sz w:val="26"/>
          <w:szCs w:val="26"/>
          <w:lang w:val="fr-FR"/>
          <w14:ligatures w14:val="standardContextual"/>
        </w:rPr>
        <w:t xml:space="preserve">b. [Đ] </w:t>
      </w:r>
      <w:r w:rsidRPr="004F0CB4">
        <w:rPr>
          <w:rFonts w:eastAsia="Calibri"/>
          <w:color w:val="auto"/>
          <w:sz w:val="26"/>
          <w:szCs w:val="26"/>
        </w:rPr>
        <w:t>Khi cùng chiều: v</w:t>
      </w:r>
      <w:r w:rsidRPr="004F0CB4">
        <w:rPr>
          <w:rFonts w:eastAsia="Calibri"/>
          <w:color w:val="auto"/>
          <w:sz w:val="26"/>
          <w:szCs w:val="26"/>
          <w:vertAlign w:val="subscript"/>
        </w:rPr>
        <w:t>13</w:t>
      </w:r>
      <w:r w:rsidRPr="004F0CB4">
        <w:rPr>
          <w:rFonts w:eastAsia="Calibri"/>
          <w:color w:val="auto"/>
          <w:sz w:val="26"/>
          <w:szCs w:val="26"/>
        </w:rPr>
        <w:t xml:space="preserve"> = v</w:t>
      </w:r>
      <w:r w:rsidRPr="004F0CB4">
        <w:rPr>
          <w:rFonts w:eastAsia="Calibri"/>
          <w:color w:val="auto"/>
          <w:sz w:val="26"/>
          <w:szCs w:val="26"/>
          <w:vertAlign w:val="subscript"/>
        </w:rPr>
        <w:t>12</w:t>
      </w:r>
      <w:r w:rsidRPr="004F0CB4">
        <w:rPr>
          <w:rFonts w:eastAsia="Calibri"/>
          <w:color w:val="auto"/>
          <w:sz w:val="26"/>
          <w:szCs w:val="26"/>
        </w:rPr>
        <w:t xml:space="preserve"> + v</w:t>
      </w:r>
      <w:r w:rsidRPr="004F0CB4">
        <w:rPr>
          <w:rFonts w:eastAsia="Calibri"/>
          <w:color w:val="auto"/>
          <w:sz w:val="26"/>
          <w:szCs w:val="26"/>
          <w:vertAlign w:val="subscript"/>
        </w:rPr>
        <w:t>23</w:t>
      </w:r>
      <w:r w:rsidRPr="004F0CB4">
        <w:rPr>
          <w:rFonts w:eastAsia="Calibri"/>
          <w:color w:val="auto"/>
          <w:sz w:val="26"/>
          <w:szCs w:val="26"/>
        </w:rPr>
        <w:t xml:space="preserve"> = 1 + 10 = 11m/s</w:t>
      </w:r>
    </w:p>
    <w:p w14:paraId="1F7666D5" w14:textId="77777777" w:rsidR="00520CC3" w:rsidRPr="004F0CB4" w:rsidRDefault="00520CC3" w:rsidP="00520CC3">
      <w:pPr>
        <w:spacing w:line="276" w:lineRule="auto"/>
        <w:jc w:val="both"/>
        <w:rPr>
          <w:rFonts w:eastAsia="Calibri"/>
          <w:b/>
          <w:bCs/>
          <w:iCs/>
          <w:color w:val="auto"/>
          <w:sz w:val="26"/>
          <w:szCs w:val="26"/>
          <w:lang w:val="fr-FR"/>
          <w14:ligatures w14:val="standardContextual"/>
        </w:rPr>
      </w:pPr>
      <w:r w:rsidRPr="004F0CB4">
        <w:rPr>
          <w:rFonts w:eastAsia="Calibri"/>
          <w:b/>
          <w:bCs/>
          <w:iCs/>
          <w:color w:val="auto"/>
          <w:sz w:val="26"/>
          <w:szCs w:val="26"/>
          <w:lang w:val="fr-FR"/>
          <w14:ligatures w14:val="standardContextual"/>
        </w:rPr>
        <w:t>c. [ S]</w:t>
      </w:r>
      <w:r w:rsidRPr="004F0CB4">
        <w:rPr>
          <w:rFonts w:eastAsia="Calibri"/>
          <w:color w:val="auto"/>
          <w:sz w:val="26"/>
          <w:szCs w:val="26"/>
        </w:rPr>
        <w:t xml:space="preserve"> Khi ngược chiều: v</w:t>
      </w:r>
      <w:r w:rsidRPr="004F0CB4">
        <w:rPr>
          <w:rFonts w:eastAsia="Calibri"/>
          <w:color w:val="auto"/>
          <w:sz w:val="26"/>
          <w:szCs w:val="26"/>
          <w:vertAlign w:val="subscript"/>
        </w:rPr>
        <w:t>13</w:t>
      </w:r>
      <w:r w:rsidRPr="004F0CB4">
        <w:rPr>
          <w:rFonts w:eastAsia="Calibri"/>
          <w:color w:val="auto"/>
          <w:sz w:val="26"/>
          <w:szCs w:val="26"/>
        </w:rPr>
        <w:t xml:space="preserve"> = v</w:t>
      </w:r>
      <w:r w:rsidRPr="004F0CB4">
        <w:rPr>
          <w:rFonts w:eastAsia="Calibri"/>
          <w:color w:val="auto"/>
          <w:sz w:val="26"/>
          <w:szCs w:val="26"/>
          <w:vertAlign w:val="subscript"/>
        </w:rPr>
        <w:t>23</w:t>
      </w:r>
      <w:r w:rsidRPr="004F0CB4">
        <w:rPr>
          <w:rFonts w:eastAsia="Calibri"/>
          <w:color w:val="auto"/>
          <w:sz w:val="26"/>
          <w:szCs w:val="26"/>
        </w:rPr>
        <w:t xml:space="preserve"> – v</w:t>
      </w:r>
      <w:r w:rsidRPr="004F0CB4">
        <w:rPr>
          <w:rFonts w:eastAsia="Calibri"/>
          <w:color w:val="auto"/>
          <w:sz w:val="26"/>
          <w:szCs w:val="26"/>
          <w:vertAlign w:val="subscript"/>
        </w:rPr>
        <w:t>12</w:t>
      </w:r>
      <w:r w:rsidRPr="004F0CB4">
        <w:rPr>
          <w:rFonts w:eastAsia="Calibri"/>
          <w:color w:val="auto"/>
          <w:sz w:val="26"/>
          <w:szCs w:val="26"/>
        </w:rPr>
        <w:t xml:space="preserve"> = 10 – 1 = 9m/s</w:t>
      </w:r>
    </w:p>
    <w:p w14:paraId="1C53B819" w14:textId="77777777" w:rsidR="00520CC3" w:rsidRPr="004F0CB4" w:rsidRDefault="00520CC3" w:rsidP="00520CC3">
      <w:pPr>
        <w:spacing w:line="276" w:lineRule="auto"/>
        <w:jc w:val="both"/>
        <w:rPr>
          <w:rFonts w:eastAsia="Calibri"/>
          <w:color w:val="auto"/>
          <w:sz w:val="26"/>
          <w:szCs w:val="26"/>
        </w:rPr>
      </w:pPr>
      <w:r w:rsidRPr="004F0CB4">
        <w:rPr>
          <w:rFonts w:eastAsia="Calibri"/>
          <w:b/>
          <w:bCs/>
          <w:iCs/>
          <w:color w:val="auto"/>
          <w:sz w:val="26"/>
          <w:szCs w:val="26"/>
          <w:lang w:val="fr-FR"/>
          <w14:ligatures w14:val="standardContextual"/>
        </w:rPr>
        <w:t>d. [ S]</w:t>
      </w:r>
      <w:r w:rsidRPr="004F0CB4">
        <w:rPr>
          <w:rFonts w:eastAsia="Calibri"/>
          <w:color w:val="auto"/>
          <w:sz w:val="26"/>
          <w:szCs w:val="26"/>
        </w:rPr>
        <w:t xml:space="preserve"> Khi vuông góc: </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13</m:t>
            </m:r>
          </m:sub>
        </m:sSub>
        <m:r>
          <w:rPr>
            <w:rFonts w:ascii="Cambria Math" w:eastAsia="Calibri" w:hAnsi="Cambria Math"/>
            <w:color w:val="auto"/>
            <w:sz w:val="26"/>
            <w:szCs w:val="26"/>
          </w:rPr>
          <m:t>=</m:t>
        </m:r>
        <m:rad>
          <m:radPr>
            <m:degHide m:val="1"/>
            <m:ctrlPr>
              <w:rPr>
                <w:rFonts w:ascii="Cambria Math" w:eastAsia="Calibri" w:hAnsi="Cambria Math"/>
                <w:i/>
                <w:color w:val="auto"/>
                <w:sz w:val="26"/>
                <w:szCs w:val="26"/>
              </w:rPr>
            </m:ctrlPr>
          </m:radPr>
          <m:deg/>
          <m:e>
            <m:sSubSup>
              <m:sSubSupPr>
                <m:ctrlPr>
                  <w:rPr>
                    <w:rFonts w:ascii="Cambria Math" w:eastAsia="Calibri" w:hAnsi="Cambria Math"/>
                    <w:i/>
                    <w:color w:val="auto"/>
                    <w:sz w:val="26"/>
                    <w:szCs w:val="26"/>
                  </w:rPr>
                </m:ctrlPr>
              </m:sSubSupPr>
              <m:e>
                <m:r>
                  <w:rPr>
                    <w:rFonts w:ascii="Cambria Math" w:eastAsia="Calibri" w:hAnsi="Cambria Math"/>
                    <w:color w:val="auto"/>
                    <w:sz w:val="26"/>
                    <w:szCs w:val="26"/>
                  </w:rPr>
                  <m:t>v</m:t>
                </m:r>
              </m:e>
              <m:sub>
                <m:r>
                  <w:rPr>
                    <w:rFonts w:ascii="Cambria Math" w:eastAsia="Calibri" w:hAnsi="Cambria Math"/>
                    <w:color w:val="auto"/>
                    <w:sz w:val="26"/>
                    <w:szCs w:val="26"/>
                  </w:rPr>
                  <m:t>12</m:t>
                </m:r>
              </m:sub>
              <m:sup>
                <m:r>
                  <w:rPr>
                    <w:rFonts w:ascii="Cambria Math" w:eastAsia="Calibri" w:hAnsi="Cambria Math"/>
                    <w:color w:val="auto"/>
                    <w:sz w:val="26"/>
                    <w:szCs w:val="26"/>
                  </w:rPr>
                  <m:t>2</m:t>
                </m:r>
              </m:sup>
            </m:sSubSup>
            <m:r>
              <w:rPr>
                <w:rFonts w:ascii="Cambria Math" w:eastAsia="Calibri" w:hAnsi="Cambria Math"/>
                <w:color w:val="auto"/>
                <w:sz w:val="26"/>
                <w:szCs w:val="26"/>
              </w:rPr>
              <m:t>+</m:t>
            </m:r>
            <m:sSup>
              <m:sSupPr>
                <m:ctrlPr>
                  <w:rPr>
                    <w:rFonts w:ascii="Cambria Math" w:eastAsia="Calibri" w:hAnsi="Cambria Math"/>
                    <w:i/>
                    <w:color w:val="auto"/>
                    <w:sz w:val="26"/>
                    <w:szCs w:val="26"/>
                  </w:rPr>
                </m:ctrlPr>
              </m:sSupPr>
              <m:e>
                <m:sSub>
                  <m:sSubPr>
                    <m:ctrlPr>
                      <w:rPr>
                        <w:rFonts w:ascii="Cambria Math" w:eastAsia="Calibri" w:hAnsi="Cambria Math"/>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23</m:t>
                    </m:r>
                  </m:sub>
                </m:sSub>
              </m:e>
              <m:sup>
                <m:r>
                  <w:rPr>
                    <w:rFonts w:ascii="Cambria Math" w:eastAsia="Calibri" w:hAnsi="Cambria Math"/>
                    <w:color w:val="auto"/>
                    <w:sz w:val="26"/>
                    <w:szCs w:val="26"/>
                  </w:rPr>
                  <m:t>2</m:t>
                </m:r>
              </m:sup>
            </m:sSup>
          </m:e>
        </m:rad>
        <m:r>
          <w:rPr>
            <w:rFonts w:ascii="Cambria Math" w:eastAsia="Calibri" w:hAnsi="Cambria Math"/>
            <w:color w:val="auto"/>
            <w:sz w:val="26"/>
            <w:szCs w:val="26"/>
          </w:rPr>
          <m:t>=</m:t>
        </m:r>
        <m:rad>
          <m:radPr>
            <m:degHide m:val="1"/>
            <m:ctrlPr>
              <w:rPr>
                <w:rFonts w:ascii="Cambria Math" w:eastAsia="Calibri" w:hAnsi="Cambria Math"/>
                <w:i/>
                <w:color w:val="auto"/>
                <w:sz w:val="26"/>
                <w:szCs w:val="26"/>
              </w:rPr>
            </m:ctrlPr>
          </m:radPr>
          <m:deg/>
          <m:e>
            <m:r>
              <w:rPr>
                <w:rFonts w:ascii="Cambria Math" w:eastAsia="Calibri" w:hAnsi="Cambria Math"/>
                <w:color w:val="auto"/>
                <w:sz w:val="26"/>
                <w:szCs w:val="26"/>
              </w:rPr>
              <m:t>1</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0</m:t>
                </m:r>
              </m:e>
              <m:sup>
                <m:r>
                  <w:rPr>
                    <w:rFonts w:ascii="Cambria Math" w:eastAsia="Calibri" w:hAnsi="Cambria Math"/>
                    <w:color w:val="auto"/>
                    <w:sz w:val="26"/>
                    <w:szCs w:val="26"/>
                  </w:rPr>
                  <m:t>2</m:t>
                </m:r>
              </m:sup>
            </m:sSup>
            <m:r>
              <w:rPr>
                <w:rFonts w:ascii="Cambria Math" w:eastAsia="Calibri" w:hAnsi="Cambria Math"/>
                <w:color w:val="auto"/>
                <w:sz w:val="26"/>
                <w:szCs w:val="26"/>
              </w:rPr>
              <m:t>+</m:t>
            </m:r>
            <m:sSup>
              <m:sSupPr>
                <m:ctrlPr>
                  <w:rPr>
                    <w:rFonts w:ascii="Cambria Math" w:eastAsia="Calibri" w:hAnsi="Cambria Math"/>
                    <w:i/>
                    <w:color w:val="auto"/>
                    <w:sz w:val="26"/>
                    <w:szCs w:val="26"/>
                  </w:rPr>
                </m:ctrlPr>
              </m:sSupPr>
              <m:e>
                <m:r>
                  <w:rPr>
                    <w:rFonts w:ascii="Cambria Math" w:eastAsia="Calibri" w:hAnsi="Cambria Math"/>
                    <w:color w:val="auto"/>
                    <w:sz w:val="26"/>
                    <w:szCs w:val="26"/>
                  </w:rPr>
                  <m:t>1</m:t>
                </m:r>
              </m:e>
              <m:sup>
                <m:r>
                  <w:rPr>
                    <w:rFonts w:ascii="Cambria Math" w:eastAsia="Calibri" w:hAnsi="Cambria Math"/>
                    <w:color w:val="auto"/>
                    <w:sz w:val="26"/>
                    <w:szCs w:val="26"/>
                  </w:rPr>
                  <m:t>2</m:t>
                </m:r>
              </m:sup>
            </m:sSup>
          </m:e>
        </m:rad>
        <m:r>
          <w:rPr>
            <w:rFonts w:ascii="Cambria Math" w:eastAsia="Calibri" w:hAnsi="Cambria Math"/>
            <w:color w:val="auto"/>
            <w:sz w:val="26"/>
            <w:szCs w:val="26"/>
          </w:rPr>
          <m:t>=10,05m/s</m:t>
        </m:r>
      </m:oMath>
    </w:p>
    <w:p w14:paraId="52CA4BD5" w14:textId="77777777" w:rsidR="00520CC3" w:rsidRPr="004F0CB4" w:rsidRDefault="00520CC3" w:rsidP="00520CC3">
      <w:pPr>
        <w:spacing w:line="276" w:lineRule="auto"/>
        <w:jc w:val="both"/>
        <w:rPr>
          <w:rFonts w:eastAsia="Calibri"/>
          <w:b/>
          <w:iCs/>
          <w:color w:val="auto"/>
          <w:sz w:val="26"/>
          <w:szCs w:val="26"/>
          <w:lang w:val="fr-FR"/>
          <w14:ligatures w14:val="standardContextual"/>
        </w:rPr>
      </w:pPr>
      <w:r w:rsidRPr="004F0CB4">
        <w:rPr>
          <w:rFonts w:eastAsia="Calibri"/>
          <w:b/>
          <w:iCs/>
          <w:color w:val="auto"/>
          <w:sz w:val="26"/>
          <w:szCs w:val="26"/>
          <w:lang w:val="fr-FR"/>
          <w14:ligatures w14:val="standardContextual"/>
        </w:rPr>
        <w:t xml:space="preserve">Câu 3 : </w:t>
      </w:r>
    </w:p>
    <w:p w14:paraId="35CBFF6C" w14:textId="77777777" w:rsidR="00520CC3" w:rsidRPr="004F0CB4" w:rsidRDefault="00520CC3" w:rsidP="00520CC3">
      <w:pPr>
        <w:spacing w:line="276" w:lineRule="auto"/>
        <w:jc w:val="both"/>
        <w:rPr>
          <w:color w:val="auto"/>
          <w:sz w:val="26"/>
          <w:szCs w:val="26"/>
        </w:rPr>
      </w:pPr>
      <w:r w:rsidRPr="004F0CB4">
        <w:rPr>
          <w:rFonts w:eastAsia="Calibri"/>
          <w:b/>
          <w:bCs/>
          <w:iCs/>
          <w:color w:val="auto"/>
          <w:sz w:val="26"/>
          <w:szCs w:val="26"/>
          <w:lang w:val="fr-FR"/>
          <w14:ligatures w14:val="standardContextual"/>
        </w:rPr>
        <w:t>a.[ S]</w:t>
      </w:r>
      <w:r w:rsidRPr="004F0CB4">
        <w:rPr>
          <w:color w:val="auto"/>
          <w:sz w:val="26"/>
          <w:szCs w:val="26"/>
        </w:rPr>
        <w:t xml:space="preserve"> </w:t>
      </w:r>
    </w:p>
    <w:p w14:paraId="6E12B24A" w14:textId="77777777" w:rsidR="00520CC3" w:rsidRPr="004F0CB4" w:rsidRDefault="00520CC3" w:rsidP="00520CC3">
      <w:pPr>
        <w:spacing w:line="276" w:lineRule="auto"/>
        <w:jc w:val="both"/>
        <w:rPr>
          <w:color w:val="auto"/>
          <w:sz w:val="26"/>
          <w:szCs w:val="26"/>
        </w:rPr>
      </w:pPr>
      <w:r w:rsidRPr="004F0CB4">
        <w:rPr>
          <w:color w:val="auto"/>
          <w:sz w:val="26"/>
          <w:szCs w:val="26"/>
        </w:rPr>
        <w:t xml:space="preserve">Quãng đường người đó đi về phía bắc là: </w:t>
      </w:r>
      <w:r w:rsidRPr="004F0CB4">
        <w:rPr>
          <w:color w:val="auto"/>
          <w:sz w:val="26"/>
          <w:szCs w:val="26"/>
          <w:bdr w:val="none" w:sz="0" w:space="0" w:color="auto" w:frame="1"/>
        </w:rPr>
        <w:t>s</w:t>
      </w:r>
      <w:r w:rsidRPr="004F0CB4">
        <w:rPr>
          <w:color w:val="auto"/>
          <w:sz w:val="26"/>
          <w:szCs w:val="26"/>
          <w:bdr w:val="none" w:sz="0" w:space="0" w:color="auto" w:frame="1"/>
          <w:vertAlign w:val="subscript"/>
        </w:rPr>
        <w:t>2</w:t>
      </w:r>
      <w:r w:rsidRPr="004F0CB4">
        <w:rPr>
          <w:color w:val="auto"/>
          <w:sz w:val="26"/>
          <w:szCs w:val="26"/>
          <w:bdr w:val="none" w:sz="0" w:space="0" w:color="auto" w:frame="1"/>
        </w:rPr>
        <w:t xml:space="preserve"> = v</w:t>
      </w:r>
      <w:r w:rsidRPr="004F0CB4">
        <w:rPr>
          <w:color w:val="auto"/>
          <w:sz w:val="26"/>
          <w:szCs w:val="26"/>
          <w:bdr w:val="none" w:sz="0" w:space="0" w:color="auto" w:frame="1"/>
          <w:vertAlign w:val="subscript"/>
        </w:rPr>
        <w:t>2</w:t>
      </w:r>
      <w:r w:rsidRPr="004F0CB4">
        <w:rPr>
          <w:color w:val="auto"/>
          <w:sz w:val="26"/>
          <w:szCs w:val="26"/>
          <w:bdr w:val="none" w:sz="0" w:space="0" w:color="auto" w:frame="1"/>
        </w:rPr>
        <w:t>.t</w:t>
      </w:r>
      <w:r w:rsidRPr="004F0CB4">
        <w:rPr>
          <w:color w:val="auto"/>
          <w:sz w:val="26"/>
          <w:szCs w:val="26"/>
          <w:bdr w:val="none" w:sz="0" w:space="0" w:color="auto" w:frame="1"/>
          <w:vertAlign w:val="subscript"/>
        </w:rPr>
        <w:t>2</w:t>
      </w:r>
      <w:r w:rsidRPr="004F0CB4">
        <w:rPr>
          <w:color w:val="auto"/>
          <w:sz w:val="26"/>
          <w:szCs w:val="26"/>
          <w:bdr w:val="none" w:sz="0" w:space="0" w:color="auto" w:frame="1"/>
        </w:rPr>
        <w:t xml:space="preserve"> = 60.15/60 = 15 (km)</w:t>
      </w:r>
    </w:p>
    <w:p w14:paraId="5E4EBBD7" w14:textId="77777777" w:rsidR="00520CC3" w:rsidRPr="004F0CB4" w:rsidRDefault="00520CC3" w:rsidP="00520CC3">
      <w:pPr>
        <w:spacing w:line="276" w:lineRule="auto"/>
        <w:jc w:val="both"/>
        <w:rPr>
          <w:color w:val="auto"/>
          <w:sz w:val="26"/>
          <w:szCs w:val="26"/>
        </w:rPr>
      </w:pPr>
      <w:r w:rsidRPr="004F0CB4">
        <w:rPr>
          <w:color w:val="auto"/>
          <w:sz w:val="26"/>
          <w:szCs w:val="26"/>
        </w:rPr>
        <w:t xml:space="preserve">Tổng quãng đường đã đi là: </w:t>
      </w:r>
      <w:r w:rsidRPr="004F0CB4">
        <w:rPr>
          <w:color w:val="auto"/>
          <w:sz w:val="26"/>
          <w:szCs w:val="26"/>
          <w:bdr w:val="none" w:sz="0" w:space="0" w:color="auto" w:frame="1"/>
        </w:rPr>
        <w:t>s = s</w:t>
      </w:r>
      <w:r w:rsidRPr="004F0CB4">
        <w:rPr>
          <w:color w:val="auto"/>
          <w:sz w:val="26"/>
          <w:szCs w:val="26"/>
          <w:bdr w:val="none" w:sz="0" w:space="0" w:color="auto" w:frame="1"/>
          <w:vertAlign w:val="subscript"/>
        </w:rPr>
        <w:t>1</w:t>
      </w:r>
      <w:r w:rsidRPr="004F0CB4">
        <w:rPr>
          <w:color w:val="auto"/>
          <w:sz w:val="26"/>
          <w:szCs w:val="26"/>
          <w:bdr w:val="none" w:sz="0" w:space="0" w:color="auto" w:frame="1"/>
        </w:rPr>
        <w:t xml:space="preserve"> + s</w:t>
      </w:r>
      <w:r w:rsidRPr="004F0CB4">
        <w:rPr>
          <w:color w:val="auto"/>
          <w:sz w:val="26"/>
          <w:szCs w:val="26"/>
          <w:bdr w:val="none" w:sz="0" w:space="0" w:color="auto" w:frame="1"/>
          <w:vertAlign w:val="subscript"/>
        </w:rPr>
        <w:t>2</w:t>
      </w:r>
      <w:r w:rsidRPr="004F0CB4">
        <w:rPr>
          <w:color w:val="auto"/>
          <w:sz w:val="26"/>
          <w:szCs w:val="26"/>
          <w:bdr w:val="none" w:sz="0" w:space="0" w:color="auto" w:frame="1"/>
        </w:rPr>
        <w:t xml:space="preserve"> = 2,2 + 15 = 17,2 (km)</w:t>
      </w:r>
      <w:r w:rsidRPr="004F0CB4">
        <w:rPr>
          <w:color w:val="auto"/>
          <w:sz w:val="26"/>
          <w:szCs w:val="26"/>
        </w:rPr>
        <w:t xml:space="preserve"> </w:t>
      </w:r>
    </w:p>
    <w:p w14:paraId="0D8903CC" w14:textId="77777777" w:rsidR="00520CC3" w:rsidRPr="004F0CB4" w:rsidRDefault="00520CC3" w:rsidP="00520CC3">
      <w:pPr>
        <w:spacing w:line="276" w:lineRule="auto"/>
        <w:jc w:val="both"/>
        <w:rPr>
          <w:rFonts w:eastAsia="Calibri"/>
          <w:b/>
          <w:bCs/>
          <w:iCs/>
          <w:color w:val="auto"/>
          <w:sz w:val="26"/>
          <w:szCs w:val="26"/>
          <w:lang w:val="fr-FR"/>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8050"/>
        <w:gridCol w:w="1596"/>
      </w:tblGrid>
      <w:tr w:rsidR="004F0CB4" w:rsidRPr="004F0CB4" w14:paraId="69C745BF" w14:textId="77777777" w:rsidTr="00592AB2">
        <w:tc>
          <w:tcPr>
            <w:tcW w:w="8050" w:type="dxa"/>
            <w:shd w:val="clear" w:color="auto" w:fill="auto"/>
          </w:tcPr>
          <w:p w14:paraId="5C6350AC" w14:textId="77777777" w:rsidR="00520CC3" w:rsidRPr="004F0CB4" w:rsidRDefault="00520CC3" w:rsidP="00520CC3">
            <w:pPr>
              <w:spacing w:line="276" w:lineRule="auto"/>
              <w:ind w:hanging="110"/>
              <w:jc w:val="both"/>
              <w:rPr>
                <w:color w:val="auto"/>
                <w:sz w:val="26"/>
                <w:szCs w:val="26"/>
                <w:lang w:val="fr-FR"/>
              </w:rPr>
            </w:pPr>
            <w:r w:rsidRPr="004F0CB4">
              <w:rPr>
                <w:rFonts w:eastAsia="Calibri"/>
                <w:b/>
                <w:bCs/>
                <w:iCs/>
                <w:color w:val="auto"/>
                <w:sz w:val="26"/>
                <w:szCs w:val="26"/>
                <w:lang w:val="fr-FR"/>
                <w14:ligatures w14:val="standardContextual"/>
              </w:rPr>
              <w:t xml:space="preserve">b. [Đ] </w:t>
            </w:r>
            <w:r w:rsidRPr="004F0CB4">
              <w:rPr>
                <w:color w:val="auto"/>
                <w:sz w:val="26"/>
                <w:szCs w:val="26"/>
                <w:lang w:val="fr-FR"/>
              </w:rPr>
              <w:t xml:space="preserve">Độ lớn độ dịch chuyển tổng hợp là: </w:t>
            </w:r>
          </w:p>
          <w:p w14:paraId="691AACBA" w14:textId="77777777" w:rsidR="00520CC3" w:rsidRPr="004F0CB4" w:rsidRDefault="00520CC3" w:rsidP="00520CC3">
            <w:pPr>
              <w:spacing w:after="160" w:line="276" w:lineRule="auto"/>
              <w:ind w:left="720"/>
              <w:contextualSpacing/>
              <w:jc w:val="both"/>
              <w:rPr>
                <w:color w:val="auto"/>
                <w:sz w:val="26"/>
                <w:szCs w:val="26"/>
              </w:rPr>
            </w:pPr>
            <m:oMathPara>
              <m:oMath>
                <m:r>
                  <m:rPr>
                    <m:sty m:val="p"/>
                  </m:rPr>
                  <w:rPr>
                    <w:rFonts w:ascii="Cambria Math" w:eastAsiaTheme="minorHAnsi" w:hAnsi="Cambria Math"/>
                    <w:color w:val="auto"/>
                    <w:sz w:val="26"/>
                    <w:szCs w:val="26"/>
                  </w:rPr>
                  <w:sym w:font="Symbol" w:char="F0DE"/>
                </m:r>
                <m:r>
                  <w:rPr>
                    <w:rFonts w:ascii="Cambria Math" w:eastAsiaTheme="minorHAnsi" w:hAnsi="Cambria Math"/>
                    <w:color w:val="auto"/>
                    <w:sz w:val="26"/>
                    <w:szCs w:val="26"/>
                  </w:rPr>
                  <m:t xml:space="preserve"> d=</m:t>
                </m:r>
                <m:rad>
                  <m:radPr>
                    <m:degHide m:val="1"/>
                    <m:ctrlPr>
                      <w:rPr>
                        <w:rFonts w:ascii="Cambria Math" w:eastAsiaTheme="minorHAnsi" w:hAnsi="Cambria Math"/>
                        <w:i/>
                        <w:color w:val="auto"/>
                        <w:sz w:val="26"/>
                        <w:szCs w:val="26"/>
                      </w:rPr>
                    </m:ctrlPr>
                  </m:radPr>
                  <m:deg/>
                  <m:e>
                    <m:sSubSup>
                      <m:sSubSupPr>
                        <m:ctrlPr>
                          <w:rPr>
                            <w:rFonts w:ascii="Cambria Math" w:eastAsiaTheme="minorHAnsi" w:hAnsi="Cambria Math"/>
                            <w:i/>
                            <w:color w:val="auto"/>
                            <w:sz w:val="26"/>
                            <w:szCs w:val="26"/>
                          </w:rPr>
                        </m:ctrlPr>
                      </m:sSubSupPr>
                      <m:e>
                        <m:r>
                          <w:rPr>
                            <w:rFonts w:ascii="Cambria Math" w:eastAsiaTheme="minorHAnsi" w:hAnsi="Cambria Math"/>
                            <w:color w:val="auto"/>
                            <w:sz w:val="26"/>
                            <w:szCs w:val="26"/>
                          </w:rPr>
                          <m:t>d</m:t>
                        </m:r>
                      </m:e>
                      <m:sub>
                        <m:r>
                          <w:rPr>
                            <w:rFonts w:ascii="Cambria Math" w:eastAsiaTheme="minorHAnsi" w:hAnsi="Cambria Math"/>
                            <w:color w:val="auto"/>
                            <w:sz w:val="26"/>
                            <w:szCs w:val="26"/>
                          </w:rPr>
                          <m:t>1</m:t>
                        </m:r>
                      </m:sub>
                      <m:sup>
                        <m:r>
                          <w:rPr>
                            <w:rFonts w:ascii="Cambria Math" w:eastAsiaTheme="minorHAnsi" w:hAnsi="Cambria Math"/>
                            <w:color w:val="auto"/>
                            <w:sz w:val="26"/>
                            <w:szCs w:val="26"/>
                          </w:rPr>
                          <m:t>2</m:t>
                        </m:r>
                      </m:sup>
                    </m:sSubSup>
                    <m:r>
                      <w:rPr>
                        <w:rFonts w:ascii="Cambria Math" w:eastAsiaTheme="minorHAnsi" w:hAnsi="Cambria Math"/>
                        <w:color w:val="auto"/>
                        <w:sz w:val="26"/>
                        <w:szCs w:val="26"/>
                      </w:rPr>
                      <m:t>+</m:t>
                    </m:r>
                    <m:sSubSup>
                      <m:sSubSupPr>
                        <m:ctrlPr>
                          <w:rPr>
                            <w:rFonts w:ascii="Cambria Math" w:eastAsiaTheme="minorHAnsi" w:hAnsi="Cambria Math"/>
                            <w:i/>
                            <w:color w:val="auto"/>
                            <w:sz w:val="26"/>
                            <w:szCs w:val="26"/>
                          </w:rPr>
                        </m:ctrlPr>
                      </m:sSubSupPr>
                      <m:e>
                        <m:r>
                          <w:rPr>
                            <w:rFonts w:ascii="Cambria Math" w:eastAsiaTheme="minorHAnsi" w:hAnsi="Cambria Math"/>
                            <w:color w:val="auto"/>
                            <w:sz w:val="26"/>
                            <w:szCs w:val="26"/>
                          </w:rPr>
                          <m:t>d</m:t>
                        </m:r>
                      </m:e>
                      <m:sub>
                        <m:r>
                          <w:rPr>
                            <w:rFonts w:ascii="Cambria Math" w:eastAsiaTheme="minorHAnsi" w:hAnsi="Cambria Math"/>
                            <w:color w:val="auto"/>
                            <w:sz w:val="26"/>
                            <w:szCs w:val="26"/>
                          </w:rPr>
                          <m:t>2</m:t>
                        </m:r>
                      </m:sub>
                      <m:sup>
                        <m:r>
                          <w:rPr>
                            <w:rFonts w:ascii="Cambria Math" w:eastAsiaTheme="minorHAnsi" w:hAnsi="Cambria Math"/>
                            <w:color w:val="auto"/>
                            <w:sz w:val="26"/>
                            <w:szCs w:val="26"/>
                          </w:rPr>
                          <m:t>2</m:t>
                        </m:r>
                      </m:sup>
                    </m:sSubSup>
                  </m:e>
                </m:rad>
                <m:r>
                  <w:rPr>
                    <w:rFonts w:ascii="Cambria Math" w:eastAsiaTheme="minorHAnsi" w:hAnsi="Cambria Math"/>
                    <w:color w:val="auto"/>
                    <w:sz w:val="26"/>
                    <w:szCs w:val="26"/>
                  </w:rPr>
                  <m:t xml:space="preserve">=15,16 </m:t>
                </m:r>
                <m:d>
                  <m:dPr>
                    <m:ctrlPr>
                      <w:rPr>
                        <w:rFonts w:ascii="Cambria Math" w:eastAsiaTheme="minorHAnsi" w:hAnsi="Cambria Math"/>
                        <w:i/>
                        <w:color w:val="auto"/>
                        <w:sz w:val="26"/>
                        <w:szCs w:val="26"/>
                      </w:rPr>
                    </m:ctrlPr>
                  </m:dPr>
                  <m:e>
                    <m:r>
                      <w:rPr>
                        <w:rFonts w:ascii="Cambria Math" w:eastAsiaTheme="minorHAnsi" w:hAnsi="Cambria Math"/>
                        <w:color w:val="auto"/>
                        <w:sz w:val="26"/>
                        <w:szCs w:val="26"/>
                      </w:rPr>
                      <m:t>km</m:t>
                    </m:r>
                  </m:e>
                </m:d>
              </m:oMath>
            </m:oMathPara>
          </w:p>
          <w:p w14:paraId="3F613808" w14:textId="77777777" w:rsidR="00520CC3" w:rsidRPr="004F0CB4" w:rsidRDefault="00520CC3" w:rsidP="00520CC3">
            <w:pPr>
              <w:spacing w:line="276" w:lineRule="auto"/>
              <w:ind w:hanging="110"/>
              <w:jc w:val="both"/>
              <w:rPr>
                <w:color w:val="auto"/>
                <w:sz w:val="26"/>
                <w:szCs w:val="26"/>
              </w:rPr>
            </w:pPr>
            <w:r w:rsidRPr="004F0CB4">
              <w:rPr>
                <w:rFonts w:eastAsia="Calibri"/>
                <w:b/>
                <w:bCs/>
                <w:iCs/>
                <w:color w:val="auto"/>
                <w:sz w:val="26"/>
                <w:szCs w:val="26"/>
                <w:lang w:val="fr-FR"/>
                <w14:ligatures w14:val="standardContextual"/>
              </w:rPr>
              <w:t>c. [ S]</w:t>
            </w:r>
            <w:r w:rsidRPr="004F0CB4">
              <w:rPr>
                <w:rFonts w:eastAsia="Calibri"/>
                <w:color w:val="auto"/>
                <w:sz w:val="26"/>
                <w:szCs w:val="26"/>
              </w:rPr>
              <w:t xml:space="preserve"> </w:t>
            </w:r>
            <w:r w:rsidRPr="004F0CB4">
              <w:rPr>
                <w:color w:val="auto"/>
                <w:sz w:val="26"/>
                <w:szCs w:val="26"/>
              </w:rPr>
              <w:t>Thời gian người đó đi về phía đông là:</w:t>
            </w:r>
          </w:p>
          <w:p w14:paraId="0FAF6A4B" w14:textId="77777777" w:rsidR="00520CC3" w:rsidRPr="004F0CB4" w:rsidRDefault="00000000" w:rsidP="00520CC3">
            <w:pPr>
              <w:spacing w:line="276" w:lineRule="auto"/>
              <w:ind w:hanging="110"/>
              <w:jc w:val="both"/>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s</m:t>
                        </m:r>
                      </m:e>
                      <m:sub>
                        <m:r>
                          <w:rPr>
                            <w:rFonts w:ascii="Cambria Math" w:hAnsi="Cambria Math"/>
                            <w:color w:val="auto"/>
                            <w:sz w:val="26"/>
                            <w:szCs w:val="26"/>
                          </w:rPr>
                          <m:t>1</m:t>
                        </m:r>
                      </m:sub>
                    </m:sSub>
                  </m:num>
                  <m:den>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1</m:t>
                        </m:r>
                      </m:sub>
                    </m:sSub>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2,2.</m:t>
                    </m:r>
                    <m:sSup>
                      <m:sSupPr>
                        <m:ctrlPr>
                          <w:rPr>
                            <w:rFonts w:ascii="Cambria Math" w:hAnsi="Cambria Math"/>
                            <w:i/>
                            <w:color w:val="auto"/>
                            <w:sz w:val="26"/>
                            <w:szCs w:val="26"/>
                          </w:rPr>
                        </m:ctrlPr>
                      </m:sSupPr>
                      <m:e>
                        <m:r>
                          <w:rPr>
                            <w:rFonts w:ascii="Cambria Math" w:hAnsi="Cambria Math"/>
                            <w:color w:val="auto"/>
                            <w:sz w:val="26"/>
                            <w:szCs w:val="26"/>
                          </w:rPr>
                          <m:t>10</m:t>
                        </m:r>
                      </m:e>
                      <m:sup>
                        <m:r>
                          <w:rPr>
                            <w:rFonts w:ascii="Cambria Math" w:hAnsi="Cambria Math"/>
                            <w:color w:val="auto"/>
                            <w:sz w:val="26"/>
                            <w:szCs w:val="26"/>
                          </w:rPr>
                          <m:t>3</m:t>
                        </m:r>
                      </m:sup>
                    </m:sSup>
                  </m:num>
                  <m:den>
                    <m:r>
                      <w:rPr>
                        <w:rFonts w:ascii="Cambria Math" w:hAnsi="Cambria Math"/>
                        <w:color w:val="auto"/>
                        <w:sz w:val="26"/>
                        <w:szCs w:val="26"/>
                      </w:rPr>
                      <m:t>2,0</m:t>
                    </m:r>
                  </m:den>
                </m:f>
                <m:r>
                  <w:rPr>
                    <w:rFonts w:ascii="Cambria Math" w:hAnsi="Cambria Math"/>
                    <w:color w:val="auto"/>
                    <w:sz w:val="26"/>
                    <w:szCs w:val="26"/>
                  </w:rPr>
                  <m:t xml:space="preserve">=1100 </m:t>
                </m:r>
                <m:d>
                  <m:dPr>
                    <m:ctrlPr>
                      <w:rPr>
                        <w:rFonts w:ascii="Cambria Math" w:hAnsi="Cambria Math"/>
                        <w:i/>
                        <w:color w:val="auto"/>
                        <w:sz w:val="26"/>
                        <w:szCs w:val="26"/>
                      </w:rPr>
                    </m:ctrlPr>
                  </m:dPr>
                  <m:e>
                    <m:r>
                      <w:rPr>
                        <w:rFonts w:ascii="Cambria Math" w:hAnsi="Cambria Math"/>
                        <w:color w:val="auto"/>
                        <w:sz w:val="26"/>
                        <w:szCs w:val="26"/>
                      </w:rPr>
                      <m:t>s</m:t>
                    </m:r>
                  </m:e>
                </m:d>
                <m:r>
                  <w:rPr>
                    <w:rFonts w:ascii="Cambria Math" w:hAnsi="Cambria Math"/>
                    <w:color w:val="auto"/>
                    <w:sz w:val="26"/>
                    <w:szCs w:val="26"/>
                  </w:rPr>
                  <m:t>=18,33 (phút)</m:t>
                </m:r>
              </m:oMath>
            </m:oMathPara>
          </w:p>
        </w:tc>
        <w:tc>
          <w:tcPr>
            <w:tcW w:w="1596" w:type="dxa"/>
            <w:shd w:val="clear" w:color="auto" w:fill="auto"/>
          </w:tcPr>
          <w:p w14:paraId="578D7B7D" w14:textId="77777777" w:rsidR="00520CC3" w:rsidRPr="004F0CB4" w:rsidRDefault="00520CC3" w:rsidP="00520CC3">
            <w:pPr>
              <w:spacing w:line="276" w:lineRule="auto"/>
              <w:jc w:val="both"/>
              <w:rPr>
                <w:b/>
                <w:bCs/>
                <w:color w:val="auto"/>
                <w:sz w:val="26"/>
                <w:szCs w:val="26"/>
              </w:rPr>
            </w:pPr>
            <w:r w:rsidRPr="004F0CB4">
              <w:rPr>
                <w:noProof/>
                <w:color w:val="auto"/>
                <w:sz w:val="26"/>
                <w:szCs w:val="26"/>
              </w:rPr>
              <w:drawing>
                <wp:inline distT="0" distB="0" distL="0" distR="0" wp14:anchorId="32D645C4" wp14:editId="613F502F">
                  <wp:extent cx="870173" cy="1714500"/>
                  <wp:effectExtent l="0" t="0" r="6350" b="0"/>
                  <wp:docPr id="30" name="Picture 1" descr="A picture containing screenshot, text,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24125" name="Picture 1" descr="A picture containing screenshot, text, black, line&#10;&#10;Description automatically generated"/>
                          <pic:cNvPicPr>
                            <a:picLocks noChangeAspect="1" noChangeArrowheads="1"/>
                          </pic:cNvPicPr>
                        </pic:nvPicPr>
                        <pic:blipFill rotWithShape="1">
                          <a:blip r:embed="rId283">
                            <a:extLst>
                              <a:ext uri="{BEBA8EAE-BF5A-486C-A8C5-ECC9F3942E4B}">
                                <a14:imgProps xmlns:a14="http://schemas.microsoft.com/office/drawing/2010/main">
                                  <a14:imgLayer r:embed="rId28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2800" t="5909" r="6401" b="3637"/>
                          <a:stretch/>
                        </pic:blipFill>
                        <pic:spPr bwMode="auto">
                          <a:xfrm>
                            <a:off x="0" y="0"/>
                            <a:ext cx="873395" cy="17208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CB9A56" w14:textId="77777777" w:rsidR="00520CC3" w:rsidRPr="004F0CB4" w:rsidRDefault="00520CC3" w:rsidP="00520CC3">
      <w:pPr>
        <w:spacing w:line="276" w:lineRule="auto"/>
        <w:jc w:val="both"/>
        <w:rPr>
          <w:color w:val="auto"/>
          <w:sz w:val="26"/>
          <w:szCs w:val="26"/>
        </w:rPr>
      </w:pPr>
      <w:r w:rsidRPr="004F0CB4">
        <w:rPr>
          <w:color w:val="auto"/>
          <w:sz w:val="26"/>
          <w:szCs w:val="26"/>
        </w:rPr>
        <w:t>Tổng thời gian đi của người này là:</w:t>
      </w:r>
    </w:p>
    <w:p w14:paraId="49ECA8F0" w14:textId="77777777" w:rsidR="00520CC3" w:rsidRPr="004F0CB4" w:rsidRDefault="00520CC3" w:rsidP="00520CC3">
      <w:pPr>
        <w:spacing w:line="276" w:lineRule="auto"/>
        <w:jc w:val="center"/>
        <w:rPr>
          <w:color w:val="auto"/>
          <w:sz w:val="26"/>
          <w:szCs w:val="26"/>
          <w:lang w:val="fr-FR"/>
        </w:rPr>
      </w:pPr>
      <w:r w:rsidRPr="004F0CB4">
        <w:rPr>
          <w:color w:val="auto"/>
          <w:sz w:val="26"/>
          <w:szCs w:val="26"/>
          <w:bdr w:val="none" w:sz="0" w:space="0" w:color="auto" w:frame="1"/>
          <w:lang w:val="fr-FR"/>
        </w:rPr>
        <w:t>t = t</w:t>
      </w:r>
      <w:r w:rsidRPr="004F0CB4">
        <w:rPr>
          <w:color w:val="auto"/>
          <w:sz w:val="26"/>
          <w:szCs w:val="26"/>
          <w:bdr w:val="none" w:sz="0" w:space="0" w:color="auto" w:frame="1"/>
          <w:vertAlign w:val="subscript"/>
          <w:lang w:val="fr-FR"/>
        </w:rPr>
        <w:t>1</w:t>
      </w:r>
      <w:r w:rsidRPr="004F0CB4">
        <w:rPr>
          <w:color w:val="auto"/>
          <w:sz w:val="26"/>
          <w:szCs w:val="26"/>
          <w:bdr w:val="none" w:sz="0" w:space="0" w:color="auto" w:frame="1"/>
          <w:lang w:val="fr-FR"/>
        </w:rPr>
        <w:t xml:space="preserve"> + t</w:t>
      </w:r>
      <w:r w:rsidRPr="004F0CB4">
        <w:rPr>
          <w:color w:val="auto"/>
          <w:sz w:val="26"/>
          <w:szCs w:val="26"/>
          <w:bdr w:val="none" w:sz="0" w:space="0" w:color="auto" w:frame="1"/>
          <w:vertAlign w:val="subscript"/>
          <w:lang w:val="fr-FR"/>
        </w:rPr>
        <w:t>2</w:t>
      </w:r>
      <w:r w:rsidRPr="004F0CB4">
        <w:rPr>
          <w:color w:val="auto"/>
          <w:sz w:val="26"/>
          <w:szCs w:val="26"/>
          <w:bdr w:val="none" w:sz="0" w:space="0" w:color="auto" w:frame="1"/>
          <w:lang w:val="fr-FR"/>
        </w:rPr>
        <w:t xml:space="preserve"> = 18,33 + 15 = 33,33 (phút)</w:t>
      </w:r>
    </w:p>
    <w:p w14:paraId="1719D4E9" w14:textId="77777777" w:rsidR="00520CC3" w:rsidRPr="004F0CB4" w:rsidRDefault="00520CC3" w:rsidP="00520CC3">
      <w:pPr>
        <w:spacing w:line="276" w:lineRule="auto"/>
        <w:jc w:val="both"/>
        <w:rPr>
          <w:color w:val="auto"/>
          <w:sz w:val="26"/>
          <w:szCs w:val="26"/>
          <w:lang w:val="fr-FR"/>
        </w:rPr>
      </w:pPr>
      <w:r w:rsidRPr="004F0CB4">
        <w:rPr>
          <w:rFonts w:eastAsia="Calibri"/>
          <w:b/>
          <w:bCs/>
          <w:iCs/>
          <w:color w:val="auto"/>
          <w:sz w:val="26"/>
          <w:szCs w:val="26"/>
          <w:lang w:val="fr-FR"/>
          <w14:ligatures w14:val="standardContextual"/>
        </w:rPr>
        <w:t>d. [ Đ]</w:t>
      </w:r>
      <w:r w:rsidRPr="004F0CB4">
        <w:rPr>
          <w:rFonts w:eastAsia="Calibri"/>
          <w:color w:val="auto"/>
          <w:sz w:val="26"/>
          <w:szCs w:val="26"/>
        </w:rPr>
        <w:t xml:space="preserve"> </w:t>
      </w:r>
      <w:r w:rsidRPr="004F0CB4">
        <w:rPr>
          <w:color w:val="auto"/>
          <w:sz w:val="26"/>
          <w:szCs w:val="26"/>
          <w:lang w:val="fr-FR"/>
        </w:rPr>
        <w:t>Tốc độ trung bình là:</w:t>
      </w:r>
    </w:p>
    <w:p w14:paraId="55099A54" w14:textId="77777777" w:rsidR="00520CC3" w:rsidRPr="004F0CB4" w:rsidRDefault="00520CC3" w:rsidP="00520CC3">
      <w:pPr>
        <w:spacing w:line="276" w:lineRule="auto"/>
        <w:jc w:val="both"/>
        <w:rPr>
          <w:b/>
          <w:bCs/>
          <w:color w:val="auto"/>
          <w:sz w:val="26"/>
          <w:szCs w:val="26"/>
        </w:rPr>
      </w:pPr>
      <m:oMathPara>
        <m:oMath>
          <m:r>
            <w:rPr>
              <w:rFonts w:ascii="Cambria Math" w:hAnsi="Cambria Math"/>
              <w:color w:val="auto"/>
              <w:sz w:val="26"/>
              <w:szCs w:val="26"/>
            </w:rPr>
            <m:t>v=</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s</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s</m:t>
                  </m:r>
                </m:e>
                <m:sub>
                  <m:r>
                    <w:rPr>
                      <w:rFonts w:ascii="Cambria Math" w:hAnsi="Cambria Math"/>
                      <w:color w:val="auto"/>
                      <w:sz w:val="26"/>
                      <w:szCs w:val="26"/>
                    </w:rPr>
                    <m:t>2</m:t>
                  </m:r>
                </m:sub>
              </m:sSub>
            </m:num>
            <m:den>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1</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2</m:t>
                  </m:r>
                </m:sub>
              </m:sSub>
            </m:den>
          </m:f>
          <m:r>
            <w:rPr>
              <w:rFonts w:ascii="Cambria Math" w:hAnsi="Cambria Math"/>
              <w:color w:val="auto"/>
              <w:sz w:val="26"/>
              <w:szCs w:val="26"/>
            </w:rPr>
            <m:t>=8,6 (</m:t>
          </m:r>
          <m:f>
            <m:fPr>
              <m:ctrlPr>
                <w:rPr>
                  <w:rFonts w:ascii="Cambria Math" w:hAnsi="Cambria Math"/>
                  <w:i/>
                  <w:color w:val="auto"/>
                  <w:sz w:val="26"/>
                  <w:szCs w:val="26"/>
                </w:rPr>
              </m:ctrlPr>
            </m:fPr>
            <m:num>
              <m:r>
                <w:rPr>
                  <w:rFonts w:ascii="Cambria Math" w:hAnsi="Cambria Math"/>
                  <w:color w:val="auto"/>
                  <w:sz w:val="26"/>
                  <w:szCs w:val="26"/>
                </w:rPr>
                <m:t>m</m:t>
              </m:r>
            </m:num>
            <m:den>
              <m:r>
                <w:rPr>
                  <w:rFonts w:ascii="Cambria Math" w:hAnsi="Cambria Math"/>
                  <w:color w:val="auto"/>
                  <w:sz w:val="26"/>
                  <w:szCs w:val="26"/>
                </w:rPr>
                <m:t>s</m:t>
              </m:r>
            </m:den>
          </m:f>
          <m:r>
            <w:rPr>
              <w:rFonts w:ascii="Cambria Math" w:hAnsi="Cambria Math"/>
              <w:color w:val="auto"/>
              <w:sz w:val="26"/>
              <w:szCs w:val="26"/>
            </w:rPr>
            <m:t>)</m:t>
          </m:r>
        </m:oMath>
      </m:oMathPara>
    </w:p>
    <w:p w14:paraId="6C725E62" w14:textId="77777777" w:rsidR="00520CC3" w:rsidRPr="004F0CB4" w:rsidRDefault="00520CC3" w:rsidP="00520CC3">
      <w:pPr>
        <w:spacing w:line="276" w:lineRule="auto"/>
        <w:jc w:val="both"/>
        <w:rPr>
          <w:rFonts w:eastAsia="Calibri"/>
          <w:b/>
          <w:iCs/>
          <w:color w:val="auto"/>
          <w:sz w:val="26"/>
          <w:szCs w:val="26"/>
          <w:lang w:val="fr-FR"/>
          <w14:ligatures w14:val="standardContextual"/>
        </w:rPr>
      </w:pPr>
      <w:r w:rsidRPr="004F0CB4">
        <w:rPr>
          <w:rFonts w:eastAsia="Calibri"/>
          <w:b/>
          <w:iCs/>
          <w:color w:val="auto"/>
          <w:sz w:val="26"/>
          <w:szCs w:val="26"/>
          <w:lang w:val="fr-FR"/>
          <w14:ligatures w14:val="standardContextual"/>
        </w:rPr>
        <w:t>Câu 4</w:t>
      </w:r>
    </w:p>
    <w:p w14:paraId="7A9BB595" w14:textId="77777777" w:rsidR="00520CC3" w:rsidRPr="004F0CB4" w:rsidRDefault="00520CC3" w:rsidP="00520CC3">
      <w:pPr>
        <w:spacing w:line="276" w:lineRule="auto"/>
        <w:jc w:val="both"/>
        <w:rPr>
          <w:rFonts w:eastAsia="Calibri"/>
          <w:b/>
          <w:bCs/>
          <w:iCs/>
          <w:color w:val="auto"/>
          <w:sz w:val="26"/>
          <w:szCs w:val="26"/>
          <w:lang w:val="fr-FR"/>
          <w14:ligatures w14:val="standardContextual"/>
        </w:rPr>
      </w:pPr>
      <w:r w:rsidRPr="004F0CB4">
        <w:rPr>
          <w:rFonts w:eastAsia="Calibri"/>
          <w:b/>
          <w:bCs/>
          <w:iCs/>
          <w:color w:val="auto"/>
          <w:sz w:val="26"/>
          <w:szCs w:val="26"/>
          <w:lang w:val="fr-FR"/>
          <w14:ligatures w14:val="standardContextual"/>
        </w:rPr>
        <w:t xml:space="preserve">a.[ Đ] </w:t>
      </w:r>
      <w:r w:rsidRPr="004F0CB4">
        <w:rPr>
          <w:color w:val="auto"/>
          <w:sz w:val="26"/>
          <w:szCs w:val="26"/>
        </w:rPr>
        <w:t xml:space="preserve">Vận tốc của tàu so với xe đạp là </w:t>
      </w:r>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tx</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12</m:t>
            </m:r>
          </m:sub>
        </m:sSub>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L</m:t>
            </m:r>
          </m:num>
          <m:den>
            <m:r>
              <w:rPr>
                <w:rFonts w:ascii="Cambria Math" w:hAnsi="Cambria Math"/>
                <w:color w:val="auto"/>
                <w:sz w:val="26"/>
                <w:szCs w:val="26"/>
              </w:rPr>
              <m:t>t</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120</m:t>
            </m:r>
          </m:num>
          <m:den>
            <m:r>
              <w:rPr>
                <w:rFonts w:ascii="Cambria Math" w:hAnsi="Cambria Math"/>
                <w:color w:val="auto"/>
                <w:sz w:val="26"/>
                <w:szCs w:val="26"/>
              </w:rPr>
              <m:t>6</m:t>
            </m:r>
          </m:den>
        </m:f>
        <m:r>
          <w:rPr>
            <w:rFonts w:ascii="Cambria Math" w:hAnsi="Cambria Math"/>
            <w:color w:val="auto"/>
            <w:sz w:val="26"/>
            <w:szCs w:val="26"/>
          </w:rPr>
          <m:t>=20m/s</m:t>
        </m:r>
      </m:oMath>
    </w:p>
    <w:p w14:paraId="42920931" w14:textId="77777777" w:rsidR="00520CC3" w:rsidRPr="004F0CB4" w:rsidRDefault="00520CC3" w:rsidP="00520CC3">
      <w:pPr>
        <w:shd w:val="clear" w:color="auto" w:fill="FFFFFF"/>
        <w:spacing w:after="240" w:line="276" w:lineRule="auto"/>
        <w:ind w:right="48"/>
        <w:jc w:val="both"/>
        <w:rPr>
          <w:color w:val="auto"/>
          <w:sz w:val="26"/>
          <w:szCs w:val="26"/>
          <w:lang w:val="fr-FR"/>
        </w:rPr>
      </w:pPr>
      <w:r w:rsidRPr="004F0CB4">
        <w:rPr>
          <w:rFonts w:eastAsia="Calibri"/>
          <w:b/>
          <w:bCs/>
          <w:iCs/>
          <w:color w:val="auto"/>
          <w:sz w:val="26"/>
          <w:szCs w:val="26"/>
          <w:lang w:val="fr-FR"/>
          <w14:ligatures w14:val="standardContextual"/>
        </w:rPr>
        <w:t xml:space="preserve">b. [Đ] </w:t>
      </w:r>
      <w:r w:rsidRPr="004F0CB4">
        <w:rPr>
          <w:color w:val="auto"/>
          <w:sz w:val="26"/>
          <w:szCs w:val="26"/>
          <w:lang w:val="fr-FR"/>
        </w:rPr>
        <w:t>Vận tốc của xe đạp so với đất là</w:t>
      </w:r>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xd</m:t>
            </m:r>
          </m:sub>
        </m:sSub>
      </m:oMath>
      <w:r w:rsidRPr="004F0CB4">
        <w:rPr>
          <w:color w:val="auto"/>
          <w:sz w:val="26"/>
          <w:szCs w:val="26"/>
          <w:lang w:val="fr-FR"/>
        </w:rPr>
        <w:t>= v</w:t>
      </w:r>
      <w:r w:rsidRPr="004F0CB4">
        <w:rPr>
          <w:color w:val="auto"/>
          <w:sz w:val="26"/>
          <w:szCs w:val="26"/>
          <w:vertAlign w:val="subscript"/>
          <w:lang w:val="fr-FR"/>
        </w:rPr>
        <w:t>23</w:t>
      </w:r>
      <w:r w:rsidRPr="004F0CB4">
        <w:rPr>
          <w:color w:val="auto"/>
          <w:sz w:val="26"/>
          <w:szCs w:val="26"/>
          <w:lang w:val="fr-FR"/>
        </w:rPr>
        <w:t xml:space="preserve"> = 4 km/h = 4 m/s</w:t>
      </w:r>
    </w:p>
    <w:p w14:paraId="77778493" w14:textId="77777777" w:rsidR="00520CC3" w:rsidRPr="004F0CB4" w:rsidRDefault="00520CC3" w:rsidP="00520CC3">
      <w:pPr>
        <w:spacing w:line="276" w:lineRule="auto"/>
        <w:jc w:val="both"/>
        <w:rPr>
          <w:rFonts w:eastAsia="Calibri"/>
          <w:b/>
          <w:bCs/>
          <w:iCs/>
          <w:color w:val="auto"/>
          <w:sz w:val="26"/>
          <w:szCs w:val="26"/>
          <w:lang w:val="fr-FR"/>
          <w14:ligatures w14:val="standardContextual"/>
        </w:rPr>
      </w:pPr>
      <w:r w:rsidRPr="004F0CB4">
        <w:rPr>
          <w:rFonts w:eastAsia="Calibri"/>
          <w:b/>
          <w:bCs/>
          <w:iCs/>
          <w:color w:val="auto"/>
          <w:sz w:val="26"/>
          <w:szCs w:val="26"/>
          <w:lang w:val="fr-FR"/>
          <w14:ligatures w14:val="standardContextual"/>
        </w:rPr>
        <w:t xml:space="preserve">c. [ S] </w:t>
      </w:r>
      <w:r w:rsidRPr="004F0CB4">
        <w:rPr>
          <w:color w:val="auto"/>
          <w:sz w:val="26"/>
          <w:szCs w:val="26"/>
          <w:lang w:val="nl-NL"/>
        </w:rPr>
        <w:t>Khi tàu chạy ngược chiều với người đi xe đạp thì vận tốc của tàu là</w:t>
      </w:r>
    </w:p>
    <w:p w14:paraId="3F25EB32" w14:textId="77777777" w:rsidR="00520CC3" w:rsidRPr="004F0CB4" w:rsidRDefault="00000000" w:rsidP="00520CC3">
      <w:pPr>
        <w:spacing w:line="276" w:lineRule="auto"/>
        <w:jc w:val="both"/>
        <w:rPr>
          <w:rFonts w:eastAsia="Calibri"/>
          <w:b/>
          <w:bCs/>
          <w:iCs/>
          <w:color w:val="auto"/>
          <w:sz w:val="26"/>
          <w:szCs w:val="26"/>
          <w:lang w:val="fr-FR"/>
          <w14:ligatures w14:val="standardContextual"/>
        </w:rPr>
      </w:pPr>
      <m:oMath>
        <m:sSub>
          <m:sSubPr>
            <m:ctrlPr>
              <w:rPr>
                <w:rFonts w:ascii="Cambria Math" w:eastAsia="Calibri" w:hAnsi="Cambria Math"/>
                <w:bCs/>
                <w:i/>
                <w:iCs/>
                <w:color w:val="auto"/>
                <w:sz w:val="26"/>
                <w:szCs w:val="26"/>
                <w:lang w:val="fr-FR"/>
                <w14:ligatures w14:val="standardContextual"/>
              </w:rPr>
            </m:ctrlPr>
          </m:sSubPr>
          <m:e>
            <m:r>
              <w:rPr>
                <w:rFonts w:ascii="Cambria Math" w:eastAsia="Calibri" w:hAnsi="Cambria Math"/>
                <w:color w:val="auto"/>
                <w:sz w:val="26"/>
                <w:szCs w:val="26"/>
                <w:lang w:val="fr-FR"/>
                <w14:ligatures w14:val="standardContextual"/>
              </w:rPr>
              <m:t>v</m:t>
            </m:r>
          </m:e>
          <m:sub>
            <m:r>
              <w:rPr>
                <w:rFonts w:ascii="Cambria Math" w:eastAsia="Calibri" w:hAnsi="Cambria Math"/>
                <w:color w:val="auto"/>
                <w:sz w:val="26"/>
                <w:szCs w:val="26"/>
                <w:lang w:val="fr-FR"/>
                <w14:ligatures w14:val="standardContextual"/>
              </w:rPr>
              <m:t>td</m:t>
            </m:r>
          </m:sub>
        </m:sSub>
        <m:r>
          <w:rPr>
            <w:rFonts w:ascii="Cambria Math" w:eastAsia="Calibri" w:hAnsi="Cambria Math"/>
            <w:color w:val="auto"/>
            <w:sz w:val="26"/>
            <w:szCs w:val="26"/>
            <w:lang w:val="fr-FR"/>
            <w14:ligatures w14:val="standardContextual"/>
          </w:rPr>
          <m:t>=</m:t>
        </m:r>
        <m:sSub>
          <m:sSubPr>
            <m:ctrlPr>
              <w:rPr>
                <w:rFonts w:ascii="Cambria Math" w:eastAsia="Calibri" w:hAnsi="Cambria Math"/>
                <w:bCs/>
                <w:i/>
                <w:iCs/>
                <w:color w:val="auto"/>
                <w:sz w:val="26"/>
                <w:szCs w:val="26"/>
                <w:lang w:val="fr-FR"/>
                <w14:ligatures w14:val="standardContextual"/>
              </w:rPr>
            </m:ctrlPr>
          </m:sSubPr>
          <m:e>
            <m:r>
              <w:rPr>
                <w:rFonts w:ascii="Cambria Math" w:eastAsia="Calibri" w:hAnsi="Cambria Math"/>
                <w:color w:val="auto"/>
                <w:sz w:val="26"/>
                <w:szCs w:val="26"/>
                <w:lang w:val="fr-FR"/>
                <w14:ligatures w14:val="standardContextual"/>
              </w:rPr>
              <m:t>v</m:t>
            </m:r>
          </m:e>
          <m:sub>
            <m:r>
              <w:rPr>
                <w:rFonts w:ascii="Cambria Math" w:eastAsia="Calibri" w:hAnsi="Cambria Math"/>
                <w:color w:val="auto"/>
                <w:sz w:val="26"/>
                <w:szCs w:val="26"/>
                <w:lang w:val="fr-FR"/>
                <w14:ligatures w14:val="standardContextual"/>
              </w:rPr>
              <m:t>tx</m:t>
            </m:r>
          </m:sub>
        </m:sSub>
        <m:r>
          <w:rPr>
            <w:rFonts w:ascii="Cambria Math" w:eastAsia="Calibri" w:hAnsi="Cambria Math"/>
            <w:color w:val="auto"/>
            <w:sz w:val="26"/>
            <w:szCs w:val="26"/>
            <w:lang w:val="fr-FR"/>
            <w14:ligatures w14:val="standardContextual"/>
          </w:rPr>
          <m:t>-</m:t>
        </m:r>
        <m:sSub>
          <m:sSubPr>
            <m:ctrlPr>
              <w:rPr>
                <w:rFonts w:ascii="Cambria Math" w:eastAsia="Calibri" w:hAnsi="Cambria Math"/>
                <w:bCs/>
                <w:i/>
                <w:iCs/>
                <w:color w:val="auto"/>
                <w:sz w:val="26"/>
                <w:szCs w:val="26"/>
                <w:lang w:val="fr-FR"/>
                <w14:ligatures w14:val="standardContextual"/>
              </w:rPr>
            </m:ctrlPr>
          </m:sSubPr>
          <m:e>
            <m:r>
              <w:rPr>
                <w:rFonts w:ascii="Cambria Math" w:eastAsia="Calibri" w:hAnsi="Cambria Math"/>
                <w:color w:val="auto"/>
                <w:sz w:val="26"/>
                <w:szCs w:val="26"/>
                <w:lang w:val="fr-FR"/>
                <w14:ligatures w14:val="standardContextual"/>
              </w:rPr>
              <m:t>v</m:t>
            </m:r>
          </m:e>
          <m:sub>
            <m:r>
              <w:rPr>
                <w:rFonts w:ascii="Cambria Math" w:eastAsia="Calibri" w:hAnsi="Cambria Math"/>
                <w:color w:val="auto"/>
                <w:sz w:val="26"/>
                <w:szCs w:val="26"/>
                <w:lang w:val="fr-FR"/>
                <w14:ligatures w14:val="standardContextual"/>
              </w:rPr>
              <m:t>xd</m:t>
            </m:r>
          </m:sub>
        </m:sSub>
        <m:r>
          <w:rPr>
            <w:rFonts w:ascii="Cambria Math" w:eastAsia="Calibri" w:hAnsi="Cambria Math"/>
            <w:color w:val="auto"/>
            <w:sz w:val="26"/>
            <w:szCs w:val="26"/>
            <w:lang w:val="fr-FR"/>
            <w14:ligatures w14:val="standardContextual"/>
          </w:rPr>
          <m:t>→</m:t>
        </m:r>
        <m:sSub>
          <m:sSubPr>
            <m:ctrlPr>
              <w:rPr>
                <w:rFonts w:ascii="Cambria Math" w:eastAsia="Calibri" w:hAnsi="Cambria Math"/>
                <w:bCs/>
                <w:i/>
                <w:iCs/>
                <w:color w:val="auto"/>
                <w:sz w:val="26"/>
                <w:szCs w:val="26"/>
                <w:lang w:val="fr-FR"/>
                <w14:ligatures w14:val="standardContextual"/>
              </w:rPr>
            </m:ctrlPr>
          </m:sSubPr>
          <m:e>
            <m:r>
              <w:rPr>
                <w:rFonts w:ascii="Cambria Math" w:eastAsia="Calibri" w:hAnsi="Cambria Math"/>
                <w:color w:val="auto"/>
                <w:sz w:val="26"/>
                <w:szCs w:val="26"/>
                <w:lang w:val="fr-FR"/>
                <w14:ligatures w14:val="standardContextual"/>
              </w:rPr>
              <m:t>v</m:t>
            </m:r>
          </m:e>
          <m:sub>
            <m:r>
              <w:rPr>
                <w:rFonts w:ascii="Cambria Math" w:eastAsia="Calibri" w:hAnsi="Cambria Math"/>
                <w:color w:val="auto"/>
                <w:sz w:val="26"/>
                <w:szCs w:val="26"/>
                <w:lang w:val="fr-FR"/>
                <w14:ligatures w14:val="standardContextual"/>
              </w:rPr>
              <m:t>13</m:t>
            </m:r>
          </m:sub>
        </m:sSub>
        <m:r>
          <w:rPr>
            <w:rFonts w:ascii="Cambria Math" w:eastAsia="Calibri" w:hAnsi="Cambria Math"/>
            <w:color w:val="auto"/>
            <w:sz w:val="26"/>
            <w:szCs w:val="26"/>
            <w:lang w:val="fr-FR"/>
            <w14:ligatures w14:val="standardContextual"/>
          </w:rPr>
          <m:t>=</m:t>
        </m:r>
        <m:sSub>
          <m:sSubPr>
            <m:ctrlPr>
              <w:rPr>
                <w:rFonts w:ascii="Cambria Math" w:eastAsia="Calibri" w:hAnsi="Cambria Math"/>
                <w:bCs/>
                <w:i/>
                <w:iCs/>
                <w:color w:val="auto"/>
                <w:sz w:val="26"/>
                <w:szCs w:val="26"/>
                <w:lang w:val="fr-FR"/>
                <w14:ligatures w14:val="standardContextual"/>
              </w:rPr>
            </m:ctrlPr>
          </m:sSubPr>
          <m:e>
            <m:r>
              <w:rPr>
                <w:rFonts w:ascii="Cambria Math" w:eastAsia="Calibri" w:hAnsi="Cambria Math"/>
                <w:color w:val="auto"/>
                <w:sz w:val="26"/>
                <w:szCs w:val="26"/>
                <w:lang w:val="fr-FR"/>
                <w14:ligatures w14:val="standardContextual"/>
              </w:rPr>
              <m:t>v</m:t>
            </m:r>
          </m:e>
          <m:sub>
            <m:r>
              <w:rPr>
                <w:rFonts w:ascii="Cambria Math" w:eastAsia="Calibri" w:hAnsi="Cambria Math"/>
                <w:color w:val="auto"/>
                <w:sz w:val="26"/>
                <w:szCs w:val="26"/>
                <w:lang w:val="fr-FR"/>
                <w14:ligatures w14:val="standardContextual"/>
              </w:rPr>
              <m:t>12</m:t>
            </m:r>
          </m:sub>
        </m:sSub>
        <m:r>
          <w:rPr>
            <w:rFonts w:ascii="Cambria Math" w:eastAsia="Calibri" w:hAnsi="Cambria Math"/>
            <w:color w:val="auto"/>
            <w:sz w:val="26"/>
            <w:szCs w:val="26"/>
            <w:lang w:val="fr-FR"/>
            <w14:ligatures w14:val="standardContextual"/>
          </w:rPr>
          <m:t>-</m:t>
        </m:r>
        <m:sSub>
          <m:sSubPr>
            <m:ctrlPr>
              <w:rPr>
                <w:rFonts w:ascii="Cambria Math" w:eastAsia="Calibri" w:hAnsi="Cambria Math"/>
                <w:bCs/>
                <w:i/>
                <w:iCs/>
                <w:color w:val="auto"/>
                <w:sz w:val="26"/>
                <w:szCs w:val="26"/>
                <w:lang w:val="fr-FR"/>
                <w14:ligatures w14:val="standardContextual"/>
              </w:rPr>
            </m:ctrlPr>
          </m:sSubPr>
          <m:e>
            <m:r>
              <w:rPr>
                <w:rFonts w:ascii="Cambria Math" w:eastAsia="Calibri" w:hAnsi="Cambria Math"/>
                <w:color w:val="auto"/>
                <w:sz w:val="26"/>
                <w:szCs w:val="26"/>
                <w:lang w:val="fr-FR"/>
                <w14:ligatures w14:val="standardContextual"/>
              </w:rPr>
              <m:t>v</m:t>
            </m:r>
          </m:e>
          <m:sub>
            <m:r>
              <w:rPr>
                <w:rFonts w:ascii="Cambria Math" w:eastAsia="Calibri" w:hAnsi="Cambria Math"/>
                <w:color w:val="auto"/>
                <w:sz w:val="26"/>
                <w:szCs w:val="26"/>
                <w:lang w:val="fr-FR"/>
                <w14:ligatures w14:val="standardContextual"/>
              </w:rPr>
              <m:t>23</m:t>
            </m:r>
          </m:sub>
        </m:sSub>
        <m:r>
          <w:rPr>
            <w:rFonts w:ascii="Cambria Math" w:eastAsia="Calibri" w:hAnsi="Cambria Math"/>
            <w:color w:val="auto"/>
            <w:sz w:val="26"/>
            <w:szCs w:val="26"/>
            <w:lang w:val="fr-FR"/>
            <w14:ligatures w14:val="standardContextual"/>
          </w:rPr>
          <m:t>=20-4=16m/s</m:t>
        </m:r>
      </m:oMath>
      <w:r w:rsidR="00520CC3" w:rsidRPr="004F0CB4">
        <w:rPr>
          <w:rFonts w:eastAsia="Calibri"/>
          <w:bCs/>
          <w:iCs/>
          <w:color w:val="auto"/>
          <w:sz w:val="26"/>
          <w:szCs w:val="26"/>
          <w:lang w:val="fr-FR"/>
          <w14:ligatures w14:val="standardContextual"/>
        </w:rPr>
        <w:t xml:space="preserve"> </w:t>
      </w:r>
      <w:r w:rsidR="00520CC3" w:rsidRPr="004F0CB4">
        <w:rPr>
          <w:rFonts w:eastAsia="Calibri"/>
          <w:bCs/>
          <w:iCs/>
          <w:color w:val="auto"/>
          <w:sz w:val="26"/>
          <w:szCs w:val="26"/>
          <w:lang w:val="fr-FR"/>
          <w14:ligatures w14:val="standardContextual"/>
        </w:rPr>
        <w:br/>
      </w:r>
      <w:r w:rsidR="00520CC3" w:rsidRPr="004F0CB4">
        <w:rPr>
          <w:rFonts w:eastAsia="Calibri"/>
          <w:b/>
          <w:bCs/>
          <w:iCs/>
          <w:color w:val="auto"/>
          <w:sz w:val="26"/>
          <w:szCs w:val="26"/>
          <w:lang w:val="fr-FR"/>
          <w14:ligatures w14:val="standardContextual"/>
        </w:rPr>
        <w:t xml:space="preserve">d. [ S] </w:t>
      </w:r>
      <w:r w:rsidR="00520CC3" w:rsidRPr="004F0CB4">
        <w:rPr>
          <w:color w:val="auto"/>
          <w:sz w:val="26"/>
          <w:szCs w:val="26"/>
          <w:lang w:val="nl-NL"/>
        </w:rPr>
        <w:t>Khi tàu chạy cùng chiều với người đi xe đạp thì vận tốc của tàu là</w:t>
      </w:r>
    </w:p>
    <w:p w14:paraId="2CBCB74E" w14:textId="77777777" w:rsidR="00520CC3" w:rsidRPr="004F0CB4" w:rsidRDefault="00520CC3" w:rsidP="00520CC3">
      <w:pPr>
        <w:spacing w:line="276" w:lineRule="auto"/>
        <w:jc w:val="both"/>
        <w:rPr>
          <w:rFonts w:eastAsia="Calibri"/>
          <w:bCs/>
          <w:iCs/>
          <w:color w:val="auto"/>
          <w:sz w:val="26"/>
          <w:szCs w:val="26"/>
          <w:lang w:val="fr-FR"/>
          <w14:ligatures w14:val="standardContextual"/>
        </w:rPr>
      </w:pPr>
    </w:p>
    <w:p w14:paraId="5ED0F284" w14:textId="77777777" w:rsidR="00520CC3" w:rsidRPr="004F0CB4" w:rsidRDefault="00000000" w:rsidP="00520CC3">
      <w:pPr>
        <w:spacing w:line="276" w:lineRule="auto"/>
        <w:jc w:val="both"/>
        <w:rPr>
          <w:rFonts w:eastAsia="Calibri"/>
          <w:bCs/>
          <w:iCs/>
          <w:color w:val="auto"/>
          <w:sz w:val="26"/>
          <w:szCs w:val="26"/>
          <w:lang w:val="fr-FR"/>
          <w14:ligatures w14:val="standardContextual"/>
        </w:rPr>
      </w:pPr>
      <m:oMathPara>
        <m:oMath>
          <m:sSub>
            <m:sSubPr>
              <m:ctrlPr>
                <w:rPr>
                  <w:rFonts w:ascii="Cambria Math" w:eastAsia="Calibri" w:hAnsi="Cambria Math"/>
                  <w:bCs/>
                  <w:i/>
                  <w:iCs/>
                  <w:color w:val="auto"/>
                  <w:sz w:val="26"/>
                  <w:szCs w:val="26"/>
                  <w:lang w:val="fr-FR"/>
                  <w14:ligatures w14:val="standardContextual"/>
                </w:rPr>
              </m:ctrlPr>
            </m:sSubPr>
            <m:e>
              <m:r>
                <w:rPr>
                  <w:rFonts w:ascii="Cambria Math" w:eastAsia="Calibri" w:hAnsi="Cambria Math"/>
                  <w:color w:val="auto"/>
                  <w:sz w:val="26"/>
                  <w:szCs w:val="26"/>
                  <w:lang w:val="fr-FR"/>
                  <w14:ligatures w14:val="standardContextual"/>
                </w:rPr>
                <m:t>v</m:t>
              </m:r>
            </m:e>
            <m:sub>
              <m:r>
                <w:rPr>
                  <w:rFonts w:ascii="Cambria Math" w:eastAsia="Calibri" w:hAnsi="Cambria Math"/>
                  <w:color w:val="auto"/>
                  <w:sz w:val="26"/>
                  <w:szCs w:val="26"/>
                  <w:lang w:val="fr-FR"/>
                  <w14:ligatures w14:val="standardContextual"/>
                </w:rPr>
                <m:t>td</m:t>
              </m:r>
            </m:sub>
          </m:sSub>
          <m:r>
            <w:rPr>
              <w:rFonts w:ascii="Cambria Math" w:eastAsia="Calibri" w:hAnsi="Cambria Math"/>
              <w:color w:val="auto"/>
              <w:sz w:val="26"/>
              <w:szCs w:val="26"/>
              <w:lang w:val="fr-FR"/>
              <w14:ligatures w14:val="standardContextual"/>
            </w:rPr>
            <m:t>=</m:t>
          </m:r>
          <m:sSub>
            <m:sSubPr>
              <m:ctrlPr>
                <w:rPr>
                  <w:rFonts w:ascii="Cambria Math" w:eastAsia="Calibri" w:hAnsi="Cambria Math"/>
                  <w:bCs/>
                  <w:i/>
                  <w:iCs/>
                  <w:color w:val="auto"/>
                  <w:sz w:val="26"/>
                  <w:szCs w:val="26"/>
                  <w:lang w:val="fr-FR"/>
                  <w14:ligatures w14:val="standardContextual"/>
                </w:rPr>
              </m:ctrlPr>
            </m:sSubPr>
            <m:e>
              <m:r>
                <w:rPr>
                  <w:rFonts w:ascii="Cambria Math" w:eastAsia="Calibri" w:hAnsi="Cambria Math"/>
                  <w:color w:val="auto"/>
                  <w:sz w:val="26"/>
                  <w:szCs w:val="26"/>
                  <w:lang w:val="fr-FR"/>
                  <w14:ligatures w14:val="standardContextual"/>
                </w:rPr>
                <m:t>v</m:t>
              </m:r>
            </m:e>
            <m:sub>
              <m:r>
                <w:rPr>
                  <w:rFonts w:ascii="Cambria Math" w:eastAsia="Calibri" w:hAnsi="Cambria Math"/>
                  <w:color w:val="auto"/>
                  <w:sz w:val="26"/>
                  <w:szCs w:val="26"/>
                  <w:lang w:val="fr-FR"/>
                  <w14:ligatures w14:val="standardContextual"/>
                </w:rPr>
                <m:t>tx</m:t>
              </m:r>
            </m:sub>
          </m:sSub>
          <m:r>
            <w:rPr>
              <w:rFonts w:ascii="Cambria Math" w:eastAsia="Calibri" w:hAnsi="Cambria Math"/>
              <w:color w:val="auto"/>
              <w:sz w:val="26"/>
              <w:szCs w:val="26"/>
              <w:lang w:val="fr-FR"/>
              <w14:ligatures w14:val="standardContextual"/>
            </w:rPr>
            <m:t>+</m:t>
          </m:r>
          <m:sSub>
            <m:sSubPr>
              <m:ctrlPr>
                <w:rPr>
                  <w:rFonts w:ascii="Cambria Math" w:eastAsia="Calibri" w:hAnsi="Cambria Math"/>
                  <w:bCs/>
                  <w:i/>
                  <w:iCs/>
                  <w:color w:val="auto"/>
                  <w:sz w:val="26"/>
                  <w:szCs w:val="26"/>
                  <w:lang w:val="fr-FR"/>
                  <w14:ligatures w14:val="standardContextual"/>
                </w:rPr>
              </m:ctrlPr>
            </m:sSubPr>
            <m:e>
              <m:r>
                <w:rPr>
                  <w:rFonts w:ascii="Cambria Math" w:eastAsia="Calibri" w:hAnsi="Cambria Math"/>
                  <w:color w:val="auto"/>
                  <w:sz w:val="26"/>
                  <w:szCs w:val="26"/>
                  <w:lang w:val="fr-FR"/>
                  <w14:ligatures w14:val="standardContextual"/>
                </w:rPr>
                <m:t>v</m:t>
              </m:r>
            </m:e>
            <m:sub>
              <m:r>
                <w:rPr>
                  <w:rFonts w:ascii="Cambria Math" w:eastAsia="Calibri" w:hAnsi="Cambria Math"/>
                  <w:color w:val="auto"/>
                  <w:sz w:val="26"/>
                  <w:szCs w:val="26"/>
                  <w:lang w:val="fr-FR"/>
                  <w14:ligatures w14:val="standardContextual"/>
                </w:rPr>
                <m:t>xd</m:t>
              </m:r>
            </m:sub>
          </m:sSub>
          <m:r>
            <w:rPr>
              <w:rFonts w:ascii="Cambria Math" w:eastAsia="Calibri" w:hAnsi="Cambria Math"/>
              <w:color w:val="auto"/>
              <w:sz w:val="26"/>
              <w:szCs w:val="26"/>
              <w:lang w:val="fr-FR"/>
              <w14:ligatures w14:val="standardContextual"/>
            </w:rPr>
            <m:t>→</m:t>
          </m:r>
          <m:sSub>
            <m:sSubPr>
              <m:ctrlPr>
                <w:rPr>
                  <w:rFonts w:ascii="Cambria Math" w:eastAsia="Calibri" w:hAnsi="Cambria Math"/>
                  <w:bCs/>
                  <w:i/>
                  <w:iCs/>
                  <w:color w:val="auto"/>
                  <w:sz w:val="26"/>
                  <w:szCs w:val="26"/>
                  <w:lang w:val="fr-FR"/>
                  <w14:ligatures w14:val="standardContextual"/>
                </w:rPr>
              </m:ctrlPr>
            </m:sSubPr>
            <m:e>
              <m:r>
                <w:rPr>
                  <w:rFonts w:ascii="Cambria Math" w:eastAsia="Calibri" w:hAnsi="Cambria Math"/>
                  <w:color w:val="auto"/>
                  <w:sz w:val="26"/>
                  <w:szCs w:val="26"/>
                  <w:lang w:val="fr-FR"/>
                  <w14:ligatures w14:val="standardContextual"/>
                </w:rPr>
                <m:t>v</m:t>
              </m:r>
            </m:e>
            <m:sub>
              <m:r>
                <w:rPr>
                  <w:rFonts w:ascii="Cambria Math" w:eastAsia="Calibri" w:hAnsi="Cambria Math"/>
                  <w:color w:val="auto"/>
                  <w:sz w:val="26"/>
                  <w:szCs w:val="26"/>
                  <w:lang w:val="fr-FR"/>
                  <w14:ligatures w14:val="standardContextual"/>
                </w:rPr>
                <m:t>13</m:t>
              </m:r>
            </m:sub>
          </m:sSub>
          <m:r>
            <w:rPr>
              <w:rFonts w:ascii="Cambria Math" w:eastAsia="Calibri" w:hAnsi="Cambria Math"/>
              <w:color w:val="auto"/>
              <w:sz w:val="26"/>
              <w:szCs w:val="26"/>
              <w:lang w:val="fr-FR"/>
              <w14:ligatures w14:val="standardContextual"/>
            </w:rPr>
            <m:t>=</m:t>
          </m:r>
          <m:sSub>
            <m:sSubPr>
              <m:ctrlPr>
                <w:rPr>
                  <w:rFonts w:ascii="Cambria Math" w:eastAsia="Calibri" w:hAnsi="Cambria Math"/>
                  <w:bCs/>
                  <w:i/>
                  <w:iCs/>
                  <w:color w:val="auto"/>
                  <w:sz w:val="26"/>
                  <w:szCs w:val="26"/>
                  <w:lang w:val="fr-FR"/>
                  <w14:ligatures w14:val="standardContextual"/>
                </w:rPr>
              </m:ctrlPr>
            </m:sSubPr>
            <m:e>
              <m:r>
                <w:rPr>
                  <w:rFonts w:ascii="Cambria Math" w:eastAsia="Calibri" w:hAnsi="Cambria Math"/>
                  <w:color w:val="auto"/>
                  <w:sz w:val="26"/>
                  <w:szCs w:val="26"/>
                  <w:lang w:val="fr-FR"/>
                  <w14:ligatures w14:val="standardContextual"/>
                </w:rPr>
                <m:t>v</m:t>
              </m:r>
            </m:e>
            <m:sub>
              <m:r>
                <w:rPr>
                  <w:rFonts w:ascii="Cambria Math" w:eastAsia="Calibri" w:hAnsi="Cambria Math"/>
                  <w:color w:val="auto"/>
                  <w:sz w:val="26"/>
                  <w:szCs w:val="26"/>
                  <w:lang w:val="fr-FR"/>
                  <w14:ligatures w14:val="standardContextual"/>
                </w:rPr>
                <m:t>12</m:t>
              </m:r>
            </m:sub>
          </m:sSub>
          <m:r>
            <w:rPr>
              <w:rFonts w:ascii="Cambria Math" w:eastAsia="Calibri" w:hAnsi="Cambria Math"/>
              <w:color w:val="auto"/>
              <w:sz w:val="26"/>
              <w:szCs w:val="26"/>
              <w:lang w:val="fr-FR"/>
              <w14:ligatures w14:val="standardContextual"/>
            </w:rPr>
            <m:t>+</m:t>
          </m:r>
          <m:sSub>
            <m:sSubPr>
              <m:ctrlPr>
                <w:rPr>
                  <w:rFonts w:ascii="Cambria Math" w:eastAsia="Calibri" w:hAnsi="Cambria Math"/>
                  <w:bCs/>
                  <w:i/>
                  <w:iCs/>
                  <w:color w:val="auto"/>
                  <w:sz w:val="26"/>
                  <w:szCs w:val="26"/>
                  <w:lang w:val="fr-FR"/>
                  <w14:ligatures w14:val="standardContextual"/>
                </w:rPr>
              </m:ctrlPr>
            </m:sSubPr>
            <m:e>
              <m:r>
                <w:rPr>
                  <w:rFonts w:ascii="Cambria Math" w:eastAsia="Calibri" w:hAnsi="Cambria Math"/>
                  <w:color w:val="auto"/>
                  <w:sz w:val="26"/>
                  <w:szCs w:val="26"/>
                  <w:lang w:val="fr-FR"/>
                  <w14:ligatures w14:val="standardContextual"/>
                </w:rPr>
                <m:t>v</m:t>
              </m:r>
            </m:e>
            <m:sub>
              <m:r>
                <w:rPr>
                  <w:rFonts w:ascii="Cambria Math" w:eastAsia="Calibri" w:hAnsi="Cambria Math"/>
                  <w:color w:val="auto"/>
                  <w:sz w:val="26"/>
                  <w:szCs w:val="26"/>
                  <w:lang w:val="fr-FR"/>
                  <w14:ligatures w14:val="standardContextual"/>
                </w:rPr>
                <m:t>23</m:t>
              </m:r>
            </m:sub>
          </m:sSub>
          <m:r>
            <w:rPr>
              <w:rFonts w:ascii="Cambria Math" w:eastAsia="Calibri" w:hAnsi="Cambria Math"/>
              <w:color w:val="auto"/>
              <w:sz w:val="26"/>
              <w:szCs w:val="26"/>
              <w:lang w:val="fr-FR"/>
              <w14:ligatures w14:val="standardContextual"/>
            </w:rPr>
            <m:t>=20+4=24m/s</m:t>
          </m:r>
        </m:oMath>
      </m:oMathPara>
    </w:p>
    <w:p w14:paraId="10F4A13A" w14:textId="77777777" w:rsidR="00520CC3" w:rsidRPr="004F0CB4" w:rsidRDefault="00520CC3" w:rsidP="00520CC3">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54F40F10" wp14:editId="31F2B98C">
                <wp:extent cx="5445892" cy="340360"/>
                <wp:effectExtent l="0" t="0" r="2540" b="2540"/>
                <wp:docPr id="135090191"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84424498" name="Group 4949"/>
                        <wpg:cNvGrpSpPr>
                          <a:grpSpLocks/>
                        </wpg:cNvGrpSpPr>
                        <wpg:grpSpPr bwMode="auto">
                          <a:xfrm>
                            <a:off x="95" y="0"/>
                            <a:ext cx="54474" cy="3433"/>
                            <a:chOff x="95" y="0"/>
                            <a:chExt cx="54474" cy="3433"/>
                          </a:xfrm>
                        </wpg:grpSpPr>
                        <wpg:grpSp>
                          <wpg:cNvPr id="1715226947" name="Group 4950"/>
                          <wpg:cNvGrpSpPr>
                            <a:grpSpLocks/>
                          </wpg:cNvGrpSpPr>
                          <wpg:grpSpPr bwMode="auto">
                            <a:xfrm>
                              <a:off x="95" y="0"/>
                              <a:ext cx="54474" cy="3225"/>
                              <a:chOff x="92" y="0"/>
                              <a:chExt cx="52613" cy="3227"/>
                            </a:xfrm>
                          </wpg:grpSpPr>
                          <wps:wsp>
                            <wps:cNvPr id="2086853401"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42158642"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34905980"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82242248"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436376" w14:textId="77777777" w:rsidR="00520CC3" w:rsidRPr="009111E4" w:rsidRDefault="00520CC3" w:rsidP="00520CC3">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614B4F13" w14:textId="77777777" w:rsidR="00520CC3" w:rsidRPr="009111E4" w:rsidRDefault="00520CC3" w:rsidP="00520CC3">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767912795"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ECFFF3"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54F40F10" id="_x0000_s1545"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">
                <v:group id="Group 4949" o:spid="_x0000_s1546"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">
                  <v:group id="Group 4950" o:spid="_x0000_s1547"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">
                    <v:shape id="Flowchart: Alternate Process 4954" o:spid="_x0000_s1548"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" fillcolor="#98c1d9" stroked="f" strokeweight="1pt">
                      <v:fill opacity="52428f"/>
                    </v:shape>
                    <v:shape id="Hexagon 4955" o:spid="_x0000_s154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" adj="4292" fillcolor="#f60" stroked="f" strokeweight="1pt"/>
                    <v:shape id="Hexagon 4956" o:spid="_x0000_s155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" adj="4292" fillcolor="#3d5a80" stroked="f" strokeweight="1pt"/>
                  </v:group>
                  <v:shape id="WordArt 192" o:spid="_x0000_s1551"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" filled="f" stroked="f">
                    <v:stroke joinstyle="round"/>
                    <o:lock v:ext="edit" shapetype="t"/>
                    <v:textbox>
                      <w:txbxContent>
                        <w:p w14:paraId="11436376" w14:textId="77777777" w:rsidR="00520CC3" w:rsidRPr="009111E4" w:rsidRDefault="00520CC3" w:rsidP="00520CC3">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614B4F13" w14:textId="77777777" w:rsidR="00520CC3" w:rsidRPr="009111E4" w:rsidRDefault="00520CC3" w:rsidP="00520CC3">
                          <w:pPr>
                            <w:pStyle w:val="NormalWeb"/>
                            <w:ind w:firstLine="0"/>
                            <w:rPr>
                              <w:b/>
                              <w:color w:val="FFFFFF" w:themeColor="background1"/>
                              <w:sz w:val="32"/>
                              <w:szCs w:val="32"/>
                            </w:rPr>
                          </w:pPr>
                        </w:p>
                      </w:txbxContent>
                    </v:textbox>
                  </v:shape>
                </v:group>
                <v:shape id="WordArt 192" o:spid="_x0000_s1552"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" filled="f" stroked="f">
                  <v:stroke joinstyle="round"/>
                  <o:lock v:ext="edit" shapetype="t"/>
                  <v:textbox>
                    <w:txbxContent>
                      <w:p w14:paraId="37ECFFF3"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13D9D76F" w14:textId="77777777" w:rsidR="00520CC3" w:rsidRPr="004F0CB4" w:rsidRDefault="00520CC3" w:rsidP="00520CC3">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Thí sinh trả lời từ câu 1 đến câu 6</w:t>
      </w:r>
    </w:p>
    <w:p w14:paraId="272A7AFE" w14:textId="77777777" w:rsidR="00520CC3" w:rsidRPr="004F0CB4" w:rsidRDefault="00520CC3" w:rsidP="00520CC3">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4F0CB4" w:rsidRPr="004F0CB4" w14:paraId="79267A10"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3BD288F"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AC9B7F6"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17A3332F"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6AEF4B3E"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Đáp án</w:t>
            </w:r>
          </w:p>
        </w:tc>
      </w:tr>
      <w:tr w:rsidR="004F0CB4" w:rsidRPr="004F0CB4" w14:paraId="1EAB6DB2"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425B16C"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1</w:t>
            </w:r>
          </w:p>
        </w:tc>
        <w:tc>
          <w:tcPr>
            <w:tcW w:w="0" w:type="auto"/>
            <w:tcBorders>
              <w:bottom w:val="single" w:sz="8" w:space="0" w:color="000000"/>
              <w:right w:val="single" w:sz="8" w:space="0" w:color="000000"/>
            </w:tcBorders>
            <w:vAlign w:val="center"/>
          </w:tcPr>
          <w:p w14:paraId="45144E95" w14:textId="77777777" w:rsidR="00520CC3" w:rsidRPr="004F0CB4" w:rsidRDefault="00520CC3" w:rsidP="00520CC3">
            <w:pPr>
              <w:spacing w:line="276" w:lineRule="auto"/>
              <w:jc w:val="center"/>
              <w:rPr>
                <w:color w:val="auto"/>
                <w:sz w:val="26"/>
                <w:szCs w:val="26"/>
              </w:rPr>
            </w:pPr>
            <w:r w:rsidRPr="004F0CB4">
              <w:rPr>
                <w:color w:val="auto"/>
                <w:sz w:val="26"/>
                <w:szCs w:val="26"/>
              </w:rPr>
              <w:t>60</w:t>
            </w:r>
          </w:p>
        </w:tc>
        <w:tc>
          <w:tcPr>
            <w:tcW w:w="0" w:type="auto"/>
            <w:tcBorders>
              <w:bottom w:val="single" w:sz="8" w:space="0" w:color="000000"/>
              <w:right w:val="single" w:sz="8" w:space="0" w:color="000000"/>
            </w:tcBorders>
            <w:vAlign w:val="center"/>
          </w:tcPr>
          <w:p w14:paraId="37177582"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4</w:t>
            </w:r>
          </w:p>
        </w:tc>
        <w:tc>
          <w:tcPr>
            <w:tcW w:w="0" w:type="auto"/>
            <w:tcBorders>
              <w:bottom w:val="single" w:sz="8" w:space="0" w:color="000000"/>
              <w:right w:val="single" w:sz="8" w:space="0" w:color="000000"/>
            </w:tcBorders>
            <w:vAlign w:val="center"/>
          </w:tcPr>
          <w:p w14:paraId="1A03CBBA" w14:textId="77777777" w:rsidR="00520CC3" w:rsidRPr="004F0CB4" w:rsidRDefault="00520CC3" w:rsidP="00520CC3">
            <w:pPr>
              <w:spacing w:line="276" w:lineRule="auto"/>
              <w:jc w:val="center"/>
              <w:rPr>
                <w:color w:val="auto"/>
                <w:sz w:val="26"/>
                <w:szCs w:val="26"/>
              </w:rPr>
            </w:pPr>
            <w:r w:rsidRPr="004F0CB4">
              <w:rPr>
                <w:color w:val="auto"/>
                <w:sz w:val="26"/>
                <w:szCs w:val="26"/>
              </w:rPr>
              <w:t>7</w:t>
            </w:r>
          </w:p>
        </w:tc>
      </w:tr>
      <w:tr w:rsidR="004F0CB4" w:rsidRPr="004F0CB4" w14:paraId="3DC62A97"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19C1850"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2</w:t>
            </w:r>
          </w:p>
        </w:tc>
        <w:tc>
          <w:tcPr>
            <w:tcW w:w="0" w:type="auto"/>
            <w:tcBorders>
              <w:bottom w:val="single" w:sz="8" w:space="0" w:color="000000"/>
              <w:right w:val="single" w:sz="8" w:space="0" w:color="000000"/>
            </w:tcBorders>
            <w:vAlign w:val="center"/>
          </w:tcPr>
          <w:p w14:paraId="4C5D75F3" w14:textId="77777777" w:rsidR="00520CC3" w:rsidRPr="004F0CB4" w:rsidRDefault="00520CC3" w:rsidP="00520CC3">
            <w:pPr>
              <w:spacing w:line="276" w:lineRule="auto"/>
              <w:jc w:val="center"/>
              <w:rPr>
                <w:color w:val="auto"/>
                <w:sz w:val="26"/>
                <w:szCs w:val="26"/>
              </w:rPr>
            </w:pPr>
            <w:r w:rsidRPr="004F0CB4">
              <w:rPr>
                <w:color w:val="auto"/>
                <w:sz w:val="26"/>
                <w:szCs w:val="26"/>
              </w:rPr>
              <w:t>201</w:t>
            </w:r>
          </w:p>
        </w:tc>
        <w:tc>
          <w:tcPr>
            <w:tcW w:w="0" w:type="auto"/>
            <w:tcBorders>
              <w:bottom w:val="single" w:sz="8" w:space="0" w:color="000000"/>
              <w:right w:val="single" w:sz="8" w:space="0" w:color="000000"/>
            </w:tcBorders>
            <w:vAlign w:val="center"/>
          </w:tcPr>
          <w:p w14:paraId="3882D0A8"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5</w:t>
            </w:r>
          </w:p>
        </w:tc>
        <w:tc>
          <w:tcPr>
            <w:tcW w:w="0" w:type="auto"/>
            <w:tcBorders>
              <w:bottom w:val="single" w:sz="8" w:space="0" w:color="000000"/>
              <w:right w:val="single" w:sz="8" w:space="0" w:color="000000"/>
            </w:tcBorders>
            <w:vAlign w:val="center"/>
          </w:tcPr>
          <w:p w14:paraId="0D8B8DA8" w14:textId="77777777" w:rsidR="00520CC3" w:rsidRPr="004F0CB4" w:rsidRDefault="00520CC3" w:rsidP="00520CC3">
            <w:pPr>
              <w:spacing w:line="276" w:lineRule="auto"/>
              <w:jc w:val="center"/>
              <w:rPr>
                <w:color w:val="auto"/>
                <w:sz w:val="26"/>
                <w:szCs w:val="26"/>
              </w:rPr>
            </w:pPr>
            <w:r w:rsidRPr="004F0CB4">
              <w:rPr>
                <w:color w:val="auto"/>
                <w:sz w:val="26"/>
                <w:szCs w:val="26"/>
              </w:rPr>
              <w:t>5</w:t>
            </w:r>
          </w:p>
        </w:tc>
      </w:tr>
      <w:tr w:rsidR="004F0CB4" w:rsidRPr="004F0CB4" w14:paraId="4A330AE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65CC469"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lastRenderedPageBreak/>
              <w:t>3</w:t>
            </w:r>
          </w:p>
        </w:tc>
        <w:tc>
          <w:tcPr>
            <w:tcW w:w="0" w:type="auto"/>
            <w:tcBorders>
              <w:bottom w:val="single" w:sz="8" w:space="0" w:color="000000"/>
              <w:right w:val="single" w:sz="8" w:space="0" w:color="000000"/>
            </w:tcBorders>
            <w:vAlign w:val="center"/>
          </w:tcPr>
          <w:p w14:paraId="5FE7DD04" w14:textId="77777777" w:rsidR="00520CC3" w:rsidRPr="004F0CB4" w:rsidRDefault="00520CC3" w:rsidP="00520CC3">
            <w:pPr>
              <w:spacing w:line="276" w:lineRule="auto"/>
              <w:jc w:val="center"/>
              <w:rPr>
                <w:color w:val="auto"/>
                <w:sz w:val="26"/>
                <w:szCs w:val="26"/>
              </w:rPr>
            </w:pPr>
            <w:r w:rsidRPr="004F0CB4">
              <w:rPr>
                <w:color w:val="auto"/>
                <w:sz w:val="26"/>
                <w:szCs w:val="26"/>
              </w:rPr>
              <w:t>-10</w:t>
            </w:r>
          </w:p>
        </w:tc>
        <w:tc>
          <w:tcPr>
            <w:tcW w:w="0" w:type="auto"/>
            <w:tcBorders>
              <w:bottom w:val="single" w:sz="8" w:space="0" w:color="000000"/>
              <w:right w:val="single" w:sz="8" w:space="0" w:color="000000"/>
            </w:tcBorders>
            <w:vAlign w:val="center"/>
          </w:tcPr>
          <w:p w14:paraId="5D16B972"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6</w:t>
            </w:r>
          </w:p>
        </w:tc>
        <w:tc>
          <w:tcPr>
            <w:tcW w:w="0" w:type="auto"/>
            <w:tcBorders>
              <w:bottom w:val="single" w:sz="8" w:space="0" w:color="000000"/>
              <w:right w:val="single" w:sz="8" w:space="0" w:color="000000"/>
            </w:tcBorders>
            <w:vAlign w:val="center"/>
          </w:tcPr>
          <w:p w14:paraId="4BD51FD5" w14:textId="77777777" w:rsidR="00520CC3" w:rsidRPr="004F0CB4" w:rsidRDefault="00520CC3" w:rsidP="00520CC3">
            <w:pPr>
              <w:spacing w:line="276" w:lineRule="auto"/>
              <w:jc w:val="center"/>
              <w:rPr>
                <w:color w:val="auto"/>
                <w:sz w:val="26"/>
                <w:szCs w:val="26"/>
              </w:rPr>
            </w:pPr>
            <w:r w:rsidRPr="004F0CB4">
              <w:rPr>
                <w:color w:val="auto"/>
                <w:sz w:val="26"/>
                <w:szCs w:val="26"/>
              </w:rPr>
              <w:t>5</w:t>
            </w:r>
          </w:p>
        </w:tc>
      </w:tr>
    </w:tbl>
    <w:p w14:paraId="2336995D" w14:textId="77777777" w:rsidR="00520CC3" w:rsidRPr="004F0CB4" w:rsidRDefault="00520CC3" w:rsidP="00520CC3">
      <w:pPr>
        <w:spacing w:line="276" w:lineRule="auto"/>
        <w:jc w:val="both"/>
        <w:rPr>
          <w:rFonts w:eastAsia="Calibri"/>
          <w:b/>
          <w:i/>
          <w:iCs/>
          <w:color w:val="auto"/>
          <w:sz w:val="26"/>
          <w:szCs w:val="26"/>
          <w:lang w:val="fr-FR"/>
          <w14:ligatures w14:val="standardContextual"/>
        </w:rPr>
      </w:pPr>
      <w:r w:rsidRPr="004F0CB4">
        <w:rPr>
          <w:rFonts w:eastAsia="Calibri"/>
          <w:b/>
          <w:i/>
          <w:iCs/>
          <w:color w:val="auto"/>
          <w:sz w:val="26"/>
          <w:szCs w:val="26"/>
          <w:lang w:val="fr-FR"/>
          <w14:ligatures w14:val="standardContextual"/>
        </w:rPr>
        <w:t>Hướng dẫn chi tiết:</w:t>
      </w:r>
    </w:p>
    <w:p w14:paraId="00A63CE9" w14:textId="77777777" w:rsidR="00520CC3" w:rsidRPr="004F0CB4" w:rsidRDefault="00520CC3" w:rsidP="00520CC3">
      <w:pPr>
        <w:spacing w:line="276" w:lineRule="auto"/>
        <w:rPr>
          <w:color w:val="auto"/>
          <w:sz w:val="26"/>
          <w:szCs w:val="26"/>
        </w:rPr>
      </w:pPr>
      <w:r w:rsidRPr="004F0CB4">
        <w:rPr>
          <w:noProof/>
          <w:color w:val="auto"/>
          <w:sz w:val="26"/>
          <w:szCs w:val="26"/>
        </w:rPr>
        <w:drawing>
          <wp:anchor distT="0" distB="0" distL="114300" distR="114300" simplePos="0" relativeHeight="251781120" behindDoc="0" locked="0" layoutInCell="1" allowOverlap="1" wp14:anchorId="47C4F671" wp14:editId="6A2F2AEF">
            <wp:simplePos x="0" y="0"/>
            <wp:positionH relativeFrom="column">
              <wp:posOffset>3142615</wp:posOffset>
            </wp:positionH>
            <wp:positionV relativeFrom="paragraph">
              <wp:posOffset>76835</wp:posOffset>
            </wp:positionV>
            <wp:extent cx="2625725" cy="414655"/>
            <wp:effectExtent l="0" t="0" r="3175" b="4445"/>
            <wp:wrapThrough wrapText="bothSides">
              <wp:wrapPolygon edited="0">
                <wp:start x="9403" y="0"/>
                <wp:lineTo x="3761" y="2977"/>
                <wp:lineTo x="0" y="8931"/>
                <wp:lineTo x="0" y="20839"/>
                <wp:lineTo x="21469" y="20839"/>
                <wp:lineTo x="21469" y="7939"/>
                <wp:lineTo x="18962" y="4962"/>
                <wp:lineTo x="10186" y="0"/>
                <wp:lineTo x="9403" y="0"/>
              </wp:wrapPolygon>
            </wp:wrapThrough>
            <wp:docPr id="501697709" name="Picture 16"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97709" name="Picture 16" descr="50 hthy"/>
                    <pic:cNvPicPr>
                      <a:picLocks noChangeAspect="1" noChangeArrowheads="1"/>
                    </pic:cNvPicPr>
                  </pic:nvPicPr>
                  <pic:blipFill rotWithShape="1">
                    <a:blip r:embed="rId279">
                      <a:extLst>
                        <a:ext uri="{BEBA8EAE-BF5A-486C-A8C5-ECC9F3942E4B}">
                          <a14:imgProps xmlns:a14="http://schemas.microsoft.com/office/drawing/2010/main">
                            <a14:imgLayer r:embed="rId280">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2519" t="19533" r="3245" b="52509"/>
                    <a:stretch/>
                  </pic:blipFill>
                  <pic:spPr bwMode="auto">
                    <a:xfrm>
                      <a:off x="0" y="0"/>
                      <a:ext cx="2625725" cy="414655"/>
                    </a:xfrm>
                    <a:prstGeom prst="rect">
                      <a:avLst/>
                    </a:prstGeom>
                    <a:noFill/>
                    <a:ln>
                      <a:noFill/>
                    </a:ln>
                    <a:extLst>
                      <a:ext uri="{53640926-AAD7-44D8-BBD7-CCE9431645EC}">
                        <a14:shadowObscured xmlns:a14="http://schemas.microsoft.com/office/drawing/2010/main"/>
                      </a:ext>
                    </a:extLst>
                  </pic:spPr>
                </pic:pic>
              </a:graphicData>
            </a:graphic>
          </wp:anchor>
        </w:drawing>
      </w:r>
      <w:r w:rsidRPr="004F0CB4">
        <w:rPr>
          <w:b/>
          <w:color w:val="auto"/>
          <w:sz w:val="26"/>
          <w:szCs w:val="26"/>
        </w:rPr>
        <w:t>Câu 1:</w:t>
      </w:r>
      <w:r w:rsidRPr="004F0CB4">
        <w:rPr>
          <w:color w:val="auto"/>
          <w:sz w:val="26"/>
          <w:szCs w:val="26"/>
        </w:rPr>
        <w:t xml:space="preserve">  </w:t>
      </w:r>
    </w:p>
    <w:p w14:paraId="047B6BFF" w14:textId="77777777" w:rsidR="00520CC3" w:rsidRPr="004F0CB4" w:rsidRDefault="00520CC3" w:rsidP="00520CC3">
      <w:pPr>
        <w:spacing w:line="276" w:lineRule="auto"/>
        <w:rPr>
          <w:color w:val="auto"/>
          <w:sz w:val="26"/>
          <w:szCs w:val="26"/>
        </w:rPr>
      </w:pPr>
      <w:r w:rsidRPr="004F0CB4">
        <w:rPr>
          <w:color w:val="auto"/>
          <w:sz w:val="26"/>
          <w:szCs w:val="26"/>
        </w:rPr>
        <w:t>Đổi 24 phút = 0,4 h</w:t>
      </w:r>
    </w:p>
    <w:p w14:paraId="0DEAD5B4" w14:textId="77777777" w:rsidR="00520CC3" w:rsidRPr="004F0CB4" w:rsidRDefault="00520CC3" w:rsidP="00520CC3">
      <w:pPr>
        <w:spacing w:line="276" w:lineRule="auto"/>
        <w:rPr>
          <w:color w:val="auto"/>
          <w:sz w:val="26"/>
          <w:szCs w:val="26"/>
        </w:rPr>
      </w:pPr>
      <w:r w:rsidRPr="004F0CB4">
        <w:rPr>
          <w:rFonts w:eastAsia="Calibri"/>
          <w:color w:val="auto"/>
          <w:sz w:val="26"/>
          <w:szCs w:val="26"/>
        </w:rPr>
        <w:sym w:font="Symbol" w:char="F0B7"/>
      </w:r>
      <w:r w:rsidRPr="004F0CB4">
        <w:rPr>
          <w:rFonts w:eastAsia="Calibri"/>
          <w:color w:val="auto"/>
          <w:sz w:val="26"/>
          <w:szCs w:val="26"/>
        </w:rPr>
        <w:t xml:space="preserve"> </w:t>
      </w:r>
      <w:r w:rsidRPr="004F0CB4">
        <w:rPr>
          <w:color w:val="auto"/>
          <w:sz w:val="26"/>
          <w:szCs w:val="26"/>
        </w:rPr>
        <w:t xml:space="preserve">Gọi:  +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12</m:t>
            </m:r>
          </m:sub>
        </m:sSub>
      </m:oMath>
      <w:r w:rsidRPr="004F0CB4">
        <w:rPr>
          <w:color w:val="auto"/>
          <w:sz w:val="26"/>
          <w:szCs w:val="26"/>
        </w:rPr>
        <w:t> là vận tốc của xe A với xe B</w:t>
      </w:r>
    </w:p>
    <w:p w14:paraId="051524FB" w14:textId="77777777" w:rsidR="00520CC3" w:rsidRPr="004F0CB4" w:rsidRDefault="00520CC3" w:rsidP="00520CC3">
      <w:pPr>
        <w:spacing w:line="276" w:lineRule="auto"/>
        <w:rPr>
          <w:color w:val="auto"/>
          <w:sz w:val="26"/>
          <w:szCs w:val="26"/>
        </w:rPr>
      </w:pPr>
      <w:r w:rsidRPr="004F0CB4">
        <w:rPr>
          <w:color w:val="auto"/>
          <w:sz w:val="26"/>
          <w:szCs w:val="26"/>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23</m:t>
            </m:r>
          </m:sub>
        </m:sSub>
      </m:oMath>
      <w:r w:rsidRPr="004F0CB4">
        <w:rPr>
          <w:color w:val="auto"/>
          <w:sz w:val="26"/>
          <w:szCs w:val="26"/>
        </w:rPr>
        <w:t> là vận tốc của xe B so với đường</w:t>
      </w:r>
    </w:p>
    <w:p w14:paraId="17386970" w14:textId="77777777" w:rsidR="00520CC3" w:rsidRPr="004F0CB4" w:rsidRDefault="00520CC3" w:rsidP="00520CC3">
      <w:pPr>
        <w:spacing w:line="276" w:lineRule="auto"/>
        <w:rPr>
          <w:color w:val="auto"/>
          <w:sz w:val="26"/>
          <w:szCs w:val="26"/>
        </w:rPr>
      </w:pPr>
      <w:r w:rsidRPr="004F0CB4">
        <w:rPr>
          <w:color w:val="auto"/>
          <w:sz w:val="26"/>
          <w:szCs w:val="26"/>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13</m:t>
            </m:r>
          </m:sub>
        </m:sSub>
      </m:oMath>
      <w:r w:rsidRPr="004F0CB4">
        <w:rPr>
          <w:color w:val="auto"/>
          <w:sz w:val="26"/>
          <w:szCs w:val="26"/>
        </w:rPr>
        <w:t> là vận tốc của xe A so với đường</w:t>
      </w:r>
    </w:p>
    <w:p w14:paraId="6A31B8D2" w14:textId="77777777" w:rsidR="00520CC3" w:rsidRPr="004F0CB4" w:rsidRDefault="00520CC3" w:rsidP="00520CC3">
      <w:pPr>
        <w:spacing w:line="276" w:lineRule="auto"/>
        <w:rPr>
          <w:rFonts w:eastAsia="Calibri"/>
          <w:color w:val="auto"/>
          <w:sz w:val="26"/>
          <w:szCs w:val="26"/>
        </w:rPr>
      </w:pPr>
      <w:r w:rsidRPr="004F0CB4">
        <w:rPr>
          <w:rFonts w:eastAsia="Calibri"/>
          <w:color w:val="auto"/>
          <w:sz w:val="26"/>
          <w:szCs w:val="26"/>
        </w:rPr>
        <w:sym w:font="Symbol" w:char="F0B7"/>
      </w:r>
      <w:r w:rsidRPr="004F0CB4">
        <w:rPr>
          <w:rFonts w:eastAsia="Calibri"/>
          <w:color w:val="auto"/>
          <w:sz w:val="26"/>
          <w:szCs w:val="26"/>
        </w:rPr>
        <w:t xml:space="preserve"> Áp dụng công thức cộng vận tốc:</w:t>
      </w:r>
    </w:p>
    <w:p w14:paraId="108C3919" w14:textId="77777777" w:rsidR="00520CC3" w:rsidRPr="004F0CB4" w:rsidRDefault="00000000" w:rsidP="00520CC3">
      <w:pPr>
        <w:spacing w:line="276" w:lineRule="auto"/>
        <w:rPr>
          <w:color w:val="auto"/>
          <w:sz w:val="26"/>
          <w:szCs w:val="26"/>
          <w:vertAlign w:val="subscript"/>
        </w:rPr>
      </w:pP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00520CC3" w:rsidRPr="004F0CB4">
        <w:rPr>
          <w:color w:val="auto"/>
          <w:sz w:val="26"/>
          <w:szCs w:val="26"/>
          <w:vertAlign w:val="subscript"/>
        </w:rPr>
        <w:t>13</w:t>
      </w:r>
      <w:r w:rsidR="00520CC3" w:rsidRPr="004F0CB4">
        <w:rPr>
          <w:color w:val="auto"/>
          <w:sz w:val="26"/>
          <w:szCs w:val="26"/>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00520CC3" w:rsidRPr="004F0CB4">
        <w:rPr>
          <w:color w:val="auto"/>
          <w:sz w:val="26"/>
          <w:szCs w:val="26"/>
          <w:vertAlign w:val="subscript"/>
        </w:rPr>
        <w:t>12</w:t>
      </w:r>
      <w:r w:rsidR="00520CC3" w:rsidRPr="004F0CB4">
        <w:rPr>
          <w:color w:val="auto"/>
          <w:sz w:val="26"/>
          <w:szCs w:val="26"/>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00520CC3" w:rsidRPr="004F0CB4">
        <w:rPr>
          <w:color w:val="auto"/>
          <w:sz w:val="26"/>
          <w:szCs w:val="26"/>
          <w:vertAlign w:val="subscript"/>
        </w:rPr>
        <w:t>23</w:t>
      </w:r>
    </w:p>
    <w:p w14:paraId="6E7733D8" w14:textId="77777777" w:rsidR="00520CC3" w:rsidRPr="004F0CB4" w:rsidRDefault="00520CC3" w:rsidP="00520CC3">
      <w:pPr>
        <w:spacing w:line="276" w:lineRule="auto"/>
        <w:rPr>
          <w:rFonts w:eastAsia="Calibri"/>
          <w:color w:val="auto"/>
          <w:sz w:val="26"/>
          <w:szCs w:val="26"/>
        </w:rPr>
      </w:pPr>
      <w:r w:rsidRPr="004F0CB4">
        <w:rPr>
          <w:rFonts w:eastAsia="Calibri"/>
          <w:color w:val="auto"/>
          <w:sz w:val="26"/>
          <w:szCs w:val="26"/>
        </w:rPr>
        <w:sym w:font="Symbol" w:char="F0B7"/>
      </w:r>
      <w:r w:rsidRPr="004F0CB4">
        <w:rPr>
          <w:rFonts w:eastAsia="Calibri"/>
          <w:color w:val="auto"/>
          <w:sz w:val="26"/>
          <w:szCs w:val="26"/>
        </w:rPr>
        <w:t xml:space="preserve"> Chọn chiều dương là chiều của xe A đi:</w:t>
      </w:r>
    </w:p>
    <w:p w14:paraId="6E0CD569" w14:textId="77777777" w:rsidR="00520CC3" w:rsidRPr="004F0CB4" w:rsidRDefault="00520CC3" w:rsidP="00520CC3">
      <w:pPr>
        <w:spacing w:line="276" w:lineRule="auto"/>
        <w:rPr>
          <w:rFonts w:eastAsia="Calibri"/>
          <w:color w:val="auto"/>
          <w:sz w:val="26"/>
          <w:szCs w:val="26"/>
        </w:rPr>
      </w:pPr>
      <w:r w:rsidRPr="004F0CB4">
        <w:rPr>
          <w:rFonts w:eastAsia="Calibri"/>
          <w:color w:val="auto"/>
          <w:sz w:val="26"/>
          <w:szCs w:val="26"/>
        </w:rPr>
        <w:t>- Khi đi ngược chiều: v</w:t>
      </w:r>
      <w:r w:rsidRPr="004F0CB4">
        <w:rPr>
          <w:rFonts w:eastAsia="Calibri"/>
          <w:color w:val="auto"/>
          <w:sz w:val="26"/>
          <w:szCs w:val="26"/>
          <w:vertAlign w:val="subscript"/>
        </w:rPr>
        <w:t>13</w:t>
      </w:r>
      <w:r w:rsidRPr="004F0CB4">
        <w:rPr>
          <w:rFonts w:eastAsia="Calibri"/>
          <w:color w:val="auto"/>
          <w:sz w:val="26"/>
          <w:szCs w:val="26"/>
        </w:rPr>
        <w:t xml:space="preserve"> = v</w:t>
      </w:r>
      <w:r w:rsidRPr="004F0CB4">
        <w:rPr>
          <w:rFonts w:eastAsia="Calibri"/>
          <w:color w:val="auto"/>
          <w:sz w:val="26"/>
          <w:szCs w:val="26"/>
          <w:vertAlign w:val="subscript"/>
        </w:rPr>
        <w:t>12</w:t>
      </w:r>
      <w:r w:rsidRPr="004F0CB4">
        <w:rPr>
          <w:rFonts w:eastAsia="Calibri"/>
          <w:color w:val="auto"/>
          <w:sz w:val="26"/>
          <w:szCs w:val="26"/>
        </w:rPr>
        <w:t xml:space="preserve"> – v</w:t>
      </w:r>
      <w:r w:rsidRPr="004F0CB4">
        <w:rPr>
          <w:rFonts w:eastAsia="Calibri"/>
          <w:color w:val="auto"/>
          <w:sz w:val="26"/>
          <w:szCs w:val="26"/>
          <w:vertAlign w:val="subscript"/>
        </w:rPr>
        <w:t>23</w:t>
      </w:r>
      <w:r w:rsidRPr="004F0CB4">
        <w:rPr>
          <w:rFonts w:eastAsia="Calibri"/>
          <w:color w:val="auto"/>
          <w:sz w:val="26"/>
          <w:szCs w:val="26"/>
        </w:rPr>
        <w:sym w:font="Symbol" w:char="F0DE"/>
      </w:r>
      <w:r w:rsidRPr="004F0CB4">
        <w:rPr>
          <w:rFonts w:eastAsia="Calibri"/>
          <w:color w:val="auto"/>
          <w:sz w:val="26"/>
          <w:szCs w:val="26"/>
        </w:rPr>
        <w:t xml:space="preserve"> v</w:t>
      </w:r>
      <w:r w:rsidRPr="004F0CB4">
        <w:rPr>
          <w:rFonts w:eastAsia="Calibri"/>
          <w:color w:val="auto"/>
          <w:sz w:val="26"/>
          <w:szCs w:val="26"/>
          <w:vertAlign w:val="subscript"/>
        </w:rPr>
        <w:t>12</w:t>
      </w:r>
      <w:r w:rsidRPr="004F0CB4">
        <w:rPr>
          <w:rFonts w:eastAsia="Calibri"/>
          <w:color w:val="auto"/>
          <w:sz w:val="26"/>
          <w:szCs w:val="26"/>
        </w:rPr>
        <w:t xml:space="preserve"> = v</w:t>
      </w:r>
      <w:r w:rsidRPr="004F0CB4">
        <w:rPr>
          <w:rFonts w:eastAsia="Calibri"/>
          <w:color w:val="auto"/>
          <w:sz w:val="26"/>
          <w:szCs w:val="26"/>
          <w:vertAlign w:val="subscript"/>
        </w:rPr>
        <w:t>13</w:t>
      </w:r>
      <w:r w:rsidRPr="004F0CB4">
        <w:rPr>
          <w:rFonts w:eastAsia="Calibri"/>
          <w:color w:val="auto"/>
          <w:sz w:val="26"/>
          <w:szCs w:val="26"/>
        </w:rPr>
        <w:t xml:space="preserve"> + v</w:t>
      </w:r>
      <w:r w:rsidRPr="004F0CB4">
        <w:rPr>
          <w:rFonts w:eastAsia="Calibri"/>
          <w:color w:val="auto"/>
          <w:sz w:val="26"/>
          <w:szCs w:val="26"/>
          <w:vertAlign w:val="subscript"/>
        </w:rPr>
        <w:t>23</w:t>
      </w:r>
      <w:r w:rsidRPr="004F0CB4">
        <w:rPr>
          <w:rFonts w:eastAsia="Calibri"/>
          <w:color w:val="auto"/>
          <w:sz w:val="26"/>
          <w:szCs w:val="26"/>
        </w:rPr>
        <w:t xml:space="preserve"> = 40/0,4 = 100 km/h  (1)</w:t>
      </w:r>
    </w:p>
    <w:p w14:paraId="7D64055E" w14:textId="77777777" w:rsidR="00520CC3" w:rsidRPr="004F0CB4" w:rsidRDefault="00520CC3" w:rsidP="00520CC3">
      <w:pPr>
        <w:spacing w:line="276" w:lineRule="auto"/>
        <w:rPr>
          <w:rFonts w:eastAsia="Calibri"/>
          <w:color w:val="auto"/>
          <w:sz w:val="26"/>
          <w:szCs w:val="26"/>
        </w:rPr>
      </w:pPr>
      <w:r w:rsidRPr="004F0CB4">
        <w:rPr>
          <w:rFonts w:eastAsia="Calibri"/>
          <w:color w:val="auto"/>
          <w:sz w:val="26"/>
          <w:szCs w:val="26"/>
        </w:rPr>
        <w:t>- Khi đi cùng chiều: v</w:t>
      </w:r>
      <w:r w:rsidRPr="004F0CB4">
        <w:rPr>
          <w:rFonts w:eastAsia="Calibri"/>
          <w:color w:val="auto"/>
          <w:sz w:val="26"/>
          <w:szCs w:val="26"/>
          <w:vertAlign w:val="subscript"/>
        </w:rPr>
        <w:t>13</w:t>
      </w:r>
      <w:r w:rsidRPr="004F0CB4">
        <w:rPr>
          <w:rFonts w:eastAsia="Calibri"/>
          <w:color w:val="auto"/>
          <w:sz w:val="26"/>
          <w:szCs w:val="26"/>
        </w:rPr>
        <w:t xml:space="preserve"> = v</w:t>
      </w:r>
      <w:r w:rsidRPr="004F0CB4">
        <w:rPr>
          <w:rFonts w:eastAsia="Calibri"/>
          <w:color w:val="auto"/>
          <w:sz w:val="26"/>
          <w:szCs w:val="26"/>
          <w:vertAlign w:val="subscript"/>
        </w:rPr>
        <w:t>12</w:t>
      </w:r>
      <w:r w:rsidRPr="004F0CB4">
        <w:rPr>
          <w:rFonts w:eastAsia="Calibri"/>
          <w:color w:val="auto"/>
          <w:sz w:val="26"/>
          <w:szCs w:val="26"/>
        </w:rPr>
        <w:t>+ v</w:t>
      </w:r>
      <w:r w:rsidRPr="004F0CB4">
        <w:rPr>
          <w:rFonts w:eastAsia="Calibri"/>
          <w:color w:val="auto"/>
          <w:sz w:val="26"/>
          <w:szCs w:val="26"/>
          <w:vertAlign w:val="subscript"/>
        </w:rPr>
        <w:t>23</w:t>
      </w:r>
      <w:r w:rsidRPr="004F0CB4">
        <w:rPr>
          <w:rFonts w:eastAsia="Calibri"/>
          <w:color w:val="auto"/>
          <w:sz w:val="26"/>
          <w:szCs w:val="26"/>
        </w:rPr>
        <w:t xml:space="preserve"> </w:t>
      </w:r>
      <w:r w:rsidRPr="004F0CB4">
        <w:rPr>
          <w:rFonts w:eastAsia="Calibri"/>
          <w:color w:val="auto"/>
          <w:sz w:val="26"/>
          <w:szCs w:val="26"/>
        </w:rPr>
        <w:sym w:font="Symbol" w:char="F0DE"/>
      </w:r>
      <w:r w:rsidRPr="004F0CB4">
        <w:rPr>
          <w:rFonts w:eastAsia="Calibri"/>
          <w:color w:val="auto"/>
          <w:sz w:val="26"/>
          <w:szCs w:val="26"/>
        </w:rPr>
        <w:t xml:space="preserve"> v</w:t>
      </w:r>
      <w:r w:rsidRPr="004F0CB4">
        <w:rPr>
          <w:rFonts w:eastAsia="Calibri"/>
          <w:color w:val="auto"/>
          <w:sz w:val="26"/>
          <w:szCs w:val="26"/>
          <w:vertAlign w:val="subscript"/>
        </w:rPr>
        <w:t>12</w:t>
      </w:r>
      <w:r w:rsidRPr="004F0CB4">
        <w:rPr>
          <w:rFonts w:eastAsia="Calibri"/>
          <w:color w:val="auto"/>
          <w:sz w:val="26"/>
          <w:szCs w:val="26"/>
        </w:rPr>
        <w:t xml:space="preserve"> = v</w:t>
      </w:r>
      <w:r w:rsidRPr="004F0CB4">
        <w:rPr>
          <w:rFonts w:eastAsia="Calibri"/>
          <w:color w:val="auto"/>
          <w:sz w:val="26"/>
          <w:szCs w:val="26"/>
          <w:vertAlign w:val="subscript"/>
        </w:rPr>
        <w:t>13</w:t>
      </w:r>
      <w:r w:rsidRPr="004F0CB4">
        <w:rPr>
          <w:rFonts w:eastAsia="Calibri"/>
          <w:color w:val="auto"/>
          <w:sz w:val="26"/>
          <w:szCs w:val="26"/>
        </w:rPr>
        <w:t xml:space="preserve"> – v</w:t>
      </w:r>
      <w:r w:rsidRPr="004F0CB4">
        <w:rPr>
          <w:rFonts w:eastAsia="Calibri"/>
          <w:color w:val="auto"/>
          <w:sz w:val="26"/>
          <w:szCs w:val="26"/>
          <w:vertAlign w:val="subscript"/>
        </w:rPr>
        <w:t>23</w:t>
      </w:r>
      <w:r w:rsidRPr="004F0CB4">
        <w:rPr>
          <w:rFonts w:eastAsia="Calibri"/>
          <w:color w:val="auto"/>
          <w:sz w:val="26"/>
          <w:szCs w:val="26"/>
        </w:rPr>
        <w:t xml:space="preserve"> = 40/2 = 20 km/h  (2)</w:t>
      </w:r>
    </w:p>
    <w:p w14:paraId="012EDA78" w14:textId="77777777" w:rsidR="00520CC3" w:rsidRPr="004F0CB4" w:rsidRDefault="00520CC3" w:rsidP="00520CC3">
      <w:pPr>
        <w:spacing w:line="276" w:lineRule="auto"/>
        <w:rPr>
          <w:color w:val="auto"/>
          <w:sz w:val="26"/>
          <w:szCs w:val="26"/>
        </w:rPr>
      </w:pPr>
      <w:r w:rsidRPr="004F0CB4">
        <w:rPr>
          <w:rFonts w:eastAsia="Calibri"/>
          <w:color w:val="auto"/>
          <w:sz w:val="26"/>
          <w:szCs w:val="26"/>
        </w:rPr>
        <w:t xml:space="preserve">Giải hệ phương trình (1) và (2) ta được: </w:t>
      </w:r>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13</m:t>
            </m:r>
          </m:sub>
        </m:sSub>
        <m:r>
          <w:rPr>
            <w:rFonts w:ascii="Cambria Math" w:hAnsi="Cambria Math"/>
            <w:color w:val="auto"/>
            <w:sz w:val="26"/>
            <w:szCs w:val="26"/>
          </w:rPr>
          <m:t>=60km/h;</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23</m:t>
            </m:r>
          </m:sub>
        </m:sSub>
        <m:r>
          <w:rPr>
            <w:rFonts w:ascii="Cambria Math" w:hAnsi="Cambria Math"/>
            <w:color w:val="auto"/>
            <w:sz w:val="26"/>
            <w:szCs w:val="26"/>
          </w:rPr>
          <m:t>=40km/h.</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6198"/>
        <w:gridCol w:w="3448"/>
      </w:tblGrid>
      <w:tr w:rsidR="004F0CB4" w:rsidRPr="004F0CB4" w14:paraId="24EBD770" w14:textId="77777777" w:rsidTr="00592AB2">
        <w:tc>
          <w:tcPr>
            <w:tcW w:w="6198" w:type="dxa"/>
            <w:shd w:val="clear" w:color="auto" w:fill="auto"/>
          </w:tcPr>
          <w:p w14:paraId="7D7FCFAF" w14:textId="77777777" w:rsidR="00520CC3" w:rsidRPr="004F0CB4" w:rsidRDefault="00520CC3" w:rsidP="00520CC3">
            <w:pPr>
              <w:spacing w:line="276" w:lineRule="auto"/>
              <w:ind w:hanging="110"/>
              <w:rPr>
                <w:color w:val="auto"/>
                <w:sz w:val="26"/>
                <w:szCs w:val="26"/>
              </w:rPr>
            </w:pPr>
            <w:r w:rsidRPr="004F0CB4">
              <w:rPr>
                <w:b/>
                <w:color w:val="auto"/>
                <w:sz w:val="26"/>
                <w:szCs w:val="26"/>
              </w:rPr>
              <w:t xml:space="preserve">Câu 2: </w:t>
            </w:r>
          </w:p>
          <w:p w14:paraId="2B4F5F38" w14:textId="77777777" w:rsidR="00520CC3" w:rsidRPr="004F0CB4" w:rsidRDefault="00520CC3" w:rsidP="00520CC3">
            <w:pPr>
              <w:spacing w:line="276" w:lineRule="auto"/>
              <w:rPr>
                <w:color w:val="auto"/>
                <w:sz w:val="26"/>
                <w:szCs w:val="26"/>
              </w:rPr>
            </w:pPr>
            <w:r w:rsidRPr="004F0CB4">
              <w:rPr>
                <w:color w:val="auto"/>
                <w:sz w:val="26"/>
                <w:szCs w:val="26"/>
              </w:rPr>
              <w:sym w:font="Symbol" w:char="F0B7"/>
            </w:r>
            <w:r w:rsidRPr="004F0CB4">
              <w:rPr>
                <w:color w:val="auto"/>
                <w:sz w:val="26"/>
                <w:szCs w:val="26"/>
              </w:rPr>
              <w:t xml:space="preserve"> Gọi:  +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12</m:t>
                  </m:r>
                </m:sub>
              </m:sSub>
            </m:oMath>
            <w:r w:rsidRPr="004F0CB4">
              <w:rPr>
                <w:color w:val="auto"/>
                <w:sz w:val="26"/>
                <w:szCs w:val="26"/>
              </w:rPr>
              <w:t> là vận tốc của máy bay so với gió</w:t>
            </w:r>
          </w:p>
          <w:p w14:paraId="1F04A2EA" w14:textId="77777777" w:rsidR="00520CC3" w:rsidRPr="004F0CB4" w:rsidRDefault="00520CC3" w:rsidP="00520CC3">
            <w:pPr>
              <w:spacing w:line="276" w:lineRule="auto"/>
              <w:rPr>
                <w:color w:val="auto"/>
                <w:sz w:val="26"/>
                <w:szCs w:val="26"/>
              </w:rPr>
            </w:pPr>
            <w:r w:rsidRPr="004F0CB4">
              <w:rPr>
                <w:color w:val="auto"/>
                <w:sz w:val="26"/>
                <w:szCs w:val="26"/>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23</m:t>
                  </m:r>
                </m:sub>
              </m:sSub>
            </m:oMath>
            <w:r w:rsidRPr="004F0CB4">
              <w:rPr>
                <w:color w:val="auto"/>
                <w:sz w:val="26"/>
                <w:szCs w:val="26"/>
              </w:rPr>
              <w:t> là vận tốc của gió so với đường bay</w:t>
            </w:r>
          </w:p>
          <w:p w14:paraId="0FEAADFF" w14:textId="77777777" w:rsidR="00520CC3" w:rsidRPr="004F0CB4" w:rsidRDefault="00520CC3" w:rsidP="00520CC3">
            <w:pPr>
              <w:spacing w:line="276" w:lineRule="auto"/>
              <w:rPr>
                <w:color w:val="auto"/>
                <w:sz w:val="26"/>
                <w:szCs w:val="26"/>
              </w:rPr>
            </w:pPr>
            <w:r w:rsidRPr="004F0CB4">
              <w:rPr>
                <w:color w:val="auto"/>
                <w:sz w:val="26"/>
                <w:szCs w:val="26"/>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13</m:t>
                  </m:r>
                </m:sub>
              </m:sSub>
            </m:oMath>
            <w:r w:rsidRPr="004F0CB4">
              <w:rPr>
                <w:color w:val="auto"/>
                <w:sz w:val="26"/>
                <w:szCs w:val="26"/>
              </w:rPr>
              <w:t> là vận tốc của máy bay so với đường bay</w:t>
            </w:r>
          </w:p>
          <w:p w14:paraId="3921D1F3" w14:textId="77777777" w:rsidR="00520CC3" w:rsidRPr="004F0CB4" w:rsidRDefault="00520CC3" w:rsidP="00520CC3">
            <w:pPr>
              <w:spacing w:line="276" w:lineRule="auto"/>
              <w:rPr>
                <w:color w:val="auto"/>
                <w:sz w:val="26"/>
                <w:szCs w:val="26"/>
                <w:vertAlign w:val="subscript"/>
              </w:rPr>
            </w:pPr>
            <w:r w:rsidRPr="004F0CB4">
              <w:rPr>
                <w:color w:val="auto"/>
                <w:sz w:val="26"/>
                <w:szCs w:val="26"/>
              </w:rPr>
              <w:sym w:font="Symbol" w:char="F0B7"/>
            </w:r>
            <w:r w:rsidRPr="004F0CB4">
              <w:rPr>
                <w:color w:val="auto"/>
                <w:sz w:val="26"/>
                <w:szCs w:val="26"/>
              </w:rPr>
              <w:t xml:space="preserve"> Áp dụng công thức cộng vận tốc: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13</w:t>
            </w:r>
            <w:r w:rsidRPr="004F0CB4">
              <w:rPr>
                <w:color w:val="auto"/>
                <w:sz w:val="26"/>
                <w:szCs w:val="26"/>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12</w:t>
            </w:r>
            <w:r w:rsidRPr="004F0CB4">
              <w:rPr>
                <w:color w:val="auto"/>
                <w:sz w:val="26"/>
                <w:szCs w:val="26"/>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23</w:t>
            </w:r>
          </w:p>
          <w:p w14:paraId="61802799" w14:textId="77777777" w:rsidR="00520CC3" w:rsidRPr="004F0CB4" w:rsidRDefault="00520CC3" w:rsidP="00520CC3">
            <w:pPr>
              <w:spacing w:line="276" w:lineRule="auto"/>
              <w:rPr>
                <w:color w:val="auto"/>
                <w:sz w:val="26"/>
                <w:szCs w:val="26"/>
              </w:rPr>
            </w:pPr>
            <w:r w:rsidRPr="004F0CB4">
              <w:rPr>
                <w:color w:val="auto"/>
                <w:sz w:val="26"/>
                <w:szCs w:val="26"/>
              </w:rPr>
              <w:t xml:space="preserve">Suy ra vận tốc tổng hợp của máy bay lúc này là: </w:t>
            </w:r>
          </w:p>
          <w:p w14:paraId="0C7C0E00" w14:textId="77777777" w:rsidR="00520CC3" w:rsidRPr="004F0CB4" w:rsidRDefault="00000000" w:rsidP="00520CC3">
            <w:pPr>
              <w:spacing w:line="276" w:lineRule="auto"/>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13</m:t>
                    </m:r>
                  </m:sub>
                </m:sSub>
                <m:r>
                  <w:rPr>
                    <w:rFonts w:ascii="Cambria Math" w:hAnsi="Cambria Math"/>
                    <w:color w:val="auto"/>
                    <w:sz w:val="26"/>
                    <w:szCs w:val="26"/>
                  </w:rPr>
                  <m:t>=</m:t>
                </m:r>
                <m:rad>
                  <m:radPr>
                    <m:degHide m:val="1"/>
                    <m:ctrlPr>
                      <w:rPr>
                        <w:rFonts w:ascii="Cambria Math" w:hAnsi="Cambria Math"/>
                        <w:i/>
                        <w:color w:val="auto"/>
                        <w:sz w:val="26"/>
                        <w:szCs w:val="26"/>
                      </w:rPr>
                    </m:ctrlPr>
                  </m:radPr>
                  <m:deg/>
                  <m:e>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rPr>
                          <m:t>12</m:t>
                        </m:r>
                      </m:sub>
                      <m:sup>
                        <m:r>
                          <w:rPr>
                            <w:rFonts w:ascii="Cambria Math" w:hAnsi="Cambria Math"/>
                            <w:color w:val="auto"/>
                            <w:sz w:val="26"/>
                            <w:szCs w:val="26"/>
                          </w:rPr>
                          <m:t>2</m:t>
                        </m:r>
                      </m:sup>
                    </m:sSubSup>
                    <m:r>
                      <w:rPr>
                        <w:rFonts w:ascii="Cambria Math" w:hAnsi="Cambria Math"/>
                        <w:color w:val="auto"/>
                        <w:sz w:val="26"/>
                        <w:szCs w:val="26"/>
                      </w:rPr>
                      <m:t>+</m:t>
                    </m:r>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rPr>
                          <m:t>23</m:t>
                        </m:r>
                      </m:sub>
                      <m:sup>
                        <m:r>
                          <w:rPr>
                            <w:rFonts w:ascii="Cambria Math" w:hAnsi="Cambria Math"/>
                            <w:color w:val="auto"/>
                            <w:sz w:val="26"/>
                            <w:szCs w:val="26"/>
                          </w:rPr>
                          <m:t>2</m:t>
                        </m:r>
                      </m:sup>
                    </m:sSubSup>
                  </m:e>
                </m:rad>
                <m:r>
                  <w:rPr>
                    <w:rFonts w:ascii="Cambria Math" w:hAnsi="Cambria Math"/>
                    <w:color w:val="auto"/>
                    <w:sz w:val="26"/>
                    <w:szCs w:val="26"/>
                  </w:rPr>
                  <m:t>=201 (</m:t>
                </m:r>
                <m:f>
                  <m:fPr>
                    <m:ctrlPr>
                      <w:rPr>
                        <w:rFonts w:ascii="Cambria Math" w:hAnsi="Cambria Math"/>
                        <w:i/>
                        <w:color w:val="auto"/>
                        <w:sz w:val="26"/>
                        <w:szCs w:val="26"/>
                      </w:rPr>
                    </m:ctrlPr>
                  </m:fPr>
                  <m:num>
                    <m:r>
                      <w:rPr>
                        <w:rFonts w:ascii="Cambria Math" w:hAnsi="Cambria Math"/>
                        <w:color w:val="auto"/>
                        <w:sz w:val="26"/>
                        <w:szCs w:val="26"/>
                      </w:rPr>
                      <m:t>m</m:t>
                    </m:r>
                  </m:num>
                  <m:den>
                    <m:r>
                      <w:rPr>
                        <w:rFonts w:ascii="Cambria Math" w:hAnsi="Cambria Math"/>
                        <w:color w:val="auto"/>
                        <w:sz w:val="26"/>
                        <w:szCs w:val="26"/>
                      </w:rPr>
                      <m:t>s</m:t>
                    </m:r>
                  </m:den>
                </m:f>
                <m:r>
                  <w:rPr>
                    <w:rFonts w:ascii="Cambria Math" w:hAnsi="Cambria Math"/>
                    <w:color w:val="auto"/>
                    <w:sz w:val="26"/>
                    <w:szCs w:val="26"/>
                  </w:rPr>
                  <m:t>)</m:t>
                </m:r>
              </m:oMath>
            </m:oMathPara>
          </w:p>
        </w:tc>
        <w:tc>
          <w:tcPr>
            <w:tcW w:w="3448" w:type="dxa"/>
            <w:shd w:val="clear" w:color="auto" w:fill="auto"/>
            <w:vAlign w:val="center"/>
          </w:tcPr>
          <w:p w14:paraId="0E31BB51" w14:textId="77777777" w:rsidR="00520CC3" w:rsidRPr="004F0CB4" w:rsidRDefault="00520CC3" w:rsidP="00520CC3">
            <w:pPr>
              <w:spacing w:line="276" w:lineRule="auto"/>
              <w:rPr>
                <w:color w:val="auto"/>
                <w:sz w:val="26"/>
                <w:szCs w:val="26"/>
              </w:rPr>
            </w:pPr>
            <w:r w:rsidRPr="004F0CB4">
              <w:rPr>
                <w:noProof/>
                <w:color w:val="auto"/>
                <w:sz w:val="26"/>
                <w:szCs w:val="26"/>
              </w:rPr>
              <mc:AlternateContent>
                <mc:Choice Requires="wpg">
                  <w:drawing>
                    <wp:inline distT="0" distB="0" distL="0" distR="0" wp14:anchorId="2E8F0385" wp14:editId="3F86BFFC">
                      <wp:extent cx="1520190" cy="1711960"/>
                      <wp:effectExtent l="0" t="0" r="5715" b="3810"/>
                      <wp:docPr id="326401913" name="Group 1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190" cy="1711960"/>
                                <a:chOff x="0" y="0"/>
                                <a:chExt cx="41941" cy="46818"/>
                              </a:xfrm>
                            </wpg:grpSpPr>
                            <pic:pic xmlns:pic="http://schemas.openxmlformats.org/drawingml/2006/picture">
                              <pic:nvPicPr>
                                <pic:cNvPr id="650673338" name="Picture 11" descr="A picture containing aircraft, airplane, transport, plane&#10;&#10;Description automatically generated"/>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31153"/>
                                  <a:ext cx="15836" cy="156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6496203" name="Picture 7" descr="A picture containing text, screenshot, line, black&#10;&#10;Description automatically generated"/>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4146" y="0"/>
                                  <a:ext cx="37795" cy="411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7AFE6C3" id="Group 12" o:spid="_x0000_s1026" alt="109 tran doan trang" style="width:119.7pt;height:134.8pt;mso-position-horizontal-relative:char;mso-position-vertical-relative:line" coordsize="41941,46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">
                      <v:shape id="Picture 11" o:spid="_x0000_s1027" type="#_x0000_t75" alt="A picture containing aircraft, airplane, transport, plane&#10;&#10;Description automatically generated" style="position:absolute;top:31153;width:15836;height:15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">
                        <v:imagedata r:id="rId309" o:title="A picture containing aircraft, airplane, transport, plane&#10;&#10;Description automatically generated"/>
                      </v:shape>
                      <v:shape id="Picture 7" o:spid="_x0000_s1028" type="#_x0000_t75" alt="A picture containing text, screenshot, line, black&#10;&#10;Description automatically generated" style="position:absolute;left:4146;width:37795;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">
                        <v:imagedata r:id="rId310" o:title="A picture containing text, screenshot, line, black&#10;&#10;Description automatically generated"/>
                      </v:shape>
                      <w10:anchorlock/>
                    </v:group>
                  </w:pict>
                </mc:Fallback>
              </mc:AlternateContent>
            </w:r>
          </w:p>
        </w:tc>
      </w:tr>
    </w:tbl>
    <w:p w14:paraId="06B4A255" w14:textId="77777777" w:rsidR="00520CC3" w:rsidRPr="004F0CB4" w:rsidRDefault="00520CC3" w:rsidP="00520CC3">
      <w:pPr>
        <w:spacing w:line="276" w:lineRule="auto"/>
        <w:ind w:right="48"/>
        <w:jc w:val="both"/>
        <w:rPr>
          <w:rFonts w:eastAsia="Calibri"/>
          <w:b/>
          <w:color w:val="auto"/>
          <w:sz w:val="26"/>
          <w:szCs w:val="26"/>
        </w:rPr>
      </w:pPr>
      <w:r w:rsidRPr="004F0CB4">
        <w:rPr>
          <w:rFonts w:eastAsia="Calibri"/>
          <w:b/>
          <w:color w:val="auto"/>
          <w:sz w:val="26"/>
          <w:szCs w:val="26"/>
        </w:rPr>
        <w:t>Câu 3:</w:t>
      </w:r>
    </w:p>
    <w:p w14:paraId="5AC444A9" w14:textId="77777777" w:rsidR="00520CC3" w:rsidRPr="004F0CB4" w:rsidRDefault="00520CC3" w:rsidP="00520CC3">
      <w:pPr>
        <w:spacing w:line="276" w:lineRule="auto"/>
        <w:ind w:right="48"/>
        <w:jc w:val="both"/>
        <w:rPr>
          <w:color w:val="auto"/>
          <w:sz w:val="26"/>
          <w:szCs w:val="26"/>
        </w:rPr>
      </w:pPr>
      <w:r w:rsidRPr="004F0CB4">
        <w:rPr>
          <w:rFonts w:eastAsia="Calibri"/>
          <w:noProof/>
          <w:color w:val="auto"/>
          <w:sz w:val="26"/>
          <w:szCs w:val="26"/>
        </w:rPr>
        <w:drawing>
          <wp:anchor distT="0" distB="0" distL="114300" distR="114300" simplePos="0" relativeHeight="251782144" behindDoc="0" locked="0" layoutInCell="1" allowOverlap="1" wp14:anchorId="2F800901" wp14:editId="0925B999">
            <wp:simplePos x="0" y="0"/>
            <wp:positionH relativeFrom="column">
              <wp:posOffset>3485515</wp:posOffset>
            </wp:positionH>
            <wp:positionV relativeFrom="paragraph">
              <wp:posOffset>6350</wp:posOffset>
            </wp:positionV>
            <wp:extent cx="2446655" cy="499110"/>
            <wp:effectExtent l="0" t="0" r="0" b="0"/>
            <wp:wrapThrough wrapText="bothSides">
              <wp:wrapPolygon edited="0">
                <wp:start x="0" y="0"/>
                <wp:lineTo x="0" y="20611"/>
                <wp:lineTo x="21359" y="20611"/>
                <wp:lineTo x="21359" y="15664"/>
                <wp:lineTo x="21023" y="4947"/>
                <wp:lineTo x="17659" y="1649"/>
                <wp:lineTo x="7904" y="0"/>
                <wp:lineTo x="0" y="0"/>
              </wp:wrapPolygon>
            </wp:wrapThrough>
            <wp:docPr id="666691285" name="Picture 4"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91285" name="Picture 4" descr="50 hthy"/>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446655" cy="499110"/>
                    </a:xfrm>
                    <a:prstGeom prst="rect">
                      <a:avLst/>
                    </a:prstGeom>
                    <a:noFill/>
                  </pic:spPr>
                </pic:pic>
              </a:graphicData>
            </a:graphic>
          </wp:anchor>
        </w:drawing>
      </w:r>
      <w:r w:rsidRPr="004F0CB4">
        <w:rPr>
          <w:color w:val="auto"/>
          <w:sz w:val="26"/>
          <w:szCs w:val="26"/>
        </w:rPr>
        <w:t>Quy ước:</w:t>
      </w:r>
    </w:p>
    <w:p w14:paraId="368AE08F" w14:textId="77777777" w:rsidR="00520CC3" w:rsidRPr="004F0CB4" w:rsidRDefault="00520CC3" w:rsidP="00520CC3">
      <w:pPr>
        <w:spacing w:line="276" w:lineRule="auto"/>
        <w:ind w:left="48" w:right="48"/>
        <w:jc w:val="both"/>
        <w:rPr>
          <w:color w:val="auto"/>
          <w:sz w:val="26"/>
          <w:szCs w:val="26"/>
        </w:rPr>
      </w:pPr>
      <w:r w:rsidRPr="004F0CB4">
        <w:rPr>
          <w:color w:val="auto"/>
          <w:sz w:val="26"/>
          <w:szCs w:val="26"/>
        </w:rPr>
        <w:t>Xe máy – số 1 – Vật chuyển động</w:t>
      </w:r>
    </w:p>
    <w:p w14:paraId="08D5ADA3" w14:textId="77777777" w:rsidR="00520CC3" w:rsidRPr="004F0CB4" w:rsidRDefault="00520CC3" w:rsidP="00520CC3">
      <w:pPr>
        <w:spacing w:line="276" w:lineRule="auto"/>
        <w:ind w:left="48" w:right="48"/>
        <w:jc w:val="both"/>
        <w:rPr>
          <w:color w:val="auto"/>
          <w:sz w:val="26"/>
          <w:szCs w:val="26"/>
        </w:rPr>
      </w:pPr>
      <w:r w:rsidRPr="004F0CB4">
        <w:rPr>
          <w:color w:val="auto"/>
          <w:sz w:val="26"/>
          <w:szCs w:val="26"/>
        </w:rPr>
        <w:t>Xe tải – số 2 – Hệ quy chiếu chuyển động</w:t>
      </w:r>
    </w:p>
    <w:p w14:paraId="0872F7F9" w14:textId="77777777" w:rsidR="00520CC3" w:rsidRPr="004F0CB4" w:rsidRDefault="00520CC3" w:rsidP="00520CC3">
      <w:pPr>
        <w:spacing w:line="276" w:lineRule="auto"/>
        <w:ind w:left="48" w:right="48"/>
        <w:jc w:val="both"/>
        <w:rPr>
          <w:color w:val="auto"/>
          <w:sz w:val="26"/>
          <w:szCs w:val="26"/>
        </w:rPr>
      </w:pPr>
      <w:r w:rsidRPr="004F0CB4">
        <w:rPr>
          <w:color w:val="auto"/>
          <w:sz w:val="26"/>
          <w:szCs w:val="26"/>
        </w:rPr>
        <w:t>Mặt đường – số 3 – Hệ quy chiếu đứng yên</w:t>
      </w:r>
    </w:p>
    <w:p w14:paraId="3D9FAFF3" w14:textId="77777777" w:rsidR="00520CC3" w:rsidRPr="004F0CB4" w:rsidRDefault="00520CC3" w:rsidP="00520CC3">
      <w:pPr>
        <w:spacing w:line="276" w:lineRule="auto"/>
        <w:rPr>
          <w:color w:val="auto"/>
          <w:sz w:val="26"/>
          <w:szCs w:val="26"/>
        </w:rPr>
      </w:pPr>
      <w:r w:rsidRPr="004F0CB4">
        <w:rPr>
          <w:color w:val="auto"/>
          <w:sz w:val="26"/>
          <w:szCs w:val="26"/>
        </w:rPr>
        <w:t xml:space="preserve">Áp dụng công thức cộng vận tốc: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13</w:t>
      </w:r>
      <w:r w:rsidRPr="004F0CB4">
        <w:rPr>
          <w:color w:val="auto"/>
          <w:sz w:val="26"/>
          <w:szCs w:val="26"/>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12</w:t>
      </w:r>
      <w:r w:rsidRPr="004F0CB4">
        <w:rPr>
          <w:color w:val="auto"/>
          <w:sz w:val="26"/>
          <w:szCs w:val="26"/>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23</w:t>
      </w:r>
    </w:p>
    <w:p w14:paraId="322DC25D" w14:textId="77777777" w:rsidR="00520CC3" w:rsidRPr="004F0CB4" w:rsidRDefault="00520CC3" w:rsidP="00520CC3">
      <w:pPr>
        <w:spacing w:line="276" w:lineRule="auto"/>
        <w:rPr>
          <w:b/>
          <w:color w:val="auto"/>
          <w:sz w:val="26"/>
          <w:szCs w:val="26"/>
        </w:rPr>
      </w:pPr>
      <w:r w:rsidRPr="004F0CB4">
        <w:rPr>
          <w:color w:val="auto"/>
          <w:sz w:val="26"/>
          <w:szCs w:val="26"/>
          <w:shd w:val="clear" w:color="auto" w:fill="FFFFFF"/>
        </w:rPr>
        <w:t xml:space="preserve">Vận tốc của xe máy so với xe tải là: </w:t>
      </w:r>
      <w:r w:rsidRPr="004F0CB4">
        <w:rPr>
          <w:rFonts w:eastAsia="Calibri"/>
          <w:color w:val="auto"/>
          <w:sz w:val="26"/>
          <w:szCs w:val="26"/>
        </w:rPr>
        <w:t>v</w:t>
      </w:r>
      <w:r w:rsidRPr="004F0CB4">
        <w:rPr>
          <w:rFonts w:eastAsia="Calibri"/>
          <w:color w:val="auto"/>
          <w:sz w:val="26"/>
          <w:szCs w:val="26"/>
          <w:vertAlign w:val="subscript"/>
        </w:rPr>
        <w:t>12</w:t>
      </w:r>
      <w:r w:rsidRPr="004F0CB4">
        <w:rPr>
          <w:rFonts w:eastAsia="Calibri"/>
          <w:color w:val="auto"/>
          <w:sz w:val="26"/>
          <w:szCs w:val="26"/>
        </w:rPr>
        <w:t xml:space="preserve"> = v</w:t>
      </w:r>
      <w:r w:rsidRPr="004F0CB4">
        <w:rPr>
          <w:rFonts w:eastAsia="Calibri"/>
          <w:color w:val="auto"/>
          <w:sz w:val="26"/>
          <w:szCs w:val="26"/>
          <w:vertAlign w:val="subscript"/>
        </w:rPr>
        <w:t>13</w:t>
      </w:r>
      <w:r w:rsidRPr="004F0CB4">
        <w:rPr>
          <w:rFonts w:eastAsia="Calibri"/>
          <w:color w:val="auto"/>
          <w:sz w:val="26"/>
          <w:szCs w:val="26"/>
        </w:rPr>
        <w:t xml:space="preserve"> – v</w:t>
      </w:r>
      <w:r w:rsidRPr="004F0CB4">
        <w:rPr>
          <w:rFonts w:eastAsia="Calibri"/>
          <w:color w:val="auto"/>
          <w:sz w:val="26"/>
          <w:szCs w:val="26"/>
          <w:vertAlign w:val="subscript"/>
        </w:rPr>
        <w:t>23</w:t>
      </w:r>
      <w:r w:rsidRPr="004F0CB4">
        <w:rPr>
          <w:rFonts w:eastAsia="Calibri"/>
          <w:color w:val="auto"/>
          <w:sz w:val="26"/>
          <w:szCs w:val="26"/>
        </w:rPr>
        <w:t xml:space="preserve"> =30-40=-10km/h</w:t>
      </w:r>
    </w:p>
    <w:p w14:paraId="20862F65" w14:textId="77777777" w:rsidR="00520CC3" w:rsidRPr="004F0CB4" w:rsidRDefault="00520CC3" w:rsidP="00520CC3">
      <w:pPr>
        <w:spacing w:line="276" w:lineRule="auto"/>
        <w:rPr>
          <w:b/>
          <w:color w:val="auto"/>
          <w:sz w:val="26"/>
          <w:szCs w:val="26"/>
        </w:rPr>
      </w:pPr>
      <w:r w:rsidRPr="004F0CB4">
        <w:rPr>
          <w:b/>
          <w:color w:val="auto"/>
          <w:sz w:val="26"/>
          <w:szCs w:val="26"/>
        </w:rPr>
        <w:t xml:space="preserve">Câu 4: </w:t>
      </w:r>
    </w:p>
    <w:p w14:paraId="56D505B7" w14:textId="77777777" w:rsidR="00520CC3" w:rsidRPr="004F0CB4" w:rsidRDefault="00520CC3" w:rsidP="00520CC3">
      <w:pPr>
        <w:spacing w:line="276" w:lineRule="auto"/>
        <w:rPr>
          <w:color w:val="auto"/>
          <w:sz w:val="26"/>
          <w:szCs w:val="26"/>
        </w:rPr>
      </w:pPr>
      <w:r w:rsidRPr="004F0CB4">
        <w:rPr>
          <w:noProof/>
          <w:color w:val="auto"/>
          <w:sz w:val="26"/>
          <w:szCs w:val="26"/>
        </w:rPr>
        <w:drawing>
          <wp:anchor distT="0" distB="0" distL="114300" distR="114300" simplePos="0" relativeHeight="251784192" behindDoc="0" locked="0" layoutInCell="1" allowOverlap="1" wp14:anchorId="641C8307" wp14:editId="1B182A91">
            <wp:simplePos x="0" y="0"/>
            <wp:positionH relativeFrom="column">
              <wp:posOffset>4774565</wp:posOffset>
            </wp:positionH>
            <wp:positionV relativeFrom="paragraph">
              <wp:posOffset>7620</wp:posOffset>
            </wp:positionV>
            <wp:extent cx="693420" cy="771525"/>
            <wp:effectExtent l="0" t="0" r="0" b="9525"/>
            <wp:wrapThrough wrapText="bothSides">
              <wp:wrapPolygon edited="0">
                <wp:start x="10088" y="0"/>
                <wp:lineTo x="1187" y="12267"/>
                <wp:lineTo x="0" y="21333"/>
                <wp:lineTo x="1780" y="21333"/>
                <wp:lineTo x="20769" y="21333"/>
                <wp:lineTo x="20176" y="10667"/>
                <wp:lineTo x="18396" y="1067"/>
                <wp:lineTo x="13648" y="0"/>
                <wp:lineTo x="10088" y="0"/>
              </wp:wrapPolygon>
            </wp:wrapThrough>
            <wp:docPr id="888304678" name="Picture 6"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04678" name="Picture 6" descr="50 hthy"/>
                    <pic:cNvPicPr>
                      <a:picLocks noChangeAspect="1" noChangeArrowheads="1"/>
                    </pic:cNvPicPr>
                  </pic:nvPicPr>
                  <pic:blipFill rotWithShape="1">
                    <a:blip r:embed="rId290" cstate="print">
                      <a:extLst>
                        <a:ext uri="{28A0092B-C50C-407E-A947-70E740481C1C}">
                          <a14:useLocalDpi xmlns:a14="http://schemas.microsoft.com/office/drawing/2010/main" val="0"/>
                        </a:ext>
                      </a:extLst>
                    </a:blip>
                    <a:srcRect l="10077" r="22431"/>
                    <a:stretch/>
                  </pic:blipFill>
                  <pic:spPr bwMode="auto">
                    <a:xfrm>
                      <a:off x="0" y="0"/>
                      <a:ext cx="693420" cy="771525"/>
                    </a:xfrm>
                    <a:prstGeom prst="rect">
                      <a:avLst/>
                    </a:prstGeom>
                    <a:noFill/>
                    <a:ln>
                      <a:noFill/>
                    </a:ln>
                    <a:extLst>
                      <a:ext uri="{53640926-AAD7-44D8-BBD7-CCE9431645EC}">
                        <a14:shadowObscured xmlns:a14="http://schemas.microsoft.com/office/drawing/2010/main"/>
                      </a:ext>
                    </a:extLst>
                  </pic:spPr>
                </pic:pic>
              </a:graphicData>
            </a:graphic>
          </wp:anchor>
        </w:drawing>
      </w:r>
      <w:r w:rsidRPr="004F0CB4">
        <w:rPr>
          <w:color w:val="auto"/>
          <w:sz w:val="26"/>
          <w:szCs w:val="26"/>
        </w:rPr>
        <w:t xml:space="preserve">Gọi:     +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12</m:t>
            </m:r>
          </m:sub>
        </m:sSub>
      </m:oMath>
      <w:r w:rsidRPr="004F0CB4">
        <w:rPr>
          <w:color w:val="auto"/>
          <w:sz w:val="26"/>
          <w:szCs w:val="26"/>
        </w:rPr>
        <w:t> là vận tốc của thuyền so với nước</w:t>
      </w:r>
    </w:p>
    <w:p w14:paraId="45491705" w14:textId="77777777" w:rsidR="00520CC3" w:rsidRPr="004F0CB4" w:rsidRDefault="00520CC3" w:rsidP="00520CC3">
      <w:pPr>
        <w:spacing w:line="276" w:lineRule="auto"/>
        <w:rPr>
          <w:color w:val="auto"/>
          <w:sz w:val="26"/>
          <w:szCs w:val="26"/>
        </w:rPr>
      </w:pPr>
      <w:r w:rsidRPr="004F0CB4">
        <w:rPr>
          <w:color w:val="auto"/>
          <w:sz w:val="26"/>
          <w:szCs w:val="26"/>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23</m:t>
            </m:r>
          </m:sub>
        </m:sSub>
      </m:oMath>
      <w:r w:rsidRPr="004F0CB4">
        <w:rPr>
          <w:color w:val="auto"/>
          <w:sz w:val="26"/>
          <w:szCs w:val="26"/>
        </w:rPr>
        <w:t> là vận tốc của nước so với bờ</w:t>
      </w:r>
    </w:p>
    <w:p w14:paraId="2004F6FB" w14:textId="77777777" w:rsidR="00520CC3" w:rsidRPr="004F0CB4" w:rsidRDefault="00520CC3" w:rsidP="00520CC3">
      <w:pPr>
        <w:spacing w:line="276" w:lineRule="auto"/>
        <w:rPr>
          <w:color w:val="auto"/>
          <w:sz w:val="26"/>
          <w:szCs w:val="26"/>
        </w:rPr>
      </w:pPr>
      <w:r w:rsidRPr="004F0CB4">
        <w:rPr>
          <w:color w:val="auto"/>
          <w:sz w:val="26"/>
          <w:szCs w:val="26"/>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13</m:t>
            </m:r>
          </m:sub>
        </m:sSub>
      </m:oMath>
      <w:r w:rsidRPr="004F0CB4">
        <w:rPr>
          <w:color w:val="auto"/>
          <w:sz w:val="26"/>
          <w:szCs w:val="26"/>
        </w:rPr>
        <w:t> là vận tốc của thuyền so với bờ</w:t>
      </w:r>
    </w:p>
    <w:p w14:paraId="7983BEB1" w14:textId="77777777" w:rsidR="00520CC3" w:rsidRPr="004F0CB4" w:rsidRDefault="00520CC3" w:rsidP="00520CC3">
      <w:pPr>
        <w:spacing w:line="276" w:lineRule="auto"/>
        <w:rPr>
          <w:color w:val="auto"/>
          <w:sz w:val="26"/>
          <w:szCs w:val="26"/>
          <w:vertAlign w:val="subscript"/>
        </w:rPr>
      </w:pPr>
      <w:r w:rsidRPr="004F0CB4">
        <w:rPr>
          <w:rFonts w:eastAsia="Calibri"/>
          <w:color w:val="auto"/>
          <w:sz w:val="26"/>
          <w:szCs w:val="26"/>
        </w:rPr>
        <w:t xml:space="preserve">Áp dụng công thức cộng vận tốc: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13</w:t>
      </w:r>
      <w:r w:rsidRPr="004F0CB4">
        <w:rPr>
          <w:color w:val="auto"/>
          <w:sz w:val="26"/>
          <w:szCs w:val="26"/>
        </w:rPr>
        <w:t xml:space="preserve">=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12</w:t>
      </w:r>
      <w:r w:rsidRPr="004F0CB4">
        <w:rPr>
          <w:color w:val="auto"/>
          <w:sz w:val="26"/>
          <w:szCs w:val="26"/>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23</w:t>
      </w:r>
    </w:p>
    <w:p w14:paraId="4E377F64" w14:textId="77777777" w:rsidR="00520CC3" w:rsidRPr="004F0CB4" w:rsidRDefault="00520CC3" w:rsidP="00520CC3">
      <w:pPr>
        <w:spacing w:line="276" w:lineRule="auto"/>
        <w:rPr>
          <w:color w:val="auto"/>
          <w:sz w:val="26"/>
          <w:szCs w:val="26"/>
          <w:lang w:val="pt-BR"/>
        </w:rPr>
      </w:pPr>
      <w:r w:rsidRPr="004F0CB4">
        <w:rPr>
          <w:color w:val="auto"/>
          <w:sz w:val="26"/>
          <w:szCs w:val="26"/>
          <w:lang w:val="pt-BR"/>
        </w:rPr>
        <w:t>Với v</w:t>
      </w:r>
      <w:r w:rsidRPr="004F0CB4">
        <w:rPr>
          <w:color w:val="auto"/>
          <w:sz w:val="26"/>
          <w:szCs w:val="26"/>
          <w:vertAlign w:val="subscript"/>
          <w:lang w:val="pt-BR"/>
        </w:rPr>
        <w:t>13</w:t>
      </w:r>
      <w:r w:rsidRPr="004F0CB4">
        <w:rPr>
          <w:color w:val="auto"/>
          <w:sz w:val="26"/>
          <w:szCs w:val="26"/>
          <w:lang w:val="pt-BR"/>
        </w:rPr>
        <w:t xml:space="preserve"> = 5,5 km/h, v</w:t>
      </w:r>
      <w:r w:rsidRPr="004F0CB4">
        <w:rPr>
          <w:color w:val="auto"/>
          <w:sz w:val="26"/>
          <w:szCs w:val="26"/>
          <w:vertAlign w:val="subscript"/>
          <w:lang w:val="pt-BR"/>
        </w:rPr>
        <w:t>23</w:t>
      </w:r>
      <w:r w:rsidRPr="004F0CB4">
        <w:rPr>
          <w:color w:val="auto"/>
          <w:sz w:val="26"/>
          <w:szCs w:val="26"/>
          <w:lang w:val="pt-BR"/>
        </w:rPr>
        <w:t xml:space="preserve"> = 1,5 km/h</w:t>
      </w:r>
    </w:p>
    <w:p w14:paraId="421EF92B" w14:textId="77777777" w:rsidR="00520CC3" w:rsidRPr="004F0CB4" w:rsidRDefault="00520CC3" w:rsidP="00520CC3">
      <w:pPr>
        <w:spacing w:line="276" w:lineRule="auto"/>
        <w:rPr>
          <w:color w:val="auto"/>
          <w:sz w:val="26"/>
          <w:szCs w:val="26"/>
          <w:lang w:val="pt-BR"/>
        </w:rPr>
      </w:pPr>
      <w:r w:rsidRPr="004F0CB4">
        <w:rPr>
          <w:color w:val="auto"/>
          <w:sz w:val="26"/>
          <w:szCs w:val="26"/>
          <w:lang w:val="pt-BR"/>
        </w:rPr>
        <w:t xml:space="preserve">Thuyền đi ngược dòng </w:t>
      </w:r>
      <w:r w:rsidRPr="004F0CB4">
        <w:rPr>
          <w:rFonts w:eastAsia="Calibri"/>
          <w:color w:val="auto"/>
          <w:sz w:val="26"/>
          <w:szCs w:val="26"/>
          <w:lang w:val="pt-BR"/>
        </w:rPr>
        <w:t>v</w:t>
      </w:r>
      <w:r w:rsidRPr="004F0CB4">
        <w:rPr>
          <w:rFonts w:eastAsia="Calibri"/>
          <w:color w:val="auto"/>
          <w:sz w:val="26"/>
          <w:szCs w:val="26"/>
          <w:vertAlign w:val="subscript"/>
          <w:lang w:val="pt-BR"/>
        </w:rPr>
        <w:t>13</w:t>
      </w:r>
      <w:r w:rsidRPr="004F0CB4">
        <w:rPr>
          <w:rFonts w:eastAsia="Calibri"/>
          <w:color w:val="auto"/>
          <w:sz w:val="26"/>
          <w:szCs w:val="26"/>
          <w:lang w:val="pt-BR"/>
        </w:rPr>
        <w:t xml:space="preserve"> = v</w:t>
      </w:r>
      <w:r w:rsidRPr="004F0CB4">
        <w:rPr>
          <w:rFonts w:eastAsia="Calibri"/>
          <w:color w:val="auto"/>
          <w:sz w:val="26"/>
          <w:szCs w:val="26"/>
          <w:vertAlign w:val="subscript"/>
          <w:lang w:val="pt-BR"/>
        </w:rPr>
        <w:t>12</w:t>
      </w:r>
      <w:r w:rsidRPr="004F0CB4">
        <w:rPr>
          <w:rFonts w:eastAsia="Calibri"/>
          <w:color w:val="auto"/>
          <w:sz w:val="26"/>
          <w:szCs w:val="26"/>
          <w:lang w:val="pt-BR"/>
        </w:rPr>
        <w:t xml:space="preserve"> – v</w:t>
      </w:r>
      <w:r w:rsidRPr="004F0CB4">
        <w:rPr>
          <w:rFonts w:eastAsia="Calibri"/>
          <w:color w:val="auto"/>
          <w:sz w:val="26"/>
          <w:szCs w:val="26"/>
          <w:vertAlign w:val="subscript"/>
          <w:lang w:val="pt-BR"/>
        </w:rPr>
        <w:t>23</w:t>
      </w:r>
      <w:r w:rsidRPr="004F0CB4">
        <w:rPr>
          <w:rFonts w:eastAsia="Calibri"/>
          <w:color w:val="auto"/>
          <w:sz w:val="26"/>
          <w:szCs w:val="26"/>
          <w:lang w:val="pt-BR"/>
        </w:rPr>
        <w:t>, suy ra v</w:t>
      </w:r>
      <w:r w:rsidRPr="004F0CB4">
        <w:rPr>
          <w:rFonts w:eastAsia="Calibri"/>
          <w:color w:val="auto"/>
          <w:sz w:val="26"/>
          <w:szCs w:val="26"/>
          <w:vertAlign w:val="subscript"/>
          <w:lang w:val="pt-BR"/>
        </w:rPr>
        <w:t xml:space="preserve">12 </w:t>
      </w:r>
      <w:r w:rsidRPr="004F0CB4">
        <w:rPr>
          <w:rFonts w:eastAsia="Calibri"/>
          <w:color w:val="auto"/>
          <w:sz w:val="26"/>
          <w:szCs w:val="26"/>
          <w:lang w:val="pt-BR"/>
        </w:rPr>
        <w:t xml:space="preserve"> = v</w:t>
      </w:r>
      <w:r w:rsidRPr="004F0CB4">
        <w:rPr>
          <w:rFonts w:eastAsia="Calibri"/>
          <w:color w:val="auto"/>
          <w:sz w:val="26"/>
          <w:szCs w:val="26"/>
          <w:vertAlign w:val="subscript"/>
          <w:lang w:val="pt-BR"/>
        </w:rPr>
        <w:t>13</w:t>
      </w:r>
      <w:r w:rsidRPr="004F0CB4">
        <w:rPr>
          <w:rFonts w:eastAsia="Calibri"/>
          <w:color w:val="auto"/>
          <w:sz w:val="26"/>
          <w:szCs w:val="26"/>
          <w:lang w:val="pt-BR"/>
        </w:rPr>
        <w:t xml:space="preserve"> + v</w:t>
      </w:r>
      <w:r w:rsidRPr="004F0CB4">
        <w:rPr>
          <w:rFonts w:eastAsia="Calibri"/>
          <w:color w:val="auto"/>
          <w:sz w:val="26"/>
          <w:szCs w:val="26"/>
          <w:vertAlign w:val="subscript"/>
          <w:lang w:val="pt-BR"/>
        </w:rPr>
        <w:t>23</w:t>
      </w:r>
      <w:r w:rsidRPr="004F0CB4">
        <w:rPr>
          <w:rFonts w:eastAsia="Calibri"/>
          <w:color w:val="auto"/>
          <w:sz w:val="26"/>
          <w:szCs w:val="26"/>
          <w:lang w:val="pt-BR"/>
        </w:rPr>
        <w:t xml:space="preserve"> =  5,5 + 1,5= 7km/h</w:t>
      </w:r>
    </w:p>
    <w:p w14:paraId="3949B84B" w14:textId="77777777" w:rsidR="00520CC3" w:rsidRPr="004F0CB4" w:rsidRDefault="00520CC3" w:rsidP="00520CC3">
      <w:pPr>
        <w:spacing w:line="276" w:lineRule="auto"/>
        <w:rPr>
          <w:color w:val="auto"/>
          <w:sz w:val="26"/>
          <w:szCs w:val="26"/>
          <w:lang w:val="pt-BR"/>
        </w:rPr>
      </w:pPr>
      <w:r w:rsidRPr="004F0CB4">
        <w:rPr>
          <w:b/>
          <w:color w:val="auto"/>
          <w:sz w:val="26"/>
          <w:szCs w:val="26"/>
          <w:lang w:val="pt-BR"/>
        </w:rPr>
        <w:t xml:space="preserve">Câu 5: </w:t>
      </w:r>
    </w:p>
    <w:p w14:paraId="5C2FEEA2" w14:textId="77777777" w:rsidR="00520CC3" w:rsidRPr="004F0CB4" w:rsidRDefault="00520CC3" w:rsidP="00520CC3">
      <w:pPr>
        <w:spacing w:line="276" w:lineRule="auto"/>
        <w:jc w:val="both"/>
        <w:rPr>
          <w:color w:val="auto"/>
          <w:sz w:val="26"/>
          <w:szCs w:val="26"/>
          <w:lang w:val="pt-BR"/>
        </w:rPr>
      </w:pPr>
      <w:r w:rsidRPr="004F0CB4">
        <w:rPr>
          <w:rFonts w:eastAsia="Calibri"/>
          <w:color w:val="auto"/>
          <w:sz w:val="26"/>
          <w:szCs w:val="26"/>
        </w:rPr>
        <w:sym w:font="Symbol" w:char="F0B7"/>
      </w:r>
      <w:r w:rsidRPr="004F0CB4">
        <w:rPr>
          <w:rFonts w:eastAsia="Calibri"/>
          <w:color w:val="auto"/>
          <w:sz w:val="26"/>
          <w:szCs w:val="26"/>
          <w:lang w:val="pt-BR"/>
        </w:rPr>
        <w:t xml:space="preserve"> </w:t>
      </w:r>
      <w:r w:rsidRPr="004F0CB4">
        <w:rPr>
          <w:color w:val="auto"/>
          <w:sz w:val="26"/>
          <w:szCs w:val="26"/>
          <w:lang w:val="pt-BR"/>
        </w:rPr>
        <w:t>Gọi số 1, 2, 3 lần lượt là tàu, dòng nước và bờ</w:t>
      </w:r>
    </w:p>
    <w:p w14:paraId="35E2B171" w14:textId="77777777" w:rsidR="00520CC3" w:rsidRPr="004F0CB4" w:rsidRDefault="00520CC3" w:rsidP="00520CC3">
      <w:pPr>
        <w:tabs>
          <w:tab w:val="left" w:pos="1290"/>
        </w:tabs>
        <w:spacing w:line="276" w:lineRule="auto"/>
        <w:jc w:val="both"/>
        <w:rPr>
          <w:rFonts w:eastAsia="Calibri"/>
          <w:color w:val="auto"/>
          <w:sz w:val="26"/>
          <w:szCs w:val="26"/>
          <w:lang w:val="pt-BR"/>
        </w:rPr>
      </w:pPr>
      <w:r w:rsidRPr="004F0CB4">
        <w:rPr>
          <w:rFonts w:eastAsia="Calibri"/>
          <w:color w:val="auto"/>
          <w:sz w:val="26"/>
          <w:szCs w:val="26"/>
        </w:rPr>
        <w:sym w:font="Symbol" w:char="F0B7"/>
      </w:r>
      <w:r w:rsidRPr="004F0CB4">
        <w:rPr>
          <w:rFonts w:eastAsia="Calibri"/>
          <w:color w:val="auto"/>
          <w:sz w:val="26"/>
          <w:szCs w:val="26"/>
          <w:lang w:val="pt-BR"/>
        </w:rPr>
        <w:t xml:space="preserve"> Áp dụng công thức cộng vận tốc:</w:t>
      </w:r>
    </w:p>
    <w:p w14:paraId="54BE07CD" w14:textId="77777777" w:rsidR="00520CC3" w:rsidRPr="004F0CB4" w:rsidRDefault="00000000" w:rsidP="00520CC3">
      <w:pPr>
        <w:tabs>
          <w:tab w:val="left" w:pos="1290"/>
        </w:tabs>
        <w:spacing w:line="276" w:lineRule="auto"/>
        <w:jc w:val="center"/>
        <w:rPr>
          <w:bCs/>
          <w:color w:val="auto"/>
          <w:sz w:val="26"/>
          <w:szCs w:val="26"/>
          <w:lang w:val="pt-BR"/>
        </w:rPr>
      </w:pP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00520CC3" w:rsidRPr="004F0CB4">
        <w:rPr>
          <w:bCs/>
          <w:color w:val="auto"/>
          <w:sz w:val="26"/>
          <w:szCs w:val="26"/>
          <w:vertAlign w:val="subscript"/>
          <w:lang w:val="pt-BR"/>
        </w:rPr>
        <w:t xml:space="preserve">13 </w:t>
      </w:r>
      <w:r w:rsidR="00520CC3" w:rsidRPr="004F0CB4">
        <w:rPr>
          <w:bCs/>
          <w:color w:val="auto"/>
          <w:sz w:val="26"/>
          <w:szCs w:val="26"/>
          <w:lang w:val="pt-BR"/>
        </w:rPr>
        <w:t xml:space="preserve">=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00520CC3" w:rsidRPr="004F0CB4">
        <w:rPr>
          <w:bCs/>
          <w:color w:val="auto"/>
          <w:sz w:val="26"/>
          <w:szCs w:val="26"/>
          <w:vertAlign w:val="subscript"/>
          <w:lang w:val="pt-BR"/>
        </w:rPr>
        <w:t>12</w:t>
      </w:r>
      <w:r w:rsidR="00520CC3" w:rsidRPr="004F0CB4">
        <w:rPr>
          <w:bCs/>
          <w:color w:val="auto"/>
          <w:sz w:val="26"/>
          <w:szCs w:val="26"/>
          <w:lang w:val="pt-BR"/>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00520CC3" w:rsidRPr="004F0CB4">
        <w:rPr>
          <w:bCs/>
          <w:color w:val="auto"/>
          <w:sz w:val="26"/>
          <w:szCs w:val="26"/>
          <w:vertAlign w:val="subscript"/>
          <w:lang w:val="pt-BR"/>
        </w:rPr>
        <w:t>23</w:t>
      </w:r>
    </w:p>
    <w:p w14:paraId="193E35D1" w14:textId="77777777" w:rsidR="00520CC3" w:rsidRPr="004F0CB4" w:rsidRDefault="00520CC3" w:rsidP="00520CC3">
      <w:pPr>
        <w:tabs>
          <w:tab w:val="left" w:pos="3240"/>
          <w:tab w:val="left" w:pos="5760"/>
          <w:tab w:val="left" w:pos="9360"/>
        </w:tabs>
        <w:spacing w:line="276" w:lineRule="auto"/>
        <w:jc w:val="both"/>
        <w:rPr>
          <w:rFonts w:eastAsia="Calibri"/>
          <w:color w:val="auto"/>
          <w:sz w:val="26"/>
          <w:szCs w:val="26"/>
          <w:lang w:val="pt-BR"/>
        </w:rPr>
      </w:pPr>
      <w:r w:rsidRPr="004F0CB4">
        <w:rPr>
          <w:rFonts w:eastAsia="Calibri"/>
          <w:color w:val="auto"/>
          <w:sz w:val="26"/>
          <w:szCs w:val="26"/>
        </w:rPr>
        <w:sym w:font="Symbol" w:char="F0B7"/>
      </w:r>
      <w:r w:rsidRPr="004F0CB4">
        <w:rPr>
          <w:rFonts w:eastAsia="Calibri"/>
          <w:color w:val="auto"/>
          <w:sz w:val="26"/>
          <w:szCs w:val="26"/>
          <w:lang w:val="pt-BR"/>
        </w:rPr>
        <w:t xml:space="preserve"> Chọn chiều dương là chiều của tàu đi:</w:t>
      </w:r>
    </w:p>
    <w:p w14:paraId="02A34D73" w14:textId="77777777" w:rsidR="00520CC3" w:rsidRPr="004F0CB4" w:rsidRDefault="00520CC3">
      <w:pPr>
        <w:numPr>
          <w:ilvl w:val="0"/>
          <w:numId w:val="68"/>
        </w:numPr>
        <w:tabs>
          <w:tab w:val="left" w:pos="630"/>
        </w:tabs>
        <w:spacing w:line="276" w:lineRule="auto"/>
        <w:ind w:left="0" w:firstLine="360"/>
        <w:contextualSpacing/>
        <w:jc w:val="both"/>
        <w:rPr>
          <w:rFonts w:eastAsiaTheme="minorHAnsi"/>
          <w:color w:val="auto"/>
          <w:sz w:val="26"/>
          <w:szCs w:val="26"/>
          <w:lang w:val="pt-BR"/>
        </w:rPr>
      </w:pPr>
      <w:r w:rsidRPr="004F0CB4">
        <w:rPr>
          <w:rFonts w:eastAsiaTheme="minorHAnsi"/>
          <w:color w:val="auto"/>
          <w:sz w:val="26"/>
          <w:szCs w:val="26"/>
          <w:lang w:val="pt-BR"/>
        </w:rPr>
        <w:t xml:space="preserve">Khi tàu đi xuôi dòng: </w:t>
      </w:r>
      <m:oMath>
        <m:sSub>
          <m:sSubPr>
            <m:ctrlPr>
              <w:rPr>
                <w:rFonts w:ascii="Cambria Math" w:eastAsiaTheme="minorHAnsi" w:hAnsi="Cambria Math"/>
                <w:i/>
                <w:color w:val="auto"/>
                <w:sz w:val="26"/>
                <w:szCs w:val="26"/>
              </w:rPr>
            </m:ctrlPr>
          </m:sSubPr>
          <m:e>
            <m:r>
              <w:rPr>
                <w:rFonts w:ascii="Cambria Math" w:eastAsiaTheme="minorHAnsi" w:hAnsi="Cambria Math"/>
                <w:color w:val="auto"/>
                <w:sz w:val="26"/>
                <w:szCs w:val="26"/>
              </w:rPr>
              <m:t>υ</m:t>
            </m:r>
          </m:e>
          <m:sub>
            <m:r>
              <w:rPr>
                <w:rFonts w:ascii="Cambria Math" w:eastAsiaTheme="minorHAnsi" w:hAnsi="Cambria Math"/>
                <w:color w:val="auto"/>
                <w:sz w:val="26"/>
                <w:szCs w:val="26"/>
                <w:lang w:val="pt-BR"/>
              </w:rPr>
              <m:t>13</m:t>
            </m:r>
          </m:sub>
        </m:sSub>
        <m:r>
          <w:rPr>
            <w:rFonts w:ascii="Cambria Math" w:eastAsiaTheme="minorHAnsi" w:hAnsi="Cambria Math"/>
            <w:color w:val="auto"/>
            <w:sz w:val="26"/>
            <w:szCs w:val="26"/>
            <w:lang w:val="pt-BR"/>
          </w:rPr>
          <m:t>=</m:t>
        </m:r>
        <m:sSub>
          <m:sSubPr>
            <m:ctrlPr>
              <w:rPr>
                <w:rFonts w:ascii="Cambria Math" w:eastAsiaTheme="minorHAnsi" w:hAnsi="Cambria Math"/>
                <w:i/>
                <w:color w:val="auto"/>
                <w:sz w:val="26"/>
                <w:szCs w:val="26"/>
              </w:rPr>
            </m:ctrlPr>
          </m:sSubPr>
          <m:e>
            <m:r>
              <w:rPr>
                <w:rFonts w:ascii="Cambria Math" w:eastAsiaTheme="minorHAnsi" w:hAnsi="Cambria Math"/>
                <w:color w:val="auto"/>
                <w:sz w:val="26"/>
                <w:szCs w:val="26"/>
              </w:rPr>
              <m:t>υ</m:t>
            </m:r>
          </m:e>
          <m:sub>
            <m:r>
              <w:rPr>
                <w:rFonts w:ascii="Cambria Math" w:eastAsiaTheme="minorHAnsi" w:hAnsi="Cambria Math"/>
                <w:color w:val="auto"/>
                <w:sz w:val="26"/>
                <w:szCs w:val="26"/>
                <w:lang w:val="pt-BR"/>
              </w:rPr>
              <m:t>12</m:t>
            </m:r>
          </m:sub>
        </m:sSub>
        <m:r>
          <w:rPr>
            <w:rFonts w:ascii="Cambria Math" w:eastAsiaTheme="minorHAnsi" w:hAnsi="Cambria Math"/>
            <w:color w:val="auto"/>
            <w:sz w:val="26"/>
            <w:szCs w:val="26"/>
            <w:lang w:val="pt-BR"/>
          </w:rPr>
          <m:t>+</m:t>
        </m:r>
        <m:sSub>
          <m:sSubPr>
            <m:ctrlPr>
              <w:rPr>
                <w:rFonts w:ascii="Cambria Math" w:eastAsiaTheme="minorHAnsi" w:hAnsi="Cambria Math"/>
                <w:i/>
                <w:color w:val="auto"/>
                <w:sz w:val="26"/>
                <w:szCs w:val="26"/>
              </w:rPr>
            </m:ctrlPr>
          </m:sSubPr>
          <m:e>
            <m:r>
              <w:rPr>
                <w:rFonts w:ascii="Cambria Math" w:eastAsiaTheme="minorHAnsi" w:hAnsi="Cambria Math"/>
                <w:color w:val="auto"/>
                <w:sz w:val="26"/>
                <w:szCs w:val="26"/>
              </w:rPr>
              <m:t>υ</m:t>
            </m:r>
          </m:e>
          <m:sub>
            <m:r>
              <w:rPr>
                <w:rFonts w:ascii="Cambria Math" w:eastAsiaTheme="minorHAnsi" w:hAnsi="Cambria Math"/>
                <w:color w:val="auto"/>
                <w:sz w:val="26"/>
                <w:szCs w:val="26"/>
                <w:lang w:val="pt-BR"/>
              </w:rPr>
              <m:t>23</m:t>
            </m:r>
          </m:sub>
        </m:sSub>
      </m:oMath>
      <w:r w:rsidRPr="004F0CB4">
        <w:rPr>
          <w:rFonts w:eastAsiaTheme="minorHAnsi"/>
          <w:color w:val="auto"/>
          <w:sz w:val="26"/>
          <w:szCs w:val="26"/>
          <w:lang w:val="pt-BR"/>
        </w:rPr>
        <w:t xml:space="preserve">, khi tàu đi ngược dòng: </w:t>
      </w:r>
      <m:oMath>
        <m:sSubSup>
          <m:sSubSupPr>
            <m:ctrlPr>
              <w:rPr>
                <w:rFonts w:ascii="Cambria Math" w:eastAsiaTheme="minorHAnsi" w:hAnsi="Cambria Math"/>
                <w:i/>
                <w:color w:val="auto"/>
                <w:sz w:val="26"/>
                <w:szCs w:val="26"/>
              </w:rPr>
            </m:ctrlPr>
          </m:sSubSupPr>
          <m:e>
            <m:r>
              <w:rPr>
                <w:rFonts w:ascii="Cambria Math" w:eastAsiaTheme="minorHAnsi" w:hAnsi="Cambria Math"/>
                <w:color w:val="auto"/>
                <w:sz w:val="26"/>
                <w:szCs w:val="26"/>
              </w:rPr>
              <m:t>υ</m:t>
            </m:r>
          </m:e>
          <m:sub>
            <m:r>
              <w:rPr>
                <w:rFonts w:ascii="Cambria Math" w:eastAsiaTheme="minorHAnsi" w:hAnsi="Cambria Math"/>
                <w:color w:val="auto"/>
                <w:sz w:val="26"/>
                <w:szCs w:val="26"/>
                <w:lang w:val="pt-BR"/>
              </w:rPr>
              <m:t>13</m:t>
            </m:r>
          </m:sub>
          <m:sup>
            <m:r>
              <w:rPr>
                <w:rFonts w:ascii="Cambria Math" w:eastAsiaTheme="minorHAnsi" w:hAnsi="Cambria Math"/>
                <w:color w:val="auto"/>
                <w:sz w:val="26"/>
                <w:szCs w:val="26"/>
                <w:lang w:val="pt-BR"/>
              </w:rPr>
              <m:t>,</m:t>
            </m:r>
          </m:sup>
        </m:sSubSup>
        <m:r>
          <w:rPr>
            <w:rFonts w:ascii="Cambria Math" w:eastAsiaTheme="minorHAnsi" w:hAnsi="Cambria Math"/>
            <w:color w:val="auto"/>
            <w:sz w:val="26"/>
            <w:szCs w:val="26"/>
            <w:lang w:val="pt-BR"/>
          </w:rPr>
          <m:t>=</m:t>
        </m:r>
        <m:sSub>
          <m:sSubPr>
            <m:ctrlPr>
              <w:rPr>
                <w:rFonts w:ascii="Cambria Math" w:eastAsiaTheme="minorHAnsi" w:hAnsi="Cambria Math"/>
                <w:i/>
                <w:color w:val="auto"/>
                <w:sz w:val="26"/>
                <w:szCs w:val="26"/>
              </w:rPr>
            </m:ctrlPr>
          </m:sSubPr>
          <m:e>
            <m:r>
              <w:rPr>
                <w:rFonts w:ascii="Cambria Math" w:eastAsiaTheme="minorHAnsi" w:hAnsi="Cambria Math"/>
                <w:color w:val="auto"/>
                <w:sz w:val="26"/>
                <w:szCs w:val="26"/>
              </w:rPr>
              <m:t>υ</m:t>
            </m:r>
          </m:e>
          <m:sub>
            <m:r>
              <w:rPr>
                <w:rFonts w:ascii="Cambria Math" w:eastAsiaTheme="minorHAnsi" w:hAnsi="Cambria Math"/>
                <w:color w:val="auto"/>
                <w:sz w:val="26"/>
                <w:szCs w:val="26"/>
                <w:lang w:val="pt-BR"/>
              </w:rPr>
              <m:t>12</m:t>
            </m:r>
          </m:sub>
        </m:sSub>
        <m:r>
          <w:rPr>
            <w:rFonts w:ascii="Cambria Math" w:eastAsiaTheme="minorHAnsi" w:hAnsi="Cambria Math"/>
            <w:color w:val="auto"/>
            <w:sz w:val="26"/>
            <w:szCs w:val="26"/>
            <w:lang w:val="pt-BR"/>
          </w:rPr>
          <m:t>-</m:t>
        </m:r>
        <m:sSubSup>
          <m:sSubSupPr>
            <m:ctrlPr>
              <w:rPr>
                <w:rFonts w:ascii="Cambria Math" w:eastAsiaTheme="minorHAnsi" w:hAnsi="Cambria Math"/>
                <w:i/>
                <w:color w:val="auto"/>
                <w:sz w:val="26"/>
                <w:szCs w:val="26"/>
              </w:rPr>
            </m:ctrlPr>
          </m:sSubSupPr>
          <m:e>
            <m:r>
              <w:rPr>
                <w:rFonts w:ascii="Cambria Math" w:eastAsiaTheme="minorHAnsi" w:hAnsi="Cambria Math"/>
                <w:color w:val="auto"/>
                <w:sz w:val="26"/>
                <w:szCs w:val="26"/>
              </w:rPr>
              <m:t>υ</m:t>
            </m:r>
          </m:e>
          <m:sub>
            <m:r>
              <w:rPr>
                <w:rFonts w:ascii="Cambria Math" w:eastAsiaTheme="minorHAnsi" w:hAnsi="Cambria Math"/>
                <w:color w:val="auto"/>
                <w:sz w:val="26"/>
                <w:szCs w:val="26"/>
                <w:lang w:val="pt-BR"/>
              </w:rPr>
              <m:t>23</m:t>
            </m:r>
          </m:sub>
          <m:sup>
            <m:r>
              <w:rPr>
                <w:rFonts w:ascii="Cambria Math" w:eastAsiaTheme="minorHAnsi" w:hAnsi="Cambria Math"/>
                <w:color w:val="auto"/>
                <w:sz w:val="26"/>
                <w:szCs w:val="26"/>
                <w:lang w:val="pt-BR"/>
              </w:rPr>
              <m:t>,</m:t>
            </m:r>
          </m:sup>
        </m:sSubSup>
      </m:oMath>
    </w:p>
    <w:p w14:paraId="4DDEE2EF" w14:textId="77777777" w:rsidR="00520CC3" w:rsidRPr="004F0CB4" w:rsidRDefault="00520CC3">
      <w:pPr>
        <w:numPr>
          <w:ilvl w:val="0"/>
          <w:numId w:val="68"/>
        </w:numPr>
        <w:tabs>
          <w:tab w:val="left" w:pos="630"/>
        </w:tabs>
        <w:spacing w:line="276" w:lineRule="auto"/>
        <w:ind w:left="0" w:firstLine="360"/>
        <w:contextualSpacing/>
        <w:jc w:val="both"/>
        <w:rPr>
          <w:rFonts w:eastAsiaTheme="minorHAnsi"/>
          <w:color w:val="auto"/>
          <w:sz w:val="26"/>
          <w:szCs w:val="26"/>
          <w:lang w:val="pt-BR"/>
        </w:rPr>
      </w:pPr>
      <w:r w:rsidRPr="004F0CB4">
        <w:rPr>
          <w:rFonts w:eastAsiaTheme="minorHAnsi"/>
          <w:color w:val="auto"/>
          <w:sz w:val="26"/>
          <w:szCs w:val="26"/>
          <w:lang w:val="pt-BR"/>
        </w:rPr>
        <w:t xml:space="preserve">Suy ra tốc độ của dòng nước so với bờ là </w:t>
      </w:r>
    </w:p>
    <w:p w14:paraId="7AB4C077" w14:textId="77777777" w:rsidR="00520CC3" w:rsidRPr="004F0CB4" w:rsidRDefault="00000000">
      <w:pPr>
        <w:numPr>
          <w:ilvl w:val="0"/>
          <w:numId w:val="68"/>
        </w:numPr>
        <w:tabs>
          <w:tab w:val="left" w:pos="630"/>
        </w:tabs>
        <w:spacing w:line="276" w:lineRule="auto"/>
        <w:ind w:left="0" w:firstLine="360"/>
        <w:contextualSpacing/>
        <w:jc w:val="center"/>
        <w:rPr>
          <w:rFonts w:eastAsiaTheme="minorHAnsi"/>
          <w:color w:val="auto"/>
          <w:sz w:val="26"/>
          <w:szCs w:val="26"/>
        </w:rPr>
      </w:pPr>
      <m:oMath>
        <m:sSub>
          <m:sSubPr>
            <m:ctrlPr>
              <w:rPr>
                <w:rFonts w:ascii="Cambria Math" w:eastAsiaTheme="minorHAnsi" w:hAnsi="Cambria Math"/>
                <w:i/>
                <w:color w:val="auto"/>
                <w:sz w:val="26"/>
                <w:szCs w:val="26"/>
              </w:rPr>
            </m:ctrlPr>
          </m:sSubPr>
          <m:e>
            <m:r>
              <w:rPr>
                <w:rFonts w:ascii="Cambria Math" w:eastAsiaTheme="minorHAnsi" w:hAnsi="Cambria Math"/>
                <w:color w:val="auto"/>
                <w:sz w:val="26"/>
                <w:szCs w:val="26"/>
              </w:rPr>
              <m:t>υ</m:t>
            </m:r>
          </m:e>
          <m:sub>
            <m:r>
              <w:rPr>
                <w:rFonts w:ascii="Cambria Math" w:eastAsiaTheme="minorHAnsi" w:hAnsi="Cambria Math"/>
                <w:color w:val="auto"/>
                <w:sz w:val="26"/>
                <w:szCs w:val="26"/>
              </w:rPr>
              <m:t>23</m:t>
            </m:r>
          </m:sub>
        </m:sSub>
        <m:r>
          <w:rPr>
            <w:rFonts w:ascii="Cambria Math" w:eastAsiaTheme="minorHAnsi" w:hAnsi="Cambria Math"/>
            <w:color w:val="auto"/>
            <w:sz w:val="26"/>
            <w:szCs w:val="26"/>
          </w:rPr>
          <m:t>=</m:t>
        </m:r>
        <m:f>
          <m:fPr>
            <m:ctrlPr>
              <w:rPr>
                <w:rFonts w:ascii="Cambria Math" w:eastAsiaTheme="minorHAnsi" w:hAnsi="Cambria Math"/>
                <w:i/>
                <w:color w:val="auto"/>
                <w:sz w:val="26"/>
                <w:szCs w:val="26"/>
              </w:rPr>
            </m:ctrlPr>
          </m:fPr>
          <m:num>
            <m:r>
              <w:rPr>
                <w:rFonts w:ascii="Cambria Math" w:eastAsiaTheme="minorHAnsi" w:hAnsi="Cambria Math"/>
                <w:color w:val="auto"/>
                <w:sz w:val="26"/>
                <w:szCs w:val="26"/>
              </w:rPr>
              <m:t>1</m:t>
            </m:r>
          </m:num>
          <m:den>
            <m:r>
              <w:rPr>
                <w:rFonts w:ascii="Cambria Math" w:eastAsiaTheme="minorHAnsi" w:hAnsi="Cambria Math"/>
                <w:color w:val="auto"/>
                <w:sz w:val="26"/>
                <w:szCs w:val="26"/>
              </w:rPr>
              <m:t>2</m:t>
            </m:r>
          </m:den>
        </m:f>
        <m:d>
          <m:dPr>
            <m:ctrlPr>
              <w:rPr>
                <w:rFonts w:ascii="Cambria Math" w:eastAsiaTheme="minorHAnsi" w:hAnsi="Cambria Math"/>
                <w:i/>
                <w:color w:val="auto"/>
                <w:sz w:val="26"/>
                <w:szCs w:val="26"/>
              </w:rPr>
            </m:ctrlPr>
          </m:dPr>
          <m:e>
            <m:sSub>
              <m:sSubPr>
                <m:ctrlPr>
                  <w:rPr>
                    <w:rFonts w:ascii="Cambria Math" w:eastAsiaTheme="minorHAnsi" w:hAnsi="Cambria Math"/>
                    <w:i/>
                    <w:color w:val="auto"/>
                    <w:sz w:val="26"/>
                    <w:szCs w:val="26"/>
                  </w:rPr>
                </m:ctrlPr>
              </m:sSubPr>
              <m:e>
                <m:r>
                  <w:rPr>
                    <w:rFonts w:ascii="Cambria Math" w:eastAsiaTheme="minorHAnsi" w:hAnsi="Cambria Math"/>
                    <w:color w:val="auto"/>
                    <w:sz w:val="26"/>
                    <w:szCs w:val="26"/>
                  </w:rPr>
                  <m:t>υ</m:t>
                </m:r>
              </m:e>
              <m:sub>
                <m:r>
                  <w:rPr>
                    <w:rFonts w:ascii="Cambria Math" w:eastAsiaTheme="minorHAnsi" w:hAnsi="Cambria Math"/>
                    <w:color w:val="auto"/>
                    <w:sz w:val="26"/>
                    <w:szCs w:val="26"/>
                  </w:rPr>
                  <m:t>13</m:t>
                </m:r>
              </m:sub>
            </m:sSub>
            <m:r>
              <w:rPr>
                <w:rFonts w:ascii="Cambria Math" w:eastAsiaTheme="minorHAnsi" w:hAnsi="Cambria Math"/>
                <w:color w:val="auto"/>
                <w:sz w:val="26"/>
                <w:szCs w:val="26"/>
              </w:rPr>
              <m:t>-</m:t>
            </m:r>
            <m:sSubSup>
              <m:sSubSupPr>
                <m:ctrlPr>
                  <w:rPr>
                    <w:rFonts w:ascii="Cambria Math" w:eastAsiaTheme="minorHAnsi" w:hAnsi="Cambria Math"/>
                    <w:i/>
                    <w:color w:val="auto"/>
                    <w:sz w:val="26"/>
                    <w:szCs w:val="26"/>
                  </w:rPr>
                </m:ctrlPr>
              </m:sSubSupPr>
              <m:e>
                <m:r>
                  <w:rPr>
                    <w:rFonts w:ascii="Cambria Math" w:eastAsiaTheme="minorHAnsi" w:hAnsi="Cambria Math"/>
                    <w:color w:val="auto"/>
                    <w:sz w:val="26"/>
                    <w:szCs w:val="26"/>
                  </w:rPr>
                  <m:t>υ</m:t>
                </m:r>
              </m:e>
              <m:sub>
                <m:r>
                  <w:rPr>
                    <w:rFonts w:ascii="Cambria Math" w:eastAsiaTheme="minorHAnsi" w:hAnsi="Cambria Math"/>
                    <w:color w:val="auto"/>
                    <w:sz w:val="26"/>
                    <w:szCs w:val="26"/>
                  </w:rPr>
                  <m:t>13</m:t>
                </m:r>
              </m:sub>
              <m:sup>
                <m:r>
                  <w:rPr>
                    <w:rFonts w:ascii="Cambria Math" w:eastAsiaTheme="minorHAnsi" w:hAnsi="Cambria Math"/>
                    <w:color w:val="auto"/>
                    <w:sz w:val="26"/>
                    <w:szCs w:val="26"/>
                  </w:rPr>
                  <m:t>,</m:t>
                </m:r>
              </m:sup>
            </m:sSubSup>
          </m:e>
        </m:d>
        <m:r>
          <w:rPr>
            <w:rFonts w:ascii="Cambria Math" w:eastAsiaTheme="minorHAnsi" w:hAnsi="Cambria Math"/>
            <w:color w:val="auto"/>
            <w:sz w:val="26"/>
            <w:szCs w:val="26"/>
          </w:rPr>
          <m:t>=5km/</m:t>
        </m:r>
        <m:r>
          <m:rPr>
            <m:sty m:val="p"/>
          </m:rPr>
          <w:rPr>
            <w:rFonts w:ascii="Cambria Math" w:eastAsiaTheme="minorHAnsi" w:hAnsi="Cambria Math"/>
            <w:color w:val="auto"/>
            <w:sz w:val="26"/>
            <w:szCs w:val="26"/>
          </w:rPr>
          <m:t>h</m:t>
        </m:r>
      </m:oMath>
    </w:p>
    <w:p w14:paraId="03489DAE" w14:textId="77777777" w:rsidR="00520CC3" w:rsidRPr="004F0CB4" w:rsidRDefault="00520CC3" w:rsidP="00520CC3">
      <w:pPr>
        <w:spacing w:line="276" w:lineRule="auto"/>
        <w:rPr>
          <w:color w:val="auto"/>
          <w:sz w:val="26"/>
          <w:szCs w:val="26"/>
        </w:rPr>
      </w:pPr>
      <w:r w:rsidRPr="004F0CB4">
        <w:rPr>
          <w:b/>
          <w:color w:val="auto"/>
          <w:sz w:val="26"/>
          <w:szCs w:val="26"/>
        </w:rPr>
        <w:t xml:space="preserve">Câu 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6"/>
        <w:gridCol w:w="3460"/>
      </w:tblGrid>
      <w:tr w:rsidR="004F0CB4" w:rsidRPr="004F0CB4" w14:paraId="36FA0E32" w14:textId="77777777" w:rsidTr="008701C2">
        <w:trPr>
          <w:trHeight w:val="1953"/>
        </w:trPr>
        <w:tc>
          <w:tcPr>
            <w:tcW w:w="6186" w:type="dxa"/>
            <w:shd w:val="clear" w:color="auto" w:fill="auto"/>
          </w:tcPr>
          <w:p w14:paraId="13D5C6D9" w14:textId="77777777" w:rsidR="00520CC3" w:rsidRPr="004F0CB4" w:rsidRDefault="00520CC3" w:rsidP="00520CC3">
            <w:pPr>
              <w:spacing w:line="276" w:lineRule="auto"/>
              <w:rPr>
                <w:color w:val="auto"/>
                <w:sz w:val="26"/>
                <w:szCs w:val="26"/>
              </w:rPr>
            </w:pPr>
            <w:r w:rsidRPr="004F0CB4">
              <w:rPr>
                <w:color w:val="auto"/>
                <w:sz w:val="26"/>
                <w:szCs w:val="26"/>
              </w:rPr>
              <w:sym w:font="Symbol" w:char="F0B7"/>
            </w:r>
            <w:r w:rsidRPr="004F0CB4">
              <w:rPr>
                <w:color w:val="auto"/>
                <w:sz w:val="26"/>
                <w:szCs w:val="26"/>
              </w:rPr>
              <w:t xml:space="preserve"> Gọi:  +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12</m:t>
                  </m:r>
                </m:sub>
              </m:sSub>
            </m:oMath>
            <w:r w:rsidRPr="004F0CB4">
              <w:rPr>
                <w:color w:val="auto"/>
                <w:sz w:val="26"/>
                <w:szCs w:val="26"/>
              </w:rPr>
              <w:t> là vận tốc của giọt mưa so với xe</w:t>
            </w:r>
          </w:p>
          <w:p w14:paraId="0B3A33E0" w14:textId="77777777" w:rsidR="00520CC3" w:rsidRPr="004F0CB4" w:rsidRDefault="00520CC3" w:rsidP="00520CC3">
            <w:pPr>
              <w:spacing w:line="276" w:lineRule="auto"/>
              <w:rPr>
                <w:color w:val="auto"/>
                <w:sz w:val="26"/>
                <w:szCs w:val="26"/>
              </w:rPr>
            </w:pPr>
            <w:r w:rsidRPr="004F0CB4">
              <w:rPr>
                <w:color w:val="auto"/>
                <w:sz w:val="26"/>
                <w:szCs w:val="26"/>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23</m:t>
                  </m:r>
                </m:sub>
              </m:sSub>
            </m:oMath>
            <w:r w:rsidRPr="004F0CB4">
              <w:rPr>
                <w:color w:val="auto"/>
                <w:sz w:val="26"/>
                <w:szCs w:val="26"/>
              </w:rPr>
              <w:t> là vận tốc của xe với đường</w:t>
            </w:r>
          </w:p>
          <w:p w14:paraId="52E4D5F7" w14:textId="77777777" w:rsidR="00520CC3" w:rsidRPr="004F0CB4" w:rsidRDefault="00520CC3" w:rsidP="00520CC3">
            <w:pPr>
              <w:spacing w:line="276" w:lineRule="auto"/>
              <w:rPr>
                <w:color w:val="auto"/>
                <w:sz w:val="26"/>
                <w:szCs w:val="26"/>
              </w:rPr>
            </w:pPr>
            <w:r w:rsidRPr="004F0CB4">
              <w:rPr>
                <w:color w:val="auto"/>
                <w:sz w:val="26"/>
                <w:szCs w:val="26"/>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13</m:t>
                  </m:r>
                </m:sub>
              </m:sSub>
            </m:oMath>
            <w:r w:rsidRPr="004F0CB4">
              <w:rPr>
                <w:color w:val="auto"/>
                <w:sz w:val="26"/>
                <w:szCs w:val="26"/>
              </w:rPr>
              <w:t> là vận tốc của giọt mưa so với đường</w:t>
            </w:r>
          </w:p>
          <w:p w14:paraId="2FF14A69" w14:textId="77777777" w:rsidR="00520CC3" w:rsidRPr="004F0CB4" w:rsidRDefault="00520CC3" w:rsidP="00520CC3">
            <w:pPr>
              <w:spacing w:line="276" w:lineRule="auto"/>
              <w:rPr>
                <w:color w:val="auto"/>
                <w:sz w:val="26"/>
                <w:szCs w:val="26"/>
              </w:rPr>
            </w:pPr>
            <w:r w:rsidRPr="004F0CB4">
              <w:rPr>
                <w:color w:val="auto"/>
                <w:sz w:val="26"/>
                <w:szCs w:val="26"/>
              </w:rPr>
              <w:sym w:font="Symbol" w:char="F0B7"/>
            </w:r>
            <w:r w:rsidRPr="004F0CB4">
              <w:rPr>
                <w:color w:val="auto"/>
                <w:sz w:val="26"/>
                <w:szCs w:val="26"/>
              </w:rPr>
              <w:t xml:space="preserve"> Áp dụng công thức cộng vận tốc:</w:t>
            </w:r>
          </w:p>
          <w:p w14:paraId="56C06447" w14:textId="77777777" w:rsidR="00520CC3" w:rsidRPr="004F0CB4" w:rsidRDefault="00000000" w:rsidP="00520CC3">
            <w:pPr>
              <w:spacing w:line="276" w:lineRule="auto"/>
              <w:rPr>
                <w:color w:val="auto"/>
                <w:sz w:val="26"/>
                <w:szCs w:val="26"/>
                <w:vertAlign w:val="subscript"/>
              </w:rPr>
            </w:pP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00520CC3" w:rsidRPr="004F0CB4">
              <w:rPr>
                <w:color w:val="auto"/>
                <w:sz w:val="26"/>
                <w:szCs w:val="26"/>
                <w:vertAlign w:val="subscript"/>
              </w:rPr>
              <w:t>13</w:t>
            </w:r>
            <w:r w:rsidR="00520CC3" w:rsidRPr="004F0CB4">
              <w:rPr>
                <w:color w:val="auto"/>
                <w:sz w:val="26"/>
                <w:szCs w:val="26"/>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00520CC3" w:rsidRPr="004F0CB4">
              <w:rPr>
                <w:color w:val="auto"/>
                <w:sz w:val="26"/>
                <w:szCs w:val="26"/>
                <w:vertAlign w:val="subscript"/>
              </w:rPr>
              <w:t>12</w:t>
            </w:r>
            <w:r w:rsidR="00520CC3" w:rsidRPr="004F0CB4">
              <w:rPr>
                <w:color w:val="auto"/>
                <w:sz w:val="26"/>
                <w:szCs w:val="26"/>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00520CC3" w:rsidRPr="004F0CB4">
              <w:rPr>
                <w:color w:val="auto"/>
                <w:sz w:val="26"/>
                <w:szCs w:val="26"/>
                <w:vertAlign w:val="subscript"/>
              </w:rPr>
              <w:t>23</w:t>
            </w:r>
          </w:p>
          <w:p w14:paraId="7042FE7F" w14:textId="77777777" w:rsidR="00520CC3" w:rsidRPr="004F0CB4" w:rsidRDefault="00520CC3" w:rsidP="00520CC3">
            <w:pPr>
              <w:spacing w:line="276" w:lineRule="auto"/>
              <w:rPr>
                <w:color w:val="auto"/>
                <w:sz w:val="26"/>
                <w:szCs w:val="26"/>
              </w:rPr>
            </w:pPr>
            <w:r w:rsidRPr="004F0CB4">
              <w:rPr>
                <w:bCs/>
                <w:color w:val="auto"/>
                <w:sz w:val="26"/>
                <w:szCs w:val="26"/>
              </w:rPr>
              <w:t xml:space="preserve">Dựa vào hình vẽ: </w:t>
            </w:r>
            <m:oMath>
              <m:func>
                <m:funcPr>
                  <m:ctrlPr>
                    <w:rPr>
                      <w:rFonts w:ascii="Cambria Math" w:hAnsi="Cambria Math"/>
                      <w:bCs/>
                      <w:i/>
                      <w:color w:val="auto"/>
                      <w:sz w:val="26"/>
                      <w:szCs w:val="26"/>
                    </w:rPr>
                  </m:ctrlPr>
                </m:funcPr>
                <m:fName>
                  <m:r>
                    <w:rPr>
                      <w:rFonts w:ascii="Cambria Math" w:hAnsi="Cambria Math"/>
                      <w:color w:val="auto"/>
                      <w:sz w:val="26"/>
                      <w:szCs w:val="26"/>
                    </w:rPr>
                    <m:t>tan</m:t>
                  </m:r>
                </m:fName>
                <m:e>
                  <m:r>
                    <w:rPr>
                      <w:rFonts w:ascii="Cambria Math" w:hAnsi="Cambria Math"/>
                      <w:color w:val="auto"/>
                      <w:sz w:val="26"/>
                      <w:szCs w:val="26"/>
                    </w:rPr>
                    <m:t>4</m:t>
                  </m:r>
                </m:e>
              </m:func>
              <m:sSup>
                <m:sSupPr>
                  <m:ctrlPr>
                    <w:rPr>
                      <w:rFonts w:ascii="Cambria Math" w:hAnsi="Cambria Math"/>
                      <w:bCs/>
                      <w:i/>
                      <w:color w:val="auto"/>
                      <w:sz w:val="26"/>
                      <w:szCs w:val="26"/>
                    </w:rPr>
                  </m:ctrlPr>
                </m:sSupPr>
                <m:e>
                  <m:r>
                    <w:rPr>
                      <w:rFonts w:ascii="Cambria Math" w:hAnsi="Cambria Math"/>
                      <w:color w:val="auto"/>
                      <w:sz w:val="26"/>
                      <w:szCs w:val="26"/>
                    </w:rPr>
                    <m:t>5</m:t>
                  </m:r>
                </m:e>
                <m:sup>
                  <m:r>
                    <w:rPr>
                      <w:rFonts w:ascii="Cambria Math" w:hAnsi="Cambria Math"/>
                      <w:color w:val="auto"/>
                      <w:sz w:val="26"/>
                      <w:szCs w:val="26"/>
                    </w:rPr>
                    <m:t>ο</m:t>
                  </m:r>
                </m:sup>
              </m:sSup>
              <m:r>
                <w:rPr>
                  <w:rFonts w:ascii="Cambria Math" w:hAnsi="Cambria Math"/>
                  <w:color w:val="auto"/>
                  <w:sz w:val="26"/>
                  <w:szCs w:val="26"/>
                </w:rPr>
                <m:t>=</m:t>
              </m:r>
              <m:f>
                <m:fPr>
                  <m:ctrlPr>
                    <w:rPr>
                      <w:rFonts w:ascii="Cambria Math" w:hAnsi="Cambria Math"/>
                      <w:bCs/>
                      <w:i/>
                      <w:color w:val="auto"/>
                      <w:sz w:val="26"/>
                      <w:szCs w:val="26"/>
                    </w:rPr>
                  </m:ctrlPr>
                </m:fPr>
                <m:num>
                  <m:sSub>
                    <m:sSubPr>
                      <m:ctrlPr>
                        <w:rPr>
                          <w:rFonts w:ascii="Cambria Math" w:hAnsi="Cambria Math"/>
                          <w:bCs/>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23</m:t>
                      </m:r>
                    </m:sub>
                  </m:sSub>
                </m:num>
                <m:den>
                  <m:sSub>
                    <m:sSubPr>
                      <m:ctrlPr>
                        <w:rPr>
                          <w:rFonts w:ascii="Cambria Math" w:hAnsi="Cambria Math"/>
                          <w:bCs/>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13</m:t>
                      </m:r>
                    </m:sub>
                  </m:sSub>
                </m:den>
              </m:f>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23</m:t>
                  </m:r>
                </m:sub>
              </m:sSub>
              <m:r>
                <w:rPr>
                  <w:rFonts w:ascii="Cambria Math" w:hAnsi="Cambria Math"/>
                  <w:color w:val="auto"/>
                  <w:sz w:val="26"/>
                  <w:szCs w:val="26"/>
                </w:rPr>
                <m:t>=</m:t>
              </m:r>
              <m:sSub>
                <m:sSubPr>
                  <m:ctrlPr>
                    <w:rPr>
                      <w:rFonts w:ascii="Cambria Math" w:hAnsi="Cambria Math"/>
                      <w:bCs/>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13</m:t>
                  </m:r>
                </m:sub>
              </m:sSub>
              <m:r>
                <w:rPr>
                  <w:rFonts w:ascii="Cambria Math" w:hAnsi="Cambria Math"/>
                  <w:color w:val="auto"/>
                  <w:sz w:val="26"/>
                  <w:szCs w:val="26"/>
                </w:rPr>
                <m:t>.</m:t>
              </m:r>
              <m:func>
                <m:funcPr>
                  <m:ctrlPr>
                    <w:rPr>
                      <w:rFonts w:ascii="Cambria Math" w:hAnsi="Cambria Math"/>
                      <w:bCs/>
                      <w:i/>
                      <w:color w:val="auto"/>
                      <w:sz w:val="26"/>
                      <w:szCs w:val="26"/>
                    </w:rPr>
                  </m:ctrlPr>
                </m:funcPr>
                <m:fName>
                  <m:r>
                    <w:rPr>
                      <w:rFonts w:ascii="Cambria Math" w:hAnsi="Cambria Math"/>
                      <w:color w:val="auto"/>
                      <w:sz w:val="26"/>
                      <w:szCs w:val="26"/>
                    </w:rPr>
                    <m:t>tan</m:t>
                  </m:r>
                </m:fName>
                <m:e>
                  <m:r>
                    <w:rPr>
                      <w:rFonts w:ascii="Cambria Math" w:hAnsi="Cambria Math"/>
                      <w:color w:val="auto"/>
                      <w:sz w:val="26"/>
                      <w:szCs w:val="26"/>
                    </w:rPr>
                    <m:t>4</m:t>
                  </m:r>
                </m:e>
              </m:func>
              <m:sSup>
                <m:sSupPr>
                  <m:ctrlPr>
                    <w:rPr>
                      <w:rFonts w:ascii="Cambria Math" w:hAnsi="Cambria Math"/>
                      <w:bCs/>
                      <w:i/>
                      <w:color w:val="auto"/>
                      <w:sz w:val="26"/>
                      <w:szCs w:val="26"/>
                    </w:rPr>
                  </m:ctrlPr>
                </m:sSupPr>
                <m:e>
                  <m:r>
                    <w:rPr>
                      <w:rFonts w:ascii="Cambria Math" w:hAnsi="Cambria Math"/>
                      <w:color w:val="auto"/>
                      <w:sz w:val="26"/>
                      <w:szCs w:val="26"/>
                    </w:rPr>
                    <m:t>5</m:t>
                  </m:r>
                </m:e>
                <m:sup>
                  <m:r>
                    <w:rPr>
                      <w:rFonts w:ascii="Cambria Math" w:hAnsi="Cambria Math"/>
                      <w:color w:val="auto"/>
                      <w:sz w:val="26"/>
                      <w:szCs w:val="26"/>
                    </w:rPr>
                    <m:t>ο</m:t>
                  </m:r>
                </m:sup>
              </m:sSup>
              <m:r>
                <w:rPr>
                  <w:rFonts w:ascii="Cambria Math" w:hAnsi="Cambria Math"/>
                  <w:color w:val="auto"/>
                  <w:sz w:val="26"/>
                  <w:szCs w:val="26"/>
                </w:rPr>
                <m:t>=5.1=5m/s</m:t>
              </m:r>
            </m:oMath>
          </w:p>
          <w:p w14:paraId="2DD3D23C" w14:textId="77777777" w:rsidR="008701C2" w:rsidRPr="004F0CB4" w:rsidRDefault="008701C2" w:rsidP="00520CC3">
            <w:pPr>
              <w:spacing w:line="276" w:lineRule="auto"/>
              <w:rPr>
                <w:bCs/>
                <w:color w:val="auto"/>
                <w:sz w:val="26"/>
                <w:szCs w:val="26"/>
              </w:rPr>
            </w:pPr>
          </w:p>
        </w:tc>
        <w:tc>
          <w:tcPr>
            <w:tcW w:w="3460" w:type="dxa"/>
            <w:shd w:val="clear" w:color="auto" w:fill="auto"/>
            <w:vAlign w:val="center"/>
          </w:tcPr>
          <w:p w14:paraId="3235047D" w14:textId="77777777" w:rsidR="00520CC3" w:rsidRPr="004F0CB4" w:rsidRDefault="00520CC3" w:rsidP="00520CC3">
            <w:pPr>
              <w:shd w:val="clear" w:color="auto" w:fill="EDEDED" w:themeFill="accent3" w:themeFillTint="33"/>
              <w:tabs>
                <w:tab w:val="left" w:pos="3240"/>
                <w:tab w:val="left" w:pos="5760"/>
                <w:tab w:val="left" w:pos="9360"/>
              </w:tabs>
              <w:spacing w:line="276" w:lineRule="auto"/>
              <w:jc w:val="center"/>
              <w:rPr>
                <w:b/>
                <w:color w:val="auto"/>
                <w:sz w:val="26"/>
                <w:szCs w:val="26"/>
              </w:rPr>
            </w:pPr>
            <w:r w:rsidRPr="004F0CB4">
              <w:rPr>
                <w:noProof/>
                <w:color w:val="auto"/>
                <w:sz w:val="26"/>
                <w:szCs w:val="26"/>
              </w:rPr>
              <w:drawing>
                <wp:inline distT="0" distB="0" distL="0" distR="0" wp14:anchorId="681D33F4" wp14:editId="435F12E6">
                  <wp:extent cx="2060467" cy="1435100"/>
                  <wp:effectExtent l="0" t="0" r="0" b="0"/>
                  <wp:docPr id="18411265" name="Picture 18" descr="Một ô tô đang chạy với vận tốc v theo phương nằm ngang thì người ngồ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Một ô tô đang chạy với vận tốc v theo phương nằm ngang thì người ngồi"/>
                          <pic:cNvPicPr>
                            <a:picLocks noChangeAspect="1" noChangeArrowheads="1"/>
                          </pic:cNvPicPr>
                        </pic:nvPicPr>
                        <pic:blipFill rotWithShape="1">
                          <a:blip r:embed="rId311">
                            <a:extLst>
                              <a:ext uri="{28A0092B-C50C-407E-A947-70E740481C1C}">
                                <a14:useLocalDpi xmlns:a14="http://schemas.microsoft.com/office/drawing/2010/main" val="0"/>
                              </a:ext>
                            </a:extLst>
                          </a:blip>
                          <a:srcRect l="5039" t="2976" r="2344" b="2355"/>
                          <a:stretch/>
                        </pic:blipFill>
                        <pic:spPr bwMode="auto">
                          <a:xfrm>
                            <a:off x="0" y="0"/>
                            <a:ext cx="2071644" cy="14428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FF6563" w14:textId="552A50D0" w:rsidR="00520CC3" w:rsidRPr="004F0CB4" w:rsidRDefault="008701C2" w:rsidP="008701C2">
      <w:pPr>
        <w:pStyle w:val="Heading2"/>
        <w:keepNext w:val="0"/>
        <w:keepLines w:val="0"/>
        <w:widowControl w:val="0"/>
        <w:spacing w:line="360" w:lineRule="auto"/>
        <w:jc w:val="center"/>
        <w:rPr>
          <w:color w:val="auto"/>
          <w:sz w:val="26"/>
        </w:rPr>
      </w:pPr>
      <w:r w:rsidRPr="004F0CB4">
        <w:rPr>
          <w:color w:val="auto"/>
          <w:sz w:val="26"/>
          <w:highlight w:val="yellow"/>
        </w:rPr>
        <w:t xml:space="preserve">ĐỀ ÔN TẬP SỐ </w:t>
      </w:r>
      <w:r w:rsidRPr="004F0CB4">
        <w:rPr>
          <w:color w:val="auto"/>
          <w:sz w:val="26"/>
        </w:rPr>
        <w:t>10</w:t>
      </w:r>
    </w:p>
    <w:p w14:paraId="2DE15CE9" w14:textId="77777777" w:rsidR="00520CC3" w:rsidRPr="004F0CB4" w:rsidRDefault="00520CC3" w:rsidP="00520CC3">
      <w:pPr>
        <w:spacing w:line="276" w:lineRule="auto"/>
        <w:rPr>
          <w:color w:val="auto"/>
          <w:sz w:val="26"/>
          <w:szCs w:val="26"/>
        </w:rPr>
      </w:pPr>
      <w:r w:rsidRPr="004F0CB4">
        <w:rPr>
          <w:noProof/>
          <w:color w:val="auto"/>
          <w:sz w:val="26"/>
          <w:szCs w:val="26"/>
        </w:rPr>
        <mc:AlternateContent>
          <mc:Choice Requires="wpg">
            <w:drawing>
              <wp:inline distT="0" distB="0" distL="0" distR="0" wp14:anchorId="5F04C56F" wp14:editId="551727B0">
                <wp:extent cx="5443829" cy="324009"/>
                <wp:effectExtent l="0" t="0" r="5080" b="0"/>
                <wp:docPr id="959858828"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2146930549" name="Group 44"/>
                        <wpg:cNvGrpSpPr>
                          <a:grpSpLocks/>
                        </wpg:cNvGrpSpPr>
                        <wpg:grpSpPr bwMode="auto">
                          <a:xfrm>
                            <a:off x="95" y="-1"/>
                            <a:ext cx="54449" cy="3265"/>
                            <a:chOff x="95" y="-1"/>
                            <a:chExt cx="54448" cy="3265"/>
                          </a:xfrm>
                        </wpg:grpSpPr>
                        <wpg:grpSp>
                          <wpg:cNvPr id="531635125" name="Group 45"/>
                          <wpg:cNvGrpSpPr>
                            <a:grpSpLocks/>
                          </wpg:cNvGrpSpPr>
                          <wpg:grpSpPr bwMode="auto">
                            <a:xfrm>
                              <a:off x="95" y="0"/>
                              <a:ext cx="54448" cy="3225"/>
                              <a:chOff x="92" y="0"/>
                              <a:chExt cx="52587" cy="3227"/>
                            </a:xfrm>
                          </wpg:grpSpPr>
                          <wps:wsp>
                            <wps:cNvPr id="2089056257"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57306135"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31883731"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37980037"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B13A77" w14:textId="77777777" w:rsidR="00520CC3" w:rsidRPr="009111E4" w:rsidRDefault="00520CC3" w:rsidP="00520CC3">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2D1CC784" w14:textId="77777777" w:rsidR="00520CC3" w:rsidRPr="009111E4" w:rsidRDefault="00520CC3" w:rsidP="00520CC3">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468643874"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08009A"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5F04C56F" id="_x0000_s1553"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">
                <v:group id="Group 44" o:spid="_x0000_s1554"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">
                  <v:group id="Group 45" o:spid="_x0000_s1555"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">
                    <v:shape id="Flowchart: Alternate Process 46" o:spid="_x0000_s1556"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" fillcolor="#98c1d9" stroked="f" strokeweight="1pt">
                      <v:fill opacity="52428f"/>
                    </v:shape>
                    <v:shape id="Hexagon 47" o:spid="_x0000_s155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" adj="4292" fillcolor="#f60" stroked="f" strokeweight="1pt"/>
                    <v:shape id="Hexagon 48" o:spid="_x0000_s155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" adj="4292" fillcolor="#3d5a80" stroked="f" strokeweight="1pt"/>
                  </v:group>
                  <v:shape id="WordArt 192" o:spid="_x0000_s1559"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" filled="f" stroked="f">
                    <v:stroke joinstyle="round"/>
                    <o:lock v:ext="edit" shapetype="t"/>
                    <v:textbox>
                      <w:txbxContent>
                        <w:p w14:paraId="5FB13A77" w14:textId="77777777" w:rsidR="00520CC3" w:rsidRPr="009111E4" w:rsidRDefault="00520CC3" w:rsidP="00520CC3">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2D1CC784" w14:textId="77777777" w:rsidR="00520CC3" w:rsidRPr="009111E4" w:rsidRDefault="00520CC3" w:rsidP="00520CC3">
                          <w:pPr>
                            <w:pStyle w:val="NormalWeb"/>
                            <w:spacing w:line="240" w:lineRule="auto"/>
                            <w:ind w:firstLine="0"/>
                            <w:rPr>
                              <w:b/>
                              <w:color w:val="FFFFFF" w:themeColor="background1"/>
                              <w:sz w:val="32"/>
                              <w:szCs w:val="32"/>
                            </w:rPr>
                          </w:pPr>
                        </w:p>
                      </w:txbxContent>
                    </v:textbox>
                  </v:shape>
                </v:group>
                <v:shape id="WordArt 192" o:spid="_x0000_s1560"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" filled="f" stroked="f">
                  <v:stroke joinstyle="round"/>
                  <o:lock v:ext="edit" shapetype="t"/>
                  <v:textbox>
                    <w:txbxContent>
                      <w:p w14:paraId="6E08009A"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39B6173C" w14:textId="77777777" w:rsidR="00520CC3" w:rsidRPr="004F0CB4" w:rsidRDefault="00520CC3" w:rsidP="00520CC3">
      <w:pPr>
        <w:tabs>
          <w:tab w:val="left" w:pos="360"/>
        </w:tabs>
        <w:spacing w:line="276" w:lineRule="auto"/>
        <w:jc w:val="center"/>
        <w:rPr>
          <w:i/>
          <w:iCs/>
          <w:color w:val="auto"/>
          <w:sz w:val="26"/>
          <w:szCs w:val="26"/>
        </w:rPr>
      </w:pPr>
      <w:r w:rsidRPr="004F0CB4">
        <w:rPr>
          <w:i/>
          <w:iCs/>
          <w:color w:val="auto"/>
          <w:sz w:val="26"/>
          <w:szCs w:val="26"/>
        </w:rPr>
        <w:t>Thí sinh trả lời từ câu 1 đến câu 18. Mỗi câu  hỏi thí sinh chỉ chọn một phương án.</w:t>
      </w:r>
    </w:p>
    <w:p w14:paraId="19A6224E" w14:textId="77777777" w:rsidR="00520CC3" w:rsidRPr="004F0CB4" w:rsidRDefault="00520CC3" w:rsidP="00520CC3">
      <w:pPr>
        <w:tabs>
          <w:tab w:val="left" w:pos="360"/>
        </w:tabs>
        <w:spacing w:line="276" w:lineRule="auto"/>
        <w:jc w:val="center"/>
        <w:rPr>
          <w:i/>
          <w:iCs/>
          <w:color w:val="auto"/>
          <w:sz w:val="26"/>
          <w:szCs w:val="26"/>
        </w:rPr>
      </w:pPr>
      <w:r w:rsidRPr="004F0CB4">
        <w:rPr>
          <w:i/>
          <w:iCs/>
          <w:color w:val="auto"/>
          <w:sz w:val="26"/>
          <w:szCs w:val="26"/>
        </w:rPr>
        <w:t>(Mỗi câu trả lời đúng thí sinh được 0,25 điểm)</w:t>
      </w:r>
    </w:p>
    <w:p w14:paraId="157EC515" w14:textId="77777777" w:rsidR="00520CC3" w:rsidRPr="004F0CB4" w:rsidRDefault="00520CC3" w:rsidP="00520CC3">
      <w:pPr>
        <w:spacing w:line="276" w:lineRule="auto"/>
        <w:jc w:val="both"/>
        <w:rPr>
          <w:rFonts w:eastAsia="Calibri"/>
          <w:color w:val="auto"/>
          <w:sz w:val="26"/>
          <w:szCs w:val="26"/>
        </w:rPr>
      </w:pPr>
      <w:r w:rsidRPr="004F0CB4">
        <w:rPr>
          <w:rFonts w:eastAsia="Calibri"/>
          <w:b/>
          <w:color w:val="auto"/>
          <w:sz w:val="26"/>
          <w:szCs w:val="26"/>
        </w:rPr>
        <w:t>Câu 1:</w:t>
      </w:r>
      <w:r w:rsidRPr="004F0CB4">
        <w:rPr>
          <w:rFonts w:eastAsia="Calibri"/>
          <w:color w:val="auto"/>
          <w:sz w:val="26"/>
          <w:szCs w:val="26"/>
        </w:rPr>
        <w:t xml:space="preserve">  Trong công thức cộng vận tốc </w:t>
      </w:r>
      <m:oMath>
        <m:sSub>
          <m:sSubPr>
            <m:ctrlPr>
              <w:rPr>
                <w:rFonts w:ascii="Cambria Math" w:eastAsia="Calibri" w:hAnsi="Cambria Math"/>
                <w:i/>
                <w:color w:val="auto"/>
                <w:sz w:val="26"/>
                <w:szCs w:val="26"/>
              </w:rPr>
            </m:ctrlPr>
          </m:sSubPr>
          <m:e>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v</m:t>
                </m:r>
              </m:e>
            </m:acc>
          </m:e>
          <m:sub>
            <m:r>
              <w:rPr>
                <w:rFonts w:ascii="Cambria Math" w:eastAsia="Calibri" w:hAnsi="Cambria Math"/>
                <w:color w:val="auto"/>
                <w:sz w:val="26"/>
                <w:szCs w:val="26"/>
              </w:rPr>
              <m:t>13</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v</m:t>
                </m:r>
              </m:e>
            </m:acc>
          </m:e>
          <m:sub>
            <m:r>
              <w:rPr>
                <w:rFonts w:ascii="Cambria Math" w:eastAsia="Calibri" w:hAnsi="Cambria Math"/>
                <w:color w:val="auto"/>
                <w:sz w:val="26"/>
                <w:szCs w:val="26"/>
              </w:rPr>
              <m:t>12</m:t>
            </m:r>
          </m:sub>
        </m:sSub>
        <m:r>
          <w:rPr>
            <w:rFonts w:ascii="Cambria Math" w:eastAsia="Calibri" w:hAnsi="Cambria Math"/>
            <w:color w:val="auto"/>
            <w:sz w:val="26"/>
            <w:szCs w:val="26"/>
          </w:rPr>
          <m:t>+</m:t>
        </m:r>
        <m:sSub>
          <m:sSubPr>
            <m:ctrlPr>
              <w:rPr>
                <w:rFonts w:ascii="Cambria Math" w:eastAsia="Calibri" w:hAnsi="Cambria Math"/>
                <w:i/>
                <w:color w:val="auto"/>
                <w:sz w:val="26"/>
                <w:szCs w:val="26"/>
              </w:rPr>
            </m:ctrlPr>
          </m:sSubPr>
          <m:e>
            <m:acc>
              <m:accPr>
                <m:chr m:val="⃗"/>
                <m:ctrlPr>
                  <w:rPr>
                    <w:rFonts w:ascii="Cambria Math" w:eastAsia="Calibri" w:hAnsi="Cambria Math"/>
                    <w:i/>
                    <w:color w:val="auto"/>
                    <w:sz w:val="26"/>
                    <w:szCs w:val="26"/>
                  </w:rPr>
                </m:ctrlPr>
              </m:accPr>
              <m:e>
                <m:r>
                  <w:rPr>
                    <w:rFonts w:ascii="Cambria Math" w:eastAsia="Calibri" w:hAnsi="Cambria Math"/>
                    <w:color w:val="auto"/>
                    <w:sz w:val="26"/>
                    <w:szCs w:val="26"/>
                  </w:rPr>
                  <m:t>v</m:t>
                </m:r>
              </m:e>
            </m:acc>
          </m:e>
          <m:sub>
            <m:r>
              <w:rPr>
                <w:rFonts w:ascii="Cambria Math" w:eastAsia="Calibri" w:hAnsi="Cambria Math"/>
                <w:color w:val="auto"/>
                <w:sz w:val="26"/>
                <w:szCs w:val="26"/>
              </w:rPr>
              <m:t>23</m:t>
            </m:r>
          </m:sub>
        </m:sSub>
      </m:oMath>
      <w:r w:rsidRPr="004F0CB4">
        <w:rPr>
          <w:rFonts w:eastAsia="Calibri"/>
          <w:color w:val="auto"/>
          <w:sz w:val="26"/>
          <w:szCs w:val="26"/>
        </w:rPr>
        <w:t xml:space="preserve"> khi nào độ lớn các véc tơ vận tốc thoả mãn hệ thức </w:t>
      </w:r>
      <m:oMath>
        <m:sSubSup>
          <m:sSubSupPr>
            <m:ctrlPr>
              <w:rPr>
                <w:rFonts w:ascii="Cambria Math" w:eastAsia="Calibri" w:hAnsi="Cambria Math"/>
                <w:b/>
                <w:i/>
                <w:color w:val="auto"/>
                <w:sz w:val="26"/>
                <w:szCs w:val="26"/>
              </w:rPr>
            </m:ctrlPr>
          </m:sSubSupPr>
          <m:e>
            <m:r>
              <m:rPr>
                <m:sty m:val="bi"/>
              </m:rPr>
              <w:rPr>
                <w:rFonts w:ascii="Cambria Math" w:eastAsia="Calibri" w:hAnsi="Cambria Math"/>
                <w:color w:val="auto"/>
                <w:sz w:val="26"/>
                <w:szCs w:val="26"/>
              </w:rPr>
              <m:t>v</m:t>
            </m:r>
          </m:e>
          <m:sub>
            <m:r>
              <m:rPr>
                <m:sty m:val="bi"/>
              </m:rPr>
              <w:rPr>
                <w:rFonts w:ascii="Cambria Math" w:eastAsia="Calibri" w:hAnsi="Cambria Math"/>
                <w:color w:val="auto"/>
                <w:sz w:val="26"/>
                <w:szCs w:val="26"/>
              </w:rPr>
              <m:t>13</m:t>
            </m:r>
          </m:sub>
          <m:sup>
            <m:r>
              <m:rPr>
                <m:sty m:val="bi"/>
              </m:rPr>
              <w:rPr>
                <w:rFonts w:ascii="Cambria Math" w:eastAsia="Calibri" w:hAnsi="Cambria Math"/>
                <w:color w:val="auto"/>
                <w:sz w:val="26"/>
                <w:szCs w:val="26"/>
              </w:rPr>
              <m:t>2</m:t>
            </m:r>
          </m:sup>
        </m:sSubSup>
        <m:r>
          <m:rPr>
            <m:sty m:val="bi"/>
          </m:rPr>
          <w:rPr>
            <w:rFonts w:ascii="Cambria Math" w:eastAsia="Calibri" w:hAnsi="Cambria Math"/>
            <w:color w:val="auto"/>
            <w:sz w:val="26"/>
            <w:szCs w:val="26"/>
          </w:rPr>
          <m:t>=</m:t>
        </m:r>
        <m:sSubSup>
          <m:sSubSupPr>
            <m:ctrlPr>
              <w:rPr>
                <w:rFonts w:ascii="Cambria Math" w:eastAsia="Calibri" w:hAnsi="Cambria Math"/>
                <w:b/>
                <w:i/>
                <w:color w:val="auto"/>
                <w:sz w:val="26"/>
                <w:szCs w:val="26"/>
              </w:rPr>
            </m:ctrlPr>
          </m:sSubSupPr>
          <m:e>
            <m:r>
              <m:rPr>
                <m:sty m:val="bi"/>
              </m:rPr>
              <w:rPr>
                <w:rFonts w:ascii="Cambria Math" w:eastAsia="Calibri" w:hAnsi="Cambria Math"/>
                <w:color w:val="auto"/>
                <w:sz w:val="26"/>
                <w:szCs w:val="26"/>
              </w:rPr>
              <m:t>v</m:t>
            </m:r>
          </m:e>
          <m:sub>
            <m:r>
              <m:rPr>
                <m:sty m:val="bi"/>
              </m:rPr>
              <w:rPr>
                <w:rFonts w:ascii="Cambria Math" w:eastAsia="Calibri" w:hAnsi="Cambria Math"/>
                <w:color w:val="auto"/>
                <w:sz w:val="26"/>
                <w:szCs w:val="26"/>
              </w:rPr>
              <m:t>12</m:t>
            </m:r>
          </m:sub>
          <m:sup>
            <m:r>
              <m:rPr>
                <m:sty m:val="bi"/>
              </m:rPr>
              <w:rPr>
                <w:rFonts w:ascii="Cambria Math" w:eastAsia="Calibri" w:hAnsi="Cambria Math"/>
                <w:color w:val="auto"/>
                <w:sz w:val="26"/>
                <w:szCs w:val="26"/>
              </w:rPr>
              <m:t>2</m:t>
            </m:r>
          </m:sup>
        </m:sSubSup>
        <m:r>
          <m:rPr>
            <m:sty m:val="bi"/>
          </m:rPr>
          <w:rPr>
            <w:rFonts w:ascii="Cambria Math" w:eastAsia="Calibri" w:hAnsi="Cambria Math"/>
            <w:color w:val="auto"/>
            <w:sz w:val="26"/>
            <w:szCs w:val="26"/>
          </w:rPr>
          <m:t>+</m:t>
        </m:r>
        <m:sSubSup>
          <m:sSubSupPr>
            <m:ctrlPr>
              <w:rPr>
                <w:rFonts w:ascii="Cambria Math" w:eastAsia="Calibri" w:hAnsi="Cambria Math"/>
                <w:b/>
                <w:i/>
                <w:color w:val="auto"/>
                <w:sz w:val="26"/>
                <w:szCs w:val="26"/>
              </w:rPr>
            </m:ctrlPr>
          </m:sSubSupPr>
          <m:e>
            <m:r>
              <m:rPr>
                <m:sty m:val="bi"/>
              </m:rPr>
              <w:rPr>
                <w:rFonts w:ascii="Cambria Math" w:eastAsia="Calibri" w:hAnsi="Cambria Math"/>
                <w:color w:val="auto"/>
                <w:sz w:val="26"/>
                <w:szCs w:val="26"/>
              </w:rPr>
              <m:t>v</m:t>
            </m:r>
          </m:e>
          <m:sub>
            <m:r>
              <m:rPr>
                <m:sty m:val="bi"/>
              </m:rPr>
              <w:rPr>
                <w:rFonts w:ascii="Cambria Math" w:eastAsia="Calibri" w:hAnsi="Cambria Math"/>
                <w:color w:val="auto"/>
                <w:sz w:val="26"/>
                <w:szCs w:val="26"/>
              </w:rPr>
              <m:t>23</m:t>
            </m:r>
          </m:sub>
          <m:sup>
            <m:r>
              <m:rPr>
                <m:sty m:val="bi"/>
              </m:rPr>
              <w:rPr>
                <w:rFonts w:ascii="Cambria Math" w:eastAsia="Calibri" w:hAnsi="Cambria Math"/>
                <w:color w:val="auto"/>
                <w:sz w:val="26"/>
                <w:szCs w:val="26"/>
              </w:rPr>
              <m:t>2</m:t>
            </m:r>
          </m:sup>
        </m:sSubSup>
      </m:oMath>
    </w:p>
    <w:p w14:paraId="3B5B79B1" w14:textId="77777777" w:rsidR="00520CC3" w:rsidRPr="004F0CB4" w:rsidRDefault="00520CC3" w:rsidP="00520CC3">
      <w:pPr>
        <w:spacing w:line="276" w:lineRule="auto"/>
        <w:jc w:val="both"/>
        <w:rPr>
          <w:rFonts w:eastAsia="Calibri"/>
          <w:color w:val="auto"/>
          <w:sz w:val="26"/>
          <w:szCs w:val="26"/>
        </w:rPr>
      </w:pPr>
      <w:r w:rsidRPr="004F0CB4">
        <w:rPr>
          <w:rFonts w:eastAsia="Calibri"/>
          <w:b/>
          <w:color w:val="auto"/>
          <w:sz w:val="26"/>
          <w:szCs w:val="26"/>
        </w:rPr>
        <w:t xml:space="preserve">A. </w:t>
      </w:r>
      <w:r w:rsidRPr="004F0CB4">
        <w:rPr>
          <w:rFonts w:eastAsia="Calibri"/>
          <w:color w:val="auto"/>
          <w:sz w:val="26"/>
          <w:szCs w:val="26"/>
        </w:rPr>
        <w:t xml:space="preserve">Các vận tốc </w:t>
      </w:r>
      <m:oMath>
        <m:sSub>
          <m:sSubPr>
            <m:ctrlPr>
              <w:rPr>
                <w:rFonts w:ascii="Cambria Math" w:eastAsia="Calibri" w:hAnsi="Cambria Math"/>
                <w:i/>
                <w:color w:val="auto"/>
                <w:sz w:val="26"/>
                <w:szCs w:val="26"/>
                <w:lang w:val="fr-FR"/>
              </w:rPr>
            </m:ctrlPr>
          </m:sSubPr>
          <m:e>
            <m:acc>
              <m:accPr>
                <m:chr m:val="⃗"/>
                <m:ctrlPr>
                  <w:rPr>
                    <w:rFonts w:ascii="Cambria Math" w:eastAsia="Calibri" w:hAnsi="Cambria Math"/>
                    <w:i/>
                    <w:color w:val="auto"/>
                    <w:sz w:val="26"/>
                    <w:szCs w:val="26"/>
                    <w:lang w:val="fr-FR"/>
                  </w:rPr>
                </m:ctrlPr>
              </m:accPr>
              <m:e>
                <m:r>
                  <w:rPr>
                    <w:rFonts w:ascii="Cambria Math" w:eastAsia="Calibri" w:hAnsi="Cambria Math"/>
                    <w:color w:val="auto"/>
                    <w:sz w:val="26"/>
                    <w:szCs w:val="26"/>
                    <w:lang w:val="fr-FR"/>
                  </w:rPr>
                  <m:t>v</m:t>
                </m:r>
              </m:e>
            </m:acc>
          </m:e>
          <m:sub>
            <m:r>
              <w:rPr>
                <w:rFonts w:ascii="Cambria Math" w:eastAsia="Calibri" w:hAnsi="Cambria Math"/>
                <w:color w:val="auto"/>
                <w:sz w:val="26"/>
                <w:szCs w:val="26"/>
                <w:lang w:val="fr-FR"/>
              </w:rPr>
              <m:t>12</m:t>
            </m:r>
          </m:sub>
        </m:sSub>
      </m:oMath>
      <w:r w:rsidRPr="004F0CB4">
        <w:rPr>
          <w:rFonts w:eastAsia="Calibri"/>
          <w:color w:val="auto"/>
          <w:sz w:val="26"/>
          <w:szCs w:val="26"/>
        </w:rPr>
        <w:t xml:space="preserve"> và </w:t>
      </w:r>
      <m:oMath>
        <m:sSub>
          <m:sSubPr>
            <m:ctrlPr>
              <w:rPr>
                <w:rFonts w:ascii="Cambria Math" w:eastAsia="Calibri" w:hAnsi="Cambria Math"/>
                <w:i/>
                <w:color w:val="auto"/>
                <w:sz w:val="26"/>
                <w:szCs w:val="26"/>
                <w:lang w:val="fr-FR"/>
              </w:rPr>
            </m:ctrlPr>
          </m:sSubPr>
          <m:e>
            <m:acc>
              <m:accPr>
                <m:chr m:val="⃗"/>
                <m:ctrlPr>
                  <w:rPr>
                    <w:rFonts w:ascii="Cambria Math" w:eastAsia="Calibri" w:hAnsi="Cambria Math"/>
                    <w:i/>
                    <w:color w:val="auto"/>
                    <w:sz w:val="26"/>
                    <w:szCs w:val="26"/>
                    <w:lang w:val="fr-FR"/>
                  </w:rPr>
                </m:ctrlPr>
              </m:accPr>
              <m:e>
                <m:r>
                  <w:rPr>
                    <w:rFonts w:ascii="Cambria Math" w:eastAsia="Calibri" w:hAnsi="Cambria Math"/>
                    <w:color w:val="auto"/>
                    <w:sz w:val="26"/>
                    <w:szCs w:val="26"/>
                    <w:lang w:val="fr-FR"/>
                  </w:rPr>
                  <m:t>v</m:t>
                </m:r>
              </m:e>
            </m:acc>
          </m:e>
          <m:sub>
            <m:r>
              <w:rPr>
                <w:rFonts w:ascii="Cambria Math" w:eastAsia="Calibri" w:hAnsi="Cambria Math"/>
                <w:color w:val="auto"/>
                <w:sz w:val="26"/>
                <w:szCs w:val="26"/>
                <w:lang w:val="fr-FR"/>
              </w:rPr>
              <m:t>13</m:t>
            </m:r>
          </m:sub>
        </m:sSub>
      </m:oMath>
      <w:r w:rsidRPr="004F0CB4">
        <w:rPr>
          <w:rFonts w:eastAsia="Calibri"/>
          <w:color w:val="auto"/>
          <w:sz w:val="26"/>
          <w:szCs w:val="26"/>
        </w:rPr>
        <w:t xml:space="preserve"> cùng phương ngược chiều. </w:t>
      </w:r>
      <w:r w:rsidRPr="004F0CB4">
        <w:rPr>
          <w:rFonts w:eastAsia="Calibri"/>
          <w:color w:val="auto"/>
          <w:sz w:val="26"/>
          <w:szCs w:val="26"/>
        </w:rPr>
        <w:tab/>
      </w:r>
    </w:p>
    <w:p w14:paraId="3F584495" w14:textId="77777777" w:rsidR="00520CC3" w:rsidRPr="004F0CB4" w:rsidRDefault="00520CC3" w:rsidP="00520CC3">
      <w:pPr>
        <w:spacing w:line="276" w:lineRule="auto"/>
        <w:jc w:val="both"/>
        <w:rPr>
          <w:rFonts w:eastAsia="Calibri"/>
          <w:color w:val="auto"/>
          <w:sz w:val="26"/>
          <w:szCs w:val="26"/>
        </w:rPr>
      </w:pPr>
      <w:r w:rsidRPr="004F0CB4">
        <w:rPr>
          <w:rFonts w:eastAsia="Calibri"/>
          <w:b/>
          <w:color w:val="auto"/>
          <w:sz w:val="26"/>
          <w:szCs w:val="26"/>
        </w:rPr>
        <w:t xml:space="preserve">B. </w:t>
      </w:r>
      <w:r w:rsidRPr="004F0CB4">
        <w:rPr>
          <w:rFonts w:eastAsia="Calibri"/>
          <w:color w:val="auto"/>
          <w:sz w:val="26"/>
          <w:szCs w:val="26"/>
        </w:rPr>
        <w:t xml:space="preserve">Vận tốc </w:t>
      </w:r>
      <m:oMath>
        <m:sSub>
          <m:sSubPr>
            <m:ctrlPr>
              <w:rPr>
                <w:rFonts w:ascii="Cambria Math" w:eastAsia="Calibri" w:hAnsi="Cambria Math"/>
                <w:i/>
                <w:color w:val="auto"/>
                <w:sz w:val="26"/>
                <w:szCs w:val="26"/>
                <w:lang w:val="fr-FR"/>
              </w:rPr>
            </m:ctrlPr>
          </m:sSubPr>
          <m:e>
            <m:acc>
              <m:accPr>
                <m:chr m:val="⃗"/>
                <m:ctrlPr>
                  <w:rPr>
                    <w:rFonts w:ascii="Cambria Math" w:eastAsia="Calibri" w:hAnsi="Cambria Math"/>
                    <w:i/>
                    <w:color w:val="auto"/>
                    <w:sz w:val="26"/>
                    <w:szCs w:val="26"/>
                    <w:lang w:val="fr-FR"/>
                  </w:rPr>
                </m:ctrlPr>
              </m:accPr>
              <m:e>
                <m:r>
                  <w:rPr>
                    <w:rFonts w:ascii="Cambria Math" w:eastAsia="Calibri" w:hAnsi="Cambria Math"/>
                    <w:color w:val="auto"/>
                    <w:sz w:val="26"/>
                    <w:szCs w:val="26"/>
                    <w:lang w:val="fr-FR"/>
                  </w:rPr>
                  <m:t>v</m:t>
                </m:r>
              </m:e>
            </m:acc>
          </m:e>
          <m:sub>
            <m:r>
              <w:rPr>
                <w:rFonts w:ascii="Cambria Math" w:eastAsia="Calibri" w:hAnsi="Cambria Math"/>
                <w:color w:val="auto"/>
                <w:sz w:val="26"/>
                <w:szCs w:val="26"/>
                <w:lang w:val="fr-FR"/>
              </w:rPr>
              <m:t>13</m:t>
            </m:r>
          </m:sub>
        </m:sSub>
      </m:oMath>
      <w:r w:rsidRPr="004F0CB4">
        <w:rPr>
          <w:rFonts w:eastAsia="Calibri"/>
          <w:color w:val="auto"/>
          <w:sz w:val="26"/>
          <w:szCs w:val="26"/>
        </w:rPr>
        <w:t xml:space="preserve"> vuông góc với </w:t>
      </w:r>
      <m:oMath>
        <m:sSub>
          <m:sSubPr>
            <m:ctrlPr>
              <w:rPr>
                <w:rFonts w:ascii="Cambria Math" w:eastAsia="Calibri" w:hAnsi="Cambria Math"/>
                <w:i/>
                <w:color w:val="auto"/>
                <w:sz w:val="26"/>
                <w:szCs w:val="26"/>
                <w:lang w:val="fr-FR"/>
              </w:rPr>
            </m:ctrlPr>
          </m:sSubPr>
          <m:e>
            <m:acc>
              <m:accPr>
                <m:chr m:val="⃗"/>
                <m:ctrlPr>
                  <w:rPr>
                    <w:rFonts w:ascii="Cambria Math" w:eastAsia="Calibri" w:hAnsi="Cambria Math"/>
                    <w:i/>
                    <w:color w:val="auto"/>
                    <w:sz w:val="26"/>
                    <w:szCs w:val="26"/>
                    <w:lang w:val="fr-FR"/>
                  </w:rPr>
                </m:ctrlPr>
              </m:accPr>
              <m:e>
                <m:r>
                  <w:rPr>
                    <w:rFonts w:ascii="Cambria Math" w:eastAsia="Calibri" w:hAnsi="Cambria Math"/>
                    <w:color w:val="auto"/>
                    <w:sz w:val="26"/>
                    <w:szCs w:val="26"/>
                    <w:lang w:val="fr-FR"/>
                  </w:rPr>
                  <m:t>v</m:t>
                </m:r>
              </m:e>
            </m:acc>
          </m:e>
          <m:sub>
            <m:r>
              <w:rPr>
                <w:rFonts w:ascii="Cambria Math" w:eastAsia="Calibri" w:hAnsi="Cambria Math"/>
                <w:color w:val="auto"/>
                <w:sz w:val="26"/>
                <w:szCs w:val="26"/>
                <w:lang w:val="fr-FR"/>
              </w:rPr>
              <m:t>23</m:t>
            </m:r>
          </m:sub>
        </m:sSub>
      </m:oMath>
      <w:r w:rsidRPr="004F0CB4">
        <w:rPr>
          <w:rFonts w:eastAsia="Calibri"/>
          <w:color w:val="auto"/>
          <w:sz w:val="26"/>
          <w:szCs w:val="26"/>
        </w:rPr>
        <w:t>.</w:t>
      </w:r>
    </w:p>
    <w:p w14:paraId="384BD455" w14:textId="77777777" w:rsidR="00520CC3" w:rsidRPr="004F0CB4" w:rsidRDefault="00520CC3" w:rsidP="00520CC3">
      <w:pPr>
        <w:spacing w:line="276" w:lineRule="auto"/>
        <w:jc w:val="both"/>
        <w:rPr>
          <w:rFonts w:eastAsia="Calibri"/>
          <w:color w:val="auto"/>
          <w:sz w:val="26"/>
          <w:szCs w:val="26"/>
          <w:lang w:val="fr-FR"/>
        </w:rPr>
      </w:pPr>
      <w:r w:rsidRPr="004F0CB4">
        <w:rPr>
          <w:rFonts w:eastAsia="Calibri"/>
          <w:b/>
          <w:color w:val="auto"/>
          <w:sz w:val="26"/>
          <w:szCs w:val="26"/>
          <w:lang w:val="fr-FR"/>
        </w:rPr>
        <w:t xml:space="preserve">C. </w:t>
      </w:r>
      <w:r w:rsidRPr="004F0CB4">
        <w:rPr>
          <w:rFonts w:eastAsia="Calibri"/>
          <w:color w:val="auto"/>
          <w:sz w:val="26"/>
          <w:szCs w:val="26"/>
          <w:lang w:val="fr-FR"/>
        </w:rPr>
        <w:t>Các vận tốc cùng phương.</w:t>
      </w:r>
      <w:r w:rsidRPr="004F0CB4">
        <w:rPr>
          <w:rFonts w:eastAsia="Calibri"/>
          <w:color w:val="auto"/>
          <w:sz w:val="26"/>
          <w:szCs w:val="26"/>
          <w:lang w:val="fr-FR"/>
        </w:rPr>
        <w:tab/>
      </w:r>
    </w:p>
    <w:p w14:paraId="501D904D" w14:textId="77777777" w:rsidR="00520CC3" w:rsidRPr="004F0CB4" w:rsidRDefault="00520CC3" w:rsidP="00520CC3">
      <w:pPr>
        <w:spacing w:line="276" w:lineRule="auto"/>
        <w:jc w:val="both"/>
        <w:rPr>
          <w:rFonts w:eastAsia="Calibri"/>
          <w:color w:val="auto"/>
          <w:sz w:val="26"/>
          <w:szCs w:val="26"/>
          <w:lang w:val="fr-FR"/>
        </w:rPr>
      </w:pPr>
      <w:r w:rsidRPr="004F0CB4">
        <w:rPr>
          <w:rFonts w:eastAsia="Calibri"/>
          <w:b/>
          <w:color w:val="auto"/>
          <w:sz w:val="26"/>
          <w:szCs w:val="26"/>
          <w:highlight w:val="green"/>
          <w:u w:color="00B050"/>
          <w:lang w:val="fr-FR"/>
        </w:rPr>
        <w:t>D</w:t>
      </w:r>
      <w:r w:rsidRPr="004F0CB4">
        <w:rPr>
          <w:rFonts w:eastAsia="Calibri"/>
          <w:b/>
          <w:color w:val="auto"/>
          <w:sz w:val="26"/>
          <w:szCs w:val="26"/>
          <w:highlight w:val="green"/>
          <w:lang w:val="fr-FR"/>
        </w:rPr>
        <w:t xml:space="preserve">. </w:t>
      </w:r>
      <w:r w:rsidRPr="004F0CB4">
        <w:rPr>
          <w:rFonts w:eastAsia="Calibri"/>
          <w:color w:val="auto"/>
          <w:sz w:val="26"/>
          <w:szCs w:val="26"/>
          <w:highlight w:val="green"/>
          <w:lang w:val="fr-FR"/>
        </w:rPr>
        <w:t xml:space="preserve">Vận tốc </w:t>
      </w:r>
      <m:oMath>
        <m:sSub>
          <m:sSubPr>
            <m:ctrlPr>
              <w:rPr>
                <w:rFonts w:ascii="Cambria Math" w:eastAsia="Calibri" w:hAnsi="Cambria Math"/>
                <w:i/>
                <w:color w:val="auto"/>
                <w:sz w:val="26"/>
                <w:szCs w:val="26"/>
                <w:lang w:val="fr-FR"/>
              </w:rPr>
            </m:ctrlPr>
          </m:sSubPr>
          <m:e>
            <m:acc>
              <m:accPr>
                <m:chr m:val="⃗"/>
                <m:ctrlPr>
                  <w:rPr>
                    <w:rFonts w:ascii="Cambria Math" w:eastAsia="Calibri" w:hAnsi="Cambria Math"/>
                    <w:i/>
                    <w:color w:val="auto"/>
                    <w:sz w:val="26"/>
                    <w:szCs w:val="26"/>
                    <w:lang w:val="fr-FR"/>
                  </w:rPr>
                </m:ctrlPr>
              </m:accPr>
              <m:e>
                <m:r>
                  <w:rPr>
                    <w:rFonts w:ascii="Cambria Math" w:eastAsia="Calibri" w:hAnsi="Cambria Math"/>
                    <w:color w:val="auto"/>
                    <w:sz w:val="26"/>
                    <w:szCs w:val="26"/>
                    <w:lang w:val="fr-FR"/>
                  </w:rPr>
                  <m:t>v</m:t>
                </m:r>
              </m:e>
            </m:acc>
          </m:e>
          <m:sub>
            <m:r>
              <w:rPr>
                <w:rFonts w:ascii="Cambria Math" w:eastAsia="Calibri" w:hAnsi="Cambria Math"/>
                <w:color w:val="auto"/>
                <w:sz w:val="26"/>
                <w:szCs w:val="26"/>
                <w:lang w:val="fr-FR"/>
              </w:rPr>
              <m:t>12</m:t>
            </m:r>
          </m:sub>
        </m:sSub>
      </m:oMath>
      <w:r w:rsidRPr="004F0CB4">
        <w:rPr>
          <w:rFonts w:eastAsia="Calibri"/>
          <w:color w:val="auto"/>
          <w:sz w:val="26"/>
          <w:szCs w:val="26"/>
          <w:highlight w:val="green"/>
          <w:lang w:val="fr-FR"/>
        </w:rPr>
        <w:t xml:space="preserve"> vuông góc với vận tốc </w:t>
      </w:r>
      <m:oMath>
        <m:sSub>
          <m:sSubPr>
            <m:ctrlPr>
              <w:rPr>
                <w:rFonts w:ascii="Cambria Math" w:eastAsia="Calibri" w:hAnsi="Cambria Math"/>
                <w:i/>
                <w:color w:val="auto"/>
                <w:sz w:val="26"/>
                <w:szCs w:val="26"/>
                <w:lang w:val="fr-FR"/>
              </w:rPr>
            </m:ctrlPr>
          </m:sSubPr>
          <m:e>
            <m:acc>
              <m:accPr>
                <m:chr m:val="⃗"/>
                <m:ctrlPr>
                  <w:rPr>
                    <w:rFonts w:ascii="Cambria Math" w:eastAsia="Calibri" w:hAnsi="Cambria Math"/>
                    <w:i/>
                    <w:color w:val="auto"/>
                    <w:sz w:val="26"/>
                    <w:szCs w:val="26"/>
                    <w:lang w:val="fr-FR"/>
                  </w:rPr>
                </m:ctrlPr>
              </m:accPr>
              <m:e>
                <m:r>
                  <w:rPr>
                    <w:rFonts w:ascii="Cambria Math" w:eastAsia="Calibri" w:hAnsi="Cambria Math"/>
                    <w:color w:val="auto"/>
                    <w:sz w:val="26"/>
                    <w:szCs w:val="26"/>
                    <w:lang w:val="fr-FR"/>
                  </w:rPr>
                  <m:t>v</m:t>
                </m:r>
              </m:e>
            </m:acc>
          </m:e>
          <m:sub>
            <m:r>
              <w:rPr>
                <w:rFonts w:ascii="Cambria Math" w:eastAsia="Calibri" w:hAnsi="Cambria Math"/>
                <w:color w:val="auto"/>
                <w:sz w:val="26"/>
                <w:szCs w:val="26"/>
                <w:lang w:val="fr-FR"/>
              </w:rPr>
              <m:t>23</m:t>
            </m:r>
          </m:sub>
        </m:sSub>
      </m:oMath>
      <w:r w:rsidRPr="004F0CB4">
        <w:rPr>
          <w:rFonts w:eastAsia="Calibri"/>
          <w:color w:val="auto"/>
          <w:sz w:val="26"/>
          <w:szCs w:val="26"/>
          <w:highlight w:val="green"/>
          <w:lang w:val="fr-FR"/>
        </w:rPr>
        <w:t>.</w:t>
      </w:r>
    </w:p>
    <w:p w14:paraId="1935C87F" w14:textId="77777777" w:rsidR="00520CC3" w:rsidRPr="004F0CB4" w:rsidRDefault="00520CC3" w:rsidP="00520CC3">
      <w:pPr>
        <w:spacing w:line="276" w:lineRule="auto"/>
        <w:jc w:val="both"/>
        <w:rPr>
          <w:rFonts w:eastAsia="Calibri"/>
          <w:color w:val="auto"/>
          <w:sz w:val="26"/>
          <w:szCs w:val="26"/>
          <w:lang w:val="fr-FR"/>
        </w:rPr>
      </w:pPr>
      <w:r w:rsidRPr="004F0CB4">
        <w:rPr>
          <w:rFonts w:eastAsia="Calibri"/>
          <w:b/>
          <w:color w:val="auto"/>
          <w:sz w:val="26"/>
          <w:szCs w:val="26"/>
          <w:lang w:val="fr-FR"/>
        </w:rPr>
        <w:t xml:space="preserve">Câu 2: </w:t>
      </w:r>
      <w:r w:rsidRPr="004F0CB4">
        <w:rPr>
          <w:rFonts w:eastAsia="Calibri"/>
          <w:color w:val="auto"/>
          <w:sz w:val="26"/>
          <w:szCs w:val="26"/>
          <w:lang w:val="fr-FR"/>
        </w:rPr>
        <w:t>Vận tốc tuyệt đối là:</w:t>
      </w:r>
    </w:p>
    <w:p w14:paraId="3F59608A" w14:textId="77777777" w:rsidR="00520CC3" w:rsidRPr="004F0CB4" w:rsidRDefault="00520CC3" w:rsidP="00520CC3">
      <w:pPr>
        <w:spacing w:line="276" w:lineRule="auto"/>
        <w:jc w:val="both"/>
        <w:rPr>
          <w:rFonts w:eastAsia="Calibri"/>
          <w:color w:val="auto"/>
          <w:sz w:val="26"/>
          <w:szCs w:val="26"/>
          <w:lang w:val="fr-FR"/>
        </w:rPr>
      </w:pPr>
      <w:r w:rsidRPr="004F0CB4">
        <w:rPr>
          <w:rFonts w:eastAsia="Calibri"/>
          <w:b/>
          <w:color w:val="auto"/>
          <w:sz w:val="26"/>
          <w:szCs w:val="26"/>
          <w:highlight w:val="green"/>
          <w:u w:color="00B050"/>
          <w:lang w:val="fr-FR"/>
        </w:rPr>
        <w:t>A</w:t>
      </w:r>
      <w:r w:rsidRPr="004F0CB4">
        <w:rPr>
          <w:rFonts w:eastAsia="Calibri"/>
          <w:b/>
          <w:color w:val="auto"/>
          <w:sz w:val="26"/>
          <w:szCs w:val="26"/>
          <w:highlight w:val="green"/>
          <w:lang w:val="fr-FR"/>
        </w:rPr>
        <w:t xml:space="preserve">. </w:t>
      </w:r>
      <w:r w:rsidRPr="004F0CB4">
        <w:rPr>
          <w:rFonts w:eastAsia="Calibri"/>
          <w:color w:val="auto"/>
          <w:sz w:val="26"/>
          <w:szCs w:val="26"/>
          <w:highlight w:val="green"/>
          <w:lang w:val="fr-FR"/>
        </w:rPr>
        <w:t>vận tốc của vật đối với hệ quy  chiếu đứng yên.</w:t>
      </w:r>
      <w:r w:rsidRPr="004F0CB4">
        <w:rPr>
          <w:rFonts w:eastAsia="Calibri"/>
          <w:color w:val="auto"/>
          <w:sz w:val="26"/>
          <w:szCs w:val="26"/>
          <w:lang w:val="fr-FR"/>
        </w:rPr>
        <w:tab/>
      </w:r>
    </w:p>
    <w:p w14:paraId="62D97502" w14:textId="77777777" w:rsidR="00520CC3" w:rsidRPr="004F0CB4" w:rsidRDefault="00520CC3" w:rsidP="00520CC3">
      <w:pPr>
        <w:tabs>
          <w:tab w:val="left" w:pos="5670"/>
        </w:tabs>
        <w:spacing w:line="276" w:lineRule="auto"/>
        <w:jc w:val="both"/>
        <w:rPr>
          <w:rFonts w:eastAsia="Calibri"/>
          <w:color w:val="auto"/>
          <w:sz w:val="26"/>
          <w:szCs w:val="26"/>
          <w:lang w:val="fr-FR"/>
        </w:rPr>
      </w:pPr>
      <w:r w:rsidRPr="004F0CB4">
        <w:rPr>
          <w:rFonts w:eastAsia="Calibri"/>
          <w:b/>
          <w:color w:val="auto"/>
          <w:sz w:val="26"/>
          <w:szCs w:val="26"/>
          <w:lang w:val="fr-FR"/>
        </w:rPr>
        <w:t xml:space="preserve">B. </w:t>
      </w:r>
      <w:r w:rsidRPr="004F0CB4">
        <w:rPr>
          <w:rFonts w:eastAsia="Calibri"/>
          <w:color w:val="auto"/>
          <w:sz w:val="26"/>
          <w:szCs w:val="26"/>
          <w:lang w:val="fr-FR"/>
        </w:rPr>
        <w:t>vận tốc của vật đối với hệ quy chiếu chuyển động cùng chiều.</w:t>
      </w:r>
    </w:p>
    <w:p w14:paraId="4B6AB6A0" w14:textId="77777777" w:rsidR="00520CC3" w:rsidRPr="004F0CB4" w:rsidRDefault="00520CC3" w:rsidP="00520CC3">
      <w:pPr>
        <w:spacing w:line="276" w:lineRule="auto"/>
        <w:jc w:val="both"/>
        <w:rPr>
          <w:rFonts w:eastAsia="Calibri"/>
          <w:color w:val="auto"/>
          <w:sz w:val="26"/>
          <w:szCs w:val="26"/>
          <w:lang w:val="fr-FR"/>
        </w:rPr>
      </w:pPr>
      <w:r w:rsidRPr="004F0CB4">
        <w:rPr>
          <w:rFonts w:eastAsia="Calibri"/>
          <w:b/>
          <w:color w:val="auto"/>
          <w:sz w:val="26"/>
          <w:szCs w:val="26"/>
          <w:lang w:val="fr-FR"/>
        </w:rPr>
        <w:t xml:space="preserve">C. </w:t>
      </w:r>
      <w:r w:rsidRPr="004F0CB4">
        <w:rPr>
          <w:rFonts w:eastAsia="Calibri"/>
          <w:color w:val="auto"/>
          <w:sz w:val="26"/>
          <w:szCs w:val="26"/>
          <w:lang w:val="fr-FR"/>
        </w:rPr>
        <w:t>vận tốc của hệ quy chiếu chuyển động đối với hệ quy chiếu đứng yên.</w:t>
      </w:r>
    </w:p>
    <w:p w14:paraId="57ECFD5A" w14:textId="77777777" w:rsidR="00520CC3" w:rsidRPr="004F0CB4" w:rsidRDefault="00520CC3" w:rsidP="00520CC3">
      <w:pPr>
        <w:spacing w:line="276" w:lineRule="auto"/>
        <w:jc w:val="both"/>
        <w:rPr>
          <w:rFonts w:eastAsia="Calibri"/>
          <w:color w:val="auto"/>
          <w:sz w:val="26"/>
          <w:szCs w:val="26"/>
          <w:lang w:val="fr-FR"/>
        </w:rPr>
      </w:pPr>
      <w:r w:rsidRPr="004F0CB4">
        <w:rPr>
          <w:rFonts w:eastAsia="Calibri"/>
          <w:b/>
          <w:color w:val="auto"/>
          <w:sz w:val="26"/>
          <w:szCs w:val="26"/>
          <w:lang w:val="fr-FR"/>
        </w:rPr>
        <w:t xml:space="preserve">D. </w:t>
      </w:r>
      <w:r w:rsidRPr="004F0CB4">
        <w:rPr>
          <w:rFonts w:eastAsia="Calibri"/>
          <w:color w:val="auto"/>
          <w:sz w:val="26"/>
          <w:szCs w:val="26"/>
          <w:lang w:val="fr-FR"/>
        </w:rPr>
        <w:t>vận tốc của vật đối với hệ quy chiếu chuyển động  ngược chiều.</w:t>
      </w:r>
    </w:p>
    <w:p w14:paraId="39C04EBF" w14:textId="77777777" w:rsidR="00520CC3" w:rsidRPr="004F0CB4" w:rsidRDefault="00520CC3" w:rsidP="00520CC3">
      <w:pPr>
        <w:spacing w:line="276" w:lineRule="auto"/>
        <w:jc w:val="both"/>
        <w:rPr>
          <w:color w:val="auto"/>
          <w:sz w:val="26"/>
          <w:szCs w:val="26"/>
          <w:lang w:val="fr-FR"/>
        </w:rPr>
      </w:pPr>
      <w:r w:rsidRPr="004F0CB4">
        <w:rPr>
          <w:b/>
          <w:color w:val="auto"/>
          <w:sz w:val="26"/>
          <w:szCs w:val="26"/>
          <w:lang w:val="fr-FR"/>
        </w:rPr>
        <w:t xml:space="preserve">Câu 3: </w:t>
      </w:r>
      <w:r w:rsidRPr="004F0CB4">
        <w:rPr>
          <w:color w:val="auto"/>
          <w:sz w:val="26"/>
          <w:szCs w:val="26"/>
          <w:lang w:val="fr-FR"/>
        </w:rPr>
        <w:t>Phát biểu nào sau đây liên quan tới tính tương đối của vận tốc</w:t>
      </w:r>
    </w:p>
    <w:p w14:paraId="2199C231" w14:textId="77777777" w:rsidR="00520CC3" w:rsidRPr="004F0CB4" w:rsidRDefault="00520CC3" w:rsidP="00520CC3">
      <w:pPr>
        <w:tabs>
          <w:tab w:val="left" w:pos="5670"/>
        </w:tabs>
        <w:spacing w:line="276" w:lineRule="auto"/>
        <w:jc w:val="both"/>
        <w:rPr>
          <w:color w:val="auto"/>
          <w:sz w:val="26"/>
          <w:szCs w:val="26"/>
          <w:lang w:val="fr-FR"/>
        </w:rPr>
      </w:pPr>
      <w:r w:rsidRPr="004F0CB4">
        <w:rPr>
          <w:b/>
          <w:color w:val="auto"/>
          <w:sz w:val="26"/>
          <w:szCs w:val="26"/>
          <w:lang w:val="fr-FR"/>
        </w:rPr>
        <w:t xml:space="preserve">A. </w:t>
      </w:r>
      <w:r w:rsidRPr="004F0CB4">
        <w:rPr>
          <w:color w:val="auto"/>
          <w:sz w:val="26"/>
          <w:szCs w:val="26"/>
          <w:lang w:val="fr-FR"/>
        </w:rPr>
        <w:t>Một vật chuyển động với vận tốc 5m/s.</w:t>
      </w:r>
      <w:r w:rsidRPr="004F0CB4">
        <w:rPr>
          <w:color w:val="auto"/>
          <w:sz w:val="26"/>
          <w:szCs w:val="26"/>
          <w:lang w:val="fr-FR"/>
        </w:rPr>
        <w:tab/>
      </w:r>
    </w:p>
    <w:p w14:paraId="22BB8C3F" w14:textId="77777777" w:rsidR="00520CC3" w:rsidRPr="004F0CB4" w:rsidRDefault="00520CC3" w:rsidP="00520CC3">
      <w:pPr>
        <w:spacing w:line="276" w:lineRule="auto"/>
        <w:jc w:val="both"/>
        <w:rPr>
          <w:color w:val="auto"/>
          <w:sz w:val="26"/>
          <w:szCs w:val="26"/>
          <w:lang w:val="fr-FR"/>
        </w:rPr>
      </w:pPr>
      <w:r w:rsidRPr="004F0CB4">
        <w:rPr>
          <w:b/>
          <w:color w:val="auto"/>
          <w:sz w:val="26"/>
          <w:szCs w:val="26"/>
          <w:lang w:val="fr-FR"/>
        </w:rPr>
        <w:t xml:space="preserve">B. </w:t>
      </w:r>
      <w:r w:rsidRPr="004F0CB4">
        <w:rPr>
          <w:color w:val="auto"/>
          <w:sz w:val="26"/>
          <w:szCs w:val="26"/>
          <w:lang w:val="fr-FR"/>
        </w:rPr>
        <w:t>Một vật chuyển động thẳng đều.</w:t>
      </w:r>
      <w:r w:rsidRPr="004F0CB4">
        <w:rPr>
          <w:color w:val="auto"/>
          <w:sz w:val="26"/>
          <w:szCs w:val="26"/>
          <w:lang w:val="fr-FR"/>
        </w:rPr>
        <w:tab/>
      </w:r>
    </w:p>
    <w:p w14:paraId="10001A71" w14:textId="77777777" w:rsidR="00520CC3" w:rsidRPr="004F0CB4" w:rsidRDefault="00520CC3" w:rsidP="00520CC3">
      <w:pPr>
        <w:tabs>
          <w:tab w:val="left" w:pos="6804"/>
        </w:tabs>
        <w:spacing w:line="276" w:lineRule="auto"/>
        <w:jc w:val="both"/>
        <w:rPr>
          <w:color w:val="auto"/>
          <w:sz w:val="26"/>
          <w:szCs w:val="26"/>
          <w:lang w:val="fr-FR"/>
        </w:rPr>
      </w:pPr>
      <w:r w:rsidRPr="004F0CB4">
        <w:rPr>
          <w:b/>
          <w:color w:val="auto"/>
          <w:sz w:val="26"/>
          <w:szCs w:val="26"/>
          <w:highlight w:val="green"/>
          <w:u w:color="00B050"/>
          <w:lang w:val="fr-FR"/>
        </w:rPr>
        <w:t>C</w:t>
      </w:r>
      <w:r w:rsidRPr="004F0CB4">
        <w:rPr>
          <w:b/>
          <w:color w:val="auto"/>
          <w:sz w:val="26"/>
          <w:szCs w:val="26"/>
          <w:highlight w:val="green"/>
          <w:lang w:val="fr-FR"/>
        </w:rPr>
        <w:t xml:space="preserve">. </w:t>
      </w:r>
      <w:r w:rsidRPr="004F0CB4">
        <w:rPr>
          <w:color w:val="auto"/>
          <w:sz w:val="26"/>
          <w:szCs w:val="26"/>
          <w:highlight w:val="green"/>
          <w:lang w:val="fr-FR"/>
        </w:rPr>
        <w:t>Một vật chuyển động so với vật này nhưng đứng yên so với vật khác.</w:t>
      </w:r>
      <w:r w:rsidRPr="004F0CB4">
        <w:rPr>
          <w:color w:val="auto"/>
          <w:sz w:val="26"/>
          <w:szCs w:val="26"/>
          <w:lang w:val="fr-FR"/>
        </w:rPr>
        <w:tab/>
      </w:r>
    </w:p>
    <w:p w14:paraId="6F031473" w14:textId="77777777" w:rsidR="00520CC3" w:rsidRPr="004F0CB4" w:rsidRDefault="00520CC3" w:rsidP="00520CC3">
      <w:pPr>
        <w:tabs>
          <w:tab w:val="left" w:pos="360"/>
        </w:tabs>
        <w:spacing w:line="276" w:lineRule="auto"/>
        <w:rPr>
          <w:i/>
          <w:iCs/>
          <w:color w:val="auto"/>
          <w:sz w:val="26"/>
          <w:szCs w:val="26"/>
          <w:lang w:val="fr-FR"/>
        </w:rPr>
      </w:pPr>
      <w:r w:rsidRPr="004F0CB4">
        <w:rPr>
          <w:b/>
          <w:color w:val="auto"/>
          <w:sz w:val="26"/>
          <w:szCs w:val="26"/>
          <w:lang w:val="fr-FR"/>
        </w:rPr>
        <w:t xml:space="preserve">D. </w:t>
      </w:r>
      <w:r w:rsidRPr="004F0CB4">
        <w:rPr>
          <w:color w:val="auto"/>
          <w:sz w:val="26"/>
          <w:szCs w:val="26"/>
          <w:lang w:val="fr-FR"/>
        </w:rPr>
        <w:t>Một vật đứng yên so với trái đất</w:t>
      </w:r>
    </w:p>
    <w:p w14:paraId="643470D8" w14:textId="77777777" w:rsidR="00520CC3" w:rsidRPr="004F0CB4" w:rsidRDefault="00520CC3" w:rsidP="00520CC3">
      <w:pPr>
        <w:spacing w:line="276" w:lineRule="auto"/>
        <w:contextualSpacing/>
        <w:jc w:val="both"/>
        <w:rPr>
          <w:rFonts w:eastAsiaTheme="minorHAnsi"/>
          <w:color w:val="auto"/>
          <w:sz w:val="26"/>
          <w:szCs w:val="26"/>
          <w:lang w:val="sv-SE"/>
        </w:rPr>
      </w:pPr>
      <w:r w:rsidRPr="004F0CB4">
        <w:rPr>
          <w:rFonts w:eastAsiaTheme="minorHAnsi"/>
          <w:b/>
          <w:color w:val="auto"/>
          <w:sz w:val="26"/>
          <w:szCs w:val="26"/>
          <w:lang w:val="fr-FR"/>
        </w:rPr>
        <w:t xml:space="preserve">Câu 4: </w:t>
      </w:r>
      <w:r w:rsidRPr="004F0CB4">
        <w:rPr>
          <w:rFonts w:eastAsiaTheme="minorHAnsi"/>
          <w:color w:val="auto"/>
          <w:sz w:val="26"/>
          <w:szCs w:val="26"/>
          <w:lang w:val="sv-SE"/>
        </w:rPr>
        <w:t xml:space="preserve">Nếu xét trạng thái của một vật trong các hệ quy chiếu khác nhau thì điều nào sau đây là </w:t>
      </w:r>
      <w:r w:rsidRPr="004F0CB4">
        <w:rPr>
          <w:rFonts w:eastAsiaTheme="minorHAnsi"/>
          <w:b/>
          <w:color w:val="auto"/>
          <w:sz w:val="26"/>
          <w:szCs w:val="26"/>
          <w:lang w:val="sv-SE"/>
        </w:rPr>
        <w:t>sai</w:t>
      </w:r>
      <w:r w:rsidRPr="004F0CB4">
        <w:rPr>
          <w:rFonts w:eastAsiaTheme="minorHAnsi"/>
          <w:color w:val="auto"/>
          <w:sz w:val="26"/>
          <w:szCs w:val="26"/>
          <w:lang w:val="sv-SE"/>
        </w:rPr>
        <w:t>?</w:t>
      </w:r>
    </w:p>
    <w:p w14:paraId="4AD9EC0E" w14:textId="77777777" w:rsidR="00520CC3" w:rsidRPr="004F0CB4" w:rsidRDefault="00520CC3" w:rsidP="00520CC3">
      <w:pPr>
        <w:spacing w:line="276" w:lineRule="auto"/>
        <w:jc w:val="both"/>
        <w:rPr>
          <w:color w:val="auto"/>
          <w:sz w:val="26"/>
          <w:szCs w:val="26"/>
          <w:lang w:val="sv-SE"/>
        </w:rPr>
      </w:pPr>
      <w:r w:rsidRPr="004F0CB4">
        <w:rPr>
          <w:b/>
          <w:color w:val="auto"/>
          <w:sz w:val="26"/>
          <w:szCs w:val="26"/>
          <w:lang w:val="sv-SE"/>
        </w:rPr>
        <w:t xml:space="preserve">A. </w:t>
      </w:r>
      <w:r w:rsidRPr="004F0CB4">
        <w:rPr>
          <w:color w:val="auto"/>
          <w:sz w:val="26"/>
          <w:szCs w:val="26"/>
          <w:lang w:val="sv-SE"/>
        </w:rPr>
        <w:t xml:space="preserve">Vật có thể có vật tốc khác nhau.                     </w:t>
      </w:r>
      <w:r w:rsidRPr="004F0CB4">
        <w:rPr>
          <w:color w:val="auto"/>
          <w:sz w:val="26"/>
          <w:szCs w:val="26"/>
          <w:lang w:val="sv-SE"/>
        </w:rPr>
        <w:tab/>
      </w:r>
      <w:r w:rsidRPr="004F0CB4">
        <w:rPr>
          <w:b/>
          <w:color w:val="auto"/>
          <w:sz w:val="26"/>
          <w:szCs w:val="26"/>
          <w:lang w:val="sv-SE"/>
        </w:rPr>
        <w:t xml:space="preserve">B. </w:t>
      </w:r>
      <w:r w:rsidRPr="004F0CB4">
        <w:rPr>
          <w:color w:val="auto"/>
          <w:sz w:val="26"/>
          <w:szCs w:val="26"/>
          <w:lang w:val="sv-SE"/>
        </w:rPr>
        <w:t>Vật có thể chuyển động với quỹ đạo khác nhau.</w:t>
      </w:r>
    </w:p>
    <w:p w14:paraId="2541A9E8" w14:textId="77777777" w:rsidR="00520CC3" w:rsidRPr="004F0CB4" w:rsidRDefault="00520CC3" w:rsidP="00520CC3">
      <w:pPr>
        <w:spacing w:line="276" w:lineRule="auto"/>
        <w:jc w:val="both"/>
        <w:rPr>
          <w:color w:val="auto"/>
          <w:sz w:val="26"/>
          <w:szCs w:val="26"/>
          <w:lang w:val="sv-SE"/>
        </w:rPr>
      </w:pPr>
      <w:r w:rsidRPr="004F0CB4">
        <w:rPr>
          <w:b/>
          <w:color w:val="auto"/>
          <w:sz w:val="26"/>
          <w:szCs w:val="26"/>
          <w:highlight w:val="green"/>
          <w:u w:color="00B050"/>
          <w:lang w:val="sv-SE"/>
        </w:rPr>
        <w:t>C</w:t>
      </w:r>
      <w:r w:rsidRPr="004F0CB4">
        <w:rPr>
          <w:b/>
          <w:color w:val="auto"/>
          <w:sz w:val="26"/>
          <w:szCs w:val="26"/>
          <w:highlight w:val="green"/>
          <w:lang w:val="sv-SE"/>
        </w:rPr>
        <w:t xml:space="preserve">. </w:t>
      </w:r>
      <w:r w:rsidRPr="004F0CB4">
        <w:rPr>
          <w:color w:val="auto"/>
          <w:sz w:val="26"/>
          <w:szCs w:val="26"/>
          <w:highlight w:val="green"/>
          <w:lang w:val="sv-SE"/>
        </w:rPr>
        <w:t>Vật có thể có hình dạng khác nhau.</w:t>
      </w:r>
      <w:r w:rsidRPr="004F0CB4">
        <w:rPr>
          <w:color w:val="auto"/>
          <w:sz w:val="26"/>
          <w:szCs w:val="26"/>
          <w:lang w:val="sv-SE"/>
        </w:rPr>
        <w:t xml:space="preserve">           </w:t>
      </w:r>
      <w:r w:rsidRPr="004F0CB4">
        <w:rPr>
          <w:color w:val="auto"/>
          <w:sz w:val="26"/>
          <w:szCs w:val="26"/>
          <w:lang w:val="sv-SE"/>
        </w:rPr>
        <w:tab/>
      </w:r>
      <w:r w:rsidRPr="004F0CB4">
        <w:rPr>
          <w:b/>
          <w:color w:val="auto"/>
          <w:sz w:val="26"/>
          <w:szCs w:val="26"/>
          <w:lang w:val="sv-SE"/>
        </w:rPr>
        <w:t xml:space="preserve">D. </w:t>
      </w:r>
      <w:r w:rsidRPr="004F0CB4">
        <w:rPr>
          <w:color w:val="auto"/>
          <w:sz w:val="26"/>
          <w:szCs w:val="26"/>
          <w:lang w:val="sv-SE"/>
        </w:rPr>
        <w:t>Vật có thể đứng yên hoặc chuyển động.</w:t>
      </w:r>
    </w:p>
    <w:p w14:paraId="631FF46F" w14:textId="77777777" w:rsidR="00520CC3" w:rsidRPr="004F0CB4" w:rsidRDefault="00520CC3" w:rsidP="00520CC3">
      <w:pPr>
        <w:spacing w:line="276" w:lineRule="auto"/>
        <w:contextualSpacing/>
        <w:jc w:val="both"/>
        <w:rPr>
          <w:rFonts w:eastAsiaTheme="minorHAnsi"/>
          <w:color w:val="auto"/>
          <w:sz w:val="26"/>
          <w:szCs w:val="26"/>
          <w:lang w:val="sv-SE"/>
        </w:rPr>
      </w:pPr>
      <w:r w:rsidRPr="004F0CB4">
        <w:rPr>
          <w:rFonts w:eastAsiaTheme="minorHAnsi"/>
          <w:b/>
          <w:color w:val="auto"/>
          <w:sz w:val="26"/>
          <w:szCs w:val="26"/>
          <w:lang w:val="sv-SE"/>
        </w:rPr>
        <w:t xml:space="preserve">Câu 5: </w:t>
      </w:r>
      <w:r w:rsidRPr="004F0CB4">
        <w:rPr>
          <w:rFonts w:eastAsiaTheme="minorHAnsi"/>
          <w:color w:val="auto"/>
          <w:sz w:val="26"/>
          <w:szCs w:val="26"/>
          <w:lang w:val="sv-SE"/>
        </w:rPr>
        <w:t>Khi khảo sát đồng thời chuyển động của cùng một vật trong những hệ quy chiếu khác nhau thì quỹ đạo, vận tốc và gia tốc của vật đó giống nhau hay khác nhau?</w:t>
      </w:r>
    </w:p>
    <w:p w14:paraId="5BF12748" w14:textId="77777777" w:rsidR="00520CC3" w:rsidRPr="004F0CB4" w:rsidRDefault="00520CC3" w:rsidP="00520CC3">
      <w:pPr>
        <w:spacing w:line="276" w:lineRule="auto"/>
        <w:jc w:val="both"/>
        <w:rPr>
          <w:color w:val="auto"/>
          <w:sz w:val="26"/>
          <w:szCs w:val="26"/>
          <w:lang w:val="sv-SE"/>
        </w:rPr>
      </w:pPr>
      <w:r w:rsidRPr="004F0CB4">
        <w:rPr>
          <w:b/>
          <w:color w:val="auto"/>
          <w:sz w:val="26"/>
          <w:szCs w:val="26"/>
          <w:highlight w:val="green"/>
          <w:u w:color="00B050"/>
          <w:lang w:val="sv-SE"/>
        </w:rPr>
        <w:t>A</w:t>
      </w:r>
      <w:r w:rsidRPr="004F0CB4">
        <w:rPr>
          <w:b/>
          <w:color w:val="auto"/>
          <w:sz w:val="26"/>
          <w:szCs w:val="26"/>
          <w:highlight w:val="green"/>
          <w:lang w:val="sv-SE"/>
        </w:rPr>
        <w:t xml:space="preserve">. </w:t>
      </w:r>
      <w:r w:rsidRPr="004F0CB4">
        <w:rPr>
          <w:color w:val="auto"/>
          <w:sz w:val="26"/>
          <w:szCs w:val="26"/>
          <w:highlight w:val="green"/>
          <w:lang w:val="sv-SE"/>
        </w:rPr>
        <w:t>Quỹ đạo, vận tốc và gia tốc đều khác nhau.</w:t>
      </w:r>
      <w:r w:rsidRPr="004F0CB4">
        <w:rPr>
          <w:color w:val="auto"/>
          <w:sz w:val="26"/>
          <w:szCs w:val="26"/>
          <w:lang w:val="sv-SE"/>
        </w:rPr>
        <w:t xml:space="preserve"> </w:t>
      </w:r>
      <w:r w:rsidRPr="004F0CB4">
        <w:rPr>
          <w:color w:val="auto"/>
          <w:sz w:val="26"/>
          <w:szCs w:val="26"/>
          <w:lang w:val="sv-SE"/>
        </w:rPr>
        <w:tab/>
      </w:r>
      <w:r w:rsidRPr="004F0CB4">
        <w:rPr>
          <w:b/>
          <w:color w:val="auto"/>
          <w:sz w:val="26"/>
          <w:szCs w:val="26"/>
          <w:lang w:val="sv-SE"/>
        </w:rPr>
        <w:t xml:space="preserve">B. </w:t>
      </w:r>
      <w:r w:rsidRPr="004F0CB4">
        <w:rPr>
          <w:color w:val="auto"/>
          <w:sz w:val="26"/>
          <w:szCs w:val="26"/>
          <w:lang w:val="sv-SE"/>
        </w:rPr>
        <w:t>Quỹ đạo khác nhau, còn vận tốc và gia tốc giống nhau.</w:t>
      </w:r>
    </w:p>
    <w:p w14:paraId="4D7CD0A5" w14:textId="77777777" w:rsidR="00520CC3" w:rsidRPr="004F0CB4" w:rsidRDefault="00520CC3" w:rsidP="00520CC3">
      <w:pPr>
        <w:spacing w:line="276" w:lineRule="auto"/>
        <w:jc w:val="both"/>
        <w:rPr>
          <w:color w:val="auto"/>
          <w:sz w:val="26"/>
          <w:szCs w:val="26"/>
          <w:lang w:val="sv-SE"/>
        </w:rPr>
      </w:pPr>
      <w:r w:rsidRPr="004F0CB4">
        <w:rPr>
          <w:b/>
          <w:color w:val="auto"/>
          <w:sz w:val="26"/>
          <w:szCs w:val="26"/>
          <w:lang w:val="sv-SE"/>
        </w:rPr>
        <w:t xml:space="preserve">C. </w:t>
      </w:r>
      <w:r w:rsidRPr="004F0CB4">
        <w:rPr>
          <w:color w:val="auto"/>
          <w:sz w:val="26"/>
          <w:szCs w:val="26"/>
          <w:lang w:val="sv-SE"/>
        </w:rPr>
        <w:t xml:space="preserve">Quỹ đạo, vận tốc và gia tốc đều giống nhau. </w:t>
      </w:r>
      <w:r w:rsidRPr="004F0CB4">
        <w:rPr>
          <w:b/>
          <w:color w:val="auto"/>
          <w:sz w:val="26"/>
          <w:szCs w:val="26"/>
          <w:lang w:val="sv-SE"/>
        </w:rPr>
        <w:t xml:space="preserve">D. </w:t>
      </w:r>
      <w:r w:rsidRPr="004F0CB4">
        <w:rPr>
          <w:color w:val="auto"/>
          <w:sz w:val="26"/>
          <w:szCs w:val="26"/>
          <w:lang w:val="sv-SE"/>
        </w:rPr>
        <w:t>Quỹ đạo giống nhau, còn vận tốc và gia tốc khác nhau.</w:t>
      </w:r>
    </w:p>
    <w:p w14:paraId="485D1B77" w14:textId="77777777" w:rsidR="00520CC3" w:rsidRPr="004F0CB4" w:rsidRDefault="00520CC3" w:rsidP="00520CC3">
      <w:pPr>
        <w:spacing w:line="276" w:lineRule="auto"/>
        <w:contextualSpacing/>
        <w:jc w:val="both"/>
        <w:rPr>
          <w:rFonts w:eastAsiaTheme="minorHAnsi"/>
          <w:color w:val="auto"/>
          <w:sz w:val="26"/>
          <w:szCs w:val="26"/>
          <w:lang w:val="sv-SE"/>
        </w:rPr>
      </w:pPr>
      <w:r w:rsidRPr="004F0CB4">
        <w:rPr>
          <w:rFonts w:eastAsiaTheme="minorHAnsi"/>
          <w:b/>
          <w:color w:val="auto"/>
          <w:sz w:val="26"/>
          <w:szCs w:val="26"/>
          <w:lang w:val="sv-SE"/>
        </w:rPr>
        <w:t xml:space="preserve">Câu 6: </w:t>
      </w:r>
      <w:r w:rsidRPr="004F0CB4">
        <w:rPr>
          <w:rFonts w:eastAsiaTheme="minorHAnsi"/>
          <w:color w:val="auto"/>
          <w:sz w:val="26"/>
          <w:szCs w:val="26"/>
          <w:lang w:val="sv-SE"/>
        </w:rPr>
        <w:t xml:space="preserve">Chọn câu </w:t>
      </w:r>
      <w:r w:rsidRPr="004F0CB4">
        <w:rPr>
          <w:rFonts w:eastAsiaTheme="minorHAnsi"/>
          <w:b/>
          <w:color w:val="auto"/>
          <w:sz w:val="26"/>
          <w:szCs w:val="26"/>
          <w:lang w:val="sv-SE"/>
        </w:rPr>
        <w:t>đúng</w:t>
      </w:r>
      <w:r w:rsidRPr="004F0CB4">
        <w:rPr>
          <w:rFonts w:eastAsiaTheme="minorHAnsi"/>
          <w:color w:val="auto"/>
          <w:sz w:val="26"/>
          <w:szCs w:val="26"/>
          <w:lang w:val="sv-SE"/>
        </w:rPr>
        <w:t>. Trong công thức cộng vận tốc</w:t>
      </w:r>
    </w:p>
    <w:p w14:paraId="36F36FAF" w14:textId="77777777" w:rsidR="00520CC3" w:rsidRPr="004F0CB4" w:rsidRDefault="00520CC3" w:rsidP="00520CC3">
      <w:pPr>
        <w:spacing w:line="276" w:lineRule="auto"/>
        <w:jc w:val="both"/>
        <w:rPr>
          <w:color w:val="auto"/>
          <w:sz w:val="26"/>
          <w:szCs w:val="26"/>
          <w:lang w:val="sv-SE"/>
        </w:rPr>
      </w:pPr>
      <w:r w:rsidRPr="004F0CB4">
        <w:rPr>
          <w:b/>
          <w:color w:val="auto"/>
          <w:sz w:val="26"/>
          <w:szCs w:val="26"/>
          <w:highlight w:val="green"/>
          <w:u w:color="00B050"/>
          <w:lang w:val="sv-SE"/>
        </w:rPr>
        <w:lastRenderedPageBreak/>
        <w:t>A</w:t>
      </w:r>
      <w:r w:rsidRPr="004F0CB4">
        <w:rPr>
          <w:b/>
          <w:color w:val="auto"/>
          <w:sz w:val="26"/>
          <w:szCs w:val="26"/>
          <w:highlight w:val="green"/>
          <w:lang w:val="sv-SE"/>
        </w:rPr>
        <w:t xml:space="preserve">. </w:t>
      </w:r>
      <w:r w:rsidRPr="004F0CB4">
        <w:rPr>
          <w:color w:val="auto"/>
          <w:sz w:val="26"/>
          <w:szCs w:val="26"/>
          <w:highlight w:val="green"/>
          <w:lang w:val="sv-SE"/>
        </w:rPr>
        <w:t>Vận tốc tuyệt đối bằng tổng véc tơ của vận tốc tương đối và vận tốc kéo theo.</w:t>
      </w:r>
    </w:p>
    <w:p w14:paraId="3410630B" w14:textId="77777777" w:rsidR="00520CC3" w:rsidRPr="004F0CB4" w:rsidRDefault="00520CC3" w:rsidP="00520CC3">
      <w:pPr>
        <w:spacing w:line="276" w:lineRule="auto"/>
        <w:jc w:val="both"/>
        <w:rPr>
          <w:color w:val="auto"/>
          <w:sz w:val="26"/>
          <w:szCs w:val="26"/>
          <w:lang w:val="sv-SE"/>
        </w:rPr>
      </w:pPr>
      <w:r w:rsidRPr="004F0CB4">
        <w:rPr>
          <w:b/>
          <w:color w:val="auto"/>
          <w:sz w:val="26"/>
          <w:szCs w:val="26"/>
          <w:lang w:val="sv-SE"/>
        </w:rPr>
        <w:t xml:space="preserve">B. </w:t>
      </w:r>
      <w:r w:rsidRPr="004F0CB4">
        <w:rPr>
          <w:color w:val="auto"/>
          <w:sz w:val="26"/>
          <w:szCs w:val="26"/>
          <w:lang w:val="sv-SE"/>
        </w:rPr>
        <w:t>Vận tốc tương đối bằng tổng véc tơ của vận tốc tuyệt đối và vận tốc kéo theo.</w:t>
      </w:r>
    </w:p>
    <w:p w14:paraId="73B467FF" w14:textId="77777777" w:rsidR="00520CC3" w:rsidRPr="004F0CB4" w:rsidRDefault="00520CC3" w:rsidP="00520CC3">
      <w:pPr>
        <w:spacing w:line="276" w:lineRule="auto"/>
        <w:jc w:val="both"/>
        <w:rPr>
          <w:color w:val="auto"/>
          <w:sz w:val="26"/>
          <w:szCs w:val="26"/>
          <w:lang w:val="sv-SE"/>
        </w:rPr>
      </w:pPr>
      <w:r w:rsidRPr="004F0CB4">
        <w:rPr>
          <w:b/>
          <w:color w:val="auto"/>
          <w:sz w:val="26"/>
          <w:szCs w:val="26"/>
          <w:lang w:val="sv-SE"/>
        </w:rPr>
        <w:t xml:space="preserve">C. </w:t>
      </w:r>
      <w:r w:rsidRPr="004F0CB4">
        <w:rPr>
          <w:color w:val="auto"/>
          <w:sz w:val="26"/>
          <w:szCs w:val="26"/>
          <w:lang w:val="sv-SE"/>
        </w:rPr>
        <w:t>Vận tốc kéo theo  bằng tổng véc tơ của vận tốc tương đối và vận tốc tuyệt đối.</w:t>
      </w:r>
    </w:p>
    <w:p w14:paraId="6B069B05" w14:textId="77777777" w:rsidR="00520CC3" w:rsidRPr="004F0CB4" w:rsidRDefault="00520CC3" w:rsidP="00520CC3">
      <w:pPr>
        <w:spacing w:line="276" w:lineRule="auto"/>
        <w:jc w:val="both"/>
        <w:rPr>
          <w:color w:val="auto"/>
          <w:sz w:val="26"/>
          <w:szCs w:val="26"/>
          <w:lang w:val="sv-SE"/>
        </w:rPr>
      </w:pPr>
      <w:r w:rsidRPr="004F0CB4">
        <w:rPr>
          <w:b/>
          <w:color w:val="auto"/>
          <w:sz w:val="26"/>
          <w:szCs w:val="26"/>
          <w:lang w:val="sv-SE"/>
        </w:rPr>
        <w:t xml:space="preserve">D. </w:t>
      </w:r>
      <w:r w:rsidRPr="004F0CB4">
        <w:rPr>
          <w:color w:val="auto"/>
          <w:sz w:val="26"/>
          <w:szCs w:val="26"/>
          <w:lang w:val="sv-SE"/>
        </w:rPr>
        <w:t>Vận tốc tuyệt đối bằng hiệu véc tơ của vận tốc tương đối và vận tốc kéo theo.</w:t>
      </w:r>
    </w:p>
    <w:p w14:paraId="7775F28B" w14:textId="77777777" w:rsidR="00520CC3" w:rsidRPr="004F0CB4" w:rsidRDefault="00520CC3" w:rsidP="00520CC3">
      <w:pPr>
        <w:spacing w:line="276" w:lineRule="auto"/>
        <w:contextualSpacing/>
        <w:jc w:val="both"/>
        <w:rPr>
          <w:rFonts w:eastAsiaTheme="minorHAnsi"/>
          <w:color w:val="auto"/>
          <w:sz w:val="26"/>
          <w:szCs w:val="26"/>
          <w:lang w:val="sv-SE"/>
        </w:rPr>
      </w:pPr>
      <w:r w:rsidRPr="004F0CB4">
        <w:rPr>
          <w:rFonts w:eastAsiaTheme="minorHAnsi"/>
          <w:b/>
          <w:color w:val="auto"/>
          <w:sz w:val="26"/>
          <w:szCs w:val="26"/>
          <w:lang w:val="sv-SE"/>
        </w:rPr>
        <w:t xml:space="preserve">Câu 7: </w:t>
      </w:r>
      <w:r w:rsidRPr="004F0CB4">
        <w:rPr>
          <w:rFonts w:eastAsiaTheme="minorHAnsi"/>
          <w:color w:val="auto"/>
          <w:sz w:val="26"/>
          <w:szCs w:val="26"/>
          <w:lang w:val="sv-SE"/>
        </w:rPr>
        <w:t>Một người đạp xe coi như đều. Đối với người đó thì đầu van xe đạp chuyển động như thế nào?</w:t>
      </w:r>
    </w:p>
    <w:p w14:paraId="02E6B5B6" w14:textId="77777777" w:rsidR="00520CC3" w:rsidRPr="004F0CB4" w:rsidRDefault="00520CC3" w:rsidP="00520CC3">
      <w:pPr>
        <w:spacing w:line="276" w:lineRule="auto"/>
        <w:jc w:val="both"/>
        <w:rPr>
          <w:color w:val="auto"/>
          <w:sz w:val="26"/>
          <w:szCs w:val="26"/>
          <w:highlight w:val="lightGray"/>
          <w:lang w:val="sv-SE"/>
        </w:rPr>
      </w:pPr>
      <w:r w:rsidRPr="004F0CB4">
        <w:rPr>
          <w:b/>
          <w:color w:val="auto"/>
          <w:sz w:val="26"/>
          <w:szCs w:val="26"/>
          <w:lang w:val="sv-SE"/>
        </w:rPr>
        <w:t xml:space="preserve">A. </w:t>
      </w:r>
      <w:r w:rsidRPr="004F0CB4">
        <w:rPr>
          <w:color w:val="auto"/>
          <w:sz w:val="26"/>
          <w:szCs w:val="26"/>
          <w:lang w:val="sv-SE"/>
        </w:rPr>
        <w:t xml:space="preserve">Chuyển động thẳng đều.                       </w:t>
      </w:r>
      <w:r w:rsidRPr="004F0CB4">
        <w:rPr>
          <w:color w:val="auto"/>
          <w:sz w:val="26"/>
          <w:szCs w:val="26"/>
          <w:lang w:val="sv-SE"/>
        </w:rPr>
        <w:tab/>
      </w:r>
      <w:r w:rsidRPr="004F0CB4">
        <w:rPr>
          <w:color w:val="auto"/>
          <w:sz w:val="26"/>
          <w:szCs w:val="26"/>
          <w:lang w:val="sv-SE"/>
        </w:rPr>
        <w:tab/>
      </w:r>
      <w:r w:rsidRPr="004F0CB4">
        <w:rPr>
          <w:b/>
          <w:color w:val="auto"/>
          <w:sz w:val="26"/>
          <w:szCs w:val="26"/>
          <w:lang w:val="sv-SE"/>
        </w:rPr>
        <w:t xml:space="preserve">B. </w:t>
      </w:r>
      <w:r w:rsidRPr="004F0CB4">
        <w:rPr>
          <w:color w:val="auto"/>
          <w:sz w:val="26"/>
          <w:szCs w:val="26"/>
          <w:lang w:val="sv-SE"/>
        </w:rPr>
        <w:t>Chuyển động thẳng biến đổi đều.</w:t>
      </w:r>
      <w:r w:rsidRPr="004F0CB4">
        <w:rPr>
          <w:color w:val="auto"/>
          <w:sz w:val="26"/>
          <w:szCs w:val="26"/>
          <w:highlight w:val="lightGray"/>
          <w:lang w:val="sv-SE"/>
        </w:rPr>
        <w:t xml:space="preserve"> </w:t>
      </w:r>
    </w:p>
    <w:p w14:paraId="67D5BA4B" w14:textId="77777777" w:rsidR="00520CC3" w:rsidRPr="004F0CB4" w:rsidRDefault="00520CC3" w:rsidP="00520CC3">
      <w:pPr>
        <w:spacing w:line="276" w:lineRule="auto"/>
        <w:jc w:val="both"/>
        <w:rPr>
          <w:color w:val="auto"/>
          <w:sz w:val="26"/>
          <w:szCs w:val="26"/>
          <w:lang w:val="sv-SE"/>
        </w:rPr>
      </w:pPr>
      <w:r w:rsidRPr="004F0CB4">
        <w:rPr>
          <w:b/>
          <w:color w:val="auto"/>
          <w:sz w:val="26"/>
          <w:szCs w:val="26"/>
          <w:highlight w:val="green"/>
          <w:u w:color="00B050"/>
          <w:lang w:val="sv-SE"/>
        </w:rPr>
        <w:t>C</w:t>
      </w:r>
      <w:r w:rsidRPr="004F0CB4">
        <w:rPr>
          <w:b/>
          <w:color w:val="auto"/>
          <w:sz w:val="26"/>
          <w:szCs w:val="26"/>
          <w:highlight w:val="green"/>
          <w:lang w:val="sv-SE"/>
        </w:rPr>
        <w:t xml:space="preserve">. </w:t>
      </w:r>
      <w:r w:rsidRPr="004F0CB4">
        <w:rPr>
          <w:color w:val="auto"/>
          <w:sz w:val="26"/>
          <w:szCs w:val="26"/>
          <w:highlight w:val="green"/>
          <w:lang w:val="sv-SE"/>
        </w:rPr>
        <w:t>Chuyển động tròn đều.</w:t>
      </w:r>
      <w:r w:rsidRPr="004F0CB4">
        <w:rPr>
          <w:color w:val="auto"/>
          <w:sz w:val="26"/>
          <w:szCs w:val="26"/>
          <w:lang w:val="sv-SE"/>
        </w:rPr>
        <w:tab/>
      </w:r>
      <w:r w:rsidRPr="004F0CB4">
        <w:rPr>
          <w:color w:val="auto"/>
          <w:sz w:val="26"/>
          <w:szCs w:val="26"/>
          <w:lang w:val="sv-SE"/>
        </w:rPr>
        <w:tab/>
      </w:r>
      <w:r w:rsidRPr="004F0CB4">
        <w:rPr>
          <w:color w:val="auto"/>
          <w:sz w:val="26"/>
          <w:szCs w:val="26"/>
          <w:lang w:val="sv-SE"/>
        </w:rPr>
        <w:tab/>
      </w:r>
      <w:r w:rsidRPr="004F0CB4">
        <w:rPr>
          <w:color w:val="auto"/>
          <w:sz w:val="26"/>
          <w:szCs w:val="26"/>
          <w:lang w:val="sv-SE"/>
        </w:rPr>
        <w:tab/>
      </w:r>
      <w:r w:rsidRPr="004F0CB4">
        <w:rPr>
          <w:b/>
          <w:color w:val="auto"/>
          <w:sz w:val="26"/>
          <w:szCs w:val="26"/>
          <w:lang w:val="sv-SE"/>
        </w:rPr>
        <w:t xml:space="preserve">D. </w:t>
      </w:r>
      <w:r w:rsidRPr="004F0CB4">
        <w:rPr>
          <w:color w:val="auto"/>
          <w:sz w:val="26"/>
          <w:szCs w:val="26"/>
          <w:lang w:val="sv-SE"/>
        </w:rPr>
        <w:t>Vừa chuyển động tròn, vừa chuyển động tịnh tiến.</w:t>
      </w:r>
    </w:p>
    <w:p w14:paraId="0D58AB6A" w14:textId="77777777" w:rsidR="00520CC3" w:rsidRPr="004F0CB4" w:rsidRDefault="00520CC3" w:rsidP="00520CC3">
      <w:pPr>
        <w:spacing w:line="276" w:lineRule="auto"/>
        <w:contextualSpacing/>
        <w:jc w:val="both"/>
        <w:rPr>
          <w:rFonts w:eastAsiaTheme="minorHAnsi"/>
          <w:color w:val="auto"/>
          <w:sz w:val="26"/>
          <w:szCs w:val="26"/>
          <w:lang w:val="sv-SE"/>
        </w:rPr>
      </w:pPr>
      <w:r w:rsidRPr="004F0CB4">
        <w:rPr>
          <w:rFonts w:eastAsiaTheme="minorHAnsi"/>
          <w:b/>
          <w:color w:val="auto"/>
          <w:sz w:val="26"/>
          <w:szCs w:val="26"/>
          <w:lang w:val="sv-SE"/>
        </w:rPr>
        <w:t xml:space="preserve">Câu 8: </w:t>
      </w:r>
      <w:r w:rsidRPr="004F0CB4">
        <w:rPr>
          <w:rFonts w:eastAsiaTheme="minorHAnsi"/>
          <w:iCs/>
          <w:color w:val="auto"/>
          <w:sz w:val="26"/>
          <w:szCs w:val="26"/>
          <w:lang w:val="sv-SE"/>
        </w:rPr>
        <w:t xml:space="preserve">Trạng thái đứng yên hay chuyển động của chiếc xe ôtô có tính tương đối </w:t>
      </w:r>
      <w:r w:rsidRPr="004F0CB4">
        <w:rPr>
          <w:rFonts w:eastAsiaTheme="minorHAnsi"/>
          <w:color w:val="auto"/>
          <w:sz w:val="26"/>
          <w:szCs w:val="26"/>
          <w:lang w:val="sv-SE"/>
        </w:rPr>
        <w:t>vì chuyển động của ôtô</w:t>
      </w:r>
    </w:p>
    <w:p w14:paraId="1DB4B5A9" w14:textId="77777777" w:rsidR="00520CC3" w:rsidRPr="004F0CB4" w:rsidRDefault="00520CC3" w:rsidP="00520CC3">
      <w:pPr>
        <w:tabs>
          <w:tab w:val="left" w:pos="5670"/>
        </w:tabs>
        <w:autoSpaceDE w:val="0"/>
        <w:autoSpaceDN w:val="0"/>
        <w:adjustRightInd w:val="0"/>
        <w:spacing w:line="276" w:lineRule="auto"/>
        <w:jc w:val="both"/>
        <w:rPr>
          <w:color w:val="auto"/>
          <w:sz w:val="26"/>
          <w:szCs w:val="26"/>
          <w:lang w:val="sv-SE"/>
        </w:rPr>
      </w:pPr>
      <w:r w:rsidRPr="004F0CB4">
        <w:rPr>
          <w:b/>
          <w:color w:val="auto"/>
          <w:sz w:val="26"/>
          <w:szCs w:val="26"/>
          <w:highlight w:val="green"/>
          <w:u w:color="00B050"/>
          <w:lang w:val="sv-SE"/>
        </w:rPr>
        <w:t>A</w:t>
      </w:r>
      <w:r w:rsidRPr="004F0CB4">
        <w:rPr>
          <w:b/>
          <w:color w:val="auto"/>
          <w:sz w:val="26"/>
          <w:szCs w:val="26"/>
          <w:highlight w:val="green"/>
          <w:lang w:val="sv-SE"/>
        </w:rPr>
        <w:t xml:space="preserve">. </w:t>
      </w:r>
      <w:r w:rsidRPr="004F0CB4">
        <w:rPr>
          <w:color w:val="auto"/>
          <w:sz w:val="26"/>
          <w:szCs w:val="26"/>
          <w:highlight w:val="green"/>
          <w:lang w:val="sv-SE"/>
        </w:rPr>
        <w:t>được quan sát trong các hệ qui chiếu khác nhau</w:t>
      </w:r>
      <w:r w:rsidRPr="004F0CB4">
        <w:rPr>
          <w:color w:val="auto"/>
          <w:sz w:val="26"/>
          <w:szCs w:val="26"/>
          <w:lang w:val="sv-SE"/>
        </w:rPr>
        <w:t>.</w:t>
      </w:r>
      <w:r w:rsidRPr="004F0CB4">
        <w:rPr>
          <w:color w:val="auto"/>
          <w:sz w:val="26"/>
          <w:szCs w:val="26"/>
          <w:lang w:val="sv-SE"/>
        </w:rPr>
        <w:tab/>
      </w:r>
    </w:p>
    <w:p w14:paraId="38A9D80E" w14:textId="77777777" w:rsidR="00520CC3" w:rsidRPr="004F0CB4" w:rsidRDefault="00520CC3" w:rsidP="00520CC3">
      <w:pPr>
        <w:tabs>
          <w:tab w:val="left" w:pos="5670"/>
        </w:tabs>
        <w:autoSpaceDE w:val="0"/>
        <w:autoSpaceDN w:val="0"/>
        <w:adjustRightInd w:val="0"/>
        <w:spacing w:line="276" w:lineRule="auto"/>
        <w:jc w:val="both"/>
        <w:rPr>
          <w:color w:val="auto"/>
          <w:sz w:val="26"/>
          <w:szCs w:val="26"/>
          <w:lang w:val="sv-SE"/>
        </w:rPr>
      </w:pPr>
      <w:r w:rsidRPr="004F0CB4">
        <w:rPr>
          <w:b/>
          <w:color w:val="auto"/>
          <w:sz w:val="26"/>
          <w:szCs w:val="26"/>
          <w:lang w:val="sv-SE"/>
        </w:rPr>
        <w:t xml:space="preserve">B. </w:t>
      </w:r>
      <w:r w:rsidRPr="004F0CB4">
        <w:rPr>
          <w:color w:val="auto"/>
          <w:sz w:val="26"/>
          <w:szCs w:val="26"/>
          <w:lang w:val="sv-SE"/>
        </w:rPr>
        <w:t>không ổn định, lúc đứng yên, lúc chuyển động.</w:t>
      </w:r>
    </w:p>
    <w:p w14:paraId="66D26BBF" w14:textId="77777777" w:rsidR="00520CC3" w:rsidRPr="004F0CB4" w:rsidRDefault="00520CC3" w:rsidP="00520CC3">
      <w:pPr>
        <w:tabs>
          <w:tab w:val="left" w:pos="5670"/>
        </w:tabs>
        <w:autoSpaceDE w:val="0"/>
        <w:autoSpaceDN w:val="0"/>
        <w:adjustRightInd w:val="0"/>
        <w:spacing w:line="276" w:lineRule="auto"/>
        <w:jc w:val="both"/>
        <w:rPr>
          <w:color w:val="auto"/>
          <w:sz w:val="26"/>
          <w:szCs w:val="26"/>
          <w:lang w:val="sv-SE"/>
        </w:rPr>
      </w:pPr>
      <w:r w:rsidRPr="004F0CB4">
        <w:rPr>
          <w:b/>
          <w:color w:val="auto"/>
          <w:sz w:val="26"/>
          <w:szCs w:val="26"/>
          <w:lang w:val="sv-SE"/>
        </w:rPr>
        <w:t xml:space="preserve">C. </w:t>
      </w:r>
      <w:r w:rsidRPr="004F0CB4">
        <w:rPr>
          <w:color w:val="auto"/>
          <w:sz w:val="26"/>
          <w:szCs w:val="26"/>
          <w:lang w:val="sv-SE"/>
        </w:rPr>
        <w:t>được xác định bởi những người quan sát khác nhau đứng bên lề.</w:t>
      </w:r>
      <w:r w:rsidRPr="004F0CB4">
        <w:rPr>
          <w:color w:val="auto"/>
          <w:sz w:val="26"/>
          <w:szCs w:val="26"/>
          <w:lang w:val="sv-SE"/>
        </w:rPr>
        <w:tab/>
      </w:r>
    </w:p>
    <w:p w14:paraId="317C7659" w14:textId="77777777" w:rsidR="00520CC3" w:rsidRPr="004F0CB4" w:rsidRDefault="00520CC3" w:rsidP="00520CC3">
      <w:pPr>
        <w:tabs>
          <w:tab w:val="left" w:pos="5670"/>
        </w:tabs>
        <w:autoSpaceDE w:val="0"/>
        <w:autoSpaceDN w:val="0"/>
        <w:adjustRightInd w:val="0"/>
        <w:spacing w:line="276" w:lineRule="auto"/>
        <w:jc w:val="both"/>
        <w:rPr>
          <w:color w:val="auto"/>
          <w:sz w:val="26"/>
          <w:szCs w:val="26"/>
          <w:lang w:val="sv-SE"/>
        </w:rPr>
      </w:pPr>
      <w:r w:rsidRPr="004F0CB4">
        <w:rPr>
          <w:b/>
          <w:color w:val="auto"/>
          <w:sz w:val="26"/>
          <w:szCs w:val="26"/>
          <w:lang w:val="sv-SE"/>
        </w:rPr>
        <w:t xml:space="preserve">D. </w:t>
      </w:r>
      <w:r w:rsidRPr="004F0CB4">
        <w:rPr>
          <w:color w:val="auto"/>
          <w:sz w:val="26"/>
          <w:szCs w:val="26"/>
          <w:lang w:val="sv-SE"/>
        </w:rPr>
        <w:t>được quan sát ở các thời điểm khác nhau.</w:t>
      </w:r>
    </w:p>
    <w:p w14:paraId="0ED506C2" w14:textId="77777777" w:rsidR="00520CC3" w:rsidRPr="004F0CB4" w:rsidRDefault="00520CC3" w:rsidP="00520CC3">
      <w:pPr>
        <w:spacing w:line="276" w:lineRule="auto"/>
        <w:contextualSpacing/>
        <w:jc w:val="both"/>
        <w:rPr>
          <w:rFonts w:eastAsiaTheme="minorHAnsi"/>
          <w:color w:val="auto"/>
          <w:sz w:val="26"/>
          <w:szCs w:val="26"/>
          <w:lang w:val="sv-SE"/>
        </w:rPr>
      </w:pPr>
      <w:r w:rsidRPr="004F0CB4">
        <w:rPr>
          <w:rFonts w:eastAsiaTheme="minorHAnsi"/>
          <w:b/>
          <w:color w:val="auto"/>
          <w:sz w:val="26"/>
          <w:szCs w:val="26"/>
          <w:lang w:val="sv-SE"/>
        </w:rPr>
        <w:t xml:space="preserve">Câu 9: </w:t>
      </w:r>
      <w:r w:rsidRPr="004F0CB4">
        <w:rPr>
          <w:rFonts w:eastAsiaTheme="minorHAnsi"/>
          <w:color w:val="auto"/>
          <w:sz w:val="26"/>
          <w:szCs w:val="26"/>
          <w:lang w:val="sv-SE"/>
        </w:rPr>
        <w:t xml:space="preserve">Một người đang ngồi trên chiếc thuyền thả trôi theo dòng nước, trong các câu sau đây câu nào </w:t>
      </w:r>
      <w:r w:rsidRPr="004F0CB4">
        <w:rPr>
          <w:rFonts w:eastAsiaTheme="minorHAnsi"/>
          <w:b/>
          <w:color w:val="auto"/>
          <w:sz w:val="26"/>
          <w:szCs w:val="26"/>
          <w:lang w:val="sv-SE"/>
        </w:rPr>
        <w:t xml:space="preserve">không </w:t>
      </w:r>
      <w:r w:rsidRPr="004F0CB4">
        <w:rPr>
          <w:rFonts w:eastAsiaTheme="minorHAnsi"/>
          <w:color w:val="auto"/>
          <w:sz w:val="26"/>
          <w:szCs w:val="26"/>
          <w:lang w:val="sv-SE"/>
        </w:rPr>
        <w:t>đúng?</w:t>
      </w:r>
    </w:p>
    <w:p w14:paraId="1D70EC76" w14:textId="77777777" w:rsidR="00520CC3" w:rsidRPr="004F0CB4" w:rsidRDefault="00520CC3" w:rsidP="00520CC3">
      <w:pPr>
        <w:spacing w:line="276" w:lineRule="auto"/>
        <w:jc w:val="both"/>
        <w:rPr>
          <w:color w:val="auto"/>
          <w:sz w:val="26"/>
          <w:szCs w:val="26"/>
          <w:lang w:val="sv-SE"/>
        </w:rPr>
      </w:pPr>
      <w:r w:rsidRPr="004F0CB4">
        <w:rPr>
          <w:b/>
          <w:color w:val="auto"/>
          <w:sz w:val="26"/>
          <w:szCs w:val="26"/>
          <w:lang w:val="sv-SE"/>
        </w:rPr>
        <w:t xml:space="preserve">A. </w:t>
      </w:r>
      <w:r w:rsidRPr="004F0CB4">
        <w:rPr>
          <w:color w:val="auto"/>
          <w:sz w:val="26"/>
          <w:szCs w:val="26"/>
          <w:lang w:val="sv-SE"/>
        </w:rPr>
        <w:t xml:space="preserve">Người đó  đứng yên so với dòng nước.       </w:t>
      </w:r>
      <w:r w:rsidRPr="004F0CB4">
        <w:rPr>
          <w:color w:val="auto"/>
          <w:sz w:val="26"/>
          <w:szCs w:val="26"/>
          <w:lang w:val="sv-SE"/>
        </w:rPr>
        <w:tab/>
      </w:r>
      <w:r w:rsidRPr="004F0CB4">
        <w:rPr>
          <w:b/>
          <w:color w:val="auto"/>
          <w:sz w:val="26"/>
          <w:szCs w:val="26"/>
          <w:lang w:val="sv-SE"/>
        </w:rPr>
        <w:t xml:space="preserve">B. </w:t>
      </w:r>
      <w:r w:rsidRPr="004F0CB4">
        <w:rPr>
          <w:color w:val="auto"/>
          <w:sz w:val="26"/>
          <w:szCs w:val="26"/>
          <w:lang w:val="sv-SE"/>
        </w:rPr>
        <w:t>Người đó  chuyển động so với b</w:t>
      </w:r>
      <w:r w:rsidRPr="004F0CB4">
        <w:rPr>
          <w:color w:val="auto"/>
          <w:sz w:val="26"/>
          <w:szCs w:val="26"/>
          <w:lang w:val="vi-VN"/>
        </w:rPr>
        <w:t>ờ sông</w:t>
      </w:r>
      <w:r w:rsidRPr="004F0CB4">
        <w:rPr>
          <w:color w:val="auto"/>
          <w:sz w:val="26"/>
          <w:szCs w:val="26"/>
          <w:lang w:val="sv-SE"/>
        </w:rPr>
        <w:t>.</w:t>
      </w:r>
    </w:p>
    <w:p w14:paraId="102C3640" w14:textId="77777777" w:rsidR="00520CC3" w:rsidRPr="004F0CB4" w:rsidRDefault="00520CC3" w:rsidP="00520CC3">
      <w:pPr>
        <w:spacing w:line="276" w:lineRule="auto"/>
        <w:jc w:val="both"/>
        <w:rPr>
          <w:color w:val="auto"/>
          <w:sz w:val="26"/>
          <w:szCs w:val="26"/>
          <w:lang w:val="sv-SE"/>
        </w:rPr>
      </w:pPr>
      <w:r w:rsidRPr="004F0CB4">
        <w:rPr>
          <w:b/>
          <w:color w:val="auto"/>
          <w:sz w:val="26"/>
          <w:szCs w:val="26"/>
          <w:highlight w:val="green"/>
          <w:u w:color="00B050"/>
          <w:lang w:val="sv-SE"/>
        </w:rPr>
        <w:t>C</w:t>
      </w:r>
      <w:r w:rsidRPr="004F0CB4">
        <w:rPr>
          <w:b/>
          <w:color w:val="auto"/>
          <w:sz w:val="26"/>
          <w:szCs w:val="26"/>
          <w:highlight w:val="green"/>
          <w:lang w:val="sv-SE"/>
        </w:rPr>
        <w:t xml:space="preserve">. </w:t>
      </w:r>
      <w:r w:rsidRPr="004F0CB4">
        <w:rPr>
          <w:color w:val="auto"/>
          <w:sz w:val="26"/>
          <w:szCs w:val="26"/>
          <w:highlight w:val="green"/>
          <w:lang w:val="sv-SE"/>
        </w:rPr>
        <w:t>Người đó đứng yên so với bờ sông</w:t>
      </w:r>
      <w:r w:rsidRPr="004F0CB4">
        <w:rPr>
          <w:color w:val="auto"/>
          <w:sz w:val="26"/>
          <w:szCs w:val="26"/>
          <w:lang w:val="sv-SE"/>
        </w:rPr>
        <w:t xml:space="preserve">.            </w:t>
      </w:r>
      <w:r w:rsidRPr="004F0CB4">
        <w:rPr>
          <w:color w:val="auto"/>
          <w:sz w:val="26"/>
          <w:szCs w:val="26"/>
          <w:lang w:val="sv-SE"/>
        </w:rPr>
        <w:tab/>
      </w:r>
      <w:r w:rsidRPr="004F0CB4">
        <w:rPr>
          <w:b/>
          <w:color w:val="auto"/>
          <w:sz w:val="26"/>
          <w:szCs w:val="26"/>
          <w:lang w:val="sv-SE"/>
        </w:rPr>
        <w:t xml:space="preserve">D. </w:t>
      </w:r>
      <w:r w:rsidRPr="004F0CB4">
        <w:rPr>
          <w:color w:val="auto"/>
          <w:sz w:val="26"/>
          <w:szCs w:val="26"/>
          <w:lang w:val="sv-SE"/>
        </w:rPr>
        <w:t>Người đó  đứng yên so với chiếc thuyền.</w:t>
      </w:r>
    </w:p>
    <w:p w14:paraId="0B29DE64" w14:textId="77777777" w:rsidR="00520CC3" w:rsidRPr="004F0CB4" w:rsidRDefault="00520CC3" w:rsidP="00520CC3">
      <w:pPr>
        <w:spacing w:line="276" w:lineRule="auto"/>
        <w:contextualSpacing/>
        <w:jc w:val="both"/>
        <w:rPr>
          <w:rFonts w:eastAsiaTheme="minorHAnsi"/>
          <w:color w:val="auto"/>
          <w:sz w:val="26"/>
          <w:szCs w:val="26"/>
          <w:lang w:val="sv-SE"/>
        </w:rPr>
      </w:pPr>
      <w:r w:rsidRPr="004F0CB4">
        <w:rPr>
          <w:rFonts w:eastAsiaTheme="minorHAnsi"/>
          <w:b/>
          <w:color w:val="auto"/>
          <w:sz w:val="26"/>
          <w:szCs w:val="26"/>
          <w:lang w:val="sv-SE"/>
        </w:rPr>
        <w:t xml:space="preserve">Câu 10: </w:t>
      </w:r>
      <w:r w:rsidRPr="004F0CB4">
        <w:rPr>
          <w:rFonts w:eastAsiaTheme="minorHAnsi"/>
          <w:color w:val="auto"/>
          <w:sz w:val="26"/>
          <w:szCs w:val="26"/>
          <w:lang w:val="sv-SE"/>
        </w:rPr>
        <w:t xml:space="preserve">Chọn câu khẳng định </w:t>
      </w:r>
      <w:r w:rsidRPr="004F0CB4">
        <w:rPr>
          <w:rFonts w:eastAsiaTheme="minorHAnsi"/>
          <w:b/>
          <w:color w:val="auto"/>
          <w:sz w:val="26"/>
          <w:szCs w:val="26"/>
          <w:lang w:val="sv-SE"/>
        </w:rPr>
        <w:t>đúng</w:t>
      </w:r>
      <w:r w:rsidRPr="004F0CB4">
        <w:rPr>
          <w:rFonts w:eastAsiaTheme="minorHAnsi"/>
          <w:color w:val="auto"/>
          <w:sz w:val="26"/>
          <w:szCs w:val="26"/>
          <w:lang w:val="sv-SE"/>
        </w:rPr>
        <w:t>. Đ</w:t>
      </w:r>
      <w:r w:rsidRPr="004F0CB4">
        <w:rPr>
          <w:rFonts w:eastAsiaTheme="minorHAnsi"/>
          <w:color w:val="auto"/>
          <w:sz w:val="26"/>
          <w:szCs w:val="26"/>
          <w:lang w:val="vi-VN"/>
        </w:rPr>
        <w:t>ứ</w:t>
      </w:r>
      <w:r w:rsidRPr="004F0CB4">
        <w:rPr>
          <w:rFonts w:eastAsiaTheme="minorHAnsi"/>
          <w:color w:val="auto"/>
          <w:sz w:val="26"/>
          <w:szCs w:val="26"/>
          <w:lang w:val="sv-SE"/>
        </w:rPr>
        <w:t>ng ở Trái đất ta sẽ thấy</w:t>
      </w:r>
    </w:p>
    <w:p w14:paraId="60454B16" w14:textId="77777777" w:rsidR="00520CC3" w:rsidRPr="004F0CB4" w:rsidRDefault="00520CC3" w:rsidP="00520CC3">
      <w:pPr>
        <w:spacing w:line="276" w:lineRule="auto"/>
        <w:jc w:val="both"/>
        <w:rPr>
          <w:color w:val="auto"/>
          <w:sz w:val="26"/>
          <w:szCs w:val="26"/>
          <w:lang w:val="sv-SE"/>
        </w:rPr>
      </w:pPr>
      <w:r w:rsidRPr="004F0CB4">
        <w:rPr>
          <w:b/>
          <w:color w:val="auto"/>
          <w:sz w:val="26"/>
          <w:szCs w:val="26"/>
          <w:lang w:val="sv-SE"/>
        </w:rPr>
        <w:t xml:space="preserve">A. </w:t>
      </w:r>
      <w:r w:rsidRPr="004F0CB4">
        <w:rPr>
          <w:color w:val="auto"/>
          <w:sz w:val="26"/>
          <w:szCs w:val="26"/>
          <w:lang w:val="sv-SE"/>
        </w:rPr>
        <w:t>Mặt trời đứng yên, Trái đất quay quanh Mặt Trời, Mặt Trăng quay quanh Trái đất.</w:t>
      </w:r>
    </w:p>
    <w:p w14:paraId="5D5E8400" w14:textId="77777777" w:rsidR="00520CC3" w:rsidRPr="004F0CB4" w:rsidRDefault="00520CC3" w:rsidP="00520CC3">
      <w:pPr>
        <w:spacing w:line="276" w:lineRule="auto"/>
        <w:jc w:val="both"/>
        <w:rPr>
          <w:color w:val="auto"/>
          <w:sz w:val="26"/>
          <w:szCs w:val="26"/>
          <w:lang w:val="sv-SE"/>
        </w:rPr>
      </w:pPr>
      <w:r w:rsidRPr="004F0CB4">
        <w:rPr>
          <w:b/>
          <w:color w:val="auto"/>
          <w:sz w:val="26"/>
          <w:szCs w:val="26"/>
          <w:lang w:val="sv-SE"/>
        </w:rPr>
        <w:t xml:space="preserve">B. </w:t>
      </w:r>
      <w:r w:rsidRPr="004F0CB4">
        <w:rPr>
          <w:color w:val="auto"/>
          <w:sz w:val="26"/>
          <w:szCs w:val="26"/>
          <w:lang w:val="sv-SE"/>
        </w:rPr>
        <w:t>Mặt Trời và Trái Đất đứng yên, Mặt Trăng quay quanh Trái Đất.</w:t>
      </w:r>
    </w:p>
    <w:p w14:paraId="0DFADB41" w14:textId="77777777" w:rsidR="00520CC3" w:rsidRPr="004F0CB4" w:rsidRDefault="00520CC3" w:rsidP="00520CC3">
      <w:pPr>
        <w:spacing w:line="276" w:lineRule="auto"/>
        <w:jc w:val="both"/>
        <w:rPr>
          <w:color w:val="auto"/>
          <w:sz w:val="26"/>
          <w:szCs w:val="26"/>
          <w:lang w:val="sv-SE"/>
        </w:rPr>
      </w:pPr>
      <w:r w:rsidRPr="004F0CB4">
        <w:rPr>
          <w:b/>
          <w:color w:val="auto"/>
          <w:sz w:val="26"/>
          <w:szCs w:val="26"/>
          <w:lang w:val="sv-SE"/>
        </w:rPr>
        <w:t xml:space="preserve">C. </w:t>
      </w:r>
      <w:r w:rsidRPr="004F0CB4">
        <w:rPr>
          <w:color w:val="auto"/>
          <w:sz w:val="26"/>
          <w:szCs w:val="26"/>
          <w:lang w:val="sv-SE"/>
        </w:rPr>
        <w:t>Mặt Trời đứng yên, Trái Đất và Mặt Trăng quay quanh Mặt Trời.</w:t>
      </w:r>
    </w:p>
    <w:p w14:paraId="6BBA0BA0" w14:textId="77777777" w:rsidR="00520CC3" w:rsidRPr="004F0CB4" w:rsidRDefault="00520CC3" w:rsidP="00520CC3">
      <w:pPr>
        <w:spacing w:line="276" w:lineRule="auto"/>
        <w:jc w:val="both"/>
        <w:rPr>
          <w:color w:val="auto"/>
          <w:sz w:val="26"/>
          <w:szCs w:val="26"/>
          <w:lang w:val="sv-SE"/>
        </w:rPr>
      </w:pPr>
      <w:r w:rsidRPr="004F0CB4">
        <w:rPr>
          <w:b/>
          <w:color w:val="auto"/>
          <w:sz w:val="26"/>
          <w:szCs w:val="26"/>
          <w:highlight w:val="green"/>
          <w:u w:color="00B050"/>
          <w:lang w:val="sv-SE"/>
        </w:rPr>
        <w:t>D</w:t>
      </w:r>
      <w:r w:rsidRPr="004F0CB4">
        <w:rPr>
          <w:b/>
          <w:color w:val="auto"/>
          <w:sz w:val="26"/>
          <w:szCs w:val="26"/>
          <w:highlight w:val="green"/>
          <w:lang w:val="sv-SE"/>
        </w:rPr>
        <w:t xml:space="preserve">. </w:t>
      </w:r>
      <w:r w:rsidRPr="004F0CB4">
        <w:rPr>
          <w:color w:val="auto"/>
          <w:sz w:val="26"/>
          <w:szCs w:val="26"/>
          <w:highlight w:val="green"/>
          <w:lang w:val="sv-SE"/>
        </w:rPr>
        <w:t>Trái Đất đứng yên, Mặt Trời và Mặt Trăng quay quanh Trái Đất.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2"/>
        <w:gridCol w:w="2774"/>
      </w:tblGrid>
      <w:tr w:rsidR="004F0CB4" w:rsidRPr="004F0CB4" w14:paraId="63BE7346" w14:textId="77777777" w:rsidTr="00592AB2">
        <w:tc>
          <w:tcPr>
            <w:tcW w:w="6872" w:type="dxa"/>
          </w:tcPr>
          <w:p w14:paraId="5B5CF01C" w14:textId="77777777" w:rsidR="00520CC3" w:rsidRPr="004F0CB4" w:rsidRDefault="00520CC3" w:rsidP="00520CC3">
            <w:pPr>
              <w:tabs>
                <w:tab w:val="left" w:pos="810"/>
                <w:tab w:val="left" w:pos="990"/>
              </w:tabs>
              <w:spacing w:line="276" w:lineRule="auto"/>
              <w:ind w:left="-110"/>
              <w:contextualSpacing/>
              <w:jc w:val="both"/>
              <w:rPr>
                <w:rFonts w:eastAsiaTheme="minorHAnsi"/>
                <w:color w:val="auto"/>
                <w:sz w:val="26"/>
                <w:szCs w:val="26"/>
                <w:lang w:val="sv-SE"/>
              </w:rPr>
            </w:pPr>
            <w:r w:rsidRPr="004F0CB4">
              <w:rPr>
                <w:rFonts w:eastAsiaTheme="minorHAnsi"/>
                <w:b/>
                <w:color w:val="auto"/>
                <w:sz w:val="26"/>
                <w:szCs w:val="26"/>
                <w:lang w:val="sv-SE"/>
              </w:rPr>
              <w:t xml:space="preserve">Câu 11: </w:t>
            </w:r>
            <w:r w:rsidRPr="004F0CB4">
              <w:rPr>
                <w:rFonts w:eastAsiaTheme="minorHAnsi"/>
                <w:color w:val="auto"/>
                <w:sz w:val="26"/>
                <w:szCs w:val="26"/>
                <w:lang w:val="sv-SE"/>
              </w:rPr>
              <w:t>Một máy bay bay từ điểm A đến điểm B cách nhau 900km theo chiều gió mất 2,5h. Biết vận tốc của máy bay đối với gió là 300km/h. Hỏi vận tốc của gió là bao nhiêu:</w:t>
            </w:r>
          </w:p>
        </w:tc>
        <w:tc>
          <w:tcPr>
            <w:tcW w:w="2774" w:type="dxa"/>
          </w:tcPr>
          <w:p w14:paraId="17744D19" w14:textId="77777777" w:rsidR="00520CC3" w:rsidRPr="004F0CB4" w:rsidRDefault="00520CC3" w:rsidP="00520CC3">
            <w:pPr>
              <w:tabs>
                <w:tab w:val="left" w:pos="2835"/>
                <w:tab w:val="left" w:pos="5670"/>
                <w:tab w:val="left" w:pos="8505"/>
              </w:tabs>
              <w:spacing w:line="276" w:lineRule="auto"/>
              <w:jc w:val="both"/>
              <w:rPr>
                <w:color w:val="auto"/>
                <w:sz w:val="26"/>
                <w:szCs w:val="26"/>
              </w:rPr>
            </w:pPr>
            <w:r w:rsidRPr="004F0CB4">
              <w:rPr>
                <w:noProof/>
                <w:color w:val="auto"/>
                <w:sz w:val="26"/>
                <w:szCs w:val="26"/>
              </w:rPr>
              <w:drawing>
                <wp:inline distT="0" distB="0" distL="0" distR="0" wp14:anchorId="745A6825" wp14:editId="4B5A5225">
                  <wp:extent cx="1624733" cy="590550"/>
                  <wp:effectExtent l="0" t="0" r="0" b="0"/>
                  <wp:docPr id="776338675" name="Picture 776338675" descr="A picture containing transport, plane, aircraft,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03854" name="Picture 7" descr="A picture containing transport, plane, aircraft, airplane&#10;&#10;Description automatically generated"/>
                          <pic:cNvPicPr>
                            <a:picLocks noChangeAspect="1" noChangeArrowheads="1"/>
                          </pic:cNvPicPr>
                        </pic:nvPicPr>
                        <pic:blipFill rotWithShape="1">
                          <a:blip r:embed="rId312" cstate="print">
                            <a:extLst>
                              <a:ext uri="{28A0092B-C50C-407E-A947-70E740481C1C}">
                                <a14:useLocalDpi xmlns:a14="http://schemas.microsoft.com/office/drawing/2010/main" val="0"/>
                              </a:ext>
                            </a:extLst>
                          </a:blip>
                          <a:srcRect l="5135" t="34611" r="6457" b="33255"/>
                          <a:stretch/>
                        </pic:blipFill>
                        <pic:spPr bwMode="auto">
                          <a:xfrm>
                            <a:off x="0" y="0"/>
                            <a:ext cx="1639869" cy="5960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59314E" w14:textId="77777777" w:rsidR="00520CC3" w:rsidRPr="004F0CB4" w:rsidRDefault="00520CC3" w:rsidP="00520CC3">
      <w:pPr>
        <w:tabs>
          <w:tab w:val="left" w:pos="360"/>
        </w:tabs>
        <w:spacing w:line="276" w:lineRule="auto"/>
        <w:jc w:val="both"/>
        <w:rPr>
          <w:color w:val="auto"/>
          <w:sz w:val="26"/>
          <w:szCs w:val="26"/>
          <w:lang w:val="pt-BR"/>
        </w:rPr>
      </w:pPr>
      <w:bookmarkStart w:id="13" w:name="_Toc13798379"/>
      <w:bookmarkStart w:id="14" w:name="_Toc13848838"/>
      <w:bookmarkStart w:id="15" w:name="_Toc13849400"/>
      <w:bookmarkStart w:id="16" w:name="_Toc14849552"/>
      <w:bookmarkStart w:id="17" w:name="_Toc14889751"/>
      <w:bookmarkStart w:id="18" w:name="_Toc16297549"/>
      <w:r w:rsidRPr="004F0CB4">
        <w:rPr>
          <w:b/>
          <w:color w:val="auto"/>
          <w:sz w:val="26"/>
          <w:szCs w:val="26"/>
          <w:lang w:val="pt-BR"/>
        </w:rPr>
        <w:t xml:space="preserve">A. </w:t>
      </w:r>
      <w:r w:rsidRPr="004F0CB4">
        <w:rPr>
          <w:color w:val="auto"/>
          <w:sz w:val="26"/>
          <w:szCs w:val="26"/>
          <w:lang w:val="pt-BR"/>
        </w:rPr>
        <w:t>360km/h</w:t>
      </w:r>
      <w:r w:rsidRPr="004F0CB4">
        <w:rPr>
          <w:color w:val="auto"/>
          <w:sz w:val="26"/>
          <w:szCs w:val="26"/>
          <w:lang w:val="pt-BR"/>
        </w:rPr>
        <w:tab/>
      </w:r>
      <w:r w:rsidRPr="004F0CB4">
        <w:rPr>
          <w:color w:val="auto"/>
          <w:sz w:val="26"/>
          <w:szCs w:val="26"/>
          <w:lang w:val="pt-BR"/>
        </w:rPr>
        <w:tab/>
      </w:r>
      <w:r w:rsidRPr="004F0CB4">
        <w:rPr>
          <w:color w:val="auto"/>
          <w:sz w:val="26"/>
          <w:szCs w:val="26"/>
          <w:lang w:val="pt-BR"/>
        </w:rPr>
        <w:tab/>
      </w:r>
      <w:r w:rsidRPr="004F0CB4">
        <w:rPr>
          <w:color w:val="auto"/>
          <w:sz w:val="26"/>
          <w:szCs w:val="26"/>
          <w:lang w:val="pt-BR"/>
        </w:rPr>
        <w:tab/>
      </w:r>
      <w:r w:rsidRPr="004F0CB4">
        <w:rPr>
          <w:color w:val="auto"/>
          <w:sz w:val="26"/>
          <w:szCs w:val="26"/>
          <w:lang w:val="pt-BR"/>
        </w:rPr>
        <w:tab/>
      </w:r>
      <w:r w:rsidRPr="004F0CB4">
        <w:rPr>
          <w:color w:val="auto"/>
          <w:sz w:val="26"/>
          <w:szCs w:val="26"/>
          <w:lang w:val="pt-BR"/>
        </w:rPr>
        <w:tab/>
      </w:r>
      <w:r w:rsidRPr="004F0CB4">
        <w:rPr>
          <w:b/>
          <w:color w:val="auto"/>
          <w:sz w:val="26"/>
          <w:szCs w:val="26"/>
          <w:highlight w:val="green"/>
          <w:lang w:val="pt-BR"/>
        </w:rPr>
        <w:t xml:space="preserve">B. </w:t>
      </w:r>
      <w:r w:rsidRPr="004F0CB4">
        <w:rPr>
          <w:color w:val="auto"/>
          <w:sz w:val="26"/>
          <w:szCs w:val="26"/>
          <w:highlight w:val="green"/>
          <w:lang w:val="pt-BR"/>
        </w:rPr>
        <w:t>60km/h</w:t>
      </w:r>
      <w:r w:rsidRPr="004F0CB4">
        <w:rPr>
          <w:color w:val="auto"/>
          <w:sz w:val="26"/>
          <w:szCs w:val="26"/>
          <w:lang w:val="pt-BR"/>
        </w:rPr>
        <w:tab/>
      </w:r>
    </w:p>
    <w:p w14:paraId="24C52DE4" w14:textId="77777777" w:rsidR="00520CC3" w:rsidRPr="004F0CB4" w:rsidRDefault="00520CC3" w:rsidP="00520CC3">
      <w:pPr>
        <w:tabs>
          <w:tab w:val="left" w:pos="360"/>
        </w:tabs>
        <w:spacing w:line="276" w:lineRule="auto"/>
        <w:jc w:val="both"/>
        <w:rPr>
          <w:color w:val="auto"/>
          <w:sz w:val="26"/>
          <w:szCs w:val="26"/>
          <w:lang w:val="pt-BR"/>
        </w:rPr>
      </w:pPr>
      <w:r w:rsidRPr="004F0CB4">
        <w:rPr>
          <w:b/>
          <w:color w:val="auto"/>
          <w:sz w:val="26"/>
          <w:szCs w:val="26"/>
          <w:lang w:val="pt-BR"/>
        </w:rPr>
        <w:t xml:space="preserve">C. </w:t>
      </w:r>
      <w:r w:rsidRPr="004F0CB4">
        <w:rPr>
          <w:color w:val="auto"/>
          <w:sz w:val="26"/>
          <w:szCs w:val="26"/>
          <w:lang w:val="pt-BR"/>
        </w:rPr>
        <w:t>420km/h</w:t>
      </w:r>
      <w:r w:rsidRPr="004F0CB4">
        <w:rPr>
          <w:color w:val="auto"/>
          <w:sz w:val="26"/>
          <w:szCs w:val="26"/>
          <w:lang w:val="pt-BR"/>
        </w:rPr>
        <w:tab/>
      </w:r>
      <w:r w:rsidRPr="004F0CB4">
        <w:rPr>
          <w:color w:val="auto"/>
          <w:sz w:val="26"/>
          <w:szCs w:val="26"/>
          <w:lang w:val="pt-BR"/>
        </w:rPr>
        <w:tab/>
      </w:r>
      <w:r w:rsidRPr="004F0CB4">
        <w:rPr>
          <w:color w:val="auto"/>
          <w:sz w:val="26"/>
          <w:szCs w:val="26"/>
          <w:lang w:val="pt-BR"/>
        </w:rPr>
        <w:tab/>
      </w:r>
      <w:r w:rsidRPr="004F0CB4">
        <w:rPr>
          <w:color w:val="auto"/>
          <w:sz w:val="26"/>
          <w:szCs w:val="26"/>
          <w:lang w:val="pt-BR"/>
        </w:rPr>
        <w:tab/>
      </w:r>
      <w:r w:rsidRPr="004F0CB4">
        <w:rPr>
          <w:color w:val="auto"/>
          <w:sz w:val="26"/>
          <w:szCs w:val="26"/>
          <w:lang w:val="pt-BR"/>
        </w:rPr>
        <w:tab/>
      </w:r>
      <w:r w:rsidRPr="004F0CB4">
        <w:rPr>
          <w:color w:val="auto"/>
          <w:sz w:val="26"/>
          <w:szCs w:val="26"/>
          <w:lang w:val="pt-BR"/>
        </w:rPr>
        <w:tab/>
      </w:r>
      <w:r w:rsidRPr="004F0CB4">
        <w:rPr>
          <w:b/>
          <w:color w:val="auto"/>
          <w:sz w:val="26"/>
          <w:szCs w:val="26"/>
          <w:lang w:val="pt-BR"/>
        </w:rPr>
        <w:t xml:space="preserve">D. </w:t>
      </w:r>
      <w:r w:rsidRPr="004F0CB4">
        <w:rPr>
          <w:color w:val="auto"/>
          <w:sz w:val="26"/>
          <w:szCs w:val="26"/>
          <w:lang w:val="pt-BR"/>
        </w:rPr>
        <w:t>180km/h</w:t>
      </w:r>
      <w:bookmarkEnd w:id="13"/>
      <w:bookmarkEnd w:id="14"/>
      <w:bookmarkEnd w:id="15"/>
      <w:bookmarkEnd w:id="16"/>
      <w:bookmarkEnd w:id="17"/>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1"/>
        <w:gridCol w:w="190"/>
        <w:gridCol w:w="611"/>
        <w:gridCol w:w="2014"/>
      </w:tblGrid>
      <w:tr w:rsidR="004F0CB4" w:rsidRPr="004F0CB4" w14:paraId="2D919417" w14:textId="77777777" w:rsidTr="00592AB2">
        <w:tc>
          <w:tcPr>
            <w:tcW w:w="7021" w:type="dxa"/>
            <w:gridSpan w:val="2"/>
          </w:tcPr>
          <w:p w14:paraId="3B7E5247" w14:textId="77777777" w:rsidR="00520CC3" w:rsidRPr="004F0CB4" w:rsidRDefault="00520CC3" w:rsidP="00520CC3">
            <w:pPr>
              <w:tabs>
                <w:tab w:val="left" w:pos="284"/>
                <w:tab w:val="left" w:pos="567"/>
              </w:tabs>
              <w:spacing w:line="276" w:lineRule="auto"/>
              <w:ind w:left="-110"/>
              <w:jc w:val="both"/>
              <w:rPr>
                <w:rFonts w:eastAsia="Calibri"/>
                <w:color w:val="auto"/>
                <w:sz w:val="26"/>
                <w:szCs w:val="26"/>
                <w:lang w:val="pt-BR"/>
              </w:rPr>
            </w:pPr>
            <w:r w:rsidRPr="004F0CB4">
              <w:rPr>
                <w:rFonts w:eastAsia="Calibri"/>
                <w:b/>
                <w:iCs/>
                <w:color w:val="auto"/>
                <w:sz w:val="26"/>
                <w:szCs w:val="26"/>
                <w:lang w:val="pt-BR"/>
              </w:rPr>
              <w:t xml:space="preserve">Câu 12: </w:t>
            </w:r>
            <w:r w:rsidRPr="004F0CB4">
              <w:rPr>
                <w:rFonts w:eastAsia="Calibri"/>
                <w:color w:val="auto"/>
                <w:sz w:val="26"/>
                <w:szCs w:val="26"/>
                <w:lang w:val="pt-BR"/>
              </w:rPr>
              <w:t>Các giọt nước mưa rơi đều thẳng đứng . Một xe lửa chạy thẳng đều theo phương ngang với vận tốc 17,3m/s. Các giọt nước mưa bám vào cửa kính và chạy dọc theo hướng hợp 30</w:t>
            </w:r>
            <w:r w:rsidRPr="004F0CB4">
              <w:rPr>
                <w:rFonts w:eastAsia="Calibri"/>
                <w:color w:val="auto"/>
                <w:sz w:val="26"/>
                <w:szCs w:val="26"/>
                <w:vertAlign w:val="superscript"/>
                <w:lang w:val="pt-BR"/>
              </w:rPr>
              <w:t>0</w:t>
            </w:r>
            <w:r w:rsidRPr="004F0CB4">
              <w:rPr>
                <w:rFonts w:eastAsia="Calibri"/>
                <w:color w:val="auto"/>
                <w:sz w:val="26"/>
                <w:szCs w:val="26"/>
                <w:lang w:val="pt-BR"/>
              </w:rPr>
              <w:t xml:space="preserve"> với phương thẳng đứng. Vận tốc rơi thẳng đều của các giọt nước mưa là</w:t>
            </w:r>
          </w:p>
          <w:p w14:paraId="78274E73" w14:textId="77777777" w:rsidR="00520CC3" w:rsidRPr="004F0CB4" w:rsidRDefault="00520CC3" w:rsidP="00520CC3">
            <w:pPr>
              <w:tabs>
                <w:tab w:val="left" w:pos="284"/>
                <w:tab w:val="left" w:pos="567"/>
              </w:tabs>
              <w:spacing w:line="276" w:lineRule="auto"/>
              <w:ind w:firstLine="20"/>
              <w:jc w:val="both"/>
              <w:rPr>
                <w:rFonts w:eastAsia="Calibri"/>
                <w:b/>
                <w:color w:val="auto"/>
                <w:sz w:val="26"/>
                <w:szCs w:val="26"/>
              </w:rPr>
            </w:pPr>
            <w:r w:rsidRPr="004F0CB4">
              <w:rPr>
                <w:rFonts w:eastAsia="Calibri"/>
                <w:b/>
                <w:color w:val="auto"/>
                <w:sz w:val="26"/>
                <w:szCs w:val="26"/>
              </w:rPr>
              <w:t xml:space="preserve">A. </w:t>
            </w:r>
            <w:r w:rsidRPr="004F0CB4">
              <w:rPr>
                <w:rFonts w:eastAsia="Calibri"/>
                <w:color w:val="auto"/>
                <w:sz w:val="26"/>
                <w:szCs w:val="26"/>
              </w:rPr>
              <w:t>34,6m/s</w:t>
            </w:r>
            <w:r w:rsidRPr="004F0CB4">
              <w:rPr>
                <w:rFonts w:eastAsia="Calibri"/>
                <w:b/>
                <w:color w:val="auto"/>
                <w:sz w:val="26"/>
                <w:szCs w:val="26"/>
              </w:rPr>
              <w:tab/>
            </w:r>
            <w:r w:rsidRPr="004F0CB4">
              <w:rPr>
                <w:rFonts w:eastAsia="Calibri"/>
                <w:b/>
                <w:color w:val="auto"/>
                <w:sz w:val="26"/>
                <w:szCs w:val="26"/>
              </w:rPr>
              <w:tab/>
            </w:r>
            <w:r w:rsidRPr="004F0CB4">
              <w:rPr>
                <w:rFonts w:eastAsia="Calibri"/>
                <w:b/>
                <w:color w:val="auto"/>
                <w:sz w:val="26"/>
                <w:szCs w:val="26"/>
              </w:rPr>
              <w:tab/>
            </w:r>
            <w:r w:rsidRPr="004F0CB4">
              <w:rPr>
                <w:rFonts w:eastAsia="Calibri"/>
                <w:b/>
                <w:color w:val="auto"/>
                <w:sz w:val="26"/>
                <w:szCs w:val="26"/>
              </w:rPr>
              <w:tab/>
            </w:r>
            <w:r w:rsidRPr="004F0CB4">
              <w:rPr>
                <w:rFonts w:eastAsia="Calibri"/>
                <w:b/>
                <w:color w:val="auto"/>
                <w:sz w:val="26"/>
                <w:szCs w:val="26"/>
              </w:rPr>
              <w:tab/>
            </w:r>
            <w:r w:rsidRPr="004F0CB4">
              <w:rPr>
                <w:rFonts w:eastAsia="Calibri"/>
                <w:b/>
                <w:color w:val="auto"/>
                <w:sz w:val="26"/>
                <w:szCs w:val="26"/>
              </w:rPr>
              <w:tab/>
            </w:r>
            <w:r w:rsidRPr="004F0CB4">
              <w:rPr>
                <w:rFonts w:eastAsia="Calibri"/>
                <w:b/>
                <w:color w:val="auto"/>
                <w:sz w:val="26"/>
                <w:szCs w:val="26"/>
                <w:highlight w:val="green"/>
              </w:rPr>
              <w:t xml:space="preserve">B. </w:t>
            </w:r>
            <w:r w:rsidRPr="004F0CB4">
              <w:rPr>
                <w:rFonts w:eastAsia="Calibri"/>
                <w:color w:val="auto"/>
                <w:sz w:val="26"/>
                <w:szCs w:val="26"/>
                <w:highlight w:val="green"/>
              </w:rPr>
              <w:t>30m/s.</w:t>
            </w:r>
            <w:r w:rsidRPr="004F0CB4">
              <w:rPr>
                <w:rFonts w:eastAsia="Calibri"/>
                <w:b/>
                <w:color w:val="auto"/>
                <w:sz w:val="26"/>
                <w:szCs w:val="26"/>
              </w:rPr>
              <w:tab/>
            </w:r>
          </w:p>
          <w:p w14:paraId="16F977C2" w14:textId="77777777" w:rsidR="00520CC3" w:rsidRPr="004F0CB4" w:rsidRDefault="00520CC3" w:rsidP="00520CC3">
            <w:pPr>
              <w:tabs>
                <w:tab w:val="left" w:pos="810"/>
                <w:tab w:val="left" w:pos="990"/>
              </w:tabs>
              <w:spacing w:line="276" w:lineRule="auto"/>
              <w:ind w:left="-110"/>
              <w:contextualSpacing/>
              <w:jc w:val="both"/>
              <w:rPr>
                <w:rFonts w:eastAsiaTheme="minorHAnsi"/>
                <w:b/>
                <w:color w:val="auto"/>
                <w:sz w:val="26"/>
                <w:szCs w:val="26"/>
              </w:rPr>
            </w:pPr>
            <w:r w:rsidRPr="004F0CB4">
              <w:rPr>
                <w:rFonts w:eastAsiaTheme="minorHAnsi"/>
                <w:b/>
                <w:color w:val="auto"/>
                <w:sz w:val="26"/>
                <w:szCs w:val="26"/>
              </w:rPr>
              <w:t xml:space="preserve">C. </w:t>
            </w:r>
            <w:r w:rsidRPr="004F0CB4">
              <w:rPr>
                <w:rFonts w:eastAsiaTheme="minorHAnsi"/>
                <w:color w:val="auto"/>
                <w:sz w:val="26"/>
                <w:szCs w:val="26"/>
              </w:rPr>
              <w:t xml:space="preserve">11,5m/s </w:t>
            </w:r>
            <w:r w:rsidRPr="004F0CB4">
              <w:rPr>
                <w:rFonts w:eastAsiaTheme="minorHAnsi"/>
                <w:b/>
                <w:color w:val="auto"/>
                <w:sz w:val="26"/>
                <w:szCs w:val="26"/>
              </w:rPr>
              <w:tab/>
            </w:r>
            <w:r w:rsidRPr="004F0CB4">
              <w:rPr>
                <w:rFonts w:eastAsiaTheme="minorHAnsi"/>
                <w:b/>
                <w:color w:val="auto"/>
                <w:sz w:val="26"/>
                <w:szCs w:val="26"/>
              </w:rPr>
              <w:tab/>
            </w:r>
            <w:r w:rsidRPr="004F0CB4">
              <w:rPr>
                <w:rFonts w:eastAsiaTheme="minorHAnsi"/>
                <w:b/>
                <w:color w:val="auto"/>
                <w:sz w:val="26"/>
                <w:szCs w:val="26"/>
              </w:rPr>
              <w:tab/>
            </w:r>
            <w:r w:rsidRPr="004F0CB4">
              <w:rPr>
                <w:rFonts w:eastAsiaTheme="minorHAnsi"/>
                <w:b/>
                <w:color w:val="auto"/>
                <w:sz w:val="26"/>
                <w:szCs w:val="26"/>
              </w:rPr>
              <w:tab/>
            </w:r>
            <w:r w:rsidRPr="004F0CB4">
              <w:rPr>
                <w:rFonts w:eastAsiaTheme="minorHAnsi"/>
                <w:b/>
                <w:color w:val="auto"/>
                <w:sz w:val="26"/>
                <w:szCs w:val="26"/>
              </w:rPr>
              <w:tab/>
            </w:r>
            <w:r w:rsidRPr="004F0CB4">
              <w:rPr>
                <w:rFonts w:eastAsiaTheme="minorHAnsi"/>
                <w:b/>
                <w:color w:val="auto"/>
                <w:sz w:val="26"/>
                <w:szCs w:val="26"/>
              </w:rPr>
              <w:tab/>
              <w:t xml:space="preserve">D. </w:t>
            </w:r>
            <w:r w:rsidRPr="004F0CB4">
              <w:rPr>
                <w:rFonts w:eastAsiaTheme="minorHAnsi"/>
                <w:color w:val="auto"/>
                <w:sz w:val="26"/>
                <w:szCs w:val="26"/>
              </w:rPr>
              <w:t>Khác A, B, C.</w:t>
            </w:r>
          </w:p>
        </w:tc>
        <w:tc>
          <w:tcPr>
            <w:tcW w:w="2625" w:type="dxa"/>
            <w:gridSpan w:val="2"/>
          </w:tcPr>
          <w:p w14:paraId="7B740931" w14:textId="77777777" w:rsidR="00520CC3" w:rsidRPr="004F0CB4" w:rsidRDefault="00520CC3" w:rsidP="00520CC3">
            <w:pPr>
              <w:tabs>
                <w:tab w:val="left" w:pos="2835"/>
                <w:tab w:val="left" w:pos="5670"/>
                <w:tab w:val="left" w:pos="8505"/>
              </w:tabs>
              <w:spacing w:line="276" w:lineRule="auto"/>
              <w:jc w:val="both"/>
              <w:rPr>
                <w:rFonts w:eastAsia="Calibri"/>
                <w:color w:val="auto"/>
                <w:sz w:val="26"/>
                <w:szCs w:val="26"/>
              </w:rPr>
            </w:pPr>
          </w:p>
        </w:tc>
      </w:tr>
      <w:tr w:rsidR="004F0CB4" w:rsidRPr="004F0CB4" w14:paraId="4C9BF110" w14:textId="77777777" w:rsidTr="00592AB2">
        <w:tc>
          <w:tcPr>
            <w:tcW w:w="6831" w:type="dxa"/>
          </w:tcPr>
          <w:p w14:paraId="44EAF06D" w14:textId="77777777" w:rsidR="00520CC3" w:rsidRPr="004F0CB4" w:rsidRDefault="00520CC3" w:rsidP="00520CC3">
            <w:pPr>
              <w:tabs>
                <w:tab w:val="left" w:pos="810"/>
                <w:tab w:val="left" w:pos="990"/>
              </w:tabs>
              <w:spacing w:line="276" w:lineRule="auto"/>
              <w:ind w:left="-110"/>
              <w:contextualSpacing/>
              <w:jc w:val="both"/>
              <w:rPr>
                <w:rFonts w:eastAsiaTheme="minorHAnsi"/>
                <w:color w:val="auto"/>
                <w:sz w:val="26"/>
                <w:szCs w:val="26"/>
                <w:lang w:val="nl-NL"/>
              </w:rPr>
            </w:pPr>
            <w:r w:rsidRPr="004F0CB4">
              <w:rPr>
                <w:rFonts w:eastAsiaTheme="minorHAnsi"/>
                <w:b/>
                <w:color w:val="auto"/>
                <w:sz w:val="26"/>
                <w:szCs w:val="26"/>
              </w:rPr>
              <w:t xml:space="preserve">Câu 13: </w:t>
            </w:r>
            <w:r w:rsidRPr="004F0CB4">
              <w:rPr>
                <w:rFonts w:eastAsiaTheme="minorHAnsi"/>
                <w:color w:val="auto"/>
                <w:sz w:val="26"/>
                <w:szCs w:val="26"/>
                <w:lang w:val="nl-NL"/>
              </w:rPr>
              <w:t xml:space="preserve">Một chiếc xà lan chạy xuôi dòng sông từ A đến B mất 3 giờ. A, B cách nhau 36 km. Nước chảy với vận tốc 4 km/h. Vận tốc của xà lan đối với nước bằng bao nhiêu? </w:t>
            </w:r>
          </w:p>
          <w:p w14:paraId="041656AD" w14:textId="77777777" w:rsidR="00520CC3" w:rsidRPr="004F0CB4" w:rsidRDefault="00520CC3" w:rsidP="00520CC3">
            <w:pPr>
              <w:tabs>
                <w:tab w:val="left" w:pos="810"/>
                <w:tab w:val="left" w:pos="990"/>
              </w:tabs>
              <w:spacing w:line="276" w:lineRule="auto"/>
              <w:ind w:left="-110"/>
              <w:contextualSpacing/>
              <w:jc w:val="both"/>
              <w:rPr>
                <w:rFonts w:eastAsiaTheme="minorHAnsi"/>
                <w:color w:val="auto"/>
                <w:sz w:val="26"/>
                <w:szCs w:val="26"/>
                <w:lang w:val="nl-NL"/>
              </w:rPr>
            </w:pPr>
            <w:r w:rsidRPr="004F0CB4">
              <w:rPr>
                <w:rFonts w:eastAsiaTheme="minorHAnsi"/>
                <w:b/>
                <w:color w:val="auto"/>
                <w:sz w:val="26"/>
                <w:szCs w:val="26"/>
                <w:lang w:val="nl-NL"/>
              </w:rPr>
              <w:t xml:space="preserve">A. </w:t>
            </w:r>
            <w:r w:rsidRPr="004F0CB4">
              <w:rPr>
                <w:rFonts w:eastAsiaTheme="minorHAnsi"/>
                <w:color w:val="auto"/>
                <w:sz w:val="26"/>
                <w:szCs w:val="26"/>
                <w:lang w:val="nl-NL"/>
              </w:rPr>
              <w:t xml:space="preserve">32 km/h </w:t>
            </w:r>
            <w:r w:rsidRPr="004F0CB4">
              <w:rPr>
                <w:rFonts w:eastAsiaTheme="minorHAnsi"/>
                <w:b/>
                <w:color w:val="auto"/>
                <w:sz w:val="26"/>
                <w:szCs w:val="26"/>
                <w:lang w:val="nl-NL"/>
              </w:rPr>
              <w:tab/>
              <w:t xml:space="preserve">                                                            B. </w:t>
            </w:r>
            <w:r w:rsidRPr="004F0CB4">
              <w:rPr>
                <w:rFonts w:eastAsiaTheme="minorHAnsi"/>
                <w:color w:val="auto"/>
                <w:sz w:val="26"/>
                <w:szCs w:val="26"/>
                <w:lang w:val="nl-NL"/>
              </w:rPr>
              <w:t xml:space="preserve">16 km/h </w:t>
            </w:r>
          </w:p>
          <w:p w14:paraId="6807CC7D" w14:textId="77777777" w:rsidR="00520CC3" w:rsidRPr="004F0CB4" w:rsidRDefault="00520CC3" w:rsidP="00520CC3">
            <w:pPr>
              <w:tabs>
                <w:tab w:val="left" w:pos="810"/>
                <w:tab w:val="left" w:pos="990"/>
              </w:tabs>
              <w:spacing w:line="276" w:lineRule="auto"/>
              <w:ind w:left="-110"/>
              <w:contextualSpacing/>
              <w:jc w:val="both"/>
              <w:rPr>
                <w:rFonts w:eastAsiaTheme="minorHAnsi"/>
                <w:color w:val="auto"/>
                <w:sz w:val="26"/>
                <w:szCs w:val="26"/>
                <w:lang w:val="nl-NL"/>
              </w:rPr>
            </w:pPr>
            <w:r w:rsidRPr="004F0CB4">
              <w:rPr>
                <w:rFonts w:eastAsiaTheme="minorHAnsi"/>
                <w:b/>
                <w:color w:val="auto"/>
                <w:sz w:val="26"/>
                <w:szCs w:val="26"/>
                <w:lang w:val="nl-NL"/>
              </w:rPr>
              <w:t xml:space="preserve">C. </w:t>
            </w:r>
            <w:r w:rsidRPr="004F0CB4">
              <w:rPr>
                <w:rFonts w:eastAsiaTheme="minorHAnsi"/>
                <w:color w:val="auto"/>
                <w:sz w:val="26"/>
                <w:szCs w:val="26"/>
                <w:lang w:val="nl-NL"/>
              </w:rPr>
              <w:t xml:space="preserve">12 km/h </w:t>
            </w:r>
            <w:r w:rsidRPr="004F0CB4">
              <w:rPr>
                <w:rFonts w:eastAsiaTheme="minorHAnsi"/>
                <w:b/>
                <w:color w:val="auto"/>
                <w:sz w:val="26"/>
                <w:szCs w:val="26"/>
                <w:lang w:val="nl-NL"/>
              </w:rPr>
              <w:tab/>
              <w:t xml:space="preserve">                                                            </w:t>
            </w:r>
            <w:r w:rsidRPr="004F0CB4">
              <w:rPr>
                <w:rFonts w:eastAsiaTheme="minorHAnsi"/>
                <w:b/>
                <w:color w:val="auto"/>
                <w:sz w:val="26"/>
                <w:szCs w:val="26"/>
                <w:highlight w:val="green"/>
                <w:lang w:val="nl-NL"/>
              </w:rPr>
              <w:t xml:space="preserve">D. </w:t>
            </w:r>
            <w:r w:rsidRPr="004F0CB4">
              <w:rPr>
                <w:rFonts w:eastAsiaTheme="minorHAnsi"/>
                <w:color w:val="auto"/>
                <w:sz w:val="26"/>
                <w:szCs w:val="26"/>
                <w:highlight w:val="green"/>
                <w:lang w:val="nl-NL"/>
              </w:rPr>
              <w:t>8 km/h.</w:t>
            </w:r>
          </w:p>
        </w:tc>
        <w:tc>
          <w:tcPr>
            <w:tcW w:w="2815" w:type="dxa"/>
            <w:gridSpan w:val="3"/>
            <w:vAlign w:val="center"/>
          </w:tcPr>
          <w:p w14:paraId="0E3CC69B" w14:textId="77777777" w:rsidR="00520CC3" w:rsidRPr="004F0CB4" w:rsidRDefault="00520CC3" w:rsidP="00520CC3">
            <w:pPr>
              <w:tabs>
                <w:tab w:val="left" w:pos="284"/>
                <w:tab w:val="left" w:pos="567"/>
                <w:tab w:val="left" w:pos="2835"/>
                <w:tab w:val="left" w:pos="5670"/>
                <w:tab w:val="left" w:pos="8505"/>
              </w:tabs>
              <w:spacing w:line="276" w:lineRule="auto"/>
              <w:jc w:val="center"/>
              <w:rPr>
                <w:rFonts w:eastAsia="Calibri"/>
                <w:color w:val="auto"/>
                <w:sz w:val="26"/>
                <w:szCs w:val="26"/>
                <w:lang w:val="nl-NL"/>
              </w:rPr>
            </w:pPr>
            <w:r w:rsidRPr="004F0CB4">
              <w:rPr>
                <w:rFonts w:eastAsia="Calibri"/>
                <w:noProof/>
                <w:color w:val="auto"/>
                <w:sz w:val="26"/>
                <w:szCs w:val="26"/>
              </w:rPr>
              <w:drawing>
                <wp:inline distT="0" distB="0" distL="0" distR="0" wp14:anchorId="630E3546" wp14:editId="049D216E">
                  <wp:extent cx="1369280" cy="968991"/>
                  <wp:effectExtent l="0" t="0" r="2540" b="3175"/>
                  <wp:docPr id="760780682" name="Picture 12" descr="A white boat with a red circle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80682" name="Picture 12" descr="A white boat with a red circle on the side&#10;&#10;Description automatically generated"/>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381401" cy="977568"/>
                          </a:xfrm>
                          <a:prstGeom prst="rect">
                            <a:avLst/>
                          </a:prstGeom>
                          <a:noFill/>
                        </pic:spPr>
                      </pic:pic>
                    </a:graphicData>
                  </a:graphic>
                </wp:inline>
              </w:drawing>
            </w:r>
          </w:p>
        </w:tc>
      </w:tr>
      <w:tr w:rsidR="004F0CB4" w:rsidRPr="004F0CB4" w14:paraId="5441881C" w14:textId="77777777" w:rsidTr="00592AB2">
        <w:tc>
          <w:tcPr>
            <w:tcW w:w="7632" w:type="dxa"/>
            <w:gridSpan w:val="3"/>
          </w:tcPr>
          <w:p w14:paraId="157BDAF7" w14:textId="77777777" w:rsidR="00520CC3" w:rsidRPr="004F0CB4" w:rsidRDefault="00520CC3" w:rsidP="00520CC3">
            <w:pPr>
              <w:tabs>
                <w:tab w:val="left" w:pos="810"/>
                <w:tab w:val="left" w:pos="990"/>
              </w:tabs>
              <w:spacing w:line="276" w:lineRule="auto"/>
              <w:ind w:left="-110"/>
              <w:jc w:val="both"/>
              <w:rPr>
                <w:color w:val="auto"/>
                <w:sz w:val="26"/>
                <w:szCs w:val="26"/>
                <w:lang w:val="nl-NL"/>
              </w:rPr>
            </w:pPr>
            <w:r w:rsidRPr="004F0CB4">
              <w:rPr>
                <w:b/>
                <w:iCs/>
                <w:color w:val="auto"/>
                <w:sz w:val="26"/>
                <w:szCs w:val="26"/>
              </w:rPr>
              <w:lastRenderedPageBreak/>
              <w:t xml:space="preserve">Câu 14: </w:t>
            </w:r>
            <w:r w:rsidRPr="004F0CB4">
              <w:rPr>
                <w:color w:val="auto"/>
                <w:sz w:val="26"/>
                <w:szCs w:val="26"/>
                <w:lang w:val="nl-NL"/>
              </w:rPr>
              <w:t>Một người chèo thuyền qua sông với vận tốc 5,4km/h theo hướng vuông góc với bờ sông. Do nước sông chảy nên thuyền đã bị đưa xuôi theo dòng chảy xuống phía dưới hạ lưu một đoạn bằng 120m. Độ rộng của dòng sông là 450m. Hãy tính vận tốc của dòng nước chảy đối với bờ sông và thời gian thuyền qua sông ?</w:t>
            </w:r>
          </w:p>
        </w:tc>
        <w:tc>
          <w:tcPr>
            <w:tcW w:w="2014" w:type="dxa"/>
          </w:tcPr>
          <w:p w14:paraId="4B8BFBA3" w14:textId="77777777" w:rsidR="00520CC3" w:rsidRPr="004F0CB4" w:rsidRDefault="00520CC3" w:rsidP="00520CC3">
            <w:pPr>
              <w:tabs>
                <w:tab w:val="left" w:pos="284"/>
                <w:tab w:val="left" w:pos="567"/>
                <w:tab w:val="left" w:pos="2835"/>
                <w:tab w:val="left" w:pos="5670"/>
                <w:tab w:val="left" w:pos="8505"/>
              </w:tabs>
              <w:spacing w:line="276" w:lineRule="auto"/>
              <w:ind w:firstLine="20"/>
              <w:jc w:val="both"/>
              <w:rPr>
                <w:rFonts w:eastAsia="Calibri"/>
                <w:color w:val="auto"/>
                <w:sz w:val="26"/>
                <w:szCs w:val="26"/>
              </w:rPr>
            </w:pPr>
            <w:r w:rsidRPr="004F0CB4">
              <w:rPr>
                <w:rFonts w:eastAsia="Calibri"/>
                <w:noProof/>
                <w:color w:val="auto"/>
                <w:sz w:val="26"/>
                <w:szCs w:val="26"/>
              </w:rPr>
              <w:drawing>
                <wp:inline distT="0" distB="0" distL="0" distR="0" wp14:anchorId="3998EBA9" wp14:editId="3A95783A">
                  <wp:extent cx="1107506" cy="1052623"/>
                  <wp:effectExtent l="0" t="0" r="0" b="0"/>
                  <wp:docPr id="465205076" name="Picture 16" descr="A cartoon of a person in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05076" name="Picture 16" descr="A cartoon of a person in a boat&#10;&#10;Description automatically generated with medium confidence"/>
                          <pic:cNvPicPr>
                            <a:picLocks noChangeAspect="1" noChangeArrowheads="1"/>
                          </pic:cNvPicPr>
                        </pic:nvPicPr>
                        <pic:blipFill rotWithShape="1">
                          <a:blip r:embed="rId314">
                            <a:extLst>
                              <a:ext uri="{BEBA8EAE-BF5A-486C-A8C5-ECC9F3942E4B}">
                                <a14:imgProps xmlns:a14="http://schemas.microsoft.com/office/drawing/2010/main">
                                  <a14:imgLayer r:embed="rId3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8803" t="26341" r="21403" b="26334"/>
                          <a:stretch/>
                        </pic:blipFill>
                        <pic:spPr bwMode="auto">
                          <a:xfrm>
                            <a:off x="0" y="0"/>
                            <a:ext cx="1120850" cy="10653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0F8996" w14:textId="77777777" w:rsidR="00520CC3" w:rsidRPr="004F0CB4" w:rsidRDefault="00520CC3" w:rsidP="00520CC3">
      <w:pPr>
        <w:tabs>
          <w:tab w:val="left" w:pos="284"/>
          <w:tab w:val="left" w:pos="567"/>
          <w:tab w:val="left" w:pos="2835"/>
          <w:tab w:val="left" w:pos="5670"/>
          <w:tab w:val="left" w:pos="8505"/>
        </w:tabs>
        <w:spacing w:line="276" w:lineRule="auto"/>
        <w:ind w:firstLine="20"/>
        <w:jc w:val="both"/>
        <w:rPr>
          <w:rFonts w:eastAsia="Calibri"/>
          <w:color w:val="auto"/>
          <w:sz w:val="26"/>
          <w:szCs w:val="26"/>
        </w:rPr>
      </w:pPr>
      <w:r w:rsidRPr="004F0CB4">
        <w:rPr>
          <w:rFonts w:eastAsia="Calibri"/>
          <w:b/>
          <w:color w:val="auto"/>
          <w:sz w:val="26"/>
          <w:szCs w:val="26"/>
          <w:highlight w:val="green"/>
        </w:rPr>
        <w:t>A.</w:t>
      </w:r>
      <w:r w:rsidRPr="004F0CB4">
        <w:rPr>
          <w:rFonts w:eastAsia="Calibri"/>
          <w:color w:val="auto"/>
          <w:sz w:val="26"/>
          <w:szCs w:val="26"/>
          <w:highlight w:val="green"/>
        </w:rPr>
        <w:t xml:space="preserve"> 0,4m/s và 5 phút.</w:t>
      </w:r>
      <w:r w:rsidRPr="004F0CB4">
        <w:rPr>
          <w:rFonts w:eastAsia="Calibri"/>
          <w:color w:val="auto"/>
          <w:sz w:val="26"/>
          <w:szCs w:val="26"/>
        </w:rPr>
        <w:tab/>
      </w:r>
      <w:r w:rsidRPr="004F0CB4">
        <w:rPr>
          <w:rFonts w:eastAsia="Calibri"/>
          <w:color w:val="auto"/>
          <w:sz w:val="26"/>
          <w:szCs w:val="26"/>
        </w:rPr>
        <w:tab/>
      </w:r>
      <w:r w:rsidRPr="004F0CB4">
        <w:rPr>
          <w:rFonts w:eastAsia="Calibri"/>
          <w:b/>
          <w:color w:val="auto"/>
          <w:sz w:val="26"/>
          <w:szCs w:val="26"/>
        </w:rPr>
        <w:t>B.</w:t>
      </w:r>
      <w:r w:rsidRPr="004F0CB4">
        <w:rPr>
          <w:rFonts w:eastAsia="Calibri"/>
          <w:color w:val="auto"/>
          <w:sz w:val="26"/>
          <w:szCs w:val="26"/>
        </w:rPr>
        <w:t xml:space="preserve"> 0,4m/s và 6 phút.</w:t>
      </w:r>
    </w:p>
    <w:p w14:paraId="7C1E4383" w14:textId="77777777" w:rsidR="00520CC3" w:rsidRPr="004F0CB4" w:rsidRDefault="00520CC3" w:rsidP="00520CC3">
      <w:pPr>
        <w:tabs>
          <w:tab w:val="left" w:pos="284"/>
          <w:tab w:val="left" w:pos="567"/>
          <w:tab w:val="left" w:pos="2835"/>
          <w:tab w:val="left" w:pos="5670"/>
          <w:tab w:val="left" w:pos="8505"/>
        </w:tabs>
        <w:spacing w:line="276" w:lineRule="auto"/>
        <w:ind w:firstLine="20"/>
        <w:jc w:val="both"/>
        <w:rPr>
          <w:rFonts w:eastAsia="Calibri"/>
          <w:color w:val="auto"/>
          <w:sz w:val="26"/>
          <w:szCs w:val="26"/>
        </w:rPr>
      </w:pPr>
      <w:r w:rsidRPr="004F0CB4">
        <w:rPr>
          <w:rFonts w:eastAsia="Calibri"/>
          <w:b/>
          <w:color w:val="auto"/>
          <w:sz w:val="26"/>
          <w:szCs w:val="26"/>
        </w:rPr>
        <w:t>C.</w:t>
      </w:r>
      <w:r w:rsidRPr="004F0CB4">
        <w:rPr>
          <w:rFonts w:eastAsia="Calibri"/>
          <w:color w:val="auto"/>
          <w:sz w:val="26"/>
          <w:szCs w:val="26"/>
        </w:rPr>
        <w:t xml:space="preserve"> 0,54m/s. và 7 phút.         </w:t>
      </w:r>
      <w:r w:rsidRPr="004F0CB4">
        <w:rPr>
          <w:rFonts w:eastAsia="Calibri"/>
          <w:color w:val="auto"/>
          <w:sz w:val="26"/>
          <w:szCs w:val="26"/>
        </w:rPr>
        <w:tab/>
      </w:r>
      <w:r w:rsidRPr="004F0CB4">
        <w:rPr>
          <w:rFonts w:eastAsia="Calibri"/>
          <w:b/>
          <w:color w:val="auto"/>
          <w:sz w:val="26"/>
          <w:szCs w:val="26"/>
        </w:rPr>
        <w:t>D.</w:t>
      </w:r>
      <w:r w:rsidRPr="004F0CB4">
        <w:rPr>
          <w:rFonts w:eastAsia="Calibri"/>
          <w:color w:val="auto"/>
          <w:sz w:val="26"/>
          <w:szCs w:val="26"/>
        </w:rPr>
        <w:t xml:space="preserve"> 0,45m/s và 7 phút</w:t>
      </w:r>
    </w:p>
    <w:p w14:paraId="3010FAE4" w14:textId="77777777" w:rsidR="00520CC3" w:rsidRPr="004F0CB4" w:rsidRDefault="00520CC3" w:rsidP="00520CC3">
      <w:pPr>
        <w:tabs>
          <w:tab w:val="left" w:pos="284"/>
          <w:tab w:val="left" w:pos="567"/>
        </w:tabs>
        <w:spacing w:line="276" w:lineRule="auto"/>
        <w:ind w:firstLine="20"/>
        <w:jc w:val="both"/>
        <w:rPr>
          <w:rFonts w:eastAsia="Calibri"/>
          <w:color w:val="auto"/>
          <w:sz w:val="26"/>
          <w:szCs w:val="26"/>
          <w:lang w:val="nl-NL"/>
        </w:rPr>
      </w:pPr>
      <w:r w:rsidRPr="004F0CB4">
        <w:rPr>
          <w:rFonts w:eastAsia="Calibri"/>
          <w:b/>
          <w:iCs/>
          <w:color w:val="auto"/>
          <w:sz w:val="26"/>
          <w:szCs w:val="26"/>
        </w:rPr>
        <w:t xml:space="preserve">Câu 15: </w:t>
      </w:r>
      <w:r w:rsidRPr="004F0CB4">
        <w:rPr>
          <w:rFonts w:eastAsia="Calibri"/>
          <w:color w:val="auto"/>
          <w:sz w:val="26"/>
          <w:szCs w:val="26"/>
          <w:shd w:val="clear" w:color="auto" w:fill="FFFFFF"/>
        </w:rPr>
        <w:t>Một dòng sông rộng 100 m và dòng nước chảy với vận tốc 3 m/s so với bờ theo hướng Tây - Đông. Một chiếc thuyền đi sang ngang sông với vận tốc 4 m/s so với dòng nước. Tính độ lớn vận tốc của thuyền so với dòng sông.</w:t>
      </w:r>
    </w:p>
    <w:p w14:paraId="1675D1E0" w14:textId="77777777" w:rsidR="00520CC3" w:rsidRPr="004F0CB4" w:rsidRDefault="00520CC3" w:rsidP="00520CC3">
      <w:pPr>
        <w:tabs>
          <w:tab w:val="left" w:pos="284"/>
          <w:tab w:val="left" w:pos="567"/>
        </w:tabs>
        <w:spacing w:line="276" w:lineRule="auto"/>
        <w:ind w:firstLine="20"/>
        <w:jc w:val="both"/>
        <w:rPr>
          <w:rFonts w:eastAsia="Calibri"/>
          <w:b/>
          <w:color w:val="auto"/>
          <w:sz w:val="26"/>
          <w:szCs w:val="26"/>
          <w:lang w:val="nl-NL"/>
        </w:rPr>
      </w:pPr>
      <w:r w:rsidRPr="004F0CB4">
        <w:rPr>
          <w:rFonts w:eastAsia="Calibri"/>
          <w:b/>
          <w:color w:val="auto"/>
          <w:sz w:val="26"/>
          <w:szCs w:val="26"/>
          <w:lang w:val="nl-NL"/>
        </w:rPr>
        <w:t xml:space="preserve">A. </w:t>
      </w:r>
      <w:r w:rsidRPr="004F0CB4">
        <w:rPr>
          <w:rFonts w:eastAsia="Calibri"/>
          <w:color w:val="auto"/>
          <w:sz w:val="26"/>
          <w:szCs w:val="26"/>
          <w:lang w:val="nl-NL"/>
        </w:rPr>
        <w:t xml:space="preserve">1 m/s </w:t>
      </w:r>
      <w:r w:rsidRPr="004F0CB4">
        <w:rPr>
          <w:rFonts w:eastAsia="Calibri"/>
          <w:b/>
          <w:color w:val="auto"/>
          <w:sz w:val="26"/>
          <w:szCs w:val="26"/>
          <w:lang w:val="nl-NL"/>
        </w:rPr>
        <w:tab/>
      </w:r>
      <w:r w:rsidRPr="004F0CB4">
        <w:rPr>
          <w:rFonts w:eastAsia="Calibri"/>
          <w:b/>
          <w:color w:val="auto"/>
          <w:sz w:val="26"/>
          <w:szCs w:val="26"/>
          <w:lang w:val="nl-NL"/>
        </w:rPr>
        <w:tab/>
      </w:r>
      <w:r w:rsidRPr="004F0CB4">
        <w:rPr>
          <w:rFonts w:eastAsia="Calibri"/>
          <w:b/>
          <w:color w:val="auto"/>
          <w:sz w:val="26"/>
          <w:szCs w:val="26"/>
          <w:lang w:val="nl-NL"/>
        </w:rPr>
        <w:tab/>
      </w:r>
      <w:r w:rsidRPr="004F0CB4">
        <w:rPr>
          <w:rFonts w:eastAsia="Calibri"/>
          <w:b/>
          <w:color w:val="auto"/>
          <w:sz w:val="26"/>
          <w:szCs w:val="26"/>
          <w:lang w:val="nl-NL"/>
        </w:rPr>
        <w:tab/>
      </w:r>
      <w:r w:rsidRPr="004F0CB4">
        <w:rPr>
          <w:rFonts w:eastAsia="Calibri"/>
          <w:b/>
          <w:color w:val="auto"/>
          <w:sz w:val="26"/>
          <w:szCs w:val="26"/>
          <w:lang w:val="nl-NL"/>
        </w:rPr>
        <w:tab/>
      </w:r>
      <w:r w:rsidRPr="004F0CB4">
        <w:rPr>
          <w:rFonts w:eastAsia="Calibri"/>
          <w:b/>
          <w:color w:val="auto"/>
          <w:sz w:val="26"/>
          <w:szCs w:val="26"/>
          <w:lang w:val="nl-NL"/>
        </w:rPr>
        <w:tab/>
      </w:r>
      <w:r w:rsidRPr="004F0CB4">
        <w:rPr>
          <w:rFonts w:eastAsia="Calibri"/>
          <w:b/>
          <w:color w:val="auto"/>
          <w:sz w:val="26"/>
          <w:szCs w:val="26"/>
          <w:lang w:val="nl-NL"/>
        </w:rPr>
        <w:tab/>
        <w:t xml:space="preserve">B. </w:t>
      </w:r>
      <w:r w:rsidRPr="004F0CB4">
        <w:rPr>
          <w:rFonts w:eastAsia="Calibri"/>
          <w:color w:val="auto"/>
          <w:sz w:val="26"/>
          <w:szCs w:val="26"/>
          <w:lang w:val="nl-NL"/>
        </w:rPr>
        <w:t xml:space="preserve">7m/s. </w:t>
      </w:r>
      <w:r w:rsidRPr="004F0CB4">
        <w:rPr>
          <w:rFonts w:eastAsia="Calibri"/>
          <w:b/>
          <w:color w:val="auto"/>
          <w:sz w:val="26"/>
          <w:szCs w:val="26"/>
          <w:lang w:val="nl-NL"/>
        </w:rPr>
        <w:tab/>
      </w:r>
      <w:r w:rsidRPr="004F0CB4">
        <w:rPr>
          <w:rFonts w:eastAsia="Calibri"/>
          <w:b/>
          <w:color w:val="auto"/>
          <w:sz w:val="26"/>
          <w:szCs w:val="26"/>
          <w:lang w:val="nl-NL"/>
        </w:rPr>
        <w:tab/>
      </w:r>
      <w:r w:rsidRPr="004F0CB4">
        <w:rPr>
          <w:rFonts w:eastAsia="Calibri"/>
          <w:b/>
          <w:color w:val="auto"/>
          <w:sz w:val="26"/>
          <w:szCs w:val="26"/>
          <w:lang w:val="nl-NL"/>
        </w:rPr>
        <w:tab/>
      </w:r>
    </w:p>
    <w:p w14:paraId="41013812" w14:textId="77777777" w:rsidR="00520CC3" w:rsidRPr="004F0CB4" w:rsidRDefault="00520CC3" w:rsidP="00520CC3">
      <w:pPr>
        <w:tabs>
          <w:tab w:val="left" w:pos="810"/>
          <w:tab w:val="left" w:pos="990"/>
        </w:tabs>
        <w:spacing w:line="276" w:lineRule="auto"/>
        <w:contextualSpacing/>
        <w:jc w:val="both"/>
        <w:rPr>
          <w:rFonts w:eastAsiaTheme="minorHAnsi"/>
          <w:b/>
          <w:color w:val="auto"/>
          <w:sz w:val="26"/>
          <w:szCs w:val="26"/>
        </w:rPr>
      </w:pPr>
      <w:r w:rsidRPr="004F0CB4">
        <w:rPr>
          <w:rFonts w:eastAsiaTheme="minorHAnsi"/>
          <w:b/>
          <w:color w:val="auto"/>
          <w:sz w:val="26"/>
          <w:szCs w:val="26"/>
          <w:lang w:val="nl-NL"/>
        </w:rPr>
        <w:t xml:space="preserve">C. </w:t>
      </w:r>
      <w:r w:rsidRPr="004F0CB4">
        <w:rPr>
          <w:rFonts w:eastAsiaTheme="minorHAnsi"/>
          <w:color w:val="auto"/>
          <w:sz w:val="26"/>
          <w:szCs w:val="26"/>
          <w:lang w:val="nl-NL"/>
        </w:rPr>
        <w:t xml:space="preserve">2 m/s </w:t>
      </w:r>
      <w:r w:rsidRPr="004F0CB4">
        <w:rPr>
          <w:rFonts w:eastAsiaTheme="minorHAnsi"/>
          <w:b/>
          <w:color w:val="auto"/>
          <w:sz w:val="26"/>
          <w:szCs w:val="26"/>
          <w:lang w:val="nl-NL"/>
        </w:rPr>
        <w:tab/>
      </w:r>
      <w:r w:rsidRPr="004F0CB4">
        <w:rPr>
          <w:rFonts w:eastAsiaTheme="minorHAnsi"/>
          <w:b/>
          <w:color w:val="auto"/>
          <w:sz w:val="26"/>
          <w:szCs w:val="26"/>
          <w:lang w:val="nl-NL"/>
        </w:rPr>
        <w:tab/>
      </w:r>
      <w:r w:rsidRPr="004F0CB4">
        <w:rPr>
          <w:rFonts w:eastAsiaTheme="minorHAnsi"/>
          <w:b/>
          <w:color w:val="auto"/>
          <w:sz w:val="26"/>
          <w:szCs w:val="26"/>
          <w:lang w:val="nl-NL"/>
        </w:rPr>
        <w:tab/>
      </w:r>
      <w:r w:rsidRPr="004F0CB4">
        <w:rPr>
          <w:rFonts w:eastAsiaTheme="minorHAnsi"/>
          <w:b/>
          <w:color w:val="auto"/>
          <w:sz w:val="26"/>
          <w:szCs w:val="26"/>
          <w:lang w:val="nl-NL"/>
        </w:rPr>
        <w:tab/>
      </w:r>
      <w:r w:rsidRPr="004F0CB4">
        <w:rPr>
          <w:rFonts w:eastAsiaTheme="minorHAnsi"/>
          <w:b/>
          <w:color w:val="auto"/>
          <w:sz w:val="26"/>
          <w:szCs w:val="26"/>
          <w:lang w:val="nl-NL"/>
        </w:rPr>
        <w:tab/>
      </w:r>
      <w:r w:rsidRPr="004F0CB4">
        <w:rPr>
          <w:rFonts w:eastAsiaTheme="minorHAnsi"/>
          <w:b/>
          <w:color w:val="auto"/>
          <w:sz w:val="26"/>
          <w:szCs w:val="26"/>
          <w:lang w:val="nl-NL"/>
        </w:rPr>
        <w:tab/>
      </w:r>
      <w:r w:rsidRPr="004F0CB4">
        <w:rPr>
          <w:rFonts w:eastAsiaTheme="minorHAnsi"/>
          <w:b/>
          <w:color w:val="auto"/>
          <w:sz w:val="26"/>
          <w:szCs w:val="26"/>
          <w:lang w:val="nl-NL"/>
        </w:rPr>
        <w:tab/>
      </w:r>
      <w:r w:rsidRPr="004F0CB4">
        <w:rPr>
          <w:rFonts w:eastAsiaTheme="minorHAnsi"/>
          <w:b/>
          <w:color w:val="auto"/>
          <w:sz w:val="26"/>
          <w:szCs w:val="26"/>
          <w:lang w:val="nl-NL"/>
        </w:rPr>
        <w:tab/>
      </w:r>
      <w:r w:rsidRPr="004F0CB4">
        <w:rPr>
          <w:rFonts w:eastAsiaTheme="minorHAnsi"/>
          <w:b/>
          <w:color w:val="auto"/>
          <w:sz w:val="26"/>
          <w:szCs w:val="26"/>
          <w:highlight w:val="green"/>
          <w:lang w:val="nl-NL"/>
        </w:rPr>
        <w:t xml:space="preserve">D. </w:t>
      </w:r>
      <w:r w:rsidRPr="004F0CB4">
        <w:rPr>
          <w:rFonts w:eastAsiaTheme="minorHAnsi"/>
          <w:color w:val="auto"/>
          <w:sz w:val="26"/>
          <w:szCs w:val="26"/>
          <w:highlight w:val="green"/>
          <w:lang w:val="nl-NL"/>
        </w:rPr>
        <w:t>5 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9"/>
        <w:gridCol w:w="2677"/>
      </w:tblGrid>
      <w:tr w:rsidR="004F0CB4" w:rsidRPr="004F0CB4" w14:paraId="2169C4EF" w14:textId="77777777" w:rsidTr="00592AB2">
        <w:tc>
          <w:tcPr>
            <w:tcW w:w="6969" w:type="dxa"/>
          </w:tcPr>
          <w:p w14:paraId="66D0DF22" w14:textId="77777777" w:rsidR="00520CC3" w:rsidRPr="004F0CB4" w:rsidRDefault="00520CC3" w:rsidP="00520CC3">
            <w:pPr>
              <w:tabs>
                <w:tab w:val="left" w:pos="810"/>
                <w:tab w:val="left" w:pos="990"/>
              </w:tabs>
              <w:spacing w:line="276" w:lineRule="auto"/>
              <w:ind w:left="-110"/>
              <w:contextualSpacing/>
              <w:jc w:val="both"/>
              <w:rPr>
                <w:rFonts w:eastAsiaTheme="minorHAnsi"/>
                <w:color w:val="auto"/>
                <w:sz w:val="26"/>
                <w:szCs w:val="26"/>
                <w:lang w:val="nl-NL"/>
              </w:rPr>
            </w:pPr>
            <w:r w:rsidRPr="004F0CB4">
              <w:rPr>
                <w:rFonts w:eastAsiaTheme="minorHAnsi"/>
                <w:b/>
                <w:color w:val="auto"/>
                <w:sz w:val="26"/>
                <w:szCs w:val="26"/>
              </w:rPr>
              <w:t xml:space="preserve">Câu 16: </w:t>
            </w:r>
            <w:r w:rsidRPr="004F0CB4">
              <w:rPr>
                <w:rFonts w:eastAsiaTheme="minorHAnsi"/>
                <w:color w:val="auto"/>
                <w:sz w:val="26"/>
                <w:szCs w:val="26"/>
                <w:lang w:val="nl-NL"/>
              </w:rPr>
              <w:t>Hai ô tô chạy trên hai đường thẳng vuông góc với nhau. Sau khi gặp nhau ở ngã tư thì xe 1 chạy theo hướng đông, xe 2 chạy theo hướng bắc với cùng vận tốc 40km/h. Vận tốc tương đối của xe 2 đối với xe 1 có giá trị nào?</w:t>
            </w:r>
          </w:p>
          <w:p w14:paraId="760CF7F6" w14:textId="77777777" w:rsidR="00520CC3" w:rsidRPr="004F0CB4" w:rsidRDefault="00520CC3" w:rsidP="00520CC3">
            <w:pPr>
              <w:tabs>
                <w:tab w:val="left" w:pos="810"/>
                <w:tab w:val="left" w:pos="990"/>
              </w:tabs>
              <w:spacing w:line="276" w:lineRule="auto"/>
              <w:ind w:left="-110"/>
              <w:contextualSpacing/>
              <w:jc w:val="both"/>
              <w:rPr>
                <w:rFonts w:eastAsiaTheme="minorHAnsi"/>
                <w:color w:val="auto"/>
                <w:sz w:val="26"/>
                <w:szCs w:val="26"/>
                <w:lang w:val="nl-NL"/>
              </w:rPr>
            </w:pPr>
            <w:r w:rsidRPr="004F0CB4">
              <w:rPr>
                <w:rFonts w:eastAsiaTheme="minorHAnsi"/>
                <w:b/>
                <w:color w:val="auto"/>
                <w:sz w:val="26"/>
                <w:szCs w:val="26"/>
                <w:lang w:val="nl-NL"/>
              </w:rPr>
              <w:t xml:space="preserve">A. </w:t>
            </w:r>
            <w:r w:rsidRPr="004F0CB4">
              <w:rPr>
                <w:rFonts w:eastAsiaTheme="minorHAnsi"/>
                <w:color w:val="auto"/>
                <w:sz w:val="26"/>
                <w:szCs w:val="26"/>
                <w:lang w:val="nl-NL"/>
              </w:rPr>
              <w:t>40km/h.</w:t>
            </w:r>
            <w:r w:rsidRPr="004F0CB4">
              <w:rPr>
                <w:rFonts w:eastAsiaTheme="minorHAnsi"/>
                <w:b/>
                <w:color w:val="auto"/>
                <w:sz w:val="26"/>
                <w:szCs w:val="26"/>
                <w:lang w:val="nl-NL"/>
              </w:rPr>
              <w:tab/>
            </w:r>
            <w:r w:rsidRPr="004F0CB4">
              <w:rPr>
                <w:rFonts w:eastAsiaTheme="minorHAnsi"/>
                <w:b/>
                <w:color w:val="auto"/>
                <w:sz w:val="26"/>
                <w:szCs w:val="26"/>
                <w:lang w:val="nl-NL"/>
              </w:rPr>
              <w:tab/>
              <w:t xml:space="preserve">                                                </w:t>
            </w:r>
            <w:r w:rsidRPr="004F0CB4">
              <w:rPr>
                <w:rFonts w:eastAsiaTheme="minorHAnsi"/>
                <w:b/>
                <w:color w:val="auto"/>
                <w:sz w:val="26"/>
                <w:szCs w:val="26"/>
                <w:highlight w:val="green"/>
                <w:lang w:val="nl-NL"/>
              </w:rPr>
              <w:t xml:space="preserve">B. </w:t>
            </w:r>
            <w:r w:rsidRPr="004F0CB4">
              <w:rPr>
                <w:rFonts w:eastAsiaTheme="minorHAnsi"/>
                <w:color w:val="auto"/>
                <w:sz w:val="26"/>
                <w:szCs w:val="26"/>
                <w:highlight w:val="green"/>
                <w:lang w:val="nl-NL"/>
              </w:rPr>
              <w:t>56km/h.</w:t>
            </w:r>
          </w:p>
          <w:p w14:paraId="6A9185AF" w14:textId="77777777" w:rsidR="00520CC3" w:rsidRPr="004F0CB4" w:rsidRDefault="00520CC3" w:rsidP="00520CC3">
            <w:pPr>
              <w:tabs>
                <w:tab w:val="left" w:pos="810"/>
                <w:tab w:val="left" w:pos="990"/>
              </w:tabs>
              <w:spacing w:line="276" w:lineRule="auto"/>
              <w:ind w:left="-110"/>
              <w:contextualSpacing/>
              <w:jc w:val="both"/>
              <w:rPr>
                <w:rFonts w:eastAsiaTheme="minorHAnsi"/>
                <w:color w:val="auto"/>
                <w:sz w:val="26"/>
                <w:szCs w:val="26"/>
                <w:lang w:val="nl-NL"/>
              </w:rPr>
            </w:pPr>
            <w:r w:rsidRPr="004F0CB4">
              <w:rPr>
                <w:rFonts w:eastAsiaTheme="minorHAnsi"/>
                <w:b/>
                <w:color w:val="auto"/>
                <w:sz w:val="26"/>
                <w:szCs w:val="26"/>
                <w:lang w:val="nl-NL"/>
              </w:rPr>
              <w:t xml:space="preserve">C. </w:t>
            </w:r>
            <w:r w:rsidRPr="004F0CB4">
              <w:rPr>
                <w:rFonts w:eastAsiaTheme="minorHAnsi"/>
                <w:color w:val="auto"/>
                <w:sz w:val="26"/>
                <w:szCs w:val="26"/>
                <w:lang w:val="nl-NL"/>
              </w:rPr>
              <w:t xml:space="preserve">80km/h </w:t>
            </w:r>
            <w:r w:rsidRPr="004F0CB4">
              <w:rPr>
                <w:rFonts w:eastAsiaTheme="minorHAnsi"/>
                <w:b/>
                <w:color w:val="auto"/>
                <w:sz w:val="26"/>
                <w:szCs w:val="26"/>
                <w:lang w:val="nl-NL"/>
              </w:rPr>
              <w:tab/>
            </w:r>
            <w:r w:rsidRPr="004F0CB4">
              <w:rPr>
                <w:rFonts w:eastAsiaTheme="minorHAnsi"/>
                <w:b/>
                <w:color w:val="auto"/>
                <w:sz w:val="26"/>
                <w:szCs w:val="26"/>
                <w:lang w:val="nl-NL"/>
              </w:rPr>
              <w:tab/>
              <w:t xml:space="preserve">                                                D. </w:t>
            </w:r>
            <w:r w:rsidRPr="004F0CB4">
              <w:rPr>
                <w:rFonts w:eastAsiaTheme="minorHAnsi"/>
                <w:color w:val="auto"/>
                <w:sz w:val="26"/>
                <w:szCs w:val="26"/>
                <w:lang w:val="nl-NL"/>
              </w:rPr>
              <w:t>60km/h .</w:t>
            </w:r>
          </w:p>
        </w:tc>
        <w:tc>
          <w:tcPr>
            <w:tcW w:w="2677" w:type="dxa"/>
            <w:vAlign w:val="center"/>
          </w:tcPr>
          <w:p w14:paraId="6BC28B60" w14:textId="77777777" w:rsidR="00520CC3" w:rsidRPr="004F0CB4" w:rsidRDefault="00520CC3" w:rsidP="00520CC3">
            <w:pPr>
              <w:tabs>
                <w:tab w:val="left" w:pos="284"/>
                <w:tab w:val="left" w:pos="567"/>
                <w:tab w:val="left" w:pos="2160"/>
                <w:tab w:val="left" w:pos="2835"/>
                <w:tab w:val="left" w:pos="5670"/>
                <w:tab w:val="left" w:pos="8505"/>
              </w:tabs>
              <w:spacing w:line="276" w:lineRule="auto"/>
              <w:jc w:val="center"/>
              <w:rPr>
                <w:rFonts w:eastAsia="Calibri"/>
                <w:color w:val="auto"/>
                <w:sz w:val="26"/>
                <w:szCs w:val="26"/>
                <w:lang w:val="nl-NL"/>
              </w:rPr>
            </w:pPr>
            <w:r w:rsidRPr="004F0CB4">
              <w:rPr>
                <w:rFonts w:eastAsia="Calibri"/>
                <w:noProof/>
                <w:color w:val="auto"/>
                <w:sz w:val="26"/>
                <w:szCs w:val="26"/>
              </w:rPr>
              <w:drawing>
                <wp:inline distT="0" distB="0" distL="0" distR="0" wp14:anchorId="13322E00" wp14:editId="071B832E">
                  <wp:extent cx="1562986" cy="1248805"/>
                  <wp:effectExtent l="0" t="0" r="0" b="8890"/>
                  <wp:docPr id="1060221905" name="Picture 14" descr="Lái xe đến giao lộ - Lái xe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Lái xe đến giao lộ - Lái xe NZ"/>
                          <pic:cNvPicPr>
                            <a:picLocks noChangeAspect="1" noChangeArrowheads="1"/>
                          </pic:cNvPicPr>
                        </pic:nvPicPr>
                        <pic:blipFill>
                          <a:blip r:embed="rId316">
                            <a:extLst>
                              <a:ext uri="{BEBA8EAE-BF5A-486C-A8C5-ECC9F3942E4B}">
                                <a14:imgProps xmlns:a14="http://schemas.microsoft.com/office/drawing/2010/main">
                                  <a14:imgLayer r:embed="rId31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71170" cy="1255344"/>
                          </a:xfrm>
                          <a:prstGeom prst="rect">
                            <a:avLst/>
                          </a:prstGeom>
                          <a:noFill/>
                          <a:ln>
                            <a:noFill/>
                          </a:ln>
                        </pic:spPr>
                      </pic:pic>
                    </a:graphicData>
                  </a:graphic>
                </wp:inline>
              </w:drawing>
            </w:r>
          </w:p>
        </w:tc>
      </w:tr>
    </w:tbl>
    <w:p w14:paraId="71B4BD64" w14:textId="77777777" w:rsidR="00520CC3" w:rsidRPr="004F0CB4" w:rsidRDefault="00520CC3" w:rsidP="00520CC3">
      <w:pPr>
        <w:tabs>
          <w:tab w:val="left" w:pos="810"/>
          <w:tab w:val="left" w:pos="990"/>
        </w:tabs>
        <w:spacing w:line="276" w:lineRule="auto"/>
        <w:contextualSpacing/>
        <w:jc w:val="both"/>
        <w:rPr>
          <w:rFonts w:eastAsiaTheme="minorHAnsi"/>
          <w:color w:val="auto"/>
          <w:sz w:val="26"/>
          <w:szCs w:val="26"/>
        </w:rPr>
      </w:pPr>
      <w:r w:rsidRPr="004F0CB4">
        <w:rPr>
          <w:rFonts w:eastAsiaTheme="minorHAnsi"/>
          <w:b/>
          <w:color w:val="auto"/>
          <w:sz w:val="26"/>
          <w:szCs w:val="26"/>
        </w:rPr>
        <w:t xml:space="preserve">Câu 17: </w:t>
      </w:r>
      <w:r w:rsidRPr="004F0CB4">
        <w:rPr>
          <w:rFonts w:eastAsiaTheme="minorHAnsi"/>
          <w:color w:val="auto"/>
          <w:sz w:val="26"/>
          <w:szCs w:val="26"/>
        </w:rPr>
        <w:t>Hai xe tải cùng xuất phát từ một ngã tư đường phố chạy theo hai đường cắt nhau dưới một góc vuông. Xe thứ nhất chạy với vận tốc 30 km/h và xe thứ hai 40 km/h. Hai xe rời xa nhau với vận tốc tương đối bằng</w:t>
      </w:r>
    </w:p>
    <w:p w14:paraId="3DD2AADA" w14:textId="77777777" w:rsidR="00520CC3" w:rsidRPr="004F0CB4" w:rsidRDefault="00520CC3" w:rsidP="00520CC3">
      <w:pPr>
        <w:tabs>
          <w:tab w:val="left" w:pos="284"/>
          <w:tab w:val="left" w:pos="567"/>
        </w:tabs>
        <w:spacing w:line="276" w:lineRule="auto"/>
        <w:jc w:val="both"/>
        <w:rPr>
          <w:rFonts w:eastAsia="Calibri"/>
          <w:b/>
          <w:color w:val="auto"/>
          <w:sz w:val="26"/>
          <w:szCs w:val="26"/>
          <w:lang w:val="pt-BR"/>
        </w:rPr>
      </w:pPr>
      <w:r w:rsidRPr="004F0CB4">
        <w:rPr>
          <w:rFonts w:eastAsia="Calibri"/>
          <w:b/>
          <w:color w:val="auto"/>
          <w:sz w:val="26"/>
          <w:szCs w:val="26"/>
          <w:lang w:val="pt-BR"/>
        </w:rPr>
        <w:t>A.</w:t>
      </w:r>
      <w:r w:rsidRPr="004F0CB4">
        <w:rPr>
          <w:rFonts w:eastAsia="Calibri"/>
          <w:color w:val="auto"/>
          <w:sz w:val="26"/>
          <w:szCs w:val="26"/>
          <w:lang w:val="pt-BR"/>
        </w:rPr>
        <w:t>10 km/h.</w:t>
      </w:r>
      <w:r w:rsidRPr="004F0CB4">
        <w:rPr>
          <w:rFonts w:eastAsia="Calibri"/>
          <w:b/>
          <w:color w:val="auto"/>
          <w:sz w:val="26"/>
          <w:szCs w:val="26"/>
          <w:lang w:val="pt-BR"/>
        </w:rPr>
        <w:tab/>
      </w:r>
      <w:r w:rsidRPr="004F0CB4">
        <w:rPr>
          <w:rFonts w:eastAsia="Calibri"/>
          <w:b/>
          <w:color w:val="auto"/>
          <w:sz w:val="26"/>
          <w:szCs w:val="26"/>
          <w:lang w:val="pt-BR"/>
        </w:rPr>
        <w:tab/>
      </w:r>
      <w:r w:rsidRPr="004F0CB4">
        <w:rPr>
          <w:rFonts w:eastAsia="Calibri"/>
          <w:b/>
          <w:color w:val="auto"/>
          <w:sz w:val="26"/>
          <w:szCs w:val="26"/>
          <w:lang w:val="pt-BR"/>
        </w:rPr>
        <w:tab/>
      </w:r>
      <w:r w:rsidRPr="004F0CB4">
        <w:rPr>
          <w:rFonts w:eastAsia="Calibri"/>
          <w:b/>
          <w:color w:val="auto"/>
          <w:sz w:val="26"/>
          <w:szCs w:val="26"/>
          <w:lang w:val="pt-BR"/>
        </w:rPr>
        <w:tab/>
      </w:r>
      <w:r w:rsidRPr="004F0CB4">
        <w:rPr>
          <w:rFonts w:eastAsia="Calibri"/>
          <w:b/>
          <w:color w:val="auto"/>
          <w:sz w:val="26"/>
          <w:szCs w:val="26"/>
          <w:lang w:val="pt-BR"/>
        </w:rPr>
        <w:tab/>
      </w:r>
      <w:r w:rsidRPr="004F0CB4">
        <w:rPr>
          <w:rFonts w:eastAsia="Calibri"/>
          <w:b/>
          <w:color w:val="auto"/>
          <w:sz w:val="26"/>
          <w:szCs w:val="26"/>
          <w:lang w:val="pt-BR"/>
        </w:rPr>
        <w:tab/>
        <w:t xml:space="preserve">B. </w:t>
      </w:r>
      <w:r w:rsidRPr="004F0CB4">
        <w:rPr>
          <w:rFonts w:eastAsia="Calibri"/>
          <w:color w:val="auto"/>
          <w:sz w:val="26"/>
          <w:szCs w:val="26"/>
          <w:lang w:val="pt-BR"/>
        </w:rPr>
        <w:t xml:space="preserve">35 km/h </w:t>
      </w:r>
      <w:r w:rsidRPr="004F0CB4">
        <w:rPr>
          <w:rFonts w:eastAsia="Calibri"/>
          <w:b/>
          <w:color w:val="auto"/>
          <w:sz w:val="26"/>
          <w:szCs w:val="26"/>
          <w:lang w:val="pt-BR"/>
        </w:rPr>
        <w:tab/>
      </w:r>
    </w:p>
    <w:p w14:paraId="55F13B0B" w14:textId="77777777" w:rsidR="00520CC3" w:rsidRPr="004F0CB4" w:rsidRDefault="00520CC3" w:rsidP="00520CC3">
      <w:pPr>
        <w:tabs>
          <w:tab w:val="left" w:pos="284"/>
          <w:tab w:val="left" w:pos="567"/>
        </w:tabs>
        <w:spacing w:line="276" w:lineRule="auto"/>
        <w:jc w:val="both"/>
        <w:rPr>
          <w:rFonts w:eastAsia="Calibri"/>
          <w:color w:val="auto"/>
          <w:sz w:val="26"/>
          <w:szCs w:val="26"/>
          <w:lang w:val="pt-BR"/>
        </w:rPr>
      </w:pPr>
      <w:r w:rsidRPr="004F0CB4">
        <w:rPr>
          <w:rFonts w:eastAsia="Calibri"/>
          <w:b/>
          <w:color w:val="auto"/>
          <w:sz w:val="26"/>
          <w:szCs w:val="26"/>
          <w:lang w:val="pt-BR"/>
        </w:rPr>
        <w:t xml:space="preserve">C. </w:t>
      </w:r>
      <w:r w:rsidRPr="004F0CB4">
        <w:rPr>
          <w:rFonts w:eastAsia="Calibri"/>
          <w:color w:val="auto"/>
          <w:sz w:val="26"/>
          <w:szCs w:val="26"/>
          <w:lang w:val="pt-BR"/>
        </w:rPr>
        <w:t xml:space="preserve">70 km/h </w:t>
      </w:r>
      <w:r w:rsidRPr="004F0CB4">
        <w:rPr>
          <w:rFonts w:eastAsia="Calibri"/>
          <w:b/>
          <w:color w:val="auto"/>
          <w:sz w:val="26"/>
          <w:szCs w:val="26"/>
          <w:lang w:val="pt-BR"/>
        </w:rPr>
        <w:tab/>
      </w:r>
      <w:r w:rsidRPr="004F0CB4">
        <w:rPr>
          <w:rFonts w:eastAsia="Calibri"/>
          <w:b/>
          <w:color w:val="auto"/>
          <w:sz w:val="26"/>
          <w:szCs w:val="26"/>
          <w:lang w:val="pt-BR"/>
        </w:rPr>
        <w:tab/>
      </w:r>
      <w:r w:rsidRPr="004F0CB4">
        <w:rPr>
          <w:rFonts w:eastAsia="Calibri"/>
          <w:b/>
          <w:color w:val="auto"/>
          <w:sz w:val="26"/>
          <w:szCs w:val="26"/>
          <w:lang w:val="pt-BR"/>
        </w:rPr>
        <w:tab/>
      </w:r>
      <w:r w:rsidRPr="004F0CB4">
        <w:rPr>
          <w:rFonts w:eastAsia="Calibri"/>
          <w:b/>
          <w:color w:val="auto"/>
          <w:sz w:val="26"/>
          <w:szCs w:val="26"/>
          <w:lang w:val="pt-BR"/>
        </w:rPr>
        <w:tab/>
      </w:r>
      <w:r w:rsidRPr="004F0CB4">
        <w:rPr>
          <w:rFonts w:eastAsia="Calibri"/>
          <w:b/>
          <w:color w:val="auto"/>
          <w:sz w:val="26"/>
          <w:szCs w:val="26"/>
          <w:lang w:val="pt-BR"/>
        </w:rPr>
        <w:tab/>
      </w:r>
      <w:r w:rsidRPr="004F0CB4">
        <w:rPr>
          <w:rFonts w:eastAsia="Calibri"/>
          <w:b/>
          <w:color w:val="auto"/>
          <w:sz w:val="26"/>
          <w:szCs w:val="26"/>
          <w:lang w:val="pt-BR"/>
        </w:rPr>
        <w:tab/>
      </w:r>
      <w:r w:rsidRPr="004F0CB4">
        <w:rPr>
          <w:rFonts w:eastAsia="Calibri"/>
          <w:b/>
          <w:color w:val="auto"/>
          <w:sz w:val="26"/>
          <w:szCs w:val="26"/>
          <w:highlight w:val="green"/>
          <w:lang w:val="pt-BR"/>
        </w:rPr>
        <w:t xml:space="preserve">D. </w:t>
      </w:r>
      <w:r w:rsidRPr="004F0CB4">
        <w:rPr>
          <w:rFonts w:eastAsia="Calibri"/>
          <w:color w:val="auto"/>
          <w:sz w:val="26"/>
          <w:szCs w:val="26"/>
          <w:highlight w:val="green"/>
          <w:lang w:val="pt-BR"/>
        </w:rPr>
        <w:t>50 km/h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0"/>
        <w:gridCol w:w="1956"/>
      </w:tblGrid>
      <w:tr w:rsidR="004F0CB4" w:rsidRPr="004F0CB4" w14:paraId="6C1B8655" w14:textId="77777777" w:rsidTr="00592AB2">
        <w:tc>
          <w:tcPr>
            <w:tcW w:w="8005" w:type="dxa"/>
          </w:tcPr>
          <w:p w14:paraId="22730AA3" w14:textId="77777777" w:rsidR="00520CC3" w:rsidRPr="004F0CB4" w:rsidRDefault="00520CC3" w:rsidP="00520CC3">
            <w:pPr>
              <w:tabs>
                <w:tab w:val="left" w:pos="810"/>
                <w:tab w:val="left" w:pos="990"/>
              </w:tabs>
              <w:spacing w:line="276" w:lineRule="auto"/>
              <w:ind w:left="-110"/>
              <w:contextualSpacing/>
              <w:jc w:val="both"/>
              <w:rPr>
                <w:rFonts w:eastAsiaTheme="minorHAnsi"/>
                <w:color w:val="auto"/>
                <w:sz w:val="26"/>
                <w:szCs w:val="26"/>
                <w:lang w:val="nl-NL"/>
              </w:rPr>
            </w:pPr>
            <w:r w:rsidRPr="004F0CB4">
              <w:rPr>
                <w:rFonts w:eastAsiaTheme="minorHAnsi"/>
                <w:b/>
                <w:color w:val="auto"/>
                <w:sz w:val="26"/>
                <w:szCs w:val="26"/>
                <w:lang w:val="pt-BR"/>
              </w:rPr>
              <w:t xml:space="preserve">Câu 18: </w:t>
            </w:r>
            <w:r w:rsidRPr="004F0CB4">
              <w:rPr>
                <w:rFonts w:eastAsiaTheme="minorHAnsi"/>
                <w:color w:val="auto"/>
                <w:sz w:val="26"/>
                <w:szCs w:val="26"/>
                <w:lang w:val="nl-NL"/>
              </w:rPr>
              <w:t>Một tàu thủy chở hàng đi xuôi dòng sông trong 4 giờ đi được 100 km, khi chạy ngược dòng trong 4 giờ thì đi được 60 km. Tính vận tốc v</w:t>
            </w:r>
            <w:r w:rsidRPr="004F0CB4">
              <w:rPr>
                <w:rFonts w:eastAsiaTheme="minorHAnsi"/>
                <w:color w:val="auto"/>
                <w:sz w:val="26"/>
                <w:szCs w:val="26"/>
                <w:vertAlign w:val="subscript"/>
                <w:lang w:val="nl-NL"/>
              </w:rPr>
              <w:t xml:space="preserve">n, bờ </w:t>
            </w:r>
            <w:r w:rsidRPr="004F0CB4">
              <w:rPr>
                <w:rFonts w:eastAsiaTheme="minorHAnsi"/>
                <w:color w:val="auto"/>
                <w:sz w:val="26"/>
                <w:szCs w:val="26"/>
                <w:lang w:val="nl-NL"/>
              </w:rPr>
              <w:t>của dòng nước và v</w:t>
            </w:r>
            <w:r w:rsidRPr="004F0CB4">
              <w:rPr>
                <w:rFonts w:eastAsiaTheme="minorHAnsi"/>
                <w:color w:val="auto"/>
                <w:sz w:val="26"/>
                <w:szCs w:val="26"/>
                <w:vertAlign w:val="subscript"/>
                <w:lang w:val="nl-NL"/>
              </w:rPr>
              <w:t xml:space="preserve">t, n  </w:t>
            </w:r>
            <w:r w:rsidRPr="004F0CB4">
              <w:rPr>
                <w:rFonts w:eastAsiaTheme="minorHAnsi"/>
                <w:color w:val="auto"/>
                <w:sz w:val="26"/>
                <w:szCs w:val="26"/>
                <w:lang w:val="nl-NL"/>
              </w:rPr>
              <w:t xml:space="preserve">của tàu khi nước đứng yên. Coi vận tốc của nước đối bờ là luôn luôn không đổi. </w:t>
            </w:r>
          </w:p>
        </w:tc>
        <w:tc>
          <w:tcPr>
            <w:tcW w:w="1956" w:type="dxa"/>
          </w:tcPr>
          <w:p w14:paraId="326BC96F" w14:textId="77777777" w:rsidR="00520CC3" w:rsidRPr="004F0CB4" w:rsidRDefault="00520CC3" w:rsidP="00520CC3">
            <w:pPr>
              <w:tabs>
                <w:tab w:val="left" w:pos="284"/>
                <w:tab w:val="left" w:pos="567"/>
                <w:tab w:val="left" w:pos="2835"/>
                <w:tab w:val="left" w:pos="5670"/>
                <w:tab w:val="left" w:pos="7938"/>
              </w:tabs>
              <w:spacing w:line="276" w:lineRule="auto"/>
              <w:jc w:val="both"/>
              <w:rPr>
                <w:rFonts w:eastAsia="Calibri"/>
                <w:color w:val="auto"/>
                <w:sz w:val="26"/>
                <w:szCs w:val="26"/>
                <w:lang w:val="nl-NL"/>
              </w:rPr>
            </w:pPr>
            <w:r w:rsidRPr="004F0CB4">
              <w:rPr>
                <w:rFonts w:eastAsia="Calibri"/>
                <w:noProof/>
                <w:color w:val="auto"/>
                <w:sz w:val="26"/>
                <w:szCs w:val="26"/>
              </w:rPr>
              <w:drawing>
                <wp:inline distT="0" distB="0" distL="0" distR="0" wp14:anchorId="458432A2" wp14:editId="7B975028">
                  <wp:extent cx="1104405" cy="850222"/>
                  <wp:effectExtent l="0" t="0" r="635" b="7620"/>
                  <wp:docPr id="934149734" name="Picture 934149734" descr="A drawing of a b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91718" name="Picture 25" descr="A drawing of a boat&#10;&#10;Description automatically generated with low confidence"/>
                          <pic:cNvPicPr>
                            <a:picLocks noChangeAspect="1" noChangeArrowheads="1"/>
                          </pic:cNvPicPr>
                        </pic:nvPicPr>
                        <pic:blipFill rotWithShape="1">
                          <a:blip r:embed="rId318" cstate="print">
                            <a:extLst>
                              <a:ext uri="{28A0092B-C50C-407E-A947-70E740481C1C}">
                                <a14:useLocalDpi xmlns:a14="http://schemas.microsoft.com/office/drawing/2010/main" val="0"/>
                              </a:ext>
                            </a:extLst>
                          </a:blip>
                          <a:srcRect t="5670" b="12204"/>
                          <a:stretch/>
                        </pic:blipFill>
                        <pic:spPr bwMode="auto">
                          <a:xfrm>
                            <a:off x="0" y="0"/>
                            <a:ext cx="1129160" cy="8692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6FD5101" w14:textId="77777777" w:rsidR="00520CC3" w:rsidRPr="004F0CB4" w:rsidRDefault="00520CC3" w:rsidP="00520CC3">
      <w:pPr>
        <w:tabs>
          <w:tab w:val="left" w:pos="284"/>
          <w:tab w:val="left" w:pos="567"/>
        </w:tabs>
        <w:spacing w:line="276" w:lineRule="auto"/>
        <w:jc w:val="both"/>
        <w:rPr>
          <w:rFonts w:eastAsia="Calibri"/>
          <w:color w:val="auto"/>
          <w:sz w:val="26"/>
          <w:szCs w:val="26"/>
          <w:lang w:val="nl-NL"/>
        </w:rPr>
      </w:pPr>
      <w:r w:rsidRPr="004F0CB4">
        <w:rPr>
          <w:rFonts w:eastAsia="Calibri"/>
          <w:b/>
          <w:color w:val="auto"/>
          <w:sz w:val="26"/>
          <w:szCs w:val="26"/>
          <w:lang w:val="nl-NL"/>
        </w:rPr>
        <w:t xml:space="preserve">A. </w:t>
      </w:r>
      <w:r w:rsidRPr="004F0CB4">
        <w:rPr>
          <w:rFonts w:eastAsia="Calibri"/>
          <w:color w:val="auto"/>
          <w:sz w:val="26"/>
          <w:szCs w:val="26"/>
          <w:lang w:val="nl-NL"/>
        </w:rPr>
        <w:t>v</w:t>
      </w:r>
      <w:r w:rsidRPr="004F0CB4">
        <w:rPr>
          <w:rFonts w:eastAsia="Calibri"/>
          <w:color w:val="auto"/>
          <w:sz w:val="26"/>
          <w:szCs w:val="26"/>
          <w:vertAlign w:val="subscript"/>
          <w:lang w:val="nl-NL"/>
        </w:rPr>
        <w:t>n, bờ</w:t>
      </w:r>
      <w:r w:rsidRPr="004F0CB4">
        <w:rPr>
          <w:rFonts w:eastAsia="Calibri"/>
          <w:color w:val="auto"/>
          <w:sz w:val="26"/>
          <w:szCs w:val="26"/>
          <w:lang w:val="nl-NL"/>
        </w:rPr>
        <w:t xml:space="preserve"> = 15 km/h, v</w:t>
      </w:r>
      <w:r w:rsidRPr="004F0CB4">
        <w:rPr>
          <w:rFonts w:eastAsia="Calibri"/>
          <w:color w:val="auto"/>
          <w:sz w:val="26"/>
          <w:szCs w:val="26"/>
          <w:vertAlign w:val="subscript"/>
          <w:lang w:val="nl-NL"/>
        </w:rPr>
        <w:t>t, n</w:t>
      </w:r>
      <w:r w:rsidRPr="004F0CB4">
        <w:rPr>
          <w:rFonts w:eastAsia="Calibri"/>
          <w:color w:val="auto"/>
          <w:sz w:val="26"/>
          <w:szCs w:val="26"/>
          <w:lang w:val="nl-NL"/>
        </w:rPr>
        <w:t xml:space="preserve"> = 25 km/h </w:t>
      </w:r>
      <w:r w:rsidRPr="004F0CB4">
        <w:rPr>
          <w:rFonts w:eastAsia="Calibri"/>
          <w:b/>
          <w:color w:val="auto"/>
          <w:sz w:val="26"/>
          <w:szCs w:val="26"/>
          <w:lang w:val="nl-NL"/>
        </w:rPr>
        <w:tab/>
      </w:r>
      <w:r w:rsidRPr="004F0CB4">
        <w:rPr>
          <w:rFonts w:eastAsia="Calibri"/>
          <w:b/>
          <w:color w:val="auto"/>
          <w:sz w:val="26"/>
          <w:szCs w:val="26"/>
          <w:lang w:val="nl-NL"/>
        </w:rPr>
        <w:tab/>
        <w:t xml:space="preserve">B. </w:t>
      </w:r>
      <w:r w:rsidRPr="004F0CB4">
        <w:rPr>
          <w:rFonts w:eastAsia="Calibri"/>
          <w:color w:val="auto"/>
          <w:sz w:val="26"/>
          <w:szCs w:val="26"/>
          <w:lang w:val="nl-NL"/>
        </w:rPr>
        <w:t>v</w:t>
      </w:r>
      <w:r w:rsidRPr="004F0CB4">
        <w:rPr>
          <w:rFonts w:eastAsia="Calibri"/>
          <w:color w:val="auto"/>
          <w:sz w:val="26"/>
          <w:szCs w:val="26"/>
          <w:vertAlign w:val="subscript"/>
          <w:lang w:val="nl-NL"/>
        </w:rPr>
        <w:t>n, bờ</w:t>
      </w:r>
      <w:r w:rsidRPr="004F0CB4">
        <w:rPr>
          <w:rFonts w:eastAsia="Calibri"/>
          <w:color w:val="auto"/>
          <w:sz w:val="26"/>
          <w:szCs w:val="26"/>
          <w:lang w:val="nl-NL"/>
        </w:rPr>
        <w:t xml:space="preserve"> = 25 km/h, v</w:t>
      </w:r>
      <w:r w:rsidRPr="004F0CB4">
        <w:rPr>
          <w:rFonts w:eastAsia="Calibri"/>
          <w:color w:val="auto"/>
          <w:sz w:val="26"/>
          <w:szCs w:val="26"/>
          <w:vertAlign w:val="subscript"/>
          <w:lang w:val="nl-NL"/>
        </w:rPr>
        <w:t>t, n</w:t>
      </w:r>
      <w:r w:rsidRPr="004F0CB4">
        <w:rPr>
          <w:rFonts w:eastAsia="Calibri"/>
          <w:color w:val="auto"/>
          <w:sz w:val="26"/>
          <w:szCs w:val="26"/>
          <w:lang w:val="nl-NL"/>
        </w:rPr>
        <w:t xml:space="preserve"> = 15 km/h</w:t>
      </w:r>
    </w:p>
    <w:p w14:paraId="6F198361" w14:textId="77777777" w:rsidR="00520CC3" w:rsidRPr="004F0CB4" w:rsidRDefault="00520CC3" w:rsidP="00520CC3">
      <w:pPr>
        <w:tabs>
          <w:tab w:val="left" w:pos="284"/>
          <w:tab w:val="left" w:pos="567"/>
          <w:tab w:val="left" w:pos="2835"/>
        </w:tabs>
        <w:spacing w:line="276" w:lineRule="auto"/>
        <w:jc w:val="both"/>
        <w:rPr>
          <w:rFonts w:eastAsia="Calibri"/>
          <w:b/>
          <w:color w:val="auto"/>
          <w:sz w:val="26"/>
          <w:szCs w:val="26"/>
          <w:lang w:val="nl-NL"/>
        </w:rPr>
      </w:pPr>
      <w:r w:rsidRPr="004F0CB4">
        <w:rPr>
          <w:rFonts w:eastAsia="Calibri"/>
          <w:b/>
          <w:color w:val="auto"/>
          <w:sz w:val="26"/>
          <w:szCs w:val="26"/>
          <w:highlight w:val="green"/>
          <w:lang w:val="nl-NL"/>
        </w:rPr>
        <w:t xml:space="preserve">C. </w:t>
      </w:r>
      <w:r w:rsidRPr="004F0CB4">
        <w:rPr>
          <w:rFonts w:eastAsia="Calibri"/>
          <w:color w:val="auto"/>
          <w:sz w:val="26"/>
          <w:szCs w:val="26"/>
          <w:highlight w:val="green"/>
          <w:lang w:val="nl-NL"/>
        </w:rPr>
        <w:t>v</w:t>
      </w:r>
      <w:r w:rsidRPr="004F0CB4">
        <w:rPr>
          <w:rFonts w:eastAsia="Calibri"/>
          <w:color w:val="auto"/>
          <w:sz w:val="26"/>
          <w:szCs w:val="26"/>
          <w:highlight w:val="green"/>
          <w:vertAlign w:val="subscript"/>
          <w:lang w:val="nl-NL"/>
        </w:rPr>
        <w:t xml:space="preserve">n, bờ </w:t>
      </w:r>
      <w:r w:rsidRPr="004F0CB4">
        <w:rPr>
          <w:rFonts w:eastAsia="Calibri"/>
          <w:color w:val="auto"/>
          <w:sz w:val="26"/>
          <w:szCs w:val="26"/>
          <w:highlight w:val="green"/>
          <w:lang w:val="nl-NL"/>
        </w:rPr>
        <w:t>= 5 km/h, v</w:t>
      </w:r>
      <w:r w:rsidRPr="004F0CB4">
        <w:rPr>
          <w:rFonts w:eastAsia="Calibri"/>
          <w:color w:val="auto"/>
          <w:sz w:val="26"/>
          <w:szCs w:val="26"/>
          <w:highlight w:val="green"/>
          <w:vertAlign w:val="subscript"/>
          <w:lang w:val="nl-NL"/>
        </w:rPr>
        <w:t>t, n</w:t>
      </w:r>
      <w:r w:rsidRPr="004F0CB4">
        <w:rPr>
          <w:rFonts w:eastAsia="Calibri"/>
          <w:color w:val="auto"/>
          <w:sz w:val="26"/>
          <w:szCs w:val="26"/>
          <w:highlight w:val="green"/>
          <w:lang w:val="nl-NL"/>
        </w:rPr>
        <w:t xml:space="preserve"> = 20 km/h.</w:t>
      </w:r>
      <w:r w:rsidRPr="004F0CB4">
        <w:rPr>
          <w:rFonts w:eastAsia="Calibri"/>
          <w:b/>
          <w:color w:val="auto"/>
          <w:sz w:val="26"/>
          <w:szCs w:val="26"/>
          <w:lang w:val="nl-NL"/>
        </w:rPr>
        <w:tab/>
      </w:r>
      <w:r w:rsidRPr="004F0CB4">
        <w:rPr>
          <w:rFonts w:eastAsia="Calibri"/>
          <w:b/>
          <w:color w:val="auto"/>
          <w:sz w:val="26"/>
          <w:szCs w:val="26"/>
          <w:lang w:val="nl-NL"/>
        </w:rPr>
        <w:tab/>
        <w:t xml:space="preserve"> </w:t>
      </w:r>
      <w:r w:rsidRPr="004F0CB4">
        <w:rPr>
          <w:rFonts w:eastAsia="Calibri"/>
          <w:b/>
          <w:color w:val="auto"/>
          <w:sz w:val="26"/>
          <w:szCs w:val="26"/>
          <w:lang w:val="nl-NL"/>
        </w:rPr>
        <w:tab/>
        <w:t xml:space="preserve">D. </w:t>
      </w:r>
      <w:r w:rsidRPr="004F0CB4">
        <w:rPr>
          <w:rFonts w:eastAsia="Calibri"/>
          <w:color w:val="auto"/>
          <w:sz w:val="26"/>
          <w:szCs w:val="26"/>
          <w:lang w:val="nl-NL"/>
        </w:rPr>
        <w:t>v</w:t>
      </w:r>
      <w:r w:rsidRPr="004F0CB4">
        <w:rPr>
          <w:rFonts w:eastAsia="Calibri"/>
          <w:color w:val="auto"/>
          <w:sz w:val="26"/>
          <w:szCs w:val="26"/>
          <w:vertAlign w:val="subscript"/>
          <w:lang w:val="nl-NL"/>
        </w:rPr>
        <w:t>n, bờ</w:t>
      </w:r>
      <w:r w:rsidRPr="004F0CB4">
        <w:rPr>
          <w:rFonts w:eastAsia="Calibri"/>
          <w:color w:val="auto"/>
          <w:sz w:val="26"/>
          <w:szCs w:val="26"/>
          <w:lang w:val="nl-NL"/>
        </w:rPr>
        <w:t xml:space="preserve"> = 20 km/h, v</w:t>
      </w:r>
      <w:r w:rsidRPr="004F0CB4">
        <w:rPr>
          <w:rFonts w:eastAsia="Calibri"/>
          <w:color w:val="auto"/>
          <w:sz w:val="26"/>
          <w:szCs w:val="26"/>
          <w:vertAlign w:val="subscript"/>
          <w:lang w:val="nl-NL"/>
        </w:rPr>
        <w:t>t, n</w:t>
      </w:r>
      <w:r w:rsidRPr="004F0CB4">
        <w:rPr>
          <w:rFonts w:eastAsia="Calibri"/>
          <w:color w:val="auto"/>
          <w:sz w:val="26"/>
          <w:szCs w:val="26"/>
          <w:lang w:val="nl-NL"/>
        </w:rPr>
        <w:t xml:space="preserve"> = 5 km/h </w:t>
      </w:r>
    </w:p>
    <w:p w14:paraId="40D20F5B" w14:textId="77777777" w:rsidR="00520CC3" w:rsidRPr="004F0CB4" w:rsidRDefault="00520CC3" w:rsidP="00520CC3">
      <w:pPr>
        <w:tabs>
          <w:tab w:val="left" w:pos="360"/>
        </w:tabs>
        <w:spacing w:line="276" w:lineRule="auto"/>
        <w:jc w:val="center"/>
        <w:rPr>
          <w:i/>
          <w:iCs/>
          <w:color w:val="auto"/>
          <w:sz w:val="26"/>
          <w:szCs w:val="26"/>
          <w:lang w:val="pt-BR"/>
        </w:rPr>
      </w:pPr>
    </w:p>
    <w:p w14:paraId="55A3FE48" w14:textId="77777777" w:rsidR="00520CC3" w:rsidRPr="004F0CB4" w:rsidRDefault="00520CC3" w:rsidP="00520CC3">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76EB1087" wp14:editId="32E610F1">
                <wp:extent cx="5445928" cy="340995"/>
                <wp:effectExtent l="0" t="0" r="2540" b="1905"/>
                <wp:docPr id="710808041"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938851729" name="Group 52"/>
                        <wpg:cNvGrpSpPr>
                          <a:grpSpLocks/>
                        </wpg:cNvGrpSpPr>
                        <wpg:grpSpPr bwMode="auto">
                          <a:xfrm>
                            <a:off x="95" y="0"/>
                            <a:ext cx="54470" cy="3433"/>
                            <a:chOff x="95" y="0"/>
                            <a:chExt cx="54469" cy="3433"/>
                          </a:xfrm>
                        </wpg:grpSpPr>
                        <wpg:grpSp>
                          <wpg:cNvPr id="1793817602" name="Group 53"/>
                          <wpg:cNvGrpSpPr>
                            <a:grpSpLocks/>
                          </wpg:cNvGrpSpPr>
                          <wpg:grpSpPr bwMode="auto">
                            <a:xfrm>
                              <a:off x="95" y="0"/>
                              <a:ext cx="54469" cy="3225"/>
                              <a:chOff x="92" y="0"/>
                              <a:chExt cx="52607" cy="3227"/>
                            </a:xfrm>
                          </wpg:grpSpPr>
                          <wps:wsp>
                            <wps:cNvPr id="2125750333"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04711413"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69007831"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120011018"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C48647" w14:textId="77777777" w:rsidR="00520CC3" w:rsidRPr="009111E4" w:rsidRDefault="00520CC3" w:rsidP="00520CC3">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5D60245D" w14:textId="77777777" w:rsidR="00520CC3" w:rsidRPr="009111E4" w:rsidRDefault="00520CC3" w:rsidP="00520CC3">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900541615"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BD49AD"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76EB1087" id="_x0000_s1561"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">
                <v:group id="Group 52" o:spid="_x0000_s1562"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">
                  <v:group id="Group 53" o:spid="_x0000_s1563"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">
                    <v:shape id="Flowchart: Alternate Process 54" o:spid="_x0000_s1564"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" fillcolor="#98c1d9" stroked="f" strokeweight="1pt">
                      <v:fill opacity="52428f"/>
                    </v:shape>
                    <v:shape id="Hexagon 55" o:spid="_x0000_s156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" adj="4292" fillcolor="#f60" stroked="f" strokeweight="1pt"/>
                    <v:shape id="Hexagon 56" o:spid="_x0000_s156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" adj="4292" fillcolor="#3d5a80" stroked="f" strokeweight="1pt"/>
                  </v:group>
                  <v:shape id="WordArt 192" o:spid="_x0000_s1567"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" filled="f" stroked="f">
                    <v:stroke joinstyle="round"/>
                    <o:lock v:ext="edit" shapetype="t"/>
                    <v:textbox>
                      <w:txbxContent>
                        <w:p w14:paraId="1BC48647" w14:textId="77777777" w:rsidR="00520CC3" w:rsidRPr="009111E4" w:rsidRDefault="00520CC3" w:rsidP="00520CC3">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5D60245D" w14:textId="77777777" w:rsidR="00520CC3" w:rsidRPr="009111E4" w:rsidRDefault="00520CC3" w:rsidP="00520CC3">
                          <w:pPr>
                            <w:pStyle w:val="NormalWeb"/>
                            <w:ind w:firstLine="0"/>
                            <w:jc w:val="left"/>
                            <w:rPr>
                              <w:b/>
                              <w:color w:val="FFFFFF" w:themeColor="background1"/>
                              <w:sz w:val="32"/>
                              <w:szCs w:val="32"/>
                            </w:rPr>
                          </w:pPr>
                        </w:p>
                      </w:txbxContent>
                    </v:textbox>
                  </v:shape>
                </v:group>
                <v:shape id="WordArt 192" o:spid="_x0000_s1568"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" filled="f" stroked="f">
                  <v:stroke joinstyle="round"/>
                  <o:lock v:ext="edit" shapetype="t"/>
                  <v:textbox>
                    <w:txbxContent>
                      <w:p w14:paraId="15BD49AD"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0F5F0366" w14:textId="77777777" w:rsidR="00520CC3" w:rsidRPr="004F0CB4" w:rsidRDefault="00520CC3" w:rsidP="00520CC3">
      <w:pPr>
        <w:spacing w:line="276" w:lineRule="auto"/>
        <w:jc w:val="center"/>
        <w:rPr>
          <w:rFonts w:eastAsia="Calibri"/>
          <w:bCs/>
          <w:i/>
          <w:iCs/>
          <w:color w:val="auto"/>
          <w:sz w:val="26"/>
          <w:szCs w:val="26"/>
          <w:lang w:val="fr-FR"/>
          <w14:ligatures w14:val="standardContextual"/>
        </w:rPr>
      </w:pPr>
      <w:r w:rsidRPr="004F0CB4">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4B122177" w14:textId="77777777" w:rsidR="00520CC3" w:rsidRPr="004F0CB4" w:rsidRDefault="00520CC3" w:rsidP="00520CC3">
      <w:pPr>
        <w:spacing w:line="276" w:lineRule="auto"/>
        <w:ind w:firstLine="284"/>
        <w:rPr>
          <w:i/>
          <w:iCs/>
          <w:color w:val="auto"/>
          <w:sz w:val="26"/>
          <w:szCs w:val="26"/>
          <w:lang w:val="fr-FR"/>
        </w:rPr>
      </w:pPr>
      <w:r w:rsidRPr="004F0CB4">
        <w:rPr>
          <w:i/>
          <w:iCs/>
          <w:color w:val="auto"/>
          <w:sz w:val="26"/>
          <w:szCs w:val="26"/>
          <w:lang w:val="fr-FR"/>
        </w:rPr>
        <w:t>Điểm tối đa của 01 câu hỏi là 1 điểm.</w:t>
      </w:r>
    </w:p>
    <w:p w14:paraId="119AC207" w14:textId="77777777" w:rsidR="00520CC3" w:rsidRPr="004F0CB4" w:rsidRDefault="00520CC3" w:rsidP="00520CC3">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4F0CB4">
        <w:rPr>
          <w:i/>
          <w:iCs/>
          <w:color w:val="auto"/>
          <w:sz w:val="26"/>
          <w:szCs w:val="26"/>
          <w:lang w:val="fr-FR"/>
        </w:rPr>
        <w:t xml:space="preserve"> điểm.</w:t>
      </w:r>
    </w:p>
    <w:p w14:paraId="79123A51" w14:textId="77777777" w:rsidR="00520CC3" w:rsidRPr="004F0CB4" w:rsidRDefault="00520CC3" w:rsidP="00520CC3">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4F0CB4">
        <w:rPr>
          <w:i/>
          <w:iCs/>
          <w:color w:val="auto"/>
          <w:sz w:val="26"/>
          <w:szCs w:val="26"/>
          <w:lang w:val="fr-FR"/>
        </w:rPr>
        <w:t xml:space="preserve"> điểm.</w:t>
      </w:r>
    </w:p>
    <w:p w14:paraId="4B5422F8" w14:textId="77777777" w:rsidR="00520CC3" w:rsidRPr="004F0CB4" w:rsidRDefault="00520CC3" w:rsidP="00520CC3">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4F0CB4">
        <w:rPr>
          <w:i/>
          <w:iCs/>
          <w:color w:val="auto"/>
          <w:sz w:val="26"/>
          <w:szCs w:val="26"/>
          <w:lang w:val="fr-FR"/>
        </w:rPr>
        <w:t xml:space="preserve"> điểm.</w:t>
      </w:r>
    </w:p>
    <w:p w14:paraId="75CE7382" w14:textId="77777777" w:rsidR="00520CC3" w:rsidRPr="004F0CB4" w:rsidRDefault="00520CC3" w:rsidP="00520CC3">
      <w:pPr>
        <w:tabs>
          <w:tab w:val="left" w:pos="720"/>
        </w:tabs>
        <w:spacing w:line="276" w:lineRule="auto"/>
        <w:ind w:left="720" w:hanging="153"/>
        <w:rPr>
          <w:i/>
          <w:iCs/>
          <w:color w:val="auto"/>
          <w:sz w:val="26"/>
          <w:szCs w:val="26"/>
          <w:lang w:val="fr-FR"/>
        </w:rPr>
      </w:pPr>
      <w:r w:rsidRPr="004F0CB4">
        <w:rPr>
          <w:i/>
          <w:iCs/>
          <w:color w:val="auto"/>
          <w:sz w:val="26"/>
          <w:szCs w:val="26"/>
          <w:lang w:val="fr-FR"/>
        </w:rPr>
        <w:t>- Thí sinh lựa chọn chính xác cả 04 ý trong 1 câu hỏi được 1 điểm.</w:t>
      </w:r>
    </w:p>
    <w:p w14:paraId="0C324641" w14:textId="77777777" w:rsidR="00520CC3" w:rsidRPr="004F0CB4" w:rsidRDefault="00520CC3" w:rsidP="00520CC3">
      <w:pPr>
        <w:tabs>
          <w:tab w:val="left" w:pos="426"/>
          <w:tab w:val="left" w:pos="810"/>
          <w:tab w:val="left" w:pos="990"/>
        </w:tabs>
        <w:spacing w:line="276" w:lineRule="auto"/>
        <w:contextualSpacing/>
        <w:jc w:val="both"/>
        <w:rPr>
          <w:rFonts w:eastAsiaTheme="minorHAnsi"/>
          <w:b/>
          <w:color w:val="auto"/>
          <w:sz w:val="26"/>
          <w:szCs w:val="26"/>
          <w:lang w:val="fr-FR"/>
        </w:rPr>
      </w:pPr>
      <w:r w:rsidRPr="004F0CB4">
        <w:rPr>
          <w:rFonts w:eastAsiaTheme="minorHAnsi"/>
          <w:b/>
          <w:color w:val="auto"/>
          <w:sz w:val="26"/>
          <w:szCs w:val="26"/>
          <w:lang w:val="fr-FR"/>
        </w:rPr>
        <w:t>Câu 1 :</w:t>
      </w:r>
      <w:r w:rsidRPr="004F0CB4">
        <w:rPr>
          <w:rFonts w:eastAsiaTheme="minorHAnsi"/>
          <w:color w:val="auto"/>
          <w:sz w:val="26"/>
          <w:szCs w:val="26"/>
          <w:lang w:val="fr-FR"/>
        </w:rPr>
        <w:t xml:space="preserve"> Tại một thời điểm, ở vị trí M trên đoạn đường thẳng có xe máy A chạy qua với tốc độ </w:t>
      </w:r>
      <m:oMath>
        <m:r>
          <w:rPr>
            <w:rFonts w:ascii="Cambria Math" w:eastAsiaTheme="minorHAnsi" w:hAnsi="Cambria Math"/>
            <w:color w:val="auto"/>
            <w:sz w:val="26"/>
            <w:szCs w:val="26"/>
            <w:lang w:val="fr-FR"/>
          </w:rPr>
          <m:t>30</m:t>
        </m:r>
        <m:r>
          <w:rPr>
            <w:rFonts w:ascii="Cambria Math" w:eastAsiaTheme="minorHAnsi" w:hAnsi="Cambria Math"/>
            <w:color w:val="auto"/>
            <w:sz w:val="26"/>
            <w:szCs w:val="26"/>
          </w:rPr>
          <m:t>km</m:t>
        </m:r>
        <m:r>
          <w:rPr>
            <w:rFonts w:ascii="Cambria Math" w:eastAsiaTheme="minorHAnsi" w:hAnsi="Cambria Math"/>
            <w:color w:val="auto"/>
            <w:sz w:val="26"/>
            <w:szCs w:val="26"/>
            <w:lang w:val="fr-FR"/>
          </w:rPr>
          <m:t>/</m:t>
        </m:r>
        <m:r>
          <m:rPr>
            <m:sty m:val="p"/>
          </m:rPr>
          <w:rPr>
            <w:rFonts w:ascii="Cambria Math" w:eastAsiaTheme="minorHAnsi" w:hAnsi="Cambria Math"/>
            <w:color w:val="auto"/>
            <w:sz w:val="26"/>
            <w:szCs w:val="26"/>
            <w:lang w:val="fr-FR"/>
          </w:rPr>
          <m:t>h</m:t>
        </m:r>
        <m:r>
          <w:rPr>
            <w:rFonts w:ascii="Cambria Math" w:eastAsiaTheme="minorHAnsi" w:hAnsi="Cambria Math"/>
            <w:color w:val="auto"/>
            <w:sz w:val="26"/>
            <w:szCs w:val="26"/>
            <w:lang w:val="fr-FR"/>
          </w:rPr>
          <m:t>.</m:t>
        </m:r>
      </m:oMath>
      <w:r w:rsidRPr="004F0CB4">
        <w:rPr>
          <w:rFonts w:eastAsiaTheme="minorHAnsi"/>
          <w:color w:val="auto"/>
          <w:sz w:val="26"/>
          <w:szCs w:val="26"/>
          <w:lang w:val="fr-FR"/>
        </w:rPr>
        <w:t xml:space="preserve"> Sau 10 phút, cũng tại vị trí M, có xe máy B chạy qua với tốc độ </w:t>
      </w:r>
      <m:oMath>
        <m:r>
          <w:rPr>
            <w:rFonts w:ascii="Cambria Math" w:eastAsiaTheme="minorHAnsi" w:hAnsi="Cambria Math"/>
            <w:color w:val="auto"/>
            <w:sz w:val="26"/>
            <w:szCs w:val="26"/>
            <w:lang w:val="fr-FR"/>
          </w:rPr>
          <m:t>40</m:t>
        </m:r>
        <m:r>
          <w:rPr>
            <w:rFonts w:ascii="Cambria Math" w:eastAsiaTheme="minorHAnsi" w:hAnsi="Cambria Math"/>
            <w:color w:val="auto"/>
            <w:sz w:val="26"/>
            <w:szCs w:val="26"/>
          </w:rPr>
          <m:t>km</m:t>
        </m:r>
        <m:r>
          <w:rPr>
            <w:rFonts w:ascii="Cambria Math" w:eastAsiaTheme="minorHAnsi" w:hAnsi="Cambria Math"/>
            <w:color w:val="auto"/>
            <w:sz w:val="26"/>
            <w:szCs w:val="26"/>
            <w:lang w:val="fr-FR"/>
          </w:rPr>
          <m:t>/</m:t>
        </m:r>
        <m:r>
          <m:rPr>
            <m:sty m:val="p"/>
          </m:rPr>
          <w:rPr>
            <w:rFonts w:ascii="Cambria Math" w:eastAsiaTheme="minorHAnsi" w:hAnsi="Cambria Math"/>
            <w:color w:val="auto"/>
            <w:sz w:val="26"/>
            <w:szCs w:val="26"/>
            <w:lang w:val="fr-FR"/>
          </w:rPr>
          <m:t>h</m:t>
        </m:r>
      </m:oMath>
      <w:r w:rsidRPr="004F0CB4">
        <w:rPr>
          <w:rFonts w:eastAsiaTheme="minorHAnsi"/>
          <w:color w:val="auto"/>
          <w:sz w:val="26"/>
          <w:szCs w:val="26"/>
          <w:lang w:val="fr-FR"/>
        </w:rPr>
        <w:t xml:space="preserve"> để đuổi theo xe máy </w:t>
      </w:r>
      <m:oMath>
        <m:r>
          <w:rPr>
            <w:rFonts w:ascii="Cambria Math" w:eastAsiaTheme="minorHAnsi" w:hAnsi="Cambria Math"/>
            <w:color w:val="auto"/>
            <w:sz w:val="26"/>
            <w:szCs w:val="26"/>
          </w:rPr>
          <m:t>A</m:t>
        </m:r>
        <m:r>
          <w:rPr>
            <w:rFonts w:ascii="Cambria Math" w:eastAsiaTheme="minorHAnsi" w:hAnsi="Cambria Math"/>
            <w:color w:val="auto"/>
            <w:sz w:val="26"/>
            <w:szCs w:val="26"/>
            <w:lang w:val="fr-FR"/>
          </w:rPr>
          <m:t>.</m:t>
        </m:r>
      </m:oMath>
      <w:r w:rsidRPr="004F0CB4">
        <w:rPr>
          <w:rFonts w:eastAsiaTheme="minorHAnsi"/>
          <w:color w:val="auto"/>
          <w:sz w:val="26"/>
          <w:szCs w:val="26"/>
          <w:lang w:val="fr-FR"/>
        </w:rPr>
        <w:t xml:space="preserve"> Giả sử hai xe máy chuyển động với tốc độ xem như không đổi.</w:t>
      </w:r>
    </w:p>
    <w:p w14:paraId="7FBDE12F" w14:textId="77777777" w:rsidR="00520CC3" w:rsidRPr="004F0CB4" w:rsidRDefault="00520CC3" w:rsidP="00520CC3">
      <w:pPr>
        <w:tabs>
          <w:tab w:val="left" w:pos="426"/>
          <w:tab w:val="left" w:pos="810"/>
          <w:tab w:val="left" w:pos="990"/>
        </w:tabs>
        <w:spacing w:line="276" w:lineRule="auto"/>
        <w:contextualSpacing/>
        <w:jc w:val="center"/>
        <w:rPr>
          <w:rFonts w:eastAsiaTheme="minorHAnsi"/>
          <w:b/>
          <w:color w:val="auto"/>
          <w:sz w:val="26"/>
          <w:szCs w:val="26"/>
        </w:rPr>
      </w:pPr>
      <w:r w:rsidRPr="004F0CB4">
        <w:rPr>
          <w:rFonts w:eastAsiaTheme="minorHAnsi"/>
          <w:noProof/>
          <w:color w:val="auto"/>
          <w:sz w:val="26"/>
          <w:szCs w:val="26"/>
        </w:rPr>
        <mc:AlternateContent>
          <mc:Choice Requires="wpg">
            <w:drawing>
              <wp:inline distT="0" distB="0" distL="0" distR="0" wp14:anchorId="3F24B7CE" wp14:editId="7EAC33E5">
                <wp:extent cx="2924175" cy="434340"/>
                <wp:effectExtent l="3810" t="0" r="0" b="5715"/>
                <wp:docPr id="1935484457" name="Group 5"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434340"/>
                          <a:chOff x="0" y="0"/>
                          <a:chExt cx="45243" cy="6057"/>
                        </a:xfrm>
                      </wpg:grpSpPr>
                      <pic:pic xmlns:pic="http://schemas.openxmlformats.org/drawingml/2006/picture">
                        <pic:nvPicPr>
                          <pic:cNvPr id="1533181646" name="Picture 4" descr="Tại một thời điểm, ở vị trí A trên đoạn đường thẳng có xe máy A chạy qua  với tốc độ 30 km/h. Sau 10 phút, cũng tại vị trí A, có"/>
                          <pic:cNvPicPr>
                            <a:picLocks noChangeAspect="1" noChangeArrowheads="1"/>
                          </pic:cNvPicPr>
                        </pic:nvPicPr>
                        <pic:blipFill>
                          <a:blip r:embed="rId319">
                            <a:extLst>
                              <a:ext uri="{28A0092B-C50C-407E-A947-70E740481C1C}">
                                <a14:useLocalDpi xmlns:a14="http://schemas.microsoft.com/office/drawing/2010/main" val="0"/>
                              </a:ext>
                            </a:extLst>
                          </a:blip>
                          <a:srcRect l="27814" t="22772" r="4034" b="34654"/>
                          <a:stretch>
                            <a:fillRect/>
                          </a:stretch>
                        </pic:blipFill>
                        <pic:spPr bwMode="auto">
                          <a:xfrm>
                            <a:off x="0" y="0"/>
                            <a:ext cx="45243" cy="6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7032146" name="Picture 119615551" descr="Tại một thời điểm, ở vị trí A trên đoạn đường thẳng có xe máy A chạy qua  với tốc độ 30 km/h. Sau 10 phút, cũng tại vị trí A, có"/>
                          <pic:cNvPicPr>
                            <a:picLocks noChangeAspect="1" noChangeArrowheads="1"/>
                          </pic:cNvPicPr>
                        </pic:nvPicPr>
                        <pic:blipFill>
                          <a:blip r:embed="rId319">
                            <a:extLst>
                              <a:ext uri="{28A0092B-C50C-407E-A947-70E740481C1C}">
                                <a14:useLocalDpi xmlns:a14="http://schemas.microsoft.com/office/drawing/2010/main" val="0"/>
                              </a:ext>
                            </a:extLst>
                          </a:blip>
                          <a:srcRect l="27814" t="22772" r="54530" b="42419"/>
                          <a:stretch>
                            <a:fillRect/>
                          </a:stretch>
                        </pic:blipFill>
                        <pic:spPr bwMode="auto">
                          <a:xfrm>
                            <a:off x="13620" y="95"/>
                            <a:ext cx="11716" cy="49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B8F926F" id="Group 5" o:spid="_x0000_s1026" alt="109 tran doan trang" style="width:230.25pt;height:34.2pt;mso-position-horizontal-relative:char;mso-position-vertical-relative:line" coordsize="45243,6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">
                <v:shape id="Picture 4" o:spid="_x0000_s1027" type="#_x0000_t75" alt="Tại một thời điểm, ở vị trí A trên đoạn đường thẳng có xe máy A chạy qua  với tốc độ 30 km/h. Sau 10 phút, cũng tại vị trí A, có" style="position:absolute;width:45243;height:6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">
                  <v:imagedata r:id="rId320" o:title="h" croptop="14924f" cropbottom="22711f" cropleft="18228f" cropright="2644f"/>
                </v:shape>
                <v:shape id="Picture 119615551" o:spid="_x0000_s1028" type="#_x0000_t75" alt="Tại một thời điểm, ở vị trí A trên đoạn đường thẳng có xe máy A chạy qua  với tốc độ 30 km/h. Sau 10 phút, cũng tại vị trí A, có" style="position:absolute;left:13620;top:95;width:1171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">
                  <v:imagedata r:id="rId320" o:title="h" croptop="14924f" cropbottom="27800f" cropleft="18228f" cropright="35737f"/>
                </v:shape>
                <w10:anchorlock/>
              </v:group>
            </w:pict>
          </mc:Fallback>
        </mc:AlternateContent>
      </w:r>
    </w:p>
    <w:p w14:paraId="3274C368" w14:textId="77777777" w:rsidR="00520CC3" w:rsidRPr="004F0CB4" w:rsidRDefault="00520CC3" w:rsidP="00520CC3">
      <w:pPr>
        <w:tabs>
          <w:tab w:val="left" w:pos="1290"/>
        </w:tabs>
        <w:spacing w:line="276" w:lineRule="auto"/>
        <w:jc w:val="both"/>
        <w:rPr>
          <w:rFonts w:eastAsia="Calibri"/>
          <w:color w:val="auto"/>
          <w:sz w:val="26"/>
          <w:szCs w:val="26"/>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6296B680" w14:textId="77777777" w:rsidTr="00592AB2">
        <w:tc>
          <w:tcPr>
            <w:tcW w:w="8905" w:type="dxa"/>
            <w:shd w:val="clear" w:color="auto" w:fill="auto"/>
          </w:tcPr>
          <w:p w14:paraId="44794605" w14:textId="77777777" w:rsidR="00520CC3" w:rsidRPr="004F0CB4" w:rsidRDefault="00520CC3" w:rsidP="00520CC3">
            <w:pPr>
              <w:spacing w:line="276" w:lineRule="auto"/>
              <w:jc w:val="both"/>
              <w:rPr>
                <w:color w:val="auto"/>
                <w:sz w:val="26"/>
                <w:szCs w:val="26"/>
                <w:lang w:val="fr-FR"/>
              </w:rPr>
            </w:pPr>
            <w:r w:rsidRPr="004F0CB4">
              <w:rPr>
                <w:rFonts w:eastAsia="Arial"/>
                <w:color w:val="auto"/>
                <w:kern w:val="2"/>
                <w:sz w:val="26"/>
                <w:szCs w:val="26"/>
                <w:lang w:val="fr-FR"/>
                <w14:ligatures w14:val="standardContextual"/>
              </w:rPr>
              <w:t>a</w:t>
            </w:r>
            <w:r w:rsidRPr="004F0CB4">
              <w:rPr>
                <w:rFonts w:eastAsia="Arial"/>
                <w:color w:val="auto"/>
                <w:sz w:val="26"/>
                <w:szCs w:val="26"/>
                <w:lang w:val="fr-FR"/>
              </w:rPr>
              <w:t>.</w:t>
            </w:r>
            <w:r w:rsidRPr="004F0CB4">
              <w:rPr>
                <w:rFonts w:eastAsia="Calibri"/>
                <w:color w:val="auto"/>
                <w:sz w:val="26"/>
                <w:szCs w:val="26"/>
                <w:lang w:val="fr-FR"/>
              </w:rPr>
              <w:t xml:space="preserve"> </w:t>
            </w:r>
            <w:r w:rsidRPr="004F0CB4">
              <w:rPr>
                <w:color w:val="auto"/>
                <w:sz w:val="26"/>
                <w:szCs w:val="26"/>
                <w:lang w:val="fr-FR"/>
              </w:rPr>
              <w:t xml:space="preserve">Gọi:  +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lang w:val="fr-FR"/>
                    </w:rPr>
                    <m:t>12</m:t>
                  </m:r>
                </m:sub>
              </m:sSub>
            </m:oMath>
            <w:r w:rsidRPr="004F0CB4">
              <w:rPr>
                <w:color w:val="auto"/>
                <w:sz w:val="26"/>
                <w:szCs w:val="26"/>
                <w:lang w:val="fr-FR"/>
              </w:rPr>
              <w:t> là vận tốc của xe B so với A</w:t>
            </w:r>
          </w:p>
          <w:p w14:paraId="7B801477" w14:textId="77777777" w:rsidR="00520CC3" w:rsidRPr="004F0CB4" w:rsidRDefault="00520CC3" w:rsidP="00520CC3">
            <w:pPr>
              <w:spacing w:line="276" w:lineRule="auto"/>
              <w:jc w:val="both"/>
              <w:rPr>
                <w:color w:val="auto"/>
                <w:sz w:val="26"/>
                <w:szCs w:val="26"/>
                <w:lang w:val="fr-FR"/>
              </w:rPr>
            </w:pPr>
            <w:r w:rsidRPr="004F0CB4">
              <w:rPr>
                <w:color w:val="auto"/>
                <w:sz w:val="26"/>
                <w:szCs w:val="26"/>
                <w:lang w:val="fr-FR"/>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lang w:val="fr-FR"/>
                    </w:rPr>
                    <m:t>23</m:t>
                  </m:r>
                </m:sub>
              </m:sSub>
            </m:oMath>
            <w:r w:rsidRPr="004F0CB4">
              <w:rPr>
                <w:color w:val="auto"/>
                <w:sz w:val="26"/>
                <w:szCs w:val="26"/>
                <w:lang w:val="fr-FR"/>
              </w:rPr>
              <w:t> là vận tốc của xe A với đường</w:t>
            </w:r>
          </w:p>
          <w:p w14:paraId="7B9E1396" w14:textId="77777777" w:rsidR="00520CC3" w:rsidRPr="004F0CB4" w:rsidRDefault="00520CC3" w:rsidP="00520CC3">
            <w:pPr>
              <w:spacing w:line="276" w:lineRule="auto"/>
              <w:jc w:val="both"/>
              <w:rPr>
                <w:color w:val="auto"/>
                <w:sz w:val="26"/>
                <w:szCs w:val="26"/>
                <w:lang w:val="fr-FR"/>
              </w:rPr>
            </w:pPr>
            <w:r w:rsidRPr="004F0CB4">
              <w:rPr>
                <w:color w:val="auto"/>
                <w:sz w:val="26"/>
                <w:szCs w:val="26"/>
                <w:lang w:val="fr-FR"/>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lang w:val="fr-FR"/>
                    </w:rPr>
                    <m:t>13</m:t>
                  </m:r>
                </m:sub>
              </m:sSub>
            </m:oMath>
            <w:r w:rsidRPr="004F0CB4">
              <w:rPr>
                <w:color w:val="auto"/>
                <w:sz w:val="26"/>
                <w:szCs w:val="26"/>
                <w:lang w:val="fr-FR"/>
              </w:rPr>
              <w:t> là vận tốc của xe B so với đường</w:t>
            </w:r>
          </w:p>
          <w:p w14:paraId="7A625328" w14:textId="77777777" w:rsidR="00520CC3" w:rsidRPr="004F0CB4" w:rsidRDefault="00520CC3" w:rsidP="00520CC3">
            <w:pPr>
              <w:spacing w:line="276" w:lineRule="auto"/>
              <w:rPr>
                <w:rFonts w:eastAsia="Calibri"/>
                <w:color w:val="auto"/>
                <w:sz w:val="26"/>
                <w:szCs w:val="26"/>
                <w:lang w:val="fr-FR"/>
              </w:rPr>
            </w:pPr>
            <w:r w:rsidRPr="004F0CB4">
              <w:rPr>
                <w:rFonts w:eastAsia="Calibri"/>
                <w:color w:val="auto"/>
                <w:sz w:val="26"/>
                <w:szCs w:val="26"/>
                <w:lang w:val="fr-FR"/>
              </w:rPr>
              <w:t>Chọn chiều dương là chiều xe A đi:</w:t>
            </w:r>
          </w:p>
          <w:p w14:paraId="291D1480" w14:textId="77777777" w:rsidR="00520CC3" w:rsidRPr="004F0CB4" w:rsidRDefault="00520CC3" w:rsidP="00520CC3">
            <w:pPr>
              <w:tabs>
                <w:tab w:val="left" w:pos="1290"/>
              </w:tabs>
              <w:spacing w:line="276" w:lineRule="auto"/>
              <w:jc w:val="both"/>
              <w:rPr>
                <w:bCs/>
                <w:color w:val="auto"/>
                <w:sz w:val="26"/>
                <w:szCs w:val="26"/>
                <w:lang w:val="fr-FR"/>
              </w:rPr>
            </w:pPr>
            <w:r w:rsidRPr="004F0CB4">
              <w:rPr>
                <w:rFonts w:eastAsia="Calibri"/>
                <w:color w:val="auto"/>
                <w:sz w:val="26"/>
                <w:szCs w:val="26"/>
              </w:rPr>
              <w:t xml:space="preserve">Khi đó:  </w:t>
            </w:r>
            <w:r w:rsidRPr="004F0CB4">
              <w:rPr>
                <w:bCs/>
                <w:color w:val="auto"/>
                <w:sz w:val="26"/>
                <w:szCs w:val="26"/>
                <w:lang w:val="fr-FR"/>
              </w:rPr>
              <w:t>v</w:t>
            </w:r>
            <w:r w:rsidRPr="004F0CB4">
              <w:rPr>
                <w:bCs/>
                <w:color w:val="auto"/>
                <w:sz w:val="26"/>
                <w:szCs w:val="26"/>
                <w:vertAlign w:val="subscript"/>
                <w:lang w:val="fr-FR"/>
              </w:rPr>
              <w:t xml:space="preserve">13 </w:t>
            </w:r>
            <w:r w:rsidRPr="004F0CB4">
              <w:rPr>
                <w:bCs/>
                <w:color w:val="auto"/>
                <w:sz w:val="26"/>
                <w:szCs w:val="26"/>
                <w:lang w:val="fr-FR"/>
              </w:rPr>
              <w:t>= v</w:t>
            </w:r>
            <w:r w:rsidRPr="004F0CB4">
              <w:rPr>
                <w:bCs/>
                <w:color w:val="auto"/>
                <w:sz w:val="26"/>
                <w:szCs w:val="26"/>
                <w:vertAlign w:val="subscript"/>
                <w:lang w:val="fr-FR"/>
              </w:rPr>
              <w:t>12</w:t>
            </w:r>
            <w:r w:rsidRPr="004F0CB4">
              <w:rPr>
                <w:bCs/>
                <w:color w:val="auto"/>
                <w:sz w:val="26"/>
                <w:szCs w:val="26"/>
                <w:lang w:val="fr-FR"/>
              </w:rPr>
              <w:t xml:space="preserve"> + v</w:t>
            </w:r>
            <w:r w:rsidRPr="004F0CB4">
              <w:rPr>
                <w:bCs/>
                <w:color w:val="auto"/>
                <w:sz w:val="26"/>
                <w:szCs w:val="26"/>
                <w:vertAlign w:val="subscript"/>
                <w:lang w:val="fr-FR"/>
              </w:rPr>
              <w:t>23</w:t>
            </w:r>
          </w:p>
        </w:tc>
        <w:tc>
          <w:tcPr>
            <w:tcW w:w="731" w:type="dxa"/>
          </w:tcPr>
          <w:p w14:paraId="5BA84CCA"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3196AEF1" w14:textId="77777777" w:rsidTr="00592AB2">
        <w:tc>
          <w:tcPr>
            <w:tcW w:w="8905" w:type="dxa"/>
          </w:tcPr>
          <w:p w14:paraId="4AE43387" w14:textId="3D914A8D" w:rsidR="00520CC3" w:rsidRPr="004F0CB4" w:rsidRDefault="00520CC3" w:rsidP="00520CC3">
            <w:pPr>
              <w:tabs>
                <w:tab w:val="left" w:pos="426"/>
                <w:tab w:val="left" w:pos="540"/>
              </w:tabs>
              <w:spacing w:line="276" w:lineRule="auto"/>
              <w:jc w:val="both"/>
              <w:rPr>
                <w:rFonts w:eastAsia="Arial"/>
                <w:color w:val="auto"/>
                <w:kern w:val="2"/>
                <w:sz w:val="26"/>
                <w:szCs w:val="26"/>
                <w:lang w:val="pt-BR"/>
                <w14:ligatures w14:val="standardContextual"/>
              </w:rPr>
            </w:pPr>
            <w:r w:rsidRPr="004F0CB4">
              <w:rPr>
                <w:rFonts w:eastAsia="Arial"/>
                <w:color w:val="auto"/>
                <w:kern w:val="2"/>
                <w:sz w:val="26"/>
                <w:szCs w:val="26"/>
                <w:lang w:val="pt-BR"/>
                <w14:ligatures w14:val="standardContextual"/>
              </w:rPr>
              <w:t xml:space="preserve">b. </w:t>
            </w:r>
            <w:r w:rsidRPr="004F0CB4">
              <w:rPr>
                <w:color w:val="auto"/>
                <w:sz w:val="26"/>
                <w:szCs w:val="26"/>
                <w:lang w:val="pt-BR"/>
              </w:rPr>
              <w:t xml:space="preserve">Vận tốc của xe B so với A là 10 </w:t>
            </w:r>
            <w:r w:rsidR="002D0CE3" w:rsidRPr="004F0CB4">
              <w:rPr>
                <w:color w:val="auto"/>
                <w:sz w:val="26"/>
                <w:szCs w:val="26"/>
                <w:lang w:val="pt-BR"/>
              </w:rPr>
              <w:t>km/h</w:t>
            </w:r>
          </w:p>
        </w:tc>
        <w:tc>
          <w:tcPr>
            <w:tcW w:w="731" w:type="dxa"/>
          </w:tcPr>
          <w:p w14:paraId="2F999284"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2B2B5728" w14:textId="77777777" w:rsidTr="00592AB2">
        <w:tc>
          <w:tcPr>
            <w:tcW w:w="8905" w:type="dxa"/>
          </w:tcPr>
          <w:p w14:paraId="7CC216FC" w14:textId="77777777" w:rsidR="00520CC3" w:rsidRPr="004F0CB4" w:rsidRDefault="00520CC3" w:rsidP="00520CC3">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 xml:space="preserve">c. </w:t>
            </w:r>
            <w:r w:rsidRPr="004F0CB4">
              <w:rPr>
                <w:color w:val="auto"/>
                <w:sz w:val="26"/>
                <w:szCs w:val="26"/>
              </w:rPr>
              <w:t>Thời gian để xe máy B đuổi kịp xe máy A là 1h</w:t>
            </w:r>
          </w:p>
        </w:tc>
        <w:tc>
          <w:tcPr>
            <w:tcW w:w="731" w:type="dxa"/>
          </w:tcPr>
          <w:p w14:paraId="3CF8ADAB"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284995C3" w14:textId="77777777" w:rsidTr="00592AB2">
        <w:tc>
          <w:tcPr>
            <w:tcW w:w="8905" w:type="dxa"/>
            <w:shd w:val="clear" w:color="auto" w:fill="auto"/>
          </w:tcPr>
          <w:p w14:paraId="38BB71CC" w14:textId="77777777" w:rsidR="00520CC3" w:rsidRPr="004F0CB4" w:rsidRDefault="00520CC3" w:rsidP="00520CC3">
            <w:pPr>
              <w:spacing w:line="276" w:lineRule="auto"/>
              <w:rPr>
                <w:color w:val="auto"/>
                <w:sz w:val="26"/>
                <w:szCs w:val="26"/>
              </w:rPr>
            </w:pPr>
            <w:r w:rsidRPr="004F0CB4">
              <w:rPr>
                <w:rFonts w:eastAsia="Arial"/>
                <w:color w:val="auto"/>
                <w:sz w:val="26"/>
                <w:szCs w:val="26"/>
              </w:rPr>
              <w:t xml:space="preserve">d. </w:t>
            </w:r>
            <w:r w:rsidRPr="004F0CB4">
              <w:rPr>
                <w:color w:val="auto"/>
                <w:sz w:val="26"/>
                <w:szCs w:val="26"/>
              </w:rPr>
              <w:t>Quãng đường mà xe máy A đã đi được đến khi xe máy B đuổi kịp là 50 km</w:t>
            </w:r>
          </w:p>
        </w:tc>
        <w:tc>
          <w:tcPr>
            <w:tcW w:w="731" w:type="dxa"/>
          </w:tcPr>
          <w:p w14:paraId="0A0977E7"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bl>
    <w:p w14:paraId="2A032033" w14:textId="77777777" w:rsidR="00520CC3" w:rsidRPr="004F0CB4" w:rsidRDefault="00520CC3" w:rsidP="00520CC3">
      <w:pPr>
        <w:tabs>
          <w:tab w:val="left" w:pos="1290"/>
        </w:tabs>
        <w:spacing w:line="276" w:lineRule="auto"/>
        <w:jc w:val="both"/>
        <w:rPr>
          <w:color w:val="auto"/>
          <w:sz w:val="26"/>
          <w:szCs w:val="26"/>
        </w:rPr>
      </w:pPr>
      <w:r w:rsidRPr="004F0CB4">
        <w:rPr>
          <w:noProof/>
          <w:color w:val="auto"/>
          <w:sz w:val="26"/>
          <w:szCs w:val="26"/>
        </w:rPr>
        <w:drawing>
          <wp:anchor distT="0" distB="0" distL="114300" distR="114300" simplePos="0" relativeHeight="251804672" behindDoc="0" locked="0" layoutInCell="1" allowOverlap="1" wp14:anchorId="2F4FE522" wp14:editId="0C41A1B9">
            <wp:simplePos x="0" y="0"/>
            <wp:positionH relativeFrom="column">
              <wp:posOffset>4203065</wp:posOffset>
            </wp:positionH>
            <wp:positionV relativeFrom="paragraph">
              <wp:posOffset>22860</wp:posOffset>
            </wp:positionV>
            <wp:extent cx="1724025" cy="962025"/>
            <wp:effectExtent l="0" t="0" r="9525" b="9525"/>
            <wp:wrapThrough wrapText="bothSides">
              <wp:wrapPolygon edited="0">
                <wp:start x="0" y="0"/>
                <wp:lineTo x="0" y="21386"/>
                <wp:lineTo x="21481" y="21386"/>
                <wp:lineTo x="21481" y="0"/>
                <wp:lineTo x="0" y="0"/>
              </wp:wrapPolygon>
            </wp:wrapThrough>
            <wp:docPr id="1485" name="Picture 1485"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Picture 1485" descr="50 hthy"/>
                    <pic:cNvPicPr/>
                  </pic:nvPicPr>
                  <pic:blipFill>
                    <a:blip r:embed="rId321">
                      <a:extLst>
                        <a:ext uri="{28A0092B-C50C-407E-A947-70E740481C1C}">
                          <a14:useLocalDpi xmlns:a14="http://schemas.microsoft.com/office/drawing/2010/main" val="0"/>
                        </a:ext>
                      </a:extLst>
                    </a:blip>
                    <a:stretch>
                      <a:fillRect/>
                    </a:stretch>
                  </pic:blipFill>
                  <pic:spPr>
                    <a:xfrm>
                      <a:off x="0" y="0"/>
                      <a:ext cx="1724025" cy="962025"/>
                    </a:xfrm>
                    <a:prstGeom prst="rect">
                      <a:avLst/>
                    </a:prstGeom>
                  </pic:spPr>
                </pic:pic>
              </a:graphicData>
            </a:graphic>
            <wp14:sizeRelH relativeFrom="page">
              <wp14:pctWidth>0</wp14:pctWidth>
            </wp14:sizeRelH>
            <wp14:sizeRelV relativeFrom="page">
              <wp14:pctHeight>0</wp14:pctHeight>
            </wp14:sizeRelV>
          </wp:anchor>
        </w:drawing>
      </w:r>
      <w:r w:rsidRPr="004F0CB4">
        <w:rPr>
          <w:b/>
          <w:color w:val="auto"/>
          <w:sz w:val="26"/>
          <w:szCs w:val="26"/>
          <w:lang w:val="fr-FR"/>
        </w:rPr>
        <w:t>Câu 2 :</w:t>
      </w:r>
      <w:r w:rsidRPr="004F0CB4">
        <w:rPr>
          <w:color w:val="auto"/>
          <w:sz w:val="26"/>
          <w:szCs w:val="26"/>
          <w:lang w:val="fr-FR"/>
        </w:rPr>
        <w:t xml:space="preserve"> </w:t>
      </w:r>
      <w:r w:rsidRPr="004F0CB4">
        <w:rPr>
          <w:color w:val="auto"/>
          <w:sz w:val="26"/>
          <w:szCs w:val="26"/>
        </w:rPr>
        <w:t>Trên đoàn tàu đang chạy thẳng với vận tốc trung bình 36 km/h so với mặt đường, một hành khách đi về phía đầu tàu với vận tốc 1 m/s so với mặt sàn tàu (hình vẽ).</w:t>
      </w:r>
    </w:p>
    <w:p w14:paraId="10953D48" w14:textId="77777777" w:rsidR="00431AC1" w:rsidRPr="004F0CB4" w:rsidRDefault="00431AC1" w:rsidP="00431AC1">
      <w:pPr>
        <w:spacing w:line="276" w:lineRule="auto"/>
        <w:jc w:val="both"/>
        <w:rPr>
          <w:rFonts w:eastAsia="Calibri"/>
          <w:iCs/>
          <w:color w:val="auto"/>
          <w:sz w:val="26"/>
          <w:szCs w:val="26"/>
          <w:lang w:val="fr-FR"/>
          <w14:ligatures w14:val="standardContextual"/>
        </w:rPr>
      </w:pPr>
      <w:r w:rsidRPr="004F0CB4">
        <w:rPr>
          <w:rFonts w:eastAsia="Calibri"/>
          <w:iCs/>
          <w:color w:val="auto"/>
          <w:sz w:val="26"/>
          <w:szCs w:val="26"/>
          <w:lang w:val="fr-FR"/>
          <w14:ligatures w14:val="standardContextual"/>
        </w:rPr>
        <w:t>Chọn chiều dương là chiều chuyển động của tàu</w:t>
      </w:r>
    </w:p>
    <w:p w14:paraId="54F70D82" w14:textId="77777777" w:rsidR="00520CC3" w:rsidRPr="004F0CB4" w:rsidRDefault="00520CC3" w:rsidP="00520CC3">
      <w:pPr>
        <w:tabs>
          <w:tab w:val="left" w:pos="1290"/>
        </w:tabs>
        <w:spacing w:line="276" w:lineRule="auto"/>
        <w:jc w:val="both"/>
        <w:rPr>
          <w:rFonts w:eastAsia="Calibri"/>
          <w:color w:val="auto"/>
          <w:sz w:val="26"/>
          <w:szCs w:val="26"/>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1821C5D1" w14:textId="77777777" w:rsidTr="00592AB2">
        <w:tc>
          <w:tcPr>
            <w:tcW w:w="8905" w:type="dxa"/>
            <w:shd w:val="clear" w:color="auto" w:fill="auto"/>
          </w:tcPr>
          <w:p w14:paraId="24CE0AEC" w14:textId="573BBE40" w:rsidR="00520CC3" w:rsidRPr="004F0CB4" w:rsidRDefault="00520CC3" w:rsidP="00520CC3">
            <w:pPr>
              <w:spacing w:line="276" w:lineRule="auto"/>
              <w:rPr>
                <w:color w:val="auto"/>
                <w:sz w:val="26"/>
                <w:szCs w:val="26"/>
                <w:vertAlign w:val="subscript"/>
                <w:lang w:val="fr-FR"/>
              </w:rPr>
            </w:pPr>
            <w:r w:rsidRPr="004F0CB4">
              <w:rPr>
                <w:rFonts w:eastAsia="Arial"/>
                <w:color w:val="auto"/>
                <w:kern w:val="2"/>
                <w:sz w:val="26"/>
                <w:szCs w:val="26"/>
                <w:lang w:val="fr-FR"/>
                <w14:ligatures w14:val="standardContextual"/>
              </w:rPr>
              <w:t>a</w:t>
            </w:r>
            <w:r w:rsidRPr="004F0CB4">
              <w:rPr>
                <w:rFonts w:eastAsia="Arial"/>
                <w:color w:val="auto"/>
                <w:sz w:val="26"/>
                <w:szCs w:val="26"/>
                <w:lang w:val="fr-FR"/>
              </w:rPr>
              <w:t>.</w:t>
            </w:r>
            <w:r w:rsidRPr="004F0CB4">
              <w:rPr>
                <w:rFonts w:eastAsia="Calibri"/>
                <w:color w:val="auto"/>
                <w:sz w:val="26"/>
                <w:szCs w:val="26"/>
                <w:lang w:val="fr-FR"/>
              </w:rPr>
              <w:t xml:space="preserve"> </w:t>
            </w:r>
            <w:r w:rsidRPr="004F0CB4">
              <w:rPr>
                <w:color w:val="auto"/>
                <w:sz w:val="26"/>
                <w:szCs w:val="26"/>
                <w:lang w:val="fr-FR"/>
              </w:rPr>
              <w:t>Hành khách chuyển động với vận tốc 1 m/s so với mặt sàn tàu</w:t>
            </w:r>
            <w:r w:rsidR="00431AC1" w:rsidRPr="004F0CB4">
              <w:rPr>
                <w:color w:val="auto"/>
                <w:sz w:val="26"/>
                <w:szCs w:val="26"/>
                <w:lang w:val="fr-FR"/>
              </w:rPr>
              <w:t xml:space="preserve"> – đó là vận tốc tương đối</w:t>
            </w:r>
          </w:p>
        </w:tc>
        <w:tc>
          <w:tcPr>
            <w:tcW w:w="731" w:type="dxa"/>
          </w:tcPr>
          <w:p w14:paraId="0F85B948"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423A7CAC" w14:textId="77777777" w:rsidTr="00592AB2">
        <w:tc>
          <w:tcPr>
            <w:tcW w:w="8905" w:type="dxa"/>
          </w:tcPr>
          <w:p w14:paraId="62AEA16A" w14:textId="606872BC" w:rsidR="00520CC3" w:rsidRPr="004F0CB4" w:rsidRDefault="00520CC3" w:rsidP="00520CC3">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 xml:space="preserve">b. </w:t>
            </w:r>
            <w:r w:rsidRPr="004F0CB4">
              <w:rPr>
                <w:color w:val="auto"/>
                <w:sz w:val="26"/>
                <w:szCs w:val="26"/>
              </w:rPr>
              <w:t xml:space="preserve">Hành khách chuyển động do tàu kéo đi (chuyển động kéo theo) với vận tốc bằng </w:t>
            </w:r>
            <m:oMath>
              <m:r>
                <w:rPr>
                  <w:rFonts w:ascii="Cambria Math" w:hAnsi="Cambria Math"/>
                  <w:color w:val="auto"/>
                  <w:sz w:val="26"/>
                  <w:szCs w:val="26"/>
                </w:rPr>
                <m:t>10m/s</m:t>
              </m:r>
            </m:oMath>
          </w:p>
        </w:tc>
        <w:tc>
          <w:tcPr>
            <w:tcW w:w="731" w:type="dxa"/>
          </w:tcPr>
          <w:p w14:paraId="60734C14"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632B419B" w14:textId="77777777" w:rsidTr="00592AB2">
        <w:tc>
          <w:tcPr>
            <w:tcW w:w="8905" w:type="dxa"/>
          </w:tcPr>
          <w:p w14:paraId="58CDB16B" w14:textId="77777777" w:rsidR="00520CC3" w:rsidRPr="004F0CB4" w:rsidRDefault="00520CC3" w:rsidP="00520CC3">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 xml:space="preserve">c. </w:t>
            </w:r>
            <w:r w:rsidRPr="004F0CB4">
              <w:rPr>
                <w:color w:val="auto"/>
                <w:sz w:val="26"/>
                <w:szCs w:val="26"/>
              </w:rPr>
              <w:t>Chuyển động của hành khách so với mặt đường là tổng hợp của 2 chuyển động trên</w:t>
            </w:r>
          </w:p>
        </w:tc>
        <w:tc>
          <w:tcPr>
            <w:tcW w:w="731" w:type="dxa"/>
          </w:tcPr>
          <w:p w14:paraId="661C3507"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0CE5377C" w14:textId="77777777" w:rsidTr="00592AB2">
        <w:tc>
          <w:tcPr>
            <w:tcW w:w="8905" w:type="dxa"/>
            <w:shd w:val="clear" w:color="auto" w:fill="auto"/>
          </w:tcPr>
          <w:p w14:paraId="0D80BF03" w14:textId="77777777" w:rsidR="00520CC3" w:rsidRPr="004F0CB4" w:rsidRDefault="00520CC3" w:rsidP="00520CC3">
            <w:pPr>
              <w:spacing w:line="276" w:lineRule="auto"/>
              <w:rPr>
                <w:color w:val="auto"/>
                <w:sz w:val="26"/>
                <w:szCs w:val="26"/>
              </w:rPr>
            </w:pPr>
            <w:r w:rsidRPr="004F0CB4">
              <w:rPr>
                <w:rFonts w:eastAsia="Arial"/>
                <w:color w:val="auto"/>
                <w:sz w:val="26"/>
                <w:szCs w:val="26"/>
              </w:rPr>
              <w:t xml:space="preserve">d. </w:t>
            </w:r>
            <w:r w:rsidRPr="004F0CB4">
              <w:rPr>
                <w:color w:val="auto"/>
                <w:sz w:val="26"/>
                <w:szCs w:val="26"/>
              </w:rPr>
              <w:t>Vận tốc của hành khách đối với mặt đường là 9m/s</w:t>
            </w:r>
          </w:p>
        </w:tc>
        <w:tc>
          <w:tcPr>
            <w:tcW w:w="731" w:type="dxa"/>
          </w:tcPr>
          <w:p w14:paraId="1F2C988E"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bl>
    <w:p w14:paraId="508E56DA" w14:textId="77777777" w:rsidR="00520CC3" w:rsidRPr="004F0CB4" w:rsidRDefault="00520CC3" w:rsidP="00520CC3">
      <w:pPr>
        <w:tabs>
          <w:tab w:val="left" w:pos="720"/>
        </w:tabs>
        <w:spacing w:line="276" w:lineRule="auto"/>
        <w:rPr>
          <w:iCs/>
          <w:color w:val="auto"/>
          <w:sz w:val="26"/>
          <w:szCs w:val="26"/>
        </w:rPr>
      </w:pPr>
    </w:p>
    <w:p w14:paraId="7FA6DBFB" w14:textId="77777777" w:rsidR="00520CC3" w:rsidRPr="004F0CB4" w:rsidRDefault="00520CC3" w:rsidP="00520CC3">
      <w:pPr>
        <w:tabs>
          <w:tab w:val="left" w:pos="720"/>
        </w:tabs>
        <w:spacing w:line="276" w:lineRule="auto"/>
        <w:rPr>
          <w:iCs/>
          <w:color w:val="auto"/>
          <w:sz w:val="26"/>
          <w:szCs w:val="26"/>
        </w:rPr>
      </w:pPr>
    </w:p>
    <w:p w14:paraId="3F5236E0" w14:textId="77777777" w:rsidR="00520CC3" w:rsidRPr="004F0CB4" w:rsidRDefault="00520CC3" w:rsidP="00520CC3">
      <w:pPr>
        <w:tabs>
          <w:tab w:val="left" w:pos="1290"/>
        </w:tabs>
        <w:spacing w:line="276" w:lineRule="auto"/>
        <w:jc w:val="both"/>
        <w:rPr>
          <w:color w:val="auto"/>
          <w:sz w:val="26"/>
          <w:szCs w:val="26"/>
        </w:rPr>
      </w:pPr>
      <w:r w:rsidRPr="004F0CB4">
        <w:rPr>
          <w:noProof/>
          <w:color w:val="auto"/>
          <w:sz w:val="26"/>
          <w:szCs w:val="26"/>
        </w:rPr>
        <w:drawing>
          <wp:anchor distT="0" distB="0" distL="114300" distR="114300" simplePos="0" relativeHeight="251806720" behindDoc="0" locked="0" layoutInCell="1" allowOverlap="1" wp14:anchorId="15683676" wp14:editId="4CE5F645">
            <wp:simplePos x="0" y="0"/>
            <wp:positionH relativeFrom="column">
              <wp:posOffset>4272915</wp:posOffset>
            </wp:positionH>
            <wp:positionV relativeFrom="paragraph">
              <wp:posOffset>42545</wp:posOffset>
            </wp:positionV>
            <wp:extent cx="1792605" cy="2073910"/>
            <wp:effectExtent l="0" t="0" r="0" b="2540"/>
            <wp:wrapThrough wrapText="bothSides">
              <wp:wrapPolygon edited="0">
                <wp:start x="0" y="0"/>
                <wp:lineTo x="0" y="21428"/>
                <wp:lineTo x="21348" y="21428"/>
                <wp:lineTo x="21348" y="0"/>
                <wp:lineTo x="0" y="0"/>
              </wp:wrapPolygon>
            </wp:wrapThrough>
            <wp:docPr id="29" name="Picture 29"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50 hthy"/>
                    <pic:cNvPicPr/>
                  </pic:nvPicPr>
                  <pic:blipFill>
                    <a:blip r:embed="rId322">
                      <a:extLst>
                        <a:ext uri="{28A0092B-C50C-407E-A947-70E740481C1C}">
                          <a14:useLocalDpi xmlns:a14="http://schemas.microsoft.com/office/drawing/2010/main" val="0"/>
                        </a:ext>
                      </a:extLst>
                    </a:blip>
                    <a:stretch>
                      <a:fillRect/>
                    </a:stretch>
                  </pic:blipFill>
                  <pic:spPr>
                    <a:xfrm>
                      <a:off x="0" y="0"/>
                      <a:ext cx="1792605" cy="2073910"/>
                    </a:xfrm>
                    <a:prstGeom prst="rect">
                      <a:avLst/>
                    </a:prstGeom>
                  </pic:spPr>
                </pic:pic>
              </a:graphicData>
            </a:graphic>
            <wp14:sizeRelH relativeFrom="page">
              <wp14:pctWidth>0</wp14:pctWidth>
            </wp14:sizeRelH>
            <wp14:sizeRelV relativeFrom="page">
              <wp14:pctHeight>0</wp14:pctHeight>
            </wp14:sizeRelV>
          </wp:anchor>
        </w:drawing>
      </w:r>
      <w:r w:rsidRPr="004F0CB4">
        <w:rPr>
          <w:b/>
          <w:color w:val="auto"/>
          <w:sz w:val="26"/>
          <w:szCs w:val="26"/>
          <w:lang w:val="fr-FR"/>
        </w:rPr>
        <w:t>Câu 3 :</w:t>
      </w:r>
      <w:r w:rsidRPr="004F0CB4">
        <w:rPr>
          <w:color w:val="auto"/>
          <w:sz w:val="26"/>
          <w:szCs w:val="26"/>
          <w:lang w:val="fr-FR"/>
        </w:rPr>
        <w:t xml:space="preserve"> </w:t>
      </w:r>
      <w:r w:rsidRPr="004F0CB4">
        <w:rPr>
          <w:color w:val="auto"/>
          <w:sz w:val="26"/>
          <w:szCs w:val="26"/>
        </w:rPr>
        <w:t>Một ca nô chạy trong hồ nước yên lặng có vận tốc tối đa 18 km/h. Nếu ca nô chạy ngang một con sông có dòng chảy theo hướng Bắc – Nam với vận tốc lên tới 5 m/s.</w:t>
      </w:r>
    </w:p>
    <w:p w14:paraId="5010119B" w14:textId="77777777" w:rsidR="00520CC3" w:rsidRPr="004F0CB4" w:rsidRDefault="00520CC3" w:rsidP="00520CC3">
      <w:pPr>
        <w:spacing w:line="276" w:lineRule="auto"/>
        <w:jc w:val="both"/>
        <w:rPr>
          <w:bCs/>
          <w:color w:val="auto"/>
          <w:sz w:val="26"/>
          <w:szCs w:val="26"/>
        </w:rPr>
      </w:pPr>
      <w:r w:rsidRPr="004F0CB4">
        <w:rPr>
          <w:bCs/>
          <w:color w:val="auto"/>
          <w:sz w:val="26"/>
          <w:szCs w:val="26"/>
        </w:rPr>
        <w:t>Gọi (1): ca nô</w:t>
      </w:r>
    </w:p>
    <w:p w14:paraId="1380462C" w14:textId="77777777" w:rsidR="00520CC3" w:rsidRPr="004F0CB4" w:rsidRDefault="00520CC3" w:rsidP="00520CC3">
      <w:pPr>
        <w:spacing w:line="276" w:lineRule="auto"/>
        <w:jc w:val="both"/>
        <w:rPr>
          <w:bCs/>
          <w:color w:val="auto"/>
          <w:sz w:val="26"/>
          <w:szCs w:val="26"/>
        </w:rPr>
      </w:pPr>
      <w:r w:rsidRPr="004F0CB4">
        <w:rPr>
          <w:bCs/>
          <w:color w:val="auto"/>
          <w:sz w:val="26"/>
          <w:szCs w:val="26"/>
        </w:rPr>
        <w:t xml:space="preserve">       (2): nước</w:t>
      </w:r>
    </w:p>
    <w:p w14:paraId="3B10B7D0" w14:textId="77777777" w:rsidR="00520CC3" w:rsidRPr="004F0CB4" w:rsidRDefault="00520CC3" w:rsidP="00520CC3">
      <w:pPr>
        <w:spacing w:line="276" w:lineRule="auto"/>
        <w:jc w:val="both"/>
        <w:rPr>
          <w:bCs/>
          <w:color w:val="auto"/>
          <w:sz w:val="26"/>
          <w:szCs w:val="26"/>
        </w:rPr>
      </w:pPr>
      <w:r w:rsidRPr="004F0CB4">
        <w:rPr>
          <w:bCs/>
          <w:color w:val="auto"/>
          <w:sz w:val="26"/>
          <w:szCs w:val="26"/>
        </w:rPr>
        <w:t xml:space="preserve">       (3): bờ</w:t>
      </w:r>
    </w:p>
    <w:p w14:paraId="0B687863" w14:textId="77777777" w:rsidR="00520CC3" w:rsidRPr="004F0CB4" w:rsidRDefault="00520CC3" w:rsidP="00520CC3">
      <w:pPr>
        <w:tabs>
          <w:tab w:val="left" w:pos="1290"/>
        </w:tabs>
        <w:spacing w:line="276" w:lineRule="auto"/>
        <w:jc w:val="both"/>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5"/>
        <w:gridCol w:w="731"/>
      </w:tblGrid>
      <w:tr w:rsidR="004F0CB4" w:rsidRPr="004F0CB4" w14:paraId="7B87AFEA" w14:textId="77777777" w:rsidTr="00592AB2">
        <w:tc>
          <w:tcPr>
            <w:tcW w:w="8905" w:type="dxa"/>
            <w:shd w:val="clear" w:color="auto" w:fill="auto"/>
          </w:tcPr>
          <w:p w14:paraId="41DF2EEE" w14:textId="395BA7C5" w:rsidR="00520CC3" w:rsidRPr="004F0CB4" w:rsidRDefault="00520CC3" w:rsidP="00520CC3">
            <w:pPr>
              <w:spacing w:line="276" w:lineRule="auto"/>
              <w:rPr>
                <w:color w:val="auto"/>
                <w:sz w:val="26"/>
                <w:szCs w:val="26"/>
                <w:vertAlign w:val="subscript"/>
              </w:rPr>
            </w:pPr>
            <w:r w:rsidRPr="004F0CB4">
              <w:rPr>
                <w:rFonts w:eastAsia="Arial"/>
                <w:color w:val="auto"/>
                <w:kern w:val="2"/>
                <w:sz w:val="26"/>
                <w:szCs w:val="26"/>
                <w14:ligatures w14:val="standardContextual"/>
              </w:rPr>
              <w:t>a</w:t>
            </w:r>
            <w:r w:rsidRPr="004F0CB4">
              <w:rPr>
                <w:rFonts w:eastAsia="Arial"/>
                <w:color w:val="auto"/>
                <w:sz w:val="26"/>
                <w:szCs w:val="26"/>
              </w:rPr>
              <w:t>.</w:t>
            </w:r>
            <w:r w:rsidRPr="004F0CB4">
              <w:rPr>
                <w:rFonts w:eastAsia="Calibri"/>
                <w:color w:val="auto"/>
                <w:sz w:val="26"/>
                <w:szCs w:val="26"/>
              </w:rPr>
              <w:t xml:space="preserve"> </w:t>
            </w:r>
            <w:r w:rsidRPr="004F0CB4">
              <w:rPr>
                <w:color w:val="auto"/>
                <w:sz w:val="26"/>
                <w:szCs w:val="26"/>
              </w:rPr>
              <w:t xml:space="preserve">Vận tốc của ca nô so với </w:t>
            </w:r>
            <w:r w:rsidR="00C61F6B" w:rsidRPr="004F0CB4">
              <w:rPr>
                <w:color w:val="auto"/>
                <w:sz w:val="26"/>
                <w:szCs w:val="26"/>
              </w:rPr>
              <w:t xml:space="preserve">bờ là </w:t>
            </w:r>
            <w:r w:rsidRPr="004F0CB4">
              <w:rPr>
                <w:color w:val="auto"/>
                <w:sz w:val="26"/>
                <w:szCs w:val="26"/>
              </w:rPr>
              <w:t xml:space="preserve">  là </w:t>
            </w:r>
            <w:r w:rsidR="00C61F6B" w:rsidRPr="004F0CB4">
              <w:rPr>
                <w:color w:val="auto"/>
                <w:sz w:val="26"/>
                <w:szCs w:val="26"/>
              </w:rPr>
              <w:t>5m/s</w:t>
            </w:r>
          </w:p>
        </w:tc>
        <w:tc>
          <w:tcPr>
            <w:tcW w:w="731" w:type="dxa"/>
          </w:tcPr>
          <w:p w14:paraId="2A182672"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0931F1C8" w14:textId="77777777" w:rsidTr="00592AB2">
        <w:tc>
          <w:tcPr>
            <w:tcW w:w="8905" w:type="dxa"/>
          </w:tcPr>
          <w:p w14:paraId="1F748F4F" w14:textId="50D89559" w:rsidR="00520CC3" w:rsidRPr="004F0CB4" w:rsidRDefault="00520CC3" w:rsidP="00520CC3">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 xml:space="preserve">b. </w:t>
            </w:r>
            <w:r w:rsidR="00C61F6B" w:rsidRPr="004F0CB4">
              <w:rPr>
                <w:color w:val="auto"/>
                <w:sz w:val="26"/>
                <w:szCs w:val="26"/>
              </w:rPr>
              <w:t xml:space="preserve">Vận tốc của ca nô so với bờ </w:t>
            </w:r>
            <w:r w:rsidRPr="004F0CB4">
              <w:rPr>
                <w:color w:val="auto"/>
                <w:position w:val="-14"/>
                <w:sz w:val="26"/>
                <w:szCs w:val="26"/>
              </w:rPr>
              <w:object w:dxaOrig="1480" w:dyaOrig="460" w14:anchorId="7D7B72E7">
                <v:shape id="_x0000_i1059" type="#_x0000_t75" style="width:75.05pt;height:22.75pt" o:ole="">
                  <v:imagedata r:id="rId323" o:title=""/>
                </v:shape>
                <o:OLEObject Type="Embed" ProgID="Equation.DSMT4" ShapeID="_x0000_i1059" DrawAspect="Content" ObjectID="_1783531269" r:id="rId324"/>
              </w:object>
            </w:r>
          </w:p>
        </w:tc>
        <w:tc>
          <w:tcPr>
            <w:tcW w:w="731" w:type="dxa"/>
          </w:tcPr>
          <w:p w14:paraId="55AA815F"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1030B81A" w14:textId="77777777" w:rsidTr="00592AB2">
        <w:tc>
          <w:tcPr>
            <w:tcW w:w="8905" w:type="dxa"/>
          </w:tcPr>
          <w:p w14:paraId="5C153815" w14:textId="77777777" w:rsidR="00520CC3" w:rsidRPr="004F0CB4" w:rsidRDefault="00520CC3" w:rsidP="00520CC3">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 xml:space="preserve">c. </w:t>
            </w:r>
            <w:r w:rsidRPr="004F0CB4">
              <w:rPr>
                <w:color w:val="auto"/>
                <w:sz w:val="26"/>
                <w:szCs w:val="26"/>
              </w:rPr>
              <w:t>Vận tốc tối đa ca nô có thể đạt được so với bờ sông là 18,68 m/s</w:t>
            </w:r>
          </w:p>
        </w:tc>
        <w:tc>
          <w:tcPr>
            <w:tcW w:w="731" w:type="dxa"/>
          </w:tcPr>
          <w:p w14:paraId="351560D6"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347B28CB" w14:textId="77777777" w:rsidTr="00592AB2">
        <w:tc>
          <w:tcPr>
            <w:tcW w:w="8905" w:type="dxa"/>
            <w:shd w:val="clear" w:color="auto" w:fill="auto"/>
          </w:tcPr>
          <w:p w14:paraId="3813866D" w14:textId="77777777" w:rsidR="00520CC3" w:rsidRPr="004F0CB4" w:rsidRDefault="00520CC3" w:rsidP="00520CC3">
            <w:pPr>
              <w:spacing w:line="276" w:lineRule="auto"/>
              <w:rPr>
                <w:color w:val="auto"/>
                <w:sz w:val="26"/>
                <w:szCs w:val="26"/>
              </w:rPr>
            </w:pPr>
            <w:r w:rsidRPr="004F0CB4">
              <w:rPr>
                <w:rFonts w:eastAsia="Arial"/>
                <w:color w:val="auto"/>
                <w:sz w:val="26"/>
                <w:szCs w:val="26"/>
              </w:rPr>
              <w:t xml:space="preserve">d. </w:t>
            </w:r>
            <w:r w:rsidRPr="004F0CB4">
              <w:rPr>
                <w:color w:val="auto"/>
                <w:sz w:val="26"/>
                <w:szCs w:val="26"/>
              </w:rPr>
              <w:t xml:space="preserve">Hướng của </w:t>
            </w:r>
            <w:r w:rsidRPr="004F0CB4">
              <w:rPr>
                <w:color w:val="auto"/>
                <w:position w:val="-12"/>
                <w:sz w:val="26"/>
                <w:szCs w:val="26"/>
              </w:rPr>
              <w:object w:dxaOrig="320" w:dyaOrig="400" w14:anchorId="03F4007B">
                <v:shape id="_x0000_i1060" type="#_x0000_t75" style="width:15.55pt;height:19.7pt" o:ole="">
                  <v:imagedata r:id="rId325" o:title=""/>
                </v:shape>
                <o:OLEObject Type="Embed" ProgID="Equation.DSMT4" ShapeID="_x0000_i1060" DrawAspect="Content" ObjectID="_1783531270" r:id="rId326"/>
              </w:object>
            </w:r>
            <w:r w:rsidRPr="004F0CB4">
              <w:rPr>
                <w:color w:val="auto"/>
                <w:sz w:val="26"/>
                <w:szCs w:val="26"/>
              </w:rPr>
              <w:t>nghiêng 45</w:t>
            </w:r>
            <w:r w:rsidRPr="004F0CB4">
              <w:rPr>
                <w:color w:val="auto"/>
                <w:sz w:val="26"/>
                <w:szCs w:val="26"/>
                <w:vertAlign w:val="superscript"/>
              </w:rPr>
              <w:t>0</w:t>
            </w:r>
            <w:r w:rsidRPr="004F0CB4">
              <w:rPr>
                <w:color w:val="auto"/>
                <w:sz w:val="26"/>
                <w:szCs w:val="26"/>
              </w:rPr>
              <w:t xml:space="preserve"> theo hướng Đông – Nam</w:t>
            </w:r>
          </w:p>
        </w:tc>
        <w:tc>
          <w:tcPr>
            <w:tcW w:w="731" w:type="dxa"/>
          </w:tcPr>
          <w:p w14:paraId="6018DA4A"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3FDB9FFB" w14:textId="77777777" w:rsidTr="00592AB2">
        <w:tc>
          <w:tcPr>
            <w:tcW w:w="8905" w:type="dxa"/>
            <w:shd w:val="clear" w:color="auto" w:fill="auto"/>
          </w:tcPr>
          <w:p w14:paraId="73D8BA67" w14:textId="161A7F03" w:rsidR="00520CC3" w:rsidRPr="004F0CB4" w:rsidRDefault="00520CC3" w:rsidP="00520CC3">
            <w:pPr>
              <w:spacing w:line="276" w:lineRule="auto"/>
              <w:rPr>
                <w:noProof/>
                <w:color w:val="auto"/>
                <w:sz w:val="26"/>
                <w:szCs w:val="26"/>
              </w:rPr>
            </w:pPr>
            <w:r w:rsidRPr="004F0CB4">
              <w:rPr>
                <w:noProof/>
                <w:color w:val="auto"/>
                <w:sz w:val="26"/>
                <w:szCs w:val="26"/>
              </w:rPr>
              <w:drawing>
                <wp:anchor distT="0" distB="0" distL="114300" distR="114300" simplePos="0" relativeHeight="251808768" behindDoc="0" locked="0" layoutInCell="1" allowOverlap="1" wp14:anchorId="01CFF117" wp14:editId="2160BBFA">
                  <wp:simplePos x="0" y="0"/>
                  <wp:positionH relativeFrom="column">
                    <wp:posOffset>3635375</wp:posOffset>
                  </wp:positionH>
                  <wp:positionV relativeFrom="paragraph">
                    <wp:posOffset>97790</wp:posOffset>
                  </wp:positionV>
                  <wp:extent cx="1950720" cy="1139190"/>
                  <wp:effectExtent l="0" t="0" r="0" b="3810"/>
                  <wp:wrapThrough wrapText="bothSides">
                    <wp:wrapPolygon edited="0">
                      <wp:start x="0" y="0"/>
                      <wp:lineTo x="0" y="21311"/>
                      <wp:lineTo x="21305" y="21311"/>
                      <wp:lineTo x="21305" y="0"/>
                      <wp:lineTo x="0" y="0"/>
                    </wp:wrapPolygon>
                  </wp:wrapThrough>
                  <wp:docPr id="1317774378" name="Picture 6"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74378" name="Picture 6" descr="50 hthy"/>
                          <pic:cNvPicPr>
                            <a:picLocks noChangeAspect="1" noChangeArrowheads="1"/>
                          </pic:cNvPicPr>
                        </pic:nvPicPr>
                        <pic:blipFill rotWithShape="1">
                          <a:blip r:embed="rId327" cstate="print">
                            <a:extLst>
                              <a:ext uri="{BEBA8EAE-BF5A-486C-A8C5-ECC9F3942E4B}">
                                <a14:imgProps xmlns:a14="http://schemas.microsoft.com/office/drawing/2010/main">
                                  <a14:imgLayer r:embed="rId32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923" t="5655" r="1369" b="7428"/>
                          <a:stretch/>
                        </pic:blipFill>
                        <pic:spPr bwMode="auto">
                          <a:xfrm>
                            <a:off x="0" y="0"/>
                            <a:ext cx="1950720" cy="1139190"/>
                          </a:xfrm>
                          <a:prstGeom prst="rect">
                            <a:avLst/>
                          </a:prstGeom>
                          <a:noFill/>
                          <a:ln>
                            <a:noFill/>
                          </a:ln>
                          <a:extLst>
                            <a:ext uri="{53640926-AAD7-44D8-BBD7-CCE9431645EC}">
                              <a14:shadowObscured xmlns:a14="http://schemas.microsoft.com/office/drawing/2010/main"/>
                            </a:ext>
                          </a:extLst>
                        </pic:spPr>
                      </pic:pic>
                    </a:graphicData>
                  </a:graphic>
                </wp:anchor>
              </w:drawing>
            </w:r>
            <w:r w:rsidRPr="004F0CB4">
              <w:rPr>
                <w:b/>
                <w:iCs/>
                <w:color w:val="auto"/>
                <w:sz w:val="26"/>
                <w:szCs w:val="26"/>
              </w:rPr>
              <w:t xml:space="preserve">Câu 4: </w:t>
            </w:r>
            <w:r w:rsidRPr="004F0CB4">
              <w:rPr>
                <w:color w:val="auto"/>
                <w:sz w:val="26"/>
                <w:szCs w:val="26"/>
              </w:rPr>
              <w:t>Một đoàn tàu đang chuyển động đều với tốc độ 8 m/s và có một người soát vé đang ổn định khách trong toa tàu.</w:t>
            </w:r>
            <w:r w:rsidRPr="004F0CB4">
              <w:rPr>
                <w:noProof/>
                <w:color w:val="auto"/>
                <w:sz w:val="26"/>
                <w:szCs w:val="26"/>
              </w:rPr>
              <w:t xml:space="preserve"> </w:t>
            </w:r>
            <w:r w:rsidR="00940870" w:rsidRPr="004F0CB4">
              <w:rPr>
                <w:color w:val="auto"/>
                <w:sz w:val="26"/>
                <w:szCs w:val="26"/>
              </w:rPr>
              <w:t>Một học sinh đang đứng bên đường</w:t>
            </w:r>
          </w:p>
          <w:p w14:paraId="2F115AA9" w14:textId="77777777" w:rsidR="00873C9E" w:rsidRPr="004F0CB4" w:rsidRDefault="00873C9E" w:rsidP="00873C9E">
            <w:pPr>
              <w:tabs>
                <w:tab w:val="left" w:pos="1290"/>
              </w:tabs>
              <w:spacing w:line="276" w:lineRule="auto"/>
              <w:jc w:val="both"/>
              <w:rPr>
                <w:rFonts w:eastAsia="Calibri"/>
                <w:color w:val="auto"/>
                <w:sz w:val="26"/>
                <w:szCs w:val="26"/>
              </w:rPr>
            </w:pPr>
            <w:r w:rsidRPr="004F0CB4">
              <w:rPr>
                <w:rFonts w:eastAsia="Calibri"/>
                <w:color w:val="auto"/>
                <w:sz w:val="26"/>
                <w:szCs w:val="26"/>
              </w:rPr>
              <w:t>Chọn chiều dương là chiều chuyển động của đoàn tàu</w:t>
            </w:r>
          </w:p>
          <w:p w14:paraId="5C73E645" w14:textId="77777777" w:rsidR="00520CC3" w:rsidRPr="004F0CB4" w:rsidRDefault="00520CC3" w:rsidP="00520CC3">
            <w:pPr>
              <w:tabs>
                <w:tab w:val="left" w:pos="1290"/>
              </w:tabs>
              <w:spacing w:line="276" w:lineRule="auto"/>
              <w:jc w:val="both"/>
              <w:rPr>
                <w:rFonts w:eastAsia="Calibri"/>
                <w:color w:val="auto"/>
                <w:sz w:val="26"/>
                <w:szCs w:val="26"/>
              </w:rPr>
            </w:pPr>
            <w:r w:rsidRPr="004F0CB4">
              <w:rPr>
                <w:rFonts w:eastAsia="Calibri"/>
                <w:color w:val="auto"/>
                <w:sz w:val="26"/>
                <w:szCs w:val="26"/>
              </w:rPr>
              <w:lastRenderedPageBreak/>
              <w:t>Gọi  v</w:t>
            </w:r>
            <w:r w:rsidRPr="004F0CB4">
              <w:rPr>
                <w:rFonts w:eastAsia="Calibri"/>
                <w:color w:val="auto"/>
                <w:sz w:val="26"/>
                <w:szCs w:val="26"/>
                <w:vertAlign w:val="subscript"/>
              </w:rPr>
              <w:t>12</w:t>
            </w:r>
            <w:r w:rsidRPr="004F0CB4">
              <w:rPr>
                <w:rFonts w:eastAsia="Calibri"/>
                <w:color w:val="auto"/>
                <w:sz w:val="26"/>
                <w:szCs w:val="26"/>
              </w:rPr>
              <w:t>: là vận tốc của người soát vé so với đoàn tàu</w:t>
            </w:r>
          </w:p>
          <w:p w14:paraId="6555D1C9" w14:textId="77777777" w:rsidR="00520CC3" w:rsidRPr="004F0CB4" w:rsidRDefault="00520CC3" w:rsidP="00520CC3">
            <w:pPr>
              <w:tabs>
                <w:tab w:val="left" w:pos="1290"/>
              </w:tabs>
              <w:spacing w:line="276" w:lineRule="auto"/>
              <w:ind w:firstLine="284"/>
              <w:jc w:val="both"/>
              <w:rPr>
                <w:rFonts w:eastAsia="Calibri"/>
                <w:color w:val="auto"/>
                <w:sz w:val="26"/>
                <w:szCs w:val="26"/>
              </w:rPr>
            </w:pPr>
            <w:r w:rsidRPr="004F0CB4">
              <w:rPr>
                <w:rFonts w:eastAsia="Calibri"/>
                <w:color w:val="auto"/>
                <w:sz w:val="26"/>
                <w:szCs w:val="26"/>
              </w:rPr>
              <w:t xml:space="preserve">     v</w:t>
            </w:r>
            <w:r w:rsidRPr="004F0CB4">
              <w:rPr>
                <w:rFonts w:eastAsia="Calibri"/>
                <w:color w:val="auto"/>
                <w:sz w:val="26"/>
                <w:szCs w:val="26"/>
                <w:vertAlign w:val="subscript"/>
              </w:rPr>
              <w:t>23</w:t>
            </w:r>
            <w:r w:rsidRPr="004F0CB4">
              <w:rPr>
                <w:rFonts w:eastAsia="Calibri"/>
                <w:color w:val="auto"/>
                <w:sz w:val="26"/>
                <w:szCs w:val="26"/>
              </w:rPr>
              <w:t xml:space="preserve">: là vận tốc của đoàn tàu với học sinh  </w:t>
            </w:r>
          </w:p>
          <w:p w14:paraId="285DFB5D" w14:textId="77777777" w:rsidR="00520CC3" w:rsidRPr="004F0CB4" w:rsidRDefault="00520CC3" w:rsidP="00520CC3">
            <w:pPr>
              <w:tabs>
                <w:tab w:val="left" w:pos="1290"/>
              </w:tabs>
              <w:spacing w:line="276" w:lineRule="auto"/>
              <w:ind w:firstLine="284"/>
              <w:jc w:val="both"/>
              <w:rPr>
                <w:rFonts w:eastAsia="Calibri"/>
                <w:color w:val="auto"/>
                <w:sz w:val="26"/>
                <w:szCs w:val="26"/>
              </w:rPr>
            </w:pPr>
            <w:r w:rsidRPr="004F0CB4">
              <w:rPr>
                <w:rFonts w:eastAsia="Calibri"/>
                <w:color w:val="auto"/>
                <w:sz w:val="26"/>
                <w:szCs w:val="26"/>
              </w:rPr>
              <w:t xml:space="preserve">     v</w:t>
            </w:r>
            <w:r w:rsidRPr="004F0CB4">
              <w:rPr>
                <w:rFonts w:eastAsia="Calibri"/>
                <w:color w:val="auto"/>
                <w:sz w:val="26"/>
                <w:szCs w:val="26"/>
                <w:vertAlign w:val="subscript"/>
              </w:rPr>
              <w:t>13</w:t>
            </w:r>
            <w:r w:rsidRPr="004F0CB4">
              <w:rPr>
                <w:rFonts w:eastAsia="Calibri"/>
                <w:color w:val="auto"/>
                <w:sz w:val="26"/>
                <w:szCs w:val="26"/>
              </w:rPr>
              <w:t>: là vận tốc của người soát vé với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5"/>
              <w:gridCol w:w="704"/>
            </w:tblGrid>
            <w:tr w:rsidR="004F0CB4" w:rsidRPr="004F0CB4" w14:paraId="72788317" w14:textId="77777777" w:rsidTr="00592AB2">
              <w:tc>
                <w:tcPr>
                  <w:tcW w:w="7985" w:type="dxa"/>
                  <w:shd w:val="clear" w:color="auto" w:fill="auto"/>
                </w:tcPr>
                <w:p w14:paraId="0619739A" w14:textId="322C4EDC" w:rsidR="00940870" w:rsidRPr="004F0CB4" w:rsidRDefault="00520CC3" w:rsidP="00940870">
                  <w:pPr>
                    <w:tabs>
                      <w:tab w:val="left" w:pos="1290"/>
                    </w:tabs>
                    <w:spacing w:line="276" w:lineRule="auto"/>
                    <w:jc w:val="both"/>
                    <w:rPr>
                      <w:rFonts w:eastAsia="Calibri"/>
                      <w:color w:val="auto"/>
                      <w:sz w:val="26"/>
                      <w:szCs w:val="26"/>
                    </w:rPr>
                  </w:pPr>
                  <w:r w:rsidRPr="004F0CB4">
                    <w:rPr>
                      <w:rFonts w:eastAsia="Arial"/>
                      <w:color w:val="auto"/>
                      <w:kern w:val="2"/>
                      <w:sz w:val="26"/>
                      <w:szCs w:val="26"/>
                      <w14:ligatures w14:val="standardContextual"/>
                    </w:rPr>
                    <w:t>a</w:t>
                  </w:r>
                  <w:r w:rsidRPr="004F0CB4">
                    <w:rPr>
                      <w:rFonts w:eastAsia="Arial"/>
                      <w:color w:val="auto"/>
                      <w:sz w:val="26"/>
                      <w:szCs w:val="26"/>
                    </w:rPr>
                    <w:t>.</w:t>
                  </w:r>
                  <w:r w:rsidRPr="004F0CB4">
                    <w:rPr>
                      <w:rFonts w:eastAsia="Calibri"/>
                      <w:color w:val="auto"/>
                      <w:sz w:val="26"/>
                      <w:szCs w:val="26"/>
                    </w:rPr>
                    <w:t xml:space="preserve"> </w:t>
                  </w:r>
                  <w:r w:rsidR="00940870" w:rsidRPr="004F0CB4">
                    <w:rPr>
                      <w:rFonts w:eastAsia="Calibri"/>
                      <w:color w:val="auto"/>
                      <w:sz w:val="26"/>
                      <w:szCs w:val="26"/>
                    </w:rPr>
                    <w:t>Vận tốc của người soát vé so với đoàn tàu</w:t>
                  </w:r>
                </w:p>
                <w:p w14:paraId="3880F57A" w14:textId="197491B8" w:rsidR="00520CC3" w:rsidRPr="004F0CB4" w:rsidRDefault="00520CC3" w:rsidP="00520CC3">
                  <w:pPr>
                    <w:tabs>
                      <w:tab w:val="left" w:pos="1290"/>
                    </w:tabs>
                    <w:spacing w:line="276" w:lineRule="auto"/>
                    <w:jc w:val="both"/>
                    <w:rPr>
                      <w:rFonts w:eastAsia="Calibri"/>
                      <w:color w:val="auto"/>
                      <w:sz w:val="26"/>
                      <w:szCs w:val="26"/>
                    </w:rPr>
                  </w:pPr>
                  <w:r w:rsidRPr="004F0CB4">
                    <w:rPr>
                      <w:rFonts w:eastAsia="Calibri"/>
                      <w:color w:val="auto"/>
                      <w:sz w:val="26"/>
                      <w:szCs w:val="26"/>
                    </w:rPr>
                    <w:t>v</w:t>
                  </w:r>
                  <w:r w:rsidRPr="004F0CB4">
                    <w:rPr>
                      <w:rFonts w:eastAsia="Calibri"/>
                      <w:color w:val="auto"/>
                      <w:sz w:val="26"/>
                      <w:szCs w:val="26"/>
                      <w:vertAlign w:val="subscript"/>
                    </w:rPr>
                    <w:t>12</w:t>
                  </w:r>
                  <w:r w:rsidRPr="004F0CB4">
                    <w:rPr>
                      <w:rFonts w:eastAsia="Calibri"/>
                      <w:color w:val="auto"/>
                      <w:sz w:val="26"/>
                      <w:szCs w:val="26"/>
                    </w:rPr>
                    <w:t xml:space="preserve"> = 8 m/s</w:t>
                  </w:r>
                </w:p>
              </w:tc>
              <w:tc>
                <w:tcPr>
                  <w:tcW w:w="704" w:type="dxa"/>
                </w:tcPr>
                <w:p w14:paraId="4656293A"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1F5666CE" w14:textId="77777777" w:rsidTr="00592AB2">
              <w:tc>
                <w:tcPr>
                  <w:tcW w:w="7985" w:type="dxa"/>
                  <w:shd w:val="clear" w:color="auto" w:fill="auto"/>
                </w:tcPr>
                <w:p w14:paraId="1449EE36" w14:textId="77777777" w:rsidR="00520CC3" w:rsidRPr="004F0CB4" w:rsidRDefault="00520CC3" w:rsidP="00520CC3">
                  <w:pPr>
                    <w:spacing w:line="276" w:lineRule="auto"/>
                    <w:rPr>
                      <w:rFonts w:eastAsia="Calibri"/>
                      <w:color w:val="auto"/>
                      <w:sz w:val="26"/>
                      <w:szCs w:val="26"/>
                    </w:rPr>
                  </w:pPr>
                  <w:r w:rsidRPr="004F0CB4">
                    <w:rPr>
                      <w:rFonts w:eastAsia="Arial"/>
                      <w:color w:val="auto"/>
                      <w:sz w:val="26"/>
                      <w:szCs w:val="26"/>
                    </w:rPr>
                    <w:t xml:space="preserve">b. </w:t>
                  </w:r>
                  <w:r w:rsidRPr="004F0CB4">
                    <w:rPr>
                      <w:color w:val="auto"/>
                      <w:sz w:val="26"/>
                      <w:szCs w:val="26"/>
                    </w:rPr>
                    <w:t xml:space="preserve">Người soát vé đi với tốc độ 1,5 m/s về phía đuôi tàu. </w:t>
                  </w:r>
                  <w:r w:rsidRPr="004F0CB4">
                    <w:rPr>
                      <w:rFonts w:eastAsia="Calibri"/>
                      <w:color w:val="auto"/>
                      <w:sz w:val="26"/>
                      <w:szCs w:val="26"/>
                    </w:rPr>
                    <w:t>Vận tốc của người soát vé đối với học sinh là: 9,5 m/s</w:t>
                  </w:r>
                </w:p>
              </w:tc>
              <w:tc>
                <w:tcPr>
                  <w:tcW w:w="704" w:type="dxa"/>
                </w:tcPr>
                <w:p w14:paraId="734453F9"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031EF010" w14:textId="77777777" w:rsidTr="00592AB2">
              <w:tc>
                <w:tcPr>
                  <w:tcW w:w="7985" w:type="dxa"/>
                </w:tcPr>
                <w:p w14:paraId="50B29D50" w14:textId="77777777" w:rsidR="00520CC3" w:rsidRPr="004F0CB4" w:rsidRDefault="00520CC3" w:rsidP="00520CC3">
                  <w:pPr>
                    <w:tabs>
                      <w:tab w:val="left" w:pos="426"/>
                      <w:tab w:val="left" w:pos="540"/>
                    </w:tabs>
                    <w:spacing w:line="276" w:lineRule="auto"/>
                    <w:jc w:val="both"/>
                    <w:rPr>
                      <w:rFonts w:eastAsia="Arial"/>
                      <w:color w:val="auto"/>
                      <w:kern w:val="2"/>
                      <w:sz w:val="26"/>
                      <w:szCs w:val="26"/>
                      <w14:ligatures w14:val="standardContextual"/>
                    </w:rPr>
                  </w:pPr>
                  <w:r w:rsidRPr="004F0CB4">
                    <w:rPr>
                      <w:rFonts w:eastAsia="Arial"/>
                      <w:color w:val="auto"/>
                      <w:kern w:val="2"/>
                      <w:sz w:val="26"/>
                      <w:szCs w:val="26"/>
                      <w14:ligatures w14:val="standardContextual"/>
                    </w:rPr>
                    <w:t xml:space="preserve">c. </w:t>
                  </w:r>
                  <w:r w:rsidRPr="004F0CB4">
                    <w:rPr>
                      <w:color w:val="auto"/>
                      <w:sz w:val="26"/>
                      <w:szCs w:val="26"/>
                    </w:rPr>
                    <w:t xml:space="preserve">Người soát vé đi với tốc độ 1,5 m/s về phía đầu tàu. </w:t>
                  </w:r>
                  <w:r w:rsidRPr="004F0CB4">
                    <w:rPr>
                      <w:rFonts w:eastAsia="Calibri"/>
                      <w:color w:val="auto"/>
                      <w:sz w:val="26"/>
                      <w:szCs w:val="26"/>
                    </w:rPr>
                    <w:t>Vận tốc của người soát vé đối với học sinh là: 6,5 m/s</w:t>
                  </w:r>
                </w:p>
              </w:tc>
              <w:tc>
                <w:tcPr>
                  <w:tcW w:w="704" w:type="dxa"/>
                </w:tcPr>
                <w:p w14:paraId="6F49F3E8"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r w:rsidR="004F0CB4" w:rsidRPr="004F0CB4" w14:paraId="25212BB5" w14:textId="77777777" w:rsidTr="00592AB2">
              <w:tc>
                <w:tcPr>
                  <w:tcW w:w="7985" w:type="dxa"/>
                  <w:shd w:val="clear" w:color="auto" w:fill="auto"/>
                </w:tcPr>
                <w:p w14:paraId="54EC5520" w14:textId="77777777" w:rsidR="00520CC3" w:rsidRPr="004F0CB4" w:rsidRDefault="00520CC3" w:rsidP="00520CC3">
                  <w:pPr>
                    <w:spacing w:line="276" w:lineRule="auto"/>
                    <w:rPr>
                      <w:color w:val="auto"/>
                      <w:sz w:val="26"/>
                      <w:szCs w:val="26"/>
                    </w:rPr>
                  </w:pPr>
                  <w:r w:rsidRPr="004F0CB4">
                    <w:rPr>
                      <w:rFonts w:eastAsia="Arial"/>
                      <w:color w:val="auto"/>
                      <w:sz w:val="26"/>
                      <w:szCs w:val="26"/>
                    </w:rPr>
                    <w:t xml:space="preserve">d. </w:t>
                  </w:r>
                  <w:r w:rsidRPr="004F0CB4">
                    <w:rPr>
                      <w:color w:val="auto"/>
                      <w:sz w:val="26"/>
                      <w:szCs w:val="26"/>
                    </w:rPr>
                    <w:t xml:space="preserve">Người soát vé đứng yên trên tàu. </w:t>
                  </w:r>
                  <w:r w:rsidRPr="004F0CB4">
                    <w:rPr>
                      <w:rFonts w:eastAsia="Calibri"/>
                      <w:color w:val="auto"/>
                      <w:sz w:val="26"/>
                      <w:szCs w:val="26"/>
                    </w:rPr>
                    <w:t>Vận tốc của người soát vé đối với học sinh là: 8 m/s</w:t>
                  </w:r>
                </w:p>
              </w:tc>
              <w:tc>
                <w:tcPr>
                  <w:tcW w:w="704" w:type="dxa"/>
                </w:tcPr>
                <w:p w14:paraId="098A9921" w14:textId="77777777" w:rsidR="00520CC3" w:rsidRPr="004F0CB4" w:rsidRDefault="00520CC3" w:rsidP="00520CC3">
                  <w:pPr>
                    <w:tabs>
                      <w:tab w:val="left" w:pos="720"/>
                    </w:tabs>
                    <w:spacing w:line="276" w:lineRule="auto"/>
                    <w:rPr>
                      <w:color w:val="auto"/>
                      <w:sz w:val="26"/>
                      <w:szCs w:val="26"/>
                    </w:rPr>
                  </w:pPr>
                  <w:r w:rsidRPr="004F0CB4">
                    <w:rPr>
                      <w:rFonts w:ascii="Cambria Math" w:hAnsi="Cambria Math" w:cs="Cambria Math"/>
                      <w:color w:val="auto"/>
                      <w:sz w:val="26"/>
                      <w:szCs w:val="26"/>
                    </w:rPr>
                    <w:t>⎕</w:t>
                  </w:r>
                </w:p>
              </w:tc>
            </w:tr>
          </w:tbl>
          <w:p w14:paraId="04967262" w14:textId="77777777" w:rsidR="00520CC3" w:rsidRPr="004F0CB4" w:rsidRDefault="00520CC3" w:rsidP="00520CC3">
            <w:pPr>
              <w:spacing w:line="276" w:lineRule="auto"/>
              <w:rPr>
                <w:rFonts w:eastAsia="Arial"/>
                <w:color w:val="auto"/>
                <w:sz w:val="26"/>
                <w:szCs w:val="26"/>
              </w:rPr>
            </w:pPr>
          </w:p>
        </w:tc>
        <w:tc>
          <w:tcPr>
            <w:tcW w:w="731" w:type="dxa"/>
          </w:tcPr>
          <w:p w14:paraId="1AAED2D9" w14:textId="77777777" w:rsidR="00520CC3" w:rsidRPr="004F0CB4" w:rsidRDefault="00520CC3" w:rsidP="00520CC3">
            <w:pPr>
              <w:tabs>
                <w:tab w:val="left" w:pos="720"/>
              </w:tabs>
              <w:spacing w:line="276" w:lineRule="auto"/>
              <w:rPr>
                <w:color w:val="auto"/>
                <w:sz w:val="26"/>
                <w:szCs w:val="26"/>
              </w:rPr>
            </w:pPr>
          </w:p>
        </w:tc>
      </w:tr>
    </w:tbl>
    <w:p w14:paraId="67952F28" w14:textId="77777777" w:rsidR="00520CC3" w:rsidRPr="004F0CB4" w:rsidRDefault="00520CC3" w:rsidP="00520CC3">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17181747" wp14:editId="1241C4C7">
                <wp:extent cx="5445892" cy="340360"/>
                <wp:effectExtent l="0" t="0" r="2540" b="2540"/>
                <wp:docPr id="692406401"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423083780" name="Group 4949"/>
                        <wpg:cNvGrpSpPr>
                          <a:grpSpLocks/>
                        </wpg:cNvGrpSpPr>
                        <wpg:grpSpPr bwMode="auto">
                          <a:xfrm>
                            <a:off x="95" y="0"/>
                            <a:ext cx="54474" cy="3433"/>
                            <a:chOff x="95" y="0"/>
                            <a:chExt cx="54474" cy="3433"/>
                          </a:xfrm>
                        </wpg:grpSpPr>
                        <wpg:grpSp>
                          <wpg:cNvPr id="2113425536" name="Group 4950"/>
                          <wpg:cNvGrpSpPr>
                            <a:grpSpLocks/>
                          </wpg:cNvGrpSpPr>
                          <wpg:grpSpPr bwMode="auto">
                            <a:xfrm>
                              <a:off x="95" y="0"/>
                              <a:ext cx="54474" cy="3225"/>
                              <a:chOff x="92" y="0"/>
                              <a:chExt cx="52613" cy="3227"/>
                            </a:xfrm>
                          </wpg:grpSpPr>
                          <wps:wsp>
                            <wps:cNvPr id="569942441"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87372744"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56701607"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771092387"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B48129" w14:textId="77777777" w:rsidR="00520CC3" w:rsidRPr="009111E4" w:rsidRDefault="00520CC3" w:rsidP="00520CC3">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4ACBF80E" w14:textId="77777777" w:rsidR="00520CC3" w:rsidRPr="009111E4" w:rsidRDefault="00520CC3" w:rsidP="00520CC3">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454927231"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5D1A07"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17181747" id="_x0000_s1569"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">
                <v:group id="Group 4949" o:spid="_x0000_s1570"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">
                  <v:group id="Group 4950" o:spid="_x0000_s1571"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">
                    <v:shape id="Flowchart: Alternate Process 4954" o:spid="_x0000_s1572"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" fillcolor="#98c1d9" stroked="f" strokeweight="1pt">
                      <v:fill opacity="52428f"/>
                    </v:shape>
                    <v:shape id="Hexagon 4955" o:spid="_x0000_s157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" adj="4292" fillcolor="#f60" stroked="f" strokeweight="1pt"/>
                    <v:shape id="Hexagon 4956" o:spid="_x0000_s157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" adj="4292" fillcolor="#3d5a80" stroked="f" strokeweight="1pt"/>
                  </v:group>
                  <v:shape id="WordArt 192" o:spid="_x0000_s1575"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" filled="f" stroked="f">
                    <v:stroke joinstyle="round"/>
                    <o:lock v:ext="edit" shapetype="t"/>
                    <v:textbox>
                      <w:txbxContent>
                        <w:p w14:paraId="7FB48129" w14:textId="77777777" w:rsidR="00520CC3" w:rsidRPr="009111E4" w:rsidRDefault="00520CC3" w:rsidP="00520CC3">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4ACBF80E" w14:textId="77777777" w:rsidR="00520CC3" w:rsidRPr="009111E4" w:rsidRDefault="00520CC3" w:rsidP="00520CC3">
                          <w:pPr>
                            <w:pStyle w:val="NormalWeb"/>
                            <w:ind w:firstLine="0"/>
                            <w:rPr>
                              <w:b/>
                              <w:color w:val="FFFFFF" w:themeColor="background1"/>
                              <w:sz w:val="32"/>
                              <w:szCs w:val="32"/>
                            </w:rPr>
                          </w:pPr>
                        </w:p>
                      </w:txbxContent>
                    </v:textbox>
                  </v:shape>
                </v:group>
                <v:shape id="WordArt 192" o:spid="_x0000_s1576"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" filled="f" stroked="f">
                  <v:stroke joinstyle="round"/>
                  <o:lock v:ext="edit" shapetype="t"/>
                  <v:textbox>
                    <w:txbxContent>
                      <w:p w14:paraId="025D1A07"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613EFC9A" w14:textId="77777777" w:rsidR="00520CC3" w:rsidRPr="004F0CB4" w:rsidRDefault="00520CC3" w:rsidP="00520CC3">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Thí sinh trả lời từ câu 1 đến câu 6</w:t>
      </w:r>
    </w:p>
    <w:p w14:paraId="486D8F70" w14:textId="77777777" w:rsidR="00520CC3" w:rsidRPr="004F0CB4" w:rsidRDefault="00520CC3" w:rsidP="00520CC3">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Mỗi câu trả lời đúng thí sinh được 0,25 điểm</w:t>
      </w:r>
    </w:p>
    <w:tbl>
      <w:tblPr>
        <w:tblStyle w:val="TableGrid"/>
        <w:tblW w:w="10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5"/>
        <w:gridCol w:w="2411"/>
        <w:gridCol w:w="883"/>
      </w:tblGrid>
      <w:tr w:rsidR="004F0CB4" w:rsidRPr="004F0CB4" w14:paraId="3EE7BC70" w14:textId="77777777" w:rsidTr="00592AB2">
        <w:tc>
          <w:tcPr>
            <w:tcW w:w="7367" w:type="dxa"/>
          </w:tcPr>
          <w:p w14:paraId="2E24A051" w14:textId="77777777" w:rsidR="00520CC3" w:rsidRPr="004F0CB4" w:rsidRDefault="00520CC3" w:rsidP="00520CC3">
            <w:pPr>
              <w:tabs>
                <w:tab w:val="left" w:pos="810"/>
                <w:tab w:val="left" w:pos="990"/>
              </w:tabs>
              <w:spacing w:line="276" w:lineRule="auto"/>
              <w:ind w:hanging="20"/>
              <w:contextualSpacing/>
              <w:jc w:val="both"/>
              <w:rPr>
                <w:rFonts w:eastAsiaTheme="minorHAnsi"/>
                <w:color w:val="auto"/>
                <w:sz w:val="26"/>
                <w:szCs w:val="26"/>
                <w:shd w:val="clear" w:color="auto" w:fill="FFFFFF"/>
              </w:rPr>
            </w:pPr>
            <w:r w:rsidRPr="004F0CB4">
              <w:rPr>
                <w:rFonts w:eastAsiaTheme="minorHAnsi"/>
                <w:b/>
                <w:color w:val="auto"/>
                <w:sz w:val="26"/>
                <w:szCs w:val="26"/>
              </w:rPr>
              <w:t xml:space="preserve">Câu 1: </w:t>
            </w:r>
            <w:r w:rsidRPr="004F0CB4">
              <w:rPr>
                <w:rFonts w:eastAsiaTheme="minorHAnsi"/>
                <w:color w:val="auto"/>
                <w:sz w:val="26"/>
                <w:szCs w:val="26"/>
                <w:shd w:val="clear" w:color="auto" w:fill="FFFFFF"/>
              </w:rPr>
              <w:t>Một người bơi trong bể bơi yên lặng có thể đạt tới vận tốc 1 m/s. Nếu người này bơi xuôi dòng sông có dòng chảy với vận tốc 1 m/s thì có thể đạt vận tốc tối đa là bao nhiêu m/s?</w:t>
            </w:r>
          </w:p>
          <w:p w14:paraId="4E271B17" w14:textId="77777777" w:rsidR="00520CC3" w:rsidRPr="004F0CB4" w:rsidRDefault="00520CC3" w:rsidP="00520CC3">
            <w:pPr>
              <w:tabs>
                <w:tab w:val="left" w:pos="810"/>
                <w:tab w:val="left" w:pos="990"/>
              </w:tabs>
              <w:spacing w:line="276" w:lineRule="auto"/>
              <w:contextualSpacing/>
              <w:jc w:val="both"/>
              <w:rPr>
                <w:rFonts w:eastAsiaTheme="minorHAnsi"/>
                <w:color w:val="auto"/>
                <w:sz w:val="26"/>
                <w:szCs w:val="26"/>
                <w:shd w:val="clear" w:color="auto" w:fill="FFFFFF"/>
              </w:rPr>
            </w:pPr>
            <w:r w:rsidRPr="004F0CB4">
              <w:rPr>
                <w:rFonts w:eastAsiaTheme="minorHAnsi"/>
                <w:color w:val="auto"/>
                <w:sz w:val="26"/>
                <w:szCs w:val="26"/>
                <w:shd w:val="clear" w:color="auto" w:fill="FFFFFF"/>
              </w:rPr>
              <w:t>( kết quả lấy 0 chữ số sau dấu phẩy thập phân)</w:t>
            </w:r>
          </w:p>
        </w:tc>
        <w:tc>
          <w:tcPr>
            <w:tcW w:w="2919" w:type="dxa"/>
            <w:gridSpan w:val="2"/>
          </w:tcPr>
          <w:p w14:paraId="4D472F20" w14:textId="77777777" w:rsidR="00520CC3" w:rsidRPr="004F0CB4" w:rsidRDefault="00520CC3" w:rsidP="00520CC3">
            <w:pPr>
              <w:tabs>
                <w:tab w:val="left" w:pos="810"/>
                <w:tab w:val="left" w:pos="990"/>
              </w:tabs>
              <w:spacing w:after="160" w:line="276" w:lineRule="auto"/>
              <w:contextualSpacing/>
              <w:jc w:val="both"/>
              <w:rPr>
                <w:rFonts w:eastAsiaTheme="minorHAnsi"/>
                <w:color w:val="auto"/>
                <w:sz w:val="26"/>
                <w:szCs w:val="26"/>
                <w:shd w:val="clear" w:color="auto" w:fill="FFFFFF"/>
              </w:rPr>
            </w:pPr>
            <w:r w:rsidRPr="004F0CB4">
              <w:rPr>
                <w:rFonts w:eastAsiaTheme="minorHAnsi"/>
                <w:noProof/>
                <w:color w:val="auto"/>
                <w:sz w:val="26"/>
                <w:szCs w:val="26"/>
              </w:rPr>
              <w:drawing>
                <wp:inline distT="0" distB="0" distL="0" distR="0" wp14:anchorId="0026D2CD" wp14:editId="2B7A0EF9">
                  <wp:extent cx="1089122" cy="648586"/>
                  <wp:effectExtent l="0" t="0" r="0" b="0"/>
                  <wp:docPr id="849317621" name="Picture 849317621" descr="A cartoon of a child swimming in a po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33478" name="Picture 1812833478" descr="A cartoon of a child swimming in a pool&#10;&#10;Description automatically generated with low confidence"/>
                          <pic:cNvPicPr>
                            <a:picLocks noChangeAspect="1" noChangeArrowheads="1"/>
                          </pic:cNvPicPr>
                        </pic:nvPicPr>
                        <pic:blipFill rotWithShape="1">
                          <a:blip r:embed="rId251" cstate="print">
                            <a:extLst>
                              <a:ext uri="{28A0092B-C50C-407E-A947-70E740481C1C}">
                                <a14:useLocalDpi xmlns:a14="http://schemas.microsoft.com/office/drawing/2010/main" val="0"/>
                              </a:ext>
                            </a:extLst>
                          </a:blip>
                          <a:srcRect l="10767" t="21858" r="9846" b="7351"/>
                          <a:stretch/>
                        </pic:blipFill>
                        <pic:spPr bwMode="auto">
                          <a:xfrm>
                            <a:off x="0" y="0"/>
                            <a:ext cx="1110040" cy="6610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0CB4" w:rsidRPr="004F0CB4" w14:paraId="5A385397" w14:textId="77777777" w:rsidTr="00592AB2">
        <w:tc>
          <w:tcPr>
            <w:tcW w:w="9090" w:type="dxa"/>
            <w:gridSpan w:val="2"/>
          </w:tcPr>
          <w:p w14:paraId="5B34D80C" w14:textId="77777777" w:rsidR="00520CC3" w:rsidRPr="004F0CB4" w:rsidRDefault="00520CC3" w:rsidP="00520CC3">
            <w:pPr>
              <w:tabs>
                <w:tab w:val="left" w:pos="810"/>
                <w:tab w:val="left" w:pos="990"/>
              </w:tabs>
              <w:spacing w:line="276" w:lineRule="auto"/>
              <w:contextualSpacing/>
              <w:jc w:val="both"/>
              <w:rPr>
                <w:rFonts w:eastAsiaTheme="minorHAnsi"/>
                <w:color w:val="auto"/>
                <w:sz w:val="26"/>
                <w:szCs w:val="26"/>
              </w:rPr>
            </w:pPr>
            <w:r w:rsidRPr="004F0CB4">
              <w:rPr>
                <w:rFonts w:eastAsiaTheme="minorHAnsi"/>
                <w:noProof/>
                <w:color w:val="auto"/>
                <w:sz w:val="26"/>
                <w:szCs w:val="26"/>
              </w:rPr>
              <w:drawing>
                <wp:anchor distT="0" distB="0" distL="114300" distR="114300" simplePos="0" relativeHeight="251790336" behindDoc="0" locked="0" layoutInCell="1" allowOverlap="1" wp14:anchorId="5E3C0108" wp14:editId="19A008B0">
                  <wp:simplePos x="0" y="0"/>
                  <wp:positionH relativeFrom="column">
                    <wp:posOffset>5004435</wp:posOffset>
                  </wp:positionH>
                  <wp:positionV relativeFrom="paragraph">
                    <wp:posOffset>0</wp:posOffset>
                  </wp:positionV>
                  <wp:extent cx="693420" cy="771525"/>
                  <wp:effectExtent l="0" t="0" r="0" b="9525"/>
                  <wp:wrapThrough wrapText="bothSides">
                    <wp:wrapPolygon edited="0">
                      <wp:start x="10088" y="0"/>
                      <wp:lineTo x="1187" y="12267"/>
                      <wp:lineTo x="0" y="21333"/>
                      <wp:lineTo x="1780" y="21333"/>
                      <wp:lineTo x="20769" y="21333"/>
                      <wp:lineTo x="20176" y="10667"/>
                      <wp:lineTo x="18396" y="1067"/>
                      <wp:lineTo x="13648" y="0"/>
                      <wp:lineTo x="10088" y="0"/>
                    </wp:wrapPolygon>
                  </wp:wrapThrough>
                  <wp:docPr id="43688701" name="Picture 6"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8701" name="Picture 6" descr="50 hthy"/>
                          <pic:cNvPicPr>
                            <a:picLocks noChangeAspect="1" noChangeArrowheads="1"/>
                          </pic:cNvPicPr>
                        </pic:nvPicPr>
                        <pic:blipFill rotWithShape="1">
                          <a:blip r:embed="rId290" cstate="print">
                            <a:extLst>
                              <a:ext uri="{28A0092B-C50C-407E-A947-70E740481C1C}">
                                <a14:useLocalDpi xmlns:a14="http://schemas.microsoft.com/office/drawing/2010/main" val="0"/>
                              </a:ext>
                            </a:extLst>
                          </a:blip>
                          <a:srcRect l="10077" r="22431"/>
                          <a:stretch/>
                        </pic:blipFill>
                        <pic:spPr bwMode="auto">
                          <a:xfrm>
                            <a:off x="0" y="0"/>
                            <a:ext cx="693420" cy="771525"/>
                          </a:xfrm>
                          <a:prstGeom prst="rect">
                            <a:avLst/>
                          </a:prstGeom>
                          <a:noFill/>
                          <a:ln>
                            <a:noFill/>
                          </a:ln>
                          <a:extLst>
                            <a:ext uri="{53640926-AAD7-44D8-BBD7-CCE9431645EC}">
                              <a14:shadowObscured xmlns:a14="http://schemas.microsoft.com/office/drawing/2010/main"/>
                            </a:ext>
                          </a:extLst>
                        </pic:spPr>
                      </pic:pic>
                    </a:graphicData>
                  </a:graphic>
                </wp:anchor>
              </w:drawing>
            </w:r>
            <w:r w:rsidRPr="004F0CB4">
              <w:rPr>
                <w:rFonts w:eastAsiaTheme="minorHAnsi"/>
                <w:b/>
                <w:color w:val="auto"/>
                <w:sz w:val="26"/>
                <w:szCs w:val="26"/>
              </w:rPr>
              <w:t xml:space="preserve">Câu 2: </w:t>
            </w:r>
            <w:r w:rsidRPr="004F0CB4">
              <w:rPr>
                <w:rFonts w:eastAsiaTheme="minorHAnsi"/>
                <w:color w:val="auto"/>
                <w:sz w:val="26"/>
                <w:szCs w:val="26"/>
              </w:rPr>
              <w:t>Một chiếc thuyền buồm chạy ngược dòng sông, sau 1 giờ đi được 10 km. Một khúc gỗ trôi theo dòng sông sau 1 phút trôi được 100/3 m. Vận tốc của thuyền buồm so với nước bằng bao nhiêu km/h?</w:t>
            </w:r>
          </w:p>
          <w:p w14:paraId="15512984" w14:textId="15F75F73" w:rsidR="00520CC3" w:rsidRPr="004F0CB4" w:rsidRDefault="00520CC3" w:rsidP="00520CC3">
            <w:pPr>
              <w:tabs>
                <w:tab w:val="left" w:pos="810"/>
                <w:tab w:val="left" w:pos="990"/>
              </w:tabs>
              <w:spacing w:line="276" w:lineRule="auto"/>
              <w:contextualSpacing/>
              <w:jc w:val="both"/>
              <w:rPr>
                <w:rFonts w:eastAsiaTheme="minorHAnsi"/>
                <w:color w:val="auto"/>
                <w:sz w:val="26"/>
                <w:szCs w:val="26"/>
                <w:shd w:val="clear" w:color="auto" w:fill="FFFFFF"/>
              </w:rPr>
            </w:pPr>
            <w:r w:rsidRPr="004F0CB4">
              <w:rPr>
                <w:rFonts w:eastAsiaTheme="minorHAnsi"/>
                <w:color w:val="auto"/>
                <w:sz w:val="26"/>
                <w:szCs w:val="26"/>
                <w:shd w:val="clear" w:color="auto" w:fill="FFFFFF"/>
              </w:rPr>
              <w:t>( kết quả lấy 0 chữ số sau dấu phẩy thập phân)</w:t>
            </w:r>
          </w:p>
          <w:p w14:paraId="08665F69" w14:textId="0132644F" w:rsidR="00520CC3" w:rsidRPr="004F0CB4" w:rsidRDefault="00873C9E" w:rsidP="00520CC3">
            <w:pPr>
              <w:tabs>
                <w:tab w:val="left" w:pos="360"/>
              </w:tabs>
              <w:spacing w:line="276" w:lineRule="auto"/>
              <w:jc w:val="both"/>
              <w:rPr>
                <w:b/>
                <w:iCs/>
                <w:color w:val="auto"/>
                <w:sz w:val="26"/>
                <w:szCs w:val="26"/>
              </w:rPr>
            </w:pPr>
            <w:r w:rsidRPr="004F0CB4">
              <w:rPr>
                <w:noProof/>
                <w:color w:val="auto"/>
                <w:sz w:val="26"/>
                <w:szCs w:val="26"/>
              </w:rPr>
              <w:drawing>
                <wp:anchor distT="0" distB="0" distL="114300" distR="114300" simplePos="0" relativeHeight="251812864" behindDoc="1" locked="0" layoutInCell="1" allowOverlap="1" wp14:anchorId="6FE14350" wp14:editId="0D158729">
                  <wp:simplePos x="0" y="0"/>
                  <wp:positionH relativeFrom="column">
                    <wp:posOffset>3712845</wp:posOffset>
                  </wp:positionH>
                  <wp:positionV relativeFrom="paragraph">
                    <wp:posOffset>107315</wp:posOffset>
                  </wp:positionV>
                  <wp:extent cx="2040255" cy="1158240"/>
                  <wp:effectExtent l="0" t="0" r="0" b="3810"/>
                  <wp:wrapTight wrapText="bothSides">
                    <wp:wrapPolygon edited="0">
                      <wp:start x="0" y="0"/>
                      <wp:lineTo x="0" y="21316"/>
                      <wp:lineTo x="21378" y="21316"/>
                      <wp:lineTo x="21378" y="0"/>
                      <wp:lineTo x="0" y="0"/>
                    </wp:wrapPolygon>
                  </wp:wrapTight>
                  <wp:docPr id="1187542760" name="Picture 1187542760"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42760" name="Picture 1187542760" descr="50 hthy"/>
                          <pic:cNvPicPr/>
                        </pic:nvPicPr>
                        <pic:blipFill rotWithShape="1">
                          <a:blip r:embed="rId329">
                            <a:extLst>
                              <a:ext uri="{28A0092B-C50C-407E-A947-70E740481C1C}">
                                <a14:useLocalDpi xmlns:a14="http://schemas.microsoft.com/office/drawing/2010/main" val="0"/>
                              </a:ext>
                            </a:extLst>
                          </a:blip>
                          <a:srcRect l="8673" t="5348" r="8108" b="21783"/>
                          <a:stretch/>
                        </pic:blipFill>
                        <pic:spPr bwMode="auto">
                          <a:xfrm>
                            <a:off x="0" y="0"/>
                            <a:ext cx="2040255" cy="1158240"/>
                          </a:xfrm>
                          <a:prstGeom prst="rect">
                            <a:avLst/>
                          </a:prstGeom>
                          <a:ln>
                            <a:noFill/>
                          </a:ln>
                          <a:extLst>
                            <a:ext uri="{53640926-AAD7-44D8-BBD7-CCE9431645EC}">
                              <a14:shadowObscured xmlns:a14="http://schemas.microsoft.com/office/drawing/2010/main"/>
                            </a:ext>
                          </a:extLst>
                        </pic:spPr>
                      </pic:pic>
                    </a:graphicData>
                  </a:graphic>
                </wp:anchor>
              </w:drawing>
            </w:r>
            <w:r w:rsidRPr="004F0CB4">
              <w:rPr>
                <w:b/>
                <w:bCs/>
                <w:color w:val="auto"/>
                <w:sz w:val="26"/>
                <w:szCs w:val="26"/>
              </w:rPr>
              <w:t>Câu 3:</w:t>
            </w:r>
            <w:r w:rsidRPr="004F0CB4">
              <w:rPr>
                <w:color w:val="auto"/>
                <w:sz w:val="26"/>
                <w:szCs w:val="26"/>
              </w:rPr>
              <w:t xml:space="preserve"> Một người chèo thuyền qua một con sông rộng </w:t>
            </w:r>
            <m:oMath>
              <m:r>
                <w:rPr>
                  <w:rFonts w:ascii="Cambria Math" w:hAnsi="Cambria Math"/>
                  <w:color w:val="auto"/>
                  <w:sz w:val="26"/>
                  <w:szCs w:val="26"/>
                </w:rPr>
                <m:t>400m.</m:t>
              </m:r>
            </m:oMath>
            <w:r w:rsidRPr="004F0CB4">
              <w:rPr>
                <w:color w:val="auto"/>
                <w:sz w:val="26"/>
                <w:szCs w:val="26"/>
              </w:rPr>
              <w:t xml:space="preserve"> Muốn cho thuyền đi theo đường </w:t>
            </w:r>
            <m:oMath>
              <m:r>
                <w:rPr>
                  <w:rFonts w:ascii="Cambria Math" w:hAnsi="Cambria Math"/>
                  <w:color w:val="auto"/>
                  <w:sz w:val="26"/>
                  <w:szCs w:val="26"/>
                </w:rPr>
                <m:t>AB,</m:t>
              </m:r>
            </m:oMath>
            <w:r w:rsidRPr="004F0CB4">
              <w:rPr>
                <w:color w:val="auto"/>
                <w:sz w:val="26"/>
                <w:szCs w:val="26"/>
              </w:rPr>
              <w:t xml:space="preserve"> người đó phải luôn hướng mũi thuyền theo hướng </w:t>
            </w:r>
            <m:oMath>
              <m:r>
                <w:rPr>
                  <w:rFonts w:ascii="Cambria Math" w:hAnsi="Cambria Math"/>
                  <w:color w:val="auto"/>
                  <w:sz w:val="26"/>
                  <w:szCs w:val="26"/>
                </w:rPr>
                <m:t>AC(H.5.1).</m:t>
              </m:r>
            </m:oMath>
            <w:r w:rsidRPr="004F0CB4">
              <w:rPr>
                <w:color w:val="auto"/>
                <w:sz w:val="26"/>
                <w:szCs w:val="26"/>
              </w:rPr>
              <w:t xml:space="preserve"> Biết thuyền qua sông hết </w:t>
            </w:r>
            <m:oMath>
              <m:r>
                <w:rPr>
                  <w:rFonts w:ascii="Cambria Math" w:hAnsi="Cambria Math"/>
                  <w:color w:val="auto"/>
                  <w:sz w:val="26"/>
                  <w:szCs w:val="26"/>
                </w:rPr>
                <m:t>8</m:t>
              </m:r>
              <m:func>
                <m:funcPr>
                  <m:ctrlPr>
                    <w:rPr>
                      <w:rFonts w:ascii="Cambria Math" w:hAnsi="Cambria Math"/>
                      <w:i/>
                      <w:color w:val="auto"/>
                      <w:sz w:val="26"/>
                      <w:szCs w:val="26"/>
                    </w:rPr>
                  </m:ctrlPr>
                </m:funcPr>
                <m:fName>
                  <m:r>
                    <w:rPr>
                      <w:rFonts w:ascii="Cambria Math" w:hAnsi="Cambria Math"/>
                      <w:color w:val="auto"/>
                      <w:sz w:val="26"/>
                      <w:szCs w:val="26"/>
                    </w:rPr>
                    <m:t>min</m:t>
                  </m:r>
                </m:fName>
                <m:e>
                  <m:r>
                    <w:rPr>
                      <w:rFonts w:ascii="Cambria Math" w:hAnsi="Cambria Math"/>
                      <w:color w:val="auto"/>
                      <w:sz w:val="26"/>
                      <w:szCs w:val="26"/>
                    </w:rPr>
                    <m:t>2</m:t>
                  </m:r>
                </m:e>
              </m:func>
              <m:r>
                <w:rPr>
                  <w:rFonts w:ascii="Cambria Math" w:hAnsi="Cambria Math"/>
                  <w:color w:val="auto"/>
                  <w:sz w:val="26"/>
                  <w:szCs w:val="26"/>
                </w:rPr>
                <m:t>0s</m:t>
              </m:r>
            </m:oMath>
            <w:r w:rsidRPr="004F0CB4">
              <w:rPr>
                <w:color w:val="auto"/>
                <w:sz w:val="26"/>
                <w:szCs w:val="26"/>
              </w:rPr>
              <w:t xml:space="preserve"> và vận tốc chảy của dòng nước là </w:t>
            </w:r>
            <m:oMath>
              <m:r>
                <w:rPr>
                  <w:rFonts w:ascii="Cambria Math" w:hAnsi="Cambria Math"/>
                  <w:color w:val="auto"/>
                  <w:sz w:val="26"/>
                  <w:szCs w:val="26"/>
                </w:rPr>
                <m:t>0,6m/s.</m:t>
              </m:r>
            </m:oMath>
            <w:r w:rsidRPr="004F0CB4">
              <w:rPr>
                <w:color w:val="auto"/>
                <w:sz w:val="26"/>
                <w:szCs w:val="26"/>
              </w:rPr>
              <w:t xml:space="preserve"> Tính vận tốc của thuyền so với dòng nước theo đơn vị m/s?</w:t>
            </w:r>
            <w:r w:rsidRPr="004F0CB4">
              <w:rPr>
                <w:noProof/>
                <w:color w:val="auto"/>
                <w:sz w:val="26"/>
                <w:szCs w:val="26"/>
              </w:rPr>
              <w:t xml:space="preserve"> </w:t>
            </w:r>
          </w:p>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6"/>
              <w:gridCol w:w="5004"/>
            </w:tblGrid>
            <w:tr w:rsidR="004F0CB4" w:rsidRPr="004F0CB4" w14:paraId="599DD517" w14:textId="77777777" w:rsidTr="00592AB2">
              <w:tc>
                <w:tcPr>
                  <w:tcW w:w="4066" w:type="dxa"/>
                </w:tcPr>
                <w:p w14:paraId="5A66F936" w14:textId="77777777" w:rsidR="00520CC3" w:rsidRPr="004F0CB4" w:rsidRDefault="00520CC3" w:rsidP="00520CC3">
                  <w:pPr>
                    <w:tabs>
                      <w:tab w:val="left" w:pos="810"/>
                      <w:tab w:val="left" w:pos="990"/>
                    </w:tabs>
                    <w:spacing w:line="276" w:lineRule="auto"/>
                    <w:ind w:left="-130"/>
                    <w:jc w:val="both"/>
                    <w:rPr>
                      <w:color w:val="auto"/>
                      <w:sz w:val="26"/>
                      <w:szCs w:val="26"/>
                      <w:lang w:val="sv-SE"/>
                    </w:rPr>
                  </w:pPr>
                  <w:r w:rsidRPr="004F0CB4">
                    <w:rPr>
                      <w:b/>
                      <w:iCs/>
                      <w:color w:val="auto"/>
                      <w:sz w:val="26"/>
                      <w:szCs w:val="26"/>
                    </w:rPr>
                    <w:t xml:space="preserve">Câu 4: </w:t>
                  </w:r>
                  <w:r w:rsidRPr="004F0CB4">
                    <w:rPr>
                      <w:iCs/>
                      <w:color w:val="auto"/>
                      <w:sz w:val="26"/>
                      <w:szCs w:val="26"/>
                      <w:lang w:val="sv-SE"/>
                    </w:rPr>
                    <w:t>Ôtô A và B chạy cùng chiều trên một đoạn đường với vận tốc là 50km/h và 40km/h. Vận tốc  của ôtô A so với B là bao nhiêu km/h?</w:t>
                  </w:r>
                </w:p>
              </w:tc>
              <w:tc>
                <w:tcPr>
                  <w:tcW w:w="5004" w:type="dxa"/>
                  <w:vAlign w:val="center"/>
                </w:tcPr>
                <w:p w14:paraId="3B73840E" w14:textId="77777777" w:rsidR="00520CC3" w:rsidRPr="004F0CB4" w:rsidRDefault="00520CC3" w:rsidP="00520CC3">
                  <w:pPr>
                    <w:tabs>
                      <w:tab w:val="left" w:pos="810"/>
                      <w:tab w:val="left" w:pos="990"/>
                    </w:tabs>
                    <w:spacing w:after="160" w:line="276" w:lineRule="auto"/>
                    <w:contextualSpacing/>
                    <w:jc w:val="center"/>
                    <w:rPr>
                      <w:rFonts w:eastAsiaTheme="minorHAnsi"/>
                      <w:color w:val="auto"/>
                      <w:sz w:val="26"/>
                      <w:szCs w:val="26"/>
                      <w:lang w:val="sv-SE"/>
                    </w:rPr>
                  </w:pPr>
                  <w:r w:rsidRPr="004F0CB4">
                    <w:rPr>
                      <w:rFonts w:eastAsiaTheme="minorHAnsi"/>
                      <w:iCs/>
                      <w:noProof/>
                      <w:color w:val="auto"/>
                      <w:sz w:val="26"/>
                      <w:szCs w:val="26"/>
                    </w:rPr>
                    <w:drawing>
                      <wp:anchor distT="0" distB="0" distL="114300" distR="114300" simplePos="0" relativeHeight="251788288" behindDoc="0" locked="0" layoutInCell="1" allowOverlap="1" wp14:anchorId="377F6735" wp14:editId="2DA7301A">
                        <wp:simplePos x="0" y="0"/>
                        <wp:positionH relativeFrom="column">
                          <wp:posOffset>871220</wp:posOffset>
                        </wp:positionH>
                        <wp:positionV relativeFrom="paragraph">
                          <wp:posOffset>-444500</wp:posOffset>
                        </wp:positionV>
                        <wp:extent cx="2431415" cy="510540"/>
                        <wp:effectExtent l="0" t="0" r="6985" b="3810"/>
                        <wp:wrapThrough wrapText="bothSides">
                          <wp:wrapPolygon edited="0">
                            <wp:start x="0" y="0"/>
                            <wp:lineTo x="0" y="20955"/>
                            <wp:lineTo x="21493" y="20955"/>
                            <wp:lineTo x="21493" y="0"/>
                            <wp:lineTo x="0" y="0"/>
                          </wp:wrapPolygon>
                        </wp:wrapThrough>
                        <wp:docPr id="27289801" name="Picture 6"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9801" name="Picture 6" descr="50 hthy"/>
                                <pic:cNvPicPr>
                                  <a:picLocks noChangeAspect="1" noChangeArrowheads="1"/>
                                </pic:cNvPicPr>
                              </pic:nvPicPr>
                              <pic:blipFill rotWithShape="1">
                                <a:blip r:embed="rId330">
                                  <a:extLst>
                                    <a:ext uri="{BEBA8EAE-BF5A-486C-A8C5-ECC9F3942E4B}">
                                      <a14:imgProps xmlns:a14="http://schemas.microsoft.com/office/drawing/2010/main">
                                        <a14:imgLayer r:embed="rId331">
                                          <a14:imgEffect>
                                            <a14:sharpenSoften amount="25000"/>
                                          </a14:imgEffect>
                                        </a14:imgLayer>
                                      </a14:imgProps>
                                    </a:ext>
                                    <a:ext uri="{28A0092B-C50C-407E-A947-70E740481C1C}">
                                      <a14:useLocalDpi xmlns:a14="http://schemas.microsoft.com/office/drawing/2010/main" val="0"/>
                                    </a:ext>
                                  </a:extLst>
                                </a:blip>
                                <a:srcRect r="42114"/>
                                <a:stretch/>
                              </pic:blipFill>
                              <pic:spPr bwMode="auto">
                                <a:xfrm>
                                  <a:off x="0" y="0"/>
                                  <a:ext cx="2431415" cy="510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704C28D" w14:textId="77777777" w:rsidR="00520CC3" w:rsidRPr="004F0CB4" w:rsidRDefault="00520CC3" w:rsidP="00520CC3">
            <w:pPr>
              <w:tabs>
                <w:tab w:val="left" w:pos="360"/>
              </w:tabs>
              <w:spacing w:line="276" w:lineRule="auto"/>
              <w:jc w:val="both"/>
              <w:rPr>
                <w:b/>
                <w:iCs/>
                <w:color w:val="auto"/>
                <w:sz w:val="26"/>
                <w:szCs w:val="26"/>
              </w:rPr>
            </w:pPr>
            <w:r w:rsidRPr="004F0CB4">
              <w:rPr>
                <w:color w:val="auto"/>
                <w:sz w:val="26"/>
                <w:szCs w:val="26"/>
              </w:rPr>
              <w:t>(kết quả lấy 0 chữ số sau dấu phẩy thập phân)</w:t>
            </w:r>
          </w:p>
          <w:p w14:paraId="2CA863FB" w14:textId="77777777" w:rsidR="00520CC3" w:rsidRPr="004F0CB4" w:rsidRDefault="00520CC3" w:rsidP="00520CC3">
            <w:pPr>
              <w:tabs>
                <w:tab w:val="left" w:pos="810"/>
                <w:tab w:val="left" w:pos="990"/>
              </w:tabs>
              <w:spacing w:line="276" w:lineRule="auto"/>
              <w:contextualSpacing/>
              <w:jc w:val="both"/>
              <w:rPr>
                <w:rFonts w:eastAsiaTheme="minorHAnsi"/>
                <w:color w:val="auto"/>
                <w:sz w:val="26"/>
                <w:szCs w:val="26"/>
                <w:lang w:val="sv-SE"/>
              </w:rPr>
            </w:pPr>
            <w:r w:rsidRPr="004F0CB4">
              <w:rPr>
                <w:rFonts w:eastAsiaTheme="minorHAnsi"/>
                <w:b/>
                <w:noProof/>
                <w:color w:val="auto"/>
                <w:sz w:val="26"/>
                <w:szCs w:val="26"/>
              </w:rPr>
              <w:drawing>
                <wp:anchor distT="0" distB="0" distL="114300" distR="114300" simplePos="0" relativeHeight="251787264" behindDoc="0" locked="0" layoutInCell="1" allowOverlap="1" wp14:anchorId="01ED12BE" wp14:editId="7EF4A676">
                  <wp:simplePos x="0" y="0"/>
                  <wp:positionH relativeFrom="column">
                    <wp:posOffset>3141980</wp:posOffset>
                  </wp:positionH>
                  <wp:positionV relativeFrom="paragraph">
                    <wp:posOffset>90170</wp:posOffset>
                  </wp:positionV>
                  <wp:extent cx="2680335" cy="892175"/>
                  <wp:effectExtent l="0" t="0" r="5715" b="3175"/>
                  <wp:wrapThrough wrapText="bothSides">
                    <wp:wrapPolygon edited="0">
                      <wp:start x="0" y="0"/>
                      <wp:lineTo x="0" y="21216"/>
                      <wp:lineTo x="21493" y="21216"/>
                      <wp:lineTo x="21493" y="0"/>
                      <wp:lineTo x="0" y="0"/>
                    </wp:wrapPolygon>
                  </wp:wrapThrough>
                  <wp:docPr id="1609726062" name="Picture 7"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26062" name="Picture 7" descr="50 hthy"/>
                          <pic:cNvPicPr>
                            <a:picLocks noChangeAspect="1" noChangeArrowheads="1"/>
                          </pic:cNvPicPr>
                        </pic:nvPicPr>
                        <pic:blipFill rotWithShape="1">
                          <a:blip r:embed="rId332">
                            <a:extLst>
                              <a:ext uri="{BEBA8EAE-BF5A-486C-A8C5-ECC9F3942E4B}">
                                <a14:imgProps xmlns:a14="http://schemas.microsoft.com/office/drawing/2010/main">
                                  <a14:imgLayer r:embed="rId333">
                                    <a14:imgEffect>
                                      <a14:sharpenSoften amount="50000"/>
                                    </a14:imgEffect>
                                  </a14:imgLayer>
                                </a14:imgProps>
                              </a:ext>
                              <a:ext uri="{28A0092B-C50C-407E-A947-70E740481C1C}">
                                <a14:useLocalDpi xmlns:a14="http://schemas.microsoft.com/office/drawing/2010/main" val="0"/>
                              </a:ext>
                            </a:extLst>
                          </a:blip>
                          <a:srcRect l="6058" t="8366" r="4042" b="21171"/>
                          <a:stretch/>
                        </pic:blipFill>
                        <pic:spPr bwMode="auto">
                          <a:xfrm>
                            <a:off x="0" y="0"/>
                            <a:ext cx="2680335" cy="89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F0CB4">
              <w:rPr>
                <w:rFonts w:eastAsiaTheme="minorHAnsi"/>
                <w:b/>
                <w:color w:val="auto"/>
                <w:sz w:val="26"/>
                <w:szCs w:val="26"/>
                <w:lang w:val="sv-SE"/>
              </w:rPr>
              <w:t>Câu 5:</w:t>
            </w:r>
            <w:r w:rsidRPr="004F0CB4">
              <w:rPr>
                <w:rFonts w:eastAsiaTheme="minorHAnsi"/>
                <w:color w:val="auto"/>
                <w:sz w:val="26"/>
                <w:szCs w:val="26"/>
                <w:lang w:val="sv-SE"/>
              </w:rPr>
              <w:t xml:space="preserve"> Hai đầu máy xe lửa chạy ngược chiều trên một đọan đường sắt thẳng với vận tốc 40km/h và 60km/h. Vận tốc của đầu máy thứ nhất so với đầu máy thứ hai là bao nhiêu km/h?</w:t>
            </w:r>
          </w:p>
          <w:p w14:paraId="531055F8" w14:textId="77777777" w:rsidR="00520CC3" w:rsidRPr="004F0CB4" w:rsidRDefault="00520CC3" w:rsidP="00520CC3">
            <w:pPr>
              <w:tabs>
                <w:tab w:val="left" w:pos="810"/>
                <w:tab w:val="left" w:pos="990"/>
              </w:tabs>
              <w:spacing w:line="276" w:lineRule="auto"/>
              <w:contextualSpacing/>
              <w:jc w:val="both"/>
              <w:rPr>
                <w:rFonts w:eastAsiaTheme="minorHAnsi"/>
                <w:color w:val="auto"/>
                <w:sz w:val="26"/>
                <w:szCs w:val="26"/>
                <w:shd w:val="clear" w:color="auto" w:fill="FFFFFF"/>
                <w:lang w:val="sv-SE"/>
              </w:rPr>
            </w:pPr>
            <w:r w:rsidRPr="004F0CB4">
              <w:rPr>
                <w:rFonts w:eastAsiaTheme="minorHAnsi"/>
                <w:color w:val="auto"/>
                <w:sz w:val="26"/>
                <w:szCs w:val="26"/>
                <w:shd w:val="clear" w:color="auto" w:fill="FFFFFF"/>
                <w:lang w:val="sv-SE"/>
              </w:rPr>
              <w:t>(kết quả lấy 0 chữ số sau dấu phẩy thập phân)</w:t>
            </w:r>
          </w:p>
          <w:p w14:paraId="34BEF75E" w14:textId="77777777" w:rsidR="00520CC3" w:rsidRPr="004F0CB4" w:rsidRDefault="00520CC3" w:rsidP="00520CC3">
            <w:pPr>
              <w:tabs>
                <w:tab w:val="left" w:pos="810"/>
                <w:tab w:val="left" w:pos="990"/>
              </w:tabs>
              <w:spacing w:line="276" w:lineRule="auto"/>
              <w:contextualSpacing/>
              <w:jc w:val="both"/>
              <w:rPr>
                <w:rFonts w:eastAsiaTheme="minorHAnsi"/>
                <w:color w:val="auto"/>
                <w:sz w:val="26"/>
                <w:szCs w:val="26"/>
                <w:shd w:val="clear" w:color="auto" w:fill="FFFFFF"/>
                <w:lang w:val="sv-SE"/>
              </w:rPr>
            </w:pPr>
            <w:r w:rsidRPr="004F0CB4">
              <w:rPr>
                <w:rFonts w:eastAsiaTheme="minorHAnsi"/>
                <w:b/>
                <w:color w:val="auto"/>
                <w:sz w:val="26"/>
                <w:szCs w:val="26"/>
                <w:lang w:val="sv-SE"/>
              </w:rPr>
              <w:t xml:space="preserve">Câu 6: </w:t>
            </w:r>
            <w:r w:rsidRPr="004F0CB4">
              <w:rPr>
                <w:rFonts w:eastAsiaTheme="minorHAnsi"/>
                <w:color w:val="auto"/>
                <w:sz w:val="26"/>
                <w:szCs w:val="26"/>
                <w:shd w:val="clear" w:color="auto" w:fill="FFFFFF"/>
                <w:lang w:val="sv-SE"/>
              </w:rPr>
              <w:t>Một canô chạy hết tốc lực trên mặt nước yên lặng có thể đạt 21,5 km/h. Canô này chạy xuôi dòng sông trong 1 giờ rồi quay lại thì phải mất 2 giờ nữa mới về tới vị trí ban đầu. Hãy tính vận tốc chảy của dòng sông theo đơn vị km/h?</w:t>
            </w:r>
          </w:p>
          <w:p w14:paraId="1FB580A2" w14:textId="23A7EE75" w:rsidR="00520CC3" w:rsidRPr="004F0CB4" w:rsidRDefault="00520CC3" w:rsidP="00520CC3">
            <w:pPr>
              <w:tabs>
                <w:tab w:val="left" w:pos="810"/>
                <w:tab w:val="left" w:pos="990"/>
              </w:tabs>
              <w:spacing w:line="276" w:lineRule="auto"/>
              <w:contextualSpacing/>
              <w:jc w:val="both"/>
              <w:rPr>
                <w:rFonts w:eastAsiaTheme="minorHAnsi"/>
                <w:color w:val="auto"/>
                <w:sz w:val="26"/>
                <w:szCs w:val="26"/>
                <w:shd w:val="clear" w:color="auto" w:fill="FFFFFF"/>
                <w:lang w:val="sv-SE"/>
              </w:rPr>
            </w:pPr>
            <w:r w:rsidRPr="004F0CB4">
              <w:rPr>
                <w:rFonts w:eastAsiaTheme="minorHAnsi"/>
                <w:color w:val="auto"/>
                <w:sz w:val="26"/>
                <w:szCs w:val="26"/>
                <w:shd w:val="clear" w:color="auto" w:fill="FFFFFF"/>
                <w:lang w:val="sv-SE"/>
              </w:rPr>
              <w:t>( kết quả lấy 2 chữ số sau dấu phẩy thập phân)</w:t>
            </w:r>
          </w:p>
        </w:tc>
        <w:tc>
          <w:tcPr>
            <w:tcW w:w="1199" w:type="dxa"/>
          </w:tcPr>
          <w:p w14:paraId="11147E27" w14:textId="77777777" w:rsidR="00520CC3" w:rsidRPr="004F0CB4" w:rsidRDefault="00520CC3" w:rsidP="00520CC3">
            <w:pPr>
              <w:tabs>
                <w:tab w:val="left" w:pos="810"/>
                <w:tab w:val="left" w:pos="990"/>
              </w:tabs>
              <w:spacing w:after="160" w:line="276" w:lineRule="auto"/>
              <w:contextualSpacing/>
              <w:jc w:val="both"/>
              <w:rPr>
                <w:rFonts w:eastAsiaTheme="minorHAnsi"/>
                <w:color w:val="auto"/>
                <w:sz w:val="26"/>
                <w:szCs w:val="26"/>
                <w:lang w:val="sv-SE"/>
              </w:rPr>
            </w:pPr>
          </w:p>
        </w:tc>
      </w:tr>
    </w:tbl>
    <w:p w14:paraId="3DEBB540" w14:textId="77777777" w:rsidR="00520CC3" w:rsidRPr="004F0CB4" w:rsidRDefault="00520CC3" w:rsidP="00520CC3">
      <w:pPr>
        <w:tabs>
          <w:tab w:val="left" w:pos="360"/>
        </w:tabs>
        <w:spacing w:line="276" w:lineRule="auto"/>
        <w:jc w:val="both"/>
        <w:rPr>
          <w:b/>
          <w:color w:val="auto"/>
          <w:sz w:val="26"/>
          <w:szCs w:val="26"/>
        </w:rPr>
      </w:pPr>
      <w:r w:rsidRPr="004F0CB4">
        <w:rPr>
          <w:noProof/>
          <w:color w:val="auto"/>
          <w:sz w:val="26"/>
          <w:szCs w:val="26"/>
        </w:rPr>
        <w:lastRenderedPageBreak/>
        <mc:AlternateContent>
          <mc:Choice Requires="wpg">
            <w:drawing>
              <wp:inline distT="0" distB="0" distL="0" distR="0" wp14:anchorId="0AA2F9DA" wp14:editId="2957E9DA">
                <wp:extent cx="3995052" cy="367589"/>
                <wp:effectExtent l="0" t="0" r="24765" b="0"/>
                <wp:docPr id="776502514" name="Group 498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989421010"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62346994"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5A8DD" w14:textId="77777777" w:rsidR="00520CC3" w:rsidRPr="001D19D1" w:rsidRDefault="00520CC3" w:rsidP="00520CC3">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2136938196"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A2F9DA" id="_x0000_s1577" alt="50 hthy"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">
                <v:shape id="Diamond 4989" o:spid="_x0000_s1578"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" fillcolor="#293241" stroked="f" strokeweight="1pt"/>
                <v:shape id="Text Box 2" o:spid="_x0000_s1579"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" filled="f" stroked="f">
                  <v:textbox>
                    <w:txbxContent>
                      <w:p w14:paraId="7875A8DD" w14:textId="77777777" w:rsidR="00520CC3" w:rsidRPr="001D19D1" w:rsidRDefault="00520CC3" w:rsidP="00520CC3">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580"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" strokecolor="#f60" strokeweight="3pt">
                  <v:stroke joinstyle="miter"/>
                </v:line>
                <w10:anchorlock/>
              </v:group>
            </w:pict>
          </mc:Fallback>
        </mc:AlternateContent>
      </w:r>
    </w:p>
    <w:p w14:paraId="16953996" w14:textId="77777777" w:rsidR="00520CC3" w:rsidRPr="004F0CB4" w:rsidRDefault="00520CC3" w:rsidP="00520CC3">
      <w:pPr>
        <w:spacing w:line="276" w:lineRule="auto"/>
        <w:rPr>
          <w:color w:val="auto"/>
          <w:sz w:val="26"/>
          <w:szCs w:val="26"/>
        </w:rPr>
      </w:pPr>
      <w:r w:rsidRPr="004F0CB4">
        <w:rPr>
          <w:noProof/>
          <w:color w:val="auto"/>
          <w:sz w:val="26"/>
          <w:szCs w:val="26"/>
        </w:rPr>
        <mc:AlternateContent>
          <mc:Choice Requires="wpg">
            <w:drawing>
              <wp:inline distT="0" distB="0" distL="0" distR="0" wp14:anchorId="2CB318E1" wp14:editId="6DCE2A8E">
                <wp:extent cx="5443829" cy="324009"/>
                <wp:effectExtent l="0" t="0" r="5080" b="0"/>
                <wp:docPr id="1061319056" name="Group 42"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81940283" name="Group 44"/>
                        <wpg:cNvGrpSpPr>
                          <a:grpSpLocks/>
                        </wpg:cNvGrpSpPr>
                        <wpg:grpSpPr bwMode="auto">
                          <a:xfrm>
                            <a:off x="95" y="-1"/>
                            <a:ext cx="54449" cy="3265"/>
                            <a:chOff x="95" y="-1"/>
                            <a:chExt cx="54448" cy="3265"/>
                          </a:xfrm>
                        </wpg:grpSpPr>
                        <wpg:grpSp>
                          <wpg:cNvPr id="1913974439" name="Group 45"/>
                          <wpg:cNvGrpSpPr>
                            <a:grpSpLocks/>
                          </wpg:cNvGrpSpPr>
                          <wpg:grpSpPr bwMode="auto">
                            <a:xfrm>
                              <a:off x="95" y="0"/>
                              <a:ext cx="54448" cy="3225"/>
                              <a:chOff x="92" y="0"/>
                              <a:chExt cx="52587" cy="3227"/>
                            </a:xfrm>
                          </wpg:grpSpPr>
                          <wps:wsp>
                            <wps:cNvPr id="378318050"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4884703"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54833084"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780262890"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6CB332" w14:textId="77777777" w:rsidR="00520CC3" w:rsidRPr="009111E4" w:rsidRDefault="00520CC3" w:rsidP="00520CC3">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6E234959" w14:textId="77777777" w:rsidR="00520CC3" w:rsidRPr="009111E4" w:rsidRDefault="00520CC3" w:rsidP="00520CC3">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496396892"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FF5755"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2CB318E1" id="_x0000_s1581" alt="50 hthy"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">
                <v:group id="Group 44" o:spid="_x0000_s1582"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">
                  <v:group id="Group 45" o:spid="_x0000_s1583"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">
                    <v:shape id="Flowchart: Alternate Process 46" o:spid="_x0000_s1584"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" fillcolor="#98c1d9" stroked="f" strokeweight="1pt">
                      <v:fill opacity="52428f"/>
                    </v:shape>
                    <v:shape id="Hexagon 47" o:spid="_x0000_s158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" adj="4292" fillcolor="#f60" stroked="f" strokeweight="1pt"/>
                    <v:shape id="Hexagon 48" o:spid="_x0000_s158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" adj="4292" fillcolor="#3d5a80" stroked="f" strokeweight="1pt"/>
                  </v:group>
                  <v:shape id="WordArt 192" o:spid="_x0000_s1587"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" filled="f" stroked="f">
                    <v:stroke joinstyle="round"/>
                    <o:lock v:ext="edit" shapetype="t"/>
                    <v:textbox>
                      <w:txbxContent>
                        <w:p w14:paraId="1D6CB332" w14:textId="77777777" w:rsidR="00520CC3" w:rsidRPr="009111E4" w:rsidRDefault="00520CC3" w:rsidP="00520CC3">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6E234959" w14:textId="77777777" w:rsidR="00520CC3" w:rsidRPr="009111E4" w:rsidRDefault="00520CC3" w:rsidP="00520CC3">
                          <w:pPr>
                            <w:pStyle w:val="NormalWeb"/>
                            <w:spacing w:line="240" w:lineRule="auto"/>
                            <w:ind w:firstLine="0"/>
                            <w:rPr>
                              <w:b/>
                              <w:color w:val="FFFFFF" w:themeColor="background1"/>
                              <w:sz w:val="32"/>
                              <w:szCs w:val="32"/>
                            </w:rPr>
                          </w:pPr>
                        </w:p>
                      </w:txbxContent>
                    </v:textbox>
                  </v:shape>
                </v:group>
                <v:shape id="WordArt 192" o:spid="_x0000_s1588"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" filled="f" stroked="f">
                  <v:stroke joinstyle="round"/>
                  <o:lock v:ext="edit" shapetype="t"/>
                  <v:textbox>
                    <w:txbxContent>
                      <w:p w14:paraId="55FF5755"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75CEE117" w14:textId="77777777" w:rsidR="00520CC3" w:rsidRPr="004F0CB4" w:rsidRDefault="00520CC3" w:rsidP="00520CC3">
      <w:pPr>
        <w:tabs>
          <w:tab w:val="left" w:pos="360"/>
        </w:tabs>
        <w:spacing w:line="276" w:lineRule="auto"/>
        <w:jc w:val="center"/>
        <w:rPr>
          <w:i/>
          <w:iCs/>
          <w:color w:val="auto"/>
          <w:sz w:val="26"/>
          <w:szCs w:val="26"/>
        </w:rPr>
      </w:pPr>
      <w:r w:rsidRPr="004F0CB4">
        <w:rPr>
          <w:i/>
          <w:iCs/>
          <w:color w:val="auto"/>
          <w:sz w:val="26"/>
          <w:szCs w:val="26"/>
        </w:rPr>
        <w:t>Thí sinh trả lời từ câu 1 đến câu 18. Mỗi câu  hỏi thí sinh chỉ chọn một phương án.</w:t>
      </w:r>
    </w:p>
    <w:p w14:paraId="1C9E3900" w14:textId="77777777" w:rsidR="00520CC3" w:rsidRPr="004F0CB4" w:rsidRDefault="00520CC3" w:rsidP="00520CC3">
      <w:pPr>
        <w:tabs>
          <w:tab w:val="left" w:pos="360"/>
        </w:tabs>
        <w:spacing w:line="276" w:lineRule="auto"/>
        <w:jc w:val="center"/>
        <w:rPr>
          <w:i/>
          <w:iCs/>
          <w:color w:val="auto"/>
          <w:sz w:val="26"/>
          <w:szCs w:val="26"/>
        </w:rPr>
      </w:pPr>
      <w:r w:rsidRPr="004F0CB4">
        <w:rPr>
          <w:i/>
          <w:iCs/>
          <w:color w:val="auto"/>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4F0CB4" w:rsidRPr="004F0CB4" w14:paraId="51E2C61F"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CFD8266"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2480753F"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6F1EC4D4"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0A71FC25"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Đáp án</w:t>
            </w:r>
          </w:p>
        </w:tc>
      </w:tr>
      <w:tr w:rsidR="004F0CB4" w:rsidRPr="004F0CB4" w14:paraId="367FAA8D"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3D77353"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1</w:t>
            </w:r>
          </w:p>
        </w:tc>
        <w:tc>
          <w:tcPr>
            <w:tcW w:w="0" w:type="auto"/>
            <w:tcBorders>
              <w:bottom w:val="single" w:sz="8" w:space="0" w:color="000000"/>
              <w:right w:val="single" w:sz="8" w:space="0" w:color="000000"/>
            </w:tcBorders>
            <w:vAlign w:val="center"/>
          </w:tcPr>
          <w:p w14:paraId="7B6FE561" w14:textId="77777777" w:rsidR="00520CC3" w:rsidRPr="004F0CB4" w:rsidRDefault="00520CC3" w:rsidP="00520CC3">
            <w:pPr>
              <w:spacing w:line="276" w:lineRule="auto"/>
              <w:jc w:val="center"/>
              <w:rPr>
                <w:bCs/>
                <w:color w:val="auto"/>
                <w:sz w:val="26"/>
                <w:szCs w:val="26"/>
              </w:rPr>
            </w:pPr>
            <w:r w:rsidRPr="004F0CB4">
              <w:rPr>
                <w:bCs/>
                <w:color w:val="auto"/>
                <w:sz w:val="26"/>
                <w:szCs w:val="26"/>
              </w:rPr>
              <w:t>D</w:t>
            </w:r>
          </w:p>
        </w:tc>
        <w:tc>
          <w:tcPr>
            <w:tcW w:w="0" w:type="auto"/>
            <w:tcBorders>
              <w:bottom w:val="single" w:sz="8" w:space="0" w:color="000000"/>
              <w:right w:val="single" w:sz="8" w:space="0" w:color="000000"/>
            </w:tcBorders>
            <w:vAlign w:val="center"/>
          </w:tcPr>
          <w:p w14:paraId="0EBFBD37" w14:textId="77777777" w:rsidR="00520CC3" w:rsidRPr="004F0CB4" w:rsidRDefault="00520CC3" w:rsidP="00520CC3">
            <w:pPr>
              <w:spacing w:line="276" w:lineRule="auto"/>
              <w:jc w:val="center"/>
              <w:rPr>
                <w:b/>
                <w:color w:val="auto"/>
                <w:sz w:val="26"/>
                <w:szCs w:val="26"/>
              </w:rPr>
            </w:pPr>
            <w:r w:rsidRPr="004F0CB4">
              <w:rPr>
                <w:b/>
                <w:color w:val="auto"/>
                <w:sz w:val="26"/>
                <w:szCs w:val="26"/>
              </w:rPr>
              <w:t>10</w:t>
            </w:r>
          </w:p>
        </w:tc>
        <w:tc>
          <w:tcPr>
            <w:tcW w:w="0" w:type="auto"/>
            <w:tcBorders>
              <w:bottom w:val="single" w:sz="8" w:space="0" w:color="000000"/>
              <w:right w:val="single" w:sz="8" w:space="0" w:color="000000"/>
            </w:tcBorders>
            <w:vAlign w:val="center"/>
          </w:tcPr>
          <w:p w14:paraId="6CCAADEF" w14:textId="77777777" w:rsidR="00520CC3" w:rsidRPr="004F0CB4" w:rsidRDefault="00520CC3" w:rsidP="00520CC3">
            <w:pPr>
              <w:spacing w:line="276" w:lineRule="auto"/>
              <w:jc w:val="center"/>
              <w:rPr>
                <w:bCs/>
                <w:color w:val="auto"/>
                <w:sz w:val="26"/>
                <w:szCs w:val="26"/>
              </w:rPr>
            </w:pPr>
            <w:r w:rsidRPr="004F0CB4">
              <w:rPr>
                <w:bCs/>
                <w:color w:val="auto"/>
                <w:sz w:val="26"/>
                <w:szCs w:val="26"/>
              </w:rPr>
              <w:t>D</w:t>
            </w:r>
          </w:p>
        </w:tc>
      </w:tr>
      <w:tr w:rsidR="004F0CB4" w:rsidRPr="004F0CB4" w14:paraId="72390491"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ABEBF75"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2</w:t>
            </w:r>
          </w:p>
        </w:tc>
        <w:tc>
          <w:tcPr>
            <w:tcW w:w="0" w:type="auto"/>
            <w:tcBorders>
              <w:bottom w:val="single" w:sz="8" w:space="0" w:color="000000"/>
              <w:right w:val="single" w:sz="8" w:space="0" w:color="000000"/>
            </w:tcBorders>
            <w:vAlign w:val="center"/>
          </w:tcPr>
          <w:p w14:paraId="62C3DC58" w14:textId="77777777" w:rsidR="00520CC3" w:rsidRPr="004F0CB4" w:rsidRDefault="00520CC3" w:rsidP="00520CC3">
            <w:pPr>
              <w:spacing w:line="276" w:lineRule="auto"/>
              <w:jc w:val="center"/>
              <w:rPr>
                <w:bCs/>
                <w:color w:val="auto"/>
                <w:sz w:val="26"/>
                <w:szCs w:val="26"/>
              </w:rPr>
            </w:pPr>
            <w:r w:rsidRPr="004F0CB4">
              <w:rPr>
                <w:bCs/>
                <w:color w:val="auto"/>
                <w:sz w:val="26"/>
                <w:szCs w:val="26"/>
              </w:rPr>
              <w:t>A</w:t>
            </w:r>
          </w:p>
        </w:tc>
        <w:tc>
          <w:tcPr>
            <w:tcW w:w="0" w:type="auto"/>
            <w:tcBorders>
              <w:bottom w:val="single" w:sz="8" w:space="0" w:color="000000"/>
              <w:right w:val="single" w:sz="8" w:space="0" w:color="000000"/>
            </w:tcBorders>
            <w:vAlign w:val="center"/>
          </w:tcPr>
          <w:p w14:paraId="0EE90AF1" w14:textId="77777777" w:rsidR="00520CC3" w:rsidRPr="004F0CB4" w:rsidRDefault="00520CC3" w:rsidP="00520CC3">
            <w:pPr>
              <w:spacing w:line="276" w:lineRule="auto"/>
              <w:jc w:val="center"/>
              <w:rPr>
                <w:b/>
                <w:color w:val="auto"/>
                <w:sz w:val="26"/>
                <w:szCs w:val="26"/>
              </w:rPr>
            </w:pPr>
            <w:r w:rsidRPr="004F0CB4">
              <w:rPr>
                <w:b/>
                <w:color w:val="auto"/>
                <w:sz w:val="26"/>
                <w:szCs w:val="26"/>
              </w:rPr>
              <w:t>11</w:t>
            </w:r>
          </w:p>
        </w:tc>
        <w:tc>
          <w:tcPr>
            <w:tcW w:w="0" w:type="auto"/>
            <w:tcBorders>
              <w:bottom w:val="single" w:sz="8" w:space="0" w:color="000000"/>
              <w:right w:val="single" w:sz="8" w:space="0" w:color="000000"/>
            </w:tcBorders>
            <w:vAlign w:val="center"/>
          </w:tcPr>
          <w:p w14:paraId="1D557367" w14:textId="77777777" w:rsidR="00520CC3" w:rsidRPr="004F0CB4" w:rsidRDefault="00520CC3" w:rsidP="00520CC3">
            <w:pPr>
              <w:spacing w:line="276" w:lineRule="auto"/>
              <w:jc w:val="center"/>
              <w:rPr>
                <w:bCs/>
                <w:color w:val="auto"/>
                <w:sz w:val="26"/>
                <w:szCs w:val="26"/>
              </w:rPr>
            </w:pPr>
            <w:r w:rsidRPr="004F0CB4">
              <w:rPr>
                <w:bCs/>
                <w:color w:val="auto"/>
                <w:sz w:val="26"/>
                <w:szCs w:val="26"/>
              </w:rPr>
              <w:t>B</w:t>
            </w:r>
          </w:p>
        </w:tc>
      </w:tr>
      <w:tr w:rsidR="004F0CB4" w:rsidRPr="004F0CB4" w14:paraId="3B44551C"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07119D4"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3</w:t>
            </w:r>
          </w:p>
        </w:tc>
        <w:tc>
          <w:tcPr>
            <w:tcW w:w="0" w:type="auto"/>
            <w:tcBorders>
              <w:bottom w:val="single" w:sz="8" w:space="0" w:color="000000"/>
              <w:right w:val="single" w:sz="8" w:space="0" w:color="000000"/>
            </w:tcBorders>
            <w:vAlign w:val="center"/>
          </w:tcPr>
          <w:p w14:paraId="5DF883E6" w14:textId="77777777" w:rsidR="00520CC3" w:rsidRPr="004F0CB4" w:rsidRDefault="00520CC3" w:rsidP="00520CC3">
            <w:pPr>
              <w:spacing w:line="276" w:lineRule="auto"/>
              <w:jc w:val="center"/>
              <w:rPr>
                <w:bCs/>
                <w:color w:val="auto"/>
                <w:sz w:val="26"/>
                <w:szCs w:val="26"/>
              </w:rPr>
            </w:pPr>
            <w:r w:rsidRPr="004F0CB4">
              <w:rPr>
                <w:bCs/>
                <w:color w:val="auto"/>
                <w:sz w:val="26"/>
                <w:szCs w:val="26"/>
              </w:rPr>
              <w:t>C</w:t>
            </w:r>
          </w:p>
        </w:tc>
        <w:tc>
          <w:tcPr>
            <w:tcW w:w="0" w:type="auto"/>
            <w:tcBorders>
              <w:bottom w:val="single" w:sz="8" w:space="0" w:color="000000"/>
              <w:right w:val="single" w:sz="8" w:space="0" w:color="000000"/>
            </w:tcBorders>
            <w:vAlign w:val="center"/>
          </w:tcPr>
          <w:p w14:paraId="21E8FD00" w14:textId="77777777" w:rsidR="00520CC3" w:rsidRPr="004F0CB4" w:rsidRDefault="00520CC3" w:rsidP="00520CC3">
            <w:pPr>
              <w:spacing w:line="276" w:lineRule="auto"/>
              <w:jc w:val="center"/>
              <w:rPr>
                <w:b/>
                <w:color w:val="auto"/>
                <w:sz w:val="26"/>
                <w:szCs w:val="26"/>
              </w:rPr>
            </w:pPr>
            <w:r w:rsidRPr="004F0CB4">
              <w:rPr>
                <w:b/>
                <w:color w:val="auto"/>
                <w:sz w:val="26"/>
                <w:szCs w:val="26"/>
              </w:rPr>
              <w:t>12</w:t>
            </w:r>
          </w:p>
        </w:tc>
        <w:tc>
          <w:tcPr>
            <w:tcW w:w="0" w:type="auto"/>
            <w:tcBorders>
              <w:bottom w:val="single" w:sz="8" w:space="0" w:color="000000"/>
              <w:right w:val="single" w:sz="8" w:space="0" w:color="000000"/>
            </w:tcBorders>
            <w:vAlign w:val="center"/>
          </w:tcPr>
          <w:p w14:paraId="023EB8CD" w14:textId="77777777" w:rsidR="00520CC3" w:rsidRPr="004F0CB4" w:rsidRDefault="00520CC3" w:rsidP="00520CC3">
            <w:pPr>
              <w:spacing w:line="276" w:lineRule="auto"/>
              <w:jc w:val="center"/>
              <w:rPr>
                <w:bCs/>
                <w:color w:val="auto"/>
                <w:sz w:val="26"/>
                <w:szCs w:val="26"/>
              </w:rPr>
            </w:pPr>
            <w:r w:rsidRPr="004F0CB4">
              <w:rPr>
                <w:bCs/>
                <w:color w:val="auto"/>
                <w:sz w:val="26"/>
                <w:szCs w:val="26"/>
              </w:rPr>
              <w:t>B</w:t>
            </w:r>
          </w:p>
        </w:tc>
      </w:tr>
      <w:tr w:rsidR="004F0CB4" w:rsidRPr="004F0CB4" w14:paraId="779D58CA"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781D556"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4</w:t>
            </w:r>
          </w:p>
        </w:tc>
        <w:tc>
          <w:tcPr>
            <w:tcW w:w="0" w:type="auto"/>
            <w:tcBorders>
              <w:bottom w:val="single" w:sz="8" w:space="0" w:color="000000"/>
              <w:right w:val="single" w:sz="8" w:space="0" w:color="000000"/>
            </w:tcBorders>
            <w:vAlign w:val="center"/>
          </w:tcPr>
          <w:p w14:paraId="5AE21DA1" w14:textId="77777777" w:rsidR="00520CC3" w:rsidRPr="004F0CB4" w:rsidRDefault="00520CC3" w:rsidP="00520CC3">
            <w:pPr>
              <w:spacing w:line="276" w:lineRule="auto"/>
              <w:jc w:val="center"/>
              <w:rPr>
                <w:bCs/>
                <w:color w:val="auto"/>
                <w:sz w:val="26"/>
                <w:szCs w:val="26"/>
              </w:rPr>
            </w:pPr>
            <w:r w:rsidRPr="004F0CB4">
              <w:rPr>
                <w:bCs/>
                <w:color w:val="auto"/>
                <w:sz w:val="26"/>
                <w:szCs w:val="26"/>
              </w:rPr>
              <w:t>C</w:t>
            </w:r>
          </w:p>
        </w:tc>
        <w:tc>
          <w:tcPr>
            <w:tcW w:w="0" w:type="auto"/>
            <w:tcBorders>
              <w:bottom w:val="single" w:sz="8" w:space="0" w:color="000000"/>
              <w:right w:val="single" w:sz="8" w:space="0" w:color="000000"/>
            </w:tcBorders>
            <w:vAlign w:val="center"/>
          </w:tcPr>
          <w:p w14:paraId="2F979E14" w14:textId="77777777" w:rsidR="00520CC3" w:rsidRPr="004F0CB4" w:rsidRDefault="00520CC3" w:rsidP="00520CC3">
            <w:pPr>
              <w:spacing w:line="276" w:lineRule="auto"/>
              <w:jc w:val="center"/>
              <w:rPr>
                <w:b/>
                <w:color w:val="auto"/>
                <w:sz w:val="26"/>
                <w:szCs w:val="26"/>
              </w:rPr>
            </w:pPr>
            <w:r w:rsidRPr="004F0CB4">
              <w:rPr>
                <w:b/>
                <w:color w:val="auto"/>
                <w:sz w:val="26"/>
                <w:szCs w:val="26"/>
              </w:rPr>
              <w:t>13</w:t>
            </w:r>
          </w:p>
        </w:tc>
        <w:tc>
          <w:tcPr>
            <w:tcW w:w="0" w:type="auto"/>
            <w:tcBorders>
              <w:bottom w:val="single" w:sz="8" w:space="0" w:color="000000"/>
              <w:right w:val="single" w:sz="8" w:space="0" w:color="000000"/>
            </w:tcBorders>
            <w:vAlign w:val="center"/>
          </w:tcPr>
          <w:p w14:paraId="66983104" w14:textId="77777777" w:rsidR="00520CC3" w:rsidRPr="004F0CB4" w:rsidRDefault="00520CC3" w:rsidP="00520CC3">
            <w:pPr>
              <w:spacing w:line="276" w:lineRule="auto"/>
              <w:jc w:val="center"/>
              <w:rPr>
                <w:bCs/>
                <w:color w:val="auto"/>
                <w:sz w:val="26"/>
                <w:szCs w:val="26"/>
              </w:rPr>
            </w:pPr>
            <w:r w:rsidRPr="004F0CB4">
              <w:rPr>
                <w:bCs/>
                <w:color w:val="auto"/>
                <w:sz w:val="26"/>
                <w:szCs w:val="26"/>
              </w:rPr>
              <w:t>D</w:t>
            </w:r>
          </w:p>
        </w:tc>
      </w:tr>
      <w:tr w:rsidR="004F0CB4" w:rsidRPr="004F0CB4" w14:paraId="510D550C"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A6444A0"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5</w:t>
            </w:r>
          </w:p>
        </w:tc>
        <w:tc>
          <w:tcPr>
            <w:tcW w:w="0" w:type="auto"/>
            <w:tcBorders>
              <w:bottom w:val="single" w:sz="8" w:space="0" w:color="000000"/>
              <w:right w:val="single" w:sz="8" w:space="0" w:color="000000"/>
            </w:tcBorders>
            <w:vAlign w:val="center"/>
          </w:tcPr>
          <w:p w14:paraId="23A9A916" w14:textId="77777777" w:rsidR="00520CC3" w:rsidRPr="004F0CB4" w:rsidRDefault="00520CC3" w:rsidP="00520CC3">
            <w:pPr>
              <w:spacing w:line="276" w:lineRule="auto"/>
              <w:jc w:val="center"/>
              <w:rPr>
                <w:bCs/>
                <w:color w:val="auto"/>
                <w:sz w:val="26"/>
                <w:szCs w:val="26"/>
              </w:rPr>
            </w:pPr>
            <w:r w:rsidRPr="004F0CB4">
              <w:rPr>
                <w:bCs/>
                <w:color w:val="auto"/>
                <w:sz w:val="26"/>
                <w:szCs w:val="26"/>
              </w:rPr>
              <w:t>A</w:t>
            </w:r>
          </w:p>
        </w:tc>
        <w:tc>
          <w:tcPr>
            <w:tcW w:w="0" w:type="auto"/>
            <w:tcBorders>
              <w:bottom w:val="single" w:sz="8" w:space="0" w:color="000000"/>
              <w:right w:val="single" w:sz="8" w:space="0" w:color="000000"/>
            </w:tcBorders>
            <w:vAlign w:val="center"/>
          </w:tcPr>
          <w:p w14:paraId="3EC8673E" w14:textId="77777777" w:rsidR="00520CC3" w:rsidRPr="004F0CB4" w:rsidRDefault="00520CC3" w:rsidP="00520CC3">
            <w:pPr>
              <w:spacing w:line="276" w:lineRule="auto"/>
              <w:jc w:val="center"/>
              <w:rPr>
                <w:b/>
                <w:color w:val="auto"/>
                <w:sz w:val="26"/>
                <w:szCs w:val="26"/>
              </w:rPr>
            </w:pPr>
            <w:r w:rsidRPr="004F0CB4">
              <w:rPr>
                <w:b/>
                <w:color w:val="auto"/>
                <w:sz w:val="26"/>
                <w:szCs w:val="26"/>
              </w:rPr>
              <w:t>14</w:t>
            </w:r>
          </w:p>
        </w:tc>
        <w:tc>
          <w:tcPr>
            <w:tcW w:w="0" w:type="auto"/>
            <w:tcBorders>
              <w:bottom w:val="single" w:sz="8" w:space="0" w:color="000000"/>
              <w:right w:val="single" w:sz="8" w:space="0" w:color="000000"/>
            </w:tcBorders>
            <w:vAlign w:val="center"/>
          </w:tcPr>
          <w:p w14:paraId="292D7C7B" w14:textId="77777777" w:rsidR="00520CC3" w:rsidRPr="004F0CB4" w:rsidRDefault="00520CC3" w:rsidP="00520CC3">
            <w:pPr>
              <w:spacing w:line="276" w:lineRule="auto"/>
              <w:jc w:val="center"/>
              <w:rPr>
                <w:bCs/>
                <w:color w:val="auto"/>
                <w:sz w:val="26"/>
                <w:szCs w:val="26"/>
              </w:rPr>
            </w:pPr>
            <w:r w:rsidRPr="004F0CB4">
              <w:rPr>
                <w:bCs/>
                <w:color w:val="auto"/>
                <w:sz w:val="26"/>
                <w:szCs w:val="26"/>
              </w:rPr>
              <w:t>A</w:t>
            </w:r>
          </w:p>
        </w:tc>
      </w:tr>
      <w:tr w:rsidR="004F0CB4" w:rsidRPr="004F0CB4" w14:paraId="24A58869"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7848973"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6</w:t>
            </w:r>
          </w:p>
        </w:tc>
        <w:tc>
          <w:tcPr>
            <w:tcW w:w="0" w:type="auto"/>
            <w:tcBorders>
              <w:bottom w:val="single" w:sz="8" w:space="0" w:color="000000"/>
              <w:right w:val="single" w:sz="8" w:space="0" w:color="000000"/>
            </w:tcBorders>
            <w:vAlign w:val="center"/>
          </w:tcPr>
          <w:p w14:paraId="0299BD53" w14:textId="77777777" w:rsidR="00520CC3" w:rsidRPr="004F0CB4" w:rsidRDefault="00520CC3" w:rsidP="00520CC3">
            <w:pPr>
              <w:spacing w:line="276" w:lineRule="auto"/>
              <w:jc w:val="center"/>
              <w:rPr>
                <w:bCs/>
                <w:color w:val="auto"/>
                <w:sz w:val="26"/>
                <w:szCs w:val="26"/>
              </w:rPr>
            </w:pPr>
            <w:r w:rsidRPr="004F0CB4">
              <w:rPr>
                <w:bCs/>
                <w:color w:val="auto"/>
                <w:sz w:val="26"/>
                <w:szCs w:val="26"/>
              </w:rPr>
              <w:t>A</w:t>
            </w:r>
          </w:p>
        </w:tc>
        <w:tc>
          <w:tcPr>
            <w:tcW w:w="0" w:type="auto"/>
            <w:tcBorders>
              <w:bottom w:val="single" w:sz="8" w:space="0" w:color="000000"/>
              <w:right w:val="single" w:sz="8" w:space="0" w:color="000000"/>
            </w:tcBorders>
            <w:vAlign w:val="center"/>
          </w:tcPr>
          <w:p w14:paraId="5F00C3A3" w14:textId="77777777" w:rsidR="00520CC3" w:rsidRPr="004F0CB4" w:rsidRDefault="00520CC3" w:rsidP="00520CC3">
            <w:pPr>
              <w:spacing w:line="276" w:lineRule="auto"/>
              <w:jc w:val="center"/>
              <w:rPr>
                <w:b/>
                <w:color w:val="auto"/>
                <w:sz w:val="26"/>
                <w:szCs w:val="26"/>
              </w:rPr>
            </w:pPr>
            <w:r w:rsidRPr="004F0CB4">
              <w:rPr>
                <w:b/>
                <w:color w:val="auto"/>
                <w:sz w:val="26"/>
                <w:szCs w:val="26"/>
              </w:rPr>
              <w:t>15</w:t>
            </w:r>
          </w:p>
        </w:tc>
        <w:tc>
          <w:tcPr>
            <w:tcW w:w="0" w:type="auto"/>
            <w:tcBorders>
              <w:bottom w:val="single" w:sz="8" w:space="0" w:color="000000"/>
              <w:right w:val="single" w:sz="8" w:space="0" w:color="000000"/>
            </w:tcBorders>
            <w:vAlign w:val="center"/>
          </w:tcPr>
          <w:p w14:paraId="3B5E1DAF" w14:textId="77777777" w:rsidR="00520CC3" w:rsidRPr="004F0CB4" w:rsidRDefault="00520CC3" w:rsidP="00520CC3">
            <w:pPr>
              <w:spacing w:line="276" w:lineRule="auto"/>
              <w:jc w:val="center"/>
              <w:rPr>
                <w:bCs/>
                <w:color w:val="auto"/>
                <w:sz w:val="26"/>
                <w:szCs w:val="26"/>
              </w:rPr>
            </w:pPr>
            <w:r w:rsidRPr="004F0CB4">
              <w:rPr>
                <w:bCs/>
                <w:color w:val="auto"/>
                <w:sz w:val="26"/>
                <w:szCs w:val="26"/>
              </w:rPr>
              <w:t>D</w:t>
            </w:r>
          </w:p>
        </w:tc>
      </w:tr>
      <w:tr w:rsidR="004F0CB4" w:rsidRPr="004F0CB4" w14:paraId="7D7CA6E5"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D6EE2B5"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7</w:t>
            </w:r>
          </w:p>
        </w:tc>
        <w:tc>
          <w:tcPr>
            <w:tcW w:w="0" w:type="auto"/>
            <w:tcBorders>
              <w:bottom w:val="single" w:sz="8" w:space="0" w:color="000000"/>
              <w:right w:val="single" w:sz="8" w:space="0" w:color="000000"/>
            </w:tcBorders>
            <w:vAlign w:val="center"/>
          </w:tcPr>
          <w:p w14:paraId="21FC2D4C" w14:textId="77777777" w:rsidR="00520CC3" w:rsidRPr="004F0CB4" w:rsidRDefault="00520CC3" w:rsidP="00520CC3">
            <w:pPr>
              <w:spacing w:line="276" w:lineRule="auto"/>
              <w:jc w:val="center"/>
              <w:rPr>
                <w:bCs/>
                <w:color w:val="auto"/>
                <w:sz w:val="26"/>
                <w:szCs w:val="26"/>
              </w:rPr>
            </w:pPr>
            <w:r w:rsidRPr="004F0CB4">
              <w:rPr>
                <w:bCs/>
                <w:color w:val="auto"/>
                <w:sz w:val="26"/>
                <w:szCs w:val="26"/>
              </w:rPr>
              <w:t>C</w:t>
            </w:r>
          </w:p>
        </w:tc>
        <w:tc>
          <w:tcPr>
            <w:tcW w:w="0" w:type="auto"/>
            <w:tcBorders>
              <w:bottom w:val="single" w:sz="8" w:space="0" w:color="000000"/>
              <w:right w:val="single" w:sz="8" w:space="0" w:color="000000"/>
            </w:tcBorders>
            <w:vAlign w:val="center"/>
          </w:tcPr>
          <w:p w14:paraId="626273AE" w14:textId="77777777" w:rsidR="00520CC3" w:rsidRPr="004F0CB4" w:rsidRDefault="00520CC3" w:rsidP="00520CC3">
            <w:pPr>
              <w:spacing w:line="276" w:lineRule="auto"/>
              <w:jc w:val="center"/>
              <w:rPr>
                <w:b/>
                <w:color w:val="auto"/>
                <w:sz w:val="26"/>
                <w:szCs w:val="26"/>
              </w:rPr>
            </w:pPr>
            <w:r w:rsidRPr="004F0CB4">
              <w:rPr>
                <w:b/>
                <w:color w:val="auto"/>
                <w:sz w:val="26"/>
                <w:szCs w:val="26"/>
              </w:rPr>
              <w:t>16</w:t>
            </w:r>
          </w:p>
        </w:tc>
        <w:tc>
          <w:tcPr>
            <w:tcW w:w="0" w:type="auto"/>
            <w:tcBorders>
              <w:bottom w:val="single" w:sz="8" w:space="0" w:color="000000"/>
              <w:right w:val="single" w:sz="8" w:space="0" w:color="000000"/>
            </w:tcBorders>
            <w:vAlign w:val="center"/>
          </w:tcPr>
          <w:p w14:paraId="75FCC774" w14:textId="77777777" w:rsidR="00520CC3" w:rsidRPr="004F0CB4" w:rsidRDefault="00520CC3" w:rsidP="00520CC3">
            <w:pPr>
              <w:spacing w:line="276" w:lineRule="auto"/>
              <w:jc w:val="center"/>
              <w:rPr>
                <w:bCs/>
                <w:color w:val="auto"/>
                <w:sz w:val="26"/>
                <w:szCs w:val="26"/>
              </w:rPr>
            </w:pPr>
            <w:r w:rsidRPr="004F0CB4">
              <w:rPr>
                <w:bCs/>
                <w:color w:val="auto"/>
                <w:sz w:val="26"/>
                <w:szCs w:val="26"/>
              </w:rPr>
              <w:t>B</w:t>
            </w:r>
          </w:p>
        </w:tc>
      </w:tr>
      <w:tr w:rsidR="004F0CB4" w:rsidRPr="004F0CB4" w14:paraId="7A77BD17"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21BA5D7"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8</w:t>
            </w:r>
          </w:p>
        </w:tc>
        <w:tc>
          <w:tcPr>
            <w:tcW w:w="0" w:type="auto"/>
            <w:tcBorders>
              <w:bottom w:val="single" w:sz="8" w:space="0" w:color="000000"/>
              <w:right w:val="single" w:sz="8" w:space="0" w:color="000000"/>
            </w:tcBorders>
            <w:vAlign w:val="center"/>
          </w:tcPr>
          <w:p w14:paraId="69B5EC50" w14:textId="77777777" w:rsidR="00520CC3" w:rsidRPr="004F0CB4" w:rsidRDefault="00520CC3" w:rsidP="00520CC3">
            <w:pPr>
              <w:spacing w:line="276" w:lineRule="auto"/>
              <w:jc w:val="center"/>
              <w:rPr>
                <w:bCs/>
                <w:color w:val="auto"/>
                <w:sz w:val="26"/>
                <w:szCs w:val="26"/>
              </w:rPr>
            </w:pPr>
            <w:r w:rsidRPr="004F0CB4">
              <w:rPr>
                <w:bCs/>
                <w:color w:val="auto"/>
                <w:sz w:val="26"/>
                <w:szCs w:val="26"/>
              </w:rPr>
              <w:t>A</w:t>
            </w:r>
          </w:p>
        </w:tc>
        <w:tc>
          <w:tcPr>
            <w:tcW w:w="0" w:type="auto"/>
            <w:tcBorders>
              <w:bottom w:val="single" w:sz="8" w:space="0" w:color="000000"/>
              <w:right w:val="single" w:sz="8" w:space="0" w:color="000000"/>
            </w:tcBorders>
            <w:vAlign w:val="center"/>
          </w:tcPr>
          <w:p w14:paraId="0337B6A5" w14:textId="77777777" w:rsidR="00520CC3" w:rsidRPr="004F0CB4" w:rsidRDefault="00520CC3" w:rsidP="00520CC3">
            <w:pPr>
              <w:spacing w:line="276" w:lineRule="auto"/>
              <w:jc w:val="center"/>
              <w:rPr>
                <w:b/>
                <w:color w:val="auto"/>
                <w:sz w:val="26"/>
                <w:szCs w:val="26"/>
              </w:rPr>
            </w:pPr>
            <w:r w:rsidRPr="004F0CB4">
              <w:rPr>
                <w:b/>
                <w:color w:val="auto"/>
                <w:sz w:val="26"/>
                <w:szCs w:val="26"/>
              </w:rPr>
              <w:t>17</w:t>
            </w:r>
          </w:p>
        </w:tc>
        <w:tc>
          <w:tcPr>
            <w:tcW w:w="0" w:type="auto"/>
            <w:tcBorders>
              <w:bottom w:val="single" w:sz="8" w:space="0" w:color="000000"/>
              <w:right w:val="single" w:sz="8" w:space="0" w:color="000000"/>
            </w:tcBorders>
            <w:vAlign w:val="center"/>
          </w:tcPr>
          <w:p w14:paraId="0B669BE8" w14:textId="77777777" w:rsidR="00520CC3" w:rsidRPr="004F0CB4" w:rsidRDefault="00520CC3" w:rsidP="00520CC3">
            <w:pPr>
              <w:spacing w:line="276" w:lineRule="auto"/>
              <w:jc w:val="center"/>
              <w:rPr>
                <w:bCs/>
                <w:color w:val="auto"/>
                <w:sz w:val="26"/>
                <w:szCs w:val="26"/>
              </w:rPr>
            </w:pPr>
            <w:r w:rsidRPr="004F0CB4">
              <w:rPr>
                <w:bCs/>
                <w:color w:val="auto"/>
                <w:sz w:val="26"/>
                <w:szCs w:val="26"/>
              </w:rPr>
              <w:t>D</w:t>
            </w:r>
          </w:p>
        </w:tc>
      </w:tr>
      <w:tr w:rsidR="004F0CB4" w:rsidRPr="004F0CB4" w14:paraId="39F3E55E"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E9E19D3"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9</w:t>
            </w:r>
          </w:p>
        </w:tc>
        <w:tc>
          <w:tcPr>
            <w:tcW w:w="0" w:type="auto"/>
            <w:tcBorders>
              <w:bottom w:val="single" w:sz="8" w:space="0" w:color="000000"/>
              <w:right w:val="single" w:sz="8" w:space="0" w:color="000000"/>
            </w:tcBorders>
            <w:vAlign w:val="center"/>
          </w:tcPr>
          <w:p w14:paraId="725195BB" w14:textId="77777777" w:rsidR="00520CC3" w:rsidRPr="004F0CB4" w:rsidRDefault="00520CC3" w:rsidP="00520CC3">
            <w:pPr>
              <w:spacing w:line="276" w:lineRule="auto"/>
              <w:jc w:val="center"/>
              <w:rPr>
                <w:bCs/>
                <w:color w:val="auto"/>
                <w:sz w:val="26"/>
                <w:szCs w:val="26"/>
              </w:rPr>
            </w:pPr>
            <w:r w:rsidRPr="004F0CB4">
              <w:rPr>
                <w:bCs/>
                <w:color w:val="auto"/>
                <w:sz w:val="26"/>
                <w:szCs w:val="26"/>
              </w:rPr>
              <w:t>C</w:t>
            </w:r>
          </w:p>
        </w:tc>
        <w:tc>
          <w:tcPr>
            <w:tcW w:w="0" w:type="auto"/>
            <w:tcBorders>
              <w:bottom w:val="single" w:sz="8" w:space="0" w:color="000000"/>
              <w:right w:val="single" w:sz="8" w:space="0" w:color="000000"/>
            </w:tcBorders>
            <w:vAlign w:val="center"/>
          </w:tcPr>
          <w:p w14:paraId="3EEA1E38" w14:textId="77777777" w:rsidR="00520CC3" w:rsidRPr="004F0CB4" w:rsidRDefault="00520CC3" w:rsidP="00520CC3">
            <w:pPr>
              <w:spacing w:line="276" w:lineRule="auto"/>
              <w:jc w:val="center"/>
              <w:rPr>
                <w:b/>
                <w:color w:val="auto"/>
                <w:sz w:val="26"/>
                <w:szCs w:val="26"/>
              </w:rPr>
            </w:pPr>
            <w:r w:rsidRPr="004F0CB4">
              <w:rPr>
                <w:b/>
                <w:color w:val="auto"/>
                <w:sz w:val="26"/>
                <w:szCs w:val="26"/>
              </w:rPr>
              <w:t>18</w:t>
            </w:r>
          </w:p>
        </w:tc>
        <w:tc>
          <w:tcPr>
            <w:tcW w:w="0" w:type="auto"/>
            <w:tcBorders>
              <w:bottom w:val="single" w:sz="8" w:space="0" w:color="000000"/>
              <w:right w:val="single" w:sz="8" w:space="0" w:color="000000"/>
            </w:tcBorders>
            <w:vAlign w:val="center"/>
          </w:tcPr>
          <w:p w14:paraId="36962AC7" w14:textId="77777777" w:rsidR="00520CC3" w:rsidRPr="004F0CB4" w:rsidRDefault="00520CC3" w:rsidP="00520CC3">
            <w:pPr>
              <w:spacing w:line="276" w:lineRule="auto"/>
              <w:jc w:val="center"/>
              <w:rPr>
                <w:bCs/>
                <w:color w:val="auto"/>
                <w:sz w:val="26"/>
                <w:szCs w:val="26"/>
              </w:rPr>
            </w:pPr>
            <w:r w:rsidRPr="004F0CB4">
              <w:rPr>
                <w:bCs/>
                <w:color w:val="auto"/>
                <w:sz w:val="26"/>
                <w:szCs w:val="26"/>
              </w:rPr>
              <w:t>C</w:t>
            </w:r>
          </w:p>
        </w:tc>
      </w:tr>
    </w:tbl>
    <w:p w14:paraId="5CB30F27" w14:textId="77777777" w:rsidR="00520CC3" w:rsidRPr="004F0CB4" w:rsidRDefault="00520CC3" w:rsidP="00520CC3">
      <w:pPr>
        <w:spacing w:line="276" w:lineRule="auto"/>
        <w:jc w:val="both"/>
        <w:rPr>
          <w:rFonts w:eastAsia="Calibri"/>
          <w:b/>
          <w:i/>
          <w:iCs/>
          <w:color w:val="auto"/>
          <w:sz w:val="26"/>
          <w:szCs w:val="26"/>
          <w:lang w:val="fr-FR"/>
          <w14:ligatures w14:val="standardContextual"/>
        </w:rPr>
      </w:pPr>
      <w:r w:rsidRPr="004F0CB4">
        <w:rPr>
          <w:rFonts w:eastAsia="Calibri"/>
          <w:b/>
          <w:i/>
          <w:iCs/>
          <w:color w:val="auto"/>
          <w:sz w:val="26"/>
          <w:szCs w:val="26"/>
          <w:lang w:val="fr-FR"/>
          <w14:ligatures w14:val="standardContextual"/>
        </w:rPr>
        <w:t>Hướng dẫn chi tiết các câu cần suy luận:</w:t>
      </w:r>
    </w:p>
    <w:p w14:paraId="5C593A5C" w14:textId="77777777" w:rsidR="00520CC3" w:rsidRPr="004F0CB4" w:rsidRDefault="00520CC3" w:rsidP="00520CC3">
      <w:pPr>
        <w:tabs>
          <w:tab w:val="left" w:pos="1290"/>
        </w:tabs>
        <w:spacing w:line="276" w:lineRule="auto"/>
        <w:jc w:val="both"/>
        <w:rPr>
          <w:b/>
          <w:color w:val="auto"/>
          <w:sz w:val="26"/>
          <w:szCs w:val="26"/>
          <w:lang w:val="fr-FR"/>
        </w:rPr>
      </w:pPr>
      <w:r w:rsidRPr="004F0CB4">
        <w:rPr>
          <w:b/>
          <w:color w:val="auto"/>
          <w:sz w:val="26"/>
          <w:szCs w:val="26"/>
          <w:lang w:val="fr-FR"/>
        </w:rPr>
        <w:t>Câu 11: Chọn đáp án B</w:t>
      </w:r>
    </w:p>
    <w:p w14:paraId="6620CA8A" w14:textId="77777777" w:rsidR="00520CC3" w:rsidRPr="004F0CB4" w:rsidRDefault="00520CC3" w:rsidP="00520CC3">
      <w:pPr>
        <w:tabs>
          <w:tab w:val="left" w:pos="1290"/>
        </w:tabs>
        <w:spacing w:line="276" w:lineRule="auto"/>
        <w:jc w:val="both"/>
        <w:rPr>
          <w:rFonts w:eastAsia="Calibri"/>
          <w:color w:val="auto"/>
          <w:sz w:val="26"/>
          <w:szCs w:val="26"/>
          <w:lang w:val="fr-FR"/>
        </w:rPr>
      </w:pPr>
      <w:r w:rsidRPr="004F0CB4">
        <w:rPr>
          <w:rFonts w:eastAsia="Calibri"/>
          <w:color w:val="auto"/>
          <w:sz w:val="26"/>
          <w:szCs w:val="26"/>
          <w:lang w:val="fr-FR"/>
        </w:rPr>
        <w:t>Gọi v</w:t>
      </w:r>
      <w:r w:rsidRPr="004F0CB4">
        <w:rPr>
          <w:rFonts w:eastAsia="Calibri"/>
          <w:color w:val="auto"/>
          <w:sz w:val="26"/>
          <w:szCs w:val="26"/>
          <w:vertAlign w:val="subscript"/>
          <w:lang w:val="fr-FR"/>
        </w:rPr>
        <w:t>12</w:t>
      </w:r>
      <w:r w:rsidRPr="004F0CB4">
        <w:rPr>
          <w:rFonts w:eastAsia="Calibri"/>
          <w:color w:val="auto"/>
          <w:sz w:val="26"/>
          <w:szCs w:val="26"/>
          <w:lang w:val="fr-FR"/>
        </w:rPr>
        <w:t xml:space="preserve"> là vận tốc của máy bay so với gió: v</w:t>
      </w:r>
      <w:r w:rsidRPr="004F0CB4">
        <w:rPr>
          <w:rFonts w:eastAsia="Calibri"/>
          <w:color w:val="auto"/>
          <w:sz w:val="26"/>
          <w:szCs w:val="26"/>
          <w:vertAlign w:val="subscript"/>
          <w:lang w:val="fr-FR"/>
        </w:rPr>
        <w:t>12 </w:t>
      </w:r>
      <w:r w:rsidRPr="004F0CB4">
        <w:rPr>
          <w:rFonts w:eastAsia="Calibri"/>
          <w:color w:val="auto"/>
          <w:sz w:val="26"/>
          <w:szCs w:val="26"/>
          <w:lang w:val="fr-FR"/>
        </w:rPr>
        <w:t>= 300 km/h</w:t>
      </w:r>
    </w:p>
    <w:p w14:paraId="1306F849" w14:textId="77777777" w:rsidR="00520CC3" w:rsidRPr="004F0CB4" w:rsidRDefault="00520CC3" w:rsidP="00520CC3">
      <w:pPr>
        <w:tabs>
          <w:tab w:val="left" w:pos="1290"/>
        </w:tabs>
        <w:spacing w:line="276" w:lineRule="auto"/>
        <w:ind w:firstLine="284"/>
        <w:jc w:val="both"/>
        <w:rPr>
          <w:rFonts w:eastAsia="Calibri"/>
          <w:color w:val="auto"/>
          <w:sz w:val="26"/>
          <w:szCs w:val="26"/>
          <w:lang w:val="fr-FR"/>
        </w:rPr>
      </w:pPr>
      <w:r w:rsidRPr="004F0CB4">
        <w:rPr>
          <w:rFonts w:eastAsia="Calibri"/>
          <w:color w:val="auto"/>
          <w:sz w:val="26"/>
          <w:szCs w:val="26"/>
          <w:lang w:val="fr-FR"/>
        </w:rPr>
        <w:t xml:space="preserve">   v</w:t>
      </w:r>
      <w:r w:rsidRPr="004F0CB4">
        <w:rPr>
          <w:rFonts w:eastAsia="Calibri"/>
          <w:color w:val="auto"/>
          <w:sz w:val="26"/>
          <w:szCs w:val="26"/>
          <w:vertAlign w:val="subscript"/>
          <w:lang w:val="fr-FR"/>
        </w:rPr>
        <w:t xml:space="preserve">23 </w:t>
      </w:r>
      <w:r w:rsidRPr="004F0CB4">
        <w:rPr>
          <w:rFonts w:eastAsia="Calibri"/>
          <w:color w:val="auto"/>
          <w:sz w:val="26"/>
          <w:szCs w:val="26"/>
          <w:lang w:val="fr-FR"/>
        </w:rPr>
        <w:t xml:space="preserve">là vận tốc của gió so với mặt đất: </w:t>
      </w:r>
    </w:p>
    <w:p w14:paraId="0D6FCE6E" w14:textId="77777777" w:rsidR="00520CC3" w:rsidRPr="004F0CB4" w:rsidRDefault="00520CC3" w:rsidP="00520CC3">
      <w:pPr>
        <w:tabs>
          <w:tab w:val="left" w:pos="1290"/>
        </w:tabs>
        <w:spacing w:line="276" w:lineRule="auto"/>
        <w:ind w:firstLine="284"/>
        <w:jc w:val="both"/>
        <w:rPr>
          <w:rFonts w:eastAsia="Calibri"/>
          <w:color w:val="auto"/>
          <w:sz w:val="26"/>
          <w:szCs w:val="26"/>
          <w:lang w:val="fr-FR"/>
        </w:rPr>
      </w:pPr>
      <w:r w:rsidRPr="004F0CB4">
        <w:rPr>
          <w:rFonts w:eastAsia="Calibri"/>
          <w:color w:val="auto"/>
          <w:sz w:val="26"/>
          <w:szCs w:val="26"/>
          <w:lang w:val="fr-FR"/>
        </w:rPr>
        <w:t xml:space="preserve">   v</w:t>
      </w:r>
      <w:r w:rsidRPr="004F0CB4">
        <w:rPr>
          <w:rFonts w:eastAsia="Calibri"/>
          <w:color w:val="auto"/>
          <w:sz w:val="26"/>
          <w:szCs w:val="26"/>
          <w:vertAlign w:val="subscript"/>
          <w:lang w:val="fr-FR"/>
        </w:rPr>
        <w:t xml:space="preserve">13 </w:t>
      </w:r>
      <w:r w:rsidRPr="004F0CB4">
        <w:rPr>
          <w:rFonts w:eastAsia="Calibri"/>
          <w:color w:val="auto"/>
          <w:sz w:val="26"/>
          <w:szCs w:val="26"/>
          <w:lang w:val="fr-FR"/>
        </w:rPr>
        <w:t>là vận tốc của máy bay so với mặt đất</w:t>
      </w:r>
    </w:p>
    <w:p w14:paraId="154F177F" w14:textId="77777777" w:rsidR="00520CC3" w:rsidRPr="004F0CB4" w:rsidRDefault="00520CC3" w:rsidP="00520CC3">
      <w:pPr>
        <w:tabs>
          <w:tab w:val="left" w:pos="1290"/>
        </w:tabs>
        <w:spacing w:line="276" w:lineRule="auto"/>
        <w:jc w:val="both"/>
        <w:rPr>
          <w:rFonts w:eastAsia="Calibri"/>
          <w:color w:val="auto"/>
          <w:sz w:val="26"/>
          <w:szCs w:val="26"/>
        </w:rPr>
      </w:pPr>
      <w:r w:rsidRPr="004F0CB4">
        <w:rPr>
          <w:rFonts w:eastAsia="Calibri"/>
          <w:color w:val="auto"/>
          <w:sz w:val="26"/>
          <w:szCs w:val="26"/>
        </w:rPr>
        <w:t>Quãng đường bay được S = AB= v</w:t>
      </w:r>
      <w:r w:rsidRPr="004F0CB4">
        <w:rPr>
          <w:rFonts w:eastAsia="Calibri"/>
          <w:color w:val="auto"/>
          <w:sz w:val="26"/>
          <w:szCs w:val="26"/>
          <w:vertAlign w:val="subscript"/>
        </w:rPr>
        <w:t>13</w:t>
      </w:r>
      <w:r w:rsidRPr="004F0CB4">
        <w:rPr>
          <w:rFonts w:eastAsia="Calibri"/>
          <w:color w:val="auto"/>
          <w:sz w:val="26"/>
          <w:szCs w:val="26"/>
        </w:rPr>
        <w:t xml:space="preserve"> . t , </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13</m:t>
            </m:r>
          </m:sub>
        </m:sSub>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AB</m:t>
            </m:r>
          </m:num>
          <m:den>
            <m:r>
              <w:rPr>
                <w:rFonts w:ascii="Cambria Math" w:eastAsia="Calibri" w:hAnsi="Cambria Math"/>
                <w:color w:val="auto"/>
                <w:sz w:val="26"/>
                <w:szCs w:val="26"/>
              </w:rPr>
              <m:t>t</m:t>
            </m:r>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900</m:t>
            </m:r>
          </m:num>
          <m:den>
            <m:r>
              <w:rPr>
                <w:rFonts w:ascii="Cambria Math" w:eastAsia="Calibri" w:hAnsi="Cambria Math"/>
                <w:color w:val="auto"/>
                <w:sz w:val="26"/>
                <w:szCs w:val="26"/>
              </w:rPr>
              <m:t>2,5</m:t>
            </m:r>
          </m:den>
        </m:f>
        <m:r>
          <w:rPr>
            <w:rFonts w:ascii="Cambria Math" w:eastAsia="Calibri" w:hAnsi="Cambria Math"/>
            <w:color w:val="auto"/>
            <w:sz w:val="26"/>
            <w:szCs w:val="26"/>
          </w:rPr>
          <m:t>=360km/h</m:t>
        </m:r>
      </m:oMath>
    </w:p>
    <w:p w14:paraId="16452C32" w14:textId="77777777" w:rsidR="00520CC3" w:rsidRPr="004F0CB4" w:rsidRDefault="00520CC3" w:rsidP="00520CC3">
      <w:pPr>
        <w:tabs>
          <w:tab w:val="left" w:pos="1290"/>
        </w:tabs>
        <w:spacing w:line="276" w:lineRule="auto"/>
        <w:jc w:val="both"/>
        <w:rPr>
          <w:bCs/>
          <w:color w:val="auto"/>
          <w:sz w:val="26"/>
          <w:szCs w:val="26"/>
          <w:vertAlign w:val="subscript"/>
        </w:rPr>
      </w:pPr>
      <w:r w:rsidRPr="004F0CB4">
        <w:rPr>
          <w:rFonts w:eastAsia="Calibri"/>
          <w:color w:val="auto"/>
          <w:sz w:val="26"/>
          <w:szCs w:val="26"/>
        </w:rPr>
        <w:t>Áp dụng công thức cộng vận tốc:</w:t>
      </w:r>
      <w:r w:rsidRPr="004F0CB4">
        <w:rPr>
          <w:bCs/>
          <w:i/>
          <w:color w:val="auto"/>
          <w:sz w:val="26"/>
          <w:szCs w:val="26"/>
        </w:rPr>
        <w:t xml:space="preserve">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bCs/>
          <w:color w:val="auto"/>
          <w:sz w:val="26"/>
          <w:szCs w:val="26"/>
          <w:vertAlign w:val="subscript"/>
        </w:rPr>
        <w:t xml:space="preserve">13 </w:t>
      </w:r>
      <w:r w:rsidRPr="004F0CB4">
        <w:rPr>
          <w:bCs/>
          <w:color w:val="auto"/>
          <w:sz w:val="26"/>
          <w:szCs w:val="26"/>
        </w:rPr>
        <w:t xml:space="preserve">=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bCs/>
          <w:color w:val="auto"/>
          <w:sz w:val="26"/>
          <w:szCs w:val="26"/>
          <w:vertAlign w:val="subscript"/>
        </w:rPr>
        <w:t>12</w:t>
      </w:r>
      <w:r w:rsidRPr="004F0CB4">
        <w:rPr>
          <w:bCs/>
          <w:color w:val="auto"/>
          <w:sz w:val="26"/>
          <w:szCs w:val="26"/>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bCs/>
          <w:color w:val="auto"/>
          <w:sz w:val="26"/>
          <w:szCs w:val="26"/>
          <w:vertAlign w:val="subscript"/>
        </w:rPr>
        <w:t>23</w:t>
      </w:r>
    </w:p>
    <w:p w14:paraId="76BD3175" w14:textId="77777777" w:rsidR="00520CC3" w:rsidRPr="004F0CB4" w:rsidRDefault="00520CC3" w:rsidP="00520CC3">
      <w:pPr>
        <w:tabs>
          <w:tab w:val="left" w:pos="1290"/>
        </w:tabs>
        <w:spacing w:line="276" w:lineRule="auto"/>
        <w:jc w:val="both"/>
        <w:rPr>
          <w:rFonts w:eastAsia="Calibri"/>
          <w:color w:val="auto"/>
          <w:sz w:val="26"/>
          <w:szCs w:val="26"/>
        </w:rPr>
      </w:pPr>
      <w:r w:rsidRPr="004F0CB4">
        <w:rPr>
          <w:bCs/>
          <w:color w:val="auto"/>
          <w:sz w:val="26"/>
          <w:szCs w:val="26"/>
        </w:rPr>
        <w:t>Máy bay cùng chiều gió nên v</w:t>
      </w:r>
      <w:r w:rsidRPr="004F0CB4">
        <w:rPr>
          <w:bCs/>
          <w:color w:val="auto"/>
          <w:sz w:val="26"/>
          <w:szCs w:val="26"/>
          <w:vertAlign w:val="subscript"/>
        </w:rPr>
        <w:t>13</w:t>
      </w:r>
      <w:r w:rsidRPr="004F0CB4">
        <w:rPr>
          <w:bCs/>
          <w:color w:val="auto"/>
          <w:sz w:val="26"/>
          <w:szCs w:val="26"/>
        </w:rPr>
        <w:t xml:space="preserve"> =v</w:t>
      </w:r>
      <w:r w:rsidRPr="004F0CB4">
        <w:rPr>
          <w:bCs/>
          <w:color w:val="auto"/>
          <w:sz w:val="26"/>
          <w:szCs w:val="26"/>
          <w:vertAlign w:val="subscript"/>
        </w:rPr>
        <w:t>12</w:t>
      </w:r>
      <w:r w:rsidRPr="004F0CB4">
        <w:rPr>
          <w:bCs/>
          <w:color w:val="auto"/>
          <w:sz w:val="26"/>
          <w:szCs w:val="26"/>
        </w:rPr>
        <w:t xml:space="preserve"> + v</w:t>
      </w:r>
      <w:r w:rsidRPr="004F0CB4">
        <w:rPr>
          <w:bCs/>
          <w:color w:val="auto"/>
          <w:sz w:val="26"/>
          <w:szCs w:val="26"/>
          <w:vertAlign w:val="subscript"/>
        </w:rPr>
        <w:t>23</w:t>
      </w:r>
      <w:r w:rsidRPr="004F0CB4">
        <w:rPr>
          <w:bCs/>
          <w:color w:val="auto"/>
          <w:sz w:val="26"/>
          <w:szCs w:val="26"/>
        </w:rPr>
        <w:t xml:space="preserve"> , suy ra v</w:t>
      </w:r>
      <w:r w:rsidRPr="004F0CB4">
        <w:rPr>
          <w:bCs/>
          <w:color w:val="auto"/>
          <w:sz w:val="26"/>
          <w:szCs w:val="26"/>
          <w:vertAlign w:val="subscript"/>
        </w:rPr>
        <w:t xml:space="preserve">23 </w:t>
      </w:r>
      <w:r w:rsidRPr="004F0CB4">
        <w:rPr>
          <w:bCs/>
          <w:color w:val="auto"/>
          <w:sz w:val="26"/>
          <w:szCs w:val="26"/>
        </w:rPr>
        <w:t xml:space="preserve"> = v</w:t>
      </w:r>
      <w:r w:rsidRPr="004F0CB4">
        <w:rPr>
          <w:bCs/>
          <w:color w:val="auto"/>
          <w:sz w:val="26"/>
          <w:szCs w:val="26"/>
          <w:vertAlign w:val="subscript"/>
        </w:rPr>
        <w:t>13</w:t>
      </w:r>
      <w:r w:rsidRPr="004F0CB4">
        <w:rPr>
          <w:bCs/>
          <w:color w:val="auto"/>
          <w:sz w:val="26"/>
          <w:szCs w:val="26"/>
        </w:rPr>
        <w:t xml:space="preserve"> – v</w:t>
      </w:r>
      <w:r w:rsidRPr="004F0CB4">
        <w:rPr>
          <w:bCs/>
          <w:color w:val="auto"/>
          <w:sz w:val="26"/>
          <w:szCs w:val="26"/>
          <w:vertAlign w:val="subscript"/>
        </w:rPr>
        <w:t>12</w:t>
      </w:r>
      <w:r w:rsidRPr="004F0CB4">
        <w:rPr>
          <w:bCs/>
          <w:color w:val="auto"/>
          <w:sz w:val="26"/>
          <w:szCs w:val="26"/>
        </w:rPr>
        <w:t xml:space="preserve"> = 360-300=60 km/h</w:t>
      </w:r>
    </w:p>
    <w:p w14:paraId="531F57A7" w14:textId="77777777" w:rsidR="00520CC3" w:rsidRPr="004F0CB4" w:rsidRDefault="00520CC3" w:rsidP="00520CC3">
      <w:pPr>
        <w:tabs>
          <w:tab w:val="left" w:pos="360"/>
        </w:tabs>
        <w:spacing w:line="276" w:lineRule="auto"/>
        <w:jc w:val="both"/>
        <w:rPr>
          <w:b/>
          <w:color w:val="auto"/>
          <w:sz w:val="26"/>
          <w:szCs w:val="26"/>
        </w:rPr>
      </w:pPr>
      <w:r w:rsidRPr="004F0CB4">
        <w:rPr>
          <w:noProof/>
          <w:color w:val="auto"/>
          <w:sz w:val="26"/>
          <w:szCs w:val="26"/>
        </w:rPr>
        <w:drawing>
          <wp:anchor distT="0" distB="0" distL="114300" distR="114300" simplePos="0" relativeHeight="251800576" behindDoc="0" locked="0" layoutInCell="1" allowOverlap="1" wp14:anchorId="194379FB" wp14:editId="44DA00CD">
            <wp:simplePos x="0" y="0"/>
            <wp:positionH relativeFrom="column">
              <wp:posOffset>4291965</wp:posOffset>
            </wp:positionH>
            <wp:positionV relativeFrom="paragraph">
              <wp:posOffset>142875</wp:posOffset>
            </wp:positionV>
            <wp:extent cx="1828800" cy="1549400"/>
            <wp:effectExtent l="0" t="0" r="0" b="0"/>
            <wp:wrapThrough wrapText="bothSides">
              <wp:wrapPolygon edited="0">
                <wp:start x="0" y="0"/>
                <wp:lineTo x="0" y="21246"/>
                <wp:lineTo x="21375" y="21246"/>
                <wp:lineTo x="21375" y="0"/>
                <wp:lineTo x="0" y="0"/>
              </wp:wrapPolygon>
            </wp:wrapThrough>
            <wp:docPr id="1254910761" name="Picture 1254910761"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10761" name="Picture 1254910761" descr="50 hthy"/>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828800" cy="1549400"/>
                    </a:xfrm>
                    <a:prstGeom prst="rect">
                      <a:avLst/>
                    </a:prstGeom>
                    <a:noFill/>
                    <a:ln>
                      <a:noFill/>
                    </a:ln>
                  </pic:spPr>
                </pic:pic>
              </a:graphicData>
            </a:graphic>
          </wp:anchor>
        </w:drawing>
      </w:r>
      <w:r w:rsidRPr="004F0CB4">
        <w:rPr>
          <w:b/>
          <w:color w:val="auto"/>
          <w:sz w:val="26"/>
          <w:szCs w:val="26"/>
        </w:rPr>
        <w:t>Câu 12: Chọn đáp án B</w:t>
      </w:r>
    </w:p>
    <w:p w14:paraId="74728F23" w14:textId="77777777" w:rsidR="00520CC3" w:rsidRPr="004F0CB4" w:rsidRDefault="00520CC3" w:rsidP="00520CC3">
      <w:pPr>
        <w:spacing w:line="276" w:lineRule="auto"/>
        <w:rPr>
          <w:color w:val="auto"/>
          <w:sz w:val="26"/>
          <w:szCs w:val="26"/>
        </w:rPr>
      </w:pPr>
      <w:r w:rsidRPr="004F0CB4">
        <w:rPr>
          <w:color w:val="auto"/>
          <w:sz w:val="26"/>
          <w:szCs w:val="26"/>
        </w:rPr>
        <w:t>Sơ đồ vận tốc của giọt mưa đối với xe cho trên như hình vẽ</w:t>
      </w:r>
    </w:p>
    <w:p w14:paraId="69EA1A03" w14:textId="77777777" w:rsidR="00520CC3" w:rsidRPr="004F0CB4" w:rsidRDefault="00520CC3" w:rsidP="00520CC3">
      <w:pPr>
        <w:spacing w:line="276" w:lineRule="auto"/>
        <w:rPr>
          <w:color w:val="auto"/>
          <w:sz w:val="26"/>
          <w:szCs w:val="26"/>
        </w:rPr>
      </w:pPr>
      <w:r w:rsidRPr="004F0CB4">
        <w:rPr>
          <w:color w:val="auto"/>
          <w:sz w:val="26"/>
          <w:szCs w:val="26"/>
        </w:rPr>
        <w:t>Trong đó v</w:t>
      </w:r>
      <w:r w:rsidRPr="004F0CB4">
        <w:rPr>
          <w:color w:val="auto"/>
          <w:sz w:val="26"/>
          <w:szCs w:val="26"/>
          <w:vertAlign w:val="subscript"/>
        </w:rPr>
        <w:t>1</w:t>
      </w:r>
      <w:r w:rsidRPr="004F0CB4">
        <w:rPr>
          <w:color w:val="auto"/>
          <w:sz w:val="26"/>
          <w:szCs w:val="26"/>
        </w:rPr>
        <w:t> là vận tốc của xe, bằng 17,3 km/h; v</w:t>
      </w:r>
      <w:r w:rsidRPr="004F0CB4">
        <w:rPr>
          <w:color w:val="auto"/>
          <w:sz w:val="26"/>
          <w:szCs w:val="26"/>
          <w:vertAlign w:val="subscript"/>
        </w:rPr>
        <w:t>2</w:t>
      </w:r>
      <w:r w:rsidRPr="004F0CB4">
        <w:rPr>
          <w:color w:val="auto"/>
          <w:sz w:val="26"/>
          <w:szCs w:val="26"/>
        </w:rPr>
        <w:t> là vận tốc của giọt mưa đối với ô tô</w:t>
      </w:r>
    </w:p>
    <w:p w14:paraId="54F4DF4C" w14:textId="77777777" w:rsidR="00520CC3" w:rsidRPr="004F0CB4" w:rsidRDefault="00520CC3" w:rsidP="00520CC3">
      <w:pPr>
        <w:tabs>
          <w:tab w:val="left" w:pos="284"/>
          <w:tab w:val="left" w:pos="567"/>
        </w:tabs>
        <w:spacing w:line="276" w:lineRule="auto"/>
        <w:ind w:firstLine="20"/>
        <w:rPr>
          <w:rFonts w:eastAsia="Calibri"/>
          <w:color w:val="auto"/>
          <w:sz w:val="26"/>
          <w:szCs w:val="26"/>
        </w:rPr>
      </w:pPr>
      <w:r w:rsidRPr="004F0CB4">
        <w:rPr>
          <w:rFonts w:eastAsia="Calibri"/>
          <w:color w:val="auto"/>
          <w:sz w:val="26"/>
          <w:szCs w:val="26"/>
        </w:rPr>
        <w:t xml:space="preserve">Vận tốc rơi thẳng đều của các giọt nước mưa là </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d</m:t>
            </m:r>
          </m:sub>
        </m:sSub>
        <m:r>
          <w:rPr>
            <w:rFonts w:ascii="Cambria Math" w:eastAsia="Calibri" w:hAnsi="Cambria Math"/>
            <w:color w:val="auto"/>
            <w:sz w:val="26"/>
            <w:szCs w:val="26"/>
          </w:rPr>
          <m:t>=</m:t>
        </m:r>
        <m:f>
          <m:fPr>
            <m:ctrlPr>
              <w:rPr>
                <w:rFonts w:ascii="Cambria Math" w:eastAsia="Calibri" w:hAnsi="Cambria Math"/>
                <w:i/>
                <w:color w:val="auto"/>
                <w:sz w:val="26"/>
                <w:szCs w:val="26"/>
              </w:rPr>
            </m:ctrlPr>
          </m:fPr>
          <m:num>
            <m:sSub>
              <m:sSubPr>
                <m:ctrlPr>
                  <w:rPr>
                    <w:rFonts w:ascii="Cambria Math" w:eastAsia="Calibri" w:hAnsi="Cambria Math"/>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rPr>
                  <m:t>1</m:t>
                </m:r>
              </m:sub>
            </m:sSub>
          </m:num>
          <m:den>
            <m:func>
              <m:funcPr>
                <m:ctrlPr>
                  <w:rPr>
                    <w:rFonts w:ascii="Cambria Math" w:eastAsia="Calibri" w:hAnsi="Cambria Math"/>
                    <w:i/>
                    <w:color w:val="auto"/>
                    <w:sz w:val="26"/>
                    <w:szCs w:val="26"/>
                  </w:rPr>
                </m:ctrlPr>
              </m:funcPr>
              <m:fName>
                <m:r>
                  <w:rPr>
                    <w:rFonts w:ascii="Cambria Math" w:eastAsia="Calibri" w:hAnsi="Cambria Math"/>
                    <w:color w:val="auto"/>
                    <w:sz w:val="26"/>
                    <w:szCs w:val="26"/>
                  </w:rPr>
                  <m:t>tan</m:t>
                </m:r>
              </m:fName>
              <m:e>
                <m:r>
                  <w:rPr>
                    <w:rFonts w:ascii="Cambria Math" w:eastAsia="Calibri" w:hAnsi="Cambria Math"/>
                    <w:color w:val="auto"/>
                    <w:sz w:val="26"/>
                    <w:szCs w:val="26"/>
                  </w:rPr>
                  <m:t>3</m:t>
                </m:r>
              </m:e>
            </m:func>
            <m:sSup>
              <m:sSupPr>
                <m:ctrlPr>
                  <w:rPr>
                    <w:rFonts w:ascii="Cambria Math" w:eastAsia="Calibri" w:hAnsi="Cambria Math"/>
                    <w:i/>
                    <w:color w:val="auto"/>
                    <w:sz w:val="26"/>
                    <w:szCs w:val="26"/>
                  </w:rPr>
                </m:ctrlPr>
              </m:sSupPr>
              <m:e>
                <m:r>
                  <w:rPr>
                    <w:rFonts w:ascii="Cambria Math" w:eastAsia="Calibri" w:hAnsi="Cambria Math"/>
                    <w:color w:val="auto"/>
                    <w:sz w:val="26"/>
                    <w:szCs w:val="26"/>
                  </w:rPr>
                  <m:t>0</m:t>
                </m:r>
              </m:e>
              <m:sup>
                <m:r>
                  <w:rPr>
                    <w:rFonts w:ascii="Cambria Math" w:eastAsia="Calibri" w:hAnsi="Cambria Math"/>
                    <w:color w:val="auto"/>
                    <w:sz w:val="26"/>
                    <w:szCs w:val="26"/>
                  </w:rPr>
                  <m:t>ο</m:t>
                </m:r>
              </m:sup>
            </m:sSup>
          </m:den>
        </m:f>
        <m:r>
          <w:rPr>
            <w:rFonts w:ascii="Cambria Math" w:eastAsia="Calibri" w:hAnsi="Cambria Math"/>
            <w:color w:val="auto"/>
            <w:sz w:val="26"/>
            <w:szCs w:val="26"/>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17,3</m:t>
            </m:r>
          </m:num>
          <m:den>
            <m:func>
              <m:funcPr>
                <m:ctrlPr>
                  <w:rPr>
                    <w:rFonts w:ascii="Cambria Math" w:eastAsia="Calibri" w:hAnsi="Cambria Math"/>
                    <w:i/>
                    <w:color w:val="auto"/>
                    <w:sz w:val="26"/>
                    <w:szCs w:val="26"/>
                  </w:rPr>
                </m:ctrlPr>
              </m:funcPr>
              <m:fName>
                <m:r>
                  <w:rPr>
                    <w:rFonts w:ascii="Cambria Math" w:eastAsia="Calibri" w:hAnsi="Cambria Math"/>
                    <w:color w:val="auto"/>
                    <w:sz w:val="26"/>
                    <w:szCs w:val="26"/>
                  </w:rPr>
                  <m:t>tan</m:t>
                </m:r>
              </m:fName>
              <m:e>
                <m:r>
                  <w:rPr>
                    <w:rFonts w:ascii="Cambria Math" w:eastAsia="Calibri" w:hAnsi="Cambria Math"/>
                    <w:color w:val="auto"/>
                    <w:sz w:val="26"/>
                    <w:szCs w:val="26"/>
                  </w:rPr>
                  <m:t>3</m:t>
                </m:r>
              </m:e>
            </m:func>
            <m:sSup>
              <m:sSupPr>
                <m:ctrlPr>
                  <w:rPr>
                    <w:rFonts w:ascii="Cambria Math" w:eastAsia="Calibri" w:hAnsi="Cambria Math"/>
                    <w:i/>
                    <w:color w:val="auto"/>
                    <w:sz w:val="26"/>
                    <w:szCs w:val="26"/>
                  </w:rPr>
                </m:ctrlPr>
              </m:sSupPr>
              <m:e>
                <m:r>
                  <w:rPr>
                    <w:rFonts w:ascii="Cambria Math" w:eastAsia="Calibri" w:hAnsi="Cambria Math"/>
                    <w:color w:val="auto"/>
                    <w:sz w:val="26"/>
                    <w:szCs w:val="26"/>
                  </w:rPr>
                  <m:t>0</m:t>
                </m:r>
              </m:e>
              <m:sup>
                <m:r>
                  <w:rPr>
                    <w:rFonts w:ascii="Cambria Math" w:eastAsia="Calibri" w:hAnsi="Cambria Math"/>
                    <w:color w:val="auto"/>
                    <w:sz w:val="26"/>
                    <w:szCs w:val="26"/>
                  </w:rPr>
                  <m:t>ο</m:t>
                </m:r>
              </m:sup>
            </m:sSup>
          </m:den>
        </m:f>
        <m:r>
          <w:rPr>
            <w:rFonts w:ascii="Cambria Math" w:eastAsia="Calibri" w:hAnsi="Cambria Math"/>
            <w:color w:val="auto"/>
            <w:sz w:val="26"/>
            <w:szCs w:val="26"/>
          </w:rPr>
          <m:t>=30km/h</m:t>
        </m:r>
      </m:oMath>
    </w:p>
    <w:p w14:paraId="51274A43" w14:textId="77777777" w:rsidR="00520CC3" w:rsidRPr="004F0CB4" w:rsidRDefault="00520CC3" w:rsidP="00520CC3">
      <w:pPr>
        <w:tabs>
          <w:tab w:val="left" w:pos="1290"/>
        </w:tabs>
        <w:spacing w:line="276" w:lineRule="auto"/>
        <w:jc w:val="both"/>
        <w:rPr>
          <w:b/>
          <w:color w:val="auto"/>
          <w:sz w:val="26"/>
          <w:szCs w:val="26"/>
          <w:lang w:val="pt-BR"/>
        </w:rPr>
      </w:pPr>
      <w:r w:rsidRPr="004F0CB4">
        <w:rPr>
          <w:b/>
          <w:color w:val="auto"/>
          <w:sz w:val="26"/>
          <w:szCs w:val="26"/>
          <w:lang w:val="pt-BR"/>
        </w:rPr>
        <w:t>Câu 13: Chọn đáp án D</w:t>
      </w:r>
    </w:p>
    <w:p w14:paraId="6B58DC81" w14:textId="77777777" w:rsidR="00520CC3" w:rsidRPr="004F0CB4" w:rsidRDefault="00520CC3" w:rsidP="00520CC3">
      <w:pPr>
        <w:tabs>
          <w:tab w:val="left" w:pos="1290"/>
        </w:tabs>
        <w:spacing w:line="276" w:lineRule="auto"/>
        <w:jc w:val="both"/>
        <w:rPr>
          <w:rFonts w:eastAsia="Calibri"/>
          <w:color w:val="auto"/>
          <w:sz w:val="26"/>
          <w:szCs w:val="26"/>
          <w:lang w:val="pt-BR"/>
        </w:rPr>
      </w:pPr>
      <w:r w:rsidRPr="004F0CB4">
        <w:rPr>
          <w:color w:val="auto"/>
          <w:sz w:val="26"/>
          <w:szCs w:val="26"/>
          <w:lang w:val="pt-BR"/>
        </w:rPr>
        <w:t xml:space="preserve">Ta có </w:t>
      </w:r>
      <m:oMath>
        <m:sSub>
          <m:sSubPr>
            <m:ctrlPr>
              <w:rPr>
                <w:rFonts w:ascii="Cambria Math" w:eastAsia="Calibri" w:hAnsi="Cambria Math"/>
                <w:i/>
                <w:color w:val="auto"/>
                <w:sz w:val="26"/>
                <w:szCs w:val="26"/>
              </w:rPr>
            </m:ctrlPr>
          </m:sSubPr>
          <m:e>
            <m:r>
              <w:rPr>
                <w:rFonts w:ascii="Cambria Math" w:eastAsia="Calibri" w:hAnsi="Cambria Math"/>
                <w:color w:val="auto"/>
                <w:sz w:val="26"/>
                <w:szCs w:val="26"/>
              </w:rPr>
              <m:t>v</m:t>
            </m:r>
          </m:e>
          <m:sub>
            <m:r>
              <w:rPr>
                <w:rFonts w:ascii="Cambria Math" w:eastAsia="Calibri" w:hAnsi="Cambria Math"/>
                <w:color w:val="auto"/>
                <w:sz w:val="26"/>
                <w:szCs w:val="26"/>
                <w:lang w:val="pt-BR"/>
              </w:rPr>
              <m:t>13</m:t>
            </m:r>
          </m:sub>
        </m:sSub>
        <m:r>
          <w:rPr>
            <w:rFonts w:ascii="Cambria Math" w:eastAsia="Calibri" w:hAnsi="Cambria Math"/>
            <w:color w:val="auto"/>
            <w:sz w:val="26"/>
            <w:szCs w:val="26"/>
            <w:lang w:val="pt-BR"/>
          </w:rPr>
          <m:t>=</m:t>
        </m:r>
        <m:f>
          <m:fPr>
            <m:ctrlPr>
              <w:rPr>
                <w:rFonts w:ascii="Cambria Math" w:eastAsia="Calibri" w:hAnsi="Cambria Math"/>
                <w:i/>
                <w:color w:val="auto"/>
                <w:sz w:val="26"/>
                <w:szCs w:val="26"/>
              </w:rPr>
            </m:ctrlPr>
          </m:fPr>
          <m:num>
            <m:r>
              <w:rPr>
                <w:rFonts w:ascii="Cambria Math" w:eastAsia="Calibri" w:hAnsi="Cambria Math"/>
                <w:color w:val="auto"/>
                <w:sz w:val="26"/>
                <w:szCs w:val="26"/>
              </w:rPr>
              <m:t>AB</m:t>
            </m:r>
          </m:num>
          <m:den>
            <m:r>
              <w:rPr>
                <w:rFonts w:ascii="Cambria Math" w:eastAsia="Calibri" w:hAnsi="Cambria Math"/>
                <w:color w:val="auto"/>
                <w:sz w:val="26"/>
                <w:szCs w:val="26"/>
              </w:rPr>
              <m:t>t</m:t>
            </m:r>
          </m:den>
        </m:f>
        <m:r>
          <w:rPr>
            <w:rFonts w:ascii="Cambria Math" w:eastAsia="Calibri" w:hAnsi="Cambria Math"/>
            <w:color w:val="auto"/>
            <w:sz w:val="26"/>
            <w:szCs w:val="26"/>
            <w:lang w:val="pt-BR"/>
          </w:rPr>
          <m:t>=</m:t>
        </m:r>
        <m:f>
          <m:fPr>
            <m:ctrlPr>
              <w:rPr>
                <w:rFonts w:ascii="Cambria Math" w:eastAsia="Calibri" w:hAnsi="Cambria Math"/>
                <w:i/>
                <w:color w:val="auto"/>
                <w:sz w:val="26"/>
                <w:szCs w:val="26"/>
              </w:rPr>
            </m:ctrlPr>
          </m:fPr>
          <m:num>
            <m:r>
              <w:rPr>
                <w:rFonts w:ascii="Cambria Math" w:eastAsia="Calibri" w:hAnsi="Cambria Math"/>
                <w:color w:val="auto"/>
                <w:sz w:val="26"/>
                <w:szCs w:val="26"/>
                <w:lang w:val="pt-BR"/>
              </w:rPr>
              <m:t>36</m:t>
            </m:r>
          </m:num>
          <m:den>
            <m:r>
              <w:rPr>
                <w:rFonts w:ascii="Cambria Math" w:eastAsia="Calibri" w:hAnsi="Cambria Math"/>
                <w:color w:val="auto"/>
                <w:sz w:val="26"/>
                <w:szCs w:val="26"/>
                <w:lang w:val="pt-BR"/>
              </w:rPr>
              <m:t>3</m:t>
            </m:r>
          </m:den>
        </m:f>
        <m:r>
          <w:rPr>
            <w:rFonts w:ascii="Cambria Math" w:eastAsia="Calibri" w:hAnsi="Cambria Math"/>
            <w:color w:val="auto"/>
            <w:sz w:val="26"/>
            <w:szCs w:val="26"/>
            <w:lang w:val="pt-BR"/>
          </w:rPr>
          <m:t>=12</m:t>
        </m:r>
        <m:r>
          <w:rPr>
            <w:rFonts w:ascii="Cambria Math" w:eastAsia="Calibri" w:hAnsi="Cambria Math"/>
            <w:color w:val="auto"/>
            <w:sz w:val="26"/>
            <w:szCs w:val="26"/>
          </w:rPr>
          <m:t>km</m:t>
        </m:r>
        <m:r>
          <w:rPr>
            <w:rFonts w:ascii="Cambria Math" w:eastAsia="Calibri" w:hAnsi="Cambria Math"/>
            <w:color w:val="auto"/>
            <w:sz w:val="26"/>
            <w:szCs w:val="26"/>
            <w:lang w:val="pt-BR"/>
          </w:rPr>
          <m:t>/h</m:t>
        </m:r>
      </m:oMath>
      <w:r w:rsidRPr="004F0CB4">
        <w:rPr>
          <w:rFonts w:eastAsia="Calibri"/>
          <w:color w:val="auto"/>
          <w:sz w:val="26"/>
          <w:szCs w:val="26"/>
          <w:lang w:val="pt-BR"/>
        </w:rPr>
        <w:t>, v</w:t>
      </w:r>
      <w:r w:rsidRPr="004F0CB4">
        <w:rPr>
          <w:rFonts w:eastAsia="Calibri"/>
          <w:color w:val="auto"/>
          <w:sz w:val="26"/>
          <w:szCs w:val="26"/>
          <w:vertAlign w:val="subscript"/>
          <w:lang w:val="pt-BR"/>
        </w:rPr>
        <w:t>23</w:t>
      </w:r>
      <w:r w:rsidRPr="004F0CB4">
        <w:rPr>
          <w:rFonts w:eastAsia="Calibri"/>
          <w:color w:val="auto"/>
          <w:sz w:val="26"/>
          <w:szCs w:val="26"/>
          <w:lang w:val="pt-BR"/>
        </w:rPr>
        <w:t>= 4km/h</w:t>
      </w:r>
    </w:p>
    <w:p w14:paraId="4B103DD8" w14:textId="77777777" w:rsidR="00520CC3" w:rsidRPr="004F0CB4" w:rsidRDefault="00520CC3" w:rsidP="00520CC3">
      <w:pPr>
        <w:spacing w:line="276" w:lineRule="auto"/>
        <w:rPr>
          <w:rFonts w:eastAsia="Calibri"/>
          <w:color w:val="auto"/>
          <w:sz w:val="26"/>
          <w:szCs w:val="26"/>
          <w:lang w:val="pt-BR"/>
        </w:rPr>
      </w:pPr>
      <w:r w:rsidRPr="004F0CB4">
        <w:rPr>
          <w:rFonts w:eastAsia="Calibri"/>
          <w:color w:val="auto"/>
          <w:sz w:val="26"/>
          <w:szCs w:val="26"/>
          <w:lang w:val="pt-BR"/>
        </w:rPr>
        <w:t xml:space="preserve">Chiếc xà lan đi xuôi dòng nên </w:t>
      </w:r>
      <w:r w:rsidRPr="004F0CB4">
        <w:rPr>
          <w:bCs/>
          <w:color w:val="auto"/>
          <w:sz w:val="26"/>
          <w:szCs w:val="26"/>
          <w:lang w:val="pt-BR"/>
        </w:rPr>
        <w:t>v</w:t>
      </w:r>
      <w:r w:rsidRPr="004F0CB4">
        <w:rPr>
          <w:bCs/>
          <w:color w:val="auto"/>
          <w:sz w:val="26"/>
          <w:szCs w:val="26"/>
          <w:vertAlign w:val="subscript"/>
          <w:lang w:val="pt-BR"/>
        </w:rPr>
        <w:t>13</w:t>
      </w:r>
      <w:r w:rsidRPr="004F0CB4">
        <w:rPr>
          <w:bCs/>
          <w:color w:val="auto"/>
          <w:sz w:val="26"/>
          <w:szCs w:val="26"/>
          <w:lang w:val="pt-BR"/>
        </w:rPr>
        <w:t xml:space="preserve"> =v</w:t>
      </w:r>
      <w:r w:rsidRPr="004F0CB4">
        <w:rPr>
          <w:bCs/>
          <w:color w:val="auto"/>
          <w:sz w:val="26"/>
          <w:szCs w:val="26"/>
          <w:vertAlign w:val="subscript"/>
          <w:lang w:val="pt-BR"/>
        </w:rPr>
        <w:t>12</w:t>
      </w:r>
      <w:r w:rsidRPr="004F0CB4">
        <w:rPr>
          <w:bCs/>
          <w:color w:val="auto"/>
          <w:sz w:val="26"/>
          <w:szCs w:val="26"/>
          <w:lang w:val="pt-BR"/>
        </w:rPr>
        <w:t xml:space="preserve"> + v</w:t>
      </w:r>
      <w:r w:rsidRPr="004F0CB4">
        <w:rPr>
          <w:bCs/>
          <w:color w:val="auto"/>
          <w:sz w:val="26"/>
          <w:szCs w:val="26"/>
          <w:vertAlign w:val="subscript"/>
          <w:lang w:val="pt-BR"/>
        </w:rPr>
        <w:t>23</w:t>
      </w:r>
      <w:r w:rsidRPr="004F0CB4">
        <w:rPr>
          <w:rFonts w:eastAsia="Calibri"/>
          <w:color w:val="auto"/>
          <w:sz w:val="26"/>
          <w:szCs w:val="26"/>
        </w:rPr>
        <w:sym w:font="Symbol" w:char="F0DE"/>
      </w:r>
      <w:r w:rsidRPr="004F0CB4">
        <w:rPr>
          <w:bCs/>
          <w:color w:val="auto"/>
          <w:sz w:val="26"/>
          <w:szCs w:val="26"/>
          <w:vertAlign w:val="subscript"/>
          <w:lang w:val="pt-BR"/>
        </w:rPr>
        <w:t xml:space="preserve"> </w:t>
      </w:r>
      <w:r w:rsidRPr="004F0CB4">
        <w:rPr>
          <w:rFonts w:eastAsia="Calibri"/>
          <w:color w:val="auto"/>
          <w:sz w:val="26"/>
          <w:szCs w:val="26"/>
          <w:lang w:val="pt-BR"/>
        </w:rPr>
        <w:t>v</w:t>
      </w:r>
      <w:r w:rsidRPr="004F0CB4">
        <w:rPr>
          <w:rFonts w:eastAsia="Calibri"/>
          <w:color w:val="auto"/>
          <w:sz w:val="26"/>
          <w:szCs w:val="26"/>
          <w:vertAlign w:val="subscript"/>
          <w:lang w:val="pt-BR"/>
        </w:rPr>
        <w:t>12</w:t>
      </w:r>
      <w:r w:rsidRPr="004F0CB4">
        <w:rPr>
          <w:rFonts w:eastAsia="Calibri"/>
          <w:color w:val="auto"/>
          <w:sz w:val="26"/>
          <w:szCs w:val="26"/>
          <w:lang w:val="pt-BR"/>
        </w:rPr>
        <w:t xml:space="preserve"> = v</w:t>
      </w:r>
      <w:r w:rsidRPr="004F0CB4">
        <w:rPr>
          <w:rFonts w:eastAsia="Calibri"/>
          <w:color w:val="auto"/>
          <w:sz w:val="26"/>
          <w:szCs w:val="26"/>
          <w:vertAlign w:val="subscript"/>
          <w:lang w:val="pt-BR"/>
        </w:rPr>
        <w:t xml:space="preserve">13 </w:t>
      </w:r>
      <w:r w:rsidRPr="004F0CB4">
        <w:rPr>
          <w:rFonts w:eastAsia="Calibri"/>
          <w:color w:val="auto"/>
          <w:sz w:val="26"/>
          <w:szCs w:val="26"/>
          <w:lang w:val="pt-BR"/>
        </w:rPr>
        <w:t>-  v</w:t>
      </w:r>
      <w:r w:rsidRPr="004F0CB4">
        <w:rPr>
          <w:rFonts w:eastAsia="Calibri"/>
          <w:color w:val="auto"/>
          <w:sz w:val="26"/>
          <w:szCs w:val="26"/>
          <w:vertAlign w:val="subscript"/>
          <w:lang w:val="pt-BR"/>
        </w:rPr>
        <w:t>23</w:t>
      </w:r>
      <w:r w:rsidRPr="004F0CB4">
        <w:rPr>
          <w:rFonts w:eastAsia="Calibri"/>
          <w:color w:val="auto"/>
          <w:sz w:val="26"/>
          <w:szCs w:val="26"/>
          <w:lang w:val="pt-BR"/>
        </w:rPr>
        <w:t xml:space="preserve"> = 12- 4= 8 km/h</w:t>
      </w:r>
    </w:p>
    <w:p w14:paraId="49216069" w14:textId="77777777" w:rsidR="00520CC3" w:rsidRPr="004F0CB4" w:rsidRDefault="00520CC3" w:rsidP="00520CC3">
      <w:pPr>
        <w:spacing w:line="276" w:lineRule="auto"/>
        <w:rPr>
          <w:b/>
          <w:color w:val="auto"/>
          <w:sz w:val="26"/>
          <w:szCs w:val="26"/>
          <w:lang w:val="pt-BR"/>
        </w:rPr>
      </w:pPr>
      <w:r w:rsidRPr="004F0CB4">
        <w:rPr>
          <w:b/>
          <w:color w:val="auto"/>
          <w:sz w:val="26"/>
          <w:szCs w:val="26"/>
          <w:lang w:val="pt-BR"/>
        </w:rPr>
        <w:t>Câu 14: Chọn đáp án A</w:t>
      </w:r>
    </w:p>
    <w:p w14:paraId="207C66ED" w14:textId="77777777" w:rsidR="00520CC3" w:rsidRPr="004F0CB4" w:rsidRDefault="00520CC3" w:rsidP="00520CC3">
      <w:pPr>
        <w:spacing w:line="276" w:lineRule="auto"/>
        <w:rPr>
          <w:color w:val="auto"/>
          <w:sz w:val="26"/>
          <w:szCs w:val="26"/>
          <w:lang w:val="pt-BR"/>
        </w:rPr>
      </w:pPr>
      <w:r w:rsidRPr="004F0CB4">
        <w:rPr>
          <w:b/>
          <w:noProof/>
          <w:color w:val="auto"/>
          <w:sz w:val="26"/>
          <w:szCs w:val="26"/>
        </w:rPr>
        <w:lastRenderedPageBreak/>
        <w:drawing>
          <wp:anchor distT="0" distB="0" distL="114300" distR="114300" simplePos="0" relativeHeight="251801600" behindDoc="0" locked="0" layoutInCell="1" allowOverlap="1" wp14:anchorId="6442978B" wp14:editId="7A5D9694">
            <wp:simplePos x="0" y="0"/>
            <wp:positionH relativeFrom="column">
              <wp:posOffset>3714115</wp:posOffset>
            </wp:positionH>
            <wp:positionV relativeFrom="paragraph">
              <wp:posOffset>5080</wp:posOffset>
            </wp:positionV>
            <wp:extent cx="2457450" cy="1257300"/>
            <wp:effectExtent l="0" t="0" r="0" b="0"/>
            <wp:wrapThrough wrapText="bothSides">
              <wp:wrapPolygon edited="0">
                <wp:start x="0" y="0"/>
                <wp:lineTo x="0" y="21273"/>
                <wp:lineTo x="21433" y="21273"/>
                <wp:lineTo x="21433" y="0"/>
                <wp:lineTo x="0" y="0"/>
              </wp:wrapPolygon>
            </wp:wrapThrough>
            <wp:docPr id="140268054" name="Picture 140268054"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8054" name="Picture 140268054" descr="50 hthy"/>
                    <pic:cNvPicPr/>
                  </pic:nvPicPr>
                  <pic:blipFill>
                    <a:blip r:embed="rId335">
                      <a:extLst>
                        <a:ext uri="{28A0092B-C50C-407E-A947-70E740481C1C}">
                          <a14:useLocalDpi xmlns:a14="http://schemas.microsoft.com/office/drawing/2010/main" val="0"/>
                        </a:ext>
                      </a:extLst>
                    </a:blip>
                    <a:stretch>
                      <a:fillRect/>
                    </a:stretch>
                  </pic:blipFill>
                  <pic:spPr>
                    <a:xfrm>
                      <a:off x="0" y="0"/>
                      <a:ext cx="2457450" cy="1257300"/>
                    </a:xfrm>
                    <a:prstGeom prst="rect">
                      <a:avLst/>
                    </a:prstGeom>
                  </pic:spPr>
                </pic:pic>
              </a:graphicData>
            </a:graphic>
          </wp:anchor>
        </w:drawing>
      </w:r>
      <w:r w:rsidRPr="004F0CB4">
        <w:rPr>
          <w:color w:val="auto"/>
          <w:sz w:val="26"/>
          <w:szCs w:val="26"/>
          <w:lang w:val="pt-BR"/>
        </w:rPr>
        <w:t xml:space="preserve">Gọi:     +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lang w:val="pt-BR"/>
              </w:rPr>
              <m:t>12</m:t>
            </m:r>
          </m:sub>
        </m:sSub>
      </m:oMath>
      <w:r w:rsidRPr="004F0CB4">
        <w:rPr>
          <w:color w:val="auto"/>
          <w:sz w:val="26"/>
          <w:szCs w:val="26"/>
          <w:lang w:val="pt-BR"/>
        </w:rPr>
        <w:t> là vận tốc của thuyền so với nước</w:t>
      </w:r>
    </w:p>
    <w:p w14:paraId="5F855036" w14:textId="77777777" w:rsidR="00520CC3" w:rsidRPr="004F0CB4" w:rsidRDefault="00520CC3" w:rsidP="00520CC3">
      <w:pPr>
        <w:spacing w:line="276" w:lineRule="auto"/>
        <w:rPr>
          <w:color w:val="auto"/>
          <w:sz w:val="26"/>
          <w:szCs w:val="26"/>
          <w:lang w:val="pt-BR"/>
        </w:rPr>
      </w:pPr>
      <w:r w:rsidRPr="004F0CB4">
        <w:rPr>
          <w:color w:val="auto"/>
          <w:sz w:val="26"/>
          <w:szCs w:val="26"/>
          <w:lang w:val="pt-BR"/>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lang w:val="pt-BR"/>
              </w:rPr>
              <m:t>23</m:t>
            </m:r>
          </m:sub>
        </m:sSub>
      </m:oMath>
      <w:r w:rsidRPr="004F0CB4">
        <w:rPr>
          <w:color w:val="auto"/>
          <w:sz w:val="26"/>
          <w:szCs w:val="26"/>
          <w:lang w:val="pt-BR"/>
        </w:rPr>
        <w:t> là vận tốc của nước so với bờ</w:t>
      </w:r>
    </w:p>
    <w:p w14:paraId="186317B6" w14:textId="77777777" w:rsidR="00520CC3" w:rsidRPr="004F0CB4" w:rsidRDefault="00520CC3" w:rsidP="00520CC3">
      <w:pPr>
        <w:spacing w:line="276" w:lineRule="auto"/>
        <w:rPr>
          <w:color w:val="auto"/>
          <w:sz w:val="26"/>
          <w:szCs w:val="26"/>
          <w:lang w:val="pt-BR"/>
        </w:rPr>
      </w:pPr>
      <w:r w:rsidRPr="004F0CB4">
        <w:rPr>
          <w:color w:val="auto"/>
          <w:sz w:val="26"/>
          <w:szCs w:val="26"/>
          <w:lang w:val="pt-BR"/>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lang w:val="pt-BR"/>
              </w:rPr>
              <m:t>13</m:t>
            </m:r>
          </m:sub>
        </m:sSub>
      </m:oMath>
      <w:r w:rsidRPr="004F0CB4">
        <w:rPr>
          <w:color w:val="auto"/>
          <w:sz w:val="26"/>
          <w:szCs w:val="26"/>
          <w:lang w:val="pt-BR"/>
        </w:rPr>
        <w:t> là vận tốc của thuyền so với bờ</w:t>
      </w:r>
    </w:p>
    <w:p w14:paraId="2C9170C4" w14:textId="77777777" w:rsidR="00520CC3" w:rsidRPr="004F0CB4" w:rsidRDefault="00520CC3" w:rsidP="00520CC3">
      <w:pPr>
        <w:spacing w:line="276" w:lineRule="auto"/>
        <w:rPr>
          <w:color w:val="auto"/>
          <w:sz w:val="26"/>
          <w:szCs w:val="26"/>
          <w:vertAlign w:val="subscript"/>
          <w:lang w:val="pt-BR"/>
        </w:rPr>
      </w:pPr>
      <w:r w:rsidRPr="004F0CB4">
        <w:rPr>
          <w:rFonts w:eastAsia="Calibri"/>
          <w:color w:val="auto"/>
          <w:sz w:val="26"/>
          <w:szCs w:val="26"/>
          <w:lang w:val="pt-BR"/>
        </w:rPr>
        <w:t xml:space="preserve">Áp dụng công thức cộng vận tốc: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lang w:val="pt-BR"/>
        </w:rPr>
        <w:t>13</w:t>
      </w:r>
      <w:r w:rsidRPr="004F0CB4">
        <w:rPr>
          <w:color w:val="auto"/>
          <w:sz w:val="26"/>
          <w:szCs w:val="26"/>
          <w:lang w:val="pt-BR"/>
        </w:rPr>
        <w:t xml:space="preserve">=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lang w:val="pt-BR"/>
        </w:rPr>
        <w:t>12</w:t>
      </w:r>
      <w:r w:rsidRPr="004F0CB4">
        <w:rPr>
          <w:color w:val="auto"/>
          <w:sz w:val="26"/>
          <w:szCs w:val="26"/>
          <w:lang w:val="pt-BR"/>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lang w:val="pt-BR"/>
        </w:rPr>
        <w:t>23</w:t>
      </w:r>
    </w:p>
    <w:p w14:paraId="629FEC43" w14:textId="77777777" w:rsidR="00520CC3" w:rsidRPr="004F0CB4" w:rsidRDefault="00520CC3" w:rsidP="00520CC3">
      <w:pPr>
        <w:spacing w:line="276" w:lineRule="auto"/>
        <w:rPr>
          <w:color w:val="auto"/>
          <w:sz w:val="26"/>
          <w:szCs w:val="26"/>
        </w:rPr>
      </w:pPr>
      <w:r w:rsidRPr="004F0CB4">
        <w:rPr>
          <w:color w:val="auto"/>
          <w:sz w:val="26"/>
          <w:szCs w:val="26"/>
        </w:rPr>
        <w:t>Với v</w:t>
      </w:r>
      <w:r w:rsidRPr="004F0CB4">
        <w:rPr>
          <w:color w:val="auto"/>
          <w:sz w:val="26"/>
          <w:szCs w:val="26"/>
          <w:vertAlign w:val="subscript"/>
        </w:rPr>
        <w:t>12</w:t>
      </w:r>
      <w:r w:rsidRPr="004F0CB4">
        <w:rPr>
          <w:color w:val="auto"/>
          <w:sz w:val="26"/>
          <w:szCs w:val="26"/>
        </w:rPr>
        <w:t xml:space="preserve"> = 5,4 km/h=1,5 m/s</w:t>
      </w:r>
    </w:p>
    <w:p w14:paraId="2C37B71C" w14:textId="77777777" w:rsidR="00520CC3" w:rsidRPr="004F0CB4" w:rsidRDefault="00000000" w:rsidP="00520CC3">
      <w:pPr>
        <w:spacing w:line="276" w:lineRule="auto"/>
        <w:rPr>
          <w:color w:val="auto"/>
          <w:sz w:val="26"/>
          <w:szCs w:val="26"/>
        </w:rPr>
      </w:pPr>
      <m:oMathPara>
        <m:oMath>
          <m:d>
            <m:dPr>
              <m:begChr m:val="{"/>
              <m:endChr m:val=""/>
              <m:ctrlPr>
                <w:rPr>
                  <w:rFonts w:ascii="Cambria Math" w:hAnsi="Cambria Math"/>
                  <w:i/>
                  <w:color w:val="auto"/>
                  <w:sz w:val="26"/>
                  <w:szCs w:val="26"/>
                </w:rPr>
              </m:ctrlPr>
            </m:dPr>
            <m:e>
              <m:eqArr>
                <m:eqArrPr>
                  <m:ctrlPr>
                    <w:rPr>
                      <w:rFonts w:ascii="Cambria Math" w:hAnsi="Cambria Math"/>
                      <w:i/>
                      <w:color w:val="auto"/>
                      <w:sz w:val="26"/>
                      <w:szCs w:val="26"/>
                    </w:rPr>
                  </m:ctrlPr>
                </m:eqArrPr>
                <m:e>
                  <m:r>
                    <w:rPr>
                      <w:rFonts w:ascii="Cambria Math" w:hAnsi="Cambria Math"/>
                      <w:color w:val="auto"/>
                      <w:sz w:val="26"/>
                      <w:szCs w:val="26"/>
                    </w:rPr>
                    <m:t>&amp;OA=450m</m:t>
                  </m:r>
                </m:e>
                <m:e>
                  <m:r>
                    <w:rPr>
                      <w:rFonts w:ascii="Cambria Math" w:hAnsi="Cambria Math"/>
                      <w:color w:val="auto"/>
                      <w:sz w:val="26"/>
                      <w:szCs w:val="26"/>
                    </w:rPr>
                    <m:t>&amp;AB=120m</m:t>
                  </m:r>
                </m:e>
              </m:eqArr>
            </m:e>
          </m:d>
          <m:r>
            <w:rPr>
              <w:rFonts w:ascii="Cambria Math" w:hAnsi="Cambria Math"/>
              <w:color w:val="auto"/>
              <w:sz w:val="26"/>
              <w:szCs w:val="26"/>
            </w:rPr>
            <m:t>→</m:t>
          </m:r>
          <m:func>
            <m:funcPr>
              <m:ctrlPr>
                <w:rPr>
                  <w:rFonts w:ascii="Cambria Math" w:hAnsi="Cambria Math"/>
                  <w:i/>
                  <w:color w:val="auto"/>
                  <w:sz w:val="26"/>
                  <w:szCs w:val="26"/>
                </w:rPr>
              </m:ctrlPr>
            </m:funcPr>
            <m:fName>
              <m:r>
                <w:rPr>
                  <w:rFonts w:ascii="Cambria Math" w:hAnsi="Cambria Math"/>
                  <w:color w:val="auto"/>
                  <w:sz w:val="26"/>
                  <w:szCs w:val="26"/>
                </w:rPr>
                <m:t>tan</m:t>
              </m:r>
            </m:fName>
            <m:e>
              <m:r>
                <w:rPr>
                  <w:rFonts w:ascii="Cambria Math" w:hAnsi="Cambria Math"/>
                  <w:color w:val="auto"/>
                  <w:sz w:val="26"/>
                  <w:szCs w:val="26"/>
                </w:rPr>
                <m:t>α</m:t>
              </m:r>
            </m:e>
          </m:func>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AB</m:t>
              </m:r>
            </m:num>
            <m:den>
              <m:r>
                <w:rPr>
                  <w:rFonts w:ascii="Cambria Math" w:hAnsi="Cambria Math"/>
                  <w:color w:val="auto"/>
                  <w:sz w:val="26"/>
                  <w:szCs w:val="26"/>
                </w:rPr>
                <m:t>OA</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120</m:t>
              </m:r>
            </m:num>
            <m:den>
              <m:r>
                <w:rPr>
                  <w:rFonts w:ascii="Cambria Math" w:hAnsi="Cambria Math"/>
                  <w:color w:val="auto"/>
                  <w:sz w:val="26"/>
                  <w:szCs w:val="26"/>
                </w:rPr>
                <m:t>450</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4</m:t>
              </m:r>
            </m:num>
            <m:den>
              <m:r>
                <w:rPr>
                  <w:rFonts w:ascii="Cambria Math" w:hAnsi="Cambria Math"/>
                  <w:color w:val="auto"/>
                  <w:sz w:val="26"/>
                  <w:szCs w:val="26"/>
                </w:rPr>
                <m:t>15</m:t>
              </m:r>
            </m:den>
          </m:f>
        </m:oMath>
      </m:oMathPara>
    </w:p>
    <w:p w14:paraId="70786ECE" w14:textId="77777777" w:rsidR="00520CC3" w:rsidRPr="004F0CB4" w:rsidRDefault="00520CC3" w:rsidP="00520CC3">
      <w:pPr>
        <w:spacing w:line="276" w:lineRule="auto"/>
        <w:rPr>
          <w:color w:val="auto"/>
          <w:sz w:val="26"/>
          <w:szCs w:val="26"/>
          <w:lang w:val="pt-BR"/>
        </w:rPr>
      </w:pPr>
      <w:r w:rsidRPr="004F0CB4">
        <w:rPr>
          <w:color w:val="auto"/>
          <w:sz w:val="26"/>
          <w:szCs w:val="26"/>
          <w:lang w:val="pt-BR"/>
        </w:rPr>
        <w:t xml:space="preserve">Mà </w:t>
      </w:r>
      <m:oMath>
        <m:func>
          <m:funcPr>
            <m:ctrlPr>
              <w:rPr>
                <w:rFonts w:ascii="Cambria Math" w:hAnsi="Cambria Math"/>
                <w:i/>
                <w:color w:val="auto"/>
                <w:sz w:val="26"/>
                <w:szCs w:val="26"/>
              </w:rPr>
            </m:ctrlPr>
          </m:funcPr>
          <m:fName>
            <m:r>
              <w:rPr>
                <w:rFonts w:ascii="Cambria Math" w:hAnsi="Cambria Math"/>
                <w:color w:val="auto"/>
                <w:sz w:val="26"/>
                <w:szCs w:val="26"/>
              </w:rPr>
              <m:t>tan</m:t>
            </m:r>
          </m:fName>
          <m:e>
            <m:r>
              <w:rPr>
                <w:rFonts w:ascii="Cambria Math" w:hAnsi="Cambria Math"/>
                <w:color w:val="auto"/>
                <w:sz w:val="26"/>
                <w:szCs w:val="26"/>
              </w:rPr>
              <m:t>α</m:t>
            </m:r>
          </m:e>
        </m:func>
        <m:r>
          <w:rPr>
            <w:rFonts w:ascii="Cambria Math" w:hAnsi="Cambria Math"/>
            <w:color w:val="auto"/>
            <w:sz w:val="26"/>
            <w:szCs w:val="26"/>
            <w:lang w:val="pt-BR"/>
          </w:rPr>
          <m:t>=</m:t>
        </m:r>
        <m:f>
          <m:fPr>
            <m:ctrlPr>
              <w:rPr>
                <w:rFonts w:ascii="Cambria Math" w:hAnsi="Cambria Math"/>
                <w:i/>
                <w:color w:val="auto"/>
                <w:sz w:val="26"/>
                <w:szCs w:val="26"/>
              </w:rPr>
            </m:ctrlPr>
          </m:fPr>
          <m:num>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pt-BR"/>
                  </w:rPr>
                  <m:t>23</m:t>
                </m:r>
              </m:sub>
            </m:sSub>
          </m:num>
          <m:den>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pt-BR"/>
                  </w:rPr>
                  <m:t>12</m:t>
                </m:r>
              </m:sub>
            </m:sSub>
          </m:den>
        </m:f>
        <m:r>
          <w:rPr>
            <w:rFonts w:ascii="Cambria Math" w:hAnsi="Cambria Math"/>
            <w:color w:val="auto"/>
            <w:sz w:val="26"/>
            <w:szCs w:val="26"/>
            <w:lang w:val="pt-BR"/>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pt-BR"/>
              </w:rPr>
              <m:t>23</m:t>
            </m:r>
          </m:sub>
        </m:sSub>
        <m:r>
          <w:rPr>
            <w:rFonts w:ascii="Cambria Math" w:hAnsi="Cambria Math"/>
            <w:color w:val="auto"/>
            <w:sz w:val="26"/>
            <w:szCs w:val="26"/>
            <w:lang w:val="pt-BR"/>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pt-BR"/>
              </w:rPr>
              <m:t>12</m:t>
            </m:r>
          </m:sub>
        </m:sSub>
        <m:r>
          <w:rPr>
            <w:rFonts w:ascii="Cambria Math" w:hAnsi="Cambria Math"/>
            <w:color w:val="auto"/>
            <w:sz w:val="26"/>
            <w:szCs w:val="26"/>
            <w:lang w:val="pt-BR"/>
          </w:rPr>
          <m:t>.</m:t>
        </m:r>
        <m:func>
          <m:funcPr>
            <m:ctrlPr>
              <w:rPr>
                <w:rFonts w:ascii="Cambria Math" w:hAnsi="Cambria Math"/>
                <w:i/>
                <w:color w:val="auto"/>
                <w:sz w:val="26"/>
                <w:szCs w:val="26"/>
              </w:rPr>
            </m:ctrlPr>
          </m:funcPr>
          <m:fName>
            <m:r>
              <w:rPr>
                <w:rFonts w:ascii="Cambria Math" w:hAnsi="Cambria Math"/>
                <w:color w:val="auto"/>
                <w:sz w:val="26"/>
                <w:szCs w:val="26"/>
              </w:rPr>
              <m:t>tan</m:t>
            </m:r>
          </m:fName>
          <m:e>
            <m:r>
              <w:rPr>
                <w:rFonts w:ascii="Cambria Math" w:hAnsi="Cambria Math"/>
                <w:color w:val="auto"/>
                <w:sz w:val="26"/>
                <w:szCs w:val="26"/>
              </w:rPr>
              <m:t>α</m:t>
            </m:r>
          </m:e>
        </m:func>
        <m:r>
          <w:rPr>
            <w:rFonts w:ascii="Cambria Math" w:hAnsi="Cambria Math"/>
            <w:color w:val="auto"/>
            <w:sz w:val="26"/>
            <w:szCs w:val="26"/>
            <w:lang w:val="pt-BR"/>
          </w:rPr>
          <m:t>=1,5.</m:t>
        </m:r>
        <m:f>
          <m:fPr>
            <m:ctrlPr>
              <w:rPr>
                <w:rFonts w:ascii="Cambria Math" w:hAnsi="Cambria Math"/>
                <w:i/>
                <w:color w:val="auto"/>
                <w:sz w:val="26"/>
                <w:szCs w:val="26"/>
              </w:rPr>
            </m:ctrlPr>
          </m:fPr>
          <m:num>
            <m:r>
              <w:rPr>
                <w:rFonts w:ascii="Cambria Math" w:hAnsi="Cambria Math"/>
                <w:color w:val="auto"/>
                <w:sz w:val="26"/>
                <w:szCs w:val="26"/>
                <w:lang w:val="pt-BR"/>
              </w:rPr>
              <m:t>4</m:t>
            </m:r>
          </m:num>
          <m:den>
            <m:r>
              <w:rPr>
                <w:rFonts w:ascii="Cambria Math" w:hAnsi="Cambria Math"/>
                <w:color w:val="auto"/>
                <w:sz w:val="26"/>
                <w:szCs w:val="26"/>
                <w:lang w:val="pt-BR"/>
              </w:rPr>
              <m:t>15</m:t>
            </m:r>
          </m:den>
        </m:f>
        <m:r>
          <w:rPr>
            <w:rFonts w:ascii="Cambria Math" w:hAnsi="Cambria Math"/>
            <w:color w:val="auto"/>
            <w:sz w:val="26"/>
            <w:szCs w:val="26"/>
            <w:lang w:val="pt-BR"/>
          </w:rPr>
          <m:t>=0,4</m:t>
        </m:r>
        <m:r>
          <w:rPr>
            <w:rFonts w:ascii="Cambria Math" w:hAnsi="Cambria Math"/>
            <w:color w:val="auto"/>
            <w:sz w:val="26"/>
            <w:szCs w:val="26"/>
          </w:rPr>
          <m:t>m</m:t>
        </m:r>
        <m:r>
          <w:rPr>
            <w:rFonts w:ascii="Cambria Math" w:hAnsi="Cambria Math"/>
            <w:color w:val="auto"/>
            <w:sz w:val="26"/>
            <w:szCs w:val="26"/>
            <w:lang w:val="pt-BR"/>
          </w:rPr>
          <m:t>/</m:t>
        </m:r>
        <m:r>
          <w:rPr>
            <w:rFonts w:ascii="Cambria Math" w:hAnsi="Cambria Math"/>
            <w:color w:val="auto"/>
            <w:sz w:val="26"/>
            <w:szCs w:val="26"/>
          </w:rPr>
          <m:t>s</m:t>
        </m:r>
      </m:oMath>
    </w:p>
    <w:p w14:paraId="573FD988" w14:textId="77777777" w:rsidR="00520CC3" w:rsidRPr="004F0CB4" w:rsidRDefault="00520CC3" w:rsidP="00520CC3">
      <w:pPr>
        <w:spacing w:line="276" w:lineRule="auto"/>
        <w:rPr>
          <w:color w:val="auto"/>
          <w:sz w:val="26"/>
          <w:szCs w:val="26"/>
          <w:lang w:val="pt-BR"/>
        </w:rPr>
      </w:pPr>
      <w:r w:rsidRPr="004F0CB4">
        <w:rPr>
          <w:color w:val="auto"/>
          <w:sz w:val="26"/>
          <w:szCs w:val="26"/>
          <w:lang w:val="pt-BR"/>
        </w:rPr>
        <w:t>Thời gian thuyển đi từ O đến B bằng thời gian nước chảy từ A đến B:</w:t>
      </w:r>
    </w:p>
    <w:p w14:paraId="47892A9F" w14:textId="77777777" w:rsidR="00520CC3" w:rsidRPr="004F0CB4" w:rsidRDefault="00520CC3" w:rsidP="00520CC3">
      <w:pPr>
        <w:spacing w:line="276" w:lineRule="auto"/>
        <w:rPr>
          <w:color w:val="auto"/>
          <w:sz w:val="26"/>
          <w:szCs w:val="26"/>
        </w:rPr>
      </w:pPr>
      <w:r w:rsidRPr="004F0CB4">
        <w:rPr>
          <w:rFonts w:eastAsia="Calibri"/>
          <w:noProof/>
          <w:color w:val="auto"/>
          <w:sz w:val="26"/>
          <w:szCs w:val="26"/>
        </w:rPr>
        <w:drawing>
          <wp:anchor distT="0" distB="0" distL="114300" distR="114300" simplePos="0" relativeHeight="251802624" behindDoc="0" locked="0" layoutInCell="1" allowOverlap="1" wp14:anchorId="04968FC2" wp14:editId="7366B15C">
            <wp:simplePos x="0" y="0"/>
            <wp:positionH relativeFrom="column">
              <wp:posOffset>2406015</wp:posOffset>
            </wp:positionH>
            <wp:positionV relativeFrom="paragraph">
              <wp:posOffset>307975</wp:posOffset>
            </wp:positionV>
            <wp:extent cx="3676015" cy="1306195"/>
            <wp:effectExtent l="0" t="0" r="635" b="8255"/>
            <wp:wrapThrough wrapText="bothSides">
              <wp:wrapPolygon edited="0">
                <wp:start x="0" y="0"/>
                <wp:lineTo x="0" y="21421"/>
                <wp:lineTo x="21492" y="21421"/>
                <wp:lineTo x="21492" y="0"/>
                <wp:lineTo x="0" y="0"/>
              </wp:wrapPolygon>
            </wp:wrapThrough>
            <wp:docPr id="855330148" name="Picture 855330148"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30148" name="Picture 855330148" descr="50 hthy"/>
                    <pic:cNvPicPr/>
                  </pic:nvPicPr>
                  <pic:blipFill>
                    <a:blip r:embed="rId336">
                      <a:extLst>
                        <a:ext uri="{28A0092B-C50C-407E-A947-70E740481C1C}">
                          <a14:useLocalDpi xmlns:a14="http://schemas.microsoft.com/office/drawing/2010/main" val="0"/>
                        </a:ext>
                      </a:extLst>
                    </a:blip>
                    <a:stretch>
                      <a:fillRect/>
                    </a:stretch>
                  </pic:blipFill>
                  <pic:spPr>
                    <a:xfrm>
                      <a:off x="0" y="0"/>
                      <a:ext cx="3676015" cy="1306195"/>
                    </a:xfrm>
                    <a:prstGeom prst="rect">
                      <a:avLst/>
                    </a:prstGeom>
                  </pic:spPr>
                </pic:pic>
              </a:graphicData>
            </a:graphic>
            <wp14:sizeRelV relativeFrom="margin">
              <wp14:pctHeight>0</wp14:pctHeight>
            </wp14:sizeRelV>
          </wp:anchor>
        </w:drawing>
      </w:r>
      <m:oMath>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t</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n</m:t>
            </m:r>
          </m:sub>
        </m:sSub>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AB</m:t>
            </m:r>
          </m:num>
          <m:den>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23</m:t>
                </m:r>
              </m:sub>
            </m:sSub>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120</m:t>
            </m:r>
          </m:num>
          <m:den>
            <m:r>
              <w:rPr>
                <w:rFonts w:ascii="Cambria Math" w:hAnsi="Cambria Math"/>
                <w:color w:val="auto"/>
                <w:sz w:val="26"/>
                <w:szCs w:val="26"/>
              </w:rPr>
              <m:t>0,4</m:t>
            </m:r>
          </m:den>
        </m:f>
        <m:r>
          <w:rPr>
            <w:rFonts w:ascii="Cambria Math" w:hAnsi="Cambria Math"/>
            <w:color w:val="auto"/>
            <w:sz w:val="26"/>
            <w:szCs w:val="26"/>
          </w:rPr>
          <m:t>=300s=5ph</m:t>
        </m:r>
      </m:oMath>
    </w:p>
    <w:p w14:paraId="7434E508" w14:textId="77777777" w:rsidR="00520CC3" w:rsidRPr="004F0CB4" w:rsidRDefault="00520CC3" w:rsidP="00520CC3">
      <w:pPr>
        <w:spacing w:line="276" w:lineRule="auto"/>
        <w:rPr>
          <w:noProof/>
          <w:color w:val="auto"/>
          <w:sz w:val="26"/>
          <w:szCs w:val="26"/>
        </w:rPr>
      </w:pPr>
      <w:r w:rsidRPr="004F0CB4">
        <w:rPr>
          <w:b/>
          <w:color w:val="auto"/>
          <w:sz w:val="26"/>
          <w:szCs w:val="26"/>
        </w:rPr>
        <w:t>Câu 15:</w:t>
      </w:r>
      <w:r w:rsidRPr="004F0CB4">
        <w:rPr>
          <w:noProof/>
          <w:color w:val="auto"/>
          <w:sz w:val="26"/>
          <w:szCs w:val="26"/>
        </w:rPr>
        <w:t xml:space="preserve"> </w:t>
      </w:r>
      <w:r w:rsidRPr="004F0CB4">
        <w:rPr>
          <w:b/>
          <w:color w:val="auto"/>
          <w:sz w:val="26"/>
          <w:szCs w:val="26"/>
        </w:rPr>
        <w:t>Chọn đáp án D</w:t>
      </w:r>
    </w:p>
    <w:p w14:paraId="2C436ADB" w14:textId="77777777" w:rsidR="00520CC3" w:rsidRPr="004F0CB4" w:rsidRDefault="00520CC3" w:rsidP="00520CC3">
      <w:pPr>
        <w:spacing w:line="276" w:lineRule="auto"/>
        <w:rPr>
          <w:color w:val="auto"/>
          <w:sz w:val="26"/>
          <w:szCs w:val="26"/>
        </w:rPr>
      </w:pPr>
      <w:r w:rsidRPr="004F0CB4">
        <w:rPr>
          <w:color w:val="auto"/>
          <w:sz w:val="26"/>
          <w:szCs w:val="26"/>
        </w:rPr>
        <w:t xml:space="preserve">Gọi +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12</m:t>
            </m:r>
          </m:sub>
        </m:sSub>
      </m:oMath>
      <w:r w:rsidRPr="004F0CB4">
        <w:rPr>
          <w:color w:val="auto"/>
          <w:sz w:val="26"/>
          <w:szCs w:val="26"/>
        </w:rPr>
        <w:t> là vận tốc của ca nô so với nước</w:t>
      </w:r>
    </w:p>
    <w:p w14:paraId="31670C48" w14:textId="77777777" w:rsidR="00520CC3" w:rsidRPr="004F0CB4" w:rsidRDefault="00520CC3" w:rsidP="00520CC3">
      <w:pPr>
        <w:spacing w:line="276" w:lineRule="auto"/>
        <w:rPr>
          <w:color w:val="auto"/>
          <w:sz w:val="26"/>
          <w:szCs w:val="26"/>
        </w:rPr>
      </w:pPr>
      <w:r w:rsidRPr="004F0CB4">
        <w:rPr>
          <w:color w:val="auto"/>
          <w:sz w:val="26"/>
          <w:szCs w:val="26"/>
        </w:rPr>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23</m:t>
            </m:r>
          </m:sub>
        </m:sSub>
      </m:oMath>
      <w:r w:rsidRPr="004F0CB4">
        <w:rPr>
          <w:color w:val="auto"/>
          <w:sz w:val="26"/>
          <w:szCs w:val="26"/>
        </w:rPr>
        <w:t> là vận tốc của nước so với bờ</w:t>
      </w:r>
    </w:p>
    <w:p w14:paraId="594EECE3" w14:textId="77777777" w:rsidR="00520CC3" w:rsidRPr="004F0CB4" w:rsidRDefault="00520CC3" w:rsidP="00520CC3">
      <w:pPr>
        <w:spacing w:line="276" w:lineRule="auto"/>
        <w:rPr>
          <w:color w:val="auto"/>
          <w:sz w:val="26"/>
          <w:szCs w:val="26"/>
        </w:rPr>
      </w:pPr>
      <w:r w:rsidRPr="004F0CB4">
        <w:rPr>
          <w:color w:val="auto"/>
          <w:sz w:val="26"/>
          <w:szCs w:val="26"/>
        </w:rPr>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13</m:t>
            </m:r>
          </m:sub>
        </m:sSub>
      </m:oMath>
      <w:r w:rsidRPr="004F0CB4">
        <w:rPr>
          <w:color w:val="auto"/>
          <w:sz w:val="26"/>
          <w:szCs w:val="26"/>
        </w:rPr>
        <w:t> là vận tốc của ca nô so với bờ</w:t>
      </w:r>
    </w:p>
    <w:p w14:paraId="43E2AC49" w14:textId="77777777" w:rsidR="00520CC3" w:rsidRPr="004F0CB4" w:rsidRDefault="00520CC3" w:rsidP="00520CC3">
      <w:pPr>
        <w:spacing w:line="276" w:lineRule="auto"/>
        <w:rPr>
          <w:color w:val="auto"/>
          <w:sz w:val="26"/>
          <w:szCs w:val="26"/>
          <w:vertAlign w:val="subscript"/>
        </w:rPr>
      </w:pPr>
      <w:r w:rsidRPr="004F0CB4">
        <w:rPr>
          <w:rFonts w:eastAsia="Calibri"/>
          <w:color w:val="auto"/>
          <w:sz w:val="26"/>
          <w:szCs w:val="26"/>
        </w:rPr>
        <w:t xml:space="preserve">Áp dụng công thức cộng vận tốc: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13</w:t>
      </w:r>
      <w:r w:rsidRPr="004F0CB4">
        <w:rPr>
          <w:color w:val="auto"/>
          <w:sz w:val="26"/>
          <w:szCs w:val="26"/>
        </w:rPr>
        <w:t xml:space="preserve">=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12</w:t>
      </w:r>
      <w:r w:rsidRPr="004F0CB4">
        <w:rPr>
          <w:color w:val="auto"/>
          <w:sz w:val="26"/>
          <w:szCs w:val="26"/>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23</w:t>
      </w:r>
    </w:p>
    <w:p w14:paraId="69F854F8" w14:textId="77777777" w:rsidR="00520CC3" w:rsidRPr="004F0CB4" w:rsidRDefault="00000000" w:rsidP="00520CC3">
      <w:pPr>
        <w:keepNext/>
        <w:keepLines/>
        <w:tabs>
          <w:tab w:val="left" w:pos="283"/>
          <w:tab w:val="left" w:pos="2835"/>
          <w:tab w:val="left" w:pos="5386"/>
          <w:tab w:val="left" w:pos="7937"/>
        </w:tabs>
        <w:spacing w:line="276" w:lineRule="auto"/>
        <w:outlineLvl w:val="2"/>
        <w:rPr>
          <w:rFonts w:eastAsia="MS Gothic"/>
          <w:color w:val="auto"/>
          <w:sz w:val="26"/>
          <w:szCs w:val="26"/>
          <w:lang w:val="vi-VN"/>
        </w:rPr>
      </w:pPr>
      <m:oMath>
        <m:sSub>
          <m:sSubPr>
            <m:ctrlPr>
              <w:rPr>
                <w:rFonts w:ascii="Cambria Math" w:eastAsia="MS Gothic" w:hAnsi="Cambria Math"/>
                <w:i/>
                <w:color w:val="auto"/>
                <w:sz w:val="26"/>
                <w:szCs w:val="26"/>
                <w:lang w:val="vi-VN"/>
              </w:rPr>
            </m:ctrlPr>
          </m:sSubPr>
          <m:e>
            <m:acc>
              <m:accPr>
                <m:chr m:val="⃗"/>
                <m:ctrlPr>
                  <w:rPr>
                    <w:rFonts w:ascii="Cambria Math" w:eastAsia="MS Gothic" w:hAnsi="Cambria Math"/>
                    <w:i/>
                    <w:color w:val="auto"/>
                    <w:sz w:val="26"/>
                    <w:szCs w:val="26"/>
                    <w:lang w:val="vi-VN"/>
                  </w:rPr>
                </m:ctrlPr>
              </m:accPr>
              <m:e>
                <m:r>
                  <w:rPr>
                    <w:rFonts w:ascii="Cambria Math" w:eastAsia="MS Gothic" w:hAnsi="Cambria Math"/>
                    <w:color w:val="auto"/>
                    <w:sz w:val="26"/>
                    <w:szCs w:val="26"/>
                    <w:lang w:val="vi-VN"/>
                  </w:rPr>
                  <m:t>v</m:t>
                </m:r>
              </m:e>
            </m:acc>
          </m:e>
          <m:sub>
            <m:r>
              <w:rPr>
                <w:rFonts w:ascii="Cambria Math" w:eastAsia="MS Gothic" w:hAnsi="Cambria Math"/>
                <w:color w:val="auto"/>
                <w:sz w:val="26"/>
                <w:szCs w:val="26"/>
                <w:lang w:val="vi-VN"/>
              </w:rPr>
              <m:t>12</m:t>
            </m:r>
          </m:sub>
        </m:sSub>
      </m:oMath>
      <w:r w:rsidR="00520CC3" w:rsidRPr="004F0CB4">
        <w:rPr>
          <w:rFonts w:eastAsia="MS Gothic"/>
          <w:color w:val="auto"/>
          <w:sz w:val="26"/>
          <w:szCs w:val="26"/>
          <w:lang w:val="vi-VN"/>
        </w:rPr>
        <w:t xml:space="preserve"> vuông góc với </w:t>
      </w:r>
      <m:oMath>
        <m:sSub>
          <m:sSubPr>
            <m:ctrlPr>
              <w:rPr>
                <w:rFonts w:ascii="Cambria Math" w:eastAsia="MS Gothic" w:hAnsi="Cambria Math"/>
                <w:i/>
                <w:color w:val="auto"/>
                <w:sz w:val="26"/>
                <w:szCs w:val="26"/>
                <w:lang w:val="vi-VN"/>
              </w:rPr>
            </m:ctrlPr>
          </m:sSubPr>
          <m:e>
            <m:acc>
              <m:accPr>
                <m:chr m:val="⃗"/>
                <m:ctrlPr>
                  <w:rPr>
                    <w:rFonts w:ascii="Cambria Math" w:eastAsia="MS Gothic" w:hAnsi="Cambria Math"/>
                    <w:i/>
                    <w:color w:val="auto"/>
                    <w:sz w:val="26"/>
                    <w:szCs w:val="26"/>
                    <w:lang w:val="vi-VN"/>
                  </w:rPr>
                </m:ctrlPr>
              </m:accPr>
              <m:e>
                <m:r>
                  <w:rPr>
                    <w:rFonts w:ascii="Cambria Math" w:eastAsia="MS Gothic" w:hAnsi="Cambria Math"/>
                    <w:color w:val="auto"/>
                    <w:sz w:val="26"/>
                    <w:szCs w:val="26"/>
                    <w:lang w:val="vi-VN"/>
                  </w:rPr>
                  <m:t>v</m:t>
                </m:r>
              </m:e>
            </m:acc>
          </m:e>
          <m:sub>
            <m:r>
              <w:rPr>
                <w:rFonts w:ascii="Cambria Math" w:eastAsia="MS Gothic" w:hAnsi="Cambria Math"/>
                <w:color w:val="auto"/>
                <w:sz w:val="26"/>
                <w:szCs w:val="26"/>
                <w:lang w:val="vi-VN"/>
              </w:rPr>
              <m:t>23</m:t>
            </m:r>
          </m:sub>
        </m:sSub>
      </m:oMath>
      <w:r w:rsidR="00520CC3" w:rsidRPr="004F0CB4">
        <w:rPr>
          <w:rFonts w:eastAsia="MS Gothic"/>
          <w:color w:val="auto"/>
          <w:sz w:val="26"/>
          <w:szCs w:val="26"/>
          <w:lang w:val="vi-VN"/>
        </w:rPr>
        <w:t>thì:</w:t>
      </w:r>
      <m:oMath>
        <m:sSub>
          <m:sSubPr>
            <m:ctrlPr>
              <w:rPr>
                <w:rFonts w:ascii="Cambria Math" w:eastAsia="MS Gothic" w:hAnsi="Cambria Math"/>
                <w:i/>
                <w:color w:val="auto"/>
                <w:sz w:val="26"/>
                <w:szCs w:val="26"/>
                <w:lang w:val="vi-VN"/>
              </w:rPr>
            </m:ctrlPr>
          </m:sSubPr>
          <m:e>
            <m:r>
              <w:rPr>
                <w:rFonts w:ascii="Cambria Math" w:eastAsia="MS Gothic" w:hAnsi="Cambria Math"/>
                <w:color w:val="auto"/>
                <w:sz w:val="26"/>
                <w:szCs w:val="26"/>
                <w:lang w:val="vi-VN"/>
              </w:rPr>
              <m:t>v</m:t>
            </m:r>
          </m:e>
          <m:sub>
            <m:r>
              <w:rPr>
                <w:rFonts w:ascii="Cambria Math" w:eastAsia="MS Gothic" w:hAnsi="Cambria Math"/>
                <w:color w:val="auto"/>
                <w:sz w:val="26"/>
                <w:szCs w:val="26"/>
                <w:lang w:val="vi-VN"/>
              </w:rPr>
              <m:t>13</m:t>
            </m:r>
          </m:sub>
        </m:sSub>
        <m:r>
          <w:rPr>
            <w:rFonts w:ascii="Cambria Math" w:eastAsia="MS Gothic" w:hAnsi="Cambria Math"/>
            <w:color w:val="auto"/>
            <w:sz w:val="26"/>
            <w:szCs w:val="26"/>
            <w:lang w:val="vi-VN"/>
          </w:rPr>
          <m:t>=</m:t>
        </m:r>
        <m:rad>
          <m:radPr>
            <m:degHide m:val="1"/>
            <m:ctrlPr>
              <w:rPr>
                <w:rFonts w:ascii="Cambria Math" w:eastAsia="MS Gothic" w:hAnsi="Cambria Math"/>
                <w:i/>
                <w:color w:val="auto"/>
                <w:sz w:val="26"/>
                <w:szCs w:val="26"/>
                <w:lang w:val="vi-VN"/>
              </w:rPr>
            </m:ctrlPr>
          </m:radPr>
          <m:deg/>
          <m:e>
            <m:sSubSup>
              <m:sSubSupPr>
                <m:ctrlPr>
                  <w:rPr>
                    <w:rFonts w:ascii="Cambria Math" w:eastAsia="MS Gothic" w:hAnsi="Cambria Math"/>
                    <w:i/>
                    <w:color w:val="auto"/>
                    <w:sz w:val="26"/>
                    <w:szCs w:val="26"/>
                    <w:lang w:val="vi-VN"/>
                  </w:rPr>
                </m:ctrlPr>
              </m:sSubSupPr>
              <m:e>
                <m:r>
                  <w:rPr>
                    <w:rFonts w:ascii="Cambria Math" w:eastAsia="MS Gothic" w:hAnsi="Cambria Math"/>
                    <w:color w:val="auto"/>
                    <w:sz w:val="26"/>
                    <w:szCs w:val="26"/>
                    <w:lang w:val="vi-VN"/>
                  </w:rPr>
                  <m:t>v</m:t>
                </m:r>
              </m:e>
              <m:sub>
                <m:r>
                  <w:rPr>
                    <w:rFonts w:ascii="Cambria Math" w:eastAsia="MS Gothic" w:hAnsi="Cambria Math"/>
                    <w:color w:val="auto"/>
                    <w:sz w:val="26"/>
                    <w:szCs w:val="26"/>
                    <w:lang w:val="vi-VN"/>
                  </w:rPr>
                  <m:t>12</m:t>
                </m:r>
              </m:sub>
              <m:sup>
                <m:r>
                  <w:rPr>
                    <w:rFonts w:ascii="Cambria Math" w:eastAsia="MS Gothic" w:hAnsi="Cambria Math"/>
                    <w:color w:val="auto"/>
                    <w:sz w:val="26"/>
                    <w:szCs w:val="26"/>
                    <w:lang w:val="vi-VN"/>
                  </w:rPr>
                  <m:t>2</m:t>
                </m:r>
              </m:sup>
            </m:sSubSup>
            <m:r>
              <w:rPr>
                <w:rFonts w:ascii="Cambria Math" w:eastAsia="MS Gothic" w:hAnsi="Cambria Math"/>
                <w:color w:val="auto"/>
                <w:sz w:val="26"/>
                <w:szCs w:val="26"/>
                <w:lang w:val="vi-VN"/>
              </w:rPr>
              <m:t>+</m:t>
            </m:r>
            <m:sSubSup>
              <m:sSubSupPr>
                <m:ctrlPr>
                  <w:rPr>
                    <w:rFonts w:ascii="Cambria Math" w:eastAsia="MS Gothic" w:hAnsi="Cambria Math"/>
                    <w:i/>
                    <w:color w:val="auto"/>
                    <w:sz w:val="26"/>
                    <w:szCs w:val="26"/>
                    <w:lang w:val="vi-VN"/>
                  </w:rPr>
                </m:ctrlPr>
              </m:sSubSupPr>
              <m:e>
                <m:r>
                  <w:rPr>
                    <w:rFonts w:ascii="Cambria Math" w:eastAsia="MS Gothic" w:hAnsi="Cambria Math"/>
                    <w:color w:val="auto"/>
                    <w:sz w:val="26"/>
                    <w:szCs w:val="26"/>
                    <w:lang w:val="vi-VN"/>
                  </w:rPr>
                  <m:t>v</m:t>
                </m:r>
              </m:e>
              <m:sub>
                <m:r>
                  <w:rPr>
                    <w:rFonts w:ascii="Cambria Math" w:eastAsia="MS Gothic" w:hAnsi="Cambria Math"/>
                    <w:color w:val="auto"/>
                    <w:sz w:val="26"/>
                    <w:szCs w:val="26"/>
                    <w:lang w:val="vi-VN"/>
                  </w:rPr>
                  <m:t>23</m:t>
                </m:r>
              </m:sub>
              <m:sup>
                <m:r>
                  <w:rPr>
                    <w:rFonts w:ascii="Cambria Math" w:eastAsia="MS Gothic" w:hAnsi="Cambria Math"/>
                    <w:color w:val="auto"/>
                    <w:sz w:val="26"/>
                    <w:szCs w:val="26"/>
                    <w:lang w:val="vi-VN"/>
                  </w:rPr>
                  <m:t>2</m:t>
                </m:r>
              </m:sup>
            </m:sSubSup>
          </m:e>
        </m:rad>
        <m:r>
          <w:rPr>
            <w:rFonts w:ascii="Cambria Math" w:eastAsia="MS Gothic" w:hAnsi="Cambria Math"/>
            <w:color w:val="auto"/>
            <w:sz w:val="26"/>
            <w:szCs w:val="26"/>
            <w:lang w:val="vi-VN"/>
          </w:rPr>
          <m:t>=</m:t>
        </m:r>
        <m:rad>
          <m:radPr>
            <m:degHide m:val="1"/>
            <m:ctrlPr>
              <w:rPr>
                <w:rFonts w:ascii="Cambria Math" w:eastAsia="MS Gothic" w:hAnsi="Cambria Math"/>
                <w:i/>
                <w:color w:val="auto"/>
                <w:sz w:val="26"/>
                <w:szCs w:val="26"/>
                <w:lang w:val="vi-VN"/>
              </w:rPr>
            </m:ctrlPr>
          </m:radPr>
          <m:deg/>
          <m:e>
            <m:sSup>
              <m:sSupPr>
                <m:ctrlPr>
                  <w:rPr>
                    <w:rFonts w:ascii="Cambria Math" w:eastAsia="MS Gothic" w:hAnsi="Cambria Math"/>
                    <w:i/>
                    <w:color w:val="auto"/>
                    <w:sz w:val="26"/>
                    <w:szCs w:val="26"/>
                    <w:lang w:val="vi-VN"/>
                  </w:rPr>
                </m:ctrlPr>
              </m:sSupPr>
              <m:e>
                <m:r>
                  <w:rPr>
                    <w:rFonts w:ascii="Cambria Math" w:eastAsia="MS Gothic" w:hAnsi="Cambria Math"/>
                    <w:color w:val="auto"/>
                    <w:sz w:val="26"/>
                    <w:szCs w:val="26"/>
                    <w:lang w:val="vi-VN"/>
                  </w:rPr>
                  <m:t>4</m:t>
                </m:r>
              </m:e>
              <m:sup>
                <m:r>
                  <w:rPr>
                    <w:rFonts w:ascii="Cambria Math" w:eastAsia="MS Gothic" w:hAnsi="Cambria Math"/>
                    <w:color w:val="auto"/>
                    <w:sz w:val="26"/>
                    <w:szCs w:val="26"/>
                    <w:lang w:val="vi-VN"/>
                  </w:rPr>
                  <m:t>2</m:t>
                </m:r>
              </m:sup>
            </m:sSup>
            <m:r>
              <w:rPr>
                <w:rFonts w:ascii="Cambria Math" w:eastAsia="MS Gothic" w:hAnsi="Cambria Math"/>
                <w:color w:val="auto"/>
                <w:sz w:val="26"/>
                <w:szCs w:val="26"/>
                <w:lang w:val="vi-VN"/>
              </w:rPr>
              <m:t>+</m:t>
            </m:r>
            <m:sSup>
              <m:sSupPr>
                <m:ctrlPr>
                  <w:rPr>
                    <w:rFonts w:ascii="Cambria Math" w:eastAsia="MS Gothic" w:hAnsi="Cambria Math"/>
                    <w:i/>
                    <w:color w:val="auto"/>
                    <w:sz w:val="26"/>
                    <w:szCs w:val="26"/>
                    <w:lang w:val="vi-VN"/>
                  </w:rPr>
                </m:ctrlPr>
              </m:sSupPr>
              <m:e>
                <m:r>
                  <w:rPr>
                    <w:rFonts w:ascii="Cambria Math" w:eastAsia="MS Gothic" w:hAnsi="Cambria Math"/>
                    <w:color w:val="auto"/>
                    <w:sz w:val="26"/>
                    <w:szCs w:val="26"/>
                    <w:lang w:val="vi-VN"/>
                  </w:rPr>
                  <m:t>3</m:t>
                </m:r>
              </m:e>
              <m:sup>
                <m:r>
                  <w:rPr>
                    <w:rFonts w:ascii="Cambria Math" w:eastAsia="MS Gothic" w:hAnsi="Cambria Math"/>
                    <w:color w:val="auto"/>
                    <w:sz w:val="26"/>
                    <w:szCs w:val="26"/>
                    <w:lang w:val="vi-VN"/>
                  </w:rPr>
                  <m:t>2</m:t>
                </m:r>
              </m:sup>
            </m:sSup>
          </m:e>
        </m:rad>
        <m:r>
          <w:rPr>
            <w:rFonts w:ascii="Cambria Math" w:eastAsia="MS Gothic" w:hAnsi="Cambria Math"/>
            <w:color w:val="auto"/>
            <w:sz w:val="26"/>
            <w:szCs w:val="26"/>
            <w:lang w:val="vi-VN"/>
          </w:rPr>
          <m:t>=5m/s</m:t>
        </m:r>
      </m:oMath>
    </w:p>
    <w:p w14:paraId="76E08FDF" w14:textId="77777777" w:rsidR="00520CC3" w:rsidRPr="004F0CB4" w:rsidRDefault="00520CC3" w:rsidP="00520CC3">
      <w:pPr>
        <w:tabs>
          <w:tab w:val="left" w:pos="1290"/>
        </w:tabs>
        <w:spacing w:line="276" w:lineRule="auto"/>
        <w:jc w:val="both"/>
        <w:rPr>
          <w:b/>
          <w:color w:val="auto"/>
          <w:sz w:val="26"/>
          <w:szCs w:val="26"/>
          <w:lang w:val="vi-VN"/>
        </w:rPr>
      </w:pPr>
      <w:r w:rsidRPr="004F0CB4">
        <w:rPr>
          <w:b/>
          <w:color w:val="auto"/>
          <w:sz w:val="26"/>
          <w:szCs w:val="26"/>
          <w:lang w:val="vi-VN"/>
        </w:rPr>
        <w:t>Câu 16: Chọn đáp án B</w:t>
      </w:r>
    </w:p>
    <w:p w14:paraId="1FFC5FCA" w14:textId="77777777" w:rsidR="00520CC3" w:rsidRPr="004F0CB4" w:rsidRDefault="00520CC3" w:rsidP="00520CC3">
      <w:pPr>
        <w:tabs>
          <w:tab w:val="left" w:pos="1290"/>
        </w:tabs>
        <w:spacing w:line="276" w:lineRule="auto"/>
        <w:jc w:val="both"/>
        <w:rPr>
          <w:b/>
          <w:color w:val="auto"/>
          <w:sz w:val="26"/>
          <w:szCs w:val="26"/>
          <w:lang w:val="vi-VN"/>
        </w:rPr>
      </w:pPr>
      <w:r w:rsidRPr="004F0CB4">
        <w:rPr>
          <w:noProof/>
          <w:color w:val="auto"/>
          <w:sz w:val="26"/>
          <w:szCs w:val="26"/>
        </w:rPr>
        <w:drawing>
          <wp:anchor distT="0" distB="0" distL="114300" distR="114300" simplePos="0" relativeHeight="251792384" behindDoc="0" locked="0" layoutInCell="1" allowOverlap="1" wp14:anchorId="1F373C62" wp14:editId="25144A34">
            <wp:simplePos x="0" y="0"/>
            <wp:positionH relativeFrom="column">
              <wp:posOffset>1059815</wp:posOffset>
            </wp:positionH>
            <wp:positionV relativeFrom="paragraph">
              <wp:posOffset>6985</wp:posOffset>
            </wp:positionV>
            <wp:extent cx="1562986" cy="1248805"/>
            <wp:effectExtent l="0" t="0" r="0" b="8890"/>
            <wp:wrapThrough wrapText="bothSides">
              <wp:wrapPolygon edited="0">
                <wp:start x="0" y="0"/>
                <wp:lineTo x="0" y="21424"/>
                <wp:lineTo x="21328" y="21424"/>
                <wp:lineTo x="21328" y="0"/>
                <wp:lineTo x="0" y="0"/>
              </wp:wrapPolygon>
            </wp:wrapThrough>
            <wp:docPr id="24" name="Picture 14"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 descr="50 hthy"/>
                    <pic:cNvPicPr>
                      <a:picLocks noChangeAspect="1" noChangeArrowheads="1"/>
                    </pic:cNvPicPr>
                  </pic:nvPicPr>
                  <pic:blipFill>
                    <a:blip r:embed="rId316">
                      <a:extLst>
                        <a:ext uri="{BEBA8EAE-BF5A-486C-A8C5-ECC9F3942E4B}">
                          <a14:imgProps xmlns:a14="http://schemas.microsoft.com/office/drawing/2010/main">
                            <a14:imgLayer r:embed="rId31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62986" cy="1248805"/>
                    </a:xfrm>
                    <a:prstGeom prst="rect">
                      <a:avLst/>
                    </a:prstGeom>
                    <a:noFill/>
                    <a:ln>
                      <a:noFill/>
                    </a:ln>
                  </pic:spPr>
                </pic:pic>
              </a:graphicData>
            </a:graphic>
          </wp:anchor>
        </w:drawing>
      </w:r>
      <w:r w:rsidRPr="004F0CB4">
        <w:rPr>
          <w:b/>
          <w:noProof/>
          <w:color w:val="auto"/>
          <w:sz w:val="26"/>
          <w:szCs w:val="26"/>
        </w:rPr>
        <w:drawing>
          <wp:anchor distT="0" distB="0" distL="114300" distR="114300" simplePos="0" relativeHeight="251791360" behindDoc="0" locked="0" layoutInCell="1" allowOverlap="1" wp14:anchorId="166F7520" wp14:editId="45AF1187">
            <wp:simplePos x="0" y="0"/>
            <wp:positionH relativeFrom="column">
              <wp:posOffset>3479165</wp:posOffset>
            </wp:positionH>
            <wp:positionV relativeFrom="paragraph">
              <wp:posOffset>6985</wp:posOffset>
            </wp:positionV>
            <wp:extent cx="2044805" cy="1301817"/>
            <wp:effectExtent l="0" t="0" r="0" b="0"/>
            <wp:wrapThrough wrapText="bothSides">
              <wp:wrapPolygon edited="0">
                <wp:start x="0" y="0"/>
                <wp:lineTo x="0" y="21179"/>
                <wp:lineTo x="21332" y="21179"/>
                <wp:lineTo x="21332" y="0"/>
                <wp:lineTo x="0" y="0"/>
              </wp:wrapPolygon>
            </wp:wrapThrough>
            <wp:docPr id="23" name="Picture 23"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50 hthy"/>
                    <pic:cNvPicPr/>
                  </pic:nvPicPr>
                  <pic:blipFill>
                    <a:blip r:embed="rId337">
                      <a:extLst>
                        <a:ext uri="{28A0092B-C50C-407E-A947-70E740481C1C}">
                          <a14:useLocalDpi xmlns:a14="http://schemas.microsoft.com/office/drawing/2010/main" val="0"/>
                        </a:ext>
                      </a:extLst>
                    </a:blip>
                    <a:stretch>
                      <a:fillRect/>
                    </a:stretch>
                  </pic:blipFill>
                  <pic:spPr>
                    <a:xfrm>
                      <a:off x="0" y="0"/>
                      <a:ext cx="2044805" cy="1301817"/>
                    </a:xfrm>
                    <a:prstGeom prst="rect">
                      <a:avLst/>
                    </a:prstGeom>
                  </pic:spPr>
                </pic:pic>
              </a:graphicData>
            </a:graphic>
          </wp:anchor>
        </w:drawing>
      </w:r>
    </w:p>
    <w:p w14:paraId="2FF392F0" w14:textId="77777777" w:rsidR="00520CC3" w:rsidRPr="004F0CB4" w:rsidRDefault="00520CC3" w:rsidP="00520CC3">
      <w:pPr>
        <w:spacing w:line="276" w:lineRule="auto"/>
        <w:rPr>
          <w:rFonts w:eastAsia="Calibri"/>
          <w:color w:val="auto"/>
          <w:sz w:val="26"/>
          <w:szCs w:val="26"/>
          <w:lang w:val="vi-VN"/>
        </w:rPr>
      </w:pPr>
    </w:p>
    <w:p w14:paraId="2E58D0C3" w14:textId="77777777" w:rsidR="00520CC3" w:rsidRPr="004F0CB4" w:rsidRDefault="00520CC3" w:rsidP="00520CC3">
      <w:pPr>
        <w:spacing w:line="276" w:lineRule="auto"/>
        <w:rPr>
          <w:rFonts w:eastAsia="Calibri"/>
          <w:color w:val="auto"/>
          <w:sz w:val="26"/>
          <w:szCs w:val="26"/>
          <w:lang w:val="vi-VN"/>
        </w:rPr>
      </w:pPr>
    </w:p>
    <w:p w14:paraId="204D9EEF" w14:textId="77777777" w:rsidR="00520CC3" w:rsidRPr="004F0CB4" w:rsidRDefault="00520CC3" w:rsidP="00520CC3">
      <w:pPr>
        <w:spacing w:line="276" w:lineRule="auto"/>
        <w:rPr>
          <w:rFonts w:eastAsia="Calibri"/>
          <w:color w:val="auto"/>
          <w:sz w:val="26"/>
          <w:szCs w:val="26"/>
          <w:lang w:val="vi-VN"/>
        </w:rPr>
      </w:pPr>
    </w:p>
    <w:p w14:paraId="5CD70559" w14:textId="77777777" w:rsidR="00520CC3" w:rsidRPr="004F0CB4" w:rsidRDefault="00520CC3" w:rsidP="00520CC3">
      <w:pPr>
        <w:spacing w:line="276" w:lineRule="auto"/>
        <w:rPr>
          <w:rFonts w:eastAsia="Calibri"/>
          <w:color w:val="auto"/>
          <w:sz w:val="26"/>
          <w:szCs w:val="26"/>
          <w:lang w:val="vi-VN"/>
        </w:rPr>
      </w:pPr>
    </w:p>
    <w:p w14:paraId="3FF50EF5" w14:textId="77777777" w:rsidR="00520CC3" w:rsidRPr="004F0CB4" w:rsidRDefault="00520CC3" w:rsidP="00520CC3">
      <w:pPr>
        <w:spacing w:line="276" w:lineRule="auto"/>
        <w:rPr>
          <w:rFonts w:eastAsia="Calibri"/>
          <w:color w:val="auto"/>
          <w:sz w:val="26"/>
          <w:szCs w:val="26"/>
          <w:lang w:val="vi-VN"/>
        </w:rPr>
      </w:pPr>
    </w:p>
    <w:p w14:paraId="374BAEDC" w14:textId="77777777" w:rsidR="00520CC3" w:rsidRPr="004F0CB4" w:rsidRDefault="00520CC3" w:rsidP="00520CC3">
      <w:pPr>
        <w:spacing w:line="276" w:lineRule="auto"/>
        <w:rPr>
          <w:rFonts w:eastAsia="Calibri"/>
          <w:color w:val="auto"/>
          <w:sz w:val="26"/>
          <w:szCs w:val="26"/>
          <w:lang w:val="vi-VN"/>
        </w:rPr>
      </w:pPr>
    </w:p>
    <w:p w14:paraId="6D80104D" w14:textId="77777777" w:rsidR="00520CC3" w:rsidRPr="004F0CB4" w:rsidRDefault="00520CC3" w:rsidP="00520CC3">
      <w:pPr>
        <w:spacing w:line="276" w:lineRule="auto"/>
        <w:rPr>
          <w:color w:val="auto"/>
          <w:sz w:val="26"/>
          <w:szCs w:val="26"/>
          <w:vertAlign w:val="subscript"/>
          <w:lang w:val="vi-VN"/>
        </w:rPr>
      </w:pPr>
      <w:r w:rsidRPr="004F0CB4">
        <w:rPr>
          <w:rFonts w:eastAsia="Calibri"/>
          <w:color w:val="auto"/>
          <w:sz w:val="26"/>
          <w:szCs w:val="26"/>
          <w:lang w:val="vi-VN"/>
        </w:rPr>
        <w:t xml:space="preserve">Áp dụng công thức cộng vận tốc: </w:t>
      </w:r>
      <m:oMath>
        <m:acc>
          <m:accPr>
            <m:chr m:val="⃗"/>
            <m:ctrlPr>
              <w:rPr>
                <w:rFonts w:ascii="Cambria Math" w:hAnsi="Cambria Math"/>
                <w:bCs/>
                <w:i/>
                <w:color w:val="auto"/>
                <w:sz w:val="26"/>
                <w:szCs w:val="26"/>
              </w:rPr>
            </m:ctrlPr>
          </m:accPr>
          <m:e>
            <m:r>
              <w:rPr>
                <w:rFonts w:ascii="Cambria Math" w:hAnsi="Cambria Math"/>
                <w:color w:val="auto"/>
                <w:sz w:val="26"/>
                <w:szCs w:val="26"/>
                <w:lang w:val="vi-VN"/>
              </w:rPr>
              <m:t>v</m:t>
            </m:r>
          </m:e>
        </m:acc>
      </m:oMath>
      <w:r w:rsidRPr="004F0CB4">
        <w:rPr>
          <w:color w:val="auto"/>
          <w:sz w:val="26"/>
          <w:szCs w:val="26"/>
          <w:vertAlign w:val="subscript"/>
          <w:lang w:val="vi-VN"/>
        </w:rPr>
        <w:t>13</w:t>
      </w:r>
      <w:r w:rsidRPr="004F0CB4">
        <w:rPr>
          <w:color w:val="auto"/>
          <w:sz w:val="26"/>
          <w:szCs w:val="26"/>
          <w:lang w:val="vi-VN"/>
        </w:rPr>
        <w:t xml:space="preserve">= </w:t>
      </w:r>
      <m:oMath>
        <m:acc>
          <m:accPr>
            <m:chr m:val="⃗"/>
            <m:ctrlPr>
              <w:rPr>
                <w:rFonts w:ascii="Cambria Math" w:hAnsi="Cambria Math"/>
                <w:bCs/>
                <w:i/>
                <w:color w:val="auto"/>
                <w:sz w:val="26"/>
                <w:szCs w:val="26"/>
              </w:rPr>
            </m:ctrlPr>
          </m:accPr>
          <m:e>
            <m:r>
              <w:rPr>
                <w:rFonts w:ascii="Cambria Math" w:hAnsi="Cambria Math"/>
                <w:color w:val="auto"/>
                <w:sz w:val="26"/>
                <w:szCs w:val="26"/>
                <w:lang w:val="vi-VN"/>
              </w:rPr>
              <m:t>v</m:t>
            </m:r>
          </m:e>
        </m:acc>
      </m:oMath>
      <w:r w:rsidRPr="004F0CB4">
        <w:rPr>
          <w:color w:val="auto"/>
          <w:sz w:val="26"/>
          <w:szCs w:val="26"/>
          <w:vertAlign w:val="subscript"/>
          <w:lang w:val="vi-VN"/>
        </w:rPr>
        <w:t>12</w:t>
      </w:r>
      <w:r w:rsidRPr="004F0CB4">
        <w:rPr>
          <w:color w:val="auto"/>
          <w:sz w:val="26"/>
          <w:szCs w:val="26"/>
          <w:lang w:val="vi-VN"/>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lang w:val="vi-VN"/>
              </w:rPr>
              <m:t>v</m:t>
            </m:r>
          </m:e>
        </m:acc>
      </m:oMath>
      <w:r w:rsidRPr="004F0CB4">
        <w:rPr>
          <w:color w:val="auto"/>
          <w:sz w:val="26"/>
          <w:szCs w:val="26"/>
          <w:vertAlign w:val="subscript"/>
          <w:lang w:val="vi-VN"/>
        </w:rPr>
        <w:t>23</w:t>
      </w:r>
    </w:p>
    <w:p w14:paraId="64FE46C4" w14:textId="77777777" w:rsidR="00520CC3" w:rsidRPr="004F0CB4" w:rsidRDefault="00520CC3" w:rsidP="00520CC3">
      <w:pPr>
        <w:spacing w:line="276" w:lineRule="auto"/>
        <w:rPr>
          <w:color w:val="auto"/>
          <w:sz w:val="26"/>
          <w:szCs w:val="26"/>
          <w:lang w:val="vi-VN"/>
        </w:rPr>
      </w:pPr>
      <w:r w:rsidRPr="004F0CB4">
        <w:rPr>
          <w:color w:val="auto"/>
          <w:sz w:val="26"/>
          <w:szCs w:val="26"/>
          <w:lang w:val="vi-VN"/>
        </w:rPr>
        <w:t xml:space="preserve">Dựa vào hình vẽ ta có </w:t>
      </w:r>
      <m:oMath>
        <m:sSubSup>
          <m:sSubSupPr>
            <m:ctrlPr>
              <w:rPr>
                <w:rFonts w:ascii="Cambria Math" w:hAnsi="Cambria Math"/>
                <w:i/>
                <w:color w:val="auto"/>
                <w:sz w:val="26"/>
                <w:szCs w:val="26"/>
              </w:rPr>
            </m:ctrlPr>
          </m:sSubSupPr>
          <m:e>
            <m:r>
              <w:rPr>
                <w:rFonts w:ascii="Cambria Math" w:hAnsi="Cambria Math"/>
                <w:color w:val="auto"/>
                <w:sz w:val="26"/>
                <w:szCs w:val="26"/>
                <w:lang w:val="vi-VN"/>
              </w:rPr>
              <m:t>v</m:t>
            </m:r>
          </m:e>
          <m:sub>
            <m:r>
              <w:rPr>
                <w:rFonts w:ascii="Cambria Math" w:hAnsi="Cambria Math"/>
                <w:color w:val="auto"/>
                <w:sz w:val="26"/>
                <w:szCs w:val="26"/>
                <w:lang w:val="vi-VN"/>
              </w:rPr>
              <m:t>12</m:t>
            </m:r>
          </m:sub>
          <m:sup>
            <m:r>
              <w:rPr>
                <w:rFonts w:ascii="Cambria Math" w:hAnsi="Cambria Math"/>
                <w:color w:val="auto"/>
                <w:sz w:val="26"/>
                <w:szCs w:val="26"/>
                <w:lang w:val="vi-VN"/>
              </w:rPr>
              <m:t>2</m:t>
            </m:r>
          </m:sup>
        </m:sSubSup>
        <m:r>
          <w:rPr>
            <w:rFonts w:ascii="Cambria Math" w:hAnsi="Cambria Math"/>
            <w:color w:val="auto"/>
            <w:sz w:val="26"/>
            <w:szCs w:val="26"/>
            <w:lang w:val="vi-VN"/>
          </w:rPr>
          <m:t>=</m:t>
        </m:r>
        <m:sSubSup>
          <m:sSubSupPr>
            <m:ctrlPr>
              <w:rPr>
                <w:rFonts w:ascii="Cambria Math" w:hAnsi="Cambria Math"/>
                <w:i/>
                <w:color w:val="auto"/>
                <w:sz w:val="26"/>
                <w:szCs w:val="26"/>
              </w:rPr>
            </m:ctrlPr>
          </m:sSubSupPr>
          <m:e>
            <m:r>
              <w:rPr>
                <w:rFonts w:ascii="Cambria Math" w:hAnsi="Cambria Math"/>
                <w:color w:val="auto"/>
                <w:sz w:val="26"/>
                <w:szCs w:val="26"/>
                <w:lang w:val="vi-VN"/>
              </w:rPr>
              <m:t>v</m:t>
            </m:r>
          </m:e>
          <m:sub>
            <m:r>
              <w:rPr>
                <w:rFonts w:ascii="Cambria Math" w:hAnsi="Cambria Math"/>
                <w:color w:val="auto"/>
                <w:sz w:val="26"/>
                <w:szCs w:val="26"/>
                <w:lang w:val="vi-VN"/>
              </w:rPr>
              <m:t>13</m:t>
            </m:r>
          </m:sub>
          <m:sup>
            <m:r>
              <w:rPr>
                <w:rFonts w:ascii="Cambria Math" w:hAnsi="Cambria Math"/>
                <w:color w:val="auto"/>
                <w:sz w:val="26"/>
                <w:szCs w:val="26"/>
                <w:lang w:val="vi-VN"/>
              </w:rPr>
              <m:t>2</m:t>
            </m:r>
          </m:sup>
        </m:sSubSup>
        <m:r>
          <w:rPr>
            <w:rFonts w:ascii="Cambria Math" w:hAnsi="Cambria Math"/>
            <w:color w:val="auto"/>
            <w:sz w:val="26"/>
            <w:szCs w:val="26"/>
            <w:lang w:val="vi-VN"/>
          </w:rPr>
          <m:t>+</m:t>
        </m:r>
        <m:sSubSup>
          <m:sSubSupPr>
            <m:ctrlPr>
              <w:rPr>
                <w:rFonts w:ascii="Cambria Math" w:hAnsi="Cambria Math"/>
                <w:i/>
                <w:color w:val="auto"/>
                <w:sz w:val="26"/>
                <w:szCs w:val="26"/>
              </w:rPr>
            </m:ctrlPr>
          </m:sSubSupPr>
          <m:e>
            <m:r>
              <w:rPr>
                <w:rFonts w:ascii="Cambria Math" w:hAnsi="Cambria Math"/>
                <w:color w:val="auto"/>
                <w:sz w:val="26"/>
                <w:szCs w:val="26"/>
                <w:lang w:val="vi-VN"/>
              </w:rPr>
              <m:t>v</m:t>
            </m:r>
          </m:e>
          <m:sub>
            <m:r>
              <w:rPr>
                <w:rFonts w:ascii="Cambria Math" w:hAnsi="Cambria Math"/>
                <w:color w:val="auto"/>
                <w:sz w:val="26"/>
                <w:szCs w:val="26"/>
                <w:lang w:val="vi-VN"/>
              </w:rPr>
              <m:t>23</m:t>
            </m:r>
          </m:sub>
          <m:sup>
            <m:r>
              <w:rPr>
                <w:rFonts w:ascii="Cambria Math" w:hAnsi="Cambria Math"/>
                <w:color w:val="auto"/>
                <w:sz w:val="26"/>
                <w:szCs w:val="26"/>
                <w:lang w:val="vi-VN"/>
              </w:rPr>
              <m:t>2</m:t>
            </m:r>
          </m:sup>
        </m:sSubSup>
        <m:r>
          <w:rPr>
            <w:rFonts w:ascii="Cambria Math" w:hAnsi="Cambria Math"/>
            <w:color w:val="auto"/>
            <w:sz w:val="26"/>
            <w:szCs w:val="26"/>
            <w:lang w:val="vi-VN"/>
          </w:rPr>
          <m:t>=4</m:t>
        </m:r>
        <m:sSup>
          <m:sSupPr>
            <m:ctrlPr>
              <w:rPr>
                <w:rFonts w:ascii="Cambria Math" w:hAnsi="Cambria Math"/>
                <w:i/>
                <w:color w:val="auto"/>
                <w:sz w:val="26"/>
                <w:szCs w:val="26"/>
              </w:rPr>
            </m:ctrlPr>
          </m:sSupPr>
          <m:e>
            <m:r>
              <w:rPr>
                <w:rFonts w:ascii="Cambria Math" w:hAnsi="Cambria Math"/>
                <w:color w:val="auto"/>
                <w:sz w:val="26"/>
                <w:szCs w:val="26"/>
                <w:lang w:val="vi-VN"/>
              </w:rPr>
              <m:t>0</m:t>
            </m:r>
          </m:e>
          <m:sup>
            <m:r>
              <w:rPr>
                <w:rFonts w:ascii="Cambria Math" w:hAnsi="Cambria Math"/>
                <w:color w:val="auto"/>
                <w:sz w:val="26"/>
                <w:szCs w:val="26"/>
                <w:lang w:val="vi-VN"/>
              </w:rPr>
              <m:t>2</m:t>
            </m:r>
          </m:sup>
        </m:sSup>
        <m:r>
          <w:rPr>
            <w:rFonts w:ascii="Cambria Math" w:hAnsi="Cambria Math"/>
            <w:color w:val="auto"/>
            <w:sz w:val="26"/>
            <w:szCs w:val="26"/>
            <w:lang w:val="vi-VN"/>
          </w:rPr>
          <m:t>+4</m:t>
        </m:r>
        <m:sSup>
          <m:sSupPr>
            <m:ctrlPr>
              <w:rPr>
                <w:rFonts w:ascii="Cambria Math" w:hAnsi="Cambria Math"/>
                <w:i/>
                <w:color w:val="auto"/>
                <w:sz w:val="26"/>
                <w:szCs w:val="26"/>
              </w:rPr>
            </m:ctrlPr>
          </m:sSupPr>
          <m:e>
            <m:r>
              <w:rPr>
                <w:rFonts w:ascii="Cambria Math" w:hAnsi="Cambria Math"/>
                <w:color w:val="auto"/>
                <w:sz w:val="26"/>
                <w:szCs w:val="26"/>
                <w:lang w:val="vi-VN"/>
              </w:rPr>
              <m:t>0</m:t>
            </m:r>
          </m:e>
          <m:sup>
            <m:r>
              <w:rPr>
                <w:rFonts w:ascii="Cambria Math" w:hAnsi="Cambria Math"/>
                <w:color w:val="auto"/>
                <w:sz w:val="26"/>
                <w:szCs w:val="26"/>
                <w:lang w:val="vi-VN"/>
              </w:rPr>
              <m:t>2</m:t>
            </m:r>
          </m:sup>
        </m:sSup>
        <m:r>
          <w:rPr>
            <w:rFonts w:ascii="Cambria Math" w:hAnsi="Cambria Math"/>
            <w:color w:val="auto"/>
            <w:sz w:val="26"/>
            <w:szCs w:val="26"/>
            <w:lang w:val="vi-VN"/>
          </w:rPr>
          <m:t>→</m:t>
        </m:r>
        <m:sSub>
          <m:sSubPr>
            <m:ctrlPr>
              <w:rPr>
                <w:rFonts w:ascii="Cambria Math" w:hAnsi="Cambria Math"/>
                <w:i/>
                <w:color w:val="auto"/>
                <w:sz w:val="26"/>
                <w:szCs w:val="26"/>
              </w:rPr>
            </m:ctrlPr>
          </m:sSubPr>
          <m:e>
            <m:r>
              <w:rPr>
                <w:rFonts w:ascii="Cambria Math" w:hAnsi="Cambria Math"/>
                <w:color w:val="auto"/>
                <w:sz w:val="26"/>
                <w:szCs w:val="26"/>
                <w:lang w:val="vi-VN"/>
              </w:rPr>
              <m:t>v</m:t>
            </m:r>
          </m:e>
          <m:sub>
            <m:r>
              <w:rPr>
                <w:rFonts w:ascii="Cambria Math" w:hAnsi="Cambria Math"/>
                <w:color w:val="auto"/>
                <w:sz w:val="26"/>
                <w:szCs w:val="26"/>
                <w:lang w:val="vi-VN"/>
              </w:rPr>
              <m:t>12</m:t>
            </m:r>
          </m:sub>
        </m:sSub>
        <m:r>
          <w:rPr>
            <w:rFonts w:ascii="Cambria Math" w:hAnsi="Cambria Math"/>
            <w:color w:val="auto"/>
            <w:sz w:val="26"/>
            <w:szCs w:val="26"/>
            <w:lang w:val="vi-VN"/>
          </w:rPr>
          <m:t>=40</m:t>
        </m:r>
        <m:rad>
          <m:radPr>
            <m:degHide m:val="1"/>
            <m:ctrlPr>
              <w:rPr>
                <w:rFonts w:ascii="Cambria Math" w:hAnsi="Cambria Math"/>
                <w:i/>
                <w:color w:val="auto"/>
                <w:sz w:val="26"/>
                <w:szCs w:val="26"/>
              </w:rPr>
            </m:ctrlPr>
          </m:radPr>
          <m:deg/>
          <m:e>
            <m:r>
              <w:rPr>
                <w:rFonts w:ascii="Cambria Math" w:hAnsi="Cambria Math"/>
                <w:color w:val="auto"/>
                <w:sz w:val="26"/>
                <w:szCs w:val="26"/>
                <w:lang w:val="vi-VN"/>
              </w:rPr>
              <m:t>2</m:t>
            </m:r>
          </m:e>
        </m:rad>
        <m:r>
          <w:rPr>
            <w:rFonts w:ascii="Cambria Math" w:hAnsi="Cambria Math"/>
            <w:color w:val="auto"/>
            <w:sz w:val="26"/>
            <w:szCs w:val="26"/>
            <w:lang w:val="vi-VN"/>
          </w:rPr>
          <m:t>=56km/h</m:t>
        </m:r>
      </m:oMath>
    </w:p>
    <w:p w14:paraId="09EDC385" w14:textId="77777777" w:rsidR="00520CC3" w:rsidRPr="004F0CB4" w:rsidRDefault="00520CC3" w:rsidP="00520CC3">
      <w:pPr>
        <w:spacing w:line="276" w:lineRule="auto"/>
        <w:rPr>
          <w:color w:val="auto"/>
          <w:sz w:val="26"/>
          <w:szCs w:val="26"/>
          <w:lang w:val="vi-VN"/>
        </w:rPr>
      </w:pPr>
      <w:r w:rsidRPr="004F0CB4">
        <w:rPr>
          <w:color w:val="auto"/>
          <w:sz w:val="26"/>
          <w:szCs w:val="26"/>
          <w:lang w:val="nl-NL"/>
        </w:rPr>
        <w:t>Vận tốc tương đối của xe 2 đối với xe 1 là 56 km/h</w:t>
      </w:r>
    </w:p>
    <w:p w14:paraId="01727187" w14:textId="77777777" w:rsidR="00520CC3" w:rsidRPr="004F0CB4" w:rsidRDefault="00520CC3" w:rsidP="00520CC3">
      <w:pPr>
        <w:tabs>
          <w:tab w:val="left" w:pos="1290"/>
        </w:tabs>
        <w:spacing w:line="276" w:lineRule="auto"/>
        <w:jc w:val="both"/>
        <w:rPr>
          <w:b/>
          <w:color w:val="auto"/>
          <w:sz w:val="26"/>
          <w:szCs w:val="26"/>
          <w:lang w:val="vi-VN"/>
        </w:rPr>
      </w:pPr>
      <w:r w:rsidRPr="004F0CB4">
        <w:rPr>
          <w:b/>
          <w:noProof/>
          <w:color w:val="auto"/>
          <w:sz w:val="26"/>
          <w:szCs w:val="26"/>
        </w:rPr>
        <w:drawing>
          <wp:anchor distT="0" distB="0" distL="114300" distR="114300" simplePos="0" relativeHeight="251793408" behindDoc="0" locked="0" layoutInCell="1" allowOverlap="1" wp14:anchorId="3BBF3065" wp14:editId="684052AA">
            <wp:simplePos x="0" y="0"/>
            <wp:positionH relativeFrom="column">
              <wp:posOffset>3993515</wp:posOffset>
            </wp:positionH>
            <wp:positionV relativeFrom="paragraph">
              <wp:posOffset>109220</wp:posOffset>
            </wp:positionV>
            <wp:extent cx="1568450" cy="1054100"/>
            <wp:effectExtent l="0" t="0" r="0" b="0"/>
            <wp:wrapThrough wrapText="bothSides">
              <wp:wrapPolygon edited="0">
                <wp:start x="0" y="0"/>
                <wp:lineTo x="0" y="21080"/>
                <wp:lineTo x="21250" y="21080"/>
                <wp:lineTo x="21250" y="0"/>
                <wp:lineTo x="0" y="0"/>
              </wp:wrapPolygon>
            </wp:wrapThrough>
            <wp:docPr id="25" name="Picture 25"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50 hthy"/>
                    <pic:cNvPicPr/>
                  </pic:nvPicPr>
                  <pic:blipFill>
                    <a:blip r:embed="rId338">
                      <a:extLst>
                        <a:ext uri="{28A0092B-C50C-407E-A947-70E740481C1C}">
                          <a14:useLocalDpi xmlns:a14="http://schemas.microsoft.com/office/drawing/2010/main" val="0"/>
                        </a:ext>
                      </a:extLst>
                    </a:blip>
                    <a:stretch>
                      <a:fillRect/>
                    </a:stretch>
                  </pic:blipFill>
                  <pic:spPr>
                    <a:xfrm>
                      <a:off x="0" y="0"/>
                      <a:ext cx="1568450" cy="1054100"/>
                    </a:xfrm>
                    <a:prstGeom prst="rect">
                      <a:avLst/>
                    </a:prstGeom>
                  </pic:spPr>
                </pic:pic>
              </a:graphicData>
            </a:graphic>
          </wp:anchor>
        </w:drawing>
      </w:r>
      <w:r w:rsidRPr="004F0CB4">
        <w:rPr>
          <w:b/>
          <w:color w:val="auto"/>
          <w:sz w:val="26"/>
          <w:szCs w:val="26"/>
          <w:lang w:val="vi-VN"/>
        </w:rPr>
        <w:t>Câu 17: Chọn đáp án D</w:t>
      </w:r>
    </w:p>
    <w:p w14:paraId="1E7A01F7" w14:textId="77777777" w:rsidR="00520CC3" w:rsidRPr="004F0CB4" w:rsidRDefault="00520CC3" w:rsidP="00520CC3">
      <w:pPr>
        <w:spacing w:line="276" w:lineRule="auto"/>
        <w:rPr>
          <w:color w:val="auto"/>
          <w:sz w:val="26"/>
          <w:szCs w:val="26"/>
          <w:vertAlign w:val="subscript"/>
          <w:lang w:val="vi-VN"/>
        </w:rPr>
      </w:pPr>
      <w:r w:rsidRPr="004F0CB4">
        <w:rPr>
          <w:rFonts w:eastAsia="Calibri"/>
          <w:color w:val="auto"/>
          <w:sz w:val="26"/>
          <w:szCs w:val="26"/>
          <w:lang w:val="vi-VN"/>
        </w:rPr>
        <w:t xml:space="preserve">Áp dụng công thức cộng vận tốc: </w:t>
      </w:r>
      <m:oMath>
        <m:acc>
          <m:accPr>
            <m:chr m:val="⃗"/>
            <m:ctrlPr>
              <w:rPr>
                <w:rFonts w:ascii="Cambria Math" w:hAnsi="Cambria Math"/>
                <w:bCs/>
                <w:i/>
                <w:color w:val="auto"/>
                <w:sz w:val="26"/>
                <w:szCs w:val="26"/>
              </w:rPr>
            </m:ctrlPr>
          </m:accPr>
          <m:e>
            <m:r>
              <w:rPr>
                <w:rFonts w:ascii="Cambria Math" w:hAnsi="Cambria Math"/>
                <w:color w:val="auto"/>
                <w:sz w:val="26"/>
                <w:szCs w:val="26"/>
                <w:lang w:val="vi-VN"/>
              </w:rPr>
              <m:t>v</m:t>
            </m:r>
          </m:e>
        </m:acc>
      </m:oMath>
      <w:r w:rsidRPr="004F0CB4">
        <w:rPr>
          <w:color w:val="auto"/>
          <w:sz w:val="26"/>
          <w:szCs w:val="26"/>
          <w:vertAlign w:val="subscript"/>
          <w:lang w:val="vi-VN"/>
        </w:rPr>
        <w:t>13</w:t>
      </w:r>
      <w:r w:rsidRPr="004F0CB4">
        <w:rPr>
          <w:color w:val="auto"/>
          <w:sz w:val="26"/>
          <w:szCs w:val="26"/>
          <w:lang w:val="vi-VN"/>
        </w:rPr>
        <w:t xml:space="preserve">= </w:t>
      </w:r>
      <m:oMath>
        <m:acc>
          <m:accPr>
            <m:chr m:val="⃗"/>
            <m:ctrlPr>
              <w:rPr>
                <w:rFonts w:ascii="Cambria Math" w:hAnsi="Cambria Math"/>
                <w:bCs/>
                <w:i/>
                <w:color w:val="auto"/>
                <w:sz w:val="26"/>
                <w:szCs w:val="26"/>
              </w:rPr>
            </m:ctrlPr>
          </m:accPr>
          <m:e>
            <m:r>
              <w:rPr>
                <w:rFonts w:ascii="Cambria Math" w:hAnsi="Cambria Math"/>
                <w:color w:val="auto"/>
                <w:sz w:val="26"/>
                <w:szCs w:val="26"/>
                <w:lang w:val="vi-VN"/>
              </w:rPr>
              <m:t>v</m:t>
            </m:r>
          </m:e>
        </m:acc>
      </m:oMath>
      <w:r w:rsidRPr="004F0CB4">
        <w:rPr>
          <w:color w:val="auto"/>
          <w:sz w:val="26"/>
          <w:szCs w:val="26"/>
          <w:vertAlign w:val="subscript"/>
          <w:lang w:val="vi-VN"/>
        </w:rPr>
        <w:t>12</w:t>
      </w:r>
      <w:r w:rsidRPr="004F0CB4">
        <w:rPr>
          <w:color w:val="auto"/>
          <w:sz w:val="26"/>
          <w:szCs w:val="26"/>
          <w:lang w:val="vi-VN"/>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lang w:val="vi-VN"/>
              </w:rPr>
              <m:t>v</m:t>
            </m:r>
          </m:e>
        </m:acc>
      </m:oMath>
      <w:r w:rsidRPr="004F0CB4">
        <w:rPr>
          <w:color w:val="auto"/>
          <w:sz w:val="26"/>
          <w:szCs w:val="26"/>
          <w:vertAlign w:val="subscript"/>
          <w:lang w:val="vi-VN"/>
        </w:rPr>
        <w:t>23</w:t>
      </w:r>
    </w:p>
    <w:p w14:paraId="49AA23DE" w14:textId="77777777" w:rsidR="00520CC3" w:rsidRPr="004F0CB4" w:rsidRDefault="00520CC3" w:rsidP="00520CC3">
      <w:pPr>
        <w:spacing w:line="276" w:lineRule="auto"/>
        <w:rPr>
          <w:color w:val="auto"/>
          <w:sz w:val="26"/>
          <w:szCs w:val="26"/>
          <w:lang w:val="vi-VN"/>
        </w:rPr>
      </w:pPr>
      <w:r w:rsidRPr="004F0CB4">
        <w:rPr>
          <w:color w:val="auto"/>
          <w:sz w:val="26"/>
          <w:szCs w:val="26"/>
          <w:lang w:val="vi-VN"/>
        </w:rPr>
        <w:t xml:space="preserve">Dựa vào hình vẽ ta có </w:t>
      </w:r>
      <m:oMath>
        <m:sSubSup>
          <m:sSubSupPr>
            <m:ctrlPr>
              <w:rPr>
                <w:rFonts w:ascii="Cambria Math" w:hAnsi="Cambria Math"/>
                <w:i/>
                <w:color w:val="auto"/>
                <w:sz w:val="26"/>
                <w:szCs w:val="26"/>
              </w:rPr>
            </m:ctrlPr>
          </m:sSubSupPr>
          <m:e>
            <m:r>
              <w:rPr>
                <w:rFonts w:ascii="Cambria Math" w:hAnsi="Cambria Math"/>
                <w:color w:val="auto"/>
                <w:sz w:val="26"/>
                <w:szCs w:val="26"/>
                <w:lang w:val="vi-VN"/>
              </w:rPr>
              <m:t>v</m:t>
            </m:r>
          </m:e>
          <m:sub>
            <m:r>
              <w:rPr>
                <w:rFonts w:ascii="Cambria Math" w:hAnsi="Cambria Math"/>
                <w:color w:val="auto"/>
                <w:sz w:val="26"/>
                <w:szCs w:val="26"/>
                <w:lang w:val="vi-VN"/>
              </w:rPr>
              <m:t>12</m:t>
            </m:r>
          </m:sub>
          <m:sup>
            <m:r>
              <w:rPr>
                <w:rFonts w:ascii="Cambria Math" w:hAnsi="Cambria Math"/>
                <w:color w:val="auto"/>
                <w:sz w:val="26"/>
                <w:szCs w:val="26"/>
                <w:lang w:val="vi-VN"/>
              </w:rPr>
              <m:t>2</m:t>
            </m:r>
          </m:sup>
        </m:sSubSup>
        <m:r>
          <w:rPr>
            <w:rFonts w:ascii="Cambria Math" w:hAnsi="Cambria Math"/>
            <w:color w:val="auto"/>
            <w:sz w:val="26"/>
            <w:szCs w:val="26"/>
            <w:lang w:val="vi-VN"/>
          </w:rPr>
          <m:t>=</m:t>
        </m:r>
        <m:sSubSup>
          <m:sSubSupPr>
            <m:ctrlPr>
              <w:rPr>
                <w:rFonts w:ascii="Cambria Math" w:hAnsi="Cambria Math"/>
                <w:i/>
                <w:color w:val="auto"/>
                <w:sz w:val="26"/>
                <w:szCs w:val="26"/>
              </w:rPr>
            </m:ctrlPr>
          </m:sSubSupPr>
          <m:e>
            <m:r>
              <w:rPr>
                <w:rFonts w:ascii="Cambria Math" w:hAnsi="Cambria Math"/>
                <w:color w:val="auto"/>
                <w:sz w:val="26"/>
                <w:szCs w:val="26"/>
                <w:lang w:val="vi-VN"/>
              </w:rPr>
              <m:t>v</m:t>
            </m:r>
          </m:e>
          <m:sub>
            <m:r>
              <w:rPr>
                <w:rFonts w:ascii="Cambria Math" w:hAnsi="Cambria Math"/>
                <w:color w:val="auto"/>
                <w:sz w:val="26"/>
                <w:szCs w:val="26"/>
                <w:lang w:val="vi-VN"/>
              </w:rPr>
              <m:t>13</m:t>
            </m:r>
          </m:sub>
          <m:sup>
            <m:r>
              <w:rPr>
                <w:rFonts w:ascii="Cambria Math" w:hAnsi="Cambria Math"/>
                <w:color w:val="auto"/>
                <w:sz w:val="26"/>
                <w:szCs w:val="26"/>
                <w:lang w:val="vi-VN"/>
              </w:rPr>
              <m:t>2</m:t>
            </m:r>
          </m:sup>
        </m:sSubSup>
        <m:r>
          <w:rPr>
            <w:rFonts w:ascii="Cambria Math" w:hAnsi="Cambria Math"/>
            <w:color w:val="auto"/>
            <w:sz w:val="26"/>
            <w:szCs w:val="26"/>
            <w:lang w:val="vi-VN"/>
          </w:rPr>
          <m:t>+</m:t>
        </m:r>
        <m:sSubSup>
          <m:sSubSupPr>
            <m:ctrlPr>
              <w:rPr>
                <w:rFonts w:ascii="Cambria Math" w:hAnsi="Cambria Math"/>
                <w:i/>
                <w:color w:val="auto"/>
                <w:sz w:val="26"/>
                <w:szCs w:val="26"/>
              </w:rPr>
            </m:ctrlPr>
          </m:sSubSupPr>
          <m:e>
            <m:r>
              <w:rPr>
                <w:rFonts w:ascii="Cambria Math" w:hAnsi="Cambria Math"/>
                <w:color w:val="auto"/>
                <w:sz w:val="26"/>
                <w:szCs w:val="26"/>
                <w:lang w:val="vi-VN"/>
              </w:rPr>
              <m:t>v</m:t>
            </m:r>
          </m:e>
          <m:sub>
            <m:r>
              <w:rPr>
                <w:rFonts w:ascii="Cambria Math" w:hAnsi="Cambria Math"/>
                <w:color w:val="auto"/>
                <w:sz w:val="26"/>
                <w:szCs w:val="26"/>
                <w:lang w:val="vi-VN"/>
              </w:rPr>
              <m:t>23</m:t>
            </m:r>
          </m:sub>
          <m:sup>
            <m:r>
              <w:rPr>
                <w:rFonts w:ascii="Cambria Math" w:hAnsi="Cambria Math"/>
                <w:color w:val="auto"/>
                <w:sz w:val="26"/>
                <w:szCs w:val="26"/>
                <w:lang w:val="vi-VN"/>
              </w:rPr>
              <m:t>2</m:t>
            </m:r>
          </m:sup>
        </m:sSubSup>
        <m:r>
          <w:rPr>
            <w:rFonts w:ascii="Cambria Math" w:hAnsi="Cambria Math"/>
            <w:color w:val="auto"/>
            <w:sz w:val="26"/>
            <w:szCs w:val="26"/>
            <w:lang w:val="vi-VN"/>
          </w:rPr>
          <m:t>=3</m:t>
        </m:r>
        <m:sSup>
          <m:sSupPr>
            <m:ctrlPr>
              <w:rPr>
                <w:rFonts w:ascii="Cambria Math" w:hAnsi="Cambria Math"/>
                <w:i/>
                <w:color w:val="auto"/>
                <w:sz w:val="26"/>
                <w:szCs w:val="26"/>
              </w:rPr>
            </m:ctrlPr>
          </m:sSupPr>
          <m:e>
            <m:r>
              <w:rPr>
                <w:rFonts w:ascii="Cambria Math" w:hAnsi="Cambria Math"/>
                <w:color w:val="auto"/>
                <w:sz w:val="26"/>
                <w:szCs w:val="26"/>
                <w:lang w:val="vi-VN"/>
              </w:rPr>
              <m:t>0</m:t>
            </m:r>
          </m:e>
          <m:sup>
            <m:r>
              <w:rPr>
                <w:rFonts w:ascii="Cambria Math" w:hAnsi="Cambria Math"/>
                <w:color w:val="auto"/>
                <w:sz w:val="26"/>
                <w:szCs w:val="26"/>
                <w:lang w:val="vi-VN"/>
              </w:rPr>
              <m:t>2</m:t>
            </m:r>
          </m:sup>
        </m:sSup>
        <m:r>
          <w:rPr>
            <w:rFonts w:ascii="Cambria Math" w:hAnsi="Cambria Math"/>
            <w:color w:val="auto"/>
            <w:sz w:val="26"/>
            <w:szCs w:val="26"/>
            <w:lang w:val="vi-VN"/>
          </w:rPr>
          <m:t>+4</m:t>
        </m:r>
        <m:sSup>
          <m:sSupPr>
            <m:ctrlPr>
              <w:rPr>
                <w:rFonts w:ascii="Cambria Math" w:hAnsi="Cambria Math"/>
                <w:i/>
                <w:color w:val="auto"/>
                <w:sz w:val="26"/>
                <w:szCs w:val="26"/>
              </w:rPr>
            </m:ctrlPr>
          </m:sSupPr>
          <m:e>
            <m:r>
              <w:rPr>
                <w:rFonts w:ascii="Cambria Math" w:hAnsi="Cambria Math"/>
                <w:color w:val="auto"/>
                <w:sz w:val="26"/>
                <w:szCs w:val="26"/>
                <w:lang w:val="vi-VN"/>
              </w:rPr>
              <m:t>0</m:t>
            </m:r>
          </m:e>
          <m:sup>
            <m:r>
              <w:rPr>
                <w:rFonts w:ascii="Cambria Math" w:hAnsi="Cambria Math"/>
                <w:color w:val="auto"/>
                <w:sz w:val="26"/>
                <w:szCs w:val="26"/>
                <w:lang w:val="vi-VN"/>
              </w:rPr>
              <m:t>2</m:t>
            </m:r>
          </m:sup>
        </m:sSup>
        <m:r>
          <w:rPr>
            <w:rFonts w:ascii="Cambria Math" w:hAnsi="Cambria Math"/>
            <w:color w:val="auto"/>
            <w:sz w:val="26"/>
            <w:szCs w:val="26"/>
            <w:lang w:val="vi-VN"/>
          </w:rPr>
          <m:t>→</m:t>
        </m:r>
        <m:sSub>
          <m:sSubPr>
            <m:ctrlPr>
              <w:rPr>
                <w:rFonts w:ascii="Cambria Math" w:hAnsi="Cambria Math"/>
                <w:i/>
                <w:color w:val="auto"/>
                <w:sz w:val="26"/>
                <w:szCs w:val="26"/>
              </w:rPr>
            </m:ctrlPr>
          </m:sSubPr>
          <m:e>
            <m:r>
              <w:rPr>
                <w:rFonts w:ascii="Cambria Math" w:hAnsi="Cambria Math"/>
                <w:color w:val="auto"/>
                <w:sz w:val="26"/>
                <w:szCs w:val="26"/>
                <w:lang w:val="vi-VN"/>
              </w:rPr>
              <m:t>v</m:t>
            </m:r>
          </m:e>
          <m:sub>
            <m:r>
              <w:rPr>
                <w:rFonts w:ascii="Cambria Math" w:hAnsi="Cambria Math"/>
                <w:color w:val="auto"/>
                <w:sz w:val="26"/>
                <w:szCs w:val="26"/>
                <w:lang w:val="vi-VN"/>
              </w:rPr>
              <m:t>12</m:t>
            </m:r>
          </m:sub>
        </m:sSub>
        <m:r>
          <w:rPr>
            <w:rFonts w:ascii="Cambria Math" w:hAnsi="Cambria Math"/>
            <w:color w:val="auto"/>
            <w:sz w:val="26"/>
            <w:szCs w:val="26"/>
            <w:lang w:val="vi-VN"/>
          </w:rPr>
          <m:t>=50km/h</m:t>
        </m:r>
      </m:oMath>
    </w:p>
    <w:p w14:paraId="1F2ED767" w14:textId="77777777" w:rsidR="00520CC3" w:rsidRPr="004F0CB4" w:rsidRDefault="00520CC3" w:rsidP="00520CC3">
      <w:pPr>
        <w:tabs>
          <w:tab w:val="left" w:pos="1290"/>
        </w:tabs>
        <w:spacing w:line="276" w:lineRule="auto"/>
        <w:jc w:val="both"/>
        <w:rPr>
          <w:b/>
          <w:color w:val="auto"/>
          <w:sz w:val="26"/>
          <w:szCs w:val="26"/>
          <w:lang w:val="vi-VN"/>
        </w:rPr>
      </w:pPr>
    </w:p>
    <w:p w14:paraId="630A3AD2" w14:textId="77777777" w:rsidR="00520CC3" w:rsidRPr="004F0CB4" w:rsidRDefault="00520CC3" w:rsidP="00520CC3">
      <w:pPr>
        <w:tabs>
          <w:tab w:val="left" w:pos="1290"/>
        </w:tabs>
        <w:spacing w:line="276" w:lineRule="auto"/>
        <w:jc w:val="both"/>
        <w:rPr>
          <w:b/>
          <w:color w:val="auto"/>
          <w:sz w:val="26"/>
          <w:szCs w:val="26"/>
          <w:lang w:val="vi-VN"/>
        </w:rPr>
      </w:pPr>
      <w:r w:rsidRPr="004F0CB4">
        <w:rPr>
          <w:b/>
          <w:color w:val="auto"/>
          <w:sz w:val="26"/>
          <w:szCs w:val="26"/>
          <w:lang w:val="vi-VN"/>
        </w:rPr>
        <w:t>Câu 18: Chọn đáp án C</w:t>
      </w:r>
    </w:p>
    <w:p w14:paraId="1A7F712B" w14:textId="77777777" w:rsidR="00520CC3" w:rsidRPr="004F0CB4" w:rsidRDefault="00520CC3" w:rsidP="00520CC3">
      <w:pPr>
        <w:tabs>
          <w:tab w:val="left" w:pos="1290"/>
        </w:tabs>
        <w:spacing w:line="276" w:lineRule="auto"/>
        <w:jc w:val="both"/>
        <w:rPr>
          <w:color w:val="auto"/>
          <w:sz w:val="26"/>
          <w:szCs w:val="26"/>
          <w:lang w:val="vi-VN"/>
        </w:rPr>
      </w:pPr>
      <w:r w:rsidRPr="004F0CB4">
        <w:rPr>
          <w:color w:val="auto"/>
          <w:sz w:val="26"/>
          <w:szCs w:val="26"/>
          <w:lang w:val="vi-VN"/>
        </w:rPr>
        <w:t xml:space="preserve">Thời gian tàu đi xuôi dòng: </w:t>
      </w:r>
      <m:oMath>
        <m:sSub>
          <m:sSubPr>
            <m:ctrlPr>
              <w:rPr>
                <w:rFonts w:ascii="Cambria Math" w:hAnsi="Cambria Math"/>
                <w:i/>
                <w:color w:val="auto"/>
                <w:sz w:val="26"/>
                <w:szCs w:val="26"/>
              </w:rPr>
            </m:ctrlPr>
          </m:sSubPr>
          <m:e>
            <m:r>
              <w:rPr>
                <w:rFonts w:ascii="Cambria Math" w:hAnsi="Cambria Math"/>
                <w:color w:val="auto"/>
                <w:sz w:val="26"/>
                <w:szCs w:val="26"/>
                <w:lang w:val="vi-VN"/>
              </w:rPr>
              <m:t>t</m:t>
            </m:r>
          </m:e>
          <m:sub>
            <m:r>
              <w:rPr>
                <w:rFonts w:ascii="Cambria Math" w:hAnsi="Cambria Math"/>
                <w:color w:val="auto"/>
                <w:sz w:val="26"/>
                <w:szCs w:val="26"/>
                <w:lang w:val="vi-VN"/>
              </w:rPr>
              <m:t>1</m:t>
            </m:r>
          </m:sub>
        </m:sSub>
        <m:r>
          <w:rPr>
            <w:rFonts w:ascii="Cambria Math" w:hAnsi="Cambria Math"/>
            <w:color w:val="auto"/>
            <w:sz w:val="26"/>
            <w:szCs w:val="26"/>
            <w:lang w:val="vi-VN"/>
          </w:rPr>
          <m:t>=</m:t>
        </m:r>
        <m:f>
          <m:fPr>
            <m:ctrlPr>
              <w:rPr>
                <w:rFonts w:ascii="Cambria Math" w:hAnsi="Cambria Math"/>
                <w:i/>
                <w:color w:val="auto"/>
                <w:sz w:val="26"/>
                <w:szCs w:val="26"/>
              </w:rPr>
            </m:ctrlPr>
          </m:fPr>
          <m:num>
            <m:r>
              <w:rPr>
                <w:rFonts w:ascii="Cambria Math" w:hAnsi="Cambria Math"/>
                <w:color w:val="auto"/>
                <w:sz w:val="26"/>
                <w:szCs w:val="26"/>
                <w:lang w:val="vi-VN"/>
              </w:rPr>
              <m:t>AB</m:t>
            </m:r>
          </m:num>
          <m:den>
            <m:sSub>
              <m:sSubPr>
                <m:ctrlPr>
                  <w:rPr>
                    <w:rFonts w:ascii="Cambria Math" w:hAnsi="Cambria Math"/>
                    <w:i/>
                    <w:color w:val="auto"/>
                    <w:sz w:val="26"/>
                    <w:szCs w:val="26"/>
                  </w:rPr>
                </m:ctrlPr>
              </m:sSubPr>
              <m:e>
                <m:r>
                  <w:rPr>
                    <w:rFonts w:ascii="Cambria Math" w:hAnsi="Cambria Math"/>
                    <w:color w:val="auto"/>
                    <w:sz w:val="26"/>
                    <w:szCs w:val="26"/>
                    <w:lang w:val="vi-VN"/>
                  </w:rPr>
                  <m:t>v</m:t>
                </m:r>
              </m:e>
              <m:sub>
                <m:r>
                  <w:rPr>
                    <w:rFonts w:ascii="Cambria Math" w:hAnsi="Cambria Math"/>
                    <w:color w:val="auto"/>
                    <w:sz w:val="26"/>
                    <w:szCs w:val="26"/>
                    <w:lang w:val="vi-VN"/>
                  </w:rPr>
                  <m:t>13</m:t>
                </m:r>
              </m:sub>
            </m:sSub>
          </m:den>
        </m:f>
        <m:r>
          <w:rPr>
            <w:rFonts w:ascii="Cambria Math" w:hAnsi="Cambria Math"/>
            <w:color w:val="auto"/>
            <w:sz w:val="26"/>
            <w:szCs w:val="26"/>
            <w:lang w:val="vi-VN"/>
          </w:rPr>
          <m:t>→</m:t>
        </m:r>
        <m:sSub>
          <m:sSubPr>
            <m:ctrlPr>
              <w:rPr>
                <w:rFonts w:ascii="Cambria Math" w:hAnsi="Cambria Math"/>
                <w:i/>
                <w:color w:val="auto"/>
                <w:sz w:val="26"/>
                <w:szCs w:val="26"/>
              </w:rPr>
            </m:ctrlPr>
          </m:sSubPr>
          <m:e>
            <m:r>
              <w:rPr>
                <w:rFonts w:ascii="Cambria Math" w:hAnsi="Cambria Math"/>
                <w:color w:val="auto"/>
                <w:sz w:val="26"/>
                <w:szCs w:val="26"/>
                <w:lang w:val="vi-VN"/>
              </w:rPr>
              <m:t>v</m:t>
            </m:r>
          </m:e>
          <m:sub>
            <m:r>
              <w:rPr>
                <w:rFonts w:ascii="Cambria Math" w:hAnsi="Cambria Math"/>
                <w:color w:val="auto"/>
                <w:sz w:val="26"/>
                <w:szCs w:val="26"/>
                <w:lang w:val="vi-VN"/>
              </w:rPr>
              <m:t>13</m:t>
            </m:r>
          </m:sub>
        </m:sSub>
        <m:r>
          <w:rPr>
            <w:rFonts w:ascii="Cambria Math" w:hAnsi="Cambria Math"/>
            <w:color w:val="auto"/>
            <w:sz w:val="26"/>
            <w:szCs w:val="26"/>
            <w:lang w:val="vi-VN"/>
          </w:rPr>
          <m:t>=</m:t>
        </m:r>
        <m:f>
          <m:fPr>
            <m:ctrlPr>
              <w:rPr>
                <w:rFonts w:ascii="Cambria Math" w:hAnsi="Cambria Math"/>
                <w:i/>
                <w:color w:val="auto"/>
                <w:sz w:val="26"/>
                <w:szCs w:val="26"/>
              </w:rPr>
            </m:ctrlPr>
          </m:fPr>
          <m:num>
            <m:r>
              <w:rPr>
                <w:rFonts w:ascii="Cambria Math" w:hAnsi="Cambria Math"/>
                <w:color w:val="auto"/>
                <w:sz w:val="26"/>
                <w:szCs w:val="26"/>
                <w:lang w:val="vi-VN"/>
              </w:rPr>
              <m:t>AB</m:t>
            </m:r>
          </m:num>
          <m:den>
            <m:sSub>
              <m:sSubPr>
                <m:ctrlPr>
                  <w:rPr>
                    <w:rFonts w:ascii="Cambria Math" w:hAnsi="Cambria Math"/>
                    <w:i/>
                    <w:color w:val="auto"/>
                    <w:sz w:val="26"/>
                    <w:szCs w:val="26"/>
                  </w:rPr>
                </m:ctrlPr>
              </m:sSubPr>
              <m:e>
                <m:r>
                  <w:rPr>
                    <w:rFonts w:ascii="Cambria Math" w:hAnsi="Cambria Math"/>
                    <w:color w:val="auto"/>
                    <w:sz w:val="26"/>
                    <w:szCs w:val="26"/>
                    <w:lang w:val="vi-VN"/>
                  </w:rPr>
                  <m:t>t</m:t>
                </m:r>
              </m:e>
              <m:sub>
                <m:r>
                  <w:rPr>
                    <w:rFonts w:ascii="Cambria Math" w:hAnsi="Cambria Math"/>
                    <w:color w:val="auto"/>
                    <w:sz w:val="26"/>
                    <w:szCs w:val="26"/>
                    <w:lang w:val="vi-VN"/>
                  </w:rPr>
                  <m:t>1</m:t>
                </m:r>
              </m:sub>
            </m:sSub>
          </m:den>
        </m:f>
        <m:r>
          <w:rPr>
            <w:rFonts w:ascii="Cambria Math" w:hAnsi="Cambria Math"/>
            <w:color w:val="auto"/>
            <w:sz w:val="26"/>
            <w:szCs w:val="26"/>
            <w:lang w:val="vi-VN"/>
          </w:rPr>
          <m:t>=</m:t>
        </m:r>
        <m:f>
          <m:fPr>
            <m:ctrlPr>
              <w:rPr>
                <w:rFonts w:ascii="Cambria Math" w:hAnsi="Cambria Math"/>
                <w:i/>
                <w:color w:val="auto"/>
                <w:sz w:val="26"/>
                <w:szCs w:val="26"/>
              </w:rPr>
            </m:ctrlPr>
          </m:fPr>
          <m:num>
            <m:r>
              <w:rPr>
                <w:rFonts w:ascii="Cambria Math" w:hAnsi="Cambria Math"/>
                <w:color w:val="auto"/>
                <w:sz w:val="26"/>
                <w:szCs w:val="26"/>
                <w:lang w:val="vi-VN"/>
              </w:rPr>
              <m:t>100</m:t>
            </m:r>
          </m:num>
          <m:den>
            <m:r>
              <w:rPr>
                <w:rFonts w:ascii="Cambria Math" w:hAnsi="Cambria Math"/>
                <w:color w:val="auto"/>
                <w:sz w:val="26"/>
                <w:szCs w:val="26"/>
                <w:lang w:val="vi-VN"/>
              </w:rPr>
              <m:t>4</m:t>
            </m:r>
          </m:den>
        </m:f>
        <m:r>
          <w:rPr>
            <w:rFonts w:ascii="Cambria Math" w:hAnsi="Cambria Math"/>
            <w:color w:val="auto"/>
            <w:sz w:val="26"/>
            <w:szCs w:val="26"/>
            <w:lang w:val="vi-VN"/>
          </w:rPr>
          <m:t>=25km/h→</m:t>
        </m:r>
        <m:sSub>
          <m:sSubPr>
            <m:ctrlPr>
              <w:rPr>
                <w:rFonts w:ascii="Cambria Math" w:hAnsi="Cambria Math"/>
                <w:i/>
                <w:color w:val="auto"/>
                <w:sz w:val="26"/>
                <w:szCs w:val="26"/>
              </w:rPr>
            </m:ctrlPr>
          </m:sSubPr>
          <m:e>
            <m:r>
              <w:rPr>
                <w:rFonts w:ascii="Cambria Math" w:hAnsi="Cambria Math"/>
                <w:color w:val="auto"/>
                <w:sz w:val="26"/>
                <w:szCs w:val="26"/>
                <w:lang w:val="vi-VN"/>
              </w:rPr>
              <m:t>v</m:t>
            </m:r>
          </m:e>
          <m:sub>
            <m:r>
              <w:rPr>
                <w:rFonts w:ascii="Cambria Math" w:hAnsi="Cambria Math"/>
                <w:color w:val="auto"/>
                <w:sz w:val="26"/>
                <w:szCs w:val="26"/>
                <w:lang w:val="vi-VN"/>
              </w:rPr>
              <m:t>12</m:t>
            </m:r>
          </m:sub>
        </m:sSub>
        <m:r>
          <w:rPr>
            <w:rFonts w:ascii="Cambria Math" w:hAnsi="Cambria Math"/>
            <w:color w:val="auto"/>
            <w:sz w:val="26"/>
            <w:szCs w:val="26"/>
            <w:lang w:val="vi-VN"/>
          </w:rPr>
          <m:t>+</m:t>
        </m:r>
        <m:sSub>
          <m:sSubPr>
            <m:ctrlPr>
              <w:rPr>
                <w:rFonts w:ascii="Cambria Math" w:hAnsi="Cambria Math"/>
                <w:i/>
                <w:color w:val="auto"/>
                <w:sz w:val="26"/>
                <w:szCs w:val="26"/>
              </w:rPr>
            </m:ctrlPr>
          </m:sSubPr>
          <m:e>
            <m:r>
              <w:rPr>
                <w:rFonts w:ascii="Cambria Math" w:hAnsi="Cambria Math"/>
                <w:color w:val="auto"/>
                <w:sz w:val="26"/>
                <w:szCs w:val="26"/>
                <w:lang w:val="vi-VN"/>
              </w:rPr>
              <m:t>v</m:t>
            </m:r>
          </m:e>
          <m:sub>
            <m:r>
              <w:rPr>
                <w:rFonts w:ascii="Cambria Math" w:hAnsi="Cambria Math"/>
                <w:color w:val="auto"/>
                <w:sz w:val="26"/>
                <w:szCs w:val="26"/>
                <w:lang w:val="vi-VN"/>
              </w:rPr>
              <m:t>23</m:t>
            </m:r>
          </m:sub>
        </m:sSub>
        <m:r>
          <w:rPr>
            <w:rFonts w:ascii="Cambria Math" w:hAnsi="Cambria Math"/>
            <w:color w:val="auto"/>
            <w:sz w:val="26"/>
            <w:szCs w:val="26"/>
            <w:lang w:val="vi-VN"/>
          </w:rPr>
          <m:t>=25(1)</m:t>
        </m:r>
      </m:oMath>
    </w:p>
    <w:p w14:paraId="26254129" w14:textId="77777777" w:rsidR="00520CC3" w:rsidRPr="004F0CB4" w:rsidRDefault="00520CC3" w:rsidP="00520CC3">
      <w:pPr>
        <w:tabs>
          <w:tab w:val="left" w:pos="1290"/>
        </w:tabs>
        <w:spacing w:line="276" w:lineRule="auto"/>
        <w:jc w:val="both"/>
        <w:rPr>
          <w:color w:val="auto"/>
          <w:sz w:val="26"/>
          <w:szCs w:val="26"/>
          <w:lang w:val="vi-VN"/>
        </w:rPr>
      </w:pPr>
      <w:r w:rsidRPr="004F0CB4">
        <w:rPr>
          <w:color w:val="auto"/>
          <w:sz w:val="26"/>
          <w:szCs w:val="26"/>
          <w:lang w:val="vi-VN"/>
        </w:rPr>
        <w:t xml:space="preserve">Thời gian ca nô đi ngược dòng: </w:t>
      </w:r>
      <m:oMath>
        <m:sSub>
          <m:sSubPr>
            <m:ctrlPr>
              <w:rPr>
                <w:rFonts w:ascii="Cambria Math" w:hAnsi="Cambria Math"/>
                <w:i/>
                <w:color w:val="auto"/>
                <w:sz w:val="26"/>
                <w:szCs w:val="26"/>
              </w:rPr>
            </m:ctrlPr>
          </m:sSubPr>
          <m:e>
            <m:r>
              <w:rPr>
                <w:rFonts w:ascii="Cambria Math" w:hAnsi="Cambria Math"/>
                <w:color w:val="auto"/>
                <w:sz w:val="26"/>
                <w:szCs w:val="26"/>
                <w:lang w:val="vi-VN"/>
              </w:rPr>
              <m:t>t</m:t>
            </m:r>
          </m:e>
          <m:sub>
            <m:r>
              <w:rPr>
                <w:rFonts w:ascii="Cambria Math" w:hAnsi="Cambria Math"/>
                <w:color w:val="auto"/>
                <w:sz w:val="26"/>
                <w:szCs w:val="26"/>
                <w:lang w:val="vi-VN"/>
              </w:rPr>
              <m:t>2</m:t>
            </m:r>
          </m:sub>
        </m:sSub>
        <m:r>
          <w:rPr>
            <w:rFonts w:ascii="Cambria Math" w:hAnsi="Cambria Math"/>
            <w:color w:val="auto"/>
            <w:sz w:val="26"/>
            <w:szCs w:val="26"/>
            <w:lang w:val="vi-VN"/>
          </w:rPr>
          <m:t>=</m:t>
        </m:r>
        <m:f>
          <m:fPr>
            <m:ctrlPr>
              <w:rPr>
                <w:rFonts w:ascii="Cambria Math" w:hAnsi="Cambria Math"/>
                <w:i/>
                <w:color w:val="auto"/>
                <w:sz w:val="26"/>
                <w:szCs w:val="26"/>
              </w:rPr>
            </m:ctrlPr>
          </m:fPr>
          <m:num>
            <m:r>
              <w:rPr>
                <w:rFonts w:ascii="Cambria Math" w:hAnsi="Cambria Math"/>
                <w:color w:val="auto"/>
                <w:sz w:val="26"/>
                <w:szCs w:val="26"/>
                <w:lang w:val="vi-VN"/>
              </w:rPr>
              <m:t>AC</m:t>
            </m:r>
          </m:num>
          <m:den>
            <m:sSub>
              <m:sSubPr>
                <m:ctrlPr>
                  <w:rPr>
                    <w:rFonts w:ascii="Cambria Math" w:hAnsi="Cambria Math"/>
                    <w:i/>
                    <w:color w:val="auto"/>
                    <w:sz w:val="26"/>
                    <w:szCs w:val="26"/>
                  </w:rPr>
                </m:ctrlPr>
              </m:sSubPr>
              <m:e>
                <m:sSup>
                  <m:sSupPr>
                    <m:ctrlPr>
                      <w:rPr>
                        <w:rFonts w:ascii="Cambria Math" w:hAnsi="Cambria Math"/>
                        <w:i/>
                        <w:color w:val="auto"/>
                        <w:sz w:val="26"/>
                        <w:szCs w:val="26"/>
                      </w:rPr>
                    </m:ctrlPr>
                  </m:sSupPr>
                  <m:e>
                    <m:r>
                      <w:rPr>
                        <w:rFonts w:ascii="Cambria Math" w:hAnsi="Cambria Math"/>
                        <w:color w:val="auto"/>
                        <w:sz w:val="26"/>
                        <w:szCs w:val="26"/>
                        <w:lang w:val="vi-VN"/>
                      </w:rPr>
                      <m:t>v</m:t>
                    </m:r>
                  </m:e>
                  <m:sup>
                    <m:r>
                      <w:rPr>
                        <w:rFonts w:ascii="Cambria Math" w:hAnsi="Cambria Math"/>
                        <w:color w:val="auto"/>
                        <w:sz w:val="26"/>
                        <w:szCs w:val="26"/>
                        <w:lang w:val="vi-VN"/>
                      </w:rPr>
                      <m:t>'</m:t>
                    </m:r>
                  </m:sup>
                </m:sSup>
              </m:e>
              <m:sub>
                <m:r>
                  <w:rPr>
                    <w:rFonts w:ascii="Cambria Math" w:hAnsi="Cambria Math"/>
                    <w:color w:val="auto"/>
                    <w:sz w:val="26"/>
                    <w:szCs w:val="26"/>
                    <w:lang w:val="vi-VN"/>
                  </w:rPr>
                  <m:t>13</m:t>
                </m:r>
              </m:sub>
            </m:sSub>
          </m:den>
        </m:f>
        <m:r>
          <w:rPr>
            <w:rFonts w:ascii="Cambria Math" w:hAnsi="Cambria Math"/>
            <w:color w:val="auto"/>
            <w:sz w:val="26"/>
            <w:szCs w:val="26"/>
            <w:lang w:val="vi-VN"/>
          </w:rPr>
          <m:t>→</m:t>
        </m:r>
        <m:sSub>
          <m:sSubPr>
            <m:ctrlPr>
              <w:rPr>
                <w:rFonts w:ascii="Cambria Math" w:hAnsi="Cambria Math"/>
                <w:i/>
                <w:color w:val="auto"/>
                <w:sz w:val="26"/>
                <w:szCs w:val="26"/>
              </w:rPr>
            </m:ctrlPr>
          </m:sSubPr>
          <m:e>
            <m:sSup>
              <m:sSupPr>
                <m:ctrlPr>
                  <w:rPr>
                    <w:rFonts w:ascii="Cambria Math" w:hAnsi="Cambria Math"/>
                    <w:i/>
                    <w:color w:val="auto"/>
                    <w:sz w:val="26"/>
                    <w:szCs w:val="26"/>
                  </w:rPr>
                </m:ctrlPr>
              </m:sSupPr>
              <m:e>
                <m:r>
                  <w:rPr>
                    <w:rFonts w:ascii="Cambria Math" w:hAnsi="Cambria Math"/>
                    <w:color w:val="auto"/>
                    <w:sz w:val="26"/>
                    <w:szCs w:val="26"/>
                    <w:lang w:val="vi-VN"/>
                  </w:rPr>
                  <m:t>v</m:t>
                </m:r>
              </m:e>
              <m:sup>
                <m:r>
                  <w:rPr>
                    <w:rFonts w:ascii="Cambria Math" w:hAnsi="Cambria Math"/>
                    <w:color w:val="auto"/>
                    <w:sz w:val="26"/>
                    <w:szCs w:val="26"/>
                    <w:lang w:val="vi-VN"/>
                  </w:rPr>
                  <m:t>'</m:t>
                </m:r>
              </m:sup>
            </m:sSup>
          </m:e>
          <m:sub>
            <m:r>
              <w:rPr>
                <w:rFonts w:ascii="Cambria Math" w:hAnsi="Cambria Math"/>
                <w:color w:val="auto"/>
                <w:sz w:val="26"/>
                <w:szCs w:val="26"/>
                <w:lang w:val="vi-VN"/>
              </w:rPr>
              <m:t>13</m:t>
            </m:r>
          </m:sub>
        </m:sSub>
        <m:r>
          <w:rPr>
            <w:rFonts w:ascii="Cambria Math" w:hAnsi="Cambria Math"/>
            <w:color w:val="auto"/>
            <w:sz w:val="26"/>
            <w:szCs w:val="26"/>
            <w:lang w:val="vi-VN"/>
          </w:rPr>
          <m:t>=</m:t>
        </m:r>
        <m:f>
          <m:fPr>
            <m:ctrlPr>
              <w:rPr>
                <w:rFonts w:ascii="Cambria Math" w:hAnsi="Cambria Math"/>
                <w:i/>
                <w:color w:val="auto"/>
                <w:sz w:val="26"/>
                <w:szCs w:val="26"/>
              </w:rPr>
            </m:ctrlPr>
          </m:fPr>
          <m:num>
            <m:r>
              <w:rPr>
                <w:rFonts w:ascii="Cambria Math" w:hAnsi="Cambria Math"/>
                <w:color w:val="auto"/>
                <w:sz w:val="26"/>
                <w:szCs w:val="26"/>
                <w:lang w:val="vi-VN"/>
              </w:rPr>
              <m:t>AC</m:t>
            </m:r>
          </m:num>
          <m:den>
            <m:sSub>
              <m:sSubPr>
                <m:ctrlPr>
                  <w:rPr>
                    <w:rFonts w:ascii="Cambria Math" w:hAnsi="Cambria Math"/>
                    <w:i/>
                    <w:color w:val="auto"/>
                    <w:sz w:val="26"/>
                    <w:szCs w:val="26"/>
                  </w:rPr>
                </m:ctrlPr>
              </m:sSubPr>
              <m:e>
                <m:r>
                  <w:rPr>
                    <w:rFonts w:ascii="Cambria Math" w:hAnsi="Cambria Math"/>
                    <w:color w:val="auto"/>
                    <w:sz w:val="26"/>
                    <w:szCs w:val="26"/>
                    <w:lang w:val="vi-VN"/>
                  </w:rPr>
                  <m:t>t</m:t>
                </m:r>
              </m:e>
              <m:sub>
                <m:r>
                  <w:rPr>
                    <w:rFonts w:ascii="Cambria Math" w:hAnsi="Cambria Math"/>
                    <w:color w:val="auto"/>
                    <w:sz w:val="26"/>
                    <w:szCs w:val="26"/>
                    <w:lang w:val="vi-VN"/>
                  </w:rPr>
                  <m:t>2</m:t>
                </m:r>
              </m:sub>
            </m:sSub>
          </m:den>
        </m:f>
        <m:r>
          <w:rPr>
            <w:rFonts w:ascii="Cambria Math" w:hAnsi="Cambria Math"/>
            <w:color w:val="auto"/>
            <w:sz w:val="26"/>
            <w:szCs w:val="26"/>
            <w:lang w:val="vi-VN"/>
          </w:rPr>
          <m:t>=</m:t>
        </m:r>
        <m:f>
          <m:fPr>
            <m:ctrlPr>
              <w:rPr>
                <w:rFonts w:ascii="Cambria Math" w:hAnsi="Cambria Math"/>
                <w:i/>
                <w:color w:val="auto"/>
                <w:sz w:val="26"/>
                <w:szCs w:val="26"/>
              </w:rPr>
            </m:ctrlPr>
          </m:fPr>
          <m:num>
            <m:r>
              <w:rPr>
                <w:rFonts w:ascii="Cambria Math" w:hAnsi="Cambria Math"/>
                <w:color w:val="auto"/>
                <w:sz w:val="26"/>
                <w:szCs w:val="26"/>
                <w:lang w:val="vi-VN"/>
              </w:rPr>
              <m:t>60</m:t>
            </m:r>
          </m:num>
          <m:den>
            <m:r>
              <w:rPr>
                <w:rFonts w:ascii="Cambria Math" w:hAnsi="Cambria Math"/>
                <w:color w:val="auto"/>
                <w:sz w:val="26"/>
                <w:szCs w:val="26"/>
                <w:lang w:val="vi-VN"/>
              </w:rPr>
              <m:t>4</m:t>
            </m:r>
          </m:den>
        </m:f>
        <m:r>
          <w:rPr>
            <w:rFonts w:ascii="Cambria Math" w:hAnsi="Cambria Math"/>
            <w:color w:val="auto"/>
            <w:sz w:val="26"/>
            <w:szCs w:val="26"/>
            <w:lang w:val="vi-VN"/>
          </w:rPr>
          <m:t>=15km/h→</m:t>
        </m:r>
        <m:sSub>
          <m:sSubPr>
            <m:ctrlPr>
              <w:rPr>
                <w:rFonts w:ascii="Cambria Math" w:hAnsi="Cambria Math"/>
                <w:i/>
                <w:color w:val="auto"/>
                <w:sz w:val="26"/>
                <w:szCs w:val="26"/>
              </w:rPr>
            </m:ctrlPr>
          </m:sSubPr>
          <m:e>
            <m:r>
              <w:rPr>
                <w:rFonts w:ascii="Cambria Math" w:hAnsi="Cambria Math"/>
                <w:color w:val="auto"/>
                <w:sz w:val="26"/>
                <w:szCs w:val="26"/>
                <w:lang w:val="vi-VN"/>
              </w:rPr>
              <m:t>v</m:t>
            </m:r>
          </m:e>
          <m:sub>
            <m:r>
              <w:rPr>
                <w:rFonts w:ascii="Cambria Math" w:hAnsi="Cambria Math"/>
                <w:color w:val="auto"/>
                <w:sz w:val="26"/>
                <w:szCs w:val="26"/>
                <w:lang w:val="vi-VN"/>
              </w:rPr>
              <m:t>12</m:t>
            </m:r>
          </m:sub>
        </m:sSub>
        <m:r>
          <w:rPr>
            <w:rFonts w:ascii="Cambria Math" w:hAnsi="Cambria Math"/>
            <w:color w:val="auto"/>
            <w:sz w:val="26"/>
            <w:szCs w:val="26"/>
            <w:lang w:val="vi-VN"/>
          </w:rPr>
          <m:t>-</m:t>
        </m:r>
        <m:sSub>
          <m:sSubPr>
            <m:ctrlPr>
              <w:rPr>
                <w:rFonts w:ascii="Cambria Math" w:hAnsi="Cambria Math"/>
                <w:i/>
                <w:color w:val="auto"/>
                <w:sz w:val="26"/>
                <w:szCs w:val="26"/>
              </w:rPr>
            </m:ctrlPr>
          </m:sSubPr>
          <m:e>
            <m:r>
              <w:rPr>
                <w:rFonts w:ascii="Cambria Math" w:hAnsi="Cambria Math"/>
                <w:color w:val="auto"/>
                <w:sz w:val="26"/>
                <w:szCs w:val="26"/>
                <w:lang w:val="vi-VN"/>
              </w:rPr>
              <m:t>v</m:t>
            </m:r>
          </m:e>
          <m:sub>
            <m:r>
              <w:rPr>
                <w:rFonts w:ascii="Cambria Math" w:hAnsi="Cambria Math"/>
                <w:color w:val="auto"/>
                <w:sz w:val="26"/>
                <w:szCs w:val="26"/>
                <w:lang w:val="vi-VN"/>
              </w:rPr>
              <m:t>23</m:t>
            </m:r>
          </m:sub>
        </m:sSub>
        <m:r>
          <w:rPr>
            <w:rFonts w:ascii="Cambria Math" w:hAnsi="Cambria Math"/>
            <w:color w:val="auto"/>
            <w:sz w:val="26"/>
            <w:szCs w:val="26"/>
            <w:lang w:val="vi-VN"/>
          </w:rPr>
          <m:t>=15(2)</m:t>
        </m:r>
      </m:oMath>
    </w:p>
    <w:p w14:paraId="7E4180C2" w14:textId="77777777" w:rsidR="00520CC3" w:rsidRPr="004F0CB4" w:rsidRDefault="00520CC3" w:rsidP="00520CC3">
      <w:pPr>
        <w:tabs>
          <w:tab w:val="left" w:pos="1290"/>
        </w:tabs>
        <w:spacing w:line="276" w:lineRule="auto"/>
        <w:jc w:val="both"/>
        <w:rPr>
          <w:color w:val="auto"/>
          <w:sz w:val="26"/>
          <w:szCs w:val="26"/>
          <w:lang w:val="vi-VN"/>
        </w:rPr>
      </w:pPr>
      <w:r w:rsidRPr="004F0CB4">
        <w:rPr>
          <w:color w:val="auto"/>
          <w:sz w:val="26"/>
          <w:szCs w:val="26"/>
          <w:lang w:val="vi-VN"/>
        </w:rPr>
        <w:t xml:space="preserve">Giải hệ (1) và (2) </w:t>
      </w:r>
      <m:oMath>
        <m:d>
          <m:dPr>
            <m:begChr m:val="{"/>
            <m:endChr m:val=""/>
            <m:ctrlPr>
              <w:rPr>
                <w:rFonts w:ascii="Cambria Math" w:hAnsi="Cambria Math"/>
                <w:i/>
                <w:color w:val="auto"/>
                <w:sz w:val="26"/>
                <w:szCs w:val="26"/>
              </w:rPr>
            </m:ctrlPr>
          </m:dPr>
          <m:e>
            <m:eqArr>
              <m:eqArrPr>
                <m:ctrlPr>
                  <w:rPr>
                    <w:rFonts w:ascii="Cambria Math" w:hAnsi="Cambria Math"/>
                    <w:i/>
                    <w:color w:val="auto"/>
                    <w:sz w:val="26"/>
                    <w:szCs w:val="26"/>
                  </w:rPr>
                </m:ctrlPr>
              </m:eqArrPr>
              <m:e>
                <m:r>
                  <w:rPr>
                    <w:rFonts w:ascii="Cambria Math" w:hAnsi="Cambria Math"/>
                    <w:color w:val="auto"/>
                    <w:sz w:val="26"/>
                    <w:szCs w:val="26"/>
                    <w:lang w:val="vi-VN"/>
                  </w:rPr>
                  <m:t>&amp;</m:t>
                </m:r>
                <m:sSub>
                  <m:sSubPr>
                    <m:ctrlPr>
                      <w:rPr>
                        <w:rFonts w:ascii="Cambria Math" w:hAnsi="Cambria Math"/>
                        <w:i/>
                        <w:color w:val="auto"/>
                        <w:sz w:val="26"/>
                        <w:szCs w:val="26"/>
                      </w:rPr>
                    </m:ctrlPr>
                  </m:sSubPr>
                  <m:e>
                    <m:r>
                      <w:rPr>
                        <w:rFonts w:ascii="Cambria Math" w:hAnsi="Cambria Math"/>
                        <w:color w:val="auto"/>
                        <w:sz w:val="26"/>
                        <w:szCs w:val="26"/>
                        <w:lang w:val="vi-VN"/>
                      </w:rPr>
                      <m:t>v</m:t>
                    </m:r>
                  </m:e>
                  <m:sub>
                    <m:r>
                      <w:rPr>
                        <w:rFonts w:ascii="Cambria Math" w:hAnsi="Cambria Math"/>
                        <w:color w:val="auto"/>
                        <w:sz w:val="26"/>
                        <w:szCs w:val="26"/>
                        <w:lang w:val="vi-VN"/>
                      </w:rPr>
                      <m:t>12</m:t>
                    </m:r>
                  </m:sub>
                </m:sSub>
                <m:r>
                  <w:rPr>
                    <w:rFonts w:ascii="Cambria Math" w:hAnsi="Cambria Math"/>
                    <w:color w:val="auto"/>
                    <w:sz w:val="26"/>
                    <w:szCs w:val="26"/>
                    <w:lang w:val="vi-VN"/>
                  </w:rPr>
                  <m:t>=20km/h</m:t>
                </m:r>
              </m:e>
              <m:e>
                <m:r>
                  <w:rPr>
                    <w:rFonts w:ascii="Cambria Math" w:hAnsi="Cambria Math"/>
                    <w:color w:val="auto"/>
                    <w:sz w:val="26"/>
                    <w:szCs w:val="26"/>
                    <w:lang w:val="vi-VN"/>
                  </w:rPr>
                  <m:t>&amp;</m:t>
                </m:r>
                <m:sSub>
                  <m:sSubPr>
                    <m:ctrlPr>
                      <w:rPr>
                        <w:rFonts w:ascii="Cambria Math" w:hAnsi="Cambria Math"/>
                        <w:i/>
                        <w:color w:val="auto"/>
                        <w:sz w:val="26"/>
                        <w:szCs w:val="26"/>
                      </w:rPr>
                    </m:ctrlPr>
                  </m:sSubPr>
                  <m:e>
                    <m:r>
                      <w:rPr>
                        <w:rFonts w:ascii="Cambria Math" w:hAnsi="Cambria Math"/>
                        <w:color w:val="auto"/>
                        <w:sz w:val="26"/>
                        <w:szCs w:val="26"/>
                        <w:lang w:val="vi-VN"/>
                      </w:rPr>
                      <m:t>v</m:t>
                    </m:r>
                  </m:e>
                  <m:sub>
                    <m:r>
                      <w:rPr>
                        <w:rFonts w:ascii="Cambria Math" w:hAnsi="Cambria Math"/>
                        <w:color w:val="auto"/>
                        <w:sz w:val="26"/>
                        <w:szCs w:val="26"/>
                        <w:lang w:val="vi-VN"/>
                      </w:rPr>
                      <m:t>23</m:t>
                    </m:r>
                  </m:sub>
                </m:sSub>
                <m:r>
                  <w:rPr>
                    <w:rFonts w:ascii="Cambria Math" w:hAnsi="Cambria Math"/>
                    <w:color w:val="auto"/>
                    <w:sz w:val="26"/>
                    <w:szCs w:val="26"/>
                    <w:lang w:val="vi-VN"/>
                  </w:rPr>
                  <m:t>=5km/h</m:t>
                </m:r>
              </m:e>
            </m:eqArr>
          </m:e>
        </m:d>
      </m:oMath>
    </w:p>
    <w:p w14:paraId="31F57B87" w14:textId="77777777" w:rsidR="00520CC3" w:rsidRPr="004F0CB4" w:rsidRDefault="00520CC3" w:rsidP="00520CC3">
      <w:pPr>
        <w:tabs>
          <w:tab w:val="left" w:pos="1290"/>
        </w:tabs>
        <w:spacing w:line="276" w:lineRule="auto"/>
        <w:jc w:val="both"/>
        <w:rPr>
          <w:b/>
          <w:color w:val="auto"/>
          <w:sz w:val="26"/>
          <w:szCs w:val="26"/>
          <w:lang w:val="vi-VN"/>
        </w:rPr>
      </w:pPr>
    </w:p>
    <w:p w14:paraId="3190B6FF" w14:textId="77777777" w:rsidR="00520CC3" w:rsidRPr="004F0CB4" w:rsidRDefault="00520CC3" w:rsidP="00520CC3">
      <w:pPr>
        <w:spacing w:line="276" w:lineRule="auto"/>
        <w:jc w:val="both"/>
        <w:rPr>
          <w:color w:val="auto"/>
          <w:sz w:val="26"/>
          <w:szCs w:val="26"/>
        </w:rPr>
      </w:pPr>
      <w:r w:rsidRPr="004F0CB4">
        <w:rPr>
          <w:noProof/>
          <w:color w:val="auto"/>
          <w:sz w:val="26"/>
          <w:szCs w:val="26"/>
        </w:rPr>
        <w:lastRenderedPageBreak/>
        <mc:AlternateContent>
          <mc:Choice Requires="wpg">
            <w:drawing>
              <wp:inline distT="0" distB="0" distL="0" distR="0" wp14:anchorId="77D0D6A6" wp14:editId="21C7991D">
                <wp:extent cx="5445928" cy="340995"/>
                <wp:effectExtent l="0" t="0" r="2540" b="1905"/>
                <wp:docPr id="767766483" name="Group 51"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61465061" name="Group 52"/>
                        <wpg:cNvGrpSpPr>
                          <a:grpSpLocks/>
                        </wpg:cNvGrpSpPr>
                        <wpg:grpSpPr bwMode="auto">
                          <a:xfrm>
                            <a:off x="95" y="0"/>
                            <a:ext cx="54470" cy="3433"/>
                            <a:chOff x="95" y="0"/>
                            <a:chExt cx="54469" cy="3433"/>
                          </a:xfrm>
                        </wpg:grpSpPr>
                        <wpg:grpSp>
                          <wpg:cNvPr id="1588747255" name="Group 53"/>
                          <wpg:cNvGrpSpPr>
                            <a:grpSpLocks/>
                          </wpg:cNvGrpSpPr>
                          <wpg:grpSpPr bwMode="auto">
                            <a:xfrm>
                              <a:off x="95" y="0"/>
                              <a:ext cx="54469" cy="3225"/>
                              <a:chOff x="92" y="0"/>
                              <a:chExt cx="52607" cy="3227"/>
                            </a:xfrm>
                          </wpg:grpSpPr>
                          <wps:wsp>
                            <wps:cNvPr id="418606507"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84574061"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0085790"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07216861"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C18DC4" w14:textId="77777777" w:rsidR="00520CC3" w:rsidRPr="009111E4" w:rsidRDefault="00520CC3" w:rsidP="00520CC3">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69686D2B" w14:textId="77777777" w:rsidR="00520CC3" w:rsidRPr="009111E4" w:rsidRDefault="00520CC3" w:rsidP="00520CC3">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2127192552"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5C539F"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77D0D6A6" id="_x0000_s1589" alt="50 hthy"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">
                <v:group id="Group 52" o:spid="_x0000_s1590"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">
                  <v:group id="Group 53" o:spid="_x0000_s1591"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">
                    <v:shape id="Flowchart: Alternate Process 54" o:spid="_x0000_s1592"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" fillcolor="#98c1d9" stroked="f" strokeweight="1pt">
                      <v:fill opacity="52428f"/>
                    </v:shape>
                    <v:shape id="Hexagon 55" o:spid="_x0000_s159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" adj="4292" fillcolor="#f60" stroked="f" strokeweight="1pt"/>
                    <v:shape id="Hexagon 56" o:spid="_x0000_s159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" adj="4292" fillcolor="#3d5a80" stroked="f" strokeweight="1pt"/>
                  </v:group>
                  <v:shape id="WordArt 192" o:spid="_x0000_s1595"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" filled="f" stroked="f">
                    <v:stroke joinstyle="round"/>
                    <o:lock v:ext="edit" shapetype="t"/>
                    <v:textbox>
                      <w:txbxContent>
                        <w:p w14:paraId="31C18DC4" w14:textId="77777777" w:rsidR="00520CC3" w:rsidRPr="009111E4" w:rsidRDefault="00520CC3" w:rsidP="00520CC3">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69686D2B" w14:textId="77777777" w:rsidR="00520CC3" w:rsidRPr="009111E4" w:rsidRDefault="00520CC3" w:rsidP="00520CC3">
                          <w:pPr>
                            <w:pStyle w:val="NormalWeb"/>
                            <w:ind w:firstLine="0"/>
                            <w:jc w:val="left"/>
                            <w:rPr>
                              <w:b/>
                              <w:color w:val="FFFFFF" w:themeColor="background1"/>
                              <w:sz w:val="32"/>
                              <w:szCs w:val="32"/>
                            </w:rPr>
                          </w:pPr>
                        </w:p>
                      </w:txbxContent>
                    </v:textbox>
                  </v:shape>
                </v:group>
                <v:shape id="WordArt 192" o:spid="_x0000_s1596"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" filled="f" stroked="f">
                  <v:stroke joinstyle="round"/>
                  <o:lock v:ext="edit" shapetype="t"/>
                  <v:textbox>
                    <w:txbxContent>
                      <w:p w14:paraId="025C539F"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17C91D05" w14:textId="77777777" w:rsidR="00520CC3" w:rsidRPr="004F0CB4" w:rsidRDefault="00520CC3" w:rsidP="00520CC3">
      <w:pPr>
        <w:spacing w:line="276" w:lineRule="auto"/>
        <w:jc w:val="center"/>
        <w:rPr>
          <w:rFonts w:eastAsia="Calibri"/>
          <w:bCs/>
          <w:i/>
          <w:iCs/>
          <w:color w:val="auto"/>
          <w:sz w:val="26"/>
          <w:szCs w:val="26"/>
          <w:lang w:val="fr-FR"/>
          <w14:ligatures w14:val="standardContextual"/>
        </w:rPr>
      </w:pPr>
      <w:r w:rsidRPr="004F0CB4">
        <w:rPr>
          <w:rFonts w:eastAsia="Calibri"/>
          <w:bCs/>
          <w:i/>
          <w:iCs/>
          <w:color w:val="auto"/>
          <w:sz w:val="26"/>
          <w:szCs w:val="26"/>
          <w:lang w:val="fr-FR"/>
          <w14:ligatures w14:val="standardContextual"/>
        </w:rPr>
        <w:t>Thí sinh trả lời từ câu 1 đến câu 4. Trong mỗi ý a), b), c), d) ở mỗi câu, thí sinh chọn đúng hoặc sai.</w:t>
      </w:r>
    </w:p>
    <w:p w14:paraId="196B0E21" w14:textId="77777777" w:rsidR="00520CC3" w:rsidRPr="004F0CB4" w:rsidRDefault="00520CC3" w:rsidP="00520CC3">
      <w:pPr>
        <w:spacing w:line="276" w:lineRule="auto"/>
        <w:ind w:firstLine="284"/>
        <w:rPr>
          <w:i/>
          <w:iCs/>
          <w:color w:val="auto"/>
          <w:sz w:val="26"/>
          <w:szCs w:val="26"/>
          <w:lang w:val="fr-FR"/>
        </w:rPr>
      </w:pPr>
      <w:r w:rsidRPr="004F0CB4">
        <w:rPr>
          <w:i/>
          <w:iCs/>
          <w:color w:val="auto"/>
          <w:sz w:val="26"/>
          <w:szCs w:val="26"/>
          <w:lang w:val="fr-FR"/>
        </w:rPr>
        <w:t>Điểm tối đa của 01 câu hỏi là 1 điểm.</w:t>
      </w:r>
    </w:p>
    <w:p w14:paraId="3B09BC24" w14:textId="77777777" w:rsidR="00520CC3" w:rsidRPr="004F0CB4" w:rsidRDefault="00520CC3" w:rsidP="00520CC3">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01 ý trong 1 câu hỏi được </w:t>
      </w:r>
      <m:oMath>
        <m:r>
          <w:rPr>
            <w:rFonts w:ascii="Cambria Math" w:hAnsi="Cambria Math"/>
            <w:color w:val="auto"/>
            <w:sz w:val="26"/>
            <w:szCs w:val="26"/>
            <w:lang w:val="fr-FR"/>
          </w:rPr>
          <m:t>0,1</m:t>
        </m:r>
      </m:oMath>
      <w:r w:rsidRPr="004F0CB4">
        <w:rPr>
          <w:i/>
          <w:iCs/>
          <w:color w:val="auto"/>
          <w:sz w:val="26"/>
          <w:szCs w:val="26"/>
          <w:lang w:val="fr-FR"/>
        </w:rPr>
        <w:t xml:space="preserve"> điểm.</w:t>
      </w:r>
    </w:p>
    <w:p w14:paraId="7F8374BC" w14:textId="77777777" w:rsidR="00520CC3" w:rsidRPr="004F0CB4" w:rsidRDefault="00520CC3" w:rsidP="00520CC3">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02 ý trong 1 câu hỏi được </w:t>
      </w:r>
      <m:oMath>
        <m:r>
          <w:rPr>
            <w:rFonts w:ascii="Cambria Math" w:hAnsi="Cambria Math"/>
            <w:color w:val="auto"/>
            <w:sz w:val="26"/>
            <w:szCs w:val="26"/>
            <w:lang w:val="fr-FR"/>
          </w:rPr>
          <m:t>0,25</m:t>
        </m:r>
      </m:oMath>
      <w:r w:rsidRPr="004F0CB4">
        <w:rPr>
          <w:i/>
          <w:iCs/>
          <w:color w:val="auto"/>
          <w:sz w:val="26"/>
          <w:szCs w:val="26"/>
          <w:lang w:val="fr-FR"/>
        </w:rPr>
        <w:t xml:space="preserve"> điểm.</w:t>
      </w:r>
    </w:p>
    <w:p w14:paraId="71225152" w14:textId="77777777" w:rsidR="00520CC3" w:rsidRPr="004F0CB4" w:rsidRDefault="00520CC3" w:rsidP="00520CC3">
      <w:pPr>
        <w:tabs>
          <w:tab w:val="left" w:pos="720"/>
        </w:tabs>
        <w:spacing w:line="276" w:lineRule="auto"/>
        <w:ind w:left="720" w:hanging="153"/>
        <w:rPr>
          <w:i/>
          <w:iCs/>
          <w:color w:val="auto"/>
          <w:sz w:val="26"/>
          <w:szCs w:val="26"/>
          <w:lang w:val="fr-FR"/>
        </w:rPr>
      </w:pPr>
      <w:r w:rsidRPr="004F0CB4">
        <w:rPr>
          <w:i/>
          <w:iCs/>
          <w:color w:val="auto"/>
          <w:sz w:val="26"/>
          <w:szCs w:val="26"/>
          <w:lang w:val="fr-FR"/>
        </w:rPr>
        <w:t xml:space="preserve">- Thí sinh chỉ lựa chọn chính xác 03 ý trong 1 câu hỏi được </w:t>
      </w:r>
      <m:oMath>
        <m:r>
          <w:rPr>
            <w:rFonts w:ascii="Cambria Math" w:hAnsi="Cambria Math"/>
            <w:color w:val="auto"/>
            <w:sz w:val="26"/>
            <w:szCs w:val="26"/>
            <w:lang w:val="fr-FR"/>
          </w:rPr>
          <m:t>0,50</m:t>
        </m:r>
      </m:oMath>
      <w:r w:rsidRPr="004F0CB4">
        <w:rPr>
          <w:i/>
          <w:iCs/>
          <w:color w:val="auto"/>
          <w:sz w:val="26"/>
          <w:szCs w:val="26"/>
          <w:lang w:val="fr-FR"/>
        </w:rPr>
        <w:t xml:space="preserve"> điểm.</w:t>
      </w:r>
    </w:p>
    <w:p w14:paraId="4C96AEE6" w14:textId="77777777" w:rsidR="00520CC3" w:rsidRPr="004F0CB4" w:rsidRDefault="00520CC3" w:rsidP="00520CC3">
      <w:pPr>
        <w:tabs>
          <w:tab w:val="left" w:pos="720"/>
        </w:tabs>
        <w:spacing w:line="276" w:lineRule="auto"/>
        <w:ind w:left="720" w:hanging="153"/>
        <w:rPr>
          <w:i/>
          <w:iCs/>
          <w:color w:val="auto"/>
          <w:sz w:val="26"/>
          <w:szCs w:val="26"/>
          <w:lang w:val="fr-FR"/>
        </w:rPr>
      </w:pPr>
      <w:r w:rsidRPr="004F0CB4">
        <w:rPr>
          <w:i/>
          <w:iCs/>
          <w:color w:val="auto"/>
          <w:sz w:val="26"/>
          <w:szCs w:val="26"/>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4F0CB4" w:rsidRPr="004F0CB4" w14:paraId="223D5EB4" w14:textId="77777777" w:rsidTr="00592AB2">
        <w:trPr>
          <w:trHeight w:hRule="exact" w:val="512"/>
          <w:jc w:val="center"/>
        </w:trPr>
        <w:tc>
          <w:tcPr>
            <w:tcW w:w="888" w:type="dxa"/>
            <w:tcBorders>
              <w:top w:val="single" w:sz="4" w:space="0" w:color="auto"/>
              <w:left w:val="single" w:sz="4" w:space="0" w:color="auto"/>
            </w:tcBorders>
            <w:shd w:val="clear" w:color="auto" w:fill="FFFFFF"/>
            <w:vAlign w:val="center"/>
          </w:tcPr>
          <w:p w14:paraId="4BC08DFD" w14:textId="77777777" w:rsidR="00520CC3" w:rsidRPr="004F0CB4" w:rsidRDefault="00520CC3" w:rsidP="00520CC3">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Câu</w:t>
            </w:r>
          </w:p>
        </w:tc>
        <w:tc>
          <w:tcPr>
            <w:tcW w:w="1242" w:type="dxa"/>
            <w:tcBorders>
              <w:top w:val="single" w:sz="4" w:space="0" w:color="auto"/>
              <w:left w:val="single" w:sz="4" w:space="0" w:color="auto"/>
            </w:tcBorders>
            <w:shd w:val="clear" w:color="auto" w:fill="FFFFFF"/>
            <w:vAlign w:val="center"/>
          </w:tcPr>
          <w:p w14:paraId="3513F3FC" w14:textId="77777777" w:rsidR="00520CC3" w:rsidRPr="004F0CB4" w:rsidRDefault="00520CC3" w:rsidP="00520CC3">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5983D28D" w14:textId="77777777" w:rsidR="00520CC3" w:rsidRPr="004F0CB4" w:rsidRDefault="00520CC3" w:rsidP="00520CC3">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Đáp án</w:t>
            </w:r>
            <w:r w:rsidRPr="004F0CB4">
              <w:rPr>
                <w:b/>
                <w:bCs/>
                <w:color w:val="auto"/>
                <w:sz w:val="26"/>
                <w:szCs w:val="26"/>
                <w:lang w:eastAsia="vi-VN" w:bidi="vi-VN"/>
              </w:rPr>
              <w:t xml:space="preserve"> </w:t>
            </w:r>
            <w:r w:rsidRPr="004F0CB4">
              <w:rPr>
                <w:b/>
                <w:bCs/>
                <w:color w:val="auto"/>
                <w:sz w:val="26"/>
                <w:szCs w:val="26"/>
                <w:lang w:val="vi-VN" w:eastAsia="vi-VN" w:bidi="vi-VN"/>
              </w:rPr>
              <w:t>(Đ/S)</w:t>
            </w:r>
          </w:p>
        </w:tc>
        <w:tc>
          <w:tcPr>
            <w:tcW w:w="1120" w:type="dxa"/>
            <w:tcBorders>
              <w:top w:val="single" w:sz="4" w:space="0" w:color="auto"/>
              <w:left w:val="single" w:sz="4" w:space="0" w:color="auto"/>
            </w:tcBorders>
            <w:shd w:val="clear" w:color="auto" w:fill="FFFFFF"/>
            <w:vAlign w:val="center"/>
          </w:tcPr>
          <w:p w14:paraId="31315A6B" w14:textId="77777777" w:rsidR="00520CC3" w:rsidRPr="004F0CB4" w:rsidRDefault="00520CC3" w:rsidP="00520CC3">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Câu</w:t>
            </w:r>
          </w:p>
        </w:tc>
        <w:tc>
          <w:tcPr>
            <w:tcW w:w="1422" w:type="dxa"/>
            <w:tcBorders>
              <w:top w:val="single" w:sz="4" w:space="0" w:color="auto"/>
              <w:left w:val="single" w:sz="4" w:space="0" w:color="auto"/>
            </w:tcBorders>
            <w:shd w:val="clear" w:color="auto" w:fill="FFFFFF"/>
            <w:vAlign w:val="center"/>
          </w:tcPr>
          <w:p w14:paraId="4D6683A0" w14:textId="77777777" w:rsidR="00520CC3" w:rsidRPr="004F0CB4" w:rsidRDefault="00520CC3" w:rsidP="00520CC3">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70D47946" w14:textId="77777777" w:rsidR="00520CC3" w:rsidRPr="004F0CB4" w:rsidRDefault="00520CC3" w:rsidP="00520CC3">
            <w:pPr>
              <w:widowControl w:val="0"/>
              <w:spacing w:before="120" w:line="276" w:lineRule="auto"/>
              <w:jc w:val="center"/>
              <w:rPr>
                <w:color w:val="auto"/>
                <w:sz w:val="26"/>
                <w:szCs w:val="26"/>
                <w:lang w:val="vi-VN" w:eastAsia="vi-VN" w:bidi="vi-VN"/>
              </w:rPr>
            </w:pPr>
            <w:r w:rsidRPr="004F0CB4">
              <w:rPr>
                <w:b/>
                <w:bCs/>
                <w:color w:val="auto"/>
                <w:sz w:val="26"/>
                <w:szCs w:val="26"/>
                <w:lang w:val="vi-VN" w:eastAsia="vi-VN" w:bidi="vi-VN"/>
              </w:rPr>
              <w:t>Đáp án</w:t>
            </w:r>
            <w:r w:rsidRPr="004F0CB4">
              <w:rPr>
                <w:b/>
                <w:bCs/>
                <w:color w:val="auto"/>
                <w:sz w:val="26"/>
                <w:szCs w:val="26"/>
                <w:lang w:eastAsia="vi-VN" w:bidi="vi-VN"/>
              </w:rPr>
              <w:t xml:space="preserve"> </w:t>
            </w:r>
            <w:r w:rsidRPr="004F0CB4">
              <w:rPr>
                <w:b/>
                <w:bCs/>
                <w:color w:val="auto"/>
                <w:sz w:val="26"/>
                <w:szCs w:val="26"/>
                <w:lang w:val="vi-VN" w:eastAsia="vi-VN" w:bidi="vi-VN"/>
              </w:rPr>
              <w:t>(Đ/S)</w:t>
            </w:r>
          </w:p>
        </w:tc>
      </w:tr>
      <w:tr w:rsidR="004F0CB4" w:rsidRPr="004F0CB4" w14:paraId="5F25A54D" w14:textId="77777777" w:rsidTr="00592AB2">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2766E500"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1</w:t>
            </w:r>
          </w:p>
        </w:tc>
        <w:tc>
          <w:tcPr>
            <w:tcW w:w="1242" w:type="dxa"/>
            <w:tcBorders>
              <w:top w:val="single" w:sz="4" w:space="0" w:color="auto"/>
              <w:left w:val="single" w:sz="4" w:space="0" w:color="auto"/>
            </w:tcBorders>
            <w:shd w:val="clear" w:color="auto" w:fill="FFFFFF"/>
            <w:vAlign w:val="center"/>
          </w:tcPr>
          <w:p w14:paraId="316C0106"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17701CB9"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430A9B01"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3</w:t>
            </w:r>
          </w:p>
        </w:tc>
        <w:tc>
          <w:tcPr>
            <w:tcW w:w="1422" w:type="dxa"/>
            <w:tcBorders>
              <w:top w:val="single" w:sz="4" w:space="0" w:color="auto"/>
              <w:left w:val="single" w:sz="4" w:space="0" w:color="auto"/>
            </w:tcBorders>
            <w:shd w:val="clear" w:color="auto" w:fill="FFFFFF"/>
            <w:vAlign w:val="center"/>
          </w:tcPr>
          <w:p w14:paraId="08E95F3E"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BF773E2"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S</w:t>
            </w:r>
          </w:p>
        </w:tc>
      </w:tr>
      <w:tr w:rsidR="004F0CB4" w:rsidRPr="004F0CB4" w14:paraId="661E8EF5" w14:textId="77777777" w:rsidTr="00592AB2">
        <w:trPr>
          <w:trHeight w:hRule="exact" w:val="330"/>
          <w:jc w:val="center"/>
        </w:trPr>
        <w:tc>
          <w:tcPr>
            <w:tcW w:w="888" w:type="dxa"/>
            <w:vMerge/>
            <w:tcBorders>
              <w:left w:val="single" w:sz="4" w:space="0" w:color="auto"/>
            </w:tcBorders>
            <w:shd w:val="clear" w:color="auto" w:fill="FFFFFF"/>
            <w:vAlign w:val="center"/>
          </w:tcPr>
          <w:p w14:paraId="42437315"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30A2CCFD"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709ED003"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179EF595"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8401D96"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5EBBCFC5"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r w:rsidR="004F0CB4" w:rsidRPr="004F0CB4" w14:paraId="08CF357A" w14:textId="77777777" w:rsidTr="00592AB2">
        <w:trPr>
          <w:trHeight w:hRule="exact" w:val="330"/>
          <w:jc w:val="center"/>
        </w:trPr>
        <w:tc>
          <w:tcPr>
            <w:tcW w:w="888" w:type="dxa"/>
            <w:vMerge/>
            <w:tcBorders>
              <w:left w:val="single" w:sz="4" w:space="0" w:color="auto"/>
            </w:tcBorders>
            <w:shd w:val="clear" w:color="auto" w:fill="FFFFFF"/>
            <w:vAlign w:val="center"/>
          </w:tcPr>
          <w:p w14:paraId="3D5F3767"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8DD4190"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eastAsia="vi-VN" w:bidi="vi-VN"/>
              </w:rPr>
              <w:t>c</w:t>
            </w:r>
            <w:r w:rsidRPr="004F0CB4">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2B28EE4E"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tcBorders>
            <w:shd w:val="clear" w:color="auto" w:fill="FFFFFF"/>
            <w:vAlign w:val="center"/>
          </w:tcPr>
          <w:p w14:paraId="5C4AFAA1"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437DD997"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E114D4C"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S</w:t>
            </w:r>
          </w:p>
        </w:tc>
      </w:tr>
      <w:tr w:rsidR="004F0CB4" w:rsidRPr="004F0CB4" w14:paraId="2FCD0D01" w14:textId="77777777" w:rsidTr="00592AB2">
        <w:trPr>
          <w:trHeight w:hRule="exact" w:val="318"/>
          <w:jc w:val="center"/>
        </w:trPr>
        <w:tc>
          <w:tcPr>
            <w:tcW w:w="888" w:type="dxa"/>
            <w:vMerge/>
            <w:tcBorders>
              <w:left w:val="single" w:sz="4" w:space="0" w:color="auto"/>
            </w:tcBorders>
            <w:shd w:val="clear" w:color="auto" w:fill="FFFFFF"/>
            <w:vAlign w:val="center"/>
          </w:tcPr>
          <w:p w14:paraId="10434D22"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00F2D398"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861" w:type="dxa"/>
            <w:tcBorders>
              <w:top w:val="single" w:sz="4" w:space="0" w:color="auto"/>
              <w:left w:val="single" w:sz="4" w:space="0" w:color="auto"/>
            </w:tcBorders>
            <w:shd w:val="clear" w:color="auto" w:fill="FFFFFF"/>
            <w:vAlign w:val="center"/>
          </w:tcPr>
          <w:p w14:paraId="7EAC1135"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tcBorders>
            <w:shd w:val="clear" w:color="auto" w:fill="FFFFFF"/>
            <w:vAlign w:val="center"/>
          </w:tcPr>
          <w:p w14:paraId="2A1D17CA"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926773A"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13B8B38E"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r w:rsidR="004F0CB4" w:rsidRPr="004F0CB4" w14:paraId="76ED87F8" w14:textId="77777777" w:rsidTr="00592AB2">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68789E9A"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2</w:t>
            </w:r>
          </w:p>
        </w:tc>
        <w:tc>
          <w:tcPr>
            <w:tcW w:w="1242" w:type="dxa"/>
            <w:tcBorders>
              <w:top w:val="single" w:sz="4" w:space="0" w:color="auto"/>
              <w:left w:val="single" w:sz="4" w:space="0" w:color="auto"/>
            </w:tcBorders>
            <w:shd w:val="clear" w:color="auto" w:fill="FFFFFF"/>
            <w:vAlign w:val="center"/>
          </w:tcPr>
          <w:p w14:paraId="76695F78"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861" w:type="dxa"/>
            <w:tcBorders>
              <w:top w:val="single" w:sz="4" w:space="0" w:color="auto"/>
              <w:left w:val="single" w:sz="4" w:space="0" w:color="auto"/>
            </w:tcBorders>
            <w:shd w:val="clear" w:color="auto" w:fill="FFFFFF"/>
            <w:vAlign w:val="center"/>
          </w:tcPr>
          <w:p w14:paraId="43808384"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344241C9"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b/>
                <w:bCs/>
                <w:color w:val="auto"/>
                <w:sz w:val="26"/>
                <w:szCs w:val="26"/>
                <w:lang w:val="vi-VN" w:eastAsia="vi-VN" w:bidi="vi-VN"/>
              </w:rPr>
              <w:t>4</w:t>
            </w:r>
          </w:p>
        </w:tc>
        <w:tc>
          <w:tcPr>
            <w:tcW w:w="1422" w:type="dxa"/>
            <w:tcBorders>
              <w:top w:val="single" w:sz="4" w:space="0" w:color="auto"/>
              <w:left w:val="single" w:sz="4" w:space="0" w:color="auto"/>
            </w:tcBorders>
            <w:shd w:val="clear" w:color="auto" w:fill="FFFFFF"/>
            <w:vAlign w:val="center"/>
          </w:tcPr>
          <w:p w14:paraId="6CE285E5"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937A624"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S</w:t>
            </w:r>
          </w:p>
        </w:tc>
      </w:tr>
      <w:tr w:rsidR="004F0CB4" w:rsidRPr="004F0CB4" w14:paraId="285EACC3" w14:textId="77777777" w:rsidTr="00592AB2">
        <w:trPr>
          <w:trHeight w:hRule="exact" w:val="330"/>
          <w:jc w:val="center"/>
        </w:trPr>
        <w:tc>
          <w:tcPr>
            <w:tcW w:w="888" w:type="dxa"/>
            <w:vMerge/>
            <w:tcBorders>
              <w:left w:val="single" w:sz="4" w:space="0" w:color="auto"/>
            </w:tcBorders>
            <w:shd w:val="clear" w:color="auto" w:fill="FFFFFF"/>
            <w:vAlign w:val="center"/>
          </w:tcPr>
          <w:p w14:paraId="11862D95"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638F639A"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861" w:type="dxa"/>
            <w:tcBorders>
              <w:top w:val="single" w:sz="4" w:space="0" w:color="auto"/>
              <w:left w:val="single" w:sz="4" w:space="0" w:color="auto"/>
            </w:tcBorders>
            <w:shd w:val="clear" w:color="auto" w:fill="FFFFFF"/>
            <w:vAlign w:val="center"/>
          </w:tcPr>
          <w:p w14:paraId="0EECE6D0"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315F6133"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3320BEBD"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0A423101"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S</w:t>
            </w:r>
          </w:p>
        </w:tc>
      </w:tr>
      <w:tr w:rsidR="004F0CB4" w:rsidRPr="004F0CB4" w14:paraId="638692F7" w14:textId="77777777" w:rsidTr="00592AB2">
        <w:trPr>
          <w:trHeight w:hRule="exact" w:val="324"/>
          <w:jc w:val="center"/>
        </w:trPr>
        <w:tc>
          <w:tcPr>
            <w:tcW w:w="888" w:type="dxa"/>
            <w:vMerge/>
            <w:tcBorders>
              <w:left w:val="single" w:sz="4" w:space="0" w:color="auto"/>
            </w:tcBorders>
            <w:shd w:val="clear" w:color="auto" w:fill="FFFFFF"/>
            <w:vAlign w:val="center"/>
          </w:tcPr>
          <w:p w14:paraId="53166D8F"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tcBorders>
            <w:shd w:val="clear" w:color="auto" w:fill="FFFFFF"/>
            <w:vAlign w:val="center"/>
          </w:tcPr>
          <w:p w14:paraId="1E75F40C"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eastAsia="vi-VN" w:bidi="vi-VN"/>
              </w:rPr>
              <w:t>c</w:t>
            </w:r>
            <w:r w:rsidRPr="004F0CB4">
              <w:rPr>
                <w:color w:val="auto"/>
                <w:sz w:val="26"/>
                <w:szCs w:val="26"/>
                <w:lang w:val="vi-VN" w:eastAsia="vi-VN" w:bidi="vi-VN"/>
              </w:rPr>
              <w:t>)</w:t>
            </w:r>
          </w:p>
        </w:tc>
        <w:tc>
          <w:tcPr>
            <w:tcW w:w="1861" w:type="dxa"/>
            <w:tcBorders>
              <w:top w:val="single" w:sz="4" w:space="0" w:color="auto"/>
              <w:left w:val="single" w:sz="4" w:space="0" w:color="auto"/>
            </w:tcBorders>
            <w:shd w:val="clear" w:color="auto" w:fill="FFFFFF"/>
            <w:vAlign w:val="center"/>
          </w:tcPr>
          <w:p w14:paraId="2E2035D2"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Đ</w:t>
            </w:r>
          </w:p>
        </w:tc>
        <w:tc>
          <w:tcPr>
            <w:tcW w:w="1120" w:type="dxa"/>
            <w:vMerge/>
            <w:tcBorders>
              <w:left w:val="single" w:sz="4" w:space="0" w:color="auto"/>
            </w:tcBorders>
            <w:shd w:val="clear" w:color="auto" w:fill="FFFFFF"/>
            <w:vAlign w:val="center"/>
          </w:tcPr>
          <w:p w14:paraId="24BD7B61"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tcBorders>
            <w:shd w:val="clear" w:color="auto" w:fill="FFFFFF"/>
            <w:vAlign w:val="center"/>
          </w:tcPr>
          <w:p w14:paraId="1432F3A9"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1BA4F73"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S</w:t>
            </w:r>
          </w:p>
        </w:tc>
      </w:tr>
      <w:tr w:rsidR="004F0CB4" w:rsidRPr="004F0CB4" w14:paraId="1BB1FBB4" w14:textId="77777777" w:rsidTr="00592AB2">
        <w:trPr>
          <w:trHeight w:hRule="exact" w:val="354"/>
          <w:jc w:val="center"/>
        </w:trPr>
        <w:tc>
          <w:tcPr>
            <w:tcW w:w="888" w:type="dxa"/>
            <w:vMerge/>
            <w:tcBorders>
              <w:left w:val="single" w:sz="4" w:space="0" w:color="auto"/>
              <w:bottom w:val="single" w:sz="4" w:space="0" w:color="auto"/>
            </w:tcBorders>
            <w:shd w:val="clear" w:color="auto" w:fill="FFFFFF"/>
            <w:vAlign w:val="center"/>
          </w:tcPr>
          <w:p w14:paraId="3CC103AC"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53B6A437"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20C6BDCE"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036C49ED" w14:textId="77777777" w:rsidR="00520CC3" w:rsidRPr="004F0CB4" w:rsidRDefault="00520CC3" w:rsidP="00520CC3">
            <w:pPr>
              <w:widowControl w:val="0"/>
              <w:spacing w:line="276" w:lineRule="auto"/>
              <w:jc w:val="center"/>
              <w:rPr>
                <w:rFonts w:eastAsia="Courier New"/>
                <w:color w:val="auto"/>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6C5CC483" w14:textId="77777777" w:rsidR="00520CC3" w:rsidRPr="004F0CB4" w:rsidRDefault="00520CC3" w:rsidP="00520CC3">
            <w:pPr>
              <w:widowControl w:val="0"/>
              <w:spacing w:line="276" w:lineRule="auto"/>
              <w:jc w:val="center"/>
              <w:rPr>
                <w:color w:val="auto"/>
                <w:sz w:val="26"/>
                <w:szCs w:val="26"/>
                <w:lang w:val="vi-VN" w:eastAsia="vi-VN" w:bidi="vi-VN"/>
              </w:rPr>
            </w:pPr>
            <w:r w:rsidRPr="004F0CB4">
              <w:rPr>
                <w:color w:val="auto"/>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3DEBD75E" w14:textId="77777777" w:rsidR="00520CC3" w:rsidRPr="004F0CB4" w:rsidRDefault="00520CC3" w:rsidP="00520CC3">
            <w:pPr>
              <w:widowControl w:val="0"/>
              <w:spacing w:line="276" w:lineRule="auto"/>
              <w:jc w:val="center"/>
              <w:rPr>
                <w:color w:val="auto"/>
                <w:sz w:val="26"/>
                <w:szCs w:val="26"/>
                <w:lang w:eastAsia="vi-VN" w:bidi="vi-VN"/>
              </w:rPr>
            </w:pPr>
            <w:r w:rsidRPr="004F0CB4">
              <w:rPr>
                <w:color w:val="auto"/>
                <w:sz w:val="26"/>
                <w:szCs w:val="26"/>
                <w:lang w:eastAsia="vi-VN" w:bidi="vi-VN"/>
              </w:rPr>
              <w:t>Đ</w:t>
            </w:r>
          </w:p>
        </w:tc>
      </w:tr>
    </w:tbl>
    <w:p w14:paraId="1611F7F8" w14:textId="77777777" w:rsidR="00520CC3" w:rsidRPr="004F0CB4" w:rsidRDefault="00520CC3" w:rsidP="00520CC3">
      <w:pPr>
        <w:spacing w:line="276" w:lineRule="auto"/>
        <w:jc w:val="both"/>
        <w:rPr>
          <w:rFonts w:eastAsia="Calibri"/>
          <w:b/>
          <w:i/>
          <w:iCs/>
          <w:color w:val="auto"/>
          <w:sz w:val="26"/>
          <w:szCs w:val="26"/>
          <w:lang w:val="fr-FR"/>
          <w14:ligatures w14:val="standardContextual"/>
        </w:rPr>
      </w:pPr>
      <w:r w:rsidRPr="004F0CB4">
        <w:rPr>
          <w:rFonts w:eastAsia="Calibri"/>
          <w:b/>
          <w:i/>
          <w:iCs/>
          <w:color w:val="auto"/>
          <w:sz w:val="26"/>
          <w:szCs w:val="26"/>
          <w:lang w:val="fr-FR"/>
          <w14:ligatures w14:val="standardContextual"/>
        </w:rPr>
        <w:t>Hướng dẫn chi tiết các câu cần suy luận:</w:t>
      </w:r>
    </w:p>
    <w:p w14:paraId="4A6294D3" w14:textId="77777777" w:rsidR="00520CC3" w:rsidRPr="004F0CB4" w:rsidRDefault="00520CC3" w:rsidP="00520CC3">
      <w:pPr>
        <w:spacing w:line="276" w:lineRule="auto"/>
        <w:jc w:val="both"/>
        <w:rPr>
          <w:rFonts w:eastAsia="Calibri"/>
          <w:b/>
          <w:iCs/>
          <w:color w:val="auto"/>
          <w:sz w:val="26"/>
          <w:szCs w:val="26"/>
          <w:lang w:val="fr-FR"/>
          <w14:ligatures w14:val="standardContextual"/>
        </w:rPr>
      </w:pPr>
      <w:r w:rsidRPr="004F0CB4">
        <w:rPr>
          <w:rFonts w:eastAsia="Calibri"/>
          <w:b/>
          <w:iCs/>
          <w:color w:val="auto"/>
          <w:sz w:val="26"/>
          <w:szCs w:val="26"/>
          <w:lang w:val="fr-FR"/>
          <w14:ligatures w14:val="standardContextual"/>
        </w:rPr>
        <w:t xml:space="preserve">Câu 1 : </w:t>
      </w:r>
    </w:p>
    <w:p w14:paraId="460B8B71" w14:textId="77777777" w:rsidR="00520CC3" w:rsidRPr="004F0CB4" w:rsidRDefault="00520CC3" w:rsidP="00520CC3">
      <w:pPr>
        <w:tabs>
          <w:tab w:val="left" w:pos="1290"/>
        </w:tabs>
        <w:spacing w:line="276" w:lineRule="auto"/>
        <w:jc w:val="both"/>
        <w:rPr>
          <w:rFonts w:eastAsia="Calibri"/>
          <w:color w:val="auto"/>
          <w:sz w:val="26"/>
          <w:szCs w:val="26"/>
          <w:lang w:val="fr-FR"/>
        </w:rPr>
      </w:pPr>
      <w:r w:rsidRPr="004F0CB4">
        <w:rPr>
          <w:rFonts w:eastAsia="Calibri"/>
          <w:b/>
          <w:color w:val="auto"/>
          <w:sz w:val="26"/>
          <w:szCs w:val="26"/>
          <w:lang w:val="fr-FR"/>
        </w:rPr>
        <w:t>a.[Đ]</w:t>
      </w:r>
      <w:r w:rsidRPr="004F0CB4">
        <w:rPr>
          <w:rFonts w:eastAsia="Calibri"/>
          <w:color w:val="auto"/>
          <w:sz w:val="26"/>
          <w:szCs w:val="26"/>
          <w:lang w:val="fr-FR"/>
        </w:rPr>
        <w:t xml:space="preserve"> Áp dụng công thức cộng vận tốc:</w:t>
      </w:r>
    </w:p>
    <w:p w14:paraId="43F15AD9" w14:textId="77777777" w:rsidR="00520CC3" w:rsidRPr="004F0CB4" w:rsidRDefault="00000000" w:rsidP="00520CC3">
      <w:pPr>
        <w:tabs>
          <w:tab w:val="left" w:pos="1290"/>
        </w:tabs>
        <w:spacing w:line="276" w:lineRule="auto"/>
        <w:jc w:val="center"/>
        <w:rPr>
          <w:bCs/>
          <w:color w:val="auto"/>
          <w:sz w:val="26"/>
          <w:szCs w:val="26"/>
          <w:vertAlign w:val="subscript"/>
          <w:lang w:val="fr-FR"/>
        </w:rPr>
      </w:pP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00520CC3" w:rsidRPr="004F0CB4">
        <w:rPr>
          <w:bCs/>
          <w:color w:val="auto"/>
          <w:sz w:val="26"/>
          <w:szCs w:val="26"/>
          <w:vertAlign w:val="subscript"/>
          <w:lang w:val="fr-FR"/>
        </w:rPr>
        <w:t xml:space="preserve">13 </w:t>
      </w:r>
      <w:r w:rsidR="00520CC3" w:rsidRPr="004F0CB4">
        <w:rPr>
          <w:bCs/>
          <w:color w:val="auto"/>
          <w:sz w:val="26"/>
          <w:szCs w:val="26"/>
          <w:lang w:val="fr-FR"/>
        </w:rPr>
        <w:t xml:space="preserve">=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00520CC3" w:rsidRPr="004F0CB4">
        <w:rPr>
          <w:bCs/>
          <w:color w:val="auto"/>
          <w:sz w:val="26"/>
          <w:szCs w:val="26"/>
          <w:vertAlign w:val="subscript"/>
          <w:lang w:val="fr-FR"/>
        </w:rPr>
        <w:t>12</w:t>
      </w:r>
      <w:r w:rsidR="00520CC3" w:rsidRPr="004F0CB4">
        <w:rPr>
          <w:bCs/>
          <w:color w:val="auto"/>
          <w:sz w:val="26"/>
          <w:szCs w:val="26"/>
          <w:lang w:val="fr-FR"/>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00520CC3" w:rsidRPr="004F0CB4">
        <w:rPr>
          <w:bCs/>
          <w:color w:val="auto"/>
          <w:sz w:val="26"/>
          <w:szCs w:val="26"/>
          <w:vertAlign w:val="subscript"/>
          <w:lang w:val="fr-FR"/>
        </w:rPr>
        <w:t>23</w:t>
      </w:r>
    </w:p>
    <w:p w14:paraId="1D3706C8" w14:textId="33498857" w:rsidR="00520CC3" w:rsidRPr="004F0CB4" w:rsidRDefault="00520CC3" w:rsidP="00520CC3">
      <w:pPr>
        <w:tabs>
          <w:tab w:val="left" w:pos="1290"/>
        </w:tabs>
        <w:spacing w:line="276" w:lineRule="auto"/>
        <w:jc w:val="both"/>
        <w:rPr>
          <w:rFonts w:eastAsia="Calibri"/>
          <w:color w:val="auto"/>
          <w:sz w:val="26"/>
          <w:szCs w:val="26"/>
          <w:lang w:val="fr-FR"/>
        </w:rPr>
      </w:pPr>
      <w:r w:rsidRPr="004F0CB4">
        <w:rPr>
          <w:rFonts w:eastAsia="Calibri"/>
          <w:color w:val="auto"/>
          <w:sz w:val="26"/>
          <w:szCs w:val="26"/>
          <w:lang w:val="fr-FR"/>
        </w:rPr>
        <w:t>Chọn chiều dương là chiều xe A đi:</w:t>
      </w:r>
    </w:p>
    <w:p w14:paraId="630BF93A" w14:textId="77777777" w:rsidR="00520CC3" w:rsidRPr="004F0CB4" w:rsidRDefault="00520CC3" w:rsidP="00520CC3">
      <w:pPr>
        <w:tabs>
          <w:tab w:val="left" w:pos="1290"/>
        </w:tabs>
        <w:spacing w:line="276" w:lineRule="auto"/>
        <w:jc w:val="both"/>
        <w:rPr>
          <w:bCs/>
          <w:color w:val="auto"/>
          <w:sz w:val="26"/>
          <w:szCs w:val="26"/>
          <w:lang w:val="fr-FR"/>
        </w:rPr>
      </w:pPr>
      <w:r w:rsidRPr="004F0CB4">
        <w:rPr>
          <w:bCs/>
          <w:color w:val="auto"/>
          <w:sz w:val="26"/>
          <w:szCs w:val="26"/>
          <w:lang w:val="fr-FR"/>
        </w:rPr>
        <w:t>Vì hai xe chuyển động cùng chiều nhau nên: v</w:t>
      </w:r>
      <w:r w:rsidRPr="004F0CB4">
        <w:rPr>
          <w:bCs/>
          <w:color w:val="auto"/>
          <w:sz w:val="26"/>
          <w:szCs w:val="26"/>
          <w:vertAlign w:val="subscript"/>
          <w:lang w:val="fr-FR"/>
        </w:rPr>
        <w:t xml:space="preserve">13 </w:t>
      </w:r>
      <w:r w:rsidRPr="004F0CB4">
        <w:rPr>
          <w:bCs/>
          <w:color w:val="auto"/>
          <w:sz w:val="26"/>
          <w:szCs w:val="26"/>
          <w:lang w:val="fr-FR"/>
        </w:rPr>
        <w:t>= v</w:t>
      </w:r>
      <w:r w:rsidRPr="004F0CB4">
        <w:rPr>
          <w:bCs/>
          <w:color w:val="auto"/>
          <w:sz w:val="26"/>
          <w:szCs w:val="26"/>
          <w:vertAlign w:val="subscript"/>
          <w:lang w:val="fr-FR"/>
        </w:rPr>
        <w:t>12</w:t>
      </w:r>
      <w:r w:rsidRPr="004F0CB4">
        <w:rPr>
          <w:bCs/>
          <w:color w:val="auto"/>
          <w:sz w:val="26"/>
          <w:szCs w:val="26"/>
          <w:lang w:val="fr-FR"/>
        </w:rPr>
        <w:t xml:space="preserve"> + v</w:t>
      </w:r>
      <w:r w:rsidRPr="004F0CB4">
        <w:rPr>
          <w:bCs/>
          <w:color w:val="auto"/>
          <w:sz w:val="26"/>
          <w:szCs w:val="26"/>
          <w:vertAlign w:val="subscript"/>
          <w:lang w:val="fr-FR"/>
        </w:rPr>
        <w:t>23</w:t>
      </w:r>
    </w:p>
    <w:p w14:paraId="5D65065A" w14:textId="51A8C298" w:rsidR="00520CC3" w:rsidRPr="004F0CB4" w:rsidRDefault="002D0CE3" w:rsidP="00520CC3">
      <w:pPr>
        <w:tabs>
          <w:tab w:val="left" w:pos="1290"/>
        </w:tabs>
        <w:spacing w:line="276" w:lineRule="auto"/>
        <w:jc w:val="both"/>
        <w:rPr>
          <w:bCs/>
          <w:color w:val="auto"/>
          <w:sz w:val="26"/>
          <w:szCs w:val="26"/>
          <w:lang w:val="fr-FR"/>
        </w:rPr>
      </w:pPr>
      <w:r w:rsidRPr="004F0CB4">
        <w:rPr>
          <w:rFonts w:eastAsia="Calibri"/>
          <w:b/>
          <w:color w:val="auto"/>
          <w:sz w:val="26"/>
          <w:szCs w:val="26"/>
          <w:lang w:val="fr-FR"/>
        </w:rPr>
        <w:t>b.[Đ]</w:t>
      </w:r>
      <w:r w:rsidRPr="004F0CB4">
        <w:rPr>
          <w:rFonts w:eastAsia="Calibri"/>
          <w:color w:val="auto"/>
          <w:sz w:val="26"/>
          <w:szCs w:val="26"/>
          <w:lang w:val="fr-FR"/>
        </w:rPr>
        <w:t xml:space="preserve"> </w:t>
      </w:r>
      <w:r w:rsidR="00520CC3" w:rsidRPr="004F0CB4">
        <w:rPr>
          <w:bCs/>
          <w:color w:val="auto"/>
          <w:sz w:val="26"/>
          <w:szCs w:val="26"/>
          <w:lang w:val="fr-FR"/>
        </w:rPr>
        <w:t xml:space="preserve"> </w:t>
      </w:r>
      <w:r w:rsidR="00520CC3" w:rsidRPr="004F0CB4">
        <w:rPr>
          <w:color w:val="auto"/>
          <w:sz w:val="26"/>
          <w:szCs w:val="26"/>
          <w:lang w:val="fr-FR"/>
        </w:rPr>
        <w:t>Vận tốc của xe B so với A: v</w:t>
      </w:r>
      <w:r w:rsidR="00520CC3" w:rsidRPr="004F0CB4">
        <w:rPr>
          <w:color w:val="auto"/>
          <w:sz w:val="26"/>
          <w:szCs w:val="26"/>
          <w:vertAlign w:val="subscript"/>
          <w:lang w:val="fr-FR"/>
        </w:rPr>
        <w:t>12</w:t>
      </w:r>
      <w:r w:rsidR="00520CC3" w:rsidRPr="004F0CB4">
        <w:rPr>
          <w:color w:val="auto"/>
          <w:sz w:val="26"/>
          <w:szCs w:val="26"/>
          <w:lang w:val="fr-FR"/>
        </w:rPr>
        <w:t xml:space="preserve"> = v</w:t>
      </w:r>
      <w:r w:rsidR="00520CC3" w:rsidRPr="004F0CB4">
        <w:rPr>
          <w:color w:val="auto"/>
          <w:sz w:val="26"/>
          <w:szCs w:val="26"/>
          <w:vertAlign w:val="subscript"/>
          <w:lang w:val="fr-FR"/>
        </w:rPr>
        <w:t>13</w:t>
      </w:r>
      <w:r w:rsidR="00520CC3" w:rsidRPr="004F0CB4">
        <w:rPr>
          <w:color w:val="auto"/>
          <w:sz w:val="26"/>
          <w:szCs w:val="26"/>
          <w:lang w:val="fr-FR"/>
        </w:rPr>
        <w:t xml:space="preserve"> - v</w:t>
      </w:r>
      <w:r w:rsidR="00520CC3" w:rsidRPr="004F0CB4">
        <w:rPr>
          <w:color w:val="auto"/>
          <w:sz w:val="26"/>
          <w:szCs w:val="26"/>
          <w:vertAlign w:val="subscript"/>
          <w:lang w:val="fr-FR"/>
        </w:rPr>
        <w:t>23</w:t>
      </w:r>
      <w:r w:rsidR="00520CC3" w:rsidRPr="004F0CB4">
        <w:rPr>
          <w:color w:val="auto"/>
          <w:sz w:val="26"/>
          <w:szCs w:val="26"/>
          <w:lang w:val="fr-FR"/>
        </w:rPr>
        <w:t xml:space="preserve"> = 10 km/h</w:t>
      </w:r>
    </w:p>
    <w:p w14:paraId="07B19433" w14:textId="77777777" w:rsidR="00520CC3" w:rsidRPr="004F0CB4" w:rsidRDefault="00520CC3" w:rsidP="00520CC3">
      <w:pPr>
        <w:tabs>
          <w:tab w:val="left" w:pos="426"/>
        </w:tabs>
        <w:spacing w:line="276" w:lineRule="auto"/>
        <w:jc w:val="both"/>
        <w:rPr>
          <w:color w:val="auto"/>
          <w:sz w:val="26"/>
          <w:szCs w:val="26"/>
          <w:lang w:val="fr-FR"/>
        </w:rPr>
      </w:pPr>
      <w:r w:rsidRPr="004F0CB4">
        <w:rPr>
          <w:rFonts w:eastAsia="Calibri"/>
          <w:b/>
          <w:color w:val="auto"/>
          <w:sz w:val="26"/>
          <w:szCs w:val="26"/>
          <w:lang w:val="fr-FR"/>
        </w:rPr>
        <w:t>c.[S]</w:t>
      </w:r>
      <w:r w:rsidRPr="004F0CB4">
        <w:rPr>
          <w:rFonts w:eastAsia="Calibri"/>
          <w:color w:val="auto"/>
          <w:sz w:val="26"/>
          <w:szCs w:val="26"/>
          <w:lang w:val="fr-FR"/>
        </w:rPr>
        <w:t xml:space="preserve"> </w:t>
      </w:r>
      <w:r w:rsidRPr="004F0CB4">
        <w:rPr>
          <w:b/>
          <w:color w:val="auto"/>
          <w:sz w:val="26"/>
          <w:szCs w:val="26"/>
          <w:lang w:val="fr-FR"/>
        </w:rPr>
        <w:t xml:space="preserve"> </w:t>
      </w:r>
      <w:r w:rsidRPr="004F0CB4">
        <w:rPr>
          <w:color w:val="auto"/>
          <w:sz w:val="26"/>
          <w:szCs w:val="26"/>
          <w:lang w:val="fr-FR"/>
        </w:rPr>
        <w:t xml:space="preserve">Quãng đường mà xe máy A đã đi được sau 10 phút: </w:t>
      </w:r>
      <m:oMath>
        <m:sSub>
          <m:sSubPr>
            <m:ctrlPr>
              <w:rPr>
                <w:rFonts w:ascii="Cambria Math" w:hAnsi="Cambria Math"/>
                <w:i/>
                <w:color w:val="auto"/>
                <w:sz w:val="26"/>
                <w:szCs w:val="26"/>
              </w:rPr>
            </m:ctrlPr>
          </m:sSubPr>
          <m:e>
            <m:r>
              <w:rPr>
                <w:rFonts w:ascii="Cambria Math" w:hAnsi="Cambria Math"/>
                <w:color w:val="auto"/>
                <w:sz w:val="26"/>
                <w:szCs w:val="26"/>
              </w:rPr>
              <m:t>s</m:t>
            </m:r>
          </m:e>
          <m:sub>
            <m:r>
              <w:rPr>
                <w:rFonts w:ascii="Cambria Math" w:hAnsi="Cambria Math"/>
                <w:color w:val="auto"/>
                <w:sz w:val="26"/>
                <w:szCs w:val="26"/>
              </w:rPr>
              <m:t>A</m:t>
            </m:r>
          </m:sub>
        </m:sSub>
        <m:r>
          <w:rPr>
            <w:rFonts w:ascii="Cambria Math" w:hAnsi="Cambria Math"/>
            <w:color w:val="auto"/>
            <w:sz w:val="26"/>
            <w:szCs w:val="26"/>
            <w:lang w:val="fr-FR"/>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A</m:t>
            </m:r>
          </m:sub>
        </m:sSub>
        <m:r>
          <w:rPr>
            <w:rFonts w:ascii="Cambria Math" w:hAnsi="Cambria Math"/>
            <w:color w:val="auto"/>
            <w:sz w:val="26"/>
            <w:szCs w:val="26"/>
            <w:lang w:val="fr-FR"/>
          </w:rPr>
          <m:t>×</m:t>
        </m:r>
        <m:r>
          <w:rPr>
            <w:rFonts w:ascii="Cambria Math" w:hAnsi="Cambria Math"/>
            <w:color w:val="auto"/>
            <w:sz w:val="26"/>
            <w:szCs w:val="26"/>
          </w:rPr>
          <m:t>Δt</m:t>
        </m:r>
        <m:r>
          <w:rPr>
            <w:rFonts w:ascii="Cambria Math" w:hAnsi="Cambria Math"/>
            <w:color w:val="auto"/>
            <w:sz w:val="26"/>
            <w:szCs w:val="26"/>
            <w:lang w:val="fr-FR"/>
          </w:rPr>
          <m:t>=</m:t>
        </m:r>
        <m:f>
          <m:fPr>
            <m:ctrlPr>
              <w:rPr>
                <w:rFonts w:ascii="Cambria Math" w:hAnsi="Cambria Math"/>
                <w:i/>
                <w:color w:val="auto"/>
                <w:sz w:val="26"/>
                <w:szCs w:val="26"/>
              </w:rPr>
            </m:ctrlPr>
          </m:fPr>
          <m:num>
            <m:r>
              <w:rPr>
                <w:rFonts w:ascii="Cambria Math" w:hAnsi="Cambria Math"/>
                <w:color w:val="auto"/>
                <w:sz w:val="26"/>
                <w:szCs w:val="26"/>
                <w:lang w:val="fr-FR"/>
              </w:rPr>
              <m:t>30.10</m:t>
            </m:r>
          </m:num>
          <m:den>
            <m:r>
              <w:rPr>
                <w:rFonts w:ascii="Cambria Math" w:hAnsi="Cambria Math"/>
                <w:color w:val="auto"/>
                <w:sz w:val="26"/>
                <w:szCs w:val="26"/>
                <w:lang w:val="fr-FR"/>
              </w:rPr>
              <m:t>60</m:t>
            </m:r>
          </m:den>
        </m:f>
        <m:r>
          <w:rPr>
            <w:rFonts w:ascii="Cambria Math" w:hAnsi="Cambria Math"/>
            <w:color w:val="auto"/>
            <w:sz w:val="26"/>
            <w:szCs w:val="26"/>
            <w:lang w:val="fr-FR"/>
          </w:rPr>
          <m:t>=5</m:t>
        </m:r>
        <m:r>
          <w:rPr>
            <w:rFonts w:ascii="Cambria Math" w:hAnsi="Cambria Math"/>
            <w:color w:val="auto"/>
            <w:sz w:val="26"/>
            <w:szCs w:val="26"/>
          </w:rPr>
          <m:t>km</m:t>
        </m:r>
      </m:oMath>
    </w:p>
    <w:p w14:paraId="428F126A" w14:textId="77777777" w:rsidR="00520CC3" w:rsidRPr="004F0CB4" w:rsidRDefault="00520CC3" w:rsidP="00520CC3">
      <w:pPr>
        <w:tabs>
          <w:tab w:val="left" w:pos="426"/>
        </w:tabs>
        <w:spacing w:line="276" w:lineRule="auto"/>
        <w:jc w:val="both"/>
        <w:rPr>
          <w:color w:val="auto"/>
          <w:sz w:val="26"/>
          <w:szCs w:val="26"/>
          <w:lang w:val="fr-FR"/>
        </w:rPr>
      </w:pPr>
      <w:r w:rsidRPr="004F0CB4">
        <w:rPr>
          <w:color w:val="auto"/>
          <w:sz w:val="26"/>
          <w:szCs w:val="26"/>
          <w:lang w:val="fr-FR"/>
        </w:rPr>
        <w:t xml:space="preserve">Thời gian để xe máy B đuổi kịp xe máy A là: </w:t>
      </w:r>
    </w:p>
    <w:p w14:paraId="05C23498" w14:textId="77777777" w:rsidR="00520CC3" w:rsidRPr="004F0CB4" w:rsidRDefault="00000000" w:rsidP="00520CC3">
      <w:pPr>
        <w:tabs>
          <w:tab w:val="left" w:pos="426"/>
        </w:tabs>
        <w:spacing w:line="276" w:lineRule="auto"/>
        <w:jc w:val="both"/>
        <w:rPr>
          <w:iCs/>
          <w:color w:val="auto"/>
          <w:sz w:val="26"/>
          <w:szCs w:val="26"/>
        </w:rPr>
      </w:pPr>
      <m:oMathPara>
        <m:oMath>
          <m:sSub>
            <m:sSubPr>
              <m:ctrlPr>
                <w:rPr>
                  <w:rFonts w:ascii="Cambria Math" w:hAnsi="Cambria Math"/>
                  <w:iCs/>
                  <w:color w:val="auto"/>
                  <w:sz w:val="26"/>
                  <w:szCs w:val="26"/>
                </w:rPr>
              </m:ctrlPr>
            </m:sSubPr>
            <m:e>
              <m:r>
                <m:rPr>
                  <m:sty m:val="p"/>
                </m:rPr>
                <w:rPr>
                  <w:rFonts w:ascii="Cambria Math" w:hAnsi="Cambria Math"/>
                  <w:color w:val="auto"/>
                  <w:sz w:val="26"/>
                  <w:szCs w:val="26"/>
                </w:rPr>
                <m:t>t</m:t>
              </m:r>
            </m:e>
            <m:sub>
              <m:r>
                <m:rPr>
                  <m:sty m:val="p"/>
                </m:rPr>
                <w:rPr>
                  <w:rFonts w:ascii="Cambria Math" w:hAnsi="Cambria Math"/>
                  <w:color w:val="auto"/>
                  <w:sz w:val="26"/>
                  <w:szCs w:val="26"/>
                </w:rPr>
                <m:t>B</m:t>
              </m:r>
            </m:sub>
          </m:sSub>
          <m:r>
            <m:rPr>
              <m:sty m:val="p"/>
            </m:rPr>
            <w:rPr>
              <w:rFonts w:ascii="Cambria Math" w:hAnsi="Cambria Math"/>
              <w:color w:val="auto"/>
              <w:sz w:val="26"/>
              <w:szCs w:val="26"/>
            </w:rPr>
            <m:t>=</m:t>
          </m:r>
          <m:f>
            <m:fPr>
              <m:ctrlPr>
                <w:rPr>
                  <w:rFonts w:ascii="Cambria Math" w:hAnsi="Cambria Math"/>
                  <w:iCs/>
                  <w:color w:val="auto"/>
                  <w:sz w:val="26"/>
                  <w:szCs w:val="26"/>
                </w:rPr>
              </m:ctrlPr>
            </m:fPr>
            <m:num>
              <m:r>
                <m:rPr>
                  <m:sty m:val="p"/>
                </m:rPr>
                <w:rPr>
                  <w:rFonts w:ascii="Cambria Math" w:hAnsi="Cambria Math"/>
                  <w:color w:val="auto"/>
                  <w:sz w:val="26"/>
                  <w:szCs w:val="26"/>
                </w:rPr>
                <m:t>s</m:t>
              </m:r>
            </m:num>
            <m:den>
              <m:sSub>
                <m:sSubPr>
                  <m:ctrlPr>
                    <w:rPr>
                      <w:rFonts w:ascii="Cambria Math" w:hAnsi="Cambria Math"/>
                      <w:iCs/>
                      <w:color w:val="auto"/>
                      <w:sz w:val="26"/>
                      <w:szCs w:val="26"/>
                    </w:rPr>
                  </m:ctrlPr>
                </m:sSubPr>
                <m:e>
                  <m:r>
                    <m:rPr>
                      <m:sty m:val="p"/>
                    </m:rPr>
                    <w:rPr>
                      <w:rFonts w:ascii="Cambria Math" w:hAnsi="Cambria Math"/>
                      <w:color w:val="auto"/>
                      <w:sz w:val="26"/>
                      <w:szCs w:val="26"/>
                    </w:rPr>
                    <m:t>v</m:t>
                  </m:r>
                </m:e>
                <m:sub>
                  <m:r>
                    <m:rPr>
                      <m:sty m:val="p"/>
                    </m:rPr>
                    <w:rPr>
                      <w:rFonts w:ascii="Cambria Math" w:hAnsi="Cambria Math"/>
                      <w:color w:val="auto"/>
                      <w:sz w:val="26"/>
                      <w:szCs w:val="26"/>
                    </w:rPr>
                    <m:t>12</m:t>
                  </m:r>
                </m:sub>
              </m:sSub>
            </m:den>
          </m:f>
          <m:r>
            <m:rPr>
              <m:sty m:val="p"/>
            </m:rPr>
            <w:rPr>
              <w:rFonts w:ascii="Cambria Math" w:hAnsi="Cambria Math"/>
              <w:color w:val="auto"/>
              <w:sz w:val="26"/>
              <w:szCs w:val="26"/>
            </w:rPr>
            <m:t>=0,5 h</m:t>
          </m:r>
        </m:oMath>
      </m:oMathPara>
    </w:p>
    <w:p w14:paraId="066854A8" w14:textId="77777777" w:rsidR="00520CC3" w:rsidRPr="004F0CB4" w:rsidRDefault="00520CC3" w:rsidP="00520CC3">
      <w:pPr>
        <w:tabs>
          <w:tab w:val="left" w:pos="426"/>
        </w:tabs>
        <w:spacing w:line="276" w:lineRule="auto"/>
        <w:jc w:val="both"/>
        <w:rPr>
          <w:color w:val="auto"/>
          <w:sz w:val="26"/>
          <w:szCs w:val="26"/>
        </w:rPr>
      </w:pPr>
      <w:r w:rsidRPr="004F0CB4">
        <w:rPr>
          <w:rFonts w:eastAsia="Calibri"/>
          <w:b/>
          <w:color w:val="auto"/>
          <w:sz w:val="26"/>
          <w:szCs w:val="26"/>
        </w:rPr>
        <w:t>d.[S]</w:t>
      </w:r>
      <w:r w:rsidRPr="004F0CB4">
        <w:rPr>
          <w:rFonts w:eastAsia="Calibri"/>
          <w:color w:val="auto"/>
          <w:sz w:val="26"/>
          <w:szCs w:val="26"/>
          <w:lang w:val="fr-FR"/>
        </w:rPr>
        <w:t xml:space="preserve"> </w:t>
      </w:r>
      <w:r w:rsidRPr="004F0CB4">
        <w:rPr>
          <w:b/>
          <w:color w:val="auto"/>
          <w:sz w:val="26"/>
          <w:szCs w:val="26"/>
        </w:rPr>
        <w:t xml:space="preserve"> </w:t>
      </w:r>
      <w:r w:rsidRPr="004F0CB4">
        <w:rPr>
          <w:color w:val="auto"/>
          <w:sz w:val="26"/>
          <w:szCs w:val="26"/>
        </w:rPr>
        <w:t>Quãng đường mà xe máy A đã đi được đến khi xe máy B đuổi kịp là:</w:t>
      </w:r>
    </w:p>
    <w:p w14:paraId="6B8475AA" w14:textId="77777777" w:rsidR="00520CC3" w:rsidRPr="004F0CB4" w:rsidRDefault="00000000" w:rsidP="00520CC3">
      <w:pPr>
        <w:tabs>
          <w:tab w:val="left" w:pos="426"/>
        </w:tabs>
        <w:spacing w:line="276" w:lineRule="auto"/>
        <w:jc w:val="center"/>
        <w:rPr>
          <w:rFonts w:eastAsiaTheme="minorEastAsia"/>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s</m:t>
              </m:r>
            </m:e>
            <m:sub>
              <m:r>
                <w:rPr>
                  <w:rFonts w:ascii="Cambria Math" w:hAnsi="Cambria Math"/>
                  <w:color w:val="auto"/>
                  <w:sz w:val="26"/>
                  <w:szCs w:val="26"/>
                </w:rPr>
                <m:t>A</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A</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A</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A</m:t>
              </m:r>
            </m:sub>
          </m:sSub>
          <m:d>
            <m:dPr>
              <m:ctrlPr>
                <w:rPr>
                  <w:rFonts w:ascii="Cambria Math" w:hAnsi="Cambria Math"/>
                  <w:i/>
                  <w:color w:val="auto"/>
                  <w:sz w:val="26"/>
                  <w:szCs w:val="26"/>
                </w:rPr>
              </m:ctrlPr>
            </m:dPr>
            <m:e>
              <m:r>
                <w:rPr>
                  <w:rFonts w:ascii="Cambria Math" w:hAnsi="Cambria Math"/>
                  <w:color w:val="auto"/>
                  <w:sz w:val="26"/>
                  <w:szCs w:val="26"/>
                </w:rPr>
                <m:t>Δt+</m:t>
              </m:r>
              <m:sSub>
                <m:sSubPr>
                  <m:ctrlPr>
                    <w:rPr>
                      <w:rFonts w:ascii="Cambria Math" w:hAnsi="Cambria Math"/>
                      <w:i/>
                      <w:color w:val="auto"/>
                      <w:sz w:val="26"/>
                      <w:szCs w:val="26"/>
                    </w:rPr>
                  </m:ctrlPr>
                </m:sSubPr>
                <m:e>
                  <m:r>
                    <w:rPr>
                      <w:rFonts w:ascii="Cambria Math" w:hAnsi="Cambria Math"/>
                      <w:color w:val="auto"/>
                      <w:sz w:val="26"/>
                      <w:szCs w:val="26"/>
                    </w:rPr>
                    <m:t>t</m:t>
                  </m:r>
                </m:e>
                <m:sub>
                  <m:r>
                    <w:rPr>
                      <w:rFonts w:ascii="Cambria Math" w:hAnsi="Cambria Math"/>
                      <w:color w:val="auto"/>
                      <w:sz w:val="26"/>
                      <w:szCs w:val="26"/>
                    </w:rPr>
                    <m:t>B</m:t>
                  </m:r>
                </m:sub>
              </m:sSub>
            </m:e>
          </m:d>
          <m:r>
            <w:rPr>
              <w:rFonts w:ascii="Cambria Math" w:hAnsi="Cambria Math"/>
              <w:color w:val="auto"/>
              <w:sz w:val="26"/>
              <w:szCs w:val="26"/>
            </w:rPr>
            <m:t>=30.</m:t>
          </m:r>
          <m:d>
            <m:dPr>
              <m:ctrlPr>
                <w:rPr>
                  <w:rFonts w:ascii="Cambria Math" w:hAnsi="Cambria Math"/>
                  <w:i/>
                  <w:color w:val="auto"/>
                  <w:sz w:val="26"/>
                  <w:szCs w:val="26"/>
                </w:rPr>
              </m:ctrlPr>
            </m:dPr>
            <m:e>
              <m:f>
                <m:fPr>
                  <m:ctrlPr>
                    <w:rPr>
                      <w:rFonts w:ascii="Cambria Math" w:hAnsi="Cambria Math"/>
                      <w:i/>
                      <w:color w:val="auto"/>
                      <w:sz w:val="26"/>
                      <w:szCs w:val="26"/>
                    </w:rPr>
                  </m:ctrlPr>
                </m:fPr>
                <m:num>
                  <m:r>
                    <w:rPr>
                      <w:rFonts w:ascii="Cambria Math" w:hAnsi="Cambria Math"/>
                      <w:color w:val="auto"/>
                      <w:sz w:val="26"/>
                      <w:szCs w:val="26"/>
                    </w:rPr>
                    <m:t>1</m:t>
                  </m:r>
                </m:num>
                <m:den>
                  <m:r>
                    <w:rPr>
                      <w:rFonts w:ascii="Cambria Math" w:hAnsi="Cambria Math"/>
                      <w:color w:val="auto"/>
                      <w:sz w:val="26"/>
                      <w:szCs w:val="26"/>
                    </w:rPr>
                    <m:t>6</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1</m:t>
                  </m:r>
                </m:num>
                <m:den>
                  <m:r>
                    <w:rPr>
                      <w:rFonts w:ascii="Cambria Math" w:hAnsi="Cambria Math"/>
                      <w:color w:val="auto"/>
                      <w:sz w:val="26"/>
                      <w:szCs w:val="26"/>
                    </w:rPr>
                    <m:t>2</m:t>
                  </m:r>
                </m:den>
              </m:f>
            </m:e>
          </m:d>
          <m:r>
            <w:rPr>
              <w:rFonts w:ascii="Cambria Math" w:hAnsi="Cambria Math"/>
              <w:color w:val="auto"/>
              <w:sz w:val="26"/>
              <w:szCs w:val="26"/>
            </w:rPr>
            <m:t>=20km</m:t>
          </m:r>
        </m:oMath>
      </m:oMathPara>
    </w:p>
    <w:p w14:paraId="53A2E348" w14:textId="77777777" w:rsidR="00520CC3" w:rsidRPr="004F0CB4" w:rsidRDefault="00520CC3" w:rsidP="00520CC3">
      <w:pPr>
        <w:spacing w:line="276" w:lineRule="auto"/>
        <w:jc w:val="both"/>
        <w:rPr>
          <w:rFonts w:eastAsia="Calibri"/>
          <w:b/>
          <w:iCs/>
          <w:color w:val="auto"/>
          <w:sz w:val="26"/>
          <w:szCs w:val="26"/>
          <w:lang w:val="fr-FR"/>
          <w14:ligatures w14:val="standardContextual"/>
        </w:rPr>
      </w:pPr>
      <w:r w:rsidRPr="004F0CB4">
        <w:rPr>
          <w:noProof/>
          <w:color w:val="auto"/>
          <w:sz w:val="26"/>
          <w:szCs w:val="26"/>
        </w:rPr>
        <w:drawing>
          <wp:anchor distT="0" distB="0" distL="114300" distR="114300" simplePos="0" relativeHeight="251805696" behindDoc="0" locked="0" layoutInCell="1" allowOverlap="1" wp14:anchorId="0149BC4A" wp14:editId="06B02FCF">
            <wp:simplePos x="0" y="0"/>
            <wp:positionH relativeFrom="margin">
              <wp:align>right</wp:align>
            </wp:positionH>
            <wp:positionV relativeFrom="paragraph">
              <wp:posOffset>146050</wp:posOffset>
            </wp:positionV>
            <wp:extent cx="1724025" cy="962025"/>
            <wp:effectExtent l="0" t="0" r="9525" b="9525"/>
            <wp:wrapThrough wrapText="bothSides">
              <wp:wrapPolygon edited="0">
                <wp:start x="0" y="0"/>
                <wp:lineTo x="0" y="21386"/>
                <wp:lineTo x="21481" y="21386"/>
                <wp:lineTo x="21481" y="0"/>
                <wp:lineTo x="0" y="0"/>
              </wp:wrapPolygon>
            </wp:wrapThrough>
            <wp:docPr id="35" name="Picture 35"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50 hthy"/>
                    <pic:cNvPicPr/>
                  </pic:nvPicPr>
                  <pic:blipFill>
                    <a:blip r:embed="rId321">
                      <a:extLst>
                        <a:ext uri="{28A0092B-C50C-407E-A947-70E740481C1C}">
                          <a14:useLocalDpi xmlns:a14="http://schemas.microsoft.com/office/drawing/2010/main" val="0"/>
                        </a:ext>
                      </a:extLst>
                    </a:blip>
                    <a:stretch>
                      <a:fillRect/>
                    </a:stretch>
                  </pic:blipFill>
                  <pic:spPr>
                    <a:xfrm>
                      <a:off x="0" y="0"/>
                      <a:ext cx="1724025" cy="962025"/>
                    </a:xfrm>
                    <a:prstGeom prst="rect">
                      <a:avLst/>
                    </a:prstGeom>
                  </pic:spPr>
                </pic:pic>
              </a:graphicData>
            </a:graphic>
            <wp14:sizeRelH relativeFrom="page">
              <wp14:pctWidth>0</wp14:pctWidth>
            </wp14:sizeRelH>
            <wp14:sizeRelV relativeFrom="page">
              <wp14:pctHeight>0</wp14:pctHeight>
            </wp14:sizeRelV>
          </wp:anchor>
        </w:drawing>
      </w:r>
      <w:r w:rsidRPr="004F0CB4">
        <w:rPr>
          <w:rFonts w:eastAsia="Calibri"/>
          <w:b/>
          <w:iCs/>
          <w:color w:val="auto"/>
          <w:sz w:val="26"/>
          <w:szCs w:val="26"/>
          <w:lang w:val="fr-FR"/>
          <w14:ligatures w14:val="standardContextual"/>
        </w:rPr>
        <w:t xml:space="preserve">Câu 2 : </w:t>
      </w:r>
    </w:p>
    <w:p w14:paraId="40B56072" w14:textId="77777777" w:rsidR="00520CC3" w:rsidRPr="004F0CB4" w:rsidRDefault="00520CC3" w:rsidP="00520CC3">
      <w:pPr>
        <w:spacing w:line="276" w:lineRule="auto"/>
        <w:jc w:val="both"/>
        <w:rPr>
          <w:rFonts w:eastAsia="Calibri"/>
          <w:color w:val="auto"/>
          <w:sz w:val="26"/>
          <w:szCs w:val="26"/>
          <w:lang w:val="fr-FR"/>
        </w:rPr>
      </w:pPr>
      <w:r w:rsidRPr="004F0CB4">
        <w:rPr>
          <w:rFonts w:eastAsia="Calibri"/>
          <w:b/>
          <w:color w:val="auto"/>
          <w:sz w:val="26"/>
          <w:szCs w:val="26"/>
        </w:rPr>
        <w:t>a.[Đ]</w:t>
      </w:r>
      <w:r w:rsidRPr="004F0CB4">
        <w:rPr>
          <w:rFonts w:eastAsia="Calibri"/>
          <w:color w:val="auto"/>
          <w:sz w:val="26"/>
          <w:szCs w:val="26"/>
          <w:lang w:val="fr-FR"/>
        </w:rPr>
        <w:t xml:space="preserve"> </w:t>
      </w:r>
    </w:p>
    <w:p w14:paraId="0941BC3A" w14:textId="77777777" w:rsidR="00520CC3" w:rsidRPr="004F0CB4" w:rsidRDefault="00520CC3" w:rsidP="00520CC3">
      <w:pPr>
        <w:spacing w:line="276" w:lineRule="auto"/>
        <w:jc w:val="both"/>
        <w:rPr>
          <w:rFonts w:eastAsia="Calibri"/>
          <w:color w:val="auto"/>
          <w:sz w:val="26"/>
          <w:szCs w:val="26"/>
          <w:lang w:val="fr-FR"/>
        </w:rPr>
      </w:pPr>
      <w:r w:rsidRPr="004F0CB4">
        <w:rPr>
          <w:rFonts w:eastAsia="Calibri"/>
          <w:b/>
          <w:color w:val="auto"/>
          <w:sz w:val="26"/>
          <w:szCs w:val="26"/>
        </w:rPr>
        <w:t>b.[Đ]</w:t>
      </w:r>
      <w:r w:rsidRPr="004F0CB4">
        <w:rPr>
          <w:rFonts w:eastAsia="Calibri"/>
          <w:color w:val="auto"/>
          <w:sz w:val="26"/>
          <w:szCs w:val="26"/>
          <w:lang w:val="fr-FR"/>
        </w:rPr>
        <w:t xml:space="preserve"> </w:t>
      </w:r>
    </w:p>
    <w:p w14:paraId="39DEA322" w14:textId="77777777" w:rsidR="00520CC3" w:rsidRPr="004F0CB4" w:rsidRDefault="00520CC3" w:rsidP="00520CC3">
      <w:pPr>
        <w:spacing w:line="276" w:lineRule="auto"/>
        <w:jc w:val="both"/>
        <w:rPr>
          <w:rFonts w:eastAsia="Calibri"/>
          <w:color w:val="auto"/>
          <w:sz w:val="26"/>
          <w:szCs w:val="26"/>
          <w:lang w:val="fr-FR"/>
        </w:rPr>
      </w:pPr>
      <w:r w:rsidRPr="004F0CB4">
        <w:rPr>
          <w:rFonts w:eastAsia="Calibri"/>
          <w:b/>
          <w:color w:val="auto"/>
          <w:sz w:val="26"/>
          <w:szCs w:val="26"/>
        </w:rPr>
        <w:t>c.[Đ]</w:t>
      </w:r>
      <w:r w:rsidRPr="004F0CB4">
        <w:rPr>
          <w:rFonts w:eastAsia="Calibri"/>
          <w:color w:val="auto"/>
          <w:sz w:val="26"/>
          <w:szCs w:val="26"/>
          <w:lang w:val="fr-FR"/>
        </w:rPr>
        <w:t xml:space="preserve"> </w:t>
      </w:r>
    </w:p>
    <w:p w14:paraId="2D2533AF" w14:textId="77777777" w:rsidR="00520CC3" w:rsidRPr="004F0CB4" w:rsidRDefault="00520CC3" w:rsidP="00520CC3">
      <w:pPr>
        <w:spacing w:line="276" w:lineRule="auto"/>
        <w:jc w:val="both"/>
        <w:rPr>
          <w:color w:val="auto"/>
          <w:sz w:val="26"/>
          <w:szCs w:val="26"/>
        </w:rPr>
      </w:pPr>
      <w:r w:rsidRPr="004F0CB4">
        <w:rPr>
          <w:color w:val="auto"/>
          <w:sz w:val="26"/>
          <w:szCs w:val="26"/>
        </w:rPr>
        <w:t>Hành khách này tham gia 2 chuyển động:</w:t>
      </w:r>
    </w:p>
    <w:p w14:paraId="073C7C5F" w14:textId="77777777" w:rsidR="00520CC3" w:rsidRPr="004F0CB4" w:rsidRDefault="00520CC3" w:rsidP="00520CC3">
      <w:pPr>
        <w:spacing w:line="276" w:lineRule="auto"/>
        <w:jc w:val="both"/>
        <w:rPr>
          <w:color w:val="auto"/>
          <w:sz w:val="26"/>
          <w:szCs w:val="26"/>
        </w:rPr>
      </w:pPr>
      <w:r w:rsidRPr="004F0CB4">
        <w:rPr>
          <w:color w:val="auto"/>
          <w:sz w:val="26"/>
          <w:szCs w:val="26"/>
        </w:rPr>
        <w:t>+ Chuyển động với vận tốc 1 m/s so với sàn tàu.</w:t>
      </w:r>
    </w:p>
    <w:p w14:paraId="367BFA0A" w14:textId="77777777" w:rsidR="00520CC3" w:rsidRPr="004F0CB4" w:rsidRDefault="00520CC3" w:rsidP="00520CC3">
      <w:pPr>
        <w:spacing w:line="276" w:lineRule="auto"/>
        <w:jc w:val="both"/>
        <w:rPr>
          <w:color w:val="auto"/>
          <w:sz w:val="26"/>
          <w:szCs w:val="26"/>
        </w:rPr>
      </w:pPr>
      <w:r w:rsidRPr="004F0CB4">
        <w:rPr>
          <w:color w:val="auto"/>
          <w:sz w:val="26"/>
          <w:szCs w:val="26"/>
        </w:rPr>
        <w:t>+ Chuyển động do tàu kéo đi (chuyển động kéo theo) với vận tốc bằng vận tốc của tàu so với mặt đường. (</w:t>
      </w:r>
      <m:oMath>
        <m:r>
          <w:rPr>
            <w:rFonts w:ascii="Cambria Math" w:hAnsi="Cambria Math"/>
            <w:color w:val="auto"/>
            <w:sz w:val="26"/>
            <w:szCs w:val="26"/>
          </w:rPr>
          <m:t>36km/h=</m:t>
        </m:r>
        <m:r>
          <w:rPr>
            <w:rFonts w:ascii="Cambria Math" w:hAnsi="Cambria Math"/>
            <w:color w:val="auto"/>
            <w:sz w:val="26"/>
            <w:szCs w:val="26"/>
          </w:rPr>
          <m:t>10m/s</m:t>
        </m:r>
      </m:oMath>
      <w:r w:rsidRPr="004F0CB4">
        <w:rPr>
          <w:color w:val="auto"/>
          <w:sz w:val="26"/>
          <w:szCs w:val="26"/>
        </w:rPr>
        <w:t>)</w:t>
      </w:r>
    </w:p>
    <w:p w14:paraId="4D342DF2" w14:textId="77777777" w:rsidR="00520CC3" w:rsidRPr="004F0CB4" w:rsidRDefault="00520CC3" w:rsidP="00520CC3">
      <w:pPr>
        <w:spacing w:line="276" w:lineRule="auto"/>
        <w:jc w:val="both"/>
        <w:rPr>
          <w:color w:val="auto"/>
          <w:sz w:val="26"/>
          <w:szCs w:val="26"/>
        </w:rPr>
      </w:pPr>
      <w:r w:rsidRPr="004F0CB4">
        <w:rPr>
          <w:color w:val="auto"/>
          <w:sz w:val="26"/>
          <w:szCs w:val="26"/>
        </w:rPr>
        <w:t>→ Chuyển động của hành khách so với mặt đường là tổng hợp của 2 chuyển động trên.</w:t>
      </w:r>
    </w:p>
    <w:p w14:paraId="65D36E5C" w14:textId="77777777" w:rsidR="00520CC3" w:rsidRPr="004F0CB4" w:rsidRDefault="00520CC3" w:rsidP="00520CC3">
      <w:pPr>
        <w:spacing w:line="276" w:lineRule="auto"/>
        <w:jc w:val="both"/>
        <w:rPr>
          <w:b/>
          <w:bCs/>
          <w:i/>
          <w:iCs/>
          <w:color w:val="auto"/>
          <w:sz w:val="26"/>
          <w:szCs w:val="26"/>
        </w:rPr>
      </w:pPr>
      <w:r w:rsidRPr="004F0CB4">
        <w:rPr>
          <w:rFonts w:eastAsia="Calibri"/>
          <w:b/>
          <w:color w:val="auto"/>
          <w:sz w:val="26"/>
          <w:szCs w:val="26"/>
        </w:rPr>
        <w:t>d.[S]</w:t>
      </w:r>
    </w:p>
    <w:p w14:paraId="7B3DAA44" w14:textId="77777777" w:rsidR="00520CC3" w:rsidRPr="004F0CB4" w:rsidRDefault="00520CC3" w:rsidP="00520CC3">
      <w:pPr>
        <w:spacing w:line="276" w:lineRule="auto"/>
        <w:jc w:val="both"/>
        <w:rPr>
          <w:color w:val="auto"/>
          <w:sz w:val="26"/>
          <w:szCs w:val="26"/>
        </w:rPr>
      </w:pPr>
      <w:r w:rsidRPr="004F0CB4">
        <w:rPr>
          <w:color w:val="auto"/>
          <w:sz w:val="26"/>
          <w:szCs w:val="26"/>
        </w:rPr>
        <w:tab/>
        <w:t>(1): hành khách</w:t>
      </w:r>
    </w:p>
    <w:p w14:paraId="07B9F3A9" w14:textId="77777777" w:rsidR="00520CC3" w:rsidRPr="004F0CB4" w:rsidRDefault="00520CC3" w:rsidP="00520CC3">
      <w:pPr>
        <w:spacing w:line="276" w:lineRule="auto"/>
        <w:jc w:val="both"/>
        <w:rPr>
          <w:color w:val="auto"/>
          <w:sz w:val="26"/>
          <w:szCs w:val="26"/>
        </w:rPr>
      </w:pPr>
      <w:r w:rsidRPr="004F0CB4">
        <w:rPr>
          <w:color w:val="auto"/>
          <w:sz w:val="26"/>
          <w:szCs w:val="26"/>
        </w:rPr>
        <w:tab/>
        <w:t>(2): tàu</w:t>
      </w:r>
    </w:p>
    <w:p w14:paraId="03C53EBD" w14:textId="77777777" w:rsidR="00520CC3" w:rsidRPr="004F0CB4" w:rsidRDefault="00520CC3" w:rsidP="00520CC3">
      <w:pPr>
        <w:spacing w:line="276" w:lineRule="auto"/>
        <w:jc w:val="both"/>
        <w:rPr>
          <w:color w:val="auto"/>
          <w:sz w:val="26"/>
          <w:szCs w:val="26"/>
        </w:rPr>
      </w:pPr>
      <w:r w:rsidRPr="004F0CB4">
        <w:rPr>
          <w:color w:val="auto"/>
          <w:sz w:val="26"/>
          <w:szCs w:val="26"/>
        </w:rPr>
        <w:lastRenderedPageBreak/>
        <w:tab/>
        <w:t>(3): mặt đường</w:t>
      </w:r>
    </w:p>
    <w:p w14:paraId="41048FCF" w14:textId="77777777" w:rsidR="00520CC3" w:rsidRPr="004F0CB4" w:rsidRDefault="00520CC3" w:rsidP="00520CC3">
      <w:pPr>
        <w:spacing w:line="276" w:lineRule="auto"/>
        <w:jc w:val="both"/>
        <w:rPr>
          <w:color w:val="auto"/>
          <w:sz w:val="26"/>
          <w:szCs w:val="26"/>
        </w:rPr>
      </w:pPr>
      <w:r w:rsidRPr="004F0CB4">
        <w:rPr>
          <w:color w:val="auto"/>
          <w:sz w:val="26"/>
          <w:szCs w:val="26"/>
        </w:rPr>
        <w:t xml:space="preserve">- Ta có: </w:t>
      </w:r>
      <m:oMath>
        <m:acc>
          <m:accPr>
            <m:chr m:val="⃗"/>
            <m:ctrlPr>
              <w:rPr>
                <w:rFonts w:ascii="Cambria Math" w:hAnsi="Cambria Math"/>
                <w:i/>
                <w:color w:val="auto"/>
                <w:sz w:val="26"/>
                <w:szCs w:val="26"/>
              </w:rPr>
            </m:ctrlPr>
          </m:accPr>
          <m:e>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13</m:t>
                </m:r>
              </m:sub>
            </m:sSub>
          </m:e>
        </m:acc>
        <m:r>
          <w:rPr>
            <w:rFonts w:ascii="Cambria Math" w:hAnsi="Cambria Math"/>
            <w:color w:val="auto"/>
            <w:sz w:val="26"/>
            <w:szCs w:val="26"/>
          </w:rPr>
          <m:t>=</m:t>
        </m:r>
        <m:acc>
          <m:accPr>
            <m:chr m:val="⃗"/>
            <m:ctrlPr>
              <w:rPr>
                <w:rFonts w:ascii="Cambria Math" w:hAnsi="Cambria Math"/>
                <w:i/>
                <w:color w:val="auto"/>
                <w:sz w:val="26"/>
                <w:szCs w:val="26"/>
              </w:rPr>
            </m:ctrlPr>
          </m:accPr>
          <m:e>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12</m:t>
                </m:r>
              </m:sub>
            </m:sSub>
          </m:e>
        </m:acc>
        <m:r>
          <w:rPr>
            <w:rFonts w:ascii="Cambria Math" w:hAnsi="Cambria Math"/>
            <w:color w:val="auto"/>
            <w:sz w:val="26"/>
            <w:szCs w:val="26"/>
          </w:rPr>
          <m:t>+</m:t>
        </m:r>
        <m:acc>
          <m:accPr>
            <m:chr m:val="⃗"/>
            <m:ctrlPr>
              <w:rPr>
                <w:rFonts w:ascii="Cambria Math" w:hAnsi="Cambria Math"/>
                <w:i/>
                <w:color w:val="auto"/>
                <w:sz w:val="26"/>
                <w:szCs w:val="26"/>
              </w:rPr>
            </m:ctrlPr>
          </m:accPr>
          <m:e>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23</m:t>
                </m:r>
              </m:sub>
            </m:sSub>
          </m:e>
        </m:acc>
      </m:oMath>
    </w:p>
    <w:p w14:paraId="670DC60C" w14:textId="77777777" w:rsidR="00520CC3" w:rsidRPr="004F0CB4" w:rsidRDefault="00520CC3" w:rsidP="00520CC3">
      <w:pPr>
        <w:spacing w:line="276" w:lineRule="auto"/>
        <w:jc w:val="both"/>
        <w:rPr>
          <w:color w:val="auto"/>
          <w:sz w:val="26"/>
          <w:szCs w:val="26"/>
        </w:rPr>
      </w:pPr>
      <w:r w:rsidRPr="004F0CB4">
        <w:rPr>
          <w:color w:val="auto"/>
          <w:sz w:val="26"/>
          <w:szCs w:val="26"/>
        </w:rPr>
        <w:t>- Hành khách đi về phía đầu tàu có nghĩa là chuyển động cùng hướng chạy của đoàn tàu.</w:t>
      </w:r>
    </w:p>
    <w:p w14:paraId="1673B000" w14:textId="77777777" w:rsidR="00520CC3" w:rsidRPr="004F0CB4" w:rsidRDefault="00520CC3" w:rsidP="00520CC3">
      <w:pPr>
        <w:spacing w:line="276" w:lineRule="auto"/>
        <w:jc w:val="both"/>
        <w:rPr>
          <w:color w:val="auto"/>
          <w:sz w:val="26"/>
          <w:szCs w:val="26"/>
          <w:lang w:val="pt-BR"/>
        </w:rPr>
      </w:pPr>
      <w:r w:rsidRPr="004F0CB4">
        <w:rPr>
          <w:color w:val="auto"/>
          <w:sz w:val="26"/>
          <w:szCs w:val="26"/>
          <w:lang w:val="pt-BR"/>
        </w:rPr>
        <w:t xml:space="preserve">- Vì </w:t>
      </w:r>
      <m:oMath>
        <m:acc>
          <m:accPr>
            <m:chr m:val="⃗"/>
            <m:ctrlPr>
              <w:rPr>
                <w:rFonts w:ascii="Cambria Math" w:hAnsi="Cambria Math"/>
                <w:i/>
                <w:color w:val="auto"/>
                <w:sz w:val="26"/>
                <w:szCs w:val="26"/>
              </w:rPr>
            </m:ctrlPr>
          </m:accPr>
          <m:e>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pt-BR"/>
                  </w:rPr>
                  <m:t>12</m:t>
                </m:r>
              </m:sub>
            </m:sSub>
          </m:e>
        </m:acc>
        <m:r>
          <w:rPr>
            <w:rFonts w:ascii="Cambria Math" w:hAnsi="Cambria Math"/>
            <w:color w:val="auto"/>
            <w:sz w:val="26"/>
            <w:szCs w:val="26"/>
            <w:lang w:val="pt-BR"/>
          </w:rPr>
          <m:t>↑↑</m:t>
        </m:r>
        <m:acc>
          <m:accPr>
            <m:chr m:val="⃗"/>
            <m:ctrlPr>
              <w:rPr>
                <w:rFonts w:ascii="Cambria Math" w:hAnsi="Cambria Math"/>
                <w:i/>
                <w:color w:val="auto"/>
                <w:sz w:val="26"/>
                <w:szCs w:val="26"/>
              </w:rPr>
            </m:ctrlPr>
          </m:accPr>
          <m:e>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pt-BR"/>
                  </w:rPr>
                  <m:t>23</m:t>
                </m:r>
              </m:sub>
            </m:sSub>
          </m:e>
        </m:acc>
      </m:oMath>
      <w:r w:rsidRPr="004F0CB4">
        <w:rPr>
          <w:color w:val="auto"/>
          <w:sz w:val="26"/>
          <w:szCs w:val="26"/>
          <w:lang w:val="pt-BR"/>
        </w:rPr>
        <w:t xml:space="preserve">nên </w:t>
      </w:r>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pt-BR"/>
              </w:rPr>
              <m:t>13</m:t>
            </m:r>
          </m:sub>
        </m:sSub>
        <m:r>
          <w:rPr>
            <w:rFonts w:ascii="Cambria Math" w:hAnsi="Cambria Math"/>
            <w:color w:val="auto"/>
            <w:sz w:val="26"/>
            <w:szCs w:val="26"/>
            <w:lang w:val="pt-BR"/>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pt-BR"/>
              </w:rPr>
              <m:t>12</m:t>
            </m:r>
          </m:sub>
        </m:sSub>
        <m:r>
          <w:rPr>
            <w:rFonts w:ascii="Cambria Math" w:hAnsi="Cambria Math"/>
            <w:color w:val="auto"/>
            <w:sz w:val="26"/>
            <w:szCs w:val="26"/>
            <w:lang w:val="pt-BR"/>
          </w:rPr>
          <m:t>+</m:t>
        </m:r>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pt-BR"/>
              </w:rPr>
              <m:t>23</m:t>
            </m:r>
          </m:sub>
        </m:sSub>
        <m:r>
          <w:rPr>
            <w:rFonts w:ascii="Cambria Math" w:hAnsi="Cambria Math"/>
            <w:color w:val="auto"/>
            <w:sz w:val="26"/>
            <w:szCs w:val="26"/>
            <w:lang w:val="pt-BR"/>
          </w:rPr>
          <m:t>=1+10=11(</m:t>
        </m:r>
        <m:r>
          <w:rPr>
            <w:rFonts w:ascii="Cambria Math" w:hAnsi="Cambria Math"/>
            <w:color w:val="auto"/>
            <w:sz w:val="26"/>
            <w:szCs w:val="26"/>
          </w:rPr>
          <m:t>m</m:t>
        </m:r>
        <m:r>
          <w:rPr>
            <w:rFonts w:ascii="Cambria Math" w:hAnsi="Cambria Math"/>
            <w:color w:val="auto"/>
            <w:sz w:val="26"/>
            <w:szCs w:val="26"/>
            <w:lang w:val="pt-BR"/>
          </w:rPr>
          <m:t>/</m:t>
        </m:r>
        <m:r>
          <w:rPr>
            <w:rFonts w:ascii="Cambria Math" w:hAnsi="Cambria Math"/>
            <w:color w:val="auto"/>
            <w:sz w:val="26"/>
            <w:szCs w:val="26"/>
          </w:rPr>
          <m:t>s</m:t>
        </m:r>
        <m:r>
          <w:rPr>
            <w:rFonts w:ascii="Cambria Math" w:hAnsi="Cambria Math"/>
            <w:color w:val="auto"/>
            <w:sz w:val="26"/>
            <w:szCs w:val="26"/>
            <w:lang w:val="pt-BR"/>
          </w:rPr>
          <m:t>)</m:t>
        </m:r>
      </m:oMath>
    </w:p>
    <w:p w14:paraId="6F33AA37" w14:textId="77777777" w:rsidR="00520CC3" w:rsidRPr="004F0CB4" w:rsidRDefault="00520CC3" w:rsidP="00520CC3">
      <w:pPr>
        <w:spacing w:line="276" w:lineRule="auto"/>
        <w:jc w:val="both"/>
        <w:rPr>
          <w:color w:val="auto"/>
          <w:sz w:val="26"/>
          <w:szCs w:val="26"/>
          <w:lang w:val="pt-BR"/>
        </w:rPr>
      </w:pPr>
      <w:r w:rsidRPr="004F0CB4">
        <w:rPr>
          <w:color w:val="auto"/>
          <w:sz w:val="26"/>
          <w:szCs w:val="26"/>
          <w:lang w:val="pt-BR"/>
        </w:rPr>
        <w:t xml:space="preserve">- Hướng của </w:t>
      </w:r>
      <m:oMath>
        <m:acc>
          <m:accPr>
            <m:chr m:val="⃗"/>
            <m:ctrlPr>
              <w:rPr>
                <w:rFonts w:ascii="Cambria Math" w:hAnsi="Cambria Math"/>
                <w:i/>
                <w:color w:val="auto"/>
                <w:sz w:val="26"/>
                <w:szCs w:val="26"/>
              </w:rPr>
            </m:ctrlPr>
          </m:accPr>
          <m:e>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pt-BR"/>
                  </w:rPr>
                  <m:t>13</m:t>
                </m:r>
              </m:sub>
            </m:sSub>
          </m:e>
        </m:acc>
      </m:oMath>
      <w:r w:rsidRPr="004F0CB4">
        <w:rPr>
          <w:color w:val="auto"/>
          <w:sz w:val="26"/>
          <w:szCs w:val="26"/>
          <w:lang w:val="pt-BR"/>
        </w:rPr>
        <w:t>là hướng đoàn tàu chạy.</w:t>
      </w:r>
    </w:p>
    <w:p w14:paraId="2C16055B" w14:textId="77777777" w:rsidR="00520CC3" w:rsidRPr="004F0CB4" w:rsidRDefault="00520CC3" w:rsidP="00520CC3">
      <w:pPr>
        <w:spacing w:line="276" w:lineRule="auto"/>
        <w:jc w:val="both"/>
        <w:rPr>
          <w:rFonts w:eastAsia="Calibri"/>
          <w:b/>
          <w:iCs/>
          <w:color w:val="auto"/>
          <w:sz w:val="26"/>
          <w:szCs w:val="26"/>
          <w:lang w:val="fr-FR"/>
          <w14:ligatures w14:val="standardContextual"/>
        </w:rPr>
      </w:pPr>
      <w:r w:rsidRPr="004F0CB4">
        <w:rPr>
          <w:rFonts w:eastAsia="Calibri"/>
          <w:b/>
          <w:iCs/>
          <w:color w:val="auto"/>
          <w:sz w:val="26"/>
          <w:szCs w:val="26"/>
          <w:lang w:val="fr-FR"/>
          <w14:ligatures w14:val="standardContextual"/>
        </w:rPr>
        <w:t xml:space="preserve">Câu 3: </w:t>
      </w:r>
    </w:p>
    <w:p w14:paraId="63D833D2" w14:textId="77777777" w:rsidR="00520CC3" w:rsidRPr="004F0CB4" w:rsidRDefault="00520CC3" w:rsidP="00520CC3">
      <w:pPr>
        <w:spacing w:line="276" w:lineRule="auto"/>
        <w:jc w:val="both"/>
        <w:rPr>
          <w:bCs/>
          <w:color w:val="auto"/>
          <w:sz w:val="26"/>
          <w:szCs w:val="26"/>
          <w:lang w:val="pt-BR"/>
        </w:rPr>
      </w:pPr>
      <w:r w:rsidRPr="004F0CB4">
        <w:rPr>
          <w:bCs/>
          <w:color w:val="auto"/>
          <w:sz w:val="26"/>
          <w:szCs w:val="26"/>
          <w:lang w:val="pt-BR"/>
        </w:rPr>
        <w:t>Gọi:</w:t>
      </w:r>
    </w:p>
    <w:p w14:paraId="7848EF3B" w14:textId="77777777" w:rsidR="00520CC3" w:rsidRPr="004F0CB4" w:rsidRDefault="00520CC3" w:rsidP="00520CC3">
      <w:pPr>
        <w:spacing w:line="276" w:lineRule="auto"/>
        <w:jc w:val="both"/>
        <w:rPr>
          <w:bCs/>
          <w:color w:val="auto"/>
          <w:sz w:val="26"/>
          <w:szCs w:val="26"/>
          <w:lang w:val="pt-BR"/>
        </w:rPr>
      </w:pPr>
      <w:r w:rsidRPr="004F0CB4">
        <w:rPr>
          <w:noProof/>
          <w:color w:val="auto"/>
          <w:sz w:val="26"/>
          <w:szCs w:val="26"/>
        </w:rPr>
        <w:drawing>
          <wp:anchor distT="0" distB="0" distL="114300" distR="114300" simplePos="0" relativeHeight="251807744" behindDoc="0" locked="0" layoutInCell="1" allowOverlap="1" wp14:anchorId="30DEBF6F" wp14:editId="3026C8D4">
            <wp:simplePos x="0" y="0"/>
            <wp:positionH relativeFrom="column">
              <wp:posOffset>4718050</wp:posOffset>
            </wp:positionH>
            <wp:positionV relativeFrom="paragraph">
              <wp:posOffset>264795</wp:posOffset>
            </wp:positionV>
            <wp:extent cx="1792605" cy="2073910"/>
            <wp:effectExtent l="0" t="0" r="0" b="2540"/>
            <wp:wrapSquare wrapText="bothSides"/>
            <wp:docPr id="37" name="Picture 37"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50 hthy"/>
                    <pic:cNvPicPr/>
                  </pic:nvPicPr>
                  <pic:blipFill>
                    <a:blip r:embed="rId322">
                      <a:extLst>
                        <a:ext uri="{28A0092B-C50C-407E-A947-70E740481C1C}">
                          <a14:useLocalDpi xmlns:a14="http://schemas.microsoft.com/office/drawing/2010/main" val="0"/>
                        </a:ext>
                      </a:extLst>
                    </a:blip>
                    <a:stretch>
                      <a:fillRect/>
                    </a:stretch>
                  </pic:blipFill>
                  <pic:spPr>
                    <a:xfrm>
                      <a:off x="0" y="0"/>
                      <a:ext cx="1792605" cy="2073910"/>
                    </a:xfrm>
                    <a:prstGeom prst="rect">
                      <a:avLst/>
                    </a:prstGeom>
                  </pic:spPr>
                </pic:pic>
              </a:graphicData>
            </a:graphic>
            <wp14:sizeRelH relativeFrom="page">
              <wp14:pctWidth>0</wp14:pctWidth>
            </wp14:sizeRelH>
            <wp14:sizeRelV relativeFrom="page">
              <wp14:pctHeight>0</wp14:pctHeight>
            </wp14:sizeRelV>
          </wp:anchor>
        </w:drawing>
      </w:r>
      <w:r w:rsidRPr="004F0CB4">
        <w:rPr>
          <w:bCs/>
          <w:color w:val="auto"/>
          <w:sz w:val="26"/>
          <w:szCs w:val="26"/>
          <w:lang w:val="pt-BR"/>
        </w:rPr>
        <w:tab/>
        <w:t>(1): ca nô</w:t>
      </w:r>
    </w:p>
    <w:p w14:paraId="210E9283" w14:textId="77777777" w:rsidR="00520CC3" w:rsidRPr="004F0CB4" w:rsidRDefault="00520CC3" w:rsidP="00520CC3">
      <w:pPr>
        <w:spacing w:line="276" w:lineRule="auto"/>
        <w:jc w:val="both"/>
        <w:rPr>
          <w:bCs/>
          <w:color w:val="auto"/>
          <w:sz w:val="26"/>
          <w:szCs w:val="26"/>
          <w:lang w:val="pt-BR"/>
        </w:rPr>
      </w:pPr>
      <w:r w:rsidRPr="004F0CB4">
        <w:rPr>
          <w:bCs/>
          <w:color w:val="auto"/>
          <w:sz w:val="26"/>
          <w:szCs w:val="26"/>
          <w:lang w:val="pt-BR"/>
        </w:rPr>
        <w:tab/>
        <w:t>(2): nước</w:t>
      </w:r>
    </w:p>
    <w:p w14:paraId="47176A9B" w14:textId="77777777" w:rsidR="00520CC3" w:rsidRPr="004F0CB4" w:rsidRDefault="00520CC3" w:rsidP="00520CC3">
      <w:pPr>
        <w:spacing w:line="276" w:lineRule="auto"/>
        <w:jc w:val="both"/>
        <w:rPr>
          <w:bCs/>
          <w:color w:val="auto"/>
          <w:sz w:val="26"/>
          <w:szCs w:val="26"/>
          <w:lang w:val="pt-BR"/>
        </w:rPr>
      </w:pPr>
      <w:r w:rsidRPr="004F0CB4">
        <w:rPr>
          <w:bCs/>
          <w:color w:val="auto"/>
          <w:sz w:val="26"/>
          <w:szCs w:val="26"/>
          <w:lang w:val="pt-BR"/>
        </w:rPr>
        <w:tab/>
        <w:t>(3): bờ</w:t>
      </w:r>
    </w:p>
    <w:p w14:paraId="68618CEE" w14:textId="77777777" w:rsidR="00520CC3" w:rsidRPr="004F0CB4" w:rsidRDefault="00520CC3" w:rsidP="00520CC3">
      <w:pPr>
        <w:spacing w:line="276" w:lineRule="auto"/>
        <w:jc w:val="both"/>
        <w:rPr>
          <w:rFonts w:eastAsia="Calibri"/>
          <w:color w:val="auto"/>
          <w:sz w:val="26"/>
          <w:szCs w:val="26"/>
          <w:lang w:val="fr-FR"/>
        </w:rPr>
      </w:pPr>
      <w:r w:rsidRPr="004F0CB4">
        <w:rPr>
          <w:rFonts w:eastAsia="Calibri"/>
          <w:b/>
          <w:color w:val="auto"/>
          <w:sz w:val="26"/>
          <w:szCs w:val="26"/>
          <w:lang w:val="pt-BR"/>
        </w:rPr>
        <w:t>a.[S]</w:t>
      </w:r>
      <w:r w:rsidRPr="004F0CB4">
        <w:rPr>
          <w:rFonts w:eastAsia="Calibri"/>
          <w:color w:val="auto"/>
          <w:sz w:val="26"/>
          <w:szCs w:val="26"/>
          <w:lang w:val="fr-FR"/>
        </w:rPr>
        <w:t xml:space="preserve"> </w:t>
      </w:r>
    </w:p>
    <w:p w14:paraId="01687163" w14:textId="77777777" w:rsidR="00520CC3" w:rsidRPr="004F0CB4" w:rsidRDefault="00520CC3" w:rsidP="00520CC3">
      <w:pPr>
        <w:spacing w:line="276" w:lineRule="auto"/>
        <w:jc w:val="both"/>
        <w:rPr>
          <w:color w:val="auto"/>
          <w:sz w:val="26"/>
          <w:szCs w:val="26"/>
          <w:lang w:val="pt-BR"/>
        </w:rPr>
      </w:pPr>
      <w:r w:rsidRPr="004F0CB4">
        <w:rPr>
          <w:color w:val="auto"/>
          <w:sz w:val="26"/>
          <w:szCs w:val="26"/>
          <w:lang w:val="pt-BR"/>
        </w:rPr>
        <w:t>Vận tốc của ca nô so với nước v</w:t>
      </w:r>
      <w:r w:rsidRPr="004F0CB4">
        <w:rPr>
          <w:color w:val="auto"/>
          <w:sz w:val="26"/>
          <w:szCs w:val="26"/>
          <w:vertAlign w:val="subscript"/>
          <w:lang w:val="pt-BR"/>
        </w:rPr>
        <w:t>12</w:t>
      </w:r>
      <w:r w:rsidRPr="004F0CB4">
        <w:rPr>
          <w:color w:val="auto"/>
          <w:sz w:val="26"/>
          <w:szCs w:val="26"/>
          <w:lang w:val="pt-BR"/>
        </w:rPr>
        <w:t xml:space="preserve">  là 18 km/h</w:t>
      </w:r>
      <w:r w:rsidRPr="004F0CB4">
        <w:rPr>
          <w:bCs/>
          <w:color w:val="auto"/>
          <w:sz w:val="26"/>
          <w:szCs w:val="26"/>
          <w:lang w:val="pt-BR"/>
        </w:rPr>
        <w:t xml:space="preserve"> </w:t>
      </w:r>
      <w:r w:rsidRPr="004F0CB4">
        <w:rPr>
          <w:color w:val="auto"/>
          <w:sz w:val="26"/>
          <w:szCs w:val="26"/>
          <w:lang w:val="pt-BR"/>
        </w:rPr>
        <w:t>=5m/s</w:t>
      </w:r>
    </w:p>
    <w:p w14:paraId="1ED29E29" w14:textId="77777777" w:rsidR="00520CC3" w:rsidRPr="004F0CB4" w:rsidRDefault="00520CC3" w:rsidP="00520CC3">
      <w:pPr>
        <w:spacing w:line="276" w:lineRule="auto"/>
        <w:jc w:val="both"/>
        <w:rPr>
          <w:rFonts w:eastAsia="Calibri"/>
          <w:color w:val="auto"/>
          <w:sz w:val="26"/>
          <w:szCs w:val="26"/>
          <w:lang w:val="fr-FR"/>
        </w:rPr>
      </w:pPr>
      <w:r w:rsidRPr="004F0CB4">
        <w:rPr>
          <w:rFonts w:eastAsia="Calibri"/>
          <w:b/>
          <w:color w:val="auto"/>
          <w:sz w:val="26"/>
          <w:szCs w:val="26"/>
          <w:lang w:val="pt-BR"/>
        </w:rPr>
        <w:t>b.[Đ]</w:t>
      </w:r>
      <w:r w:rsidRPr="004F0CB4">
        <w:rPr>
          <w:rFonts w:eastAsia="Calibri"/>
          <w:color w:val="auto"/>
          <w:sz w:val="26"/>
          <w:szCs w:val="26"/>
          <w:lang w:val="fr-FR"/>
        </w:rPr>
        <w:t xml:space="preserve"> </w:t>
      </w:r>
    </w:p>
    <w:p w14:paraId="110A5168" w14:textId="77777777" w:rsidR="00520CC3" w:rsidRPr="004F0CB4" w:rsidRDefault="00520CC3" w:rsidP="00520CC3">
      <w:pPr>
        <w:spacing w:line="276" w:lineRule="auto"/>
        <w:jc w:val="both"/>
        <w:rPr>
          <w:color w:val="auto"/>
          <w:sz w:val="26"/>
          <w:szCs w:val="26"/>
          <w:lang w:val="pt-BR"/>
        </w:rPr>
      </w:pPr>
      <w:r w:rsidRPr="004F0CB4">
        <w:rPr>
          <w:color w:val="auto"/>
          <w:sz w:val="26"/>
          <w:szCs w:val="26"/>
          <w:lang w:val="pt-BR"/>
        </w:rPr>
        <w:t xml:space="preserve">- Ta có: </w:t>
      </w:r>
      <w:r w:rsidRPr="004F0CB4">
        <w:rPr>
          <w:color w:val="auto"/>
          <w:position w:val="-12"/>
          <w:sz w:val="26"/>
          <w:szCs w:val="26"/>
        </w:rPr>
        <w:object w:dxaOrig="1300" w:dyaOrig="400" w14:anchorId="42C32C33">
          <v:shape id="_x0000_i1061" type="#_x0000_t75" style="width:65.95pt;height:19.7pt" o:ole="">
            <v:imagedata r:id="rId339" o:title=""/>
          </v:shape>
          <o:OLEObject Type="Embed" ProgID="Equation.DSMT4" ShapeID="_x0000_i1061" DrawAspect="Content" ObjectID="_1783531271" r:id="rId340"/>
        </w:object>
      </w:r>
    </w:p>
    <w:p w14:paraId="53E1BED6" w14:textId="77777777" w:rsidR="00520CC3" w:rsidRPr="004F0CB4" w:rsidRDefault="00520CC3" w:rsidP="00520CC3">
      <w:pPr>
        <w:spacing w:line="276" w:lineRule="auto"/>
        <w:jc w:val="both"/>
        <w:rPr>
          <w:color w:val="auto"/>
          <w:sz w:val="26"/>
          <w:szCs w:val="26"/>
          <w:lang w:val="pt-BR"/>
        </w:rPr>
      </w:pPr>
      <w:r w:rsidRPr="004F0CB4">
        <w:rPr>
          <w:bCs/>
          <w:color w:val="auto"/>
          <w:sz w:val="26"/>
          <w:szCs w:val="26"/>
          <w:lang w:val="pt-BR"/>
        </w:rPr>
        <w:t xml:space="preserve">- Vì </w:t>
      </w:r>
      <w:r w:rsidRPr="004F0CB4">
        <w:rPr>
          <w:color w:val="auto"/>
          <w:position w:val="-12"/>
          <w:sz w:val="26"/>
          <w:szCs w:val="26"/>
        </w:rPr>
        <w:object w:dxaOrig="859" w:dyaOrig="400" w14:anchorId="54837F3C">
          <v:shape id="_x0000_i1062" type="#_x0000_t75" style="width:43.6pt;height:19.7pt" o:ole="">
            <v:imagedata r:id="rId341" o:title=""/>
          </v:shape>
          <o:OLEObject Type="Embed" ProgID="Equation.DSMT4" ShapeID="_x0000_i1062" DrawAspect="Content" ObjectID="_1783531272" r:id="rId342"/>
        </w:object>
      </w:r>
      <w:r w:rsidRPr="004F0CB4">
        <w:rPr>
          <w:bCs/>
          <w:color w:val="auto"/>
          <w:sz w:val="26"/>
          <w:szCs w:val="26"/>
          <w:lang w:val="pt-BR"/>
        </w:rPr>
        <w:t xml:space="preserve">nên </w:t>
      </w:r>
      <w:r w:rsidRPr="004F0CB4">
        <w:rPr>
          <w:color w:val="auto"/>
          <w:position w:val="-14"/>
          <w:sz w:val="26"/>
          <w:szCs w:val="26"/>
        </w:rPr>
        <w:object w:dxaOrig="1480" w:dyaOrig="460" w14:anchorId="53B5116A">
          <v:shape id="_x0000_i1063" type="#_x0000_t75" style="width:75.05pt;height:22.75pt" o:ole="">
            <v:imagedata r:id="rId323" o:title=""/>
          </v:shape>
          <o:OLEObject Type="Embed" ProgID="Equation.DSMT4" ShapeID="_x0000_i1063" DrawAspect="Content" ObjectID="_1783531273" r:id="rId343"/>
        </w:object>
      </w:r>
    </w:p>
    <w:p w14:paraId="1662F4D8" w14:textId="77777777" w:rsidR="00520CC3" w:rsidRPr="004F0CB4" w:rsidRDefault="00520CC3" w:rsidP="00520CC3">
      <w:pPr>
        <w:spacing w:line="276" w:lineRule="auto"/>
        <w:rPr>
          <w:rFonts w:eastAsia="Calibri"/>
          <w:color w:val="auto"/>
          <w:sz w:val="26"/>
          <w:szCs w:val="26"/>
          <w:lang w:val="fr-FR"/>
        </w:rPr>
      </w:pPr>
      <w:r w:rsidRPr="004F0CB4">
        <w:rPr>
          <w:rFonts w:eastAsia="Calibri"/>
          <w:b/>
          <w:color w:val="auto"/>
          <w:sz w:val="26"/>
          <w:szCs w:val="26"/>
          <w:lang w:val="pt-BR"/>
        </w:rPr>
        <w:t xml:space="preserve"> c.[S]</w:t>
      </w:r>
      <w:r w:rsidRPr="004F0CB4">
        <w:rPr>
          <w:rFonts w:eastAsia="Calibri"/>
          <w:color w:val="auto"/>
          <w:sz w:val="26"/>
          <w:szCs w:val="26"/>
          <w:lang w:val="fr-FR"/>
        </w:rPr>
        <w:t xml:space="preserve"> </w:t>
      </w:r>
    </w:p>
    <w:p w14:paraId="6D57BD36" w14:textId="77777777" w:rsidR="00520CC3" w:rsidRPr="004F0CB4" w:rsidRDefault="00520CC3" w:rsidP="00520CC3">
      <w:pPr>
        <w:spacing w:line="276" w:lineRule="auto"/>
        <w:jc w:val="both"/>
        <w:rPr>
          <w:bCs/>
          <w:color w:val="auto"/>
          <w:sz w:val="26"/>
          <w:szCs w:val="26"/>
          <w:lang w:val="fr-FR"/>
        </w:rPr>
      </w:pPr>
      <w:r w:rsidRPr="004F0CB4">
        <w:rPr>
          <w:color w:val="auto"/>
          <w:sz w:val="26"/>
          <w:szCs w:val="26"/>
          <w:lang w:val="fr-FR"/>
        </w:rPr>
        <w:t xml:space="preserve">Vận tốc tối đa ca nô có thể đạt được so với bờ sông là </w:t>
      </w:r>
    </w:p>
    <w:p w14:paraId="5A02AA0A" w14:textId="77777777" w:rsidR="00520CC3" w:rsidRPr="004F0CB4" w:rsidRDefault="00520CC3" w:rsidP="00520CC3">
      <w:pPr>
        <w:spacing w:line="276" w:lineRule="auto"/>
        <w:jc w:val="both"/>
        <w:rPr>
          <w:color w:val="auto"/>
          <w:sz w:val="26"/>
          <w:szCs w:val="26"/>
        </w:rPr>
      </w:pPr>
      <w:r w:rsidRPr="004F0CB4">
        <w:rPr>
          <w:color w:val="auto"/>
          <w:sz w:val="26"/>
          <w:szCs w:val="26"/>
        </w:rPr>
        <w:t xml:space="preserve">- Ta có: </w:t>
      </w:r>
      <w:r w:rsidRPr="004F0CB4">
        <w:rPr>
          <w:color w:val="auto"/>
          <w:position w:val="-12"/>
          <w:sz w:val="26"/>
          <w:szCs w:val="26"/>
        </w:rPr>
        <w:object w:dxaOrig="2140" w:dyaOrig="360" w14:anchorId="6469E992">
          <v:shape id="_x0000_i1064" type="#_x0000_t75" style="width:107.25pt;height:18.55pt" o:ole="">
            <v:imagedata r:id="rId344" o:title=""/>
          </v:shape>
          <o:OLEObject Type="Embed" ProgID="Equation.DSMT4" ShapeID="_x0000_i1064" DrawAspect="Content" ObjectID="_1783531274" r:id="rId345"/>
        </w:object>
      </w:r>
      <w:r w:rsidRPr="004F0CB4">
        <w:rPr>
          <w:color w:val="auto"/>
          <w:sz w:val="26"/>
          <w:szCs w:val="26"/>
        </w:rPr>
        <w:t xml:space="preserve">; </w:t>
      </w:r>
      <w:r w:rsidRPr="004F0CB4">
        <w:rPr>
          <w:color w:val="auto"/>
          <w:position w:val="-12"/>
          <w:sz w:val="26"/>
          <w:szCs w:val="26"/>
        </w:rPr>
        <w:object w:dxaOrig="1140" w:dyaOrig="360" w14:anchorId="4E326C9E">
          <v:shape id="_x0000_i1065" type="#_x0000_t75" style="width:57.6pt;height:18.55pt" o:ole="">
            <v:imagedata r:id="rId346" o:title=""/>
          </v:shape>
          <o:OLEObject Type="Embed" ProgID="Equation.DSMT4" ShapeID="_x0000_i1065" DrawAspect="Content" ObjectID="_1783531275" r:id="rId347"/>
        </w:object>
      </w:r>
    </w:p>
    <w:p w14:paraId="3342315A" w14:textId="77777777" w:rsidR="00520CC3" w:rsidRPr="004F0CB4" w:rsidRDefault="00000000" w:rsidP="00520CC3">
      <w:pPr>
        <w:spacing w:line="276" w:lineRule="auto"/>
        <w:rPr>
          <w:color w:val="auto"/>
          <w:sz w:val="26"/>
          <w:szCs w:val="26"/>
        </w:rPr>
      </w:pPr>
      <m:oMathPara>
        <m:oMath>
          <m:sSub>
            <m:sSubPr>
              <m:ctrlPr>
                <w:rPr>
                  <w:rFonts w:ascii="Cambria Math" w:hAnsi="Cambria Math"/>
                  <w:i/>
                  <w:color w:val="auto"/>
                  <w:sz w:val="26"/>
                  <w:szCs w:val="26"/>
                </w:rPr>
              </m:ctrlPr>
            </m:sSubPr>
            <m:e>
              <m:r>
                <w:rPr>
                  <w:rFonts w:ascii="Cambria Math" w:hAnsi="Cambria Math"/>
                  <w:color w:val="auto"/>
                  <w:sz w:val="26"/>
                  <w:szCs w:val="26"/>
                </w:rPr>
                <m:t>v</m:t>
              </m:r>
            </m:e>
            <m:sub>
              <m:r>
                <w:rPr>
                  <w:rFonts w:ascii="Cambria Math" w:hAnsi="Cambria Math"/>
                  <w:color w:val="auto"/>
                  <w:sz w:val="26"/>
                  <w:szCs w:val="26"/>
                </w:rPr>
                <m:t>13</m:t>
              </m:r>
            </m:sub>
          </m:sSub>
          <m:r>
            <w:rPr>
              <w:rFonts w:ascii="Cambria Math" w:hAnsi="Cambria Math"/>
              <w:color w:val="auto"/>
              <w:sz w:val="26"/>
              <w:szCs w:val="26"/>
            </w:rPr>
            <m:t>=</m:t>
          </m:r>
          <m:rad>
            <m:radPr>
              <m:degHide m:val="1"/>
              <m:ctrlPr>
                <w:rPr>
                  <w:rFonts w:ascii="Cambria Math" w:hAnsi="Cambria Math"/>
                  <w:i/>
                  <w:color w:val="auto"/>
                  <w:sz w:val="26"/>
                  <w:szCs w:val="26"/>
                </w:rPr>
              </m:ctrlPr>
            </m:radPr>
            <m:deg/>
            <m:e>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rPr>
                    <m:t>12</m:t>
                  </m:r>
                </m:sub>
                <m:sup>
                  <m:r>
                    <w:rPr>
                      <w:rFonts w:ascii="Cambria Math" w:hAnsi="Cambria Math"/>
                      <w:color w:val="auto"/>
                      <w:sz w:val="26"/>
                      <w:szCs w:val="26"/>
                    </w:rPr>
                    <m:t>2</m:t>
                  </m:r>
                </m:sup>
              </m:sSubSup>
              <m:r>
                <w:rPr>
                  <w:rFonts w:ascii="Cambria Math" w:hAnsi="Cambria Math"/>
                  <w:color w:val="auto"/>
                  <w:sz w:val="26"/>
                  <w:szCs w:val="26"/>
                </w:rPr>
                <m:t>+</m:t>
              </m:r>
              <m:sSubSup>
                <m:sSubSupPr>
                  <m:ctrlPr>
                    <w:rPr>
                      <w:rFonts w:ascii="Cambria Math" w:hAnsi="Cambria Math"/>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rPr>
                    <m:t>23</m:t>
                  </m:r>
                </m:sub>
                <m:sup>
                  <m:r>
                    <w:rPr>
                      <w:rFonts w:ascii="Cambria Math" w:hAnsi="Cambria Math"/>
                      <w:color w:val="auto"/>
                      <w:sz w:val="26"/>
                      <w:szCs w:val="26"/>
                    </w:rPr>
                    <m:t>2</m:t>
                  </m:r>
                </m:sup>
              </m:sSubSup>
            </m:e>
          </m:rad>
          <m:r>
            <w:rPr>
              <w:rFonts w:ascii="Cambria Math" w:hAnsi="Cambria Math"/>
              <w:color w:val="auto"/>
              <w:sz w:val="26"/>
              <w:szCs w:val="26"/>
            </w:rPr>
            <m:t>=</m:t>
          </m:r>
          <m:rad>
            <m:radPr>
              <m:degHide m:val="1"/>
              <m:ctrlPr>
                <w:rPr>
                  <w:rFonts w:ascii="Cambria Math" w:hAnsi="Cambria Math"/>
                  <w:i/>
                  <w:color w:val="auto"/>
                  <w:sz w:val="26"/>
                  <w:szCs w:val="26"/>
                </w:rPr>
              </m:ctrlPr>
            </m:radPr>
            <m:deg/>
            <m:e>
              <m:sSup>
                <m:sSupPr>
                  <m:ctrlPr>
                    <w:rPr>
                      <w:rFonts w:ascii="Cambria Math" w:hAnsi="Cambria Math"/>
                      <w:i/>
                      <w:color w:val="auto"/>
                      <w:sz w:val="26"/>
                      <w:szCs w:val="26"/>
                    </w:rPr>
                  </m:ctrlPr>
                </m:sSupPr>
                <m:e>
                  <m:r>
                    <w:rPr>
                      <w:rFonts w:ascii="Cambria Math" w:hAnsi="Cambria Math"/>
                      <w:color w:val="auto"/>
                      <w:sz w:val="26"/>
                      <w:szCs w:val="26"/>
                    </w:rPr>
                    <m:t>5</m:t>
                  </m:r>
                </m:e>
                <m:sup>
                  <m:r>
                    <w:rPr>
                      <w:rFonts w:ascii="Cambria Math" w:hAnsi="Cambria Math"/>
                      <w:color w:val="auto"/>
                      <w:sz w:val="26"/>
                      <w:szCs w:val="26"/>
                    </w:rPr>
                    <m:t>2</m:t>
                  </m:r>
                </m:sup>
              </m:sSup>
              <m:r>
                <w:rPr>
                  <w:rFonts w:ascii="Cambria Math" w:hAnsi="Cambria Math"/>
                  <w:color w:val="auto"/>
                  <w:sz w:val="26"/>
                  <w:szCs w:val="26"/>
                </w:rPr>
                <m:t>+</m:t>
              </m:r>
              <m:sSup>
                <m:sSupPr>
                  <m:ctrlPr>
                    <w:rPr>
                      <w:rFonts w:ascii="Cambria Math" w:hAnsi="Cambria Math"/>
                      <w:i/>
                      <w:color w:val="auto"/>
                      <w:sz w:val="26"/>
                      <w:szCs w:val="26"/>
                    </w:rPr>
                  </m:ctrlPr>
                </m:sSupPr>
                <m:e>
                  <m:r>
                    <w:rPr>
                      <w:rFonts w:ascii="Cambria Math" w:hAnsi="Cambria Math"/>
                      <w:color w:val="auto"/>
                      <w:sz w:val="26"/>
                      <w:szCs w:val="26"/>
                    </w:rPr>
                    <m:t>5</m:t>
                  </m:r>
                </m:e>
                <m:sup>
                  <m:r>
                    <w:rPr>
                      <w:rFonts w:ascii="Cambria Math" w:hAnsi="Cambria Math"/>
                      <w:color w:val="auto"/>
                      <w:sz w:val="26"/>
                      <w:szCs w:val="26"/>
                    </w:rPr>
                    <m:t>2</m:t>
                  </m:r>
                </m:sup>
              </m:sSup>
            </m:e>
          </m:rad>
          <m:r>
            <w:rPr>
              <w:rFonts w:ascii="Cambria Math" w:hAnsi="Cambria Math"/>
              <w:color w:val="auto"/>
              <w:sz w:val="26"/>
              <w:szCs w:val="26"/>
            </w:rPr>
            <m:t>=5</m:t>
          </m:r>
          <m:rad>
            <m:radPr>
              <m:degHide m:val="1"/>
              <m:ctrlPr>
                <w:rPr>
                  <w:rFonts w:ascii="Cambria Math" w:hAnsi="Cambria Math"/>
                  <w:i/>
                  <w:color w:val="auto"/>
                  <w:sz w:val="26"/>
                  <w:szCs w:val="26"/>
                </w:rPr>
              </m:ctrlPr>
            </m:radPr>
            <m:deg/>
            <m:e>
              <m:r>
                <w:rPr>
                  <w:rFonts w:ascii="Cambria Math" w:hAnsi="Cambria Math"/>
                  <w:color w:val="auto"/>
                  <w:sz w:val="26"/>
                  <w:szCs w:val="26"/>
                </w:rPr>
                <m:t>2</m:t>
              </m:r>
            </m:e>
          </m:rad>
          <m:r>
            <w:rPr>
              <w:rFonts w:ascii="Cambria Math" w:hAnsi="Cambria Math"/>
              <w:color w:val="auto"/>
              <w:sz w:val="26"/>
              <w:szCs w:val="26"/>
            </w:rPr>
            <m:t>​m/s=7,07m/s</m:t>
          </m:r>
        </m:oMath>
      </m:oMathPara>
    </w:p>
    <w:p w14:paraId="0D6C1CDE" w14:textId="77777777" w:rsidR="00520CC3" w:rsidRPr="004F0CB4" w:rsidRDefault="00520CC3" w:rsidP="00520CC3">
      <w:pPr>
        <w:spacing w:line="276" w:lineRule="auto"/>
        <w:jc w:val="both"/>
        <w:rPr>
          <w:rFonts w:eastAsia="Calibri"/>
          <w:b/>
          <w:color w:val="auto"/>
          <w:sz w:val="26"/>
          <w:szCs w:val="26"/>
        </w:rPr>
      </w:pPr>
      <w:r w:rsidRPr="004F0CB4">
        <w:rPr>
          <w:rFonts w:eastAsia="Calibri"/>
          <w:b/>
          <w:color w:val="auto"/>
          <w:sz w:val="26"/>
          <w:szCs w:val="26"/>
        </w:rPr>
        <w:t xml:space="preserve">d.[Đ] </w:t>
      </w:r>
    </w:p>
    <w:p w14:paraId="079C3BF5" w14:textId="77777777" w:rsidR="00520CC3" w:rsidRPr="004F0CB4" w:rsidRDefault="00520CC3" w:rsidP="00520CC3">
      <w:pPr>
        <w:spacing w:line="276" w:lineRule="auto"/>
        <w:jc w:val="both"/>
        <w:rPr>
          <w:color w:val="auto"/>
          <w:sz w:val="26"/>
          <w:szCs w:val="26"/>
        </w:rPr>
      </w:pPr>
      <w:r w:rsidRPr="004F0CB4">
        <w:rPr>
          <w:color w:val="auto"/>
          <w:sz w:val="26"/>
          <w:szCs w:val="26"/>
        </w:rPr>
        <w:t xml:space="preserve">Vì AB = BC nên </w:t>
      </w:r>
      <w:r w:rsidRPr="004F0CB4">
        <w:rPr>
          <w:color w:val="auto"/>
          <w:position w:val="-6"/>
          <w:sz w:val="26"/>
          <w:szCs w:val="26"/>
        </w:rPr>
        <w:object w:dxaOrig="680" w:dyaOrig="279" w14:anchorId="7F7DB66C">
          <v:shape id="_x0000_i1066" type="#_x0000_t75" style="width:33.75pt;height:14.4pt" o:ole="">
            <v:imagedata r:id="rId348" o:title=""/>
          </v:shape>
          <o:OLEObject Type="Embed" ProgID="Equation.DSMT4" ShapeID="_x0000_i1066" DrawAspect="Content" ObjectID="_1783531276" r:id="rId349"/>
        </w:object>
      </w:r>
      <w:r w:rsidRPr="004F0CB4">
        <w:rPr>
          <w:color w:val="auto"/>
          <w:sz w:val="26"/>
          <w:szCs w:val="26"/>
        </w:rPr>
        <w:t xml:space="preserve"> vuông cân tại C </w:t>
      </w:r>
      <w:r w:rsidRPr="004F0CB4">
        <w:rPr>
          <w:color w:val="auto"/>
          <w:position w:val="-6"/>
          <w:sz w:val="26"/>
          <w:szCs w:val="26"/>
        </w:rPr>
        <w:object w:dxaOrig="1380" w:dyaOrig="360" w14:anchorId="14CC42F3">
          <v:shape id="_x0000_i1067" type="#_x0000_t75" style="width:68.95pt;height:18.55pt" o:ole="">
            <v:imagedata r:id="rId350" o:title=""/>
          </v:shape>
          <o:OLEObject Type="Embed" ProgID="Equation.DSMT4" ShapeID="_x0000_i1067" DrawAspect="Content" ObjectID="_1783531277" r:id="rId351"/>
        </w:object>
      </w:r>
      <w:r w:rsidRPr="004F0CB4">
        <w:rPr>
          <w:color w:val="auto"/>
          <w:sz w:val="26"/>
          <w:szCs w:val="26"/>
        </w:rPr>
        <w:t>.</w:t>
      </w:r>
    </w:p>
    <w:p w14:paraId="0FB4C82D" w14:textId="77777777" w:rsidR="00520CC3" w:rsidRPr="004F0CB4" w:rsidRDefault="00520CC3" w:rsidP="00520CC3">
      <w:pPr>
        <w:spacing w:line="276" w:lineRule="auto"/>
        <w:jc w:val="both"/>
        <w:rPr>
          <w:color w:val="auto"/>
          <w:sz w:val="26"/>
          <w:szCs w:val="26"/>
        </w:rPr>
      </w:pPr>
      <w:r w:rsidRPr="004F0CB4">
        <w:rPr>
          <w:color w:val="auto"/>
          <w:sz w:val="26"/>
          <w:szCs w:val="26"/>
        </w:rPr>
        <w:t xml:space="preserve">Vậy hướng của </w:t>
      </w:r>
      <w:r w:rsidRPr="004F0CB4">
        <w:rPr>
          <w:color w:val="auto"/>
          <w:position w:val="-12"/>
          <w:sz w:val="26"/>
          <w:szCs w:val="26"/>
        </w:rPr>
        <w:object w:dxaOrig="320" w:dyaOrig="400" w14:anchorId="7B312589">
          <v:shape id="_x0000_i1068" type="#_x0000_t75" style="width:15.55pt;height:19.7pt" o:ole="">
            <v:imagedata r:id="rId325" o:title=""/>
          </v:shape>
          <o:OLEObject Type="Embed" ProgID="Equation.DSMT4" ShapeID="_x0000_i1068" DrawAspect="Content" ObjectID="_1783531278" r:id="rId352"/>
        </w:object>
      </w:r>
      <w:r w:rsidRPr="004F0CB4">
        <w:rPr>
          <w:color w:val="auto"/>
          <w:sz w:val="26"/>
          <w:szCs w:val="26"/>
        </w:rPr>
        <w:t>nghiêng 45</w:t>
      </w:r>
      <w:r w:rsidRPr="004F0CB4">
        <w:rPr>
          <w:color w:val="auto"/>
          <w:sz w:val="26"/>
          <w:szCs w:val="26"/>
          <w:vertAlign w:val="superscript"/>
        </w:rPr>
        <w:t>0</w:t>
      </w:r>
      <w:r w:rsidRPr="004F0CB4">
        <w:rPr>
          <w:color w:val="auto"/>
          <w:sz w:val="26"/>
          <w:szCs w:val="26"/>
        </w:rPr>
        <w:t xml:space="preserve"> theo hướng Đông – Nam.</w:t>
      </w:r>
    </w:p>
    <w:p w14:paraId="2570133B" w14:textId="77777777" w:rsidR="00520CC3" w:rsidRPr="004F0CB4" w:rsidRDefault="00520CC3" w:rsidP="00520CC3">
      <w:pPr>
        <w:spacing w:line="276" w:lineRule="auto"/>
        <w:jc w:val="both"/>
        <w:rPr>
          <w:rFonts w:eastAsia="Calibri"/>
          <w:b/>
          <w:iCs/>
          <w:color w:val="auto"/>
          <w:sz w:val="26"/>
          <w:szCs w:val="26"/>
          <w:lang w:val="fr-FR"/>
          <w14:ligatures w14:val="standardContextual"/>
        </w:rPr>
      </w:pPr>
      <w:r w:rsidRPr="004F0CB4">
        <w:rPr>
          <w:noProof/>
          <w:color w:val="auto"/>
          <w:sz w:val="26"/>
          <w:szCs w:val="26"/>
        </w:rPr>
        <w:drawing>
          <wp:anchor distT="0" distB="0" distL="114300" distR="114300" simplePos="0" relativeHeight="251809792" behindDoc="0" locked="0" layoutInCell="1" allowOverlap="1" wp14:anchorId="25843F9B" wp14:editId="5D88E876">
            <wp:simplePos x="0" y="0"/>
            <wp:positionH relativeFrom="column">
              <wp:posOffset>4076065</wp:posOffset>
            </wp:positionH>
            <wp:positionV relativeFrom="paragraph">
              <wp:posOffset>137795</wp:posOffset>
            </wp:positionV>
            <wp:extent cx="1950765" cy="1139485"/>
            <wp:effectExtent l="0" t="0" r="0" b="3810"/>
            <wp:wrapThrough wrapText="bothSides">
              <wp:wrapPolygon edited="0">
                <wp:start x="0" y="0"/>
                <wp:lineTo x="0" y="21311"/>
                <wp:lineTo x="21305" y="21311"/>
                <wp:lineTo x="21305" y="0"/>
                <wp:lineTo x="0" y="0"/>
              </wp:wrapPolygon>
            </wp:wrapThrough>
            <wp:docPr id="44" name="Picture 6"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 descr="50 hthy"/>
                    <pic:cNvPicPr>
                      <a:picLocks noChangeAspect="1" noChangeArrowheads="1"/>
                    </pic:cNvPicPr>
                  </pic:nvPicPr>
                  <pic:blipFill rotWithShape="1">
                    <a:blip r:embed="rId327" cstate="print">
                      <a:extLst>
                        <a:ext uri="{BEBA8EAE-BF5A-486C-A8C5-ECC9F3942E4B}">
                          <a14:imgProps xmlns:a14="http://schemas.microsoft.com/office/drawing/2010/main">
                            <a14:imgLayer r:embed="rId32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923" t="5655" r="1369" b="7428"/>
                    <a:stretch/>
                  </pic:blipFill>
                  <pic:spPr bwMode="auto">
                    <a:xfrm>
                      <a:off x="0" y="0"/>
                      <a:ext cx="1950765" cy="1139485"/>
                    </a:xfrm>
                    <a:prstGeom prst="rect">
                      <a:avLst/>
                    </a:prstGeom>
                    <a:noFill/>
                    <a:ln>
                      <a:noFill/>
                    </a:ln>
                    <a:extLst>
                      <a:ext uri="{53640926-AAD7-44D8-BBD7-CCE9431645EC}">
                        <a14:shadowObscured xmlns:a14="http://schemas.microsoft.com/office/drawing/2010/main"/>
                      </a:ext>
                    </a:extLst>
                  </pic:spPr>
                </pic:pic>
              </a:graphicData>
            </a:graphic>
          </wp:anchor>
        </w:drawing>
      </w:r>
      <w:r w:rsidRPr="004F0CB4">
        <w:rPr>
          <w:rFonts w:eastAsia="Calibri"/>
          <w:b/>
          <w:iCs/>
          <w:color w:val="auto"/>
          <w:sz w:val="26"/>
          <w:szCs w:val="26"/>
          <w:lang w:val="fr-FR"/>
          <w14:ligatures w14:val="standardContextual"/>
        </w:rPr>
        <w:t xml:space="preserve">Câu 4: </w:t>
      </w:r>
    </w:p>
    <w:p w14:paraId="6FD3407C" w14:textId="77777777" w:rsidR="00520CC3" w:rsidRPr="004F0CB4" w:rsidRDefault="00520CC3" w:rsidP="00520CC3">
      <w:pPr>
        <w:spacing w:line="276" w:lineRule="auto"/>
        <w:jc w:val="both"/>
        <w:rPr>
          <w:rFonts w:eastAsia="Calibri"/>
          <w:color w:val="auto"/>
          <w:sz w:val="26"/>
          <w:szCs w:val="26"/>
          <w:lang w:val="fr-FR"/>
        </w:rPr>
      </w:pPr>
      <w:r w:rsidRPr="004F0CB4">
        <w:rPr>
          <w:rFonts w:eastAsia="Calibri"/>
          <w:b/>
          <w:color w:val="auto"/>
          <w:sz w:val="26"/>
          <w:szCs w:val="26"/>
        </w:rPr>
        <w:t>a.[S]</w:t>
      </w:r>
      <w:r w:rsidRPr="004F0CB4">
        <w:rPr>
          <w:rFonts w:eastAsia="Calibri"/>
          <w:color w:val="auto"/>
          <w:sz w:val="26"/>
          <w:szCs w:val="26"/>
          <w:lang w:val="fr-FR"/>
        </w:rPr>
        <w:t xml:space="preserve"> </w:t>
      </w:r>
    </w:p>
    <w:p w14:paraId="165DD195" w14:textId="0635458F" w:rsidR="00520CC3" w:rsidRPr="004F0CB4" w:rsidRDefault="00940870" w:rsidP="00520CC3">
      <w:pPr>
        <w:tabs>
          <w:tab w:val="left" w:pos="1290"/>
        </w:tabs>
        <w:spacing w:line="276" w:lineRule="auto"/>
        <w:jc w:val="both"/>
        <w:rPr>
          <w:rFonts w:eastAsia="Calibri"/>
          <w:color w:val="auto"/>
          <w:sz w:val="26"/>
          <w:szCs w:val="26"/>
        </w:rPr>
      </w:pPr>
      <w:r w:rsidRPr="004F0CB4">
        <w:rPr>
          <w:rFonts w:eastAsia="Calibri"/>
          <w:color w:val="auto"/>
          <w:sz w:val="26"/>
          <w:szCs w:val="26"/>
        </w:rPr>
        <w:t>v</w:t>
      </w:r>
      <w:r w:rsidRPr="004F0CB4">
        <w:rPr>
          <w:rFonts w:eastAsia="Calibri"/>
          <w:color w:val="auto"/>
          <w:sz w:val="26"/>
          <w:szCs w:val="26"/>
          <w:vertAlign w:val="subscript"/>
        </w:rPr>
        <w:t>23</w:t>
      </w:r>
      <w:r w:rsidRPr="004F0CB4">
        <w:rPr>
          <w:rFonts w:eastAsia="Calibri"/>
          <w:color w:val="auto"/>
          <w:sz w:val="26"/>
          <w:szCs w:val="26"/>
        </w:rPr>
        <w:t xml:space="preserve"> = 8 m/s</w:t>
      </w:r>
      <w:r w:rsidR="00520CC3" w:rsidRPr="004F0CB4">
        <w:rPr>
          <w:rFonts w:eastAsia="Calibri"/>
          <w:color w:val="auto"/>
          <w:sz w:val="26"/>
          <w:szCs w:val="26"/>
        </w:rPr>
        <w:t xml:space="preserve"> là vận tốc của đoàn tàu với học sinh </w:t>
      </w:r>
    </w:p>
    <w:p w14:paraId="283DF069" w14:textId="77777777" w:rsidR="00520CC3" w:rsidRPr="004F0CB4" w:rsidRDefault="00520CC3" w:rsidP="00520CC3">
      <w:pPr>
        <w:spacing w:line="276" w:lineRule="auto"/>
        <w:jc w:val="both"/>
        <w:rPr>
          <w:rFonts w:eastAsia="Calibri"/>
          <w:color w:val="auto"/>
          <w:sz w:val="26"/>
          <w:szCs w:val="26"/>
          <w:lang w:val="fr-FR"/>
        </w:rPr>
      </w:pPr>
      <w:r w:rsidRPr="004F0CB4">
        <w:rPr>
          <w:rFonts w:eastAsia="Calibri"/>
          <w:b/>
          <w:color w:val="auto"/>
          <w:sz w:val="26"/>
          <w:szCs w:val="26"/>
        </w:rPr>
        <w:t>b.[S]</w:t>
      </w:r>
      <w:r w:rsidRPr="004F0CB4">
        <w:rPr>
          <w:rFonts w:eastAsia="Calibri"/>
          <w:color w:val="auto"/>
          <w:sz w:val="26"/>
          <w:szCs w:val="26"/>
          <w:lang w:val="fr-FR"/>
        </w:rPr>
        <w:t xml:space="preserve"> </w:t>
      </w:r>
    </w:p>
    <w:p w14:paraId="6B3CB738" w14:textId="77777777" w:rsidR="00520CC3" w:rsidRPr="004F0CB4" w:rsidRDefault="00520CC3" w:rsidP="00520CC3">
      <w:pPr>
        <w:tabs>
          <w:tab w:val="left" w:pos="1290"/>
        </w:tabs>
        <w:spacing w:line="276" w:lineRule="auto"/>
        <w:jc w:val="both"/>
        <w:rPr>
          <w:rFonts w:eastAsia="Calibri"/>
          <w:color w:val="auto"/>
          <w:sz w:val="26"/>
          <w:szCs w:val="26"/>
        </w:rPr>
      </w:pPr>
      <w:r w:rsidRPr="004F0CB4">
        <w:rPr>
          <w:rFonts w:eastAsia="Calibri"/>
          <w:color w:val="auto"/>
          <w:sz w:val="26"/>
          <w:szCs w:val="26"/>
        </w:rPr>
        <w:t>Áp dụng công thức cộng vận tốc:</w:t>
      </w:r>
      <w:r w:rsidRPr="004F0CB4">
        <w:rPr>
          <w:bCs/>
          <w:i/>
          <w:color w:val="auto"/>
          <w:sz w:val="26"/>
          <w:szCs w:val="26"/>
        </w:rPr>
        <w:t xml:space="preserve">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bCs/>
          <w:color w:val="auto"/>
          <w:sz w:val="26"/>
          <w:szCs w:val="26"/>
          <w:vertAlign w:val="subscript"/>
        </w:rPr>
        <w:t xml:space="preserve">13 </w:t>
      </w:r>
      <w:r w:rsidRPr="004F0CB4">
        <w:rPr>
          <w:bCs/>
          <w:color w:val="auto"/>
          <w:sz w:val="26"/>
          <w:szCs w:val="26"/>
        </w:rPr>
        <w:t xml:space="preserve">=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bCs/>
          <w:color w:val="auto"/>
          <w:sz w:val="26"/>
          <w:szCs w:val="26"/>
          <w:vertAlign w:val="subscript"/>
        </w:rPr>
        <w:t>12</w:t>
      </w:r>
      <w:r w:rsidRPr="004F0CB4">
        <w:rPr>
          <w:bCs/>
          <w:color w:val="auto"/>
          <w:sz w:val="26"/>
          <w:szCs w:val="26"/>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bCs/>
          <w:color w:val="auto"/>
          <w:sz w:val="26"/>
          <w:szCs w:val="26"/>
          <w:vertAlign w:val="subscript"/>
        </w:rPr>
        <w:t>23</w:t>
      </w:r>
    </w:p>
    <w:p w14:paraId="2D8B8F59" w14:textId="77777777" w:rsidR="00520CC3" w:rsidRPr="004F0CB4" w:rsidRDefault="00520CC3" w:rsidP="00520CC3">
      <w:pPr>
        <w:spacing w:line="276" w:lineRule="auto"/>
        <w:rPr>
          <w:color w:val="auto"/>
          <w:sz w:val="26"/>
          <w:szCs w:val="26"/>
        </w:rPr>
      </w:pPr>
      <w:r w:rsidRPr="004F0CB4">
        <w:rPr>
          <w:color w:val="auto"/>
          <w:sz w:val="26"/>
          <w:szCs w:val="26"/>
        </w:rPr>
        <w:t xml:space="preserve">Người soát vé đi với tốc độ 1,5 m/s về phía đuôi tàu: </w:t>
      </w:r>
      <w:r w:rsidRPr="004F0CB4">
        <w:rPr>
          <w:rFonts w:eastAsia="Calibri"/>
          <w:color w:val="auto"/>
          <w:sz w:val="26"/>
          <w:szCs w:val="26"/>
        </w:rPr>
        <w:t>v</w:t>
      </w:r>
      <w:r w:rsidRPr="004F0CB4">
        <w:rPr>
          <w:rFonts w:eastAsia="Calibri"/>
          <w:color w:val="auto"/>
          <w:sz w:val="26"/>
          <w:szCs w:val="26"/>
          <w:vertAlign w:val="subscript"/>
        </w:rPr>
        <w:t>12</w:t>
      </w:r>
      <w:r w:rsidRPr="004F0CB4">
        <w:rPr>
          <w:rFonts w:eastAsia="Calibri"/>
          <w:color w:val="auto"/>
          <w:sz w:val="26"/>
          <w:szCs w:val="26"/>
        </w:rPr>
        <w:t xml:space="preserve"> = 1,5 m/s</w:t>
      </w:r>
    </w:p>
    <w:p w14:paraId="5E072172" w14:textId="77777777" w:rsidR="00520CC3" w:rsidRPr="004F0CB4" w:rsidRDefault="00520CC3" w:rsidP="00520CC3">
      <w:pPr>
        <w:tabs>
          <w:tab w:val="left" w:pos="1290"/>
        </w:tabs>
        <w:spacing w:line="276" w:lineRule="auto"/>
        <w:jc w:val="both"/>
        <w:rPr>
          <w:rFonts w:eastAsia="Calibri"/>
          <w:color w:val="auto"/>
          <w:sz w:val="26"/>
          <w:szCs w:val="26"/>
        </w:rPr>
      </w:pPr>
      <w:r w:rsidRPr="004F0CB4">
        <w:rPr>
          <w:rFonts w:eastAsia="Calibri"/>
          <w:color w:val="auto"/>
          <w:sz w:val="26"/>
          <w:szCs w:val="26"/>
        </w:rPr>
        <w:t>Vận tốc của người soát vé đối với học sinh là:</w:t>
      </w:r>
    </w:p>
    <w:p w14:paraId="529B03A1" w14:textId="77777777" w:rsidR="00520CC3" w:rsidRPr="004F0CB4" w:rsidRDefault="00520CC3" w:rsidP="00520CC3">
      <w:pPr>
        <w:tabs>
          <w:tab w:val="left" w:pos="1290"/>
        </w:tabs>
        <w:spacing w:line="276" w:lineRule="auto"/>
        <w:ind w:firstLine="284"/>
        <w:jc w:val="both"/>
        <w:rPr>
          <w:rFonts w:eastAsia="Calibri"/>
          <w:bCs/>
          <w:color w:val="auto"/>
          <w:sz w:val="26"/>
          <w:szCs w:val="26"/>
        </w:rPr>
      </w:pPr>
      <m:oMath>
        <m:r>
          <w:rPr>
            <w:rFonts w:ascii="Cambria Math" w:eastAsia="Calibri" w:hAnsi="Cambria Math"/>
            <w:color w:val="auto"/>
            <w:sz w:val="26"/>
            <w:szCs w:val="26"/>
          </w:rPr>
          <m:t>v</m:t>
        </m:r>
      </m:oMath>
      <w:r w:rsidRPr="004F0CB4">
        <w:rPr>
          <w:rFonts w:eastAsia="Calibri"/>
          <w:bCs/>
          <w:color w:val="auto"/>
          <w:sz w:val="26"/>
          <w:szCs w:val="26"/>
          <w:vertAlign w:val="subscript"/>
        </w:rPr>
        <w:t>13</w:t>
      </w:r>
      <w:r w:rsidRPr="004F0CB4">
        <w:rPr>
          <w:rFonts w:eastAsia="Calibri"/>
          <w:bCs/>
          <w:color w:val="auto"/>
          <w:sz w:val="26"/>
          <w:szCs w:val="26"/>
        </w:rPr>
        <w:t xml:space="preserve"> = - </w:t>
      </w:r>
      <m:oMath>
        <m:r>
          <w:rPr>
            <w:rFonts w:ascii="Cambria Math" w:eastAsia="Calibri" w:hAnsi="Cambria Math"/>
            <w:color w:val="auto"/>
            <w:sz w:val="26"/>
            <w:szCs w:val="26"/>
          </w:rPr>
          <m:t>v</m:t>
        </m:r>
      </m:oMath>
      <w:r w:rsidRPr="004F0CB4">
        <w:rPr>
          <w:rFonts w:eastAsia="Calibri"/>
          <w:bCs/>
          <w:color w:val="auto"/>
          <w:sz w:val="26"/>
          <w:szCs w:val="26"/>
          <w:vertAlign w:val="subscript"/>
        </w:rPr>
        <w:t>12</w:t>
      </w:r>
      <w:r w:rsidRPr="004F0CB4">
        <w:rPr>
          <w:rFonts w:eastAsia="Calibri"/>
          <w:bCs/>
          <w:color w:val="auto"/>
          <w:sz w:val="26"/>
          <w:szCs w:val="26"/>
        </w:rPr>
        <w:t xml:space="preserve"> + </w:t>
      </w:r>
      <m:oMath>
        <m:r>
          <w:rPr>
            <w:rFonts w:ascii="Cambria Math" w:eastAsia="Calibri" w:hAnsi="Cambria Math"/>
            <w:color w:val="auto"/>
            <w:sz w:val="26"/>
            <w:szCs w:val="26"/>
          </w:rPr>
          <m:t>v</m:t>
        </m:r>
      </m:oMath>
      <w:r w:rsidRPr="004F0CB4">
        <w:rPr>
          <w:rFonts w:eastAsia="Calibri"/>
          <w:bCs/>
          <w:color w:val="auto"/>
          <w:sz w:val="26"/>
          <w:szCs w:val="26"/>
          <w:vertAlign w:val="subscript"/>
        </w:rPr>
        <w:t>23</w:t>
      </w:r>
      <w:r w:rsidRPr="004F0CB4">
        <w:rPr>
          <w:rFonts w:eastAsia="Calibri"/>
          <w:bCs/>
          <w:color w:val="auto"/>
          <w:sz w:val="26"/>
          <w:szCs w:val="26"/>
        </w:rPr>
        <w:t xml:space="preserve"> = - 1,5 + 8 = 6,5 m/s</w:t>
      </w:r>
    </w:p>
    <w:p w14:paraId="1FE722F0" w14:textId="77777777" w:rsidR="00520CC3" w:rsidRPr="004F0CB4" w:rsidRDefault="00520CC3" w:rsidP="00520CC3">
      <w:pPr>
        <w:spacing w:line="276" w:lineRule="auto"/>
        <w:rPr>
          <w:rFonts w:eastAsia="Calibri"/>
          <w:color w:val="auto"/>
          <w:sz w:val="26"/>
          <w:szCs w:val="26"/>
          <w:lang w:val="fr-FR"/>
        </w:rPr>
      </w:pPr>
      <w:r w:rsidRPr="004F0CB4">
        <w:rPr>
          <w:rFonts w:eastAsia="Calibri"/>
          <w:b/>
          <w:color w:val="auto"/>
          <w:sz w:val="26"/>
          <w:szCs w:val="26"/>
        </w:rPr>
        <w:t>c.[S]</w:t>
      </w:r>
      <w:r w:rsidRPr="004F0CB4">
        <w:rPr>
          <w:rFonts w:eastAsia="Calibri"/>
          <w:color w:val="auto"/>
          <w:sz w:val="26"/>
          <w:szCs w:val="26"/>
          <w:lang w:val="fr-FR"/>
        </w:rPr>
        <w:t xml:space="preserve"> </w:t>
      </w:r>
    </w:p>
    <w:p w14:paraId="013416CD" w14:textId="77777777" w:rsidR="00520CC3" w:rsidRPr="004F0CB4" w:rsidRDefault="00520CC3" w:rsidP="00520CC3">
      <w:pPr>
        <w:spacing w:line="276" w:lineRule="auto"/>
        <w:rPr>
          <w:color w:val="auto"/>
          <w:sz w:val="26"/>
          <w:szCs w:val="26"/>
        </w:rPr>
      </w:pPr>
      <w:r w:rsidRPr="004F0CB4">
        <w:rPr>
          <w:color w:val="auto"/>
          <w:sz w:val="26"/>
          <w:szCs w:val="26"/>
        </w:rPr>
        <w:t xml:space="preserve">Người soát vé đi với tốc độ 1,5 m/s về phía đầu tàu: </w:t>
      </w:r>
      <w:r w:rsidRPr="004F0CB4">
        <w:rPr>
          <w:rFonts w:eastAsia="Calibri"/>
          <w:color w:val="auto"/>
          <w:sz w:val="26"/>
          <w:szCs w:val="26"/>
        </w:rPr>
        <w:t>v</w:t>
      </w:r>
      <w:r w:rsidRPr="004F0CB4">
        <w:rPr>
          <w:rFonts w:eastAsia="Calibri"/>
          <w:color w:val="auto"/>
          <w:sz w:val="26"/>
          <w:szCs w:val="26"/>
          <w:vertAlign w:val="subscript"/>
        </w:rPr>
        <w:t>12</w:t>
      </w:r>
      <w:r w:rsidRPr="004F0CB4">
        <w:rPr>
          <w:rFonts w:eastAsia="Calibri"/>
          <w:color w:val="auto"/>
          <w:sz w:val="26"/>
          <w:szCs w:val="26"/>
        </w:rPr>
        <w:t xml:space="preserve"> = 1,5 m/s</w:t>
      </w:r>
    </w:p>
    <w:p w14:paraId="465B6022" w14:textId="77777777" w:rsidR="00520CC3" w:rsidRPr="004F0CB4" w:rsidRDefault="00520CC3" w:rsidP="00520CC3">
      <w:pPr>
        <w:tabs>
          <w:tab w:val="left" w:pos="1290"/>
        </w:tabs>
        <w:spacing w:line="276" w:lineRule="auto"/>
        <w:jc w:val="both"/>
        <w:rPr>
          <w:rFonts w:eastAsia="Calibri"/>
          <w:color w:val="auto"/>
          <w:sz w:val="26"/>
          <w:szCs w:val="26"/>
        </w:rPr>
      </w:pPr>
      <w:r w:rsidRPr="004F0CB4">
        <w:rPr>
          <w:rFonts w:eastAsia="Calibri"/>
          <w:color w:val="auto"/>
          <w:sz w:val="26"/>
          <w:szCs w:val="26"/>
        </w:rPr>
        <w:t>Vận tốc của người soát vé đối với học sinh là:</w:t>
      </w:r>
    </w:p>
    <w:p w14:paraId="3A83D1E5" w14:textId="77777777" w:rsidR="00520CC3" w:rsidRPr="004F0CB4" w:rsidRDefault="00520CC3" w:rsidP="00520CC3">
      <w:pPr>
        <w:tabs>
          <w:tab w:val="left" w:pos="1290"/>
        </w:tabs>
        <w:spacing w:line="276" w:lineRule="auto"/>
        <w:ind w:firstLine="284"/>
        <w:jc w:val="both"/>
        <w:rPr>
          <w:rFonts w:eastAsia="Calibri"/>
          <w:b/>
          <w:bCs/>
          <w:color w:val="auto"/>
          <w:sz w:val="26"/>
          <w:szCs w:val="26"/>
        </w:rPr>
      </w:pPr>
      <m:oMath>
        <m:r>
          <w:rPr>
            <w:rFonts w:ascii="Cambria Math" w:eastAsia="Calibri" w:hAnsi="Cambria Math"/>
            <w:color w:val="auto"/>
            <w:sz w:val="26"/>
            <w:szCs w:val="26"/>
          </w:rPr>
          <m:t>v</m:t>
        </m:r>
      </m:oMath>
      <w:r w:rsidRPr="004F0CB4">
        <w:rPr>
          <w:rFonts w:eastAsia="Calibri"/>
          <w:bCs/>
          <w:color w:val="auto"/>
          <w:sz w:val="26"/>
          <w:szCs w:val="26"/>
          <w:vertAlign w:val="subscript"/>
        </w:rPr>
        <w:t>13</w:t>
      </w:r>
      <w:r w:rsidRPr="004F0CB4">
        <w:rPr>
          <w:rFonts w:eastAsia="Calibri"/>
          <w:bCs/>
          <w:color w:val="auto"/>
          <w:sz w:val="26"/>
          <w:szCs w:val="26"/>
        </w:rPr>
        <w:t xml:space="preserve"> = </w:t>
      </w:r>
      <m:oMath>
        <m:r>
          <w:rPr>
            <w:rFonts w:ascii="Cambria Math" w:eastAsia="Calibri" w:hAnsi="Cambria Math"/>
            <w:color w:val="auto"/>
            <w:sz w:val="26"/>
            <w:szCs w:val="26"/>
          </w:rPr>
          <m:t>v</m:t>
        </m:r>
      </m:oMath>
      <w:r w:rsidRPr="004F0CB4">
        <w:rPr>
          <w:rFonts w:eastAsia="Calibri"/>
          <w:bCs/>
          <w:color w:val="auto"/>
          <w:sz w:val="26"/>
          <w:szCs w:val="26"/>
          <w:vertAlign w:val="subscript"/>
        </w:rPr>
        <w:t>12</w:t>
      </w:r>
      <w:r w:rsidRPr="004F0CB4">
        <w:rPr>
          <w:rFonts w:eastAsia="Calibri"/>
          <w:bCs/>
          <w:color w:val="auto"/>
          <w:sz w:val="26"/>
          <w:szCs w:val="26"/>
        </w:rPr>
        <w:t xml:space="preserve"> + </w:t>
      </w:r>
      <m:oMath>
        <m:r>
          <w:rPr>
            <w:rFonts w:ascii="Cambria Math" w:eastAsia="Calibri" w:hAnsi="Cambria Math"/>
            <w:color w:val="auto"/>
            <w:sz w:val="26"/>
            <w:szCs w:val="26"/>
          </w:rPr>
          <m:t>v</m:t>
        </m:r>
      </m:oMath>
      <w:r w:rsidRPr="004F0CB4">
        <w:rPr>
          <w:rFonts w:eastAsia="Calibri"/>
          <w:bCs/>
          <w:color w:val="auto"/>
          <w:sz w:val="26"/>
          <w:szCs w:val="26"/>
          <w:vertAlign w:val="subscript"/>
        </w:rPr>
        <w:t>23</w:t>
      </w:r>
      <w:r w:rsidRPr="004F0CB4">
        <w:rPr>
          <w:rFonts w:eastAsia="Calibri"/>
          <w:bCs/>
          <w:color w:val="auto"/>
          <w:sz w:val="26"/>
          <w:szCs w:val="26"/>
        </w:rPr>
        <w:t xml:space="preserve"> = 1,5 + 8 = 9,5 m/s</w:t>
      </w:r>
      <w:r w:rsidRPr="004F0CB4">
        <w:rPr>
          <w:rFonts w:eastAsia="Calibri"/>
          <w:b/>
          <w:bCs/>
          <w:color w:val="auto"/>
          <w:sz w:val="26"/>
          <w:szCs w:val="26"/>
        </w:rPr>
        <w:t xml:space="preserve"> </w:t>
      </w:r>
    </w:p>
    <w:p w14:paraId="6E17FF74" w14:textId="77777777" w:rsidR="00520CC3" w:rsidRPr="004F0CB4" w:rsidRDefault="00520CC3" w:rsidP="00520CC3">
      <w:pPr>
        <w:spacing w:line="276" w:lineRule="auto"/>
        <w:jc w:val="both"/>
        <w:rPr>
          <w:rFonts w:eastAsia="Calibri"/>
          <w:b/>
          <w:color w:val="auto"/>
          <w:sz w:val="26"/>
          <w:szCs w:val="26"/>
        </w:rPr>
      </w:pPr>
      <w:r w:rsidRPr="004F0CB4">
        <w:rPr>
          <w:rFonts w:eastAsia="Calibri"/>
          <w:b/>
          <w:color w:val="auto"/>
          <w:sz w:val="26"/>
          <w:szCs w:val="26"/>
        </w:rPr>
        <w:t xml:space="preserve">d.[Đ] </w:t>
      </w:r>
    </w:p>
    <w:p w14:paraId="29AFE700" w14:textId="77777777" w:rsidR="00520CC3" w:rsidRPr="004F0CB4" w:rsidRDefault="00520CC3" w:rsidP="00520CC3">
      <w:pPr>
        <w:tabs>
          <w:tab w:val="left" w:pos="1290"/>
        </w:tabs>
        <w:spacing w:line="276" w:lineRule="auto"/>
        <w:jc w:val="both"/>
        <w:rPr>
          <w:rFonts w:eastAsia="Calibri"/>
          <w:color w:val="auto"/>
          <w:sz w:val="26"/>
          <w:szCs w:val="26"/>
        </w:rPr>
      </w:pPr>
      <w:r w:rsidRPr="004F0CB4">
        <w:rPr>
          <w:rFonts w:eastAsia="Calibri"/>
          <w:color w:val="auto"/>
          <w:sz w:val="26"/>
          <w:szCs w:val="26"/>
        </w:rPr>
        <w:t xml:space="preserve"> </w:t>
      </w:r>
      <w:r w:rsidRPr="004F0CB4">
        <w:rPr>
          <w:color w:val="auto"/>
          <w:sz w:val="26"/>
          <w:szCs w:val="26"/>
        </w:rPr>
        <w:t>Người soát vé đứng yên trên tàu</w:t>
      </w:r>
      <w:r w:rsidRPr="004F0CB4">
        <w:rPr>
          <w:rFonts w:eastAsia="Calibri"/>
          <w:color w:val="auto"/>
          <w:sz w:val="26"/>
          <w:szCs w:val="26"/>
        </w:rPr>
        <w:t xml:space="preserve"> nên v</w:t>
      </w:r>
      <w:r w:rsidRPr="004F0CB4">
        <w:rPr>
          <w:rFonts w:eastAsia="Calibri"/>
          <w:color w:val="auto"/>
          <w:sz w:val="26"/>
          <w:szCs w:val="26"/>
          <w:vertAlign w:val="subscript"/>
        </w:rPr>
        <w:t>12 </w:t>
      </w:r>
      <w:r w:rsidRPr="004F0CB4">
        <w:rPr>
          <w:rFonts w:eastAsia="Calibri"/>
          <w:color w:val="auto"/>
          <w:sz w:val="26"/>
          <w:szCs w:val="26"/>
        </w:rPr>
        <w:t>= 0 m/s</w:t>
      </w:r>
    </w:p>
    <w:p w14:paraId="5C3DA72B" w14:textId="77777777" w:rsidR="00520CC3" w:rsidRPr="004F0CB4" w:rsidRDefault="00520CC3" w:rsidP="00520CC3">
      <w:pPr>
        <w:tabs>
          <w:tab w:val="left" w:pos="1290"/>
        </w:tabs>
        <w:spacing w:line="276" w:lineRule="auto"/>
        <w:ind w:firstLine="284"/>
        <w:jc w:val="both"/>
        <w:rPr>
          <w:rFonts w:eastAsia="Calibri"/>
          <w:color w:val="auto"/>
          <w:sz w:val="26"/>
          <w:szCs w:val="26"/>
        </w:rPr>
      </w:pPr>
      <w:r w:rsidRPr="004F0CB4">
        <w:rPr>
          <w:rFonts w:eastAsia="Calibri"/>
          <w:color w:val="auto"/>
          <w:sz w:val="26"/>
          <w:szCs w:val="26"/>
        </w:rPr>
        <w:sym w:font="Symbol" w:char="F0DE"/>
      </w:r>
      <w:r w:rsidRPr="004F0CB4">
        <w:rPr>
          <w:rFonts w:eastAsia="Calibri"/>
          <w:color w:val="auto"/>
          <w:sz w:val="26"/>
          <w:szCs w:val="26"/>
        </w:rPr>
        <w:t xml:space="preserve"> Vận tốc của người soát vé đối với học sinh là </w:t>
      </w:r>
      <m:oMath>
        <m:r>
          <w:rPr>
            <w:rFonts w:ascii="Cambria Math" w:eastAsia="Calibri" w:hAnsi="Cambria Math"/>
            <w:color w:val="auto"/>
            <w:sz w:val="26"/>
            <w:szCs w:val="26"/>
          </w:rPr>
          <m:t>v</m:t>
        </m:r>
      </m:oMath>
      <w:r w:rsidRPr="004F0CB4">
        <w:rPr>
          <w:rFonts w:eastAsia="Calibri"/>
          <w:bCs/>
          <w:color w:val="auto"/>
          <w:sz w:val="26"/>
          <w:szCs w:val="26"/>
          <w:vertAlign w:val="subscript"/>
        </w:rPr>
        <w:t>13</w:t>
      </w:r>
      <w:r w:rsidRPr="004F0CB4">
        <w:rPr>
          <w:rFonts w:eastAsia="Calibri"/>
          <w:bCs/>
          <w:color w:val="auto"/>
          <w:sz w:val="26"/>
          <w:szCs w:val="26"/>
        </w:rPr>
        <w:t xml:space="preserve"> = </w:t>
      </w:r>
      <m:oMath>
        <m:r>
          <w:rPr>
            <w:rFonts w:ascii="Cambria Math" w:eastAsia="Calibri" w:hAnsi="Cambria Math"/>
            <w:color w:val="auto"/>
            <w:sz w:val="26"/>
            <w:szCs w:val="26"/>
          </w:rPr>
          <m:t>v</m:t>
        </m:r>
      </m:oMath>
      <w:r w:rsidRPr="004F0CB4">
        <w:rPr>
          <w:rFonts w:eastAsia="Calibri"/>
          <w:bCs/>
          <w:color w:val="auto"/>
          <w:sz w:val="26"/>
          <w:szCs w:val="26"/>
          <w:vertAlign w:val="subscript"/>
        </w:rPr>
        <w:t>12</w:t>
      </w:r>
      <w:r w:rsidRPr="004F0CB4">
        <w:rPr>
          <w:rFonts w:eastAsia="Calibri"/>
          <w:bCs/>
          <w:color w:val="auto"/>
          <w:sz w:val="26"/>
          <w:szCs w:val="26"/>
        </w:rPr>
        <w:t xml:space="preserve"> + </w:t>
      </w:r>
      <m:oMath>
        <m:r>
          <w:rPr>
            <w:rFonts w:ascii="Cambria Math" w:eastAsia="Calibri" w:hAnsi="Cambria Math"/>
            <w:color w:val="auto"/>
            <w:sz w:val="26"/>
            <w:szCs w:val="26"/>
          </w:rPr>
          <m:t>v</m:t>
        </m:r>
      </m:oMath>
      <w:r w:rsidRPr="004F0CB4">
        <w:rPr>
          <w:rFonts w:eastAsia="Calibri"/>
          <w:bCs/>
          <w:color w:val="auto"/>
          <w:sz w:val="26"/>
          <w:szCs w:val="26"/>
          <w:vertAlign w:val="subscript"/>
        </w:rPr>
        <w:t>23</w:t>
      </w:r>
      <w:r w:rsidRPr="004F0CB4">
        <w:rPr>
          <w:rFonts w:eastAsia="Calibri"/>
          <w:bCs/>
          <w:color w:val="auto"/>
          <w:sz w:val="26"/>
          <w:szCs w:val="26"/>
        </w:rPr>
        <w:t xml:space="preserve"> = </w:t>
      </w:r>
      <w:r w:rsidRPr="004F0CB4">
        <w:rPr>
          <w:rFonts w:eastAsia="Calibri"/>
          <w:color w:val="auto"/>
          <w:sz w:val="26"/>
          <w:szCs w:val="26"/>
        </w:rPr>
        <w:t>8 m/s.</w:t>
      </w:r>
    </w:p>
    <w:p w14:paraId="4442F0FE" w14:textId="77777777" w:rsidR="00520CC3" w:rsidRPr="004F0CB4" w:rsidRDefault="00520CC3" w:rsidP="00520CC3">
      <w:pPr>
        <w:spacing w:line="276" w:lineRule="auto"/>
        <w:jc w:val="both"/>
        <w:rPr>
          <w:rFonts w:eastAsia="Calibri"/>
          <w:b/>
          <w:iCs/>
          <w:color w:val="auto"/>
          <w:sz w:val="26"/>
          <w:szCs w:val="26"/>
          <w:lang w:val="fr-FR"/>
          <w14:ligatures w14:val="standardContextual"/>
        </w:rPr>
      </w:pPr>
    </w:p>
    <w:p w14:paraId="572407FB" w14:textId="77777777" w:rsidR="00520CC3" w:rsidRPr="004F0CB4" w:rsidRDefault="00520CC3" w:rsidP="00520CC3">
      <w:pPr>
        <w:spacing w:line="276" w:lineRule="auto"/>
        <w:jc w:val="both"/>
        <w:rPr>
          <w:color w:val="auto"/>
          <w:sz w:val="26"/>
          <w:szCs w:val="26"/>
        </w:rPr>
      </w:pPr>
      <w:r w:rsidRPr="004F0CB4">
        <w:rPr>
          <w:noProof/>
          <w:color w:val="auto"/>
          <w:sz w:val="26"/>
          <w:szCs w:val="26"/>
        </w:rPr>
        <mc:AlternateContent>
          <mc:Choice Requires="wpg">
            <w:drawing>
              <wp:inline distT="0" distB="0" distL="0" distR="0" wp14:anchorId="684AD7D2" wp14:editId="1A469524">
                <wp:extent cx="5445892" cy="340360"/>
                <wp:effectExtent l="0" t="0" r="2540" b="2540"/>
                <wp:docPr id="1552842220" name="Group 4948" descr="50 hth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851882426" name="Group 4949"/>
                        <wpg:cNvGrpSpPr>
                          <a:grpSpLocks/>
                        </wpg:cNvGrpSpPr>
                        <wpg:grpSpPr bwMode="auto">
                          <a:xfrm>
                            <a:off x="95" y="0"/>
                            <a:ext cx="54474" cy="3433"/>
                            <a:chOff x="95" y="0"/>
                            <a:chExt cx="54474" cy="3433"/>
                          </a:xfrm>
                        </wpg:grpSpPr>
                        <wpg:grpSp>
                          <wpg:cNvPr id="570296396" name="Group 4950"/>
                          <wpg:cNvGrpSpPr>
                            <a:grpSpLocks/>
                          </wpg:cNvGrpSpPr>
                          <wpg:grpSpPr bwMode="auto">
                            <a:xfrm>
                              <a:off x="95" y="0"/>
                              <a:ext cx="54474" cy="3225"/>
                              <a:chOff x="92" y="0"/>
                              <a:chExt cx="52613" cy="3227"/>
                            </a:xfrm>
                          </wpg:grpSpPr>
                          <wps:wsp>
                            <wps:cNvPr id="550215138"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98376271"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11039523"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68371911"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8527B2" w14:textId="77777777" w:rsidR="00520CC3" w:rsidRPr="009111E4" w:rsidRDefault="00520CC3" w:rsidP="00520CC3">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1350B747" w14:textId="77777777" w:rsidR="00520CC3" w:rsidRPr="009111E4" w:rsidRDefault="00520CC3" w:rsidP="00520CC3">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156209497"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A901BE"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684AD7D2" id="_x0000_s1597" alt="50 hthy"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">
                <v:group id="Group 4949" o:spid="_x0000_s1598"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">
                  <v:group id="Group 4950" o:spid="_x0000_s1599"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">
                    <v:shape id="Flowchart: Alternate Process 4954" o:spid="_x0000_s1600"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" fillcolor="#98c1d9" stroked="f" strokeweight="1pt">
                      <v:fill opacity="52428f"/>
                    </v:shape>
                    <v:shape id="Hexagon 4955" o:spid="_x0000_s160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" adj="4292" fillcolor="#f60" stroked="f" strokeweight="1pt"/>
                    <v:shape id="Hexagon 4956" o:spid="_x0000_s160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" adj="4292" fillcolor="#3d5a80" stroked="f" strokeweight="1pt"/>
                  </v:group>
                  <v:shape id="WordArt 192" o:spid="_x0000_s1603"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" filled="f" stroked="f">
                    <v:stroke joinstyle="round"/>
                    <o:lock v:ext="edit" shapetype="t"/>
                    <v:textbox>
                      <w:txbxContent>
                        <w:p w14:paraId="548527B2" w14:textId="77777777" w:rsidR="00520CC3" w:rsidRPr="009111E4" w:rsidRDefault="00520CC3" w:rsidP="00520CC3">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1350B747" w14:textId="77777777" w:rsidR="00520CC3" w:rsidRPr="009111E4" w:rsidRDefault="00520CC3" w:rsidP="00520CC3">
                          <w:pPr>
                            <w:pStyle w:val="NormalWeb"/>
                            <w:ind w:firstLine="0"/>
                            <w:rPr>
                              <w:b/>
                              <w:color w:val="FFFFFF" w:themeColor="background1"/>
                              <w:sz w:val="32"/>
                              <w:szCs w:val="32"/>
                            </w:rPr>
                          </w:pPr>
                        </w:p>
                      </w:txbxContent>
                    </v:textbox>
                  </v:shape>
                </v:group>
                <v:shape id="WordArt 192" o:spid="_x0000_s1604"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" filled="f" stroked="f">
                  <v:stroke joinstyle="round"/>
                  <o:lock v:ext="edit" shapetype="t"/>
                  <v:textbox>
                    <w:txbxContent>
                      <w:p w14:paraId="32A901BE" w14:textId="77777777" w:rsidR="00520CC3" w:rsidRPr="009111E4" w:rsidRDefault="00520CC3" w:rsidP="00520CC3">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1C52FB82" w14:textId="77777777" w:rsidR="00520CC3" w:rsidRPr="004F0CB4" w:rsidRDefault="00520CC3" w:rsidP="00520CC3">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lastRenderedPageBreak/>
        <w:t>Thí sinh trả lời từ câu 1 đến câu 6</w:t>
      </w:r>
    </w:p>
    <w:p w14:paraId="36875D1B" w14:textId="77777777" w:rsidR="00520CC3" w:rsidRPr="004F0CB4" w:rsidRDefault="00520CC3" w:rsidP="00520CC3">
      <w:pPr>
        <w:spacing w:line="276" w:lineRule="auto"/>
        <w:jc w:val="center"/>
        <w:rPr>
          <w:rFonts w:eastAsia="Calibri"/>
          <w:i/>
          <w:iCs/>
          <w:color w:val="auto"/>
          <w:sz w:val="26"/>
          <w:szCs w:val="26"/>
          <w14:ligatures w14:val="standardContextual"/>
        </w:rPr>
      </w:pPr>
      <w:r w:rsidRPr="004F0CB4">
        <w:rPr>
          <w:rFonts w:eastAsia="Calibri"/>
          <w:i/>
          <w:iCs/>
          <w:color w:val="auto"/>
          <w:sz w:val="26"/>
          <w:szCs w:val="26"/>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4F0CB4" w:rsidRPr="004F0CB4" w14:paraId="661645B0" w14:textId="77777777" w:rsidTr="00592AB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20B951A"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1163B414"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Đáp án</w:t>
            </w:r>
          </w:p>
        </w:tc>
        <w:tc>
          <w:tcPr>
            <w:tcW w:w="0" w:type="auto"/>
            <w:tcBorders>
              <w:top w:val="single" w:sz="8" w:space="0" w:color="000000"/>
              <w:bottom w:val="single" w:sz="8" w:space="0" w:color="000000"/>
              <w:right w:val="single" w:sz="8" w:space="0" w:color="000000"/>
            </w:tcBorders>
            <w:vAlign w:val="center"/>
          </w:tcPr>
          <w:p w14:paraId="39002E7F"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Câu</w:t>
            </w:r>
          </w:p>
        </w:tc>
        <w:tc>
          <w:tcPr>
            <w:tcW w:w="0" w:type="auto"/>
            <w:tcBorders>
              <w:top w:val="single" w:sz="8" w:space="0" w:color="000000"/>
              <w:bottom w:val="single" w:sz="8" w:space="0" w:color="000000"/>
              <w:right w:val="single" w:sz="8" w:space="0" w:color="000000"/>
            </w:tcBorders>
            <w:vAlign w:val="center"/>
          </w:tcPr>
          <w:p w14:paraId="570496B3"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Đáp án</w:t>
            </w:r>
          </w:p>
        </w:tc>
      </w:tr>
      <w:tr w:rsidR="004F0CB4" w:rsidRPr="004F0CB4" w14:paraId="5588A713"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F7C6A05"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1</w:t>
            </w:r>
          </w:p>
        </w:tc>
        <w:tc>
          <w:tcPr>
            <w:tcW w:w="0" w:type="auto"/>
            <w:tcBorders>
              <w:bottom w:val="single" w:sz="8" w:space="0" w:color="000000"/>
              <w:right w:val="single" w:sz="8" w:space="0" w:color="000000"/>
            </w:tcBorders>
            <w:vAlign w:val="center"/>
          </w:tcPr>
          <w:p w14:paraId="62FC3009" w14:textId="77777777" w:rsidR="00520CC3" w:rsidRPr="004F0CB4" w:rsidRDefault="00520CC3" w:rsidP="00520CC3">
            <w:pPr>
              <w:spacing w:line="276" w:lineRule="auto"/>
              <w:jc w:val="center"/>
              <w:rPr>
                <w:color w:val="auto"/>
                <w:sz w:val="26"/>
                <w:szCs w:val="26"/>
              </w:rPr>
            </w:pPr>
            <w:r w:rsidRPr="004F0CB4">
              <w:rPr>
                <w:color w:val="auto"/>
                <w:sz w:val="26"/>
                <w:szCs w:val="26"/>
              </w:rPr>
              <w:t>2</w:t>
            </w:r>
          </w:p>
        </w:tc>
        <w:tc>
          <w:tcPr>
            <w:tcW w:w="0" w:type="auto"/>
            <w:tcBorders>
              <w:bottom w:val="single" w:sz="8" w:space="0" w:color="000000"/>
              <w:right w:val="single" w:sz="8" w:space="0" w:color="000000"/>
            </w:tcBorders>
            <w:vAlign w:val="center"/>
          </w:tcPr>
          <w:p w14:paraId="7FCBAA99" w14:textId="77777777" w:rsidR="00520CC3" w:rsidRPr="004F0CB4" w:rsidRDefault="00520CC3" w:rsidP="00520CC3">
            <w:pPr>
              <w:spacing w:line="276" w:lineRule="auto"/>
              <w:jc w:val="center"/>
              <w:rPr>
                <w:color w:val="auto"/>
                <w:sz w:val="26"/>
                <w:szCs w:val="26"/>
              </w:rPr>
            </w:pPr>
            <w:r w:rsidRPr="004F0CB4">
              <w:rPr>
                <w:color w:val="auto"/>
                <w:sz w:val="26"/>
                <w:szCs w:val="26"/>
              </w:rPr>
              <w:t>4</w:t>
            </w:r>
          </w:p>
        </w:tc>
        <w:tc>
          <w:tcPr>
            <w:tcW w:w="0" w:type="auto"/>
            <w:tcBorders>
              <w:bottom w:val="single" w:sz="8" w:space="0" w:color="000000"/>
              <w:right w:val="single" w:sz="8" w:space="0" w:color="000000"/>
            </w:tcBorders>
            <w:vAlign w:val="center"/>
          </w:tcPr>
          <w:p w14:paraId="435CADE9" w14:textId="77777777" w:rsidR="00520CC3" w:rsidRPr="004F0CB4" w:rsidRDefault="00520CC3" w:rsidP="00520CC3">
            <w:pPr>
              <w:spacing w:line="276" w:lineRule="auto"/>
              <w:jc w:val="center"/>
              <w:rPr>
                <w:color w:val="auto"/>
                <w:sz w:val="26"/>
                <w:szCs w:val="26"/>
              </w:rPr>
            </w:pPr>
            <w:r w:rsidRPr="004F0CB4">
              <w:rPr>
                <w:color w:val="auto"/>
                <w:sz w:val="26"/>
                <w:szCs w:val="26"/>
              </w:rPr>
              <w:t>10</w:t>
            </w:r>
          </w:p>
        </w:tc>
      </w:tr>
      <w:tr w:rsidR="004F0CB4" w:rsidRPr="004F0CB4" w14:paraId="082CAEB9"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67E5F29"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2</w:t>
            </w:r>
          </w:p>
        </w:tc>
        <w:tc>
          <w:tcPr>
            <w:tcW w:w="0" w:type="auto"/>
            <w:tcBorders>
              <w:bottom w:val="single" w:sz="8" w:space="0" w:color="000000"/>
              <w:right w:val="single" w:sz="8" w:space="0" w:color="000000"/>
            </w:tcBorders>
            <w:vAlign w:val="center"/>
          </w:tcPr>
          <w:p w14:paraId="6915B13C" w14:textId="77777777" w:rsidR="00520CC3" w:rsidRPr="004F0CB4" w:rsidRDefault="00520CC3" w:rsidP="00520CC3">
            <w:pPr>
              <w:spacing w:line="276" w:lineRule="auto"/>
              <w:jc w:val="center"/>
              <w:rPr>
                <w:color w:val="auto"/>
                <w:sz w:val="26"/>
                <w:szCs w:val="26"/>
              </w:rPr>
            </w:pPr>
            <w:r w:rsidRPr="004F0CB4">
              <w:rPr>
                <w:color w:val="auto"/>
                <w:sz w:val="26"/>
                <w:szCs w:val="26"/>
              </w:rPr>
              <w:t>12</w:t>
            </w:r>
          </w:p>
        </w:tc>
        <w:tc>
          <w:tcPr>
            <w:tcW w:w="0" w:type="auto"/>
            <w:tcBorders>
              <w:bottom w:val="single" w:sz="8" w:space="0" w:color="000000"/>
              <w:right w:val="single" w:sz="8" w:space="0" w:color="000000"/>
            </w:tcBorders>
            <w:vAlign w:val="center"/>
          </w:tcPr>
          <w:p w14:paraId="003D490E" w14:textId="77777777" w:rsidR="00520CC3" w:rsidRPr="004F0CB4" w:rsidRDefault="00520CC3" w:rsidP="00520CC3">
            <w:pPr>
              <w:spacing w:line="276" w:lineRule="auto"/>
              <w:jc w:val="center"/>
              <w:rPr>
                <w:color w:val="auto"/>
                <w:sz w:val="26"/>
                <w:szCs w:val="26"/>
              </w:rPr>
            </w:pPr>
            <w:r w:rsidRPr="004F0CB4">
              <w:rPr>
                <w:color w:val="auto"/>
                <w:sz w:val="26"/>
                <w:szCs w:val="26"/>
              </w:rPr>
              <w:t>5</w:t>
            </w:r>
          </w:p>
        </w:tc>
        <w:tc>
          <w:tcPr>
            <w:tcW w:w="0" w:type="auto"/>
            <w:tcBorders>
              <w:bottom w:val="single" w:sz="8" w:space="0" w:color="000000"/>
              <w:right w:val="single" w:sz="8" w:space="0" w:color="000000"/>
            </w:tcBorders>
            <w:vAlign w:val="center"/>
          </w:tcPr>
          <w:p w14:paraId="4A285409" w14:textId="77777777" w:rsidR="00520CC3" w:rsidRPr="004F0CB4" w:rsidRDefault="00520CC3" w:rsidP="00520CC3">
            <w:pPr>
              <w:spacing w:line="276" w:lineRule="auto"/>
              <w:jc w:val="center"/>
              <w:rPr>
                <w:color w:val="auto"/>
                <w:sz w:val="26"/>
                <w:szCs w:val="26"/>
              </w:rPr>
            </w:pPr>
            <w:r w:rsidRPr="004F0CB4">
              <w:rPr>
                <w:color w:val="auto"/>
                <w:sz w:val="26"/>
                <w:szCs w:val="26"/>
              </w:rPr>
              <w:t>100</w:t>
            </w:r>
          </w:p>
        </w:tc>
      </w:tr>
      <w:tr w:rsidR="004F0CB4" w:rsidRPr="004F0CB4" w14:paraId="22264B54" w14:textId="77777777" w:rsidTr="00592AB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5379BB7" w14:textId="77777777" w:rsidR="00520CC3" w:rsidRPr="004F0CB4" w:rsidRDefault="00520CC3" w:rsidP="00520CC3">
            <w:pPr>
              <w:spacing w:line="276" w:lineRule="auto"/>
              <w:jc w:val="center"/>
              <w:rPr>
                <w:b/>
                <w:bCs/>
                <w:color w:val="auto"/>
                <w:sz w:val="26"/>
                <w:szCs w:val="26"/>
              </w:rPr>
            </w:pPr>
            <w:r w:rsidRPr="004F0CB4">
              <w:rPr>
                <w:b/>
                <w:bCs/>
                <w:color w:val="auto"/>
                <w:sz w:val="26"/>
                <w:szCs w:val="26"/>
              </w:rPr>
              <w:t>3</w:t>
            </w:r>
          </w:p>
        </w:tc>
        <w:tc>
          <w:tcPr>
            <w:tcW w:w="0" w:type="auto"/>
            <w:tcBorders>
              <w:bottom w:val="single" w:sz="8" w:space="0" w:color="000000"/>
              <w:right w:val="single" w:sz="8" w:space="0" w:color="000000"/>
            </w:tcBorders>
            <w:vAlign w:val="center"/>
          </w:tcPr>
          <w:p w14:paraId="315D9146" w14:textId="0C7FF35D" w:rsidR="00520CC3" w:rsidRPr="004F0CB4" w:rsidRDefault="00873C9E" w:rsidP="00520CC3">
            <w:pPr>
              <w:spacing w:line="276" w:lineRule="auto"/>
              <w:jc w:val="center"/>
              <w:rPr>
                <w:color w:val="auto"/>
                <w:sz w:val="26"/>
                <w:szCs w:val="26"/>
              </w:rPr>
            </w:pPr>
            <w:r w:rsidRPr="004F0CB4">
              <w:rPr>
                <w:color w:val="auto"/>
                <w:sz w:val="26"/>
                <w:szCs w:val="26"/>
              </w:rPr>
              <w:t>1</w:t>
            </w:r>
          </w:p>
        </w:tc>
        <w:tc>
          <w:tcPr>
            <w:tcW w:w="0" w:type="auto"/>
            <w:tcBorders>
              <w:bottom w:val="single" w:sz="8" w:space="0" w:color="000000"/>
              <w:right w:val="single" w:sz="8" w:space="0" w:color="000000"/>
            </w:tcBorders>
            <w:vAlign w:val="center"/>
          </w:tcPr>
          <w:p w14:paraId="6D9B0371" w14:textId="77777777" w:rsidR="00520CC3" w:rsidRPr="004F0CB4" w:rsidRDefault="00520CC3" w:rsidP="00520CC3">
            <w:pPr>
              <w:spacing w:line="276" w:lineRule="auto"/>
              <w:jc w:val="center"/>
              <w:rPr>
                <w:color w:val="auto"/>
                <w:sz w:val="26"/>
                <w:szCs w:val="26"/>
              </w:rPr>
            </w:pPr>
            <w:r w:rsidRPr="004F0CB4">
              <w:rPr>
                <w:color w:val="auto"/>
                <w:sz w:val="26"/>
                <w:szCs w:val="26"/>
              </w:rPr>
              <w:t>6</w:t>
            </w:r>
          </w:p>
        </w:tc>
        <w:tc>
          <w:tcPr>
            <w:tcW w:w="0" w:type="auto"/>
            <w:tcBorders>
              <w:bottom w:val="single" w:sz="8" w:space="0" w:color="000000"/>
              <w:right w:val="single" w:sz="8" w:space="0" w:color="000000"/>
            </w:tcBorders>
            <w:vAlign w:val="center"/>
          </w:tcPr>
          <w:p w14:paraId="6EDFFE29" w14:textId="77777777" w:rsidR="00520CC3" w:rsidRPr="004F0CB4" w:rsidRDefault="00520CC3" w:rsidP="00520CC3">
            <w:pPr>
              <w:spacing w:line="276" w:lineRule="auto"/>
              <w:jc w:val="center"/>
              <w:rPr>
                <w:color w:val="auto"/>
                <w:sz w:val="26"/>
                <w:szCs w:val="26"/>
              </w:rPr>
            </w:pPr>
            <w:r w:rsidRPr="004F0CB4">
              <w:rPr>
                <w:color w:val="auto"/>
                <w:sz w:val="26"/>
                <w:szCs w:val="26"/>
              </w:rPr>
              <w:t>7,17</w:t>
            </w:r>
          </w:p>
        </w:tc>
      </w:tr>
    </w:tbl>
    <w:p w14:paraId="3224A6AA" w14:textId="77777777" w:rsidR="00520CC3" w:rsidRPr="004F0CB4" w:rsidRDefault="00520CC3" w:rsidP="00520CC3">
      <w:pPr>
        <w:spacing w:line="276" w:lineRule="auto"/>
        <w:jc w:val="both"/>
        <w:rPr>
          <w:rFonts w:eastAsia="Calibri"/>
          <w:b/>
          <w:i/>
          <w:iCs/>
          <w:color w:val="auto"/>
          <w:sz w:val="26"/>
          <w:szCs w:val="26"/>
          <w:lang w:val="fr-FR"/>
          <w14:ligatures w14:val="standardContextual"/>
        </w:rPr>
      </w:pPr>
      <w:r w:rsidRPr="004F0CB4">
        <w:rPr>
          <w:rFonts w:eastAsia="Calibri"/>
          <w:b/>
          <w:i/>
          <w:iCs/>
          <w:color w:val="auto"/>
          <w:sz w:val="26"/>
          <w:szCs w:val="26"/>
          <w:lang w:val="fr-FR"/>
          <w14:ligatures w14:val="standardContextual"/>
        </w:rPr>
        <w:t>Hướng dẫn chi tiết:</w:t>
      </w:r>
    </w:p>
    <w:p w14:paraId="431A96BB" w14:textId="77777777" w:rsidR="00520CC3" w:rsidRPr="004F0CB4" w:rsidRDefault="00520CC3" w:rsidP="00520CC3">
      <w:pPr>
        <w:spacing w:line="276" w:lineRule="auto"/>
        <w:jc w:val="both"/>
        <w:rPr>
          <w:rFonts w:eastAsia="Calibri"/>
          <w:b/>
          <w:i/>
          <w:iCs/>
          <w:color w:val="auto"/>
          <w:sz w:val="26"/>
          <w:szCs w:val="26"/>
          <w:lang w:val="fr-FR"/>
          <w14:ligatures w14:val="standardContextual"/>
        </w:rPr>
      </w:pPr>
      <w:r w:rsidRPr="004F0CB4">
        <w:rPr>
          <w:b/>
          <w:color w:val="auto"/>
          <w:sz w:val="26"/>
          <w:szCs w:val="26"/>
        </w:rPr>
        <w:t>Câu 1:</w:t>
      </w:r>
    </w:p>
    <w:p w14:paraId="6E156F01" w14:textId="77777777" w:rsidR="00520CC3" w:rsidRPr="004F0CB4" w:rsidRDefault="00520CC3" w:rsidP="00520CC3">
      <w:pPr>
        <w:spacing w:line="276" w:lineRule="auto"/>
        <w:jc w:val="both"/>
        <w:rPr>
          <w:color w:val="auto"/>
          <w:sz w:val="26"/>
          <w:szCs w:val="26"/>
        </w:rPr>
      </w:pPr>
      <w:r w:rsidRPr="004F0CB4">
        <w:rPr>
          <w:color w:val="auto"/>
          <w:sz w:val="26"/>
          <w:szCs w:val="26"/>
        </w:rPr>
        <w:t>Gọi:</w:t>
      </w:r>
      <w:r w:rsidRPr="004F0CB4">
        <w:rPr>
          <w:color w:val="auto"/>
          <w:sz w:val="26"/>
          <w:szCs w:val="26"/>
        </w:rPr>
        <w:tab/>
      </w:r>
    </w:p>
    <w:p w14:paraId="475068DB" w14:textId="77777777" w:rsidR="00520CC3" w:rsidRPr="004F0CB4" w:rsidRDefault="00520CC3" w:rsidP="00520CC3">
      <w:pPr>
        <w:spacing w:line="276" w:lineRule="auto"/>
        <w:jc w:val="both"/>
        <w:rPr>
          <w:color w:val="auto"/>
          <w:sz w:val="26"/>
          <w:szCs w:val="26"/>
        </w:rPr>
      </w:pPr>
      <w:r w:rsidRPr="004F0CB4">
        <w:rPr>
          <w:noProof/>
          <w:color w:val="auto"/>
          <w:sz w:val="26"/>
          <w:szCs w:val="26"/>
        </w:rPr>
        <w:drawing>
          <wp:anchor distT="0" distB="0" distL="114300" distR="114300" simplePos="0" relativeHeight="251779072" behindDoc="0" locked="0" layoutInCell="1" allowOverlap="1" wp14:anchorId="20D4579A" wp14:editId="38C2861E">
            <wp:simplePos x="0" y="0"/>
            <wp:positionH relativeFrom="column">
              <wp:posOffset>3987165</wp:posOffset>
            </wp:positionH>
            <wp:positionV relativeFrom="paragraph">
              <wp:posOffset>78740</wp:posOffset>
            </wp:positionV>
            <wp:extent cx="1089025" cy="648335"/>
            <wp:effectExtent l="0" t="0" r="0" b="0"/>
            <wp:wrapThrough wrapText="bothSides">
              <wp:wrapPolygon edited="0">
                <wp:start x="4156" y="0"/>
                <wp:lineTo x="0" y="5712"/>
                <wp:lineTo x="0" y="16501"/>
                <wp:lineTo x="4912" y="20310"/>
                <wp:lineTo x="6045" y="20944"/>
                <wp:lineTo x="6801" y="20944"/>
                <wp:lineTo x="13602" y="20944"/>
                <wp:lineTo x="17381" y="20310"/>
                <wp:lineTo x="21159" y="13328"/>
                <wp:lineTo x="21159" y="3808"/>
                <wp:lineTo x="7557" y="0"/>
                <wp:lineTo x="4156" y="0"/>
              </wp:wrapPolygon>
            </wp:wrapThrough>
            <wp:docPr id="104026443" name="Picture 104026443"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6443" name="Picture 104026443" descr="50 hthy"/>
                    <pic:cNvPicPr>
                      <a:picLocks noChangeAspect="1" noChangeArrowheads="1"/>
                    </pic:cNvPicPr>
                  </pic:nvPicPr>
                  <pic:blipFill rotWithShape="1">
                    <a:blip r:embed="rId251" cstate="print">
                      <a:extLst>
                        <a:ext uri="{28A0092B-C50C-407E-A947-70E740481C1C}">
                          <a14:useLocalDpi xmlns:a14="http://schemas.microsoft.com/office/drawing/2010/main" val="0"/>
                        </a:ext>
                      </a:extLst>
                    </a:blip>
                    <a:srcRect l="10767" t="21858" r="9846" b="7351"/>
                    <a:stretch/>
                  </pic:blipFill>
                  <pic:spPr bwMode="auto">
                    <a:xfrm>
                      <a:off x="0" y="0"/>
                      <a:ext cx="1089025" cy="648335"/>
                    </a:xfrm>
                    <a:prstGeom prst="rect">
                      <a:avLst/>
                    </a:prstGeom>
                    <a:noFill/>
                    <a:ln>
                      <a:noFill/>
                    </a:ln>
                    <a:extLst>
                      <a:ext uri="{53640926-AAD7-44D8-BBD7-CCE9431645EC}">
                        <a14:shadowObscured xmlns:a14="http://schemas.microsoft.com/office/drawing/2010/main"/>
                      </a:ext>
                    </a:extLst>
                  </pic:spPr>
                </pic:pic>
              </a:graphicData>
            </a:graphic>
          </wp:anchor>
        </w:drawing>
      </w:r>
      <w:r w:rsidRPr="004F0CB4">
        <w:rPr>
          <w:color w:val="auto"/>
          <w:sz w:val="26"/>
          <w:szCs w:val="26"/>
        </w:rPr>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12</m:t>
            </m:r>
          </m:sub>
        </m:sSub>
      </m:oMath>
      <w:r w:rsidRPr="004F0CB4">
        <w:rPr>
          <w:color w:val="auto"/>
          <w:sz w:val="26"/>
          <w:szCs w:val="26"/>
        </w:rPr>
        <w:t xml:space="preserve"> là vận tốc của người so với nước</w:t>
      </w:r>
    </w:p>
    <w:p w14:paraId="72D37E2F" w14:textId="77777777" w:rsidR="00520CC3" w:rsidRPr="004F0CB4" w:rsidRDefault="00520CC3" w:rsidP="00520CC3">
      <w:pPr>
        <w:spacing w:line="276" w:lineRule="auto"/>
        <w:jc w:val="both"/>
        <w:rPr>
          <w:color w:val="auto"/>
          <w:sz w:val="26"/>
          <w:szCs w:val="26"/>
        </w:rPr>
      </w:pPr>
      <w:r w:rsidRPr="004F0CB4">
        <w:rPr>
          <w:color w:val="auto"/>
          <w:sz w:val="26"/>
          <w:szCs w:val="26"/>
        </w:rPr>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23</m:t>
            </m:r>
          </m:sub>
        </m:sSub>
      </m:oMath>
      <w:r w:rsidRPr="004F0CB4">
        <w:rPr>
          <w:color w:val="auto"/>
          <w:sz w:val="26"/>
          <w:szCs w:val="26"/>
        </w:rPr>
        <w:t> là vận tốc của nước so với bờ</w:t>
      </w:r>
    </w:p>
    <w:p w14:paraId="369CCF1B" w14:textId="77777777" w:rsidR="00520CC3" w:rsidRPr="004F0CB4" w:rsidRDefault="00520CC3" w:rsidP="00520CC3">
      <w:pPr>
        <w:spacing w:line="276" w:lineRule="auto"/>
        <w:jc w:val="both"/>
        <w:rPr>
          <w:color w:val="auto"/>
          <w:sz w:val="26"/>
          <w:szCs w:val="26"/>
        </w:rPr>
      </w:pPr>
      <w:r w:rsidRPr="004F0CB4">
        <w:rPr>
          <w:color w:val="auto"/>
          <w:sz w:val="26"/>
          <w:szCs w:val="26"/>
        </w:rPr>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13</m:t>
            </m:r>
          </m:sub>
        </m:sSub>
      </m:oMath>
      <w:r w:rsidRPr="004F0CB4">
        <w:rPr>
          <w:color w:val="auto"/>
          <w:sz w:val="26"/>
          <w:szCs w:val="26"/>
        </w:rPr>
        <w:t> là vận tốc của người so với bờ</w:t>
      </w:r>
    </w:p>
    <w:p w14:paraId="38C2065E" w14:textId="77777777" w:rsidR="00520CC3" w:rsidRPr="004F0CB4" w:rsidRDefault="00520CC3" w:rsidP="00520CC3">
      <w:pPr>
        <w:spacing w:line="276" w:lineRule="auto"/>
        <w:jc w:val="both"/>
        <w:rPr>
          <w:color w:val="auto"/>
          <w:sz w:val="26"/>
          <w:szCs w:val="26"/>
        </w:rPr>
      </w:pPr>
      <w:r w:rsidRPr="004F0CB4">
        <w:rPr>
          <w:color w:val="auto"/>
          <w:sz w:val="26"/>
          <w:szCs w:val="26"/>
        </w:rPr>
        <w:t>Ta có: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13</m:t>
            </m:r>
          </m:sub>
        </m:sSub>
        <m:r>
          <w:rPr>
            <w:rFonts w:ascii="Cambria Math" w:hAnsi="Cambria Math"/>
            <w:color w:val="auto"/>
            <w:sz w:val="26"/>
            <w:szCs w:val="26"/>
          </w:rPr>
          <m:t>=</m:t>
        </m:r>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12</m:t>
            </m:r>
          </m:sub>
        </m:sSub>
        <m:r>
          <w:rPr>
            <w:rFonts w:ascii="Cambria Math" w:hAnsi="Cambria Math"/>
            <w:color w:val="auto"/>
            <w:sz w:val="26"/>
            <w:szCs w:val="26"/>
          </w:rPr>
          <m:t>+</m:t>
        </m:r>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23</m:t>
            </m:r>
          </m:sub>
        </m:sSub>
      </m:oMath>
      <w:r w:rsidRPr="004F0CB4">
        <w:rPr>
          <w:color w:val="auto"/>
          <w:sz w:val="26"/>
          <w:szCs w:val="26"/>
        </w:rPr>
        <w:t>   </w:t>
      </w:r>
    </w:p>
    <w:p w14:paraId="067B0989" w14:textId="77777777" w:rsidR="00520CC3" w:rsidRPr="004F0CB4" w:rsidRDefault="00520CC3" w:rsidP="00520CC3">
      <w:pPr>
        <w:spacing w:line="276" w:lineRule="auto"/>
        <w:jc w:val="both"/>
        <w:rPr>
          <w:color w:val="auto"/>
          <w:sz w:val="26"/>
          <w:szCs w:val="26"/>
        </w:rPr>
      </w:pPr>
      <w:r w:rsidRPr="004F0CB4">
        <w:rPr>
          <w:color w:val="auto"/>
          <w:sz w:val="26"/>
          <w:szCs w:val="26"/>
        </w:rPr>
        <w:t>- Khi người bơi trong bể nước yên lặng, tức v</w:t>
      </w:r>
      <w:r w:rsidRPr="004F0CB4">
        <w:rPr>
          <w:color w:val="auto"/>
          <w:sz w:val="26"/>
          <w:szCs w:val="26"/>
          <w:vertAlign w:val="subscript"/>
        </w:rPr>
        <w:t>23</w:t>
      </w:r>
      <w:r w:rsidRPr="004F0CB4">
        <w:rPr>
          <w:color w:val="auto"/>
          <w:sz w:val="26"/>
          <w:szCs w:val="26"/>
        </w:rPr>
        <w:t xml:space="preserve"> = 0, ta có: v</w:t>
      </w:r>
      <w:r w:rsidRPr="004F0CB4">
        <w:rPr>
          <w:color w:val="auto"/>
          <w:sz w:val="26"/>
          <w:szCs w:val="26"/>
          <w:vertAlign w:val="subscript"/>
        </w:rPr>
        <w:t>12</w:t>
      </w:r>
      <w:r w:rsidRPr="004F0CB4">
        <w:rPr>
          <w:color w:val="auto"/>
          <w:sz w:val="26"/>
          <w:szCs w:val="26"/>
        </w:rPr>
        <w:t xml:space="preserve"> = v</w:t>
      </w:r>
      <w:r w:rsidRPr="004F0CB4">
        <w:rPr>
          <w:color w:val="auto"/>
          <w:sz w:val="26"/>
          <w:szCs w:val="26"/>
          <w:vertAlign w:val="subscript"/>
        </w:rPr>
        <w:t>13</w:t>
      </w:r>
      <w:r w:rsidRPr="004F0CB4">
        <w:rPr>
          <w:color w:val="auto"/>
          <w:sz w:val="26"/>
          <w:szCs w:val="26"/>
        </w:rPr>
        <w:t xml:space="preserve"> = 1 (m/s)</w:t>
      </w:r>
    </w:p>
    <w:p w14:paraId="392987E4" w14:textId="77777777" w:rsidR="00520CC3" w:rsidRPr="004F0CB4" w:rsidRDefault="00520CC3" w:rsidP="00520CC3">
      <w:pPr>
        <w:spacing w:line="276" w:lineRule="auto"/>
        <w:jc w:val="both"/>
        <w:rPr>
          <w:color w:val="auto"/>
          <w:sz w:val="26"/>
          <w:szCs w:val="26"/>
        </w:rPr>
      </w:pPr>
      <w:r w:rsidRPr="004F0CB4">
        <w:rPr>
          <w:color w:val="auto"/>
          <w:sz w:val="26"/>
          <w:szCs w:val="26"/>
        </w:rPr>
        <w:t>- Khi người này bơi xuôi dòng chảy với vận tốc v</w:t>
      </w:r>
      <w:r w:rsidRPr="004F0CB4">
        <w:rPr>
          <w:color w:val="auto"/>
          <w:sz w:val="26"/>
          <w:szCs w:val="26"/>
          <w:vertAlign w:val="subscript"/>
        </w:rPr>
        <w:t>23</w:t>
      </w:r>
      <w:r w:rsidRPr="004F0CB4">
        <w:rPr>
          <w:color w:val="auto"/>
          <w:sz w:val="26"/>
          <w:szCs w:val="26"/>
        </w:rPr>
        <w:t xml:space="preserve"> = 1(m/s), ta có:</w:t>
      </w:r>
    </w:p>
    <w:p w14:paraId="094EF55F" w14:textId="77777777" w:rsidR="00520CC3" w:rsidRPr="004F0CB4" w:rsidRDefault="00520CC3" w:rsidP="00520CC3">
      <w:pPr>
        <w:spacing w:line="276" w:lineRule="auto"/>
        <w:jc w:val="both"/>
        <w:rPr>
          <w:color w:val="auto"/>
          <w:sz w:val="26"/>
          <w:szCs w:val="26"/>
        </w:rPr>
      </w:pPr>
      <w:r w:rsidRPr="004F0CB4">
        <w:rPr>
          <w:color w:val="auto"/>
          <w:sz w:val="26"/>
          <w:szCs w:val="26"/>
        </w:rPr>
        <w:t xml:space="preserve"> v</w:t>
      </w:r>
      <w:r w:rsidRPr="004F0CB4">
        <w:rPr>
          <w:color w:val="auto"/>
          <w:sz w:val="26"/>
          <w:szCs w:val="26"/>
          <w:vertAlign w:val="subscript"/>
        </w:rPr>
        <w:t>13</w:t>
      </w:r>
      <w:r w:rsidRPr="004F0CB4">
        <w:rPr>
          <w:color w:val="auto"/>
          <w:sz w:val="26"/>
          <w:szCs w:val="26"/>
        </w:rPr>
        <w:t xml:space="preserve"> = v</w:t>
      </w:r>
      <w:r w:rsidRPr="004F0CB4">
        <w:rPr>
          <w:color w:val="auto"/>
          <w:sz w:val="26"/>
          <w:szCs w:val="26"/>
          <w:vertAlign w:val="subscript"/>
        </w:rPr>
        <w:t>12</w:t>
      </w:r>
      <w:r w:rsidRPr="004F0CB4">
        <w:rPr>
          <w:color w:val="auto"/>
          <w:sz w:val="26"/>
          <w:szCs w:val="26"/>
        </w:rPr>
        <w:t>+ v</w:t>
      </w:r>
      <w:r w:rsidRPr="004F0CB4">
        <w:rPr>
          <w:color w:val="auto"/>
          <w:sz w:val="26"/>
          <w:szCs w:val="26"/>
          <w:vertAlign w:val="subscript"/>
        </w:rPr>
        <w:t>23</w:t>
      </w:r>
      <w:r w:rsidRPr="004F0CB4">
        <w:rPr>
          <w:color w:val="auto"/>
          <w:sz w:val="26"/>
          <w:szCs w:val="26"/>
        </w:rPr>
        <w:t xml:space="preserve"> = 1 + 1 = 2 (m/s)</w:t>
      </w:r>
    </w:p>
    <w:p w14:paraId="3527F230" w14:textId="77777777" w:rsidR="00520CC3" w:rsidRPr="004F0CB4" w:rsidRDefault="00520CC3" w:rsidP="00520CC3">
      <w:pPr>
        <w:spacing w:line="276" w:lineRule="auto"/>
        <w:jc w:val="both"/>
        <w:rPr>
          <w:color w:val="auto"/>
          <w:sz w:val="26"/>
          <w:szCs w:val="26"/>
        </w:rPr>
      </w:pPr>
      <w:r w:rsidRPr="004F0CB4">
        <w:rPr>
          <w:color w:val="auto"/>
          <w:sz w:val="26"/>
          <w:szCs w:val="26"/>
        </w:rPr>
        <w:t>Vậy nếu người này bơi xuôi dòng sông có dòng chảy với vận tốc 1 m/s thì có thể đạt vận tốc tối đa là 2 m/s.</w:t>
      </w:r>
    </w:p>
    <w:p w14:paraId="5882E983" w14:textId="77777777" w:rsidR="00520CC3" w:rsidRPr="004F0CB4" w:rsidRDefault="00520CC3" w:rsidP="00520CC3">
      <w:pPr>
        <w:spacing w:line="276" w:lineRule="auto"/>
        <w:jc w:val="both"/>
        <w:rPr>
          <w:rFonts w:eastAsia="Calibri"/>
          <w:b/>
          <w:i/>
          <w:iCs/>
          <w:color w:val="auto"/>
          <w:sz w:val="26"/>
          <w:szCs w:val="26"/>
          <w:lang w:val="fr-FR"/>
          <w14:ligatures w14:val="standardContextual"/>
        </w:rPr>
      </w:pPr>
      <w:r w:rsidRPr="004F0CB4">
        <w:rPr>
          <w:b/>
          <w:color w:val="auto"/>
          <w:sz w:val="26"/>
          <w:szCs w:val="26"/>
        </w:rPr>
        <w:t>Câu 2:</w:t>
      </w:r>
    </w:p>
    <w:p w14:paraId="31452AC5" w14:textId="77777777" w:rsidR="00520CC3" w:rsidRPr="004F0CB4" w:rsidRDefault="00520CC3" w:rsidP="00520CC3">
      <w:pPr>
        <w:spacing w:line="276" w:lineRule="auto"/>
        <w:rPr>
          <w:color w:val="auto"/>
          <w:sz w:val="26"/>
          <w:szCs w:val="26"/>
        </w:rPr>
      </w:pPr>
      <w:r w:rsidRPr="004F0CB4">
        <w:rPr>
          <w:noProof/>
          <w:color w:val="auto"/>
          <w:sz w:val="26"/>
          <w:szCs w:val="26"/>
        </w:rPr>
        <w:drawing>
          <wp:anchor distT="0" distB="0" distL="114300" distR="114300" simplePos="0" relativeHeight="251780096" behindDoc="0" locked="0" layoutInCell="1" allowOverlap="1" wp14:anchorId="3E317186" wp14:editId="3F1C38F9">
            <wp:simplePos x="0" y="0"/>
            <wp:positionH relativeFrom="column">
              <wp:posOffset>4774565</wp:posOffset>
            </wp:positionH>
            <wp:positionV relativeFrom="paragraph">
              <wp:posOffset>7620</wp:posOffset>
            </wp:positionV>
            <wp:extent cx="693420" cy="771525"/>
            <wp:effectExtent l="0" t="0" r="0" b="9525"/>
            <wp:wrapThrough wrapText="bothSides">
              <wp:wrapPolygon edited="0">
                <wp:start x="10088" y="0"/>
                <wp:lineTo x="1187" y="12267"/>
                <wp:lineTo x="0" y="21333"/>
                <wp:lineTo x="1780" y="21333"/>
                <wp:lineTo x="20769" y="21333"/>
                <wp:lineTo x="20176" y="10667"/>
                <wp:lineTo x="18396" y="1067"/>
                <wp:lineTo x="13648" y="0"/>
                <wp:lineTo x="10088" y="0"/>
              </wp:wrapPolygon>
            </wp:wrapThrough>
            <wp:docPr id="805261429" name="Picture 6"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261429" name="Picture 6" descr="50 hthy"/>
                    <pic:cNvPicPr>
                      <a:picLocks noChangeAspect="1" noChangeArrowheads="1"/>
                    </pic:cNvPicPr>
                  </pic:nvPicPr>
                  <pic:blipFill rotWithShape="1">
                    <a:blip r:embed="rId290" cstate="print">
                      <a:extLst>
                        <a:ext uri="{28A0092B-C50C-407E-A947-70E740481C1C}">
                          <a14:useLocalDpi xmlns:a14="http://schemas.microsoft.com/office/drawing/2010/main" val="0"/>
                        </a:ext>
                      </a:extLst>
                    </a:blip>
                    <a:srcRect l="10077" r="22431"/>
                    <a:stretch/>
                  </pic:blipFill>
                  <pic:spPr bwMode="auto">
                    <a:xfrm>
                      <a:off x="0" y="0"/>
                      <a:ext cx="693420" cy="771525"/>
                    </a:xfrm>
                    <a:prstGeom prst="rect">
                      <a:avLst/>
                    </a:prstGeom>
                    <a:noFill/>
                    <a:ln>
                      <a:noFill/>
                    </a:ln>
                    <a:extLst>
                      <a:ext uri="{53640926-AAD7-44D8-BBD7-CCE9431645EC}">
                        <a14:shadowObscured xmlns:a14="http://schemas.microsoft.com/office/drawing/2010/main"/>
                      </a:ext>
                    </a:extLst>
                  </pic:spPr>
                </pic:pic>
              </a:graphicData>
            </a:graphic>
          </wp:anchor>
        </w:drawing>
      </w:r>
      <w:r w:rsidRPr="004F0CB4">
        <w:rPr>
          <w:color w:val="auto"/>
          <w:sz w:val="26"/>
          <w:szCs w:val="26"/>
        </w:rPr>
        <w:t xml:space="preserve">Gọi:     +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12</m:t>
            </m:r>
          </m:sub>
        </m:sSub>
      </m:oMath>
      <w:r w:rsidRPr="004F0CB4">
        <w:rPr>
          <w:color w:val="auto"/>
          <w:sz w:val="26"/>
          <w:szCs w:val="26"/>
        </w:rPr>
        <w:t> là vận tốc của thuyền so với nước</w:t>
      </w:r>
    </w:p>
    <w:p w14:paraId="45869BC9" w14:textId="77777777" w:rsidR="00520CC3" w:rsidRPr="004F0CB4" w:rsidRDefault="00520CC3" w:rsidP="00520CC3">
      <w:pPr>
        <w:spacing w:line="276" w:lineRule="auto"/>
        <w:rPr>
          <w:color w:val="auto"/>
          <w:sz w:val="26"/>
          <w:szCs w:val="26"/>
        </w:rPr>
      </w:pPr>
      <w:r w:rsidRPr="004F0CB4">
        <w:rPr>
          <w:color w:val="auto"/>
          <w:sz w:val="26"/>
          <w:szCs w:val="26"/>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23</m:t>
            </m:r>
          </m:sub>
        </m:sSub>
      </m:oMath>
      <w:r w:rsidRPr="004F0CB4">
        <w:rPr>
          <w:color w:val="auto"/>
          <w:sz w:val="26"/>
          <w:szCs w:val="26"/>
        </w:rPr>
        <w:t> là vận tốc của nước so với bờ</w:t>
      </w:r>
    </w:p>
    <w:p w14:paraId="58134E27" w14:textId="77777777" w:rsidR="00520CC3" w:rsidRPr="004F0CB4" w:rsidRDefault="00520CC3" w:rsidP="00520CC3">
      <w:pPr>
        <w:spacing w:line="276" w:lineRule="auto"/>
        <w:rPr>
          <w:color w:val="auto"/>
          <w:sz w:val="26"/>
          <w:szCs w:val="26"/>
        </w:rPr>
      </w:pPr>
      <w:r w:rsidRPr="004F0CB4">
        <w:rPr>
          <w:color w:val="auto"/>
          <w:sz w:val="26"/>
          <w:szCs w:val="26"/>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13</m:t>
            </m:r>
          </m:sub>
        </m:sSub>
      </m:oMath>
      <w:r w:rsidRPr="004F0CB4">
        <w:rPr>
          <w:color w:val="auto"/>
          <w:sz w:val="26"/>
          <w:szCs w:val="26"/>
        </w:rPr>
        <w:t> là vận tốc của thuyền so với bờ</w:t>
      </w:r>
    </w:p>
    <w:p w14:paraId="77AA09BA" w14:textId="77777777" w:rsidR="00520CC3" w:rsidRPr="004F0CB4" w:rsidRDefault="00520CC3" w:rsidP="00520CC3">
      <w:pPr>
        <w:spacing w:line="276" w:lineRule="auto"/>
        <w:rPr>
          <w:color w:val="auto"/>
          <w:sz w:val="26"/>
          <w:szCs w:val="26"/>
          <w:vertAlign w:val="subscript"/>
        </w:rPr>
      </w:pPr>
      <w:r w:rsidRPr="004F0CB4">
        <w:rPr>
          <w:rFonts w:eastAsia="Calibri"/>
          <w:color w:val="auto"/>
          <w:sz w:val="26"/>
          <w:szCs w:val="26"/>
        </w:rPr>
        <w:t xml:space="preserve">Áp dụng công thức cộng vận tốc: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13</w:t>
      </w:r>
      <w:r w:rsidRPr="004F0CB4">
        <w:rPr>
          <w:color w:val="auto"/>
          <w:sz w:val="26"/>
          <w:szCs w:val="26"/>
        </w:rPr>
        <w:t xml:space="preserve">=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12</w:t>
      </w:r>
      <w:r w:rsidRPr="004F0CB4">
        <w:rPr>
          <w:color w:val="auto"/>
          <w:sz w:val="26"/>
          <w:szCs w:val="26"/>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23</w:t>
      </w:r>
    </w:p>
    <w:p w14:paraId="5144236C" w14:textId="77777777" w:rsidR="00520CC3" w:rsidRPr="004F0CB4" w:rsidRDefault="00520CC3" w:rsidP="00520CC3">
      <w:pPr>
        <w:spacing w:line="276" w:lineRule="auto"/>
        <w:rPr>
          <w:rFonts w:eastAsia="Calibri"/>
          <w:color w:val="auto"/>
          <w:sz w:val="26"/>
          <w:szCs w:val="26"/>
        </w:rPr>
      </w:pPr>
      <w:r w:rsidRPr="004F0CB4">
        <w:rPr>
          <w:rFonts w:eastAsia="Calibri"/>
          <w:color w:val="auto"/>
          <w:sz w:val="26"/>
          <w:szCs w:val="26"/>
        </w:rPr>
        <w:t>− Vận tốc của thuyền so với bờ: v</w:t>
      </w:r>
      <w:r w:rsidRPr="004F0CB4">
        <w:rPr>
          <w:rFonts w:eastAsia="Calibri"/>
          <w:color w:val="auto"/>
          <w:sz w:val="26"/>
          <w:szCs w:val="26"/>
          <w:vertAlign w:val="subscript"/>
        </w:rPr>
        <w:t>13</w:t>
      </w:r>
      <w:r w:rsidRPr="004F0CB4">
        <w:rPr>
          <w:rFonts w:eastAsia="Calibri"/>
          <w:color w:val="auto"/>
          <w:sz w:val="26"/>
          <w:szCs w:val="26"/>
        </w:rPr>
        <w:t xml:space="preserve"> = 10 km/h</w:t>
      </w:r>
    </w:p>
    <w:p w14:paraId="3E0FD401" w14:textId="77777777" w:rsidR="00520CC3" w:rsidRPr="004F0CB4" w:rsidRDefault="00520CC3" w:rsidP="00520CC3">
      <w:pPr>
        <w:spacing w:line="276" w:lineRule="auto"/>
        <w:rPr>
          <w:rFonts w:eastAsia="Calibri"/>
          <w:color w:val="auto"/>
          <w:sz w:val="26"/>
          <w:szCs w:val="26"/>
        </w:rPr>
      </w:pPr>
      <w:r w:rsidRPr="004F0CB4">
        <w:rPr>
          <w:rFonts w:eastAsia="Calibri"/>
          <w:color w:val="auto"/>
          <w:sz w:val="26"/>
          <w:szCs w:val="26"/>
        </w:rPr>
        <w:t>Đổi 1 phút = 1/60 h; 100/3 m = 1/30 km</w:t>
      </w:r>
    </w:p>
    <w:p w14:paraId="0045082D" w14:textId="77777777" w:rsidR="00520CC3" w:rsidRPr="004F0CB4" w:rsidRDefault="00520CC3" w:rsidP="00520CC3">
      <w:pPr>
        <w:spacing w:line="276" w:lineRule="auto"/>
        <w:rPr>
          <w:rFonts w:eastAsia="Calibri"/>
          <w:color w:val="auto"/>
          <w:sz w:val="26"/>
          <w:szCs w:val="26"/>
        </w:rPr>
      </w:pPr>
      <w:r w:rsidRPr="004F0CB4">
        <w:rPr>
          <w:rFonts w:eastAsia="Calibri"/>
          <w:color w:val="auto"/>
          <w:sz w:val="26"/>
          <w:szCs w:val="26"/>
        </w:rPr>
        <w:t>− Vận tốc của nước so với bờ: v</w:t>
      </w:r>
      <w:r w:rsidRPr="004F0CB4">
        <w:rPr>
          <w:rFonts w:eastAsia="Calibri"/>
          <w:color w:val="auto"/>
          <w:sz w:val="26"/>
          <w:szCs w:val="26"/>
          <w:vertAlign w:val="subscript"/>
        </w:rPr>
        <w:t>23</w:t>
      </w:r>
      <w:r w:rsidRPr="004F0CB4">
        <w:rPr>
          <w:rFonts w:eastAsia="Calibri"/>
          <w:color w:val="auto"/>
          <w:sz w:val="26"/>
          <w:szCs w:val="26"/>
        </w:rPr>
        <w:t xml:space="preserve"> = v</w:t>
      </w:r>
      <w:r w:rsidRPr="004F0CB4">
        <w:rPr>
          <w:rFonts w:eastAsia="Calibri"/>
          <w:color w:val="auto"/>
          <w:sz w:val="26"/>
          <w:szCs w:val="26"/>
          <w:vertAlign w:val="subscript"/>
        </w:rPr>
        <w:t>gỗ</w:t>
      </w:r>
      <w:r w:rsidRPr="004F0CB4">
        <w:rPr>
          <w:rFonts w:eastAsia="Calibri"/>
          <w:color w:val="auto"/>
          <w:sz w:val="26"/>
          <w:szCs w:val="26"/>
        </w:rPr>
        <w:t xml:space="preserve"> = 2 km / h</w:t>
      </w:r>
    </w:p>
    <w:p w14:paraId="735769B5" w14:textId="77777777" w:rsidR="00520CC3" w:rsidRPr="004F0CB4" w:rsidRDefault="00520CC3" w:rsidP="00520CC3">
      <w:pPr>
        <w:spacing w:line="276" w:lineRule="auto"/>
        <w:rPr>
          <w:rFonts w:eastAsia="Calibri"/>
          <w:color w:val="auto"/>
          <w:sz w:val="26"/>
          <w:szCs w:val="26"/>
        </w:rPr>
      </w:pPr>
      <w:r w:rsidRPr="004F0CB4">
        <w:rPr>
          <w:rFonts w:eastAsia="Calibri"/>
          <w:color w:val="auto"/>
          <w:sz w:val="26"/>
          <w:szCs w:val="26"/>
        </w:rPr>
        <w:t>Vì đi ngược dòng nên: v</w:t>
      </w:r>
      <w:r w:rsidRPr="004F0CB4">
        <w:rPr>
          <w:rFonts w:eastAsia="Calibri"/>
          <w:color w:val="auto"/>
          <w:sz w:val="26"/>
          <w:szCs w:val="26"/>
          <w:vertAlign w:val="subscript"/>
        </w:rPr>
        <w:t>13</w:t>
      </w:r>
      <w:r w:rsidRPr="004F0CB4">
        <w:rPr>
          <w:rFonts w:eastAsia="Calibri"/>
          <w:color w:val="auto"/>
          <w:sz w:val="26"/>
          <w:szCs w:val="26"/>
        </w:rPr>
        <w:t xml:space="preserve"> = v</w:t>
      </w:r>
      <w:r w:rsidRPr="004F0CB4">
        <w:rPr>
          <w:rFonts w:eastAsia="Calibri"/>
          <w:color w:val="auto"/>
          <w:sz w:val="26"/>
          <w:szCs w:val="26"/>
          <w:vertAlign w:val="subscript"/>
        </w:rPr>
        <w:t>12</w:t>
      </w:r>
      <w:r w:rsidRPr="004F0CB4">
        <w:rPr>
          <w:rFonts w:eastAsia="Calibri"/>
          <w:color w:val="auto"/>
          <w:sz w:val="26"/>
          <w:szCs w:val="26"/>
        </w:rPr>
        <w:t xml:space="preserve"> – v</w:t>
      </w:r>
      <w:r w:rsidRPr="004F0CB4">
        <w:rPr>
          <w:rFonts w:eastAsia="Calibri"/>
          <w:color w:val="auto"/>
          <w:sz w:val="26"/>
          <w:szCs w:val="26"/>
          <w:vertAlign w:val="subscript"/>
        </w:rPr>
        <w:t>23</w:t>
      </w:r>
      <w:r w:rsidRPr="004F0CB4">
        <w:rPr>
          <w:rFonts w:eastAsia="Calibri"/>
          <w:color w:val="auto"/>
          <w:sz w:val="26"/>
          <w:szCs w:val="26"/>
        </w:rPr>
        <w:t xml:space="preserve"> </w:t>
      </w:r>
      <w:r w:rsidRPr="004F0CB4">
        <w:rPr>
          <w:rFonts w:eastAsia="Calibri"/>
          <w:color w:val="auto"/>
          <w:sz w:val="26"/>
          <w:szCs w:val="26"/>
        </w:rPr>
        <w:sym w:font="Symbol" w:char="F0DE"/>
      </w:r>
      <w:r w:rsidRPr="004F0CB4">
        <w:rPr>
          <w:rFonts w:eastAsia="Calibri"/>
          <w:color w:val="auto"/>
          <w:sz w:val="26"/>
          <w:szCs w:val="26"/>
        </w:rPr>
        <w:t xml:space="preserve"> v</w:t>
      </w:r>
      <w:r w:rsidRPr="004F0CB4">
        <w:rPr>
          <w:rFonts w:eastAsia="Calibri"/>
          <w:color w:val="auto"/>
          <w:sz w:val="26"/>
          <w:szCs w:val="26"/>
          <w:vertAlign w:val="subscript"/>
        </w:rPr>
        <w:t>12</w:t>
      </w:r>
      <w:r w:rsidRPr="004F0CB4">
        <w:rPr>
          <w:rFonts w:eastAsia="Calibri"/>
          <w:color w:val="auto"/>
          <w:sz w:val="26"/>
          <w:szCs w:val="26"/>
        </w:rPr>
        <w:t xml:space="preserve"> = v</w:t>
      </w:r>
      <w:r w:rsidRPr="004F0CB4">
        <w:rPr>
          <w:rFonts w:eastAsia="Calibri"/>
          <w:color w:val="auto"/>
          <w:sz w:val="26"/>
          <w:szCs w:val="26"/>
          <w:vertAlign w:val="subscript"/>
        </w:rPr>
        <w:t>13</w:t>
      </w:r>
      <w:r w:rsidRPr="004F0CB4">
        <w:rPr>
          <w:rFonts w:eastAsia="Calibri"/>
          <w:color w:val="auto"/>
          <w:sz w:val="26"/>
          <w:szCs w:val="26"/>
        </w:rPr>
        <w:t xml:space="preserve"> + v</w:t>
      </w:r>
      <w:r w:rsidRPr="004F0CB4">
        <w:rPr>
          <w:rFonts w:eastAsia="Calibri"/>
          <w:color w:val="auto"/>
          <w:sz w:val="26"/>
          <w:szCs w:val="26"/>
          <w:vertAlign w:val="subscript"/>
        </w:rPr>
        <w:t>2</w:t>
      </w:r>
      <w:r w:rsidRPr="004F0CB4">
        <w:rPr>
          <w:rFonts w:eastAsia="Calibri"/>
          <w:color w:val="auto"/>
          <w:sz w:val="26"/>
          <w:szCs w:val="26"/>
        </w:rPr>
        <w:t xml:space="preserve"> = 12 km/h</w:t>
      </w:r>
    </w:p>
    <w:p w14:paraId="7B7F29E8" w14:textId="3ADF2748" w:rsidR="00520CC3" w:rsidRPr="004F0CB4" w:rsidRDefault="00520CC3" w:rsidP="00520CC3">
      <w:pPr>
        <w:spacing w:line="276" w:lineRule="auto"/>
        <w:jc w:val="both"/>
        <w:rPr>
          <w:b/>
          <w:color w:val="auto"/>
          <w:sz w:val="26"/>
          <w:szCs w:val="26"/>
        </w:rPr>
      </w:pPr>
      <w:r w:rsidRPr="004F0CB4">
        <w:rPr>
          <w:b/>
          <w:color w:val="auto"/>
          <w:sz w:val="26"/>
          <w:szCs w:val="26"/>
        </w:rPr>
        <w:t xml:space="preserve">Câu 3: </w:t>
      </w:r>
    </w:p>
    <w:p w14:paraId="16CDCC56" w14:textId="16CB5A59" w:rsidR="00873C9E" w:rsidRPr="004F0CB4" w:rsidRDefault="00873C9E" w:rsidP="00873C9E">
      <w:pPr>
        <w:shd w:val="clear" w:color="auto" w:fill="FFFFFF" w:themeFill="background1"/>
        <w:spacing w:line="276" w:lineRule="auto"/>
        <w:jc w:val="both"/>
        <w:rPr>
          <w:color w:val="auto"/>
          <w:sz w:val="26"/>
          <w:szCs w:val="26"/>
        </w:rPr>
      </w:pPr>
      <w:r w:rsidRPr="004F0CB4">
        <w:rPr>
          <w:noProof/>
          <w:color w:val="auto"/>
        </w:rPr>
        <w:drawing>
          <wp:anchor distT="0" distB="0" distL="114300" distR="114300" simplePos="0" relativeHeight="251813888" behindDoc="1" locked="0" layoutInCell="1" allowOverlap="1" wp14:anchorId="741CC3E3" wp14:editId="11749DDF">
            <wp:simplePos x="0" y="0"/>
            <wp:positionH relativeFrom="column">
              <wp:posOffset>3990340</wp:posOffset>
            </wp:positionH>
            <wp:positionV relativeFrom="paragraph">
              <wp:posOffset>106045</wp:posOffset>
            </wp:positionV>
            <wp:extent cx="1445260" cy="1405890"/>
            <wp:effectExtent l="0" t="0" r="2540" b="3810"/>
            <wp:wrapTight wrapText="bothSides">
              <wp:wrapPolygon edited="0">
                <wp:start x="285" y="0"/>
                <wp:lineTo x="0" y="878"/>
                <wp:lineTo x="0" y="2927"/>
                <wp:lineTo x="1993" y="4683"/>
                <wp:lineTo x="5125" y="9366"/>
                <wp:lineTo x="3132" y="9366"/>
                <wp:lineTo x="3701" y="12000"/>
                <wp:lineTo x="8826" y="14049"/>
                <wp:lineTo x="285" y="17561"/>
                <wp:lineTo x="285" y="18439"/>
                <wp:lineTo x="11673" y="18732"/>
                <wp:lineTo x="11388" y="20488"/>
                <wp:lineTo x="19076" y="21366"/>
                <wp:lineTo x="20214" y="21366"/>
                <wp:lineTo x="21069" y="21073"/>
                <wp:lineTo x="21069" y="20195"/>
                <wp:lineTo x="19930" y="18732"/>
                <wp:lineTo x="21353" y="18439"/>
                <wp:lineTo x="21353" y="17561"/>
                <wp:lineTo x="17083" y="13463"/>
                <wp:lineTo x="17083" y="10829"/>
                <wp:lineTo x="13381" y="4683"/>
                <wp:lineTo x="21353" y="2927"/>
                <wp:lineTo x="21353" y="0"/>
                <wp:lineTo x="1708" y="0"/>
                <wp:lineTo x="285" y="0"/>
              </wp:wrapPolygon>
            </wp:wrapTight>
            <wp:docPr id="1287716706" name="Picture 17"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16706" name="Picture 17" descr="50 hthy"/>
                    <pic:cNvPicPr>
                      <a:picLocks noChangeAspect="1" noChangeArrowheads="1"/>
                    </pic:cNvPicPr>
                  </pic:nvPicPr>
                  <pic:blipFill rotWithShape="1">
                    <a:blip r:embed="rId353">
                      <a:extLst>
                        <a:ext uri="{BEBA8EAE-BF5A-486C-A8C5-ECC9F3942E4B}">
                          <a14:imgProps xmlns:a14="http://schemas.microsoft.com/office/drawing/2010/main">
                            <a14:imgLayer r:embed="rId35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7303" t="2633" r="12374" b="16410"/>
                    <a:stretch/>
                  </pic:blipFill>
                  <pic:spPr bwMode="auto">
                    <a:xfrm>
                      <a:off x="0" y="0"/>
                      <a:ext cx="1445260" cy="1405890"/>
                    </a:xfrm>
                    <a:prstGeom prst="rect">
                      <a:avLst/>
                    </a:prstGeom>
                    <a:noFill/>
                    <a:ln>
                      <a:noFill/>
                    </a:ln>
                    <a:extLst>
                      <a:ext uri="{53640926-AAD7-44D8-BBD7-CCE9431645EC}">
                        <a14:shadowObscured xmlns:a14="http://schemas.microsoft.com/office/drawing/2010/main"/>
                      </a:ext>
                    </a:extLst>
                  </pic:spPr>
                </pic:pic>
              </a:graphicData>
            </a:graphic>
          </wp:anchor>
        </w:drawing>
      </w:r>
      <w:r w:rsidRPr="004F0CB4">
        <w:rPr>
          <w:rFonts w:eastAsia="Calibri"/>
          <w:color w:val="auto"/>
          <w:sz w:val="26"/>
          <w:szCs w:val="26"/>
        </w:rPr>
        <w:sym w:font="Symbol" w:char="F0B7"/>
      </w:r>
      <w:r w:rsidRPr="004F0CB4">
        <w:rPr>
          <w:rFonts w:eastAsia="Calibri"/>
          <w:color w:val="auto"/>
          <w:sz w:val="26"/>
          <w:szCs w:val="26"/>
        </w:rPr>
        <w:t xml:space="preserve"> </w:t>
      </w:r>
      <w:r w:rsidRPr="004F0CB4">
        <w:rPr>
          <w:color w:val="auto"/>
          <w:sz w:val="26"/>
          <w:szCs w:val="26"/>
        </w:rPr>
        <w:t xml:space="preserve">Gọi:  +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12</m:t>
            </m:r>
          </m:sub>
        </m:sSub>
      </m:oMath>
      <w:r w:rsidRPr="004F0CB4">
        <w:rPr>
          <w:color w:val="auto"/>
          <w:sz w:val="26"/>
          <w:szCs w:val="26"/>
        </w:rPr>
        <w:t> là vận tốc của thuyền so với nước</w:t>
      </w:r>
    </w:p>
    <w:p w14:paraId="7024CE37" w14:textId="27C41931" w:rsidR="00873C9E" w:rsidRPr="004F0CB4" w:rsidRDefault="00873C9E" w:rsidP="00873C9E">
      <w:pPr>
        <w:shd w:val="clear" w:color="auto" w:fill="FFFFFF" w:themeFill="background1"/>
        <w:spacing w:line="276" w:lineRule="auto"/>
        <w:jc w:val="both"/>
        <w:rPr>
          <w:color w:val="auto"/>
          <w:sz w:val="26"/>
          <w:szCs w:val="26"/>
        </w:rPr>
      </w:pPr>
      <w:r w:rsidRPr="004F0CB4">
        <w:rPr>
          <w:color w:val="auto"/>
          <w:sz w:val="26"/>
          <w:szCs w:val="26"/>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23</m:t>
            </m:r>
          </m:sub>
        </m:sSub>
      </m:oMath>
      <w:r w:rsidRPr="004F0CB4">
        <w:rPr>
          <w:color w:val="auto"/>
          <w:sz w:val="26"/>
          <w:szCs w:val="26"/>
        </w:rPr>
        <w:t> là vận tốc của nước so với bờ</w:t>
      </w:r>
    </w:p>
    <w:p w14:paraId="4F07FF0D" w14:textId="0976B119" w:rsidR="00873C9E" w:rsidRPr="004F0CB4" w:rsidRDefault="00873C9E" w:rsidP="00873C9E">
      <w:pPr>
        <w:shd w:val="clear" w:color="auto" w:fill="FFFFFF" w:themeFill="background1"/>
        <w:spacing w:line="276" w:lineRule="auto"/>
        <w:jc w:val="both"/>
        <w:rPr>
          <w:color w:val="auto"/>
          <w:sz w:val="26"/>
          <w:szCs w:val="26"/>
        </w:rPr>
      </w:pPr>
      <w:r w:rsidRPr="004F0CB4">
        <w:rPr>
          <w:color w:val="auto"/>
          <w:sz w:val="26"/>
          <w:szCs w:val="26"/>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13</m:t>
            </m:r>
          </m:sub>
        </m:sSub>
      </m:oMath>
      <w:r w:rsidRPr="004F0CB4">
        <w:rPr>
          <w:color w:val="auto"/>
          <w:sz w:val="26"/>
          <w:szCs w:val="26"/>
        </w:rPr>
        <w:t> là vận tốc của thuyền so với bờ</w:t>
      </w:r>
    </w:p>
    <w:p w14:paraId="00D0854C" w14:textId="3A27754A" w:rsidR="00873C9E" w:rsidRPr="004F0CB4" w:rsidRDefault="00873C9E" w:rsidP="00873C9E">
      <w:pPr>
        <w:shd w:val="clear" w:color="auto" w:fill="FFFFFF" w:themeFill="background1"/>
        <w:spacing w:line="276" w:lineRule="auto"/>
        <w:jc w:val="both"/>
        <w:rPr>
          <w:rFonts w:eastAsia="Calibri"/>
          <w:color w:val="auto"/>
          <w:sz w:val="26"/>
          <w:szCs w:val="26"/>
        </w:rPr>
      </w:pPr>
      <w:r w:rsidRPr="004F0CB4">
        <w:rPr>
          <w:rFonts w:eastAsia="Calibri"/>
          <w:color w:val="auto"/>
          <w:sz w:val="26"/>
          <w:szCs w:val="26"/>
        </w:rPr>
        <w:t xml:space="preserve">Đổi: 8 m 20 s = 500 s </w:t>
      </w:r>
      <w:r w:rsidRPr="004F0CB4">
        <w:rPr>
          <w:rFonts w:eastAsia="Calibri"/>
          <w:color w:val="auto"/>
          <w:sz w:val="26"/>
          <w:szCs w:val="26"/>
        </w:rPr>
        <w:sym w:font="Symbol" w:char="F0DE"/>
      </w:r>
      <w:r w:rsidRPr="004F0CB4">
        <w:rPr>
          <w:rFonts w:eastAsia="Calibri"/>
          <w:color w:val="auto"/>
          <w:sz w:val="26"/>
          <w:szCs w:val="26"/>
        </w:rPr>
        <w:t xml:space="preserve"> v</w:t>
      </w:r>
      <w:r w:rsidRPr="004F0CB4">
        <w:rPr>
          <w:rFonts w:eastAsia="Calibri"/>
          <w:color w:val="auto"/>
          <w:sz w:val="26"/>
          <w:szCs w:val="26"/>
          <w:vertAlign w:val="subscript"/>
        </w:rPr>
        <w:t>13</w:t>
      </w:r>
      <w:r w:rsidRPr="004F0CB4">
        <w:rPr>
          <w:rFonts w:eastAsia="Calibri"/>
          <w:color w:val="auto"/>
          <w:sz w:val="26"/>
          <w:szCs w:val="26"/>
        </w:rPr>
        <w:t xml:space="preserve"> = AB/t = 400/500 = 0,8 m/s</w:t>
      </w:r>
    </w:p>
    <w:p w14:paraId="5A96537B" w14:textId="77777777" w:rsidR="00873C9E" w:rsidRPr="004F0CB4" w:rsidRDefault="00873C9E" w:rsidP="00873C9E">
      <w:pPr>
        <w:shd w:val="clear" w:color="auto" w:fill="FFFFFF" w:themeFill="background1"/>
        <w:tabs>
          <w:tab w:val="left" w:pos="1290"/>
        </w:tabs>
        <w:spacing w:line="276" w:lineRule="auto"/>
        <w:jc w:val="both"/>
        <w:rPr>
          <w:rFonts w:eastAsia="Calibri"/>
          <w:color w:val="auto"/>
          <w:sz w:val="26"/>
          <w:szCs w:val="26"/>
        </w:rPr>
      </w:pPr>
      <w:r w:rsidRPr="004F0CB4">
        <w:rPr>
          <w:rFonts w:eastAsia="Calibri"/>
          <w:color w:val="auto"/>
          <w:sz w:val="26"/>
          <w:szCs w:val="26"/>
        </w:rPr>
        <w:sym w:font="Symbol" w:char="F0B7"/>
      </w:r>
      <w:r w:rsidRPr="004F0CB4">
        <w:rPr>
          <w:rFonts w:eastAsia="Calibri"/>
          <w:color w:val="auto"/>
          <w:sz w:val="26"/>
          <w:szCs w:val="26"/>
        </w:rPr>
        <w:t xml:space="preserve"> Áp dụng công thức cộng vận tốc:</w:t>
      </w:r>
    </w:p>
    <w:p w14:paraId="5DB8D4EF" w14:textId="540D693B" w:rsidR="00873C9E" w:rsidRPr="004F0CB4" w:rsidRDefault="00000000" w:rsidP="00873C9E">
      <w:pPr>
        <w:spacing w:line="276" w:lineRule="auto"/>
        <w:jc w:val="both"/>
        <w:rPr>
          <w:b/>
          <w:color w:val="auto"/>
          <w:sz w:val="26"/>
          <w:szCs w:val="26"/>
        </w:rPr>
      </w:pP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00873C9E" w:rsidRPr="004F0CB4">
        <w:rPr>
          <w:bCs/>
          <w:color w:val="auto"/>
          <w:sz w:val="26"/>
          <w:szCs w:val="26"/>
          <w:vertAlign w:val="subscript"/>
        </w:rPr>
        <w:t xml:space="preserve">13 </w:t>
      </w:r>
      <w:r w:rsidR="00873C9E" w:rsidRPr="004F0CB4">
        <w:rPr>
          <w:bCs/>
          <w:color w:val="auto"/>
          <w:sz w:val="26"/>
          <w:szCs w:val="26"/>
        </w:rPr>
        <w:t xml:space="preserve">=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00873C9E" w:rsidRPr="004F0CB4">
        <w:rPr>
          <w:bCs/>
          <w:color w:val="auto"/>
          <w:sz w:val="26"/>
          <w:szCs w:val="26"/>
          <w:vertAlign w:val="subscript"/>
        </w:rPr>
        <w:t>12</w:t>
      </w:r>
      <w:r w:rsidR="00873C9E" w:rsidRPr="004F0CB4">
        <w:rPr>
          <w:bCs/>
          <w:color w:val="auto"/>
          <w:sz w:val="26"/>
          <w:szCs w:val="26"/>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00873C9E" w:rsidRPr="004F0CB4">
        <w:rPr>
          <w:bCs/>
          <w:color w:val="auto"/>
          <w:sz w:val="26"/>
          <w:szCs w:val="26"/>
          <w:vertAlign w:val="subscript"/>
        </w:rPr>
        <w:t>23</w:t>
      </w:r>
    </w:p>
    <w:p w14:paraId="04CE15A1" w14:textId="77777777" w:rsidR="00873C9E" w:rsidRPr="004F0CB4" w:rsidRDefault="00873C9E" w:rsidP="00873C9E">
      <w:pPr>
        <w:shd w:val="clear" w:color="auto" w:fill="FFFFFF" w:themeFill="background1"/>
        <w:tabs>
          <w:tab w:val="left" w:pos="3240"/>
          <w:tab w:val="left" w:pos="5760"/>
          <w:tab w:val="left" w:pos="9360"/>
        </w:tabs>
        <w:spacing w:line="276" w:lineRule="auto"/>
        <w:jc w:val="both"/>
        <w:rPr>
          <w:b/>
          <w:color w:val="auto"/>
          <w:sz w:val="26"/>
          <w:szCs w:val="26"/>
          <w:lang w:val="fr-FR"/>
        </w:rPr>
      </w:pPr>
      <w:r w:rsidRPr="004F0CB4">
        <w:rPr>
          <w:bCs/>
          <w:color w:val="auto"/>
          <w:sz w:val="26"/>
          <w:szCs w:val="26"/>
          <w:lang w:val="fr-FR"/>
        </w:rPr>
        <w:t xml:space="preserve">Từ hình vẽ, ta có: </w:t>
      </w:r>
      <m:oMath>
        <m:sSub>
          <m:sSubPr>
            <m:ctrlPr>
              <w:rPr>
                <w:rFonts w:ascii="Cambria Math" w:hAnsi="Cambria Math"/>
                <w:bCs/>
                <w:i/>
                <w:color w:val="auto"/>
                <w:sz w:val="26"/>
                <w:szCs w:val="26"/>
              </w:rPr>
            </m:ctrlPr>
          </m:sSubPr>
          <m:e>
            <m:r>
              <w:rPr>
                <w:rFonts w:ascii="Cambria Math" w:hAnsi="Cambria Math"/>
                <w:color w:val="auto"/>
                <w:sz w:val="26"/>
                <w:szCs w:val="26"/>
              </w:rPr>
              <m:t>v</m:t>
            </m:r>
          </m:e>
          <m:sub>
            <m:r>
              <w:rPr>
                <w:rFonts w:ascii="Cambria Math" w:hAnsi="Cambria Math"/>
                <w:color w:val="auto"/>
                <w:sz w:val="26"/>
                <w:szCs w:val="26"/>
                <w:lang w:val="fr-FR"/>
              </w:rPr>
              <m:t>12</m:t>
            </m:r>
          </m:sub>
        </m:sSub>
        <m:r>
          <w:rPr>
            <w:rFonts w:ascii="Cambria Math" w:hAnsi="Cambria Math"/>
            <w:color w:val="auto"/>
            <w:sz w:val="26"/>
            <w:szCs w:val="26"/>
            <w:lang w:val="fr-FR"/>
          </w:rPr>
          <m:t>=</m:t>
        </m:r>
        <m:rad>
          <m:radPr>
            <m:degHide m:val="1"/>
            <m:ctrlPr>
              <w:rPr>
                <w:rFonts w:ascii="Cambria Math" w:hAnsi="Cambria Math"/>
                <w:bCs/>
                <w:i/>
                <w:color w:val="auto"/>
                <w:sz w:val="26"/>
                <w:szCs w:val="26"/>
              </w:rPr>
            </m:ctrlPr>
          </m:radPr>
          <m:deg/>
          <m:e>
            <m:sSubSup>
              <m:sSubSupPr>
                <m:ctrlPr>
                  <w:rPr>
                    <w:rFonts w:ascii="Cambria Math" w:hAnsi="Cambria Math"/>
                    <w:bCs/>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lang w:val="fr-FR"/>
                  </w:rPr>
                  <m:t>13</m:t>
                </m:r>
              </m:sub>
              <m:sup>
                <m:r>
                  <w:rPr>
                    <w:rFonts w:ascii="Cambria Math" w:hAnsi="Cambria Math"/>
                    <w:color w:val="auto"/>
                    <w:sz w:val="26"/>
                    <w:szCs w:val="26"/>
                    <w:lang w:val="fr-FR"/>
                  </w:rPr>
                  <m:t>2</m:t>
                </m:r>
              </m:sup>
            </m:sSubSup>
            <m:r>
              <w:rPr>
                <w:rFonts w:ascii="Cambria Math" w:hAnsi="Cambria Math"/>
                <w:color w:val="auto"/>
                <w:sz w:val="26"/>
                <w:szCs w:val="26"/>
                <w:lang w:val="fr-FR"/>
              </w:rPr>
              <m:t>+</m:t>
            </m:r>
            <m:sSubSup>
              <m:sSubSupPr>
                <m:ctrlPr>
                  <w:rPr>
                    <w:rFonts w:ascii="Cambria Math" w:hAnsi="Cambria Math"/>
                    <w:bCs/>
                    <w:i/>
                    <w:color w:val="auto"/>
                    <w:sz w:val="26"/>
                    <w:szCs w:val="26"/>
                  </w:rPr>
                </m:ctrlPr>
              </m:sSubSupPr>
              <m:e>
                <m:r>
                  <w:rPr>
                    <w:rFonts w:ascii="Cambria Math" w:hAnsi="Cambria Math"/>
                    <w:color w:val="auto"/>
                    <w:sz w:val="26"/>
                    <w:szCs w:val="26"/>
                  </w:rPr>
                  <m:t>v</m:t>
                </m:r>
              </m:e>
              <m:sub>
                <m:r>
                  <w:rPr>
                    <w:rFonts w:ascii="Cambria Math" w:hAnsi="Cambria Math"/>
                    <w:color w:val="auto"/>
                    <w:sz w:val="26"/>
                    <w:szCs w:val="26"/>
                    <w:lang w:val="fr-FR"/>
                  </w:rPr>
                  <m:t>23</m:t>
                </m:r>
              </m:sub>
              <m:sup>
                <m:r>
                  <w:rPr>
                    <w:rFonts w:ascii="Cambria Math" w:hAnsi="Cambria Math"/>
                    <w:color w:val="auto"/>
                    <w:sz w:val="26"/>
                    <w:szCs w:val="26"/>
                    <w:lang w:val="fr-FR"/>
                  </w:rPr>
                  <m:t>2</m:t>
                </m:r>
              </m:sup>
            </m:sSubSup>
          </m:e>
        </m:rad>
        <m:r>
          <w:rPr>
            <w:rFonts w:ascii="Cambria Math" w:hAnsi="Cambria Math"/>
            <w:color w:val="auto"/>
            <w:sz w:val="26"/>
            <w:szCs w:val="26"/>
            <w:lang w:val="fr-FR"/>
          </w:rPr>
          <m:t xml:space="preserve">=1 </m:t>
        </m:r>
        <m:r>
          <w:rPr>
            <w:rFonts w:ascii="Cambria Math" w:hAnsi="Cambria Math"/>
            <w:color w:val="auto"/>
            <w:sz w:val="26"/>
            <w:szCs w:val="26"/>
          </w:rPr>
          <m:t>m</m:t>
        </m:r>
        <m:r>
          <w:rPr>
            <w:rFonts w:ascii="Cambria Math" w:hAnsi="Cambria Math"/>
            <w:color w:val="auto"/>
            <w:sz w:val="26"/>
            <w:szCs w:val="26"/>
            <w:lang w:val="fr-FR"/>
          </w:rPr>
          <m:t>/</m:t>
        </m:r>
        <m:r>
          <w:rPr>
            <w:rFonts w:ascii="Cambria Math" w:hAnsi="Cambria Math"/>
            <w:color w:val="auto"/>
            <w:sz w:val="26"/>
            <w:szCs w:val="26"/>
          </w:rPr>
          <m:t>s</m:t>
        </m:r>
      </m:oMath>
    </w:p>
    <w:p w14:paraId="2B9063CB" w14:textId="77777777" w:rsidR="00873C9E" w:rsidRPr="004F0CB4" w:rsidRDefault="00873C9E" w:rsidP="00520CC3">
      <w:pPr>
        <w:spacing w:line="276" w:lineRule="auto"/>
        <w:jc w:val="both"/>
        <w:rPr>
          <w:b/>
          <w:color w:val="auto"/>
          <w:sz w:val="26"/>
          <w:szCs w:val="26"/>
        </w:rPr>
      </w:pPr>
    </w:p>
    <w:p w14:paraId="3803F7D4" w14:textId="77777777" w:rsidR="00520CC3" w:rsidRPr="004F0CB4" w:rsidRDefault="00520CC3" w:rsidP="00520CC3">
      <w:pPr>
        <w:spacing w:line="276" w:lineRule="auto"/>
        <w:jc w:val="both"/>
        <w:rPr>
          <w:b/>
          <w:color w:val="auto"/>
          <w:sz w:val="26"/>
          <w:szCs w:val="26"/>
        </w:rPr>
      </w:pPr>
      <w:r w:rsidRPr="004F0CB4">
        <w:rPr>
          <w:b/>
          <w:color w:val="auto"/>
          <w:sz w:val="26"/>
          <w:szCs w:val="26"/>
        </w:rPr>
        <w:t>Câu 4:</w:t>
      </w:r>
    </w:p>
    <w:p w14:paraId="0B473EE2" w14:textId="77777777" w:rsidR="00520CC3" w:rsidRPr="004F0CB4" w:rsidRDefault="00520CC3" w:rsidP="00520CC3">
      <w:pPr>
        <w:spacing w:line="276" w:lineRule="auto"/>
        <w:rPr>
          <w:color w:val="auto"/>
          <w:sz w:val="26"/>
          <w:szCs w:val="26"/>
        </w:rPr>
      </w:pPr>
      <w:r w:rsidRPr="004F0CB4">
        <w:rPr>
          <w:iCs/>
          <w:noProof/>
          <w:color w:val="auto"/>
          <w:sz w:val="26"/>
          <w:szCs w:val="26"/>
        </w:rPr>
        <w:drawing>
          <wp:anchor distT="0" distB="0" distL="114300" distR="114300" simplePos="0" relativeHeight="251783168" behindDoc="0" locked="0" layoutInCell="1" allowOverlap="1" wp14:anchorId="29970520" wp14:editId="21AC7617">
            <wp:simplePos x="0" y="0"/>
            <wp:positionH relativeFrom="column">
              <wp:posOffset>3885565</wp:posOffset>
            </wp:positionH>
            <wp:positionV relativeFrom="paragraph">
              <wp:posOffset>5080</wp:posOffset>
            </wp:positionV>
            <wp:extent cx="2431415" cy="510540"/>
            <wp:effectExtent l="0" t="0" r="6985" b="3810"/>
            <wp:wrapThrough wrapText="bothSides">
              <wp:wrapPolygon edited="0">
                <wp:start x="0" y="0"/>
                <wp:lineTo x="0" y="20955"/>
                <wp:lineTo x="21493" y="20955"/>
                <wp:lineTo x="21493" y="0"/>
                <wp:lineTo x="0" y="0"/>
              </wp:wrapPolygon>
            </wp:wrapThrough>
            <wp:docPr id="218854169" name="Picture 6"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54169" name="Picture 6" descr="50 hthy"/>
                    <pic:cNvPicPr>
                      <a:picLocks noChangeAspect="1" noChangeArrowheads="1"/>
                    </pic:cNvPicPr>
                  </pic:nvPicPr>
                  <pic:blipFill rotWithShape="1">
                    <a:blip r:embed="rId330">
                      <a:extLst>
                        <a:ext uri="{BEBA8EAE-BF5A-486C-A8C5-ECC9F3942E4B}">
                          <a14:imgProps xmlns:a14="http://schemas.microsoft.com/office/drawing/2010/main">
                            <a14:imgLayer r:embed="rId331">
                              <a14:imgEffect>
                                <a14:sharpenSoften amount="25000"/>
                              </a14:imgEffect>
                            </a14:imgLayer>
                          </a14:imgProps>
                        </a:ext>
                        <a:ext uri="{28A0092B-C50C-407E-A947-70E740481C1C}">
                          <a14:useLocalDpi xmlns:a14="http://schemas.microsoft.com/office/drawing/2010/main" val="0"/>
                        </a:ext>
                      </a:extLst>
                    </a:blip>
                    <a:srcRect r="42114"/>
                    <a:stretch/>
                  </pic:blipFill>
                  <pic:spPr bwMode="auto">
                    <a:xfrm>
                      <a:off x="0" y="0"/>
                      <a:ext cx="2431415" cy="510540"/>
                    </a:xfrm>
                    <a:prstGeom prst="rect">
                      <a:avLst/>
                    </a:prstGeom>
                    <a:noFill/>
                    <a:ln>
                      <a:noFill/>
                    </a:ln>
                    <a:extLst>
                      <a:ext uri="{53640926-AAD7-44D8-BBD7-CCE9431645EC}">
                        <a14:shadowObscured xmlns:a14="http://schemas.microsoft.com/office/drawing/2010/main"/>
                      </a:ext>
                    </a:extLst>
                  </pic:spPr>
                </pic:pic>
              </a:graphicData>
            </a:graphic>
          </wp:anchor>
        </w:drawing>
      </w:r>
      <w:r w:rsidRPr="004F0CB4">
        <w:rPr>
          <w:color w:val="auto"/>
          <w:sz w:val="26"/>
          <w:szCs w:val="26"/>
        </w:rPr>
        <w:t xml:space="preserve">Gọi:    +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12</m:t>
            </m:r>
          </m:sub>
        </m:sSub>
      </m:oMath>
      <w:r w:rsidRPr="004F0CB4">
        <w:rPr>
          <w:color w:val="auto"/>
          <w:sz w:val="26"/>
          <w:szCs w:val="26"/>
        </w:rPr>
        <w:t> là vận tốc của ô tô A so với ô tô B</w:t>
      </w:r>
    </w:p>
    <w:p w14:paraId="474426CA" w14:textId="77777777" w:rsidR="00520CC3" w:rsidRPr="004F0CB4" w:rsidRDefault="00520CC3" w:rsidP="00520CC3">
      <w:pPr>
        <w:spacing w:line="276" w:lineRule="auto"/>
        <w:rPr>
          <w:color w:val="auto"/>
          <w:sz w:val="26"/>
          <w:szCs w:val="26"/>
        </w:rPr>
      </w:pPr>
      <w:r w:rsidRPr="004F0CB4">
        <w:rPr>
          <w:color w:val="auto"/>
          <w:sz w:val="26"/>
          <w:szCs w:val="26"/>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23</m:t>
            </m:r>
          </m:sub>
        </m:sSub>
      </m:oMath>
      <w:r w:rsidRPr="004F0CB4">
        <w:rPr>
          <w:color w:val="auto"/>
          <w:sz w:val="26"/>
          <w:szCs w:val="26"/>
        </w:rPr>
        <w:t> là vận tốc của ô tô A so với đất</w:t>
      </w:r>
    </w:p>
    <w:p w14:paraId="1C90E030" w14:textId="77777777" w:rsidR="00520CC3" w:rsidRPr="004F0CB4" w:rsidRDefault="00520CC3" w:rsidP="00520CC3">
      <w:pPr>
        <w:spacing w:line="276" w:lineRule="auto"/>
        <w:rPr>
          <w:color w:val="auto"/>
          <w:sz w:val="26"/>
          <w:szCs w:val="26"/>
        </w:rPr>
      </w:pPr>
      <w:r w:rsidRPr="004F0CB4">
        <w:rPr>
          <w:color w:val="auto"/>
          <w:sz w:val="26"/>
          <w:szCs w:val="26"/>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13</m:t>
            </m:r>
          </m:sub>
        </m:sSub>
      </m:oMath>
      <w:r w:rsidRPr="004F0CB4">
        <w:rPr>
          <w:color w:val="auto"/>
          <w:sz w:val="26"/>
          <w:szCs w:val="26"/>
        </w:rPr>
        <w:t> là vận tốc của ô tô B so với đất</w:t>
      </w:r>
    </w:p>
    <w:p w14:paraId="7CF54BE1" w14:textId="77777777" w:rsidR="00520CC3" w:rsidRPr="004F0CB4" w:rsidRDefault="00520CC3" w:rsidP="00520CC3">
      <w:pPr>
        <w:spacing w:line="276" w:lineRule="auto"/>
        <w:rPr>
          <w:color w:val="auto"/>
          <w:sz w:val="26"/>
          <w:szCs w:val="26"/>
        </w:rPr>
      </w:pPr>
      <w:r w:rsidRPr="004F0CB4">
        <w:rPr>
          <w:rFonts w:eastAsia="Calibri"/>
          <w:color w:val="auto"/>
          <w:sz w:val="26"/>
          <w:szCs w:val="26"/>
        </w:rPr>
        <w:t xml:space="preserve">Áp dụng công thức cộng vận tốc: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13</w:t>
      </w:r>
      <w:r w:rsidRPr="004F0CB4">
        <w:rPr>
          <w:color w:val="auto"/>
          <w:sz w:val="26"/>
          <w:szCs w:val="26"/>
        </w:rPr>
        <w:t xml:space="preserve">=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12</w:t>
      </w:r>
      <w:r w:rsidRPr="004F0CB4">
        <w:rPr>
          <w:color w:val="auto"/>
          <w:sz w:val="26"/>
          <w:szCs w:val="26"/>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23</w:t>
      </w:r>
    </w:p>
    <w:p w14:paraId="696CEAA6" w14:textId="77777777" w:rsidR="00520CC3" w:rsidRPr="004F0CB4" w:rsidRDefault="00520CC3" w:rsidP="00520CC3">
      <w:pPr>
        <w:spacing w:line="276" w:lineRule="auto"/>
        <w:rPr>
          <w:color w:val="auto"/>
          <w:sz w:val="26"/>
          <w:szCs w:val="26"/>
        </w:rPr>
      </w:pPr>
      <w:r w:rsidRPr="004F0CB4">
        <w:rPr>
          <w:color w:val="auto"/>
          <w:sz w:val="26"/>
          <w:szCs w:val="26"/>
        </w:rPr>
        <w:lastRenderedPageBreak/>
        <w:t xml:space="preserve">Hai ô tô chạy cùng chiều: </w:t>
      </w:r>
      <w:r w:rsidRPr="004F0CB4">
        <w:rPr>
          <w:rFonts w:eastAsia="Calibri"/>
          <w:color w:val="auto"/>
          <w:sz w:val="26"/>
          <w:szCs w:val="26"/>
        </w:rPr>
        <w:t>v</w:t>
      </w:r>
      <w:r w:rsidRPr="004F0CB4">
        <w:rPr>
          <w:rFonts w:eastAsia="Calibri"/>
          <w:color w:val="auto"/>
          <w:sz w:val="26"/>
          <w:szCs w:val="26"/>
          <w:vertAlign w:val="subscript"/>
        </w:rPr>
        <w:t>13</w:t>
      </w:r>
      <w:r w:rsidRPr="004F0CB4">
        <w:rPr>
          <w:rFonts w:eastAsia="Calibri"/>
          <w:color w:val="auto"/>
          <w:sz w:val="26"/>
          <w:szCs w:val="26"/>
        </w:rPr>
        <w:t xml:space="preserve"> = v</w:t>
      </w:r>
      <w:r w:rsidRPr="004F0CB4">
        <w:rPr>
          <w:rFonts w:eastAsia="Calibri"/>
          <w:color w:val="auto"/>
          <w:sz w:val="26"/>
          <w:szCs w:val="26"/>
          <w:vertAlign w:val="subscript"/>
        </w:rPr>
        <w:t>12</w:t>
      </w:r>
      <w:r w:rsidRPr="004F0CB4">
        <w:rPr>
          <w:rFonts w:eastAsia="Calibri"/>
          <w:color w:val="auto"/>
          <w:sz w:val="26"/>
          <w:szCs w:val="26"/>
        </w:rPr>
        <w:t xml:space="preserve"> + v</w:t>
      </w:r>
      <w:r w:rsidRPr="004F0CB4">
        <w:rPr>
          <w:rFonts w:eastAsia="Calibri"/>
          <w:color w:val="auto"/>
          <w:sz w:val="26"/>
          <w:szCs w:val="26"/>
          <w:vertAlign w:val="subscript"/>
        </w:rPr>
        <w:t>23</w:t>
      </w:r>
      <w:r w:rsidRPr="004F0CB4">
        <w:rPr>
          <w:rFonts w:eastAsia="Calibri"/>
          <w:color w:val="auto"/>
          <w:sz w:val="26"/>
          <w:szCs w:val="26"/>
        </w:rPr>
        <w:t xml:space="preserve"> suy ra v</w:t>
      </w:r>
      <w:r w:rsidRPr="004F0CB4">
        <w:rPr>
          <w:rFonts w:eastAsia="Calibri"/>
          <w:color w:val="auto"/>
          <w:sz w:val="26"/>
          <w:szCs w:val="26"/>
          <w:vertAlign w:val="subscript"/>
        </w:rPr>
        <w:t>12</w:t>
      </w:r>
      <w:r w:rsidRPr="004F0CB4">
        <w:rPr>
          <w:rFonts w:eastAsia="Calibri"/>
          <w:color w:val="auto"/>
          <w:sz w:val="26"/>
          <w:szCs w:val="26"/>
        </w:rPr>
        <w:t xml:space="preserve"> = v</w:t>
      </w:r>
      <w:r w:rsidRPr="004F0CB4">
        <w:rPr>
          <w:rFonts w:eastAsia="Calibri"/>
          <w:color w:val="auto"/>
          <w:sz w:val="26"/>
          <w:szCs w:val="26"/>
          <w:vertAlign w:val="subscript"/>
        </w:rPr>
        <w:t>13</w:t>
      </w:r>
      <w:r w:rsidRPr="004F0CB4">
        <w:rPr>
          <w:rFonts w:eastAsia="Calibri"/>
          <w:color w:val="auto"/>
          <w:sz w:val="26"/>
          <w:szCs w:val="26"/>
        </w:rPr>
        <w:t xml:space="preserve"> – v</w:t>
      </w:r>
      <w:r w:rsidRPr="004F0CB4">
        <w:rPr>
          <w:rFonts w:eastAsia="Calibri"/>
          <w:color w:val="auto"/>
          <w:sz w:val="26"/>
          <w:szCs w:val="26"/>
          <w:vertAlign w:val="subscript"/>
        </w:rPr>
        <w:t>23</w:t>
      </w:r>
      <w:r w:rsidRPr="004F0CB4">
        <w:rPr>
          <w:color w:val="auto"/>
          <w:sz w:val="26"/>
          <w:szCs w:val="26"/>
        </w:rPr>
        <w:t>= 50 - 40= 10km/h</w:t>
      </w:r>
    </w:p>
    <w:p w14:paraId="1272E283" w14:textId="77777777" w:rsidR="00520CC3" w:rsidRPr="004F0CB4" w:rsidRDefault="00520CC3" w:rsidP="00520CC3">
      <w:pPr>
        <w:spacing w:line="276" w:lineRule="auto"/>
        <w:jc w:val="both"/>
        <w:rPr>
          <w:b/>
          <w:color w:val="auto"/>
          <w:sz w:val="26"/>
          <w:szCs w:val="26"/>
        </w:rPr>
      </w:pPr>
      <w:r w:rsidRPr="004F0CB4">
        <w:rPr>
          <w:b/>
          <w:noProof/>
          <w:color w:val="auto"/>
          <w:sz w:val="26"/>
          <w:szCs w:val="26"/>
        </w:rPr>
        <w:drawing>
          <wp:anchor distT="0" distB="0" distL="114300" distR="114300" simplePos="0" relativeHeight="251789312" behindDoc="0" locked="0" layoutInCell="1" allowOverlap="1" wp14:anchorId="703B258C" wp14:editId="281C59DB">
            <wp:simplePos x="0" y="0"/>
            <wp:positionH relativeFrom="column">
              <wp:posOffset>3599815</wp:posOffset>
            </wp:positionH>
            <wp:positionV relativeFrom="paragraph">
              <wp:posOffset>63500</wp:posOffset>
            </wp:positionV>
            <wp:extent cx="2680335" cy="892175"/>
            <wp:effectExtent l="0" t="0" r="5715" b="3175"/>
            <wp:wrapThrough wrapText="bothSides">
              <wp:wrapPolygon edited="0">
                <wp:start x="0" y="0"/>
                <wp:lineTo x="0" y="21216"/>
                <wp:lineTo x="21493" y="21216"/>
                <wp:lineTo x="21493" y="0"/>
                <wp:lineTo x="0" y="0"/>
              </wp:wrapPolygon>
            </wp:wrapThrough>
            <wp:docPr id="1041130443" name="Picture 7" descr="50 h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30443" name="Picture 7" descr="50 hthy"/>
                    <pic:cNvPicPr>
                      <a:picLocks noChangeAspect="1" noChangeArrowheads="1"/>
                    </pic:cNvPicPr>
                  </pic:nvPicPr>
                  <pic:blipFill rotWithShape="1">
                    <a:blip r:embed="rId332">
                      <a:extLst>
                        <a:ext uri="{BEBA8EAE-BF5A-486C-A8C5-ECC9F3942E4B}">
                          <a14:imgProps xmlns:a14="http://schemas.microsoft.com/office/drawing/2010/main">
                            <a14:imgLayer r:embed="rId333">
                              <a14:imgEffect>
                                <a14:sharpenSoften amount="50000"/>
                              </a14:imgEffect>
                            </a14:imgLayer>
                          </a14:imgProps>
                        </a:ext>
                        <a:ext uri="{28A0092B-C50C-407E-A947-70E740481C1C}">
                          <a14:useLocalDpi xmlns:a14="http://schemas.microsoft.com/office/drawing/2010/main" val="0"/>
                        </a:ext>
                      </a:extLst>
                    </a:blip>
                    <a:srcRect l="6058" t="8366" r="4042" b="21171"/>
                    <a:stretch/>
                  </pic:blipFill>
                  <pic:spPr bwMode="auto">
                    <a:xfrm>
                      <a:off x="0" y="0"/>
                      <a:ext cx="2680335" cy="89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4F0CB4">
        <w:rPr>
          <w:b/>
          <w:color w:val="auto"/>
          <w:sz w:val="26"/>
          <w:szCs w:val="26"/>
        </w:rPr>
        <w:t>Câu 5:</w:t>
      </w:r>
    </w:p>
    <w:p w14:paraId="5C6866E6" w14:textId="77777777" w:rsidR="00520CC3" w:rsidRPr="004F0CB4" w:rsidRDefault="00520CC3" w:rsidP="00520CC3">
      <w:pPr>
        <w:spacing w:line="276" w:lineRule="auto"/>
        <w:rPr>
          <w:color w:val="auto"/>
          <w:sz w:val="26"/>
          <w:szCs w:val="26"/>
        </w:rPr>
      </w:pPr>
      <w:r w:rsidRPr="004F0CB4">
        <w:rPr>
          <w:color w:val="auto"/>
          <w:sz w:val="26"/>
          <w:szCs w:val="26"/>
        </w:rPr>
        <w:t xml:space="preserve">Gọi:    </w:t>
      </w:r>
    </w:p>
    <w:p w14:paraId="2C405EF2" w14:textId="77777777" w:rsidR="00520CC3" w:rsidRPr="004F0CB4" w:rsidRDefault="00520CC3" w:rsidP="00520CC3">
      <w:pPr>
        <w:spacing w:line="276" w:lineRule="auto"/>
        <w:rPr>
          <w:color w:val="auto"/>
          <w:sz w:val="26"/>
          <w:szCs w:val="26"/>
        </w:rPr>
      </w:pPr>
      <w:r w:rsidRPr="004F0CB4">
        <w:rPr>
          <w:color w:val="auto"/>
          <w:sz w:val="26"/>
          <w:szCs w:val="26"/>
        </w:rPr>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12</m:t>
            </m:r>
          </m:sub>
        </m:sSub>
      </m:oMath>
      <w:r w:rsidRPr="004F0CB4">
        <w:rPr>
          <w:color w:val="auto"/>
          <w:sz w:val="26"/>
          <w:szCs w:val="26"/>
        </w:rPr>
        <w:t> là vận tốc của đầu máy 1 so với đầu máy 1</w:t>
      </w:r>
    </w:p>
    <w:p w14:paraId="3C873824" w14:textId="77777777" w:rsidR="00520CC3" w:rsidRPr="004F0CB4" w:rsidRDefault="00520CC3" w:rsidP="00520CC3">
      <w:pPr>
        <w:spacing w:line="276" w:lineRule="auto"/>
        <w:rPr>
          <w:color w:val="auto"/>
          <w:sz w:val="26"/>
          <w:szCs w:val="26"/>
        </w:rPr>
      </w:pPr>
      <w:r w:rsidRPr="004F0CB4">
        <w:rPr>
          <w:color w:val="auto"/>
          <w:sz w:val="26"/>
          <w:szCs w:val="26"/>
        </w:rPr>
        <w:t>+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13</m:t>
            </m:r>
          </m:sub>
        </m:sSub>
      </m:oMath>
      <w:r w:rsidRPr="004F0CB4">
        <w:rPr>
          <w:color w:val="auto"/>
          <w:sz w:val="26"/>
          <w:szCs w:val="26"/>
        </w:rPr>
        <w:t> là vận tốc của đầu máy 1 so với đường</w:t>
      </w:r>
    </w:p>
    <w:p w14:paraId="2A8188D5" w14:textId="77777777" w:rsidR="00520CC3" w:rsidRPr="004F0CB4" w:rsidRDefault="00520CC3" w:rsidP="00520CC3">
      <w:pPr>
        <w:spacing w:line="276" w:lineRule="auto"/>
        <w:jc w:val="both"/>
        <w:rPr>
          <w:b/>
          <w:color w:val="auto"/>
          <w:sz w:val="26"/>
          <w:szCs w:val="26"/>
        </w:rPr>
      </w:pPr>
      <w:r w:rsidRPr="004F0CB4">
        <w:rPr>
          <w:color w:val="auto"/>
          <w:sz w:val="26"/>
          <w:szCs w:val="26"/>
        </w:rPr>
        <w:t>+</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23</m:t>
            </m:r>
          </m:sub>
        </m:sSub>
      </m:oMath>
      <w:r w:rsidRPr="004F0CB4">
        <w:rPr>
          <w:color w:val="auto"/>
          <w:sz w:val="26"/>
          <w:szCs w:val="26"/>
        </w:rPr>
        <w:t xml:space="preserve"> là vận tốc của đầu máy 2 so với đường</w:t>
      </w:r>
    </w:p>
    <w:p w14:paraId="466B1F5B" w14:textId="77777777" w:rsidR="00520CC3" w:rsidRPr="004F0CB4" w:rsidRDefault="00520CC3" w:rsidP="00520CC3">
      <w:pPr>
        <w:spacing w:line="276" w:lineRule="auto"/>
        <w:rPr>
          <w:color w:val="auto"/>
          <w:sz w:val="26"/>
          <w:szCs w:val="26"/>
        </w:rPr>
      </w:pPr>
      <w:r w:rsidRPr="004F0CB4">
        <w:rPr>
          <w:rFonts w:eastAsia="Calibri"/>
          <w:color w:val="auto"/>
          <w:sz w:val="26"/>
          <w:szCs w:val="26"/>
        </w:rPr>
        <w:t xml:space="preserve">Áp dụng công thức cộng vận tốc: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13</w:t>
      </w:r>
      <w:r w:rsidRPr="004F0CB4">
        <w:rPr>
          <w:color w:val="auto"/>
          <w:sz w:val="26"/>
          <w:szCs w:val="26"/>
        </w:rPr>
        <w:t xml:space="preserve">=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12</w:t>
      </w:r>
      <w:r w:rsidRPr="004F0CB4">
        <w:rPr>
          <w:color w:val="auto"/>
          <w:sz w:val="26"/>
          <w:szCs w:val="26"/>
        </w:rPr>
        <w:t xml:space="preserve">  +  </w:t>
      </w:r>
      <m:oMath>
        <m:acc>
          <m:accPr>
            <m:chr m:val="⃗"/>
            <m:ctrlPr>
              <w:rPr>
                <w:rFonts w:ascii="Cambria Math" w:hAnsi="Cambria Math"/>
                <w:bCs/>
                <w:i/>
                <w:color w:val="auto"/>
                <w:sz w:val="26"/>
                <w:szCs w:val="26"/>
              </w:rPr>
            </m:ctrlPr>
          </m:accPr>
          <m:e>
            <m:r>
              <w:rPr>
                <w:rFonts w:ascii="Cambria Math" w:hAnsi="Cambria Math"/>
                <w:color w:val="auto"/>
                <w:sz w:val="26"/>
                <w:szCs w:val="26"/>
              </w:rPr>
              <m:t>v</m:t>
            </m:r>
          </m:e>
        </m:acc>
      </m:oMath>
      <w:r w:rsidRPr="004F0CB4">
        <w:rPr>
          <w:color w:val="auto"/>
          <w:sz w:val="26"/>
          <w:szCs w:val="26"/>
          <w:vertAlign w:val="subscript"/>
        </w:rPr>
        <w:t>23</w:t>
      </w:r>
    </w:p>
    <w:p w14:paraId="169EC6F2" w14:textId="77777777" w:rsidR="00520CC3" w:rsidRPr="004F0CB4" w:rsidRDefault="00520CC3" w:rsidP="00520CC3">
      <w:pPr>
        <w:spacing w:line="276" w:lineRule="auto"/>
        <w:jc w:val="both"/>
        <w:rPr>
          <w:b/>
          <w:color w:val="auto"/>
          <w:sz w:val="26"/>
          <w:szCs w:val="26"/>
        </w:rPr>
      </w:pPr>
      <w:r w:rsidRPr="004F0CB4">
        <w:rPr>
          <w:color w:val="auto"/>
          <w:sz w:val="26"/>
          <w:szCs w:val="26"/>
        </w:rPr>
        <w:t xml:space="preserve">Hai đầu máy chạy ngược chiều: </w:t>
      </w:r>
      <w:r w:rsidRPr="004F0CB4">
        <w:rPr>
          <w:rFonts w:eastAsia="Calibri"/>
          <w:color w:val="auto"/>
          <w:sz w:val="26"/>
          <w:szCs w:val="26"/>
        </w:rPr>
        <w:t>v</w:t>
      </w:r>
      <w:r w:rsidRPr="004F0CB4">
        <w:rPr>
          <w:rFonts w:eastAsia="Calibri"/>
          <w:color w:val="auto"/>
          <w:sz w:val="26"/>
          <w:szCs w:val="26"/>
          <w:vertAlign w:val="subscript"/>
        </w:rPr>
        <w:t>13</w:t>
      </w:r>
      <w:r w:rsidRPr="004F0CB4">
        <w:rPr>
          <w:rFonts w:eastAsia="Calibri"/>
          <w:color w:val="auto"/>
          <w:sz w:val="26"/>
          <w:szCs w:val="26"/>
        </w:rPr>
        <w:t xml:space="preserve"> = v</w:t>
      </w:r>
      <w:r w:rsidRPr="004F0CB4">
        <w:rPr>
          <w:rFonts w:eastAsia="Calibri"/>
          <w:color w:val="auto"/>
          <w:sz w:val="26"/>
          <w:szCs w:val="26"/>
          <w:vertAlign w:val="subscript"/>
        </w:rPr>
        <w:t>12</w:t>
      </w:r>
      <w:r w:rsidRPr="004F0CB4">
        <w:rPr>
          <w:rFonts w:eastAsia="Calibri"/>
          <w:color w:val="auto"/>
          <w:sz w:val="26"/>
          <w:szCs w:val="26"/>
        </w:rPr>
        <w:t xml:space="preserve"> - v</w:t>
      </w:r>
      <w:r w:rsidRPr="004F0CB4">
        <w:rPr>
          <w:rFonts w:eastAsia="Calibri"/>
          <w:color w:val="auto"/>
          <w:sz w:val="26"/>
          <w:szCs w:val="26"/>
          <w:vertAlign w:val="subscript"/>
        </w:rPr>
        <w:t>23</w:t>
      </w:r>
      <w:r w:rsidRPr="004F0CB4">
        <w:rPr>
          <w:rFonts w:eastAsia="Calibri"/>
          <w:color w:val="auto"/>
          <w:sz w:val="26"/>
          <w:szCs w:val="26"/>
        </w:rPr>
        <w:t xml:space="preserve"> suy ra v</w:t>
      </w:r>
      <w:r w:rsidRPr="004F0CB4">
        <w:rPr>
          <w:rFonts w:eastAsia="Calibri"/>
          <w:color w:val="auto"/>
          <w:sz w:val="26"/>
          <w:szCs w:val="26"/>
          <w:vertAlign w:val="subscript"/>
        </w:rPr>
        <w:t>12</w:t>
      </w:r>
      <w:r w:rsidRPr="004F0CB4">
        <w:rPr>
          <w:rFonts w:eastAsia="Calibri"/>
          <w:color w:val="auto"/>
          <w:sz w:val="26"/>
          <w:szCs w:val="26"/>
        </w:rPr>
        <w:t xml:space="preserve"> = v</w:t>
      </w:r>
      <w:r w:rsidRPr="004F0CB4">
        <w:rPr>
          <w:rFonts w:eastAsia="Calibri"/>
          <w:color w:val="auto"/>
          <w:sz w:val="26"/>
          <w:szCs w:val="26"/>
          <w:vertAlign w:val="subscript"/>
        </w:rPr>
        <w:t>13</w:t>
      </w:r>
      <w:r w:rsidRPr="004F0CB4">
        <w:rPr>
          <w:rFonts w:eastAsia="Calibri"/>
          <w:color w:val="auto"/>
          <w:sz w:val="26"/>
          <w:szCs w:val="26"/>
        </w:rPr>
        <w:t xml:space="preserve"> + v</w:t>
      </w:r>
      <w:r w:rsidRPr="004F0CB4">
        <w:rPr>
          <w:rFonts w:eastAsia="Calibri"/>
          <w:color w:val="auto"/>
          <w:sz w:val="26"/>
          <w:szCs w:val="26"/>
          <w:vertAlign w:val="subscript"/>
        </w:rPr>
        <w:t>23</w:t>
      </w:r>
      <w:r w:rsidRPr="004F0CB4">
        <w:rPr>
          <w:color w:val="auto"/>
          <w:sz w:val="26"/>
          <w:szCs w:val="26"/>
        </w:rPr>
        <w:t>= 60+ 40= 100km/h</w:t>
      </w:r>
    </w:p>
    <w:p w14:paraId="6442E011" w14:textId="77777777" w:rsidR="00520CC3" w:rsidRPr="004F0CB4" w:rsidRDefault="00520CC3" w:rsidP="00520CC3">
      <w:pPr>
        <w:spacing w:line="276" w:lineRule="auto"/>
        <w:jc w:val="both"/>
        <w:rPr>
          <w:rFonts w:eastAsia="Calibri"/>
          <w:b/>
          <w:i/>
          <w:iCs/>
          <w:color w:val="auto"/>
          <w:sz w:val="26"/>
          <w:szCs w:val="26"/>
          <w:lang w:val="fr-FR"/>
          <w14:ligatures w14:val="standardContextual"/>
        </w:rPr>
      </w:pPr>
      <w:r w:rsidRPr="004F0CB4">
        <w:rPr>
          <w:b/>
          <w:color w:val="auto"/>
          <w:sz w:val="26"/>
          <w:szCs w:val="26"/>
        </w:rPr>
        <w:t>Câu 6:</w:t>
      </w:r>
    </w:p>
    <w:p w14:paraId="749AE82E" w14:textId="77777777" w:rsidR="00520CC3" w:rsidRPr="004F0CB4" w:rsidRDefault="00520CC3" w:rsidP="00520CC3">
      <w:pPr>
        <w:spacing w:line="276" w:lineRule="auto"/>
        <w:jc w:val="both"/>
        <w:rPr>
          <w:color w:val="auto"/>
          <w:sz w:val="26"/>
          <w:szCs w:val="26"/>
        </w:rPr>
      </w:pPr>
      <w:r w:rsidRPr="004F0CB4">
        <w:rPr>
          <w:color w:val="auto"/>
          <w:sz w:val="26"/>
          <w:szCs w:val="26"/>
        </w:rPr>
        <w:t>Gọi:</w:t>
      </w:r>
      <w:r w:rsidRPr="004F0CB4">
        <w:rPr>
          <w:color w:val="auto"/>
          <w:sz w:val="26"/>
          <w:szCs w:val="26"/>
        </w:rPr>
        <w:tab/>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12</m:t>
            </m:r>
          </m:sub>
        </m:sSub>
      </m:oMath>
      <w:r w:rsidRPr="004F0CB4">
        <w:rPr>
          <w:color w:val="auto"/>
          <w:sz w:val="26"/>
          <w:szCs w:val="26"/>
        </w:rPr>
        <w:t> là vận tốc của canô so với nước</w:t>
      </w:r>
    </w:p>
    <w:p w14:paraId="75CA1E26" w14:textId="77777777" w:rsidR="00520CC3" w:rsidRPr="004F0CB4" w:rsidRDefault="00520CC3" w:rsidP="00520CC3">
      <w:pPr>
        <w:spacing w:line="276" w:lineRule="auto"/>
        <w:ind w:firstLine="806"/>
        <w:jc w:val="both"/>
        <w:rPr>
          <w:color w:val="auto"/>
          <w:sz w:val="26"/>
          <w:szCs w:val="26"/>
        </w:rPr>
      </w:pPr>
      <w:r w:rsidRPr="004F0CB4">
        <w:rPr>
          <w:color w:val="auto"/>
          <w:sz w:val="26"/>
          <w:szCs w:val="26"/>
          <w:bdr w:val="none" w:sz="0" w:space="0" w:color="auto" w:frame="1"/>
        </w:rPr>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23</m:t>
            </m:r>
          </m:sub>
        </m:sSub>
      </m:oMath>
      <w:r w:rsidRPr="004F0CB4">
        <w:rPr>
          <w:color w:val="auto"/>
          <w:sz w:val="26"/>
          <w:szCs w:val="26"/>
        </w:rPr>
        <w:t> là vận tốc của nước so với bờ</w:t>
      </w:r>
    </w:p>
    <w:p w14:paraId="65F3984E" w14:textId="77777777" w:rsidR="00520CC3" w:rsidRPr="004F0CB4" w:rsidRDefault="00520CC3" w:rsidP="00520CC3">
      <w:pPr>
        <w:spacing w:line="276" w:lineRule="auto"/>
        <w:ind w:firstLine="806"/>
        <w:jc w:val="both"/>
        <w:rPr>
          <w:color w:val="auto"/>
          <w:sz w:val="26"/>
          <w:szCs w:val="26"/>
        </w:rPr>
      </w:pPr>
      <w:r w:rsidRPr="004F0CB4">
        <w:rPr>
          <w:color w:val="auto"/>
          <w:sz w:val="26"/>
          <w:szCs w:val="26"/>
        </w:rPr>
        <w:t xml:space="preserve">+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13</m:t>
            </m:r>
          </m:sub>
        </m:sSub>
      </m:oMath>
      <w:r w:rsidRPr="004F0CB4">
        <w:rPr>
          <w:color w:val="auto"/>
          <w:sz w:val="26"/>
          <w:szCs w:val="26"/>
        </w:rPr>
        <w:t xml:space="preserve"> là vận tốc của canô so với bờ</w:t>
      </w:r>
    </w:p>
    <w:p w14:paraId="4D26D5F5" w14:textId="77777777" w:rsidR="00520CC3" w:rsidRPr="004F0CB4" w:rsidRDefault="00520CC3" w:rsidP="00520CC3">
      <w:pPr>
        <w:spacing w:line="276" w:lineRule="auto"/>
        <w:jc w:val="both"/>
        <w:rPr>
          <w:color w:val="auto"/>
          <w:sz w:val="26"/>
          <w:szCs w:val="26"/>
        </w:rPr>
      </w:pPr>
      <w:r w:rsidRPr="004F0CB4">
        <w:rPr>
          <w:color w:val="auto"/>
          <w:sz w:val="26"/>
          <w:szCs w:val="26"/>
        </w:rPr>
        <w:t>Ta có: </w:t>
      </w:r>
      <m:oMath>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13</m:t>
            </m:r>
          </m:sub>
        </m:sSub>
        <m:r>
          <w:rPr>
            <w:rFonts w:ascii="Cambria Math" w:hAnsi="Cambria Math"/>
            <w:color w:val="auto"/>
            <w:sz w:val="26"/>
            <w:szCs w:val="26"/>
          </w:rPr>
          <m:t>=</m:t>
        </m:r>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12</m:t>
            </m:r>
          </m:sub>
        </m:sSub>
        <m:r>
          <w:rPr>
            <w:rFonts w:ascii="Cambria Math" w:hAnsi="Cambria Math"/>
            <w:color w:val="auto"/>
            <w:sz w:val="26"/>
            <w:szCs w:val="26"/>
          </w:rPr>
          <m:t>+</m:t>
        </m:r>
        <m:sSub>
          <m:sSubPr>
            <m:ctrlPr>
              <w:rPr>
                <w:rFonts w:ascii="Cambria Math" w:hAnsi="Cambria Math"/>
                <w:i/>
                <w:color w:val="auto"/>
                <w:sz w:val="26"/>
                <w:szCs w:val="26"/>
              </w:rPr>
            </m:ctrlPr>
          </m:sSubPr>
          <m:e>
            <m:acc>
              <m:accPr>
                <m:chr m:val="⃗"/>
                <m:ctrlPr>
                  <w:rPr>
                    <w:rFonts w:ascii="Cambria Math" w:hAnsi="Cambria Math"/>
                    <w:i/>
                    <w:color w:val="auto"/>
                    <w:sz w:val="26"/>
                    <w:szCs w:val="26"/>
                  </w:rPr>
                </m:ctrlPr>
              </m:accPr>
              <m:e>
                <m:r>
                  <w:rPr>
                    <w:rFonts w:ascii="Cambria Math" w:hAnsi="Cambria Math"/>
                    <w:color w:val="auto"/>
                    <w:sz w:val="26"/>
                    <w:szCs w:val="26"/>
                  </w:rPr>
                  <m:t>v</m:t>
                </m:r>
              </m:e>
            </m:acc>
          </m:e>
          <m:sub>
            <m:r>
              <w:rPr>
                <w:rFonts w:ascii="Cambria Math" w:hAnsi="Cambria Math"/>
                <w:color w:val="auto"/>
                <w:sz w:val="26"/>
                <w:szCs w:val="26"/>
              </w:rPr>
              <m:t>23</m:t>
            </m:r>
          </m:sub>
        </m:sSub>
      </m:oMath>
      <w:r w:rsidRPr="004F0CB4">
        <w:rPr>
          <w:color w:val="auto"/>
          <w:sz w:val="26"/>
          <w:szCs w:val="26"/>
        </w:rPr>
        <w:t> </w:t>
      </w:r>
    </w:p>
    <w:p w14:paraId="65EAE7E0" w14:textId="77777777" w:rsidR="00520CC3" w:rsidRPr="004F0CB4" w:rsidRDefault="00520CC3" w:rsidP="00520CC3">
      <w:pPr>
        <w:spacing w:line="276" w:lineRule="auto"/>
        <w:jc w:val="both"/>
        <w:rPr>
          <w:color w:val="auto"/>
          <w:sz w:val="26"/>
          <w:szCs w:val="26"/>
        </w:rPr>
      </w:pPr>
      <w:r w:rsidRPr="004F0CB4">
        <w:rPr>
          <w:color w:val="auto"/>
          <w:sz w:val="26"/>
          <w:szCs w:val="26"/>
        </w:rPr>
        <w:t>- Khi canô chạy trên mặt nước yên lặng, tức </w:t>
      </w:r>
      <w:r w:rsidRPr="004F0CB4">
        <w:rPr>
          <w:color w:val="auto"/>
          <w:sz w:val="26"/>
          <w:szCs w:val="26"/>
          <w:bdr w:val="none" w:sz="0" w:space="0" w:color="auto" w:frame="1"/>
        </w:rPr>
        <w:t>v</w:t>
      </w:r>
      <w:r w:rsidRPr="004F0CB4">
        <w:rPr>
          <w:color w:val="auto"/>
          <w:sz w:val="26"/>
          <w:szCs w:val="26"/>
          <w:bdr w:val="none" w:sz="0" w:space="0" w:color="auto" w:frame="1"/>
          <w:vertAlign w:val="subscript"/>
        </w:rPr>
        <w:t xml:space="preserve">23 </w:t>
      </w:r>
      <w:r w:rsidRPr="004F0CB4">
        <w:rPr>
          <w:color w:val="auto"/>
          <w:sz w:val="26"/>
          <w:szCs w:val="26"/>
          <w:bdr w:val="none" w:sz="0" w:space="0" w:color="auto" w:frame="1"/>
        </w:rPr>
        <w:t>= 0</w:t>
      </w:r>
      <w:r w:rsidRPr="004F0CB4">
        <w:rPr>
          <w:color w:val="auto"/>
          <w:sz w:val="26"/>
          <w:szCs w:val="26"/>
        </w:rPr>
        <w:t xml:space="preserve">, ta có: </w:t>
      </w:r>
      <w:r w:rsidRPr="004F0CB4">
        <w:rPr>
          <w:color w:val="auto"/>
          <w:sz w:val="26"/>
          <w:szCs w:val="26"/>
          <w:bdr w:val="none" w:sz="0" w:space="0" w:color="auto" w:frame="1"/>
        </w:rPr>
        <w:t>v</w:t>
      </w:r>
      <w:r w:rsidRPr="004F0CB4">
        <w:rPr>
          <w:color w:val="auto"/>
          <w:sz w:val="26"/>
          <w:szCs w:val="26"/>
          <w:bdr w:val="none" w:sz="0" w:space="0" w:color="auto" w:frame="1"/>
          <w:vertAlign w:val="subscript"/>
        </w:rPr>
        <w:t>12</w:t>
      </w:r>
      <w:r w:rsidRPr="004F0CB4">
        <w:rPr>
          <w:color w:val="auto"/>
          <w:sz w:val="26"/>
          <w:szCs w:val="26"/>
          <w:bdr w:val="none" w:sz="0" w:space="0" w:color="auto" w:frame="1"/>
        </w:rPr>
        <w:t xml:space="preserve"> = v</w:t>
      </w:r>
      <w:r w:rsidRPr="004F0CB4">
        <w:rPr>
          <w:color w:val="auto"/>
          <w:sz w:val="26"/>
          <w:szCs w:val="26"/>
          <w:bdr w:val="none" w:sz="0" w:space="0" w:color="auto" w:frame="1"/>
          <w:vertAlign w:val="subscript"/>
        </w:rPr>
        <w:t>13</w:t>
      </w:r>
      <w:r w:rsidRPr="004F0CB4">
        <w:rPr>
          <w:color w:val="auto"/>
          <w:sz w:val="26"/>
          <w:szCs w:val="26"/>
          <w:bdr w:val="none" w:sz="0" w:space="0" w:color="auto" w:frame="1"/>
        </w:rPr>
        <w:t xml:space="preserve"> = 21,5(km/h)</w:t>
      </w:r>
    </w:p>
    <w:p w14:paraId="7FCE6E56" w14:textId="77777777" w:rsidR="00520CC3" w:rsidRPr="004F0CB4" w:rsidRDefault="00520CC3" w:rsidP="00520CC3">
      <w:pPr>
        <w:spacing w:line="276" w:lineRule="auto"/>
        <w:jc w:val="both"/>
        <w:rPr>
          <w:color w:val="auto"/>
          <w:sz w:val="26"/>
          <w:szCs w:val="26"/>
        </w:rPr>
      </w:pPr>
      <w:r w:rsidRPr="004F0CB4">
        <w:rPr>
          <w:color w:val="auto"/>
          <w:sz w:val="26"/>
          <w:szCs w:val="26"/>
        </w:rPr>
        <w:t xml:space="preserve">- Khi canô chạy xuôi dòng sông, ta có: </w:t>
      </w:r>
      <w:r w:rsidRPr="004F0CB4">
        <w:rPr>
          <w:color w:val="auto"/>
          <w:sz w:val="26"/>
          <w:szCs w:val="26"/>
          <w:bdr w:val="none" w:sz="0" w:space="0" w:color="auto" w:frame="1"/>
        </w:rPr>
        <w:t>v</w:t>
      </w:r>
      <w:r w:rsidRPr="004F0CB4">
        <w:rPr>
          <w:color w:val="auto"/>
          <w:sz w:val="26"/>
          <w:szCs w:val="26"/>
          <w:bdr w:val="none" w:sz="0" w:space="0" w:color="auto" w:frame="1"/>
          <w:vertAlign w:val="subscript"/>
        </w:rPr>
        <w:t>13</w:t>
      </w:r>
      <w:r w:rsidRPr="004F0CB4">
        <w:rPr>
          <w:color w:val="auto"/>
          <w:sz w:val="26"/>
          <w:szCs w:val="26"/>
          <w:bdr w:val="none" w:sz="0" w:space="0" w:color="auto" w:frame="1"/>
        </w:rPr>
        <w:t xml:space="preserve"> = v</w:t>
      </w:r>
      <w:r w:rsidRPr="004F0CB4">
        <w:rPr>
          <w:color w:val="auto"/>
          <w:sz w:val="26"/>
          <w:szCs w:val="26"/>
          <w:bdr w:val="none" w:sz="0" w:space="0" w:color="auto" w:frame="1"/>
          <w:vertAlign w:val="subscript"/>
        </w:rPr>
        <w:t>12</w:t>
      </w:r>
      <w:r w:rsidRPr="004F0CB4">
        <w:rPr>
          <w:color w:val="auto"/>
          <w:sz w:val="26"/>
          <w:szCs w:val="26"/>
          <w:bdr w:val="none" w:sz="0" w:space="0" w:color="auto" w:frame="1"/>
        </w:rPr>
        <w:t xml:space="preserve"> + v</w:t>
      </w:r>
      <w:r w:rsidRPr="004F0CB4">
        <w:rPr>
          <w:color w:val="auto"/>
          <w:sz w:val="26"/>
          <w:szCs w:val="26"/>
          <w:bdr w:val="none" w:sz="0" w:space="0" w:color="auto" w:frame="1"/>
          <w:vertAlign w:val="subscript"/>
        </w:rPr>
        <w:t>23</w:t>
      </w:r>
      <w:r w:rsidRPr="004F0CB4">
        <w:rPr>
          <w:color w:val="auto"/>
          <w:sz w:val="26"/>
          <w:szCs w:val="26"/>
          <w:bdr w:val="none" w:sz="0" w:space="0" w:color="auto" w:frame="1"/>
        </w:rPr>
        <w:t xml:space="preserve"> = 21,5 + v</w:t>
      </w:r>
      <w:r w:rsidRPr="004F0CB4">
        <w:rPr>
          <w:color w:val="auto"/>
          <w:sz w:val="26"/>
          <w:szCs w:val="26"/>
          <w:bdr w:val="none" w:sz="0" w:space="0" w:color="auto" w:frame="1"/>
          <w:vertAlign w:val="subscript"/>
        </w:rPr>
        <w:t>23</w:t>
      </w:r>
    </w:p>
    <w:p w14:paraId="2D6BE403" w14:textId="77777777" w:rsidR="00520CC3" w:rsidRPr="004F0CB4" w:rsidRDefault="00520CC3" w:rsidP="00520CC3">
      <w:pPr>
        <w:spacing w:line="276" w:lineRule="auto"/>
        <w:jc w:val="both"/>
        <w:rPr>
          <w:color w:val="auto"/>
          <w:sz w:val="26"/>
          <w:szCs w:val="26"/>
          <w:bdr w:val="none" w:sz="0" w:space="0" w:color="auto" w:frame="1"/>
        </w:rPr>
      </w:pPr>
      <m:oMathPara>
        <m:oMath>
          <m:r>
            <w:rPr>
              <w:rFonts w:ascii="Cambria Math" w:hAnsi="Cambria Math"/>
              <w:i/>
              <w:color w:val="auto"/>
              <w:sz w:val="26"/>
              <w:szCs w:val="26"/>
              <w:bdr w:val="none" w:sz="0" w:space="0" w:color="auto" w:frame="1"/>
            </w:rPr>
            <w:sym w:font="Symbol" w:char="F0DE"/>
          </m:r>
          <m:r>
            <w:rPr>
              <w:rFonts w:ascii="Cambria Math" w:hAnsi="Cambria Math"/>
              <w:color w:val="auto"/>
              <w:sz w:val="26"/>
              <w:szCs w:val="26"/>
              <w:bdr w:val="none" w:sz="0" w:space="0" w:color="auto" w:frame="1"/>
            </w:rPr>
            <m:t xml:space="preserve"> </m:t>
          </m:r>
          <m:sSub>
            <m:sSubPr>
              <m:ctrlPr>
                <w:rPr>
                  <w:rFonts w:ascii="Cambria Math" w:hAnsi="Cambria Math"/>
                  <w:i/>
                  <w:color w:val="auto"/>
                  <w:sz w:val="26"/>
                  <w:szCs w:val="26"/>
                  <w:bdr w:val="none" w:sz="0" w:space="0" w:color="auto" w:frame="1"/>
                </w:rPr>
              </m:ctrlPr>
            </m:sSubPr>
            <m:e>
              <m:r>
                <w:rPr>
                  <w:rFonts w:ascii="Cambria Math" w:hAnsi="Cambria Math"/>
                  <w:color w:val="auto"/>
                  <w:sz w:val="26"/>
                  <w:szCs w:val="26"/>
                  <w:bdr w:val="none" w:sz="0" w:space="0" w:color="auto" w:frame="1"/>
                </w:rPr>
                <m:t>t</m:t>
              </m:r>
            </m:e>
            <m:sub>
              <m:r>
                <w:rPr>
                  <w:rFonts w:ascii="Cambria Math" w:hAnsi="Cambria Math"/>
                  <w:color w:val="auto"/>
                  <w:sz w:val="26"/>
                  <w:szCs w:val="26"/>
                  <w:bdr w:val="none" w:sz="0" w:space="0" w:color="auto" w:frame="1"/>
                </w:rPr>
                <m:t>1</m:t>
              </m:r>
            </m:sub>
          </m:sSub>
          <m:r>
            <w:rPr>
              <w:rFonts w:ascii="Cambria Math" w:hAnsi="Cambria Math"/>
              <w:color w:val="auto"/>
              <w:sz w:val="26"/>
              <w:szCs w:val="26"/>
              <w:bdr w:val="none" w:sz="0" w:space="0" w:color="auto" w:frame="1"/>
            </w:rPr>
            <m:t>=</m:t>
          </m:r>
          <m:f>
            <m:fPr>
              <m:ctrlPr>
                <w:rPr>
                  <w:rFonts w:ascii="Cambria Math" w:hAnsi="Cambria Math"/>
                  <w:i/>
                  <w:color w:val="auto"/>
                  <w:sz w:val="26"/>
                  <w:szCs w:val="26"/>
                  <w:bdr w:val="none" w:sz="0" w:space="0" w:color="auto" w:frame="1"/>
                </w:rPr>
              </m:ctrlPr>
            </m:fPr>
            <m:num>
              <m:r>
                <w:rPr>
                  <w:rFonts w:ascii="Cambria Math" w:hAnsi="Cambria Math"/>
                  <w:color w:val="auto"/>
                  <w:sz w:val="26"/>
                  <w:szCs w:val="26"/>
                  <w:bdr w:val="none" w:sz="0" w:space="0" w:color="auto" w:frame="1"/>
                </w:rPr>
                <m:t>d</m:t>
              </m:r>
            </m:num>
            <m:den>
              <m:r>
                <w:rPr>
                  <w:rFonts w:ascii="Cambria Math" w:hAnsi="Cambria Math"/>
                  <w:color w:val="auto"/>
                  <w:sz w:val="26"/>
                  <w:szCs w:val="26"/>
                  <w:bdr w:val="none" w:sz="0" w:space="0" w:color="auto" w:frame="1"/>
                </w:rPr>
                <m:t>21,5+</m:t>
              </m:r>
              <m:sSub>
                <m:sSubPr>
                  <m:ctrlPr>
                    <w:rPr>
                      <w:rFonts w:ascii="Cambria Math" w:hAnsi="Cambria Math"/>
                      <w:i/>
                      <w:color w:val="auto"/>
                      <w:sz w:val="26"/>
                      <w:szCs w:val="26"/>
                      <w:bdr w:val="none" w:sz="0" w:space="0" w:color="auto" w:frame="1"/>
                    </w:rPr>
                  </m:ctrlPr>
                </m:sSubPr>
                <m:e>
                  <m:r>
                    <w:rPr>
                      <w:rFonts w:ascii="Cambria Math" w:hAnsi="Cambria Math"/>
                      <w:color w:val="auto"/>
                      <w:sz w:val="26"/>
                      <w:szCs w:val="26"/>
                      <w:bdr w:val="none" w:sz="0" w:space="0" w:color="auto" w:frame="1"/>
                    </w:rPr>
                    <m:t>v</m:t>
                  </m:r>
                </m:e>
                <m:sub>
                  <m:r>
                    <w:rPr>
                      <w:rFonts w:ascii="Cambria Math" w:hAnsi="Cambria Math"/>
                      <w:color w:val="auto"/>
                      <w:sz w:val="26"/>
                      <w:szCs w:val="26"/>
                      <w:bdr w:val="none" w:sz="0" w:space="0" w:color="auto" w:frame="1"/>
                    </w:rPr>
                    <m:t>23</m:t>
                  </m:r>
                </m:sub>
              </m:sSub>
            </m:den>
          </m:f>
          <m:r>
            <w:rPr>
              <w:rFonts w:ascii="Cambria Math" w:hAnsi="Cambria Math"/>
              <w:color w:val="auto"/>
              <w:sz w:val="26"/>
              <w:szCs w:val="26"/>
              <w:bdr w:val="none" w:sz="0" w:space="0" w:color="auto" w:frame="1"/>
            </w:rPr>
            <m:t xml:space="preserve">=1     </m:t>
          </m:r>
          <m:r>
            <w:rPr>
              <w:rFonts w:ascii="Cambria Math" w:hAnsi="Cambria Math"/>
              <w:i/>
              <w:color w:val="auto"/>
              <w:sz w:val="26"/>
              <w:szCs w:val="26"/>
              <w:bdr w:val="none" w:sz="0" w:space="0" w:color="auto" w:frame="1"/>
            </w:rPr>
            <w:sym w:font="Symbol" w:char="F0DE"/>
          </m:r>
          <m:r>
            <w:rPr>
              <w:rFonts w:ascii="Cambria Math" w:hAnsi="Cambria Math"/>
              <w:color w:val="auto"/>
              <w:sz w:val="26"/>
              <w:szCs w:val="26"/>
              <w:bdr w:val="none" w:sz="0" w:space="0" w:color="auto" w:frame="1"/>
            </w:rPr>
            <m:t xml:space="preserve"> 21,5=d-</m:t>
          </m:r>
          <m:sSub>
            <m:sSubPr>
              <m:ctrlPr>
                <w:rPr>
                  <w:rFonts w:ascii="Cambria Math" w:hAnsi="Cambria Math"/>
                  <w:i/>
                  <w:color w:val="auto"/>
                  <w:sz w:val="26"/>
                  <w:szCs w:val="26"/>
                  <w:bdr w:val="none" w:sz="0" w:space="0" w:color="auto" w:frame="1"/>
                </w:rPr>
              </m:ctrlPr>
            </m:sSubPr>
            <m:e>
              <m:r>
                <w:rPr>
                  <w:rFonts w:ascii="Cambria Math" w:hAnsi="Cambria Math"/>
                  <w:color w:val="auto"/>
                  <w:sz w:val="26"/>
                  <w:szCs w:val="26"/>
                  <w:bdr w:val="none" w:sz="0" w:space="0" w:color="auto" w:frame="1"/>
                </w:rPr>
                <m:t>v</m:t>
              </m:r>
            </m:e>
            <m:sub>
              <m:r>
                <w:rPr>
                  <w:rFonts w:ascii="Cambria Math" w:hAnsi="Cambria Math"/>
                  <w:color w:val="auto"/>
                  <w:sz w:val="26"/>
                  <w:szCs w:val="26"/>
                  <w:bdr w:val="none" w:sz="0" w:space="0" w:color="auto" w:frame="1"/>
                </w:rPr>
                <m:t>23</m:t>
              </m:r>
            </m:sub>
          </m:sSub>
          <m:r>
            <w:rPr>
              <w:rFonts w:ascii="Cambria Math" w:hAnsi="Cambria Math"/>
              <w:color w:val="auto"/>
              <w:sz w:val="26"/>
              <w:szCs w:val="26"/>
              <w:bdr w:val="none" w:sz="0" w:space="0" w:color="auto" w:frame="1"/>
            </w:rPr>
            <m:t xml:space="preserve"> (1)</m:t>
          </m:r>
        </m:oMath>
      </m:oMathPara>
    </w:p>
    <w:p w14:paraId="1F1709DA" w14:textId="77777777" w:rsidR="00520CC3" w:rsidRPr="004F0CB4" w:rsidRDefault="00520CC3" w:rsidP="00520CC3">
      <w:pPr>
        <w:spacing w:line="276" w:lineRule="auto"/>
        <w:jc w:val="both"/>
        <w:rPr>
          <w:color w:val="auto"/>
          <w:sz w:val="26"/>
          <w:szCs w:val="26"/>
          <w:bdr w:val="none" w:sz="0" w:space="0" w:color="auto" w:frame="1"/>
          <w:lang w:val="fr-FR"/>
        </w:rPr>
      </w:pPr>
      <w:r w:rsidRPr="004F0CB4">
        <w:rPr>
          <w:color w:val="auto"/>
          <w:sz w:val="26"/>
          <w:szCs w:val="26"/>
          <w:lang w:val="fr-FR"/>
        </w:rPr>
        <w:t xml:space="preserve">- Khi canô quay lại, ta có: </w:t>
      </w:r>
      <w:r w:rsidRPr="004F0CB4">
        <w:rPr>
          <w:color w:val="auto"/>
          <w:sz w:val="26"/>
          <w:szCs w:val="26"/>
          <w:bdr w:val="none" w:sz="0" w:space="0" w:color="auto" w:frame="1"/>
          <w:lang w:val="fr-FR"/>
        </w:rPr>
        <w:t>v’</w:t>
      </w:r>
      <w:r w:rsidRPr="004F0CB4">
        <w:rPr>
          <w:color w:val="auto"/>
          <w:sz w:val="26"/>
          <w:szCs w:val="26"/>
          <w:bdr w:val="none" w:sz="0" w:space="0" w:color="auto" w:frame="1"/>
          <w:vertAlign w:val="subscript"/>
          <w:lang w:val="fr-FR"/>
        </w:rPr>
        <w:t>13</w:t>
      </w:r>
      <w:r w:rsidRPr="004F0CB4">
        <w:rPr>
          <w:color w:val="auto"/>
          <w:sz w:val="26"/>
          <w:szCs w:val="26"/>
          <w:bdr w:val="none" w:sz="0" w:space="0" w:color="auto" w:frame="1"/>
          <w:lang w:val="fr-FR"/>
        </w:rPr>
        <w:t xml:space="preserve"> = v</w:t>
      </w:r>
      <w:r w:rsidRPr="004F0CB4">
        <w:rPr>
          <w:color w:val="auto"/>
          <w:sz w:val="26"/>
          <w:szCs w:val="26"/>
          <w:bdr w:val="none" w:sz="0" w:space="0" w:color="auto" w:frame="1"/>
          <w:vertAlign w:val="subscript"/>
          <w:lang w:val="fr-FR"/>
        </w:rPr>
        <w:t>12</w:t>
      </w:r>
      <w:r w:rsidRPr="004F0CB4">
        <w:rPr>
          <w:color w:val="auto"/>
          <w:sz w:val="26"/>
          <w:szCs w:val="26"/>
          <w:bdr w:val="none" w:sz="0" w:space="0" w:color="auto" w:frame="1"/>
          <w:lang w:val="fr-FR"/>
        </w:rPr>
        <w:t xml:space="preserve"> – v</w:t>
      </w:r>
      <w:r w:rsidRPr="004F0CB4">
        <w:rPr>
          <w:color w:val="auto"/>
          <w:sz w:val="26"/>
          <w:szCs w:val="26"/>
          <w:bdr w:val="none" w:sz="0" w:space="0" w:color="auto" w:frame="1"/>
          <w:vertAlign w:val="subscript"/>
          <w:lang w:val="fr-FR"/>
        </w:rPr>
        <w:t>23</w:t>
      </w:r>
      <w:r w:rsidRPr="004F0CB4">
        <w:rPr>
          <w:color w:val="auto"/>
          <w:sz w:val="26"/>
          <w:szCs w:val="26"/>
          <w:bdr w:val="none" w:sz="0" w:space="0" w:color="auto" w:frame="1"/>
          <w:lang w:val="fr-FR"/>
        </w:rPr>
        <w:t xml:space="preserve"> = 21,5 + v</w:t>
      </w:r>
      <w:r w:rsidRPr="004F0CB4">
        <w:rPr>
          <w:color w:val="auto"/>
          <w:sz w:val="26"/>
          <w:szCs w:val="26"/>
          <w:bdr w:val="none" w:sz="0" w:space="0" w:color="auto" w:frame="1"/>
          <w:vertAlign w:val="subscript"/>
          <w:lang w:val="fr-FR"/>
        </w:rPr>
        <w:t>23</w:t>
      </w:r>
    </w:p>
    <w:p w14:paraId="51E1C3F7" w14:textId="77777777" w:rsidR="00520CC3" w:rsidRPr="004F0CB4" w:rsidRDefault="00520CC3" w:rsidP="00520CC3">
      <w:pPr>
        <w:spacing w:line="276" w:lineRule="auto"/>
        <w:jc w:val="both"/>
        <w:rPr>
          <w:color w:val="auto"/>
          <w:sz w:val="26"/>
          <w:szCs w:val="26"/>
          <w:bdr w:val="none" w:sz="0" w:space="0" w:color="auto" w:frame="1"/>
        </w:rPr>
      </w:pPr>
      <m:oMathPara>
        <m:oMath>
          <m:r>
            <w:rPr>
              <w:rFonts w:ascii="Cambria Math" w:hAnsi="Cambria Math"/>
              <w:i/>
              <w:color w:val="auto"/>
              <w:sz w:val="26"/>
              <w:szCs w:val="26"/>
              <w:bdr w:val="none" w:sz="0" w:space="0" w:color="auto" w:frame="1"/>
            </w:rPr>
            <w:sym w:font="Symbol" w:char="F0DE"/>
          </m:r>
          <m:r>
            <w:rPr>
              <w:rFonts w:ascii="Cambria Math" w:hAnsi="Cambria Math"/>
              <w:color w:val="auto"/>
              <w:sz w:val="26"/>
              <w:szCs w:val="26"/>
              <w:bdr w:val="none" w:sz="0" w:space="0" w:color="auto" w:frame="1"/>
            </w:rPr>
            <m:t xml:space="preserve"> </m:t>
          </m:r>
          <m:sSub>
            <m:sSubPr>
              <m:ctrlPr>
                <w:rPr>
                  <w:rFonts w:ascii="Cambria Math" w:hAnsi="Cambria Math"/>
                  <w:i/>
                  <w:color w:val="auto"/>
                  <w:sz w:val="26"/>
                  <w:szCs w:val="26"/>
                  <w:bdr w:val="none" w:sz="0" w:space="0" w:color="auto" w:frame="1"/>
                </w:rPr>
              </m:ctrlPr>
            </m:sSubPr>
            <m:e>
              <m:r>
                <w:rPr>
                  <w:rFonts w:ascii="Cambria Math" w:hAnsi="Cambria Math"/>
                  <w:color w:val="auto"/>
                  <w:sz w:val="26"/>
                  <w:szCs w:val="26"/>
                  <w:bdr w:val="none" w:sz="0" w:space="0" w:color="auto" w:frame="1"/>
                </w:rPr>
                <m:t>t</m:t>
              </m:r>
            </m:e>
            <m:sub>
              <m:r>
                <w:rPr>
                  <w:rFonts w:ascii="Cambria Math" w:hAnsi="Cambria Math"/>
                  <w:color w:val="auto"/>
                  <w:sz w:val="26"/>
                  <w:szCs w:val="26"/>
                  <w:bdr w:val="none" w:sz="0" w:space="0" w:color="auto" w:frame="1"/>
                </w:rPr>
                <m:t>2</m:t>
              </m:r>
            </m:sub>
          </m:sSub>
          <m:r>
            <w:rPr>
              <w:rFonts w:ascii="Cambria Math" w:hAnsi="Cambria Math"/>
              <w:color w:val="auto"/>
              <w:sz w:val="26"/>
              <w:szCs w:val="26"/>
              <w:bdr w:val="none" w:sz="0" w:space="0" w:color="auto" w:frame="1"/>
            </w:rPr>
            <m:t>=</m:t>
          </m:r>
          <m:f>
            <m:fPr>
              <m:ctrlPr>
                <w:rPr>
                  <w:rFonts w:ascii="Cambria Math" w:hAnsi="Cambria Math"/>
                  <w:i/>
                  <w:color w:val="auto"/>
                  <w:sz w:val="26"/>
                  <w:szCs w:val="26"/>
                  <w:bdr w:val="none" w:sz="0" w:space="0" w:color="auto" w:frame="1"/>
                </w:rPr>
              </m:ctrlPr>
            </m:fPr>
            <m:num>
              <m:r>
                <w:rPr>
                  <w:rFonts w:ascii="Cambria Math" w:hAnsi="Cambria Math"/>
                  <w:color w:val="auto"/>
                  <w:sz w:val="26"/>
                  <w:szCs w:val="26"/>
                  <w:bdr w:val="none" w:sz="0" w:space="0" w:color="auto" w:frame="1"/>
                </w:rPr>
                <m:t>d</m:t>
              </m:r>
            </m:num>
            <m:den>
              <m:r>
                <w:rPr>
                  <w:rFonts w:ascii="Cambria Math" w:hAnsi="Cambria Math"/>
                  <w:color w:val="auto"/>
                  <w:sz w:val="26"/>
                  <w:szCs w:val="26"/>
                  <w:bdr w:val="none" w:sz="0" w:space="0" w:color="auto" w:frame="1"/>
                </w:rPr>
                <m:t>21,5-</m:t>
              </m:r>
              <m:sSub>
                <m:sSubPr>
                  <m:ctrlPr>
                    <w:rPr>
                      <w:rFonts w:ascii="Cambria Math" w:hAnsi="Cambria Math"/>
                      <w:i/>
                      <w:color w:val="auto"/>
                      <w:sz w:val="26"/>
                      <w:szCs w:val="26"/>
                      <w:bdr w:val="none" w:sz="0" w:space="0" w:color="auto" w:frame="1"/>
                    </w:rPr>
                  </m:ctrlPr>
                </m:sSubPr>
                <m:e>
                  <m:r>
                    <w:rPr>
                      <w:rFonts w:ascii="Cambria Math" w:hAnsi="Cambria Math"/>
                      <w:color w:val="auto"/>
                      <w:sz w:val="26"/>
                      <w:szCs w:val="26"/>
                      <w:bdr w:val="none" w:sz="0" w:space="0" w:color="auto" w:frame="1"/>
                    </w:rPr>
                    <m:t>v</m:t>
                  </m:r>
                </m:e>
                <m:sub>
                  <m:r>
                    <w:rPr>
                      <w:rFonts w:ascii="Cambria Math" w:hAnsi="Cambria Math"/>
                      <w:color w:val="auto"/>
                      <w:sz w:val="26"/>
                      <w:szCs w:val="26"/>
                      <w:bdr w:val="none" w:sz="0" w:space="0" w:color="auto" w:frame="1"/>
                    </w:rPr>
                    <m:t>23</m:t>
                  </m:r>
                </m:sub>
              </m:sSub>
            </m:den>
          </m:f>
          <m:r>
            <w:rPr>
              <w:rFonts w:ascii="Cambria Math" w:hAnsi="Cambria Math"/>
              <w:color w:val="auto"/>
              <w:sz w:val="26"/>
              <w:szCs w:val="26"/>
              <w:bdr w:val="none" w:sz="0" w:space="0" w:color="auto" w:frame="1"/>
            </w:rPr>
            <m:t xml:space="preserve">=2     </m:t>
          </m:r>
          <m:r>
            <w:rPr>
              <w:rFonts w:ascii="Cambria Math" w:hAnsi="Cambria Math"/>
              <w:i/>
              <w:color w:val="auto"/>
              <w:sz w:val="26"/>
              <w:szCs w:val="26"/>
              <w:bdr w:val="none" w:sz="0" w:space="0" w:color="auto" w:frame="1"/>
            </w:rPr>
            <w:sym w:font="Symbol" w:char="F0DE"/>
          </m:r>
          <m:r>
            <w:rPr>
              <w:rFonts w:ascii="Cambria Math" w:hAnsi="Cambria Math"/>
              <w:color w:val="auto"/>
              <w:sz w:val="26"/>
              <w:szCs w:val="26"/>
              <w:bdr w:val="none" w:sz="0" w:space="0" w:color="auto" w:frame="1"/>
            </w:rPr>
            <m:t xml:space="preserve"> 43=d+2.</m:t>
          </m:r>
          <m:sSub>
            <m:sSubPr>
              <m:ctrlPr>
                <w:rPr>
                  <w:rFonts w:ascii="Cambria Math" w:hAnsi="Cambria Math"/>
                  <w:i/>
                  <w:color w:val="auto"/>
                  <w:sz w:val="26"/>
                  <w:szCs w:val="26"/>
                  <w:bdr w:val="none" w:sz="0" w:space="0" w:color="auto" w:frame="1"/>
                </w:rPr>
              </m:ctrlPr>
            </m:sSubPr>
            <m:e>
              <m:r>
                <w:rPr>
                  <w:rFonts w:ascii="Cambria Math" w:hAnsi="Cambria Math"/>
                  <w:color w:val="auto"/>
                  <w:sz w:val="26"/>
                  <w:szCs w:val="26"/>
                  <w:bdr w:val="none" w:sz="0" w:space="0" w:color="auto" w:frame="1"/>
                </w:rPr>
                <m:t>v</m:t>
              </m:r>
            </m:e>
            <m:sub>
              <m:r>
                <w:rPr>
                  <w:rFonts w:ascii="Cambria Math" w:hAnsi="Cambria Math"/>
                  <w:color w:val="auto"/>
                  <w:sz w:val="26"/>
                  <w:szCs w:val="26"/>
                  <w:bdr w:val="none" w:sz="0" w:space="0" w:color="auto" w:frame="1"/>
                </w:rPr>
                <m:t>23</m:t>
              </m:r>
            </m:sub>
          </m:sSub>
          <m:r>
            <w:rPr>
              <w:rFonts w:ascii="Cambria Math" w:hAnsi="Cambria Math"/>
              <w:color w:val="auto"/>
              <w:sz w:val="26"/>
              <w:szCs w:val="26"/>
              <w:bdr w:val="none" w:sz="0" w:space="0" w:color="auto" w:frame="1"/>
            </w:rPr>
            <m:t xml:space="preserve"> (2)</m:t>
          </m:r>
        </m:oMath>
      </m:oMathPara>
    </w:p>
    <w:p w14:paraId="5D27B76A" w14:textId="77777777" w:rsidR="00520CC3" w:rsidRPr="004F0CB4" w:rsidRDefault="00520CC3" w:rsidP="00520CC3">
      <w:pPr>
        <w:spacing w:line="276" w:lineRule="auto"/>
        <w:jc w:val="both"/>
        <w:rPr>
          <w:color w:val="auto"/>
          <w:sz w:val="26"/>
          <w:szCs w:val="26"/>
          <w:lang w:val="pt-BR"/>
        </w:rPr>
      </w:pPr>
      <w:r w:rsidRPr="004F0CB4">
        <w:rPr>
          <w:color w:val="auto"/>
          <w:sz w:val="26"/>
          <w:szCs w:val="26"/>
          <w:lang w:val="pt-BR"/>
        </w:rPr>
        <w:t>- Từ (1) và (2) ta suy ra: </w:t>
      </w:r>
      <w:r w:rsidRPr="004F0CB4">
        <w:rPr>
          <w:color w:val="auto"/>
          <w:sz w:val="26"/>
          <w:szCs w:val="26"/>
          <w:bdr w:val="none" w:sz="0" w:space="0" w:color="auto" w:frame="1"/>
          <w:lang w:val="pt-BR"/>
        </w:rPr>
        <w:t>d = 28,67(km); v</w:t>
      </w:r>
      <w:r w:rsidRPr="004F0CB4">
        <w:rPr>
          <w:color w:val="auto"/>
          <w:sz w:val="26"/>
          <w:szCs w:val="26"/>
          <w:bdr w:val="none" w:sz="0" w:space="0" w:color="auto" w:frame="1"/>
          <w:vertAlign w:val="subscript"/>
          <w:lang w:val="pt-BR"/>
        </w:rPr>
        <w:t>23</w:t>
      </w:r>
      <w:r w:rsidRPr="004F0CB4">
        <w:rPr>
          <w:color w:val="auto"/>
          <w:sz w:val="26"/>
          <w:szCs w:val="26"/>
          <w:bdr w:val="none" w:sz="0" w:space="0" w:color="auto" w:frame="1"/>
          <w:lang w:val="pt-BR"/>
        </w:rPr>
        <w:t xml:space="preserve"> = 7,17 (km/h)</w:t>
      </w:r>
    </w:p>
    <w:p w14:paraId="57B451CC" w14:textId="77777777" w:rsidR="00520CC3" w:rsidRPr="004F0CB4" w:rsidRDefault="00520CC3" w:rsidP="00520CC3">
      <w:pPr>
        <w:spacing w:line="276" w:lineRule="auto"/>
        <w:jc w:val="both"/>
        <w:rPr>
          <w:color w:val="auto"/>
          <w:sz w:val="26"/>
          <w:szCs w:val="26"/>
          <w:lang w:val="pt-BR"/>
        </w:rPr>
      </w:pPr>
      <w:r w:rsidRPr="004F0CB4">
        <w:rPr>
          <w:color w:val="auto"/>
          <w:sz w:val="26"/>
          <w:szCs w:val="26"/>
          <w:lang w:val="pt-BR"/>
        </w:rPr>
        <w:t>Vậy vận tốc chảy của dòng sông là 7,17 km/h.</w:t>
      </w:r>
    </w:p>
    <w:p w14:paraId="3BB2D55A" w14:textId="77777777" w:rsidR="00520CC3" w:rsidRPr="004F0CB4" w:rsidRDefault="00520CC3" w:rsidP="00520CC3">
      <w:pPr>
        <w:spacing w:line="276" w:lineRule="auto"/>
        <w:jc w:val="both"/>
        <w:rPr>
          <w:color w:val="auto"/>
          <w:sz w:val="26"/>
          <w:szCs w:val="26"/>
          <w:lang w:val="pt-BR"/>
        </w:rPr>
      </w:pPr>
    </w:p>
    <w:p w14:paraId="2B4D92E2" w14:textId="77777777" w:rsidR="00A815BB" w:rsidRPr="004F0CB4" w:rsidRDefault="00A815BB" w:rsidP="00520CC3">
      <w:pPr>
        <w:spacing w:line="276" w:lineRule="auto"/>
        <w:jc w:val="both"/>
        <w:rPr>
          <w:color w:val="auto"/>
          <w:sz w:val="26"/>
          <w:szCs w:val="26"/>
          <w:lang w:val="pt-BR"/>
        </w:rPr>
      </w:pPr>
    </w:p>
    <w:p w14:paraId="19C371BB" w14:textId="77777777" w:rsidR="00A815BB" w:rsidRPr="004F0CB4" w:rsidRDefault="00A815BB" w:rsidP="00520CC3">
      <w:pPr>
        <w:spacing w:line="276" w:lineRule="auto"/>
        <w:jc w:val="both"/>
        <w:rPr>
          <w:color w:val="auto"/>
          <w:sz w:val="26"/>
          <w:szCs w:val="26"/>
          <w:lang w:val="pt-BR"/>
        </w:rPr>
      </w:pPr>
    </w:p>
    <w:p w14:paraId="590D7281" w14:textId="77777777" w:rsidR="00A815BB" w:rsidRPr="004F0CB4" w:rsidRDefault="00A815BB" w:rsidP="00520CC3">
      <w:pPr>
        <w:spacing w:line="276" w:lineRule="auto"/>
        <w:jc w:val="both"/>
        <w:rPr>
          <w:color w:val="auto"/>
          <w:sz w:val="26"/>
          <w:szCs w:val="26"/>
          <w:lang w:val="pt-BR"/>
        </w:rPr>
      </w:pPr>
    </w:p>
    <w:p w14:paraId="24E071FE" w14:textId="77777777" w:rsidR="00A815BB" w:rsidRPr="004F0CB4" w:rsidRDefault="00A815BB" w:rsidP="00520CC3">
      <w:pPr>
        <w:spacing w:line="276" w:lineRule="auto"/>
        <w:jc w:val="both"/>
        <w:rPr>
          <w:color w:val="auto"/>
          <w:sz w:val="26"/>
          <w:szCs w:val="26"/>
          <w:lang w:val="pt-BR"/>
        </w:rPr>
      </w:pPr>
    </w:p>
    <w:p w14:paraId="00DDF1A0" w14:textId="77777777" w:rsidR="00A815BB" w:rsidRPr="004F0CB4" w:rsidRDefault="00A815BB" w:rsidP="00520CC3">
      <w:pPr>
        <w:spacing w:line="276" w:lineRule="auto"/>
        <w:jc w:val="both"/>
        <w:rPr>
          <w:color w:val="auto"/>
          <w:sz w:val="26"/>
          <w:szCs w:val="26"/>
          <w:lang w:val="pt-BR"/>
        </w:rPr>
      </w:pPr>
    </w:p>
    <w:p w14:paraId="430EA3B4" w14:textId="77777777" w:rsidR="00A815BB" w:rsidRPr="004F0CB4" w:rsidRDefault="00A815BB" w:rsidP="00520CC3">
      <w:pPr>
        <w:spacing w:line="276" w:lineRule="auto"/>
        <w:jc w:val="both"/>
        <w:rPr>
          <w:color w:val="auto"/>
          <w:sz w:val="26"/>
          <w:szCs w:val="26"/>
          <w:lang w:val="pt-BR"/>
        </w:rPr>
      </w:pPr>
    </w:p>
    <w:p w14:paraId="723BBC0B" w14:textId="77777777" w:rsidR="00A815BB" w:rsidRPr="004F0CB4" w:rsidRDefault="00A815BB" w:rsidP="00520CC3">
      <w:pPr>
        <w:spacing w:line="276" w:lineRule="auto"/>
        <w:jc w:val="both"/>
        <w:rPr>
          <w:color w:val="auto"/>
          <w:sz w:val="26"/>
          <w:szCs w:val="26"/>
          <w:lang w:val="pt-BR"/>
        </w:rPr>
      </w:pPr>
    </w:p>
    <w:p w14:paraId="2B167C57" w14:textId="77777777" w:rsidR="00A815BB" w:rsidRPr="004F0CB4" w:rsidRDefault="00A815BB" w:rsidP="00520CC3">
      <w:pPr>
        <w:spacing w:line="276" w:lineRule="auto"/>
        <w:jc w:val="both"/>
        <w:rPr>
          <w:color w:val="auto"/>
          <w:sz w:val="26"/>
          <w:szCs w:val="26"/>
          <w:lang w:val="pt-BR"/>
        </w:rPr>
      </w:pPr>
    </w:p>
    <w:p w14:paraId="3D8D3889" w14:textId="77777777" w:rsidR="00A815BB" w:rsidRPr="004F0CB4" w:rsidRDefault="00A815BB" w:rsidP="00520CC3">
      <w:pPr>
        <w:spacing w:line="276" w:lineRule="auto"/>
        <w:jc w:val="both"/>
        <w:rPr>
          <w:color w:val="auto"/>
          <w:sz w:val="26"/>
          <w:szCs w:val="26"/>
          <w:lang w:val="pt-BR"/>
        </w:rPr>
      </w:pPr>
    </w:p>
    <w:p w14:paraId="4728BB43" w14:textId="77777777" w:rsidR="00A815BB" w:rsidRPr="004F0CB4" w:rsidRDefault="00A815BB" w:rsidP="00520CC3">
      <w:pPr>
        <w:spacing w:line="276" w:lineRule="auto"/>
        <w:jc w:val="both"/>
        <w:rPr>
          <w:color w:val="auto"/>
          <w:sz w:val="26"/>
          <w:szCs w:val="26"/>
          <w:lang w:val="pt-BR"/>
        </w:rPr>
      </w:pPr>
    </w:p>
    <w:p w14:paraId="4B947C6C" w14:textId="77777777" w:rsidR="00A815BB" w:rsidRPr="004F0CB4" w:rsidRDefault="00A815BB" w:rsidP="00520CC3">
      <w:pPr>
        <w:spacing w:line="276" w:lineRule="auto"/>
        <w:jc w:val="both"/>
        <w:rPr>
          <w:color w:val="auto"/>
          <w:sz w:val="26"/>
          <w:szCs w:val="26"/>
          <w:lang w:val="pt-BR"/>
        </w:rPr>
      </w:pPr>
    </w:p>
    <w:p w14:paraId="3DC0264D" w14:textId="77777777" w:rsidR="00A815BB" w:rsidRPr="004F0CB4" w:rsidRDefault="00A815BB" w:rsidP="00520CC3">
      <w:pPr>
        <w:spacing w:line="276" w:lineRule="auto"/>
        <w:jc w:val="both"/>
        <w:rPr>
          <w:color w:val="auto"/>
          <w:sz w:val="26"/>
          <w:szCs w:val="26"/>
          <w:lang w:val="pt-BR"/>
        </w:rPr>
      </w:pPr>
    </w:p>
    <w:p w14:paraId="4083CE51" w14:textId="77777777" w:rsidR="00A815BB" w:rsidRPr="004F0CB4" w:rsidRDefault="00A815BB" w:rsidP="00520CC3">
      <w:pPr>
        <w:spacing w:line="276" w:lineRule="auto"/>
        <w:jc w:val="both"/>
        <w:rPr>
          <w:color w:val="auto"/>
          <w:sz w:val="26"/>
          <w:szCs w:val="26"/>
          <w:lang w:val="pt-BR"/>
        </w:rPr>
      </w:pPr>
    </w:p>
    <w:p w14:paraId="510F4C17" w14:textId="77777777" w:rsidR="00A815BB" w:rsidRPr="004F0CB4" w:rsidRDefault="00A815BB" w:rsidP="00520CC3">
      <w:pPr>
        <w:spacing w:line="276" w:lineRule="auto"/>
        <w:jc w:val="both"/>
        <w:rPr>
          <w:color w:val="auto"/>
          <w:sz w:val="26"/>
          <w:szCs w:val="26"/>
          <w:lang w:val="pt-BR"/>
        </w:rPr>
      </w:pPr>
    </w:p>
    <w:p w14:paraId="00CDE7AD" w14:textId="77777777" w:rsidR="00A815BB" w:rsidRPr="004F0CB4" w:rsidRDefault="00A815BB" w:rsidP="00520CC3">
      <w:pPr>
        <w:spacing w:line="276" w:lineRule="auto"/>
        <w:jc w:val="both"/>
        <w:rPr>
          <w:color w:val="auto"/>
          <w:sz w:val="26"/>
          <w:szCs w:val="26"/>
          <w:lang w:val="pt-BR"/>
        </w:rPr>
      </w:pPr>
    </w:p>
    <w:p w14:paraId="2F8FFDED" w14:textId="77777777" w:rsidR="00A815BB" w:rsidRPr="004F0CB4" w:rsidRDefault="00A815BB" w:rsidP="00520CC3">
      <w:pPr>
        <w:spacing w:line="276" w:lineRule="auto"/>
        <w:jc w:val="both"/>
        <w:rPr>
          <w:color w:val="auto"/>
          <w:sz w:val="26"/>
          <w:szCs w:val="26"/>
          <w:lang w:val="pt-BR"/>
        </w:rPr>
      </w:pPr>
    </w:p>
    <w:p w14:paraId="0F4DDA8E" w14:textId="77777777" w:rsidR="00A815BB" w:rsidRPr="004F0CB4" w:rsidRDefault="00A815BB" w:rsidP="00520CC3">
      <w:pPr>
        <w:spacing w:line="276" w:lineRule="auto"/>
        <w:jc w:val="both"/>
        <w:rPr>
          <w:color w:val="auto"/>
          <w:sz w:val="26"/>
          <w:szCs w:val="26"/>
          <w:lang w:val="pt-BR"/>
        </w:rPr>
      </w:pPr>
    </w:p>
    <w:p w14:paraId="56AFBA28" w14:textId="77777777" w:rsidR="00520CC3" w:rsidRPr="004F0CB4" w:rsidRDefault="00520CC3" w:rsidP="00520CC3">
      <w:pPr>
        <w:spacing w:line="276" w:lineRule="auto"/>
        <w:jc w:val="both"/>
        <w:rPr>
          <w:rFonts w:eastAsia="Calibri"/>
          <w:b/>
          <w:i/>
          <w:iCs/>
          <w:color w:val="auto"/>
          <w:sz w:val="26"/>
          <w:szCs w:val="26"/>
          <w:lang w:val="fr-FR"/>
          <w14:ligatures w14:val="standardContextual"/>
        </w:rPr>
      </w:pPr>
    </w:p>
    <w:p w14:paraId="2E856FEB" w14:textId="77777777" w:rsidR="00520CC3" w:rsidRPr="004F0CB4" w:rsidRDefault="00520CC3" w:rsidP="00520CC3">
      <w:pPr>
        <w:tabs>
          <w:tab w:val="left" w:pos="360"/>
        </w:tabs>
        <w:spacing w:line="276" w:lineRule="auto"/>
        <w:jc w:val="both"/>
        <w:rPr>
          <w:rFonts w:eastAsia="Calibri"/>
          <w:b/>
          <w:color w:val="auto"/>
          <w:sz w:val="26"/>
          <w:szCs w:val="26"/>
        </w:rPr>
      </w:pPr>
    </w:p>
    <w:p w14:paraId="5023469D" w14:textId="77777777" w:rsidR="00520CC3" w:rsidRPr="004F0CB4" w:rsidRDefault="00520CC3" w:rsidP="00520CC3">
      <w:pPr>
        <w:spacing w:line="276" w:lineRule="auto"/>
        <w:rPr>
          <w:color w:val="auto"/>
          <w:sz w:val="26"/>
          <w:szCs w:val="26"/>
        </w:rPr>
      </w:pPr>
    </w:p>
    <w:p w14:paraId="013AB6E0" w14:textId="77777777" w:rsidR="00520CC3" w:rsidRPr="004F0CB4" w:rsidRDefault="00520CC3" w:rsidP="00834172">
      <w:pPr>
        <w:tabs>
          <w:tab w:val="left" w:pos="360"/>
        </w:tabs>
        <w:spacing w:line="276" w:lineRule="auto"/>
        <w:rPr>
          <w:color w:val="auto"/>
          <w:sz w:val="26"/>
          <w:szCs w:val="26"/>
        </w:rPr>
      </w:pPr>
    </w:p>
    <w:sectPr w:rsidR="00520CC3" w:rsidRPr="004F0CB4" w:rsidSect="000251CC">
      <w:headerReference w:type="even" r:id="rId355"/>
      <w:headerReference w:type="default" r:id="rId356"/>
      <w:footerReference w:type="even" r:id="rId357"/>
      <w:footerReference w:type="default" r:id="rId358"/>
      <w:pgSz w:w="11907" w:h="16840" w:code="9"/>
      <w:pgMar w:top="562" w:right="850" w:bottom="446" w:left="1411" w:header="56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E2A51B" w14:textId="77777777" w:rsidR="00D35376" w:rsidRDefault="00D35376">
      <w:r>
        <w:separator/>
      </w:r>
    </w:p>
  </w:endnote>
  <w:endnote w:type="continuationSeparator" w:id="0">
    <w:p w14:paraId="4242E712" w14:textId="77777777" w:rsidR="00D35376" w:rsidRDefault="00D35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VNI-Souvir">
    <w:altName w:val="Calibri"/>
    <w:panose1 w:val="00000000000000000000"/>
    <w:charset w:val="00"/>
    <w:family w:val="auto"/>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VNI-Franko">
    <w:panose1 w:val="00000000000000000000"/>
    <w:charset w:val="00"/>
    <w:family w:val="auto"/>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libri"/>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Arial Unicode MS"/>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Font Awesome 5 Free Solid">
    <w:altName w:val="Calibri"/>
    <w:panose1 w:val="00000000000000000000"/>
    <w:charset w:val="00"/>
    <w:family w:val="modern"/>
    <w:notTrueType/>
    <w:pitch w:val="variable"/>
    <w:sig w:usb0="00000003" w:usb1="00000000" w:usb2="00000000" w:usb3="00000000" w:csb0="00000001" w:csb1="00000000"/>
  </w:font>
  <w:font w:name="UTM Avo">
    <w:altName w:val="Cambria"/>
    <w:charset w:val="00"/>
    <w:family w:val="roman"/>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03B59" w14:textId="77777777" w:rsidR="00112E2C" w:rsidRDefault="00112E2C">
    <w:pPr>
      <w:pStyle w:val="Footer"/>
    </w:pPr>
  </w:p>
  <w:p w14:paraId="1971A8D7" w14:textId="77777777" w:rsidR="00112E2C" w:rsidRDefault="00112E2C"/>
  <w:p w14:paraId="3866FBF9" w14:textId="77777777" w:rsidR="00112E2C" w:rsidRDefault="00112E2C"/>
  <w:p w14:paraId="61DD5E51" w14:textId="77777777" w:rsidR="00112E2C" w:rsidRDefault="00112E2C"/>
  <w:p w14:paraId="0478219F" w14:textId="77777777" w:rsidR="00112E2C" w:rsidRDefault="00112E2C"/>
  <w:p w14:paraId="0FAE7C39" w14:textId="77777777" w:rsidR="00112E2C" w:rsidRDefault="00112E2C"/>
  <w:p w14:paraId="33E057AC" w14:textId="77777777" w:rsidR="00112E2C" w:rsidRDefault="00112E2C"/>
  <w:p w14:paraId="40902778" w14:textId="77777777" w:rsidR="00112E2C" w:rsidRDefault="00112E2C"/>
  <w:p w14:paraId="7546F318" w14:textId="77777777" w:rsidR="00112E2C" w:rsidRDefault="00112E2C"/>
  <w:p w14:paraId="3DE8CB04" w14:textId="77777777" w:rsidR="00112E2C" w:rsidRDefault="00112E2C"/>
  <w:p w14:paraId="26C1367D" w14:textId="77777777" w:rsidR="00112E2C" w:rsidRDefault="00112E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3617915"/>
    </w:sdtPr>
    <w:sdtContent>
      <w:p w14:paraId="020292A4" w14:textId="77777777" w:rsidR="00112E2C" w:rsidRDefault="00112E2C" w:rsidP="00C22BCC">
        <w:pPr>
          <w:pStyle w:val="Footer"/>
          <w:jc w:val="center"/>
        </w:pPr>
        <w:r>
          <w:rPr>
            <w:noProof/>
          </w:rPr>
          <mc:AlternateContent>
            <mc:Choice Requires="wps">
              <w:drawing>
                <wp:anchor distT="0" distB="0" distL="114300" distR="114300" simplePos="0" relativeHeight="251666432" behindDoc="0" locked="0" layoutInCell="1" allowOverlap="1" wp14:anchorId="7E0B0627" wp14:editId="07F80FBD">
                  <wp:simplePos x="0" y="0"/>
                  <wp:positionH relativeFrom="column">
                    <wp:posOffset>-11430</wp:posOffset>
                  </wp:positionH>
                  <wp:positionV relativeFrom="paragraph">
                    <wp:posOffset>5715</wp:posOffset>
                  </wp:positionV>
                  <wp:extent cx="6293485" cy="0"/>
                  <wp:effectExtent l="0" t="0" r="0" b="0"/>
                  <wp:wrapNone/>
                  <wp:docPr id="171421065" name="Straight Connector 171421065"/>
                  <wp:cNvGraphicFramePr/>
                  <a:graphic xmlns:a="http://schemas.openxmlformats.org/drawingml/2006/main">
                    <a:graphicData uri="http://schemas.microsoft.com/office/word/2010/wordprocessingShape">
                      <wps:wsp>
                        <wps:cNvCnPr/>
                        <wps:spPr>
                          <a:xfrm>
                            <a:off x="0" y="0"/>
                            <a:ext cx="629348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515D1D3" id="Straight Connector 17142106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pt,.45pt" to="49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" strokecolor="#5b9bd5" strokeweight=".5pt">
                  <v:stroke joinstyle="miter"/>
                </v:line>
              </w:pict>
            </mc:Fallback>
          </mc:AlternateContent>
        </w:r>
        <w:r>
          <w:fldChar w:fldCharType="begin"/>
        </w:r>
        <w:r>
          <w:instrText xml:space="preserve"> PAGE   \* MERGEFORMAT </w:instrText>
        </w:r>
        <w:r>
          <w:fldChar w:fldCharType="separate"/>
        </w:r>
        <w:r>
          <w:rPr>
            <w:noProof/>
          </w:rPr>
          <w:t>3</w:t>
        </w:r>
        <w:r>
          <w:fldChar w:fldCharType="end"/>
        </w:r>
      </w:p>
    </w:sdtContent>
  </w:sdt>
  <w:p w14:paraId="37C05A6C" w14:textId="77777777" w:rsidR="00112E2C" w:rsidRDefault="00112E2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1BF57" w14:textId="77777777" w:rsidR="007275A0" w:rsidRDefault="007275A0">
    <w:pPr>
      <w:pStyle w:val="Footer"/>
    </w:pPr>
  </w:p>
  <w:p w14:paraId="306658A7" w14:textId="77777777" w:rsidR="00734C8B" w:rsidRDefault="00734C8B"/>
  <w:p w14:paraId="6163D5A8" w14:textId="77777777" w:rsidR="00734C8B" w:rsidRDefault="00734C8B"/>
  <w:p w14:paraId="4E0889D0" w14:textId="77777777" w:rsidR="00734C8B" w:rsidRDefault="00734C8B"/>
  <w:p w14:paraId="389BCD1A" w14:textId="77777777" w:rsidR="00734C8B" w:rsidRDefault="00734C8B"/>
  <w:p w14:paraId="4C181E6F" w14:textId="77777777" w:rsidR="00734C8B" w:rsidRDefault="00734C8B"/>
  <w:p w14:paraId="545466CF" w14:textId="77777777" w:rsidR="00734C8B" w:rsidRDefault="00734C8B"/>
  <w:p w14:paraId="44F8EEE9" w14:textId="77777777" w:rsidR="00734C8B" w:rsidRDefault="00734C8B"/>
  <w:p w14:paraId="1CF24713" w14:textId="77777777" w:rsidR="00734C8B" w:rsidRDefault="00734C8B"/>
  <w:p w14:paraId="159D62FF" w14:textId="77777777" w:rsidR="00734C8B" w:rsidRDefault="00734C8B"/>
  <w:p w14:paraId="51EB81DD" w14:textId="77777777" w:rsidR="00734C8B" w:rsidRDefault="00734C8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2584903"/>
    </w:sdtPr>
    <w:sdtContent>
      <w:p w14:paraId="3EAB47ED" w14:textId="77777777" w:rsidR="00734C8B" w:rsidRDefault="00720292" w:rsidP="00C22BCC">
        <w:pPr>
          <w:pStyle w:val="Footer"/>
          <w:jc w:val="center"/>
        </w:pPr>
        <w:r>
          <w:rPr>
            <w:noProof/>
          </w:rPr>
          <mc:AlternateContent>
            <mc:Choice Requires="wps">
              <w:drawing>
                <wp:anchor distT="0" distB="0" distL="114300" distR="114300" simplePos="0" relativeHeight="251671552" behindDoc="0" locked="0" layoutInCell="1" allowOverlap="1" wp14:anchorId="21443B07" wp14:editId="519934DD">
                  <wp:simplePos x="0" y="0"/>
                  <wp:positionH relativeFrom="column">
                    <wp:posOffset>-11430</wp:posOffset>
                  </wp:positionH>
                  <wp:positionV relativeFrom="paragraph">
                    <wp:posOffset>5715</wp:posOffset>
                  </wp:positionV>
                  <wp:extent cx="6293485" cy="0"/>
                  <wp:effectExtent l="0" t="0" r="0" b="0"/>
                  <wp:wrapNone/>
                  <wp:docPr id="511919431" name="Straight Connector 511919431"/>
                  <wp:cNvGraphicFramePr/>
                  <a:graphic xmlns:a="http://schemas.openxmlformats.org/drawingml/2006/main">
                    <a:graphicData uri="http://schemas.microsoft.com/office/word/2010/wordprocessingShape">
                      <wps:wsp>
                        <wps:cNvCnPr/>
                        <wps:spPr>
                          <a:xfrm>
                            <a:off x="0" y="0"/>
                            <a:ext cx="629348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849C136" id="Straight Connector 51191943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9pt,.45pt" to="49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" strokecolor="#5b9bd5" strokeweight=".5pt">
                  <v:stroke joinstyle="miter"/>
                </v:line>
              </w:pict>
            </mc:Fallback>
          </mc:AlternateContent>
        </w:r>
        <w:r>
          <w:fldChar w:fldCharType="begin"/>
        </w:r>
        <w:r>
          <w:instrText xml:space="preserve"> PAGE   \* MERGEFORMAT </w:instrText>
        </w:r>
        <w:r>
          <w:fldChar w:fldCharType="separate"/>
        </w:r>
        <w:r>
          <w:t>2</w:t>
        </w:r>
        <w:r>
          <w:fldChar w:fldCharType="end"/>
        </w:r>
      </w:p>
    </w:sdtContent>
  </w:sdt>
  <w:p w14:paraId="4BF31215" w14:textId="77777777" w:rsidR="00734C8B" w:rsidRDefault="00734C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D36231" w14:textId="77777777" w:rsidR="00D35376" w:rsidRDefault="00D35376">
      <w:r>
        <w:separator/>
      </w:r>
    </w:p>
  </w:footnote>
  <w:footnote w:type="continuationSeparator" w:id="0">
    <w:p w14:paraId="4D9B17B9" w14:textId="77777777" w:rsidR="00D35376" w:rsidRDefault="00D353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0AD66" w14:textId="77777777" w:rsidR="00112E2C" w:rsidRDefault="00112E2C">
    <w:pPr>
      <w:pStyle w:val="Header"/>
    </w:pPr>
  </w:p>
  <w:p w14:paraId="1BE8F980" w14:textId="77777777" w:rsidR="00112E2C" w:rsidRDefault="00112E2C"/>
  <w:p w14:paraId="53B85600" w14:textId="77777777" w:rsidR="00112E2C" w:rsidRDefault="00112E2C"/>
  <w:p w14:paraId="61C8282C" w14:textId="77777777" w:rsidR="00112E2C" w:rsidRDefault="00112E2C"/>
  <w:p w14:paraId="56BA0895" w14:textId="77777777" w:rsidR="00112E2C" w:rsidRDefault="00112E2C"/>
  <w:p w14:paraId="39E82BD9" w14:textId="77777777" w:rsidR="00112E2C" w:rsidRDefault="00112E2C"/>
  <w:p w14:paraId="1AE6F701" w14:textId="77777777" w:rsidR="00112E2C" w:rsidRDefault="00112E2C"/>
  <w:p w14:paraId="299EACAB" w14:textId="77777777" w:rsidR="00112E2C" w:rsidRDefault="00112E2C"/>
  <w:p w14:paraId="4752E4A7" w14:textId="77777777" w:rsidR="00112E2C" w:rsidRDefault="00112E2C"/>
  <w:p w14:paraId="521AADEA" w14:textId="77777777" w:rsidR="00112E2C" w:rsidRDefault="00112E2C"/>
  <w:p w14:paraId="648EBC47" w14:textId="77777777" w:rsidR="00112E2C" w:rsidRDefault="00112E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7F25C" w14:textId="3536DAAF" w:rsidR="00112E2C" w:rsidRDefault="00112E2C" w:rsidP="00036A41">
    <w:pPr>
      <w:pStyle w:val="Header"/>
      <w:tabs>
        <w:tab w:val="clear" w:pos="4680"/>
        <w:tab w:val="clear" w:pos="9360"/>
        <w:tab w:val="left" w:pos="273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61A6B" w14:textId="77777777" w:rsidR="007275A0" w:rsidRDefault="007275A0">
    <w:pPr>
      <w:pStyle w:val="Header"/>
    </w:pPr>
  </w:p>
  <w:p w14:paraId="76505827" w14:textId="77777777" w:rsidR="00734C8B" w:rsidRDefault="00734C8B"/>
  <w:p w14:paraId="0352D5D8" w14:textId="77777777" w:rsidR="00734C8B" w:rsidRDefault="00734C8B"/>
  <w:p w14:paraId="1BE274BF" w14:textId="77777777" w:rsidR="00734C8B" w:rsidRDefault="00734C8B"/>
  <w:p w14:paraId="59A57C7C" w14:textId="77777777" w:rsidR="00734C8B" w:rsidRDefault="00734C8B"/>
  <w:p w14:paraId="3CA57B43" w14:textId="77777777" w:rsidR="00734C8B" w:rsidRDefault="00734C8B"/>
  <w:p w14:paraId="3376877E" w14:textId="77777777" w:rsidR="00734C8B" w:rsidRDefault="00734C8B"/>
  <w:p w14:paraId="6538B18E" w14:textId="77777777" w:rsidR="00734C8B" w:rsidRDefault="00734C8B"/>
  <w:p w14:paraId="4B008B0C" w14:textId="77777777" w:rsidR="00734C8B" w:rsidRDefault="00734C8B"/>
  <w:p w14:paraId="6EE32BDD" w14:textId="77777777" w:rsidR="00734C8B" w:rsidRDefault="00734C8B"/>
  <w:p w14:paraId="1C16BBB1" w14:textId="77777777" w:rsidR="00734C8B" w:rsidRDefault="00734C8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E7C11" w14:textId="77777777" w:rsidR="00734C8B" w:rsidRDefault="00E107B1" w:rsidP="00E107B1">
    <w:pPr>
      <w:pStyle w:val="Header"/>
      <w:tabs>
        <w:tab w:val="clear" w:pos="9360"/>
        <w:tab w:val="right" w:pos="9630"/>
      </w:tabs>
    </w:pPr>
    <w:r>
      <w:rPr>
        <w:noProof/>
      </w:rPr>
      <mc:AlternateContent>
        <mc:Choice Requires="wps">
          <w:drawing>
            <wp:anchor distT="0" distB="0" distL="114300" distR="114300" simplePos="0" relativeHeight="251673600" behindDoc="0" locked="0" layoutInCell="1" allowOverlap="1" wp14:anchorId="5624B8A8" wp14:editId="59CCFA71">
              <wp:simplePos x="0" y="0"/>
              <wp:positionH relativeFrom="column">
                <wp:posOffset>4131755</wp:posOffset>
              </wp:positionH>
              <wp:positionV relativeFrom="paragraph">
                <wp:posOffset>44450</wp:posOffset>
              </wp:positionV>
              <wp:extent cx="1043940" cy="0"/>
              <wp:effectExtent l="0" t="19050" r="22860" b="19050"/>
              <wp:wrapNone/>
              <wp:docPr id="1054980307" name="Straight Connector 1054980307"/>
              <wp:cNvGraphicFramePr/>
              <a:graphic xmlns:a="http://schemas.openxmlformats.org/drawingml/2006/main">
                <a:graphicData uri="http://schemas.microsoft.com/office/word/2010/wordprocessingShape">
                  <wps:wsp>
                    <wps:cNvCnPr/>
                    <wps:spPr>
                      <a:xfrm>
                        <a:off x="0" y="0"/>
                        <a:ext cx="1043940" cy="0"/>
                      </a:xfrm>
                      <a:prstGeom prst="line">
                        <a:avLst/>
                      </a:prstGeom>
                      <a:noFill/>
                      <a:ln w="38100" cap="flat" cmpd="sng" algn="ctr">
                        <a:solidFill>
                          <a:srgbClr val="EE6C4D"/>
                        </a:solidFill>
                        <a:prstDash val="solid"/>
                      </a:ln>
                      <a:effectLst/>
                    </wps:spPr>
                    <wps:bodyPr/>
                  </wps:wsp>
                </a:graphicData>
              </a:graphic>
            </wp:anchor>
          </w:drawing>
        </mc:Choice>
        <mc:Fallback>
          <w:pict>
            <v:line w14:anchorId="4C09FFC1" id="Straight Connector 105498030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25.35pt,3.5pt" to="407.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" strokecolor="#ee6c4d" strokeweight="3pt"/>
          </w:pict>
        </mc:Fallback>
      </mc:AlternateContent>
    </w:r>
    <w:r>
      <w:rPr>
        <w:noProof/>
      </w:rPr>
      <mc:AlternateContent>
        <mc:Choice Requires="wps">
          <w:drawing>
            <wp:anchor distT="0" distB="0" distL="114300" distR="114300" simplePos="0" relativeHeight="251674624" behindDoc="0" locked="0" layoutInCell="1" allowOverlap="1" wp14:anchorId="27B0B318" wp14:editId="40D364BA">
              <wp:simplePos x="0" y="0"/>
              <wp:positionH relativeFrom="column">
                <wp:posOffset>5343715</wp:posOffset>
              </wp:positionH>
              <wp:positionV relativeFrom="paragraph">
                <wp:posOffset>44450</wp:posOffset>
              </wp:positionV>
              <wp:extent cx="803275" cy="0"/>
              <wp:effectExtent l="0" t="19050" r="34925" b="19050"/>
              <wp:wrapNone/>
              <wp:docPr id="227757446" name="Straight Connector 227757446"/>
              <wp:cNvGraphicFramePr/>
              <a:graphic xmlns:a="http://schemas.openxmlformats.org/drawingml/2006/main">
                <a:graphicData uri="http://schemas.microsoft.com/office/word/2010/wordprocessingShape">
                  <wps:wsp>
                    <wps:cNvCnPr/>
                    <wps:spPr>
                      <a:xfrm>
                        <a:off x="0" y="0"/>
                        <a:ext cx="803275" cy="0"/>
                      </a:xfrm>
                      <a:prstGeom prst="line">
                        <a:avLst/>
                      </a:prstGeom>
                      <a:noFill/>
                      <a:ln w="38100" cap="flat" cmpd="sng" algn="ctr">
                        <a:solidFill>
                          <a:srgbClr val="3D5A80"/>
                        </a:solidFill>
                        <a:prstDash val="solid"/>
                      </a:ln>
                      <a:effectLst/>
                    </wps:spPr>
                    <wps:bodyPr/>
                  </wps:wsp>
                </a:graphicData>
              </a:graphic>
            </wp:anchor>
          </w:drawing>
        </mc:Choice>
        <mc:Fallback>
          <w:pict>
            <v:line w14:anchorId="7E2C472E" id="Straight Connector 22775744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20.75pt,3.5pt" to="48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" strokecolor="#3d5a80" strokeweight="3pt"/>
          </w:pict>
        </mc:Fallback>
      </mc:AlternateContent>
    </w:r>
    <w:r w:rsidR="00720292">
      <w:rPr>
        <w:noProof/>
      </w:rPr>
      <mc:AlternateContent>
        <mc:Choice Requires="wps">
          <w:drawing>
            <wp:anchor distT="0" distB="0" distL="114300" distR="114300" simplePos="0" relativeHeight="251672576" behindDoc="0" locked="0" layoutInCell="1" allowOverlap="1" wp14:anchorId="08CC1894" wp14:editId="18D7938D">
              <wp:simplePos x="0" y="0"/>
              <wp:positionH relativeFrom="column">
                <wp:posOffset>-2540</wp:posOffset>
              </wp:positionH>
              <wp:positionV relativeFrom="paragraph">
                <wp:posOffset>55245</wp:posOffset>
              </wp:positionV>
              <wp:extent cx="4023360" cy="0"/>
              <wp:effectExtent l="0" t="0" r="0" b="0"/>
              <wp:wrapNone/>
              <wp:docPr id="1067126357" name="Straight Connector 1067126357"/>
              <wp:cNvGraphicFramePr/>
              <a:graphic xmlns:a="http://schemas.openxmlformats.org/drawingml/2006/main">
                <a:graphicData uri="http://schemas.microsoft.com/office/word/2010/wordprocessingShape">
                  <wps:wsp>
                    <wps:cNvCnPr/>
                    <wps:spPr>
                      <a:xfrm>
                        <a:off x="0" y="0"/>
                        <a:ext cx="4023360" cy="0"/>
                      </a:xfrm>
                      <a:prstGeom prst="line">
                        <a:avLst/>
                      </a:prstGeom>
                      <a:noFill/>
                      <a:ln w="25400" cap="flat" cmpd="sng" algn="ctr">
                        <a:solidFill>
                          <a:srgbClr val="293241"/>
                        </a:solidFill>
                        <a:prstDash val="solid"/>
                      </a:ln>
                      <a:effectLst/>
                    </wps:spPr>
                    <wps:bodyPr/>
                  </wps:wsp>
                </a:graphicData>
              </a:graphic>
              <wp14:sizeRelH relativeFrom="margin">
                <wp14:pctWidth>0</wp14:pctWidth>
              </wp14:sizeRelH>
            </wp:anchor>
          </w:drawing>
        </mc:Choice>
        <mc:Fallback>
          <w:pict>
            <v:line w14:anchorId="17745576" id="Straight Connector 1067126357"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4.35pt" to="316.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" strokecolor="#293241"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9414773"/>
    <w:multiLevelType w:val="singleLevel"/>
    <w:tmpl w:val="89414773"/>
    <w:lvl w:ilvl="0">
      <w:start w:val="1"/>
      <w:numFmt w:val="upperLetter"/>
      <w:suff w:val="space"/>
      <w:lvlText w:val="%1."/>
      <w:lvlJc w:val="left"/>
      <w:rPr>
        <w:rFonts w:hint="default"/>
        <w:b/>
        <w:bCs/>
        <w:highlight w:val="green"/>
      </w:rPr>
    </w:lvl>
  </w:abstractNum>
  <w:abstractNum w:abstractNumId="1" w15:restartNumberingAfterBreak="0">
    <w:nsid w:val="97F02D57"/>
    <w:multiLevelType w:val="singleLevel"/>
    <w:tmpl w:val="97F02D57"/>
    <w:lvl w:ilvl="0">
      <w:start w:val="1"/>
      <w:numFmt w:val="lowerLetter"/>
      <w:suff w:val="space"/>
      <w:lvlText w:val="%1."/>
      <w:lvlJc w:val="left"/>
      <w:rPr>
        <w:rFonts w:hint="default"/>
        <w:b w:val="0"/>
        <w:bCs w:val="0"/>
        <w:i w:val="0"/>
        <w:iCs w:val="0"/>
        <w:color w:val="auto"/>
      </w:rPr>
    </w:lvl>
  </w:abstractNum>
  <w:abstractNum w:abstractNumId="2" w15:restartNumberingAfterBreak="0">
    <w:nsid w:val="A4F617A9"/>
    <w:multiLevelType w:val="singleLevel"/>
    <w:tmpl w:val="A4F617A9"/>
    <w:lvl w:ilvl="0">
      <w:start w:val="1"/>
      <w:numFmt w:val="lowerLetter"/>
      <w:suff w:val="space"/>
      <w:lvlText w:val="%1."/>
      <w:lvlJc w:val="left"/>
    </w:lvl>
  </w:abstractNum>
  <w:abstractNum w:abstractNumId="3" w15:restartNumberingAfterBreak="0">
    <w:nsid w:val="B8AFAB04"/>
    <w:multiLevelType w:val="singleLevel"/>
    <w:tmpl w:val="B8AFAB04"/>
    <w:lvl w:ilvl="0">
      <w:start w:val="1"/>
      <w:numFmt w:val="upperLetter"/>
      <w:suff w:val="space"/>
      <w:lvlText w:val="%1."/>
      <w:lvlJc w:val="left"/>
      <w:rPr>
        <w:rFonts w:hint="default"/>
        <w:b/>
        <w:bCs/>
      </w:rPr>
    </w:lvl>
  </w:abstractNum>
  <w:abstractNum w:abstractNumId="4" w15:restartNumberingAfterBreak="0">
    <w:nsid w:val="BBA4DD89"/>
    <w:multiLevelType w:val="singleLevel"/>
    <w:tmpl w:val="BBA4DD89"/>
    <w:lvl w:ilvl="0">
      <w:start w:val="1"/>
      <w:numFmt w:val="lowerLetter"/>
      <w:suff w:val="space"/>
      <w:lvlText w:val="%1."/>
      <w:lvlJc w:val="left"/>
      <w:rPr>
        <w:rFonts w:hint="default"/>
        <w:b w:val="0"/>
        <w:bCs w:val="0"/>
        <w:i w:val="0"/>
        <w:iCs w:val="0"/>
        <w:color w:val="auto"/>
      </w:rPr>
    </w:lvl>
  </w:abstractNum>
  <w:abstractNum w:abstractNumId="5" w15:restartNumberingAfterBreak="0">
    <w:nsid w:val="D293DDD1"/>
    <w:multiLevelType w:val="singleLevel"/>
    <w:tmpl w:val="D293DDD1"/>
    <w:lvl w:ilvl="0">
      <w:start w:val="1"/>
      <w:numFmt w:val="lowerLetter"/>
      <w:suff w:val="space"/>
      <w:lvlText w:val="%1."/>
      <w:lvlJc w:val="left"/>
    </w:lvl>
  </w:abstractNum>
  <w:abstractNum w:abstractNumId="6"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7"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8"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0" w15:restartNumberingAfterBreak="0">
    <w:nsid w:val="00904A3F"/>
    <w:multiLevelType w:val="hybridMultilevel"/>
    <w:tmpl w:val="0BAE4D58"/>
    <w:lvl w:ilvl="0" w:tplc="FFFFFFFF">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2F36536"/>
    <w:multiLevelType w:val="hybridMultilevel"/>
    <w:tmpl w:val="D854AAFA"/>
    <w:lvl w:ilvl="0" w:tplc="FFFFFFFF">
      <w:start w:val="1"/>
      <w:numFmt w:val="decimal"/>
      <w:lvlRestart w:val="0"/>
      <w:lvlText w:val="Câu %1:"/>
      <w:lvlJc w:val="left"/>
      <w:pPr>
        <w:ind w:left="162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3A576DD"/>
    <w:multiLevelType w:val="multilevel"/>
    <w:tmpl w:val="03A576DD"/>
    <w:lvl w:ilvl="0">
      <w:start w:val="1"/>
      <w:numFmt w:val="upperLetter"/>
      <w:lvlText w:val="%1."/>
      <w:lvlJc w:val="left"/>
      <w:pPr>
        <w:tabs>
          <w:tab w:val="left" w:pos="360"/>
        </w:tabs>
        <w:ind w:left="720" w:hanging="360"/>
      </w:pPr>
      <w:rPr>
        <w:rFonts w:hint="default"/>
        <w: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06E7048F"/>
    <w:multiLevelType w:val="hybridMultilevel"/>
    <w:tmpl w:val="1B0E377C"/>
    <w:lvl w:ilvl="0" w:tplc="FFFFFFFF">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AE52A7"/>
    <w:multiLevelType w:val="hybridMultilevel"/>
    <w:tmpl w:val="281ACF5A"/>
    <w:lvl w:ilvl="0" w:tplc="1270C816">
      <w:start w:val="1"/>
      <w:numFmt w:val="decimal"/>
      <w:lvlRestart w:val="0"/>
      <w:lvlText w:val="Câu %1:"/>
      <w:lvlJc w:val="left"/>
      <w:pPr>
        <w:ind w:left="1352"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135FA9"/>
    <w:multiLevelType w:val="hybridMultilevel"/>
    <w:tmpl w:val="31923DB8"/>
    <w:lvl w:ilvl="0" w:tplc="0A942FC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4A1446"/>
    <w:multiLevelType w:val="hybridMultilevel"/>
    <w:tmpl w:val="DBC48738"/>
    <w:lvl w:ilvl="0" w:tplc="496E8704">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9C1ECD"/>
    <w:multiLevelType w:val="hybridMultilevel"/>
    <w:tmpl w:val="8C0C41A8"/>
    <w:lvl w:ilvl="0" w:tplc="664E2E52">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9E0154"/>
    <w:multiLevelType w:val="hybridMultilevel"/>
    <w:tmpl w:val="5E7628B8"/>
    <w:lvl w:ilvl="0" w:tplc="9858CBEC">
      <w:start w:val="1"/>
      <w:numFmt w:val="decimal"/>
      <w:lvlText w:val="Câu %1:"/>
      <w:lvlJc w:val="left"/>
      <w:pPr>
        <w:ind w:left="720" w:hanging="360"/>
      </w:pPr>
      <w:rPr>
        <w:rFonts w:ascii="Cambria" w:hAnsi="Cambria" w:cs="Times New Roman" w:hint="default"/>
        <w:b/>
        <w:i w:val="0"/>
        <w:color w:val="0070C0"/>
        <w:sz w:val="26"/>
        <w:szCs w:val="26"/>
        <w:u w:val="none"/>
      </w:rPr>
    </w:lvl>
    <w:lvl w:ilvl="1" w:tplc="19D0AEEC">
      <w:start w:val="1"/>
      <w:numFmt w:val="decimal"/>
      <w:lvlText w:val="Câu %2:"/>
      <w:lvlJc w:val="left"/>
      <w:pPr>
        <w:ind w:left="1440" w:hanging="360"/>
      </w:pPr>
      <w:rPr>
        <w:rFonts w:ascii="Cambria" w:hAnsi="Cambria" w:cs="Times New Roman" w:hint="default"/>
        <w:b/>
        <w:i w:val="0"/>
        <w:color w:val="0070C0"/>
        <w:sz w:val="26"/>
        <w:szCs w:val="26"/>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12185FBC"/>
    <w:multiLevelType w:val="hybridMultilevel"/>
    <w:tmpl w:val="7794FA5A"/>
    <w:lvl w:ilvl="0" w:tplc="FFFFFFFF">
      <w:start w:val="1"/>
      <w:numFmt w:val="bullet"/>
      <w:lvlText w:val=""/>
      <w:lvlJc w:val="left"/>
      <w:pPr>
        <w:ind w:left="720" w:hanging="360"/>
      </w:pPr>
      <w:rPr>
        <w:rFonts w:ascii="Wingdings" w:hAnsi="Wingdings" w:hint="default"/>
      </w:rPr>
    </w:lvl>
    <w:lvl w:ilvl="1" w:tplc="0409000D">
      <w:start w:val="1"/>
      <w:numFmt w:val="bullet"/>
      <w:lvlText w:val=""/>
      <w:lvlJc w:val="left"/>
      <w:pPr>
        <w:ind w:left="63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4094466"/>
    <w:multiLevelType w:val="hybridMultilevel"/>
    <w:tmpl w:val="A22E4CC4"/>
    <w:lvl w:ilvl="0" w:tplc="0A942FC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884C6B"/>
    <w:multiLevelType w:val="multilevel"/>
    <w:tmpl w:val="853E3A9C"/>
    <w:lvl w:ilvl="0">
      <w:start w:val="1"/>
      <w:numFmt w:val="decimal"/>
      <w:lvlText w:val="Câu %1. "/>
      <w:lvlJc w:val="left"/>
      <w:pPr>
        <w:tabs>
          <w:tab w:val="left" w:pos="420"/>
        </w:tabs>
        <w:ind w:left="870" w:firstLine="0"/>
      </w:pPr>
      <w:rPr>
        <w:b/>
        <w:i w:val="0"/>
        <w:color w:val="0070C0"/>
      </w:rPr>
    </w:lvl>
    <w:lvl w:ilvl="1">
      <w:start w:val="1"/>
      <w:numFmt w:val="lowerLetter"/>
      <w:lvlText w:val="%2."/>
      <w:lvlJc w:val="left"/>
      <w:pPr>
        <w:tabs>
          <w:tab w:val="left" w:pos="420"/>
        </w:tabs>
        <w:ind w:left="1860" w:hanging="360"/>
      </w:pPr>
    </w:lvl>
    <w:lvl w:ilvl="2">
      <w:start w:val="1"/>
      <w:numFmt w:val="lowerRoman"/>
      <w:lvlText w:val="%3."/>
      <w:lvlJc w:val="right"/>
      <w:pPr>
        <w:tabs>
          <w:tab w:val="left" w:pos="420"/>
        </w:tabs>
        <w:ind w:left="2580" w:hanging="180"/>
      </w:pPr>
    </w:lvl>
    <w:lvl w:ilvl="3">
      <w:start w:val="1"/>
      <w:numFmt w:val="decimal"/>
      <w:lvlText w:val="%4."/>
      <w:lvlJc w:val="left"/>
      <w:pPr>
        <w:tabs>
          <w:tab w:val="left" w:pos="420"/>
        </w:tabs>
        <w:ind w:left="3300" w:hanging="360"/>
      </w:pPr>
    </w:lvl>
    <w:lvl w:ilvl="4">
      <w:start w:val="1"/>
      <w:numFmt w:val="lowerLetter"/>
      <w:lvlText w:val="%5."/>
      <w:lvlJc w:val="left"/>
      <w:pPr>
        <w:tabs>
          <w:tab w:val="left" w:pos="420"/>
        </w:tabs>
        <w:ind w:left="4020" w:hanging="360"/>
      </w:pPr>
    </w:lvl>
    <w:lvl w:ilvl="5">
      <w:start w:val="1"/>
      <w:numFmt w:val="lowerRoman"/>
      <w:lvlText w:val="%6."/>
      <w:lvlJc w:val="right"/>
      <w:pPr>
        <w:tabs>
          <w:tab w:val="left" w:pos="420"/>
        </w:tabs>
        <w:ind w:left="4740" w:hanging="180"/>
      </w:pPr>
    </w:lvl>
    <w:lvl w:ilvl="6">
      <w:start w:val="1"/>
      <w:numFmt w:val="decimal"/>
      <w:lvlText w:val="%7."/>
      <w:lvlJc w:val="left"/>
      <w:pPr>
        <w:tabs>
          <w:tab w:val="left" w:pos="420"/>
        </w:tabs>
        <w:ind w:left="5460" w:hanging="360"/>
      </w:pPr>
    </w:lvl>
    <w:lvl w:ilvl="7">
      <w:start w:val="1"/>
      <w:numFmt w:val="lowerLetter"/>
      <w:lvlText w:val="%8."/>
      <w:lvlJc w:val="left"/>
      <w:pPr>
        <w:tabs>
          <w:tab w:val="left" w:pos="420"/>
        </w:tabs>
        <w:ind w:left="6180" w:hanging="360"/>
      </w:pPr>
    </w:lvl>
    <w:lvl w:ilvl="8">
      <w:start w:val="1"/>
      <w:numFmt w:val="lowerRoman"/>
      <w:lvlText w:val="%9."/>
      <w:lvlJc w:val="right"/>
      <w:pPr>
        <w:tabs>
          <w:tab w:val="left" w:pos="420"/>
        </w:tabs>
        <w:ind w:left="6900" w:hanging="180"/>
      </w:pPr>
    </w:lvl>
  </w:abstractNum>
  <w:abstractNum w:abstractNumId="23" w15:restartNumberingAfterBreak="0">
    <w:nsid w:val="1502123F"/>
    <w:multiLevelType w:val="hybridMultilevel"/>
    <w:tmpl w:val="7B8893DA"/>
    <w:lvl w:ilvl="0" w:tplc="FFFFFFFF">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F92C51"/>
    <w:multiLevelType w:val="hybridMultilevel"/>
    <w:tmpl w:val="C30675D4"/>
    <w:lvl w:ilvl="0" w:tplc="FFFFFFFF">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26" w15:restartNumberingAfterBreak="0">
    <w:nsid w:val="16556034"/>
    <w:multiLevelType w:val="hybridMultilevel"/>
    <w:tmpl w:val="CC6281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5720A3"/>
    <w:multiLevelType w:val="hybridMultilevel"/>
    <w:tmpl w:val="939A15E4"/>
    <w:lvl w:ilvl="0" w:tplc="496E8704">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C1E5DCF"/>
    <w:multiLevelType w:val="hybridMultilevel"/>
    <w:tmpl w:val="8FE607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89579F"/>
    <w:multiLevelType w:val="hybridMultilevel"/>
    <w:tmpl w:val="3C84E216"/>
    <w:lvl w:ilvl="0" w:tplc="116810D6">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E65798"/>
    <w:multiLevelType w:val="hybridMultilevel"/>
    <w:tmpl w:val="5B869B7C"/>
    <w:lvl w:ilvl="0" w:tplc="0A942FC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394FAF"/>
    <w:multiLevelType w:val="hybridMultilevel"/>
    <w:tmpl w:val="007846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4C05DC"/>
    <w:multiLevelType w:val="hybridMultilevel"/>
    <w:tmpl w:val="64BCF5F4"/>
    <w:lvl w:ilvl="0" w:tplc="301C31E2">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1EF7E5D"/>
    <w:multiLevelType w:val="multilevel"/>
    <w:tmpl w:val="1DCEE8FA"/>
    <w:lvl w:ilvl="0">
      <w:start w:val="1"/>
      <w:numFmt w:val="decimal"/>
      <w:lvlText w:val="Câu %1:"/>
      <w:lvlJc w:val="left"/>
      <w:pPr>
        <w:tabs>
          <w:tab w:val="num" w:pos="1021"/>
        </w:tabs>
        <w:ind w:left="0" w:firstLine="0"/>
      </w:pPr>
      <w:rPr>
        <w:rFonts w:ascii="Cambria" w:hAnsi="Cambria" w:cs="Times New Roman" w:hint="default"/>
        <w:b/>
        <w:i w:val="0"/>
        <w:color w:val="0070C0"/>
        <w:spacing w:val="0"/>
        <w:kern w:val="16"/>
        <w:sz w:val="26"/>
        <w:szCs w:val="26"/>
        <w:u w:val="none" w:color="00B0F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222C4E40"/>
    <w:multiLevelType w:val="singleLevel"/>
    <w:tmpl w:val="222C4E40"/>
    <w:lvl w:ilvl="0">
      <w:start w:val="1"/>
      <w:numFmt w:val="upperLetter"/>
      <w:suff w:val="space"/>
      <w:lvlText w:val="%1."/>
      <w:lvlJc w:val="left"/>
    </w:lvl>
  </w:abstractNum>
  <w:abstractNum w:abstractNumId="35" w15:restartNumberingAfterBreak="0">
    <w:nsid w:val="22AF4C08"/>
    <w:multiLevelType w:val="hybridMultilevel"/>
    <w:tmpl w:val="0BAE4D58"/>
    <w:lvl w:ilvl="0" w:tplc="0A942FC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3146F63"/>
    <w:multiLevelType w:val="hybridMultilevel"/>
    <w:tmpl w:val="0A5A659E"/>
    <w:lvl w:ilvl="0" w:tplc="83920842">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5D6066"/>
    <w:multiLevelType w:val="hybridMultilevel"/>
    <w:tmpl w:val="D854AAFA"/>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5335975"/>
    <w:multiLevelType w:val="hybridMultilevel"/>
    <w:tmpl w:val="B02404D6"/>
    <w:lvl w:ilvl="0" w:tplc="E9F276A6">
      <w:start w:val="1"/>
      <w:numFmt w:val="decimal"/>
      <w:lvlText w:val="Câu %1."/>
      <w:lvlJc w:val="center"/>
      <w:pPr>
        <w:ind w:left="720" w:hanging="360"/>
      </w:pPr>
      <w:rPr>
        <w:rFonts w:ascii="Cambria" w:hAnsi="Cambria" w:hint="default"/>
        <w:b/>
        <w:i w:val="0"/>
        <w:color w:val="0070C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6B70513"/>
    <w:multiLevelType w:val="hybridMultilevel"/>
    <w:tmpl w:val="D2E401D8"/>
    <w:lvl w:ilvl="0" w:tplc="48568D28">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6E13791"/>
    <w:multiLevelType w:val="hybridMultilevel"/>
    <w:tmpl w:val="126621CE"/>
    <w:lvl w:ilvl="0" w:tplc="5ABA07BE">
      <w:start w:val="1"/>
      <w:numFmt w:val="lowerLetter"/>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7092F88"/>
    <w:multiLevelType w:val="hybridMultilevel"/>
    <w:tmpl w:val="0FC8C590"/>
    <w:lvl w:ilvl="0" w:tplc="B272339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9D62102"/>
    <w:multiLevelType w:val="hybridMultilevel"/>
    <w:tmpl w:val="0EE82778"/>
    <w:lvl w:ilvl="0" w:tplc="0A942FC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C56020"/>
    <w:multiLevelType w:val="hybridMultilevel"/>
    <w:tmpl w:val="7A406766"/>
    <w:lvl w:ilvl="0" w:tplc="1E6A330A">
      <w:start w:val="1"/>
      <w:numFmt w:val="lowerLetter"/>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BDB2A3A"/>
    <w:multiLevelType w:val="hybridMultilevel"/>
    <w:tmpl w:val="281ACF5A"/>
    <w:lvl w:ilvl="0" w:tplc="FFFFFFFF">
      <w:start w:val="1"/>
      <w:numFmt w:val="decimal"/>
      <w:lvlRestart w:val="0"/>
      <w:lvlText w:val="Câu %1:"/>
      <w:lvlJc w:val="left"/>
      <w:pPr>
        <w:ind w:left="135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2232DD6"/>
    <w:multiLevelType w:val="hybridMultilevel"/>
    <w:tmpl w:val="473AD2E6"/>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6" w15:restartNumberingAfterBreak="0">
    <w:nsid w:val="35C91FE6"/>
    <w:multiLevelType w:val="hybridMultilevel"/>
    <w:tmpl w:val="F19ED188"/>
    <w:lvl w:ilvl="0" w:tplc="E3389F80">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66F01CE"/>
    <w:multiLevelType w:val="hybridMultilevel"/>
    <w:tmpl w:val="B694D42A"/>
    <w:lvl w:ilvl="0" w:tplc="57C81CDA">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8BA773C"/>
    <w:multiLevelType w:val="hybridMultilevel"/>
    <w:tmpl w:val="D854AAFA"/>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8DB7ACC"/>
    <w:multiLevelType w:val="hybridMultilevel"/>
    <w:tmpl w:val="7E805D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C5CC05"/>
    <w:multiLevelType w:val="singleLevel"/>
    <w:tmpl w:val="39C5CC05"/>
    <w:lvl w:ilvl="0">
      <w:start w:val="1"/>
      <w:numFmt w:val="lowerLetter"/>
      <w:suff w:val="space"/>
      <w:lvlText w:val="%1."/>
      <w:lvlJc w:val="left"/>
    </w:lvl>
  </w:abstractNum>
  <w:abstractNum w:abstractNumId="51" w15:restartNumberingAfterBreak="0">
    <w:nsid w:val="3C2E0367"/>
    <w:multiLevelType w:val="hybridMultilevel"/>
    <w:tmpl w:val="7F7EAB24"/>
    <w:lvl w:ilvl="0" w:tplc="F578AD8A">
      <w:start w:val="1"/>
      <w:numFmt w:val="decimal"/>
      <w:lvlText w:val="Câu %1:"/>
      <w:lvlJc w:val="left"/>
      <w:pPr>
        <w:ind w:left="720" w:hanging="360"/>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C827C4B"/>
    <w:multiLevelType w:val="hybridMultilevel"/>
    <w:tmpl w:val="27D6A9CE"/>
    <w:lvl w:ilvl="0" w:tplc="0A942FC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CAB29EA"/>
    <w:multiLevelType w:val="hybridMultilevel"/>
    <w:tmpl w:val="667E8B50"/>
    <w:lvl w:ilvl="0" w:tplc="55E47B96">
      <w:start w:val="1"/>
      <w:numFmt w:val="decimal"/>
      <w:lvlText w:val="Câu %1."/>
      <w:lvlJc w:val="left"/>
      <w:pPr>
        <w:ind w:left="720" w:hanging="360"/>
      </w:pPr>
      <w:rPr>
        <w:rFonts w:ascii="Cambria" w:hAnsi="Cambria" w:hint="default"/>
        <w:b/>
        <w:i w:val="0"/>
        <w:color w:val="0070C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CC10057"/>
    <w:multiLevelType w:val="hybridMultilevel"/>
    <w:tmpl w:val="D854AAFA"/>
    <w:lvl w:ilvl="0" w:tplc="BDD8B816">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DD436A0"/>
    <w:multiLevelType w:val="multilevel"/>
    <w:tmpl w:val="1DCEE8FA"/>
    <w:lvl w:ilvl="0">
      <w:start w:val="1"/>
      <w:numFmt w:val="decimal"/>
      <w:lvlText w:val="Câu %1:"/>
      <w:lvlJc w:val="left"/>
      <w:pPr>
        <w:tabs>
          <w:tab w:val="num" w:pos="1021"/>
        </w:tabs>
        <w:ind w:left="0" w:firstLine="0"/>
      </w:pPr>
      <w:rPr>
        <w:rFonts w:ascii="Cambria" w:hAnsi="Cambria" w:cs="Times New Roman" w:hint="default"/>
        <w:b/>
        <w:i w:val="0"/>
        <w:color w:val="0070C0"/>
        <w:spacing w:val="0"/>
        <w:kern w:val="16"/>
        <w:sz w:val="26"/>
        <w:szCs w:val="26"/>
        <w:u w:val="none" w:color="00B0F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3F487112"/>
    <w:multiLevelType w:val="hybridMultilevel"/>
    <w:tmpl w:val="89F28640"/>
    <w:lvl w:ilvl="0" w:tplc="04090015">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3FAB5459"/>
    <w:multiLevelType w:val="hybridMultilevel"/>
    <w:tmpl w:val="F8989450"/>
    <w:lvl w:ilvl="0" w:tplc="4320893E">
      <w:start w:val="1"/>
      <w:numFmt w:val="decimal"/>
      <w:lvlText w:val="Câu %1:"/>
      <w:lvlJc w:val="left"/>
      <w:pPr>
        <w:ind w:left="502" w:hanging="360"/>
      </w:pPr>
      <w:rPr>
        <w:rFonts w:ascii="Cambria" w:hAnsi="Cambria" w:cs="Times New Roman" w:hint="default"/>
        <w:b/>
        <w:i w:val="0"/>
        <w:color w:val="0070C0"/>
        <w:sz w:val="26"/>
        <w:szCs w:val="26"/>
        <w:u w:val="none"/>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58" w15:restartNumberingAfterBreak="0">
    <w:nsid w:val="40A24541"/>
    <w:multiLevelType w:val="hybridMultilevel"/>
    <w:tmpl w:val="BAD037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1466931"/>
    <w:multiLevelType w:val="hybridMultilevel"/>
    <w:tmpl w:val="910E3F1A"/>
    <w:lvl w:ilvl="0" w:tplc="FDA41A7C">
      <w:start w:val="1"/>
      <w:numFmt w:val="decimal"/>
      <w:lvlText w:val="Câu %1:"/>
      <w:lvlJc w:val="center"/>
      <w:pPr>
        <w:ind w:left="720" w:hanging="360"/>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1870CD1"/>
    <w:multiLevelType w:val="hybridMultilevel"/>
    <w:tmpl w:val="8C20101E"/>
    <w:lvl w:ilvl="0" w:tplc="55E47B96">
      <w:start w:val="1"/>
      <w:numFmt w:val="decimal"/>
      <w:lvlText w:val="Câu %1."/>
      <w:lvlJc w:val="left"/>
      <w:pPr>
        <w:ind w:left="720" w:hanging="360"/>
      </w:pPr>
      <w:rPr>
        <w:rFonts w:ascii="Cambria" w:hAnsi="Cambria" w:hint="default"/>
        <w:b/>
        <w:i w:val="0"/>
        <w:color w:val="0070C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8D5848"/>
    <w:multiLevelType w:val="hybridMultilevel"/>
    <w:tmpl w:val="B54E0C2A"/>
    <w:lvl w:ilvl="0" w:tplc="A296FB00">
      <w:start w:val="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35E2181"/>
    <w:multiLevelType w:val="hybridMultilevel"/>
    <w:tmpl w:val="4C2233C6"/>
    <w:lvl w:ilvl="0" w:tplc="FDA41A7C">
      <w:start w:val="1"/>
      <w:numFmt w:val="decimal"/>
      <w:lvlText w:val="Câu %1:"/>
      <w:lvlJc w:val="center"/>
      <w:pPr>
        <w:ind w:left="720" w:hanging="360"/>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39324F4"/>
    <w:multiLevelType w:val="hybridMultilevel"/>
    <w:tmpl w:val="CECE4674"/>
    <w:lvl w:ilvl="0" w:tplc="496E8704">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5387358"/>
    <w:multiLevelType w:val="singleLevel"/>
    <w:tmpl w:val="45387358"/>
    <w:lvl w:ilvl="0">
      <w:start w:val="1"/>
      <w:numFmt w:val="lowerLetter"/>
      <w:suff w:val="space"/>
      <w:lvlText w:val="%1."/>
      <w:lvlJc w:val="left"/>
    </w:lvl>
  </w:abstractNum>
  <w:abstractNum w:abstractNumId="65" w15:restartNumberingAfterBreak="0">
    <w:nsid w:val="466C51E0"/>
    <w:multiLevelType w:val="hybridMultilevel"/>
    <w:tmpl w:val="7E805D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6CD70E5"/>
    <w:multiLevelType w:val="hybridMultilevel"/>
    <w:tmpl w:val="39CA6ED4"/>
    <w:lvl w:ilvl="0" w:tplc="1C3A48E8">
      <w:start w:val="1"/>
      <w:numFmt w:val="decimal"/>
      <w:lvlText w:val="Câu %1:"/>
      <w:lvlJc w:val="left"/>
      <w:pPr>
        <w:ind w:left="360" w:firstLine="0"/>
      </w:pPr>
      <w:rPr>
        <w:rFonts w:ascii="Cambria" w:hAnsi="Cambria" w:cs="Times New Roman" w:hint="default"/>
        <w:b/>
        <w:i w:val="0"/>
        <w:color w:val="0070C0"/>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9C432B1"/>
    <w:multiLevelType w:val="multilevel"/>
    <w:tmpl w:val="1DCEE8FA"/>
    <w:lvl w:ilvl="0">
      <w:start w:val="1"/>
      <w:numFmt w:val="decimal"/>
      <w:lvlText w:val="Câu %1:"/>
      <w:lvlJc w:val="left"/>
      <w:pPr>
        <w:tabs>
          <w:tab w:val="num" w:pos="1021"/>
        </w:tabs>
        <w:ind w:left="0" w:firstLine="0"/>
      </w:pPr>
      <w:rPr>
        <w:rFonts w:ascii="Cambria" w:hAnsi="Cambria" w:cs="Times New Roman" w:hint="default"/>
        <w:b/>
        <w:i w:val="0"/>
        <w:color w:val="0070C0"/>
        <w:spacing w:val="0"/>
        <w:kern w:val="16"/>
        <w:sz w:val="26"/>
        <w:szCs w:val="26"/>
        <w:u w:val="none" w:color="00B0F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4AA90794"/>
    <w:multiLevelType w:val="hybridMultilevel"/>
    <w:tmpl w:val="AF223778"/>
    <w:lvl w:ilvl="0" w:tplc="FFFFFFFF">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BFD7C3B"/>
    <w:multiLevelType w:val="hybridMultilevel"/>
    <w:tmpl w:val="447A8A3A"/>
    <w:lvl w:ilvl="0" w:tplc="4F946DAE">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D6156A0"/>
    <w:multiLevelType w:val="hybridMultilevel"/>
    <w:tmpl w:val="021ADAF4"/>
    <w:lvl w:ilvl="0" w:tplc="7E5C0638">
      <w:start w:val="1"/>
      <w:numFmt w:val="lowerLetter"/>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12F33C7"/>
    <w:multiLevelType w:val="hybridMultilevel"/>
    <w:tmpl w:val="1EBA06BA"/>
    <w:lvl w:ilvl="0" w:tplc="6B88AAE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1CD798D"/>
    <w:multiLevelType w:val="hybridMultilevel"/>
    <w:tmpl w:val="E8BC18CC"/>
    <w:lvl w:ilvl="0" w:tplc="FF668104">
      <w:start w:val="1"/>
      <w:numFmt w:val="decimal"/>
      <w:lvlText w:val="Câu %1."/>
      <w:lvlJc w:val="right"/>
      <w:pPr>
        <w:ind w:left="502" w:hanging="360"/>
      </w:pPr>
      <w:rPr>
        <w:rFonts w:ascii="Cambria" w:hAnsi="Cambria" w:hint="default"/>
        <w:b/>
        <w:i w:val="0"/>
        <w:color w:val="0070C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3AF16D9"/>
    <w:multiLevelType w:val="hybridMultilevel"/>
    <w:tmpl w:val="B9F0CD66"/>
    <w:lvl w:ilvl="0" w:tplc="6DC203D6">
      <w:start w:val="1"/>
      <w:numFmt w:val="decimal"/>
      <w:lvlText w:val="Câu %1:"/>
      <w:lvlJc w:val="left"/>
      <w:pPr>
        <w:ind w:left="720" w:hanging="360"/>
      </w:pPr>
      <w:rPr>
        <w:rFonts w:ascii="Cambria" w:hAnsi="Cambria" w:hint="default"/>
        <w:b/>
        <w:i w:val="0"/>
        <w:color w:val="0070C0"/>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5" w15:restartNumberingAfterBreak="0">
    <w:nsid w:val="5BEC2628"/>
    <w:multiLevelType w:val="hybridMultilevel"/>
    <w:tmpl w:val="3684AFBA"/>
    <w:lvl w:ilvl="0" w:tplc="18A86AB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C451EC0"/>
    <w:multiLevelType w:val="singleLevel"/>
    <w:tmpl w:val="5C451EC0"/>
    <w:lvl w:ilvl="0">
      <w:start w:val="1"/>
      <w:numFmt w:val="lowerLetter"/>
      <w:lvlText w:val="%1."/>
      <w:lvlJc w:val="left"/>
      <w:pPr>
        <w:tabs>
          <w:tab w:val="left" w:pos="312"/>
        </w:tabs>
      </w:pPr>
    </w:lvl>
  </w:abstractNum>
  <w:abstractNum w:abstractNumId="77" w15:restartNumberingAfterBreak="0">
    <w:nsid w:val="5DE60AE2"/>
    <w:multiLevelType w:val="hybridMultilevel"/>
    <w:tmpl w:val="4B3829B0"/>
    <w:lvl w:ilvl="0" w:tplc="55E47B96">
      <w:start w:val="1"/>
      <w:numFmt w:val="decimal"/>
      <w:lvlText w:val="Câu %1."/>
      <w:lvlJc w:val="left"/>
      <w:pPr>
        <w:ind w:left="720" w:hanging="360"/>
      </w:pPr>
      <w:rPr>
        <w:rFonts w:ascii="Cambria" w:hAnsi="Cambria" w:hint="default"/>
        <w:b/>
        <w:i w:val="0"/>
        <w:color w:val="0070C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E164044"/>
    <w:multiLevelType w:val="hybridMultilevel"/>
    <w:tmpl w:val="681ECF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0CB12BA"/>
    <w:multiLevelType w:val="hybridMultilevel"/>
    <w:tmpl w:val="9CD8BBF4"/>
    <w:lvl w:ilvl="0" w:tplc="E9F276A6">
      <w:start w:val="1"/>
      <w:numFmt w:val="decimal"/>
      <w:lvlText w:val="Câu %1."/>
      <w:lvlJc w:val="center"/>
      <w:pPr>
        <w:ind w:left="720" w:hanging="360"/>
      </w:pPr>
      <w:rPr>
        <w:rFonts w:ascii="Cambria" w:hAnsi="Cambria" w:hint="default"/>
        <w:b/>
        <w:i w:val="0"/>
        <w:color w:val="0070C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1" w15:restartNumberingAfterBreak="0">
    <w:nsid w:val="624C4898"/>
    <w:multiLevelType w:val="hybridMultilevel"/>
    <w:tmpl w:val="F4DE976E"/>
    <w:lvl w:ilvl="0" w:tplc="BD841626">
      <w:start w:val="1"/>
      <w:numFmt w:val="decimal"/>
      <w:lvlRestart w:val="0"/>
      <w:lvlText w:val="Câu %1."/>
      <w:lvlJc w:val="left"/>
      <w:pPr>
        <w:ind w:left="0" w:firstLine="0"/>
      </w:pPr>
      <w:rPr>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5412A45"/>
    <w:multiLevelType w:val="hybridMultilevel"/>
    <w:tmpl w:val="D854AAFA"/>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6535247"/>
    <w:multiLevelType w:val="hybridMultilevel"/>
    <w:tmpl w:val="5CA48502"/>
    <w:lvl w:ilvl="0" w:tplc="496E8704">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7600AF7"/>
    <w:multiLevelType w:val="hybridMultilevel"/>
    <w:tmpl w:val="817CFDBC"/>
    <w:lvl w:ilvl="0" w:tplc="99DE6544">
      <w:numFmt w:val="bullet"/>
      <w:lvlText w:val="-"/>
      <w:lvlJc w:val="left"/>
      <w:pPr>
        <w:ind w:left="1080" w:hanging="360"/>
      </w:pPr>
      <w:rPr>
        <w:rFonts w:ascii="Palatino Linotype" w:eastAsia="Calibri"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69E41084"/>
    <w:multiLevelType w:val="hybridMultilevel"/>
    <w:tmpl w:val="D854AAFA"/>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6A7678C1"/>
    <w:multiLevelType w:val="hybridMultilevel"/>
    <w:tmpl w:val="FC2CC4E8"/>
    <w:lvl w:ilvl="0" w:tplc="54827DA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B417929"/>
    <w:multiLevelType w:val="singleLevel"/>
    <w:tmpl w:val="6B417929"/>
    <w:lvl w:ilvl="0">
      <w:start w:val="1"/>
      <w:numFmt w:val="upperLetter"/>
      <w:suff w:val="space"/>
      <w:lvlText w:val="%1."/>
      <w:lvlJc w:val="left"/>
      <w:rPr>
        <w:rFonts w:hint="default"/>
        <w:b/>
        <w:bCs/>
      </w:rPr>
    </w:lvl>
  </w:abstractNum>
  <w:abstractNum w:abstractNumId="88" w15:restartNumberingAfterBreak="0">
    <w:nsid w:val="6B90366A"/>
    <w:multiLevelType w:val="hybridMultilevel"/>
    <w:tmpl w:val="A9F84454"/>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FC35FB5"/>
    <w:multiLevelType w:val="hybridMultilevel"/>
    <w:tmpl w:val="E8602908"/>
    <w:lvl w:ilvl="0" w:tplc="55E47B96">
      <w:start w:val="1"/>
      <w:numFmt w:val="decimal"/>
      <w:lvlText w:val="Câu %1."/>
      <w:lvlJc w:val="left"/>
      <w:pPr>
        <w:ind w:left="720" w:hanging="360"/>
      </w:pPr>
      <w:rPr>
        <w:rFonts w:ascii="Cambria" w:hAnsi="Cambria" w:hint="default"/>
        <w:b/>
        <w:i w:val="0"/>
        <w:color w:val="0070C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0570AA0"/>
    <w:multiLevelType w:val="hybridMultilevel"/>
    <w:tmpl w:val="95AC4B66"/>
    <w:lvl w:ilvl="0" w:tplc="55E47B96">
      <w:start w:val="1"/>
      <w:numFmt w:val="decimal"/>
      <w:lvlText w:val="Câu %1."/>
      <w:lvlJc w:val="left"/>
      <w:pPr>
        <w:ind w:left="720" w:hanging="360"/>
      </w:pPr>
      <w:rPr>
        <w:rFonts w:ascii="Cambria" w:hAnsi="Cambria" w:hint="default"/>
        <w:b/>
        <w:i w:val="0"/>
        <w:color w:val="0070C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171541B"/>
    <w:multiLevelType w:val="hybridMultilevel"/>
    <w:tmpl w:val="383811D0"/>
    <w:lvl w:ilvl="0" w:tplc="2CAE81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1E247DA"/>
    <w:multiLevelType w:val="hybridMultilevel"/>
    <w:tmpl w:val="D854AAFA"/>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71EC2F59"/>
    <w:multiLevelType w:val="hybridMultilevel"/>
    <w:tmpl w:val="49C0B8EA"/>
    <w:lvl w:ilvl="0" w:tplc="496E8704">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4ED7E68"/>
    <w:multiLevelType w:val="hybridMultilevel"/>
    <w:tmpl w:val="59BAC756"/>
    <w:lvl w:ilvl="0" w:tplc="0A942FC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5050399"/>
    <w:multiLevelType w:val="hybridMultilevel"/>
    <w:tmpl w:val="645441AE"/>
    <w:lvl w:ilvl="0" w:tplc="B7F4AF22">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64176CF"/>
    <w:multiLevelType w:val="multilevel"/>
    <w:tmpl w:val="764176CF"/>
    <w:lvl w:ilvl="0">
      <w:start w:val="1"/>
      <w:numFmt w:val="upperLetter"/>
      <w:lvlText w:val="%1."/>
      <w:lvlJc w:val="left"/>
      <w:pPr>
        <w:tabs>
          <w:tab w:val="left" w:pos="360"/>
        </w:tabs>
        <w:ind w:left="360" w:firstLine="0"/>
      </w:pPr>
      <w:rPr>
        <w:rFonts w:hint="default"/>
        <w:b/>
      </w:rPr>
    </w:lvl>
    <w:lvl w:ilvl="1">
      <w:start w:val="1"/>
      <w:numFmt w:val="lowerLetter"/>
      <w:lvlText w:val="%2."/>
      <w:lvlJc w:val="left"/>
      <w:pPr>
        <w:tabs>
          <w:tab w:val="left" w:pos="720"/>
        </w:tabs>
        <w:ind w:left="720" w:hanging="360"/>
      </w:pPr>
    </w:lvl>
    <w:lvl w:ilvl="2">
      <w:start w:val="1"/>
      <w:numFmt w:val="lowerRoman"/>
      <w:lvlText w:val="%3."/>
      <w:lvlJc w:val="right"/>
      <w:pPr>
        <w:tabs>
          <w:tab w:val="left" w:pos="1440"/>
        </w:tabs>
        <w:ind w:left="1440" w:hanging="180"/>
      </w:pPr>
    </w:lvl>
    <w:lvl w:ilvl="3">
      <w:start w:val="1"/>
      <w:numFmt w:val="decimal"/>
      <w:lvlText w:val="%4."/>
      <w:lvlJc w:val="left"/>
      <w:pPr>
        <w:tabs>
          <w:tab w:val="left" w:pos="2160"/>
        </w:tabs>
        <w:ind w:left="2160" w:hanging="360"/>
      </w:pPr>
    </w:lvl>
    <w:lvl w:ilvl="4">
      <w:start w:val="1"/>
      <w:numFmt w:val="lowerLetter"/>
      <w:lvlText w:val="%5."/>
      <w:lvlJc w:val="left"/>
      <w:pPr>
        <w:tabs>
          <w:tab w:val="left" w:pos="2880"/>
        </w:tabs>
        <w:ind w:left="2880" w:hanging="360"/>
      </w:pPr>
    </w:lvl>
    <w:lvl w:ilvl="5">
      <w:start w:val="1"/>
      <w:numFmt w:val="lowerRoman"/>
      <w:lvlText w:val="%6."/>
      <w:lvlJc w:val="right"/>
      <w:pPr>
        <w:tabs>
          <w:tab w:val="left" w:pos="3600"/>
        </w:tabs>
        <w:ind w:left="3600" w:hanging="180"/>
      </w:pPr>
    </w:lvl>
    <w:lvl w:ilvl="6">
      <w:start w:val="1"/>
      <w:numFmt w:val="decimal"/>
      <w:lvlText w:val="%7."/>
      <w:lvlJc w:val="left"/>
      <w:pPr>
        <w:tabs>
          <w:tab w:val="left" w:pos="4320"/>
        </w:tabs>
        <w:ind w:left="4320" w:hanging="360"/>
      </w:pPr>
    </w:lvl>
    <w:lvl w:ilvl="7">
      <w:start w:val="1"/>
      <w:numFmt w:val="lowerLetter"/>
      <w:lvlText w:val="%8."/>
      <w:lvlJc w:val="left"/>
      <w:pPr>
        <w:tabs>
          <w:tab w:val="left" w:pos="5040"/>
        </w:tabs>
        <w:ind w:left="5040" w:hanging="360"/>
      </w:pPr>
    </w:lvl>
    <w:lvl w:ilvl="8">
      <w:start w:val="1"/>
      <w:numFmt w:val="lowerRoman"/>
      <w:lvlText w:val="%9."/>
      <w:lvlJc w:val="right"/>
      <w:pPr>
        <w:tabs>
          <w:tab w:val="left" w:pos="5760"/>
        </w:tabs>
        <w:ind w:left="5760" w:hanging="180"/>
      </w:pPr>
    </w:lvl>
  </w:abstractNum>
  <w:abstractNum w:abstractNumId="97" w15:restartNumberingAfterBreak="0">
    <w:nsid w:val="775C60A7"/>
    <w:multiLevelType w:val="hybridMultilevel"/>
    <w:tmpl w:val="737867B0"/>
    <w:lvl w:ilvl="0" w:tplc="28302A5C">
      <w:start w:val="1"/>
      <w:numFmt w:val="lowerLetter"/>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77B53519"/>
    <w:multiLevelType w:val="hybridMultilevel"/>
    <w:tmpl w:val="D854AAFA"/>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7955137F"/>
    <w:multiLevelType w:val="hybridMultilevel"/>
    <w:tmpl w:val="0DB41BA0"/>
    <w:lvl w:ilvl="0" w:tplc="0A942FC8">
      <w:start w:val="1"/>
      <w:numFmt w:val="upp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BF77D21"/>
    <w:multiLevelType w:val="hybridMultilevel"/>
    <w:tmpl w:val="861411D4"/>
    <w:lvl w:ilvl="0" w:tplc="55E47B96">
      <w:start w:val="1"/>
      <w:numFmt w:val="decimal"/>
      <w:lvlText w:val="Câu %1."/>
      <w:lvlJc w:val="left"/>
      <w:pPr>
        <w:ind w:left="720" w:hanging="360"/>
      </w:pPr>
      <w:rPr>
        <w:rFonts w:ascii="Cambria" w:hAnsi="Cambria" w:hint="default"/>
        <w:b/>
        <w:i w:val="0"/>
        <w:color w:val="0070C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DA3319E"/>
    <w:multiLevelType w:val="hybridMultilevel"/>
    <w:tmpl w:val="995CCB18"/>
    <w:lvl w:ilvl="0" w:tplc="D28280D6">
      <w:start w:val="1"/>
      <w:numFmt w:val="decimal"/>
      <w:lvlText w:val="Câu %1:"/>
      <w:lvlJc w:val="left"/>
      <w:pPr>
        <w:ind w:left="360" w:hanging="360"/>
      </w:pPr>
      <w:rPr>
        <w:rFonts w:ascii="Cambria" w:hAnsi="Cambria" w:cs="Times New Roman" w:hint="default"/>
        <w:b/>
        <w:i w:val="0"/>
        <w:color w:val="0070C0"/>
        <w:spacing w:val="0"/>
        <w:kern w:val="16"/>
        <w:sz w:val="26"/>
        <w:szCs w:val="26"/>
        <w:u w:val="none"/>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7F680E35"/>
    <w:multiLevelType w:val="multilevel"/>
    <w:tmpl w:val="60DA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9650660">
    <w:abstractNumId w:val="9"/>
  </w:num>
  <w:num w:numId="2" w16cid:durableId="1116097020">
    <w:abstractNumId w:val="8"/>
  </w:num>
  <w:num w:numId="3" w16cid:durableId="1992054590">
    <w:abstractNumId w:val="7"/>
  </w:num>
  <w:num w:numId="4" w16cid:durableId="2002348849">
    <w:abstractNumId w:val="6"/>
  </w:num>
  <w:num w:numId="5" w16cid:durableId="699278812">
    <w:abstractNumId w:val="80"/>
  </w:num>
  <w:num w:numId="6" w16cid:durableId="952982842">
    <w:abstractNumId w:val="74"/>
  </w:num>
  <w:num w:numId="7" w16cid:durableId="892083461">
    <w:abstractNumId w:val="25"/>
  </w:num>
  <w:num w:numId="8" w16cid:durableId="2120567106">
    <w:abstractNumId w:val="19"/>
  </w:num>
  <w:num w:numId="9" w16cid:durableId="677586543">
    <w:abstractNumId w:val="54"/>
  </w:num>
  <w:num w:numId="10" w16cid:durableId="1203713101">
    <w:abstractNumId w:val="82"/>
  </w:num>
  <w:num w:numId="11" w16cid:durableId="77869693">
    <w:abstractNumId w:val="48"/>
  </w:num>
  <w:num w:numId="12" w16cid:durableId="86931152">
    <w:abstractNumId w:val="41"/>
  </w:num>
  <w:num w:numId="13" w16cid:durableId="224724355">
    <w:abstractNumId w:val="28"/>
  </w:num>
  <w:num w:numId="14" w16cid:durableId="2015066717">
    <w:abstractNumId w:val="18"/>
  </w:num>
  <w:num w:numId="15" w16cid:durableId="944459015">
    <w:abstractNumId w:val="98"/>
  </w:num>
  <w:num w:numId="16" w16cid:durableId="1540824016">
    <w:abstractNumId w:val="91"/>
  </w:num>
  <w:num w:numId="17" w16cid:durableId="845290230">
    <w:abstractNumId w:val="85"/>
  </w:num>
  <w:num w:numId="18" w16cid:durableId="1715809827">
    <w:abstractNumId w:val="37"/>
  </w:num>
  <w:num w:numId="19" w16cid:durableId="2083988729">
    <w:abstractNumId w:val="57"/>
  </w:num>
  <w:num w:numId="20" w16cid:durableId="878399894">
    <w:abstractNumId w:val="62"/>
  </w:num>
  <w:num w:numId="21" w16cid:durableId="1638098037">
    <w:abstractNumId w:val="59"/>
  </w:num>
  <w:num w:numId="22" w16cid:durableId="950166996">
    <w:abstractNumId w:val="38"/>
  </w:num>
  <w:num w:numId="23" w16cid:durableId="1647542190">
    <w:abstractNumId w:val="79"/>
  </w:num>
  <w:num w:numId="24" w16cid:durableId="379593935">
    <w:abstractNumId w:val="97"/>
  </w:num>
  <w:num w:numId="25" w16cid:durableId="539705886">
    <w:abstractNumId w:val="39"/>
  </w:num>
  <w:num w:numId="26" w16cid:durableId="525213252">
    <w:abstractNumId w:val="43"/>
  </w:num>
  <w:num w:numId="27" w16cid:durableId="644087885">
    <w:abstractNumId w:val="40"/>
  </w:num>
  <w:num w:numId="28" w16cid:durableId="304697602">
    <w:abstractNumId w:val="90"/>
  </w:num>
  <w:num w:numId="29" w16cid:durableId="815148547">
    <w:abstractNumId w:val="49"/>
  </w:num>
  <w:num w:numId="30" w16cid:durableId="754595215">
    <w:abstractNumId w:val="69"/>
  </w:num>
  <w:num w:numId="31" w16cid:durableId="194540160">
    <w:abstractNumId w:val="31"/>
  </w:num>
  <w:num w:numId="32" w16cid:durableId="2096397317">
    <w:abstractNumId w:val="89"/>
  </w:num>
  <w:num w:numId="33" w16cid:durableId="781268401">
    <w:abstractNumId w:val="70"/>
  </w:num>
  <w:num w:numId="34" w16cid:durableId="1432125071">
    <w:abstractNumId w:val="32"/>
  </w:num>
  <w:num w:numId="35" w16cid:durableId="1482455660">
    <w:abstractNumId w:val="58"/>
  </w:num>
  <w:num w:numId="36" w16cid:durableId="1027219592">
    <w:abstractNumId w:val="65"/>
  </w:num>
  <w:num w:numId="37" w16cid:durableId="759300366">
    <w:abstractNumId w:val="46"/>
  </w:num>
  <w:num w:numId="38" w16cid:durableId="989595672">
    <w:abstractNumId w:val="20"/>
  </w:num>
  <w:num w:numId="39" w16cid:durableId="2049330059">
    <w:abstractNumId w:val="45"/>
  </w:num>
  <w:num w:numId="40" w16cid:durableId="2126194433">
    <w:abstractNumId w:val="88"/>
  </w:num>
  <w:num w:numId="41" w16cid:durableId="743837475">
    <w:abstractNumId w:val="29"/>
  </w:num>
  <w:num w:numId="42" w16cid:durableId="62535740">
    <w:abstractNumId w:val="75"/>
  </w:num>
  <w:num w:numId="43" w16cid:durableId="1373726828">
    <w:abstractNumId w:val="15"/>
  </w:num>
  <w:num w:numId="44" w16cid:durableId="763309463">
    <w:abstractNumId w:val="94"/>
  </w:num>
  <w:num w:numId="45" w16cid:durableId="1303074888">
    <w:abstractNumId w:val="30"/>
  </w:num>
  <w:num w:numId="46" w16cid:durableId="678778567">
    <w:abstractNumId w:val="99"/>
  </w:num>
  <w:num w:numId="47" w16cid:durableId="1360594338">
    <w:abstractNumId w:val="42"/>
  </w:num>
  <w:num w:numId="48" w16cid:durableId="1629505901">
    <w:abstractNumId w:val="52"/>
  </w:num>
  <w:num w:numId="49" w16cid:durableId="79914301">
    <w:abstractNumId w:val="21"/>
  </w:num>
  <w:num w:numId="50" w16cid:durableId="1107579401">
    <w:abstractNumId w:val="35"/>
  </w:num>
  <w:num w:numId="51" w16cid:durableId="419183342">
    <w:abstractNumId w:val="10"/>
  </w:num>
  <w:num w:numId="52" w16cid:durableId="1783725446">
    <w:abstractNumId w:val="23"/>
  </w:num>
  <w:num w:numId="53" w16cid:durableId="236138948">
    <w:abstractNumId w:val="68"/>
  </w:num>
  <w:num w:numId="54" w16cid:durableId="1399278348">
    <w:abstractNumId w:val="84"/>
  </w:num>
  <w:num w:numId="55" w16cid:durableId="1119836940">
    <w:abstractNumId w:val="24"/>
  </w:num>
  <w:num w:numId="56" w16cid:durableId="830175202">
    <w:abstractNumId w:val="13"/>
  </w:num>
  <w:num w:numId="57" w16cid:durableId="1724328982">
    <w:abstractNumId w:val="47"/>
  </w:num>
  <w:num w:numId="58" w16cid:durableId="593318573">
    <w:abstractNumId w:val="78"/>
  </w:num>
  <w:num w:numId="59" w16cid:durableId="1295142836">
    <w:abstractNumId w:val="63"/>
  </w:num>
  <w:num w:numId="60" w16cid:durableId="2142337555">
    <w:abstractNumId w:val="16"/>
  </w:num>
  <w:num w:numId="61" w16cid:durableId="34888051">
    <w:abstractNumId w:val="27"/>
  </w:num>
  <w:num w:numId="62" w16cid:durableId="276640892">
    <w:abstractNumId w:val="93"/>
  </w:num>
  <w:num w:numId="63" w16cid:durableId="2072460347">
    <w:abstractNumId w:val="83"/>
  </w:num>
  <w:num w:numId="64" w16cid:durableId="1542324681">
    <w:abstractNumId w:val="67"/>
  </w:num>
  <w:num w:numId="65" w16cid:durableId="1765566938">
    <w:abstractNumId w:val="55"/>
  </w:num>
  <w:num w:numId="66" w16cid:durableId="445080522">
    <w:abstractNumId w:val="33"/>
  </w:num>
  <w:num w:numId="67" w16cid:durableId="813568725">
    <w:abstractNumId w:val="102"/>
  </w:num>
  <w:num w:numId="68" w16cid:durableId="1134566904">
    <w:abstractNumId w:val="86"/>
  </w:num>
  <w:num w:numId="69" w16cid:durableId="10299364">
    <w:abstractNumId w:val="12"/>
  </w:num>
  <w:num w:numId="70" w16cid:durableId="1028675889">
    <w:abstractNumId w:val="96"/>
  </w:num>
  <w:num w:numId="71" w16cid:durableId="723413093">
    <w:abstractNumId w:val="87"/>
  </w:num>
  <w:num w:numId="72" w16cid:durableId="494762276">
    <w:abstractNumId w:val="76"/>
  </w:num>
  <w:num w:numId="73" w16cid:durableId="1079718262">
    <w:abstractNumId w:val="50"/>
  </w:num>
  <w:num w:numId="74" w16cid:durableId="1492527268">
    <w:abstractNumId w:val="64"/>
  </w:num>
  <w:num w:numId="75" w16cid:durableId="916211617">
    <w:abstractNumId w:val="5"/>
  </w:num>
  <w:num w:numId="76" w16cid:durableId="1543906181">
    <w:abstractNumId w:val="3"/>
  </w:num>
  <w:num w:numId="77" w16cid:durableId="1379015059">
    <w:abstractNumId w:val="0"/>
  </w:num>
  <w:num w:numId="78" w16cid:durableId="1655062472">
    <w:abstractNumId w:val="4"/>
  </w:num>
  <w:num w:numId="79" w16cid:durableId="1201942759">
    <w:abstractNumId w:val="1"/>
  </w:num>
  <w:num w:numId="80" w16cid:durableId="185018972">
    <w:abstractNumId w:val="2"/>
  </w:num>
  <w:num w:numId="81" w16cid:durableId="1788621683">
    <w:abstractNumId w:val="71"/>
  </w:num>
  <w:num w:numId="82" w16cid:durableId="1136607097">
    <w:abstractNumId w:val="34"/>
  </w:num>
  <w:num w:numId="83" w16cid:durableId="1779762758">
    <w:abstractNumId w:val="22"/>
  </w:num>
  <w:num w:numId="84" w16cid:durableId="325523248">
    <w:abstractNumId w:val="51"/>
  </w:num>
  <w:num w:numId="85" w16cid:durableId="654646793">
    <w:abstractNumId w:val="11"/>
  </w:num>
  <w:num w:numId="86" w16cid:durableId="2017877427">
    <w:abstractNumId w:val="26"/>
  </w:num>
  <w:num w:numId="87" w16cid:durableId="36665533">
    <w:abstractNumId w:val="101"/>
  </w:num>
  <w:num w:numId="88" w16cid:durableId="1008480709">
    <w:abstractNumId w:val="81"/>
  </w:num>
  <w:num w:numId="89" w16cid:durableId="1361279125">
    <w:abstractNumId w:val="61"/>
  </w:num>
  <w:num w:numId="90" w16cid:durableId="478575951">
    <w:abstractNumId w:val="66"/>
  </w:num>
  <w:num w:numId="91" w16cid:durableId="174809808">
    <w:abstractNumId w:val="73"/>
  </w:num>
  <w:num w:numId="92" w16cid:durableId="1381249066">
    <w:abstractNumId w:val="72"/>
  </w:num>
  <w:num w:numId="93" w16cid:durableId="2119640446">
    <w:abstractNumId w:val="60"/>
  </w:num>
  <w:num w:numId="94" w16cid:durableId="516650681">
    <w:abstractNumId w:val="100"/>
  </w:num>
  <w:num w:numId="95" w16cid:durableId="162866932">
    <w:abstractNumId w:val="53"/>
  </w:num>
  <w:num w:numId="96" w16cid:durableId="1001468618">
    <w:abstractNumId w:val="77"/>
  </w:num>
  <w:num w:numId="97" w16cid:durableId="1057972827">
    <w:abstractNumId w:val="56"/>
  </w:num>
  <w:num w:numId="98" w16cid:durableId="839275395">
    <w:abstractNumId w:val="17"/>
  </w:num>
  <w:num w:numId="99" w16cid:durableId="249431157">
    <w:abstractNumId w:val="36"/>
  </w:num>
  <w:num w:numId="100" w16cid:durableId="559554514">
    <w:abstractNumId w:val="95"/>
  </w:num>
  <w:num w:numId="101" w16cid:durableId="1475562007">
    <w:abstractNumId w:val="14"/>
  </w:num>
  <w:num w:numId="102" w16cid:durableId="815800417">
    <w:abstractNumId w:val="44"/>
  </w:num>
  <w:num w:numId="103" w16cid:durableId="1012027125">
    <w:abstractNumId w:val="92"/>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doNotDisplayPageBoundaries/>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4A3"/>
    <w:rsid w:val="000014CD"/>
    <w:rsid w:val="000022E1"/>
    <w:rsid w:val="00002CA7"/>
    <w:rsid w:val="00002ED7"/>
    <w:rsid w:val="000033F3"/>
    <w:rsid w:val="00003DA2"/>
    <w:rsid w:val="00005E56"/>
    <w:rsid w:val="00005F87"/>
    <w:rsid w:val="00014531"/>
    <w:rsid w:val="00014D50"/>
    <w:rsid w:val="00015367"/>
    <w:rsid w:val="000172DA"/>
    <w:rsid w:val="00017A95"/>
    <w:rsid w:val="0002186C"/>
    <w:rsid w:val="00024FF8"/>
    <w:rsid w:val="000251CC"/>
    <w:rsid w:val="00025245"/>
    <w:rsid w:val="00025828"/>
    <w:rsid w:val="00025DCC"/>
    <w:rsid w:val="000276C6"/>
    <w:rsid w:val="00031CA4"/>
    <w:rsid w:val="00034159"/>
    <w:rsid w:val="000354F4"/>
    <w:rsid w:val="00036192"/>
    <w:rsid w:val="000369D7"/>
    <w:rsid w:val="00036A41"/>
    <w:rsid w:val="00040B1F"/>
    <w:rsid w:val="00041BCD"/>
    <w:rsid w:val="00041EC6"/>
    <w:rsid w:val="000420D0"/>
    <w:rsid w:val="0004363D"/>
    <w:rsid w:val="00047805"/>
    <w:rsid w:val="0005022B"/>
    <w:rsid w:val="00050DE7"/>
    <w:rsid w:val="00050F62"/>
    <w:rsid w:val="00051B2D"/>
    <w:rsid w:val="00053AAC"/>
    <w:rsid w:val="00054E28"/>
    <w:rsid w:val="00055D10"/>
    <w:rsid w:val="0005611C"/>
    <w:rsid w:val="0005642B"/>
    <w:rsid w:val="00056DCE"/>
    <w:rsid w:val="00057FBA"/>
    <w:rsid w:val="0006158E"/>
    <w:rsid w:val="000617BD"/>
    <w:rsid w:val="000625A2"/>
    <w:rsid w:val="00063331"/>
    <w:rsid w:val="00065275"/>
    <w:rsid w:val="00066485"/>
    <w:rsid w:val="000674FF"/>
    <w:rsid w:val="00067B72"/>
    <w:rsid w:val="00067EEC"/>
    <w:rsid w:val="00072ACB"/>
    <w:rsid w:val="00074271"/>
    <w:rsid w:val="00076531"/>
    <w:rsid w:val="00082DD5"/>
    <w:rsid w:val="000837F8"/>
    <w:rsid w:val="00085E1B"/>
    <w:rsid w:val="00087326"/>
    <w:rsid w:val="00087896"/>
    <w:rsid w:val="00091A16"/>
    <w:rsid w:val="00091D76"/>
    <w:rsid w:val="00091EC4"/>
    <w:rsid w:val="000923D7"/>
    <w:rsid w:val="00092A24"/>
    <w:rsid w:val="00092CBC"/>
    <w:rsid w:val="00094FD6"/>
    <w:rsid w:val="00095442"/>
    <w:rsid w:val="00096AC4"/>
    <w:rsid w:val="000A1029"/>
    <w:rsid w:val="000A1786"/>
    <w:rsid w:val="000A1DEF"/>
    <w:rsid w:val="000A21CB"/>
    <w:rsid w:val="000A2E97"/>
    <w:rsid w:val="000A3060"/>
    <w:rsid w:val="000A3837"/>
    <w:rsid w:val="000A387D"/>
    <w:rsid w:val="000A5905"/>
    <w:rsid w:val="000A5D27"/>
    <w:rsid w:val="000A6300"/>
    <w:rsid w:val="000A6C25"/>
    <w:rsid w:val="000A6E11"/>
    <w:rsid w:val="000B06FE"/>
    <w:rsid w:val="000B08B9"/>
    <w:rsid w:val="000B0CBB"/>
    <w:rsid w:val="000B2FCA"/>
    <w:rsid w:val="000B483B"/>
    <w:rsid w:val="000B76FC"/>
    <w:rsid w:val="000B7EEC"/>
    <w:rsid w:val="000C01E5"/>
    <w:rsid w:val="000C0F11"/>
    <w:rsid w:val="000C1A2C"/>
    <w:rsid w:val="000C2B71"/>
    <w:rsid w:val="000C2FF5"/>
    <w:rsid w:val="000C67E9"/>
    <w:rsid w:val="000C70B7"/>
    <w:rsid w:val="000D06CA"/>
    <w:rsid w:val="000D0E34"/>
    <w:rsid w:val="000D187B"/>
    <w:rsid w:val="000D1943"/>
    <w:rsid w:val="000D220E"/>
    <w:rsid w:val="000D2C01"/>
    <w:rsid w:val="000D44F6"/>
    <w:rsid w:val="000D5DE7"/>
    <w:rsid w:val="000E086C"/>
    <w:rsid w:val="000E2120"/>
    <w:rsid w:val="000E272B"/>
    <w:rsid w:val="000E2C02"/>
    <w:rsid w:val="000E6020"/>
    <w:rsid w:val="000E63B8"/>
    <w:rsid w:val="000E7017"/>
    <w:rsid w:val="000F0939"/>
    <w:rsid w:val="000F0B70"/>
    <w:rsid w:val="000F3183"/>
    <w:rsid w:val="000F363B"/>
    <w:rsid w:val="000F45A1"/>
    <w:rsid w:val="000F4CAA"/>
    <w:rsid w:val="000F508D"/>
    <w:rsid w:val="000F6021"/>
    <w:rsid w:val="000F6868"/>
    <w:rsid w:val="0010147D"/>
    <w:rsid w:val="00101D34"/>
    <w:rsid w:val="00101D65"/>
    <w:rsid w:val="00102BC3"/>
    <w:rsid w:val="00105B20"/>
    <w:rsid w:val="00107B83"/>
    <w:rsid w:val="00107B86"/>
    <w:rsid w:val="001102B6"/>
    <w:rsid w:val="00110666"/>
    <w:rsid w:val="00110A05"/>
    <w:rsid w:val="00111741"/>
    <w:rsid w:val="00111E79"/>
    <w:rsid w:val="00112E2C"/>
    <w:rsid w:val="00117517"/>
    <w:rsid w:val="00117AA3"/>
    <w:rsid w:val="00117C28"/>
    <w:rsid w:val="00120138"/>
    <w:rsid w:val="00120F5C"/>
    <w:rsid w:val="0012134E"/>
    <w:rsid w:val="001218C1"/>
    <w:rsid w:val="00121B5F"/>
    <w:rsid w:val="00122C93"/>
    <w:rsid w:val="00123A07"/>
    <w:rsid w:val="001241AB"/>
    <w:rsid w:val="00125828"/>
    <w:rsid w:val="001258FA"/>
    <w:rsid w:val="0013172E"/>
    <w:rsid w:val="00134FC1"/>
    <w:rsid w:val="001364A4"/>
    <w:rsid w:val="001377F5"/>
    <w:rsid w:val="001405F0"/>
    <w:rsid w:val="00142A47"/>
    <w:rsid w:val="001431AC"/>
    <w:rsid w:val="001431C1"/>
    <w:rsid w:val="0014390E"/>
    <w:rsid w:val="00143936"/>
    <w:rsid w:val="0014484C"/>
    <w:rsid w:val="00146535"/>
    <w:rsid w:val="00147264"/>
    <w:rsid w:val="00147E49"/>
    <w:rsid w:val="00151460"/>
    <w:rsid w:val="00151993"/>
    <w:rsid w:val="001519F9"/>
    <w:rsid w:val="00151AC6"/>
    <w:rsid w:val="00153FB8"/>
    <w:rsid w:val="001559EB"/>
    <w:rsid w:val="00155A82"/>
    <w:rsid w:val="00157C1D"/>
    <w:rsid w:val="00160119"/>
    <w:rsid w:val="00160476"/>
    <w:rsid w:val="0016081F"/>
    <w:rsid w:val="00160FEB"/>
    <w:rsid w:val="00162FE2"/>
    <w:rsid w:val="00163AA3"/>
    <w:rsid w:val="00164089"/>
    <w:rsid w:val="001642F1"/>
    <w:rsid w:val="001644F7"/>
    <w:rsid w:val="001646AF"/>
    <w:rsid w:val="001649FD"/>
    <w:rsid w:val="00166872"/>
    <w:rsid w:val="00167515"/>
    <w:rsid w:val="0016792B"/>
    <w:rsid w:val="001701E5"/>
    <w:rsid w:val="00170381"/>
    <w:rsid w:val="00170EB4"/>
    <w:rsid w:val="00171C74"/>
    <w:rsid w:val="00173C54"/>
    <w:rsid w:val="00173CB4"/>
    <w:rsid w:val="00174D5B"/>
    <w:rsid w:val="00176354"/>
    <w:rsid w:val="00176E5A"/>
    <w:rsid w:val="00177042"/>
    <w:rsid w:val="0017737C"/>
    <w:rsid w:val="00180E0A"/>
    <w:rsid w:val="00180FC1"/>
    <w:rsid w:val="00182F34"/>
    <w:rsid w:val="00183EA9"/>
    <w:rsid w:val="00185E15"/>
    <w:rsid w:val="0018619C"/>
    <w:rsid w:val="00186A6E"/>
    <w:rsid w:val="001873F3"/>
    <w:rsid w:val="0019081F"/>
    <w:rsid w:val="00191D3A"/>
    <w:rsid w:val="00193399"/>
    <w:rsid w:val="001934EB"/>
    <w:rsid w:val="00194107"/>
    <w:rsid w:val="00194321"/>
    <w:rsid w:val="00196096"/>
    <w:rsid w:val="00196E24"/>
    <w:rsid w:val="00197F29"/>
    <w:rsid w:val="001A1A3F"/>
    <w:rsid w:val="001A1BE9"/>
    <w:rsid w:val="001A214E"/>
    <w:rsid w:val="001A3A71"/>
    <w:rsid w:val="001A4034"/>
    <w:rsid w:val="001A540D"/>
    <w:rsid w:val="001A5767"/>
    <w:rsid w:val="001A69BC"/>
    <w:rsid w:val="001B1249"/>
    <w:rsid w:val="001B2E89"/>
    <w:rsid w:val="001B374D"/>
    <w:rsid w:val="001B3E6E"/>
    <w:rsid w:val="001B5CA6"/>
    <w:rsid w:val="001B6E93"/>
    <w:rsid w:val="001B79D7"/>
    <w:rsid w:val="001C099B"/>
    <w:rsid w:val="001C2CF2"/>
    <w:rsid w:val="001C38C5"/>
    <w:rsid w:val="001C51A2"/>
    <w:rsid w:val="001C7784"/>
    <w:rsid w:val="001C7A97"/>
    <w:rsid w:val="001D0AC5"/>
    <w:rsid w:val="001D127C"/>
    <w:rsid w:val="001D19D1"/>
    <w:rsid w:val="001D1AA1"/>
    <w:rsid w:val="001D2BEE"/>
    <w:rsid w:val="001D45E5"/>
    <w:rsid w:val="001D5043"/>
    <w:rsid w:val="001D5304"/>
    <w:rsid w:val="001D7426"/>
    <w:rsid w:val="001D7985"/>
    <w:rsid w:val="001D7B93"/>
    <w:rsid w:val="001E0D1B"/>
    <w:rsid w:val="001E2FF7"/>
    <w:rsid w:val="001E304E"/>
    <w:rsid w:val="001E37BE"/>
    <w:rsid w:val="001E4644"/>
    <w:rsid w:val="001E5C0F"/>
    <w:rsid w:val="001F1582"/>
    <w:rsid w:val="001F3CF8"/>
    <w:rsid w:val="001F496F"/>
    <w:rsid w:val="001F590E"/>
    <w:rsid w:val="001F5D71"/>
    <w:rsid w:val="001F5E0D"/>
    <w:rsid w:val="00201443"/>
    <w:rsid w:val="0020220E"/>
    <w:rsid w:val="00203DC4"/>
    <w:rsid w:val="00204987"/>
    <w:rsid w:val="00205709"/>
    <w:rsid w:val="00205B1C"/>
    <w:rsid w:val="0020652E"/>
    <w:rsid w:val="0021001B"/>
    <w:rsid w:val="002100C5"/>
    <w:rsid w:val="002127E7"/>
    <w:rsid w:val="00212995"/>
    <w:rsid w:val="00215F67"/>
    <w:rsid w:val="00216406"/>
    <w:rsid w:val="002167BA"/>
    <w:rsid w:val="00216FE4"/>
    <w:rsid w:val="002177B7"/>
    <w:rsid w:val="00217F76"/>
    <w:rsid w:val="002213EB"/>
    <w:rsid w:val="00223FEF"/>
    <w:rsid w:val="00226913"/>
    <w:rsid w:val="0023160A"/>
    <w:rsid w:val="002316A3"/>
    <w:rsid w:val="002322A2"/>
    <w:rsid w:val="00232EBD"/>
    <w:rsid w:val="002330A7"/>
    <w:rsid w:val="00233A68"/>
    <w:rsid w:val="00234091"/>
    <w:rsid w:val="00234830"/>
    <w:rsid w:val="002349C8"/>
    <w:rsid w:val="00234B85"/>
    <w:rsid w:val="00236683"/>
    <w:rsid w:val="00236ACA"/>
    <w:rsid w:val="002372F7"/>
    <w:rsid w:val="0023731D"/>
    <w:rsid w:val="00237E7B"/>
    <w:rsid w:val="002414C8"/>
    <w:rsid w:val="00241567"/>
    <w:rsid w:val="00242D75"/>
    <w:rsid w:val="002430DF"/>
    <w:rsid w:val="00243D61"/>
    <w:rsid w:val="00244C8B"/>
    <w:rsid w:val="00245434"/>
    <w:rsid w:val="00250554"/>
    <w:rsid w:val="00251AE0"/>
    <w:rsid w:val="00255359"/>
    <w:rsid w:val="0025573F"/>
    <w:rsid w:val="002561D3"/>
    <w:rsid w:val="0025691A"/>
    <w:rsid w:val="00256EC8"/>
    <w:rsid w:val="00256FE3"/>
    <w:rsid w:val="00260B57"/>
    <w:rsid w:val="00260D7C"/>
    <w:rsid w:val="002619BA"/>
    <w:rsid w:val="00262CEA"/>
    <w:rsid w:val="00263A62"/>
    <w:rsid w:val="00266EEC"/>
    <w:rsid w:val="00267834"/>
    <w:rsid w:val="00272325"/>
    <w:rsid w:val="00273708"/>
    <w:rsid w:val="00274EE3"/>
    <w:rsid w:val="0027561E"/>
    <w:rsid w:val="0027565F"/>
    <w:rsid w:val="002759C5"/>
    <w:rsid w:val="00276116"/>
    <w:rsid w:val="00276578"/>
    <w:rsid w:val="002769AA"/>
    <w:rsid w:val="002819ED"/>
    <w:rsid w:val="002833FD"/>
    <w:rsid w:val="00283782"/>
    <w:rsid w:val="00283A89"/>
    <w:rsid w:val="00285565"/>
    <w:rsid w:val="00286DDB"/>
    <w:rsid w:val="0028778E"/>
    <w:rsid w:val="00287869"/>
    <w:rsid w:val="002911AB"/>
    <w:rsid w:val="00291F4E"/>
    <w:rsid w:val="0029286F"/>
    <w:rsid w:val="00292D19"/>
    <w:rsid w:val="002969D0"/>
    <w:rsid w:val="002A016D"/>
    <w:rsid w:val="002A0547"/>
    <w:rsid w:val="002A0AB1"/>
    <w:rsid w:val="002A14BA"/>
    <w:rsid w:val="002A50CF"/>
    <w:rsid w:val="002A5A36"/>
    <w:rsid w:val="002B012E"/>
    <w:rsid w:val="002B074F"/>
    <w:rsid w:val="002B07A2"/>
    <w:rsid w:val="002B193C"/>
    <w:rsid w:val="002B2969"/>
    <w:rsid w:val="002B3941"/>
    <w:rsid w:val="002B4CE2"/>
    <w:rsid w:val="002C094A"/>
    <w:rsid w:val="002C1380"/>
    <w:rsid w:val="002C4543"/>
    <w:rsid w:val="002C45C1"/>
    <w:rsid w:val="002C4971"/>
    <w:rsid w:val="002C576E"/>
    <w:rsid w:val="002C67DB"/>
    <w:rsid w:val="002C73F9"/>
    <w:rsid w:val="002D0B0D"/>
    <w:rsid w:val="002D0CE3"/>
    <w:rsid w:val="002D362B"/>
    <w:rsid w:val="002D4A60"/>
    <w:rsid w:val="002D66FB"/>
    <w:rsid w:val="002D6DBB"/>
    <w:rsid w:val="002E333C"/>
    <w:rsid w:val="002E473F"/>
    <w:rsid w:val="002E62C0"/>
    <w:rsid w:val="002E7A81"/>
    <w:rsid w:val="002E7D8D"/>
    <w:rsid w:val="002F207B"/>
    <w:rsid w:val="002F3A96"/>
    <w:rsid w:val="002F701C"/>
    <w:rsid w:val="002F7219"/>
    <w:rsid w:val="002F77A7"/>
    <w:rsid w:val="0030775B"/>
    <w:rsid w:val="003102AA"/>
    <w:rsid w:val="0031069C"/>
    <w:rsid w:val="0031368D"/>
    <w:rsid w:val="0031793B"/>
    <w:rsid w:val="00317EAB"/>
    <w:rsid w:val="00320028"/>
    <w:rsid w:val="00322853"/>
    <w:rsid w:val="00322A70"/>
    <w:rsid w:val="00322B9D"/>
    <w:rsid w:val="0032398A"/>
    <w:rsid w:val="0032469F"/>
    <w:rsid w:val="00324B46"/>
    <w:rsid w:val="003251EF"/>
    <w:rsid w:val="0032521C"/>
    <w:rsid w:val="00325316"/>
    <w:rsid w:val="003267F7"/>
    <w:rsid w:val="0032797B"/>
    <w:rsid w:val="00331226"/>
    <w:rsid w:val="0033185A"/>
    <w:rsid w:val="0033225F"/>
    <w:rsid w:val="00332C8C"/>
    <w:rsid w:val="003331D3"/>
    <w:rsid w:val="00340FC4"/>
    <w:rsid w:val="003415F9"/>
    <w:rsid w:val="00341E8E"/>
    <w:rsid w:val="00342174"/>
    <w:rsid w:val="003433C9"/>
    <w:rsid w:val="00343830"/>
    <w:rsid w:val="003447FC"/>
    <w:rsid w:val="0034515A"/>
    <w:rsid w:val="00346142"/>
    <w:rsid w:val="00347F3F"/>
    <w:rsid w:val="00350B0D"/>
    <w:rsid w:val="00350C75"/>
    <w:rsid w:val="00350E6E"/>
    <w:rsid w:val="003526F5"/>
    <w:rsid w:val="00354A30"/>
    <w:rsid w:val="003552BB"/>
    <w:rsid w:val="00356909"/>
    <w:rsid w:val="00360E12"/>
    <w:rsid w:val="003621B8"/>
    <w:rsid w:val="00364360"/>
    <w:rsid w:val="00364CD5"/>
    <w:rsid w:val="003666A9"/>
    <w:rsid w:val="003677E1"/>
    <w:rsid w:val="003706DC"/>
    <w:rsid w:val="003719B7"/>
    <w:rsid w:val="0037294B"/>
    <w:rsid w:val="00372A54"/>
    <w:rsid w:val="00373367"/>
    <w:rsid w:val="00373730"/>
    <w:rsid w:val="003753FB"/>
    <w:rsid w:val="0037550F"/>
    <w:rsid w:val="003758B2"/>
    <w:rsid w:val="00377B66"/>
    <w:rsid w:val="00380A7C"/>
    <w:rsid w:val="00381186"/>
    <w:rsid w:val="00381389"/>
    <w:rsid w:val="00381CC9"/>
    <w:rsid w:val="00382B09"/>
    <w:rsid w:val="0038439F"/>
    <w:rsid w:val="0038519B"/>
    <w:rsid w:val="00386359"/>
    <w:rsid w:val="00386C75"/>
    <w:rsid w:val="003872CC"/>
    <w:rsid w:val="00390518"/>
    <w:rsid w:val="00390BEC"/>
    <w:rsid w:val="00396773"/>
    <w:rsid w:val="003A5253"/>
    <w:rsid w:val="003A6080"/>
    <w:rsid w:val="003A7501"/>
    <w:rsid w:val="003B0244"/>
    <w:rsid w:val="003B032F"/>
    <w:rsid w:val="003B0662"/>
    <w:rsid w:val="003B0CE8"/>
    <w:rsid w:val="003B269B"/>
    <w:rsid w:val="003B7F41"/>
    <w:rsid w:val="003C010D"/>
    <w:rsid w:val="003C0BCC"/>
    <w:rsid w:val="003C0D0B"/>
    <w:rsid w:val="003C1400"/>
    <w:rsid w:val="003C2B44"/>
    <w:rsid w:val="003C5F85"/>
    <w:rsid w:val="003C77F4"/>
    <w:rsid w:val="003C7E3C"/>
    <w:rsid w:val="003D00E4"/>
    <w:rsid w:val="003D2650"/>
    <w:rsid w:val="003D2CA4"/>
    <w:rsid w:val="003D321E"/>
    <w:rsid w:val="003D583C"/>
    <w:rsid w:val="003E1D66"/>
    <w:rsid w:val="003E1F7E"/>
    <w:rsid w:val="003E34C3"/>
    <w:rsid w:val="003E45C7"/>
    <w:rsid w:val="003E62D0"/>
    <w:rsid w:val="003E7E21"/>
    <w:rsid w:val="003F01E4"/>
    <w:rsid w:val="003F02CE"/>
    <w:rsid w:val="003F4015"/>
    <w:rsid w:val="003F5644"/>
    <w:rsid w:val="003F5F2F"/>
    <w:rsid w:val="003F629D"/>
    <w:rsid w:val="003F78CA"/>
    <w:rsid w:val="004020CF"/>
    <w:rsid w:val="004040A7"/>
    <w:rsid w:val="004043EE"/>
    <w:rsid w:val="004048E3"/>
    <w:rsid w:val="004049DB"/>
    <w:rsid w:val="0040753A"/>
    <w:rsid w:val="00410A4C"/>
    <w:rsid w:val="00410B71"/>
    <w:rsid w:val="00411679"/>
    <w:rsid w:val="00411CE6"/>
    <w:rsid w:val="00412238"/>
    <w:rsid w:val="00412FF0"/>
    <w:rsid w:val="004132CC"/>
    <w:rsid w:val="00413526"/>
    <w:rsid w:val="00414514"/>
    <w:rsid w:val="00417A1D"/>
    <w:rsid w:val="004212B8"/>
    <w:rsid w:val="00422560"/>
    <w:rsid w:val="00422F63"/>
    <w:rsid w:val="00425A35"/>
    <w:rsid w:val="004262F6"/>
    <w:rsid w:val="00430F91"/>
    <w:rsid w:val="00431710"/>
    <w:rsid w:val="00431AC1"/>
    <w:rsid w:val="00433DC6"/>
    <w:rsid w:val="004347BE"/>
    <w:rsid w:val="00435F0B"/>
    <w:rsid w:val="004363FF"/>
    <w:rsid w:val="0043670D"/>
    <w:rsid w:val="004418FC"/>
    <w:rsid w:val="00442195"/>
    <w:rsid w:val="00442876"/>
    <w:rsid w:val="00442AEB"/>
    <w:rsid w:val="00442F9E"/>
    <w:rsid w:val="00443FC4"/>
    <w:rsid w:val="0044484F"/>
    <w:rsid w:val="004453FD"/>
    <w:rsid w:val="00445CFB"/>
    <w:rsid w:val="00446D6E"/>
    <w:rsid w:val="004473BE"/>
    <w:rsid w:val="004474E9"/>
    <w:rsid w:val="00447878"/>
    <w:rsid w:val="00447C44"/>
    <w:rsid w:val="00447CB6"/>
    <w:rsid w:val="0045080F"/>
    <w:rsid w:val="004541A3"/>
    <w:rsid w:val="00455A93"/>
    <w:rsid w:val="00457947"/>
    <w:rsid w:val="00460106"/>
    <w:rsid w:val="00460AF1"/>
    <w:rsid w:val="0046139C"/>
    <w:rsid w:val="0046197E"/>
    <w:rsid w:val="0046262B"/>
    <w:rsid w:val="00462E6E"/>
    <w:rsid w:val="00464235"/>
    <w:rsid w:val="00464877"/>
    <w:rsid w:val="00465197"/>
    <w:rsid w:val="00465252"/>
    <w:rsid w:val="00465C80"/>
    <w:rsid w:val="00466C1B"/>
    <w:rsid w:val="004703C0"/>
    <w:rsid w:val="004714E4"/>
    <w:rsid w:val="00472239"/>
    <w:rsid w:val="00473501"/>
    <w:rsid w:val="0047668B"/>
    <w:rsid w:val="004824C9"/>
    <w:rsid w:val="00484FF6"/>
    <w:rsid w:val="00485207"/>
    <w:rsid w:val="00486B45"/>
    <w:rsid w:val="0049255A"/>
    <w:rsid w:val="00492931"/>
    <w:rsid w:val="00494C2C"/>
    <w:rsid w:val="00495295"/>
    <w:rsid w:val="00496225"/>
    <w:rsid w:val="00497065"/>
    <w:rsid w:val="00497F03"/>
    <w:rsid w:val="004A0E4F"/>
    <w:rsid w:val="004A1946"/>
    <w:rsid w:val="004A1A83"/>
    <w:rsid w:val="004A1ACC"/>
    <w:rsid w:val="004A31D1"/>
    <w:rsid w:val="004A35C0"/>
    <w:rsid w:val="004A4482"/>
    <w:rsid w:val="004A4524"/>
    <w:rsid w:val="004A5A0E"/>
    <w:rsid w:val="004A6255"/>
    <w:rsid w:val="004A7E59"/>
    <w:rsid w:val="004B215C"/>
    <w:rsid w:val="004B22D7"/>
    <w:rsid w:val="004B428E"/>
    <w:rsid w:val="004B5886"/>
    <w:rsid w:val="004B687A"/>
    <w:rsid w:val="004C1044"/>
    <w:rsid w:val="004C1D63"/>
    <w:rsid w:val="004C34E7"/>
    <w:rsid w:val="004C581A"/>
    <w:rsid w:val="004C788A"/>
    <w:rsid w:val="004D17E2"/>
    <w:rsid w:val="004D2BC6"/>
    <w:rsid w:val="004D31BD"/>
    <w:rsid w:val="004D70F9"/>
    <w:rsid w:val="004D7867"/>
    <w:rsid w:val="004E0923"/>
    <w:rsid w:val="004E250F"/>
    <w:rsid w:val="004E30E2"/>
    <w:rsid w:val="004E4E84"/>
    <w:rsid w:val="004E5E0F"/>
    <w:rsid w:val="004E7B8B"/>
    <w:rsid w:val="004F0CB4"/>
    <w:rsid w:val="004F100B"/>
    <w:rsid w:val="004F2ACF"/>
    <w:rsid w:val="004F4813"/>
    <w:rsid w:val="00500D5C"/>
    <w:rsid w:val="005010E5"/>
    <w:rsid w:val="00502D05"/>
    <w:rsid w:val="005032E4"/>
    <w:rsid w:val="00503CC9"/>
    <w:rsid w:val="005049B6"/>
    <w:rsid w:val="00506585"/>
    <w:rsid w:val="00510970"/>
    <w:rsid w:val="00511196"/>
    <w:rsid w:val="00511F2E"/>
    <w:rsid w:val="00512ACD"/>
    <w:rsid w:val="00513A4E"/>
    <w:rsid w:val="0051411D"/>
    <w:rsid w:val="005141C0"/>
    <w:rsid w:val="00514594"/>
    <w:rsid w:val="0051518D"/>
    <w:rsid w:val="005169EA"/>
    <w:rsid w:val="0052045D"/>
    <w:rsid w:val="00520CC3"/>
    <w:rsid w:val="00521677"/>
    <w:rsid w:val="00521807"/>
    <w:rsid w:val="00523E2E"/>
    <w:rsid w:val="00524216"/>
    <w:rsid w:val="00527AB1"/>
    <w:rsid w:val="00531C16"/>
    <w:rsid w:val="00535DAE"/>
    <w:rsid w:val="005363FD"/>
    <w:rsid w:val="005422A1"/>
    <w:rsid w:val="0054375B"/>
    <w:rsid w:val="00543D6A"/>
    <w:rsid w:val="00546414"/>
    <w:rsid w:val="005501A0"/>
    <w:rsid w:val="0055310B"/>
    <w:rsid w:val="00555310"/>
    <w:rsid w:val="005557F5"/>
    <w:rsid w:val="005559DE"/>
    <w:rsid w:val="00555C0D"/>
    <w:rsid w:val="00555C69"/>
    <w:rsid w:val="00556D12"/>
    <w:rsid w:val="005619AE"/>
    <w:rsid w:val="00562A86"/>
    <w:rsid w:val="00562CA1"/>
    <w:rsid w:val="005639B7"/>
    <w:rsid w:val="00563B5D"/>
    <w:rsid w:val="00564D05"/>
    <w:rsid w:val="00564D53"/>
    <w:rsid w:val="0056509B"/>
    <w:rsid w:val="00566C3C"/>
    <w:rsid w:val="0057011B"/>
    <w:rsid w:val="00572B6F"/>
    <w:rsid w:val="00573EA9"/>
    <w:rsid w:val="00580702"/>
    <w:rsid w:val="00581BA7"/>
    <w:rsid w:val="0058201E"/>
    <w:rsid w:val="00584162"/>
    <w:rsid w:val="005852E5"/>
    <w:rsid w:val="0058554A"/>
    <w:rsid w:val="00590421"/>
    <w:rsid w:val="00592216"/>
    <w:rsid w:val="00593639"/>
    <w:rsid w:val="00595A38"/>
    <w:rsid w:val="00596C45"/>
    <w:rsid w:val="0059708A"/>
    <w:rsid w:val="00597E19"/>
    <w:rsid w:val="005A0608"/>
    <w:rsid w:val="005A1C11"/>
    <w:rsid w:val="005A4FAE"/>
    <w:rsid w:val="005A56F4"/>
    <w:rsid w:val="005A7469"/>
    <w:rsid w:val="005A7BB3"/>
    <w:rsid w:val="005B046C"/>
    <w:rsid w:val="005B1032"/>
    <w:rsid w:val="005B11FE"/>
    <w:rsid w:val="005B1505"/>
    <w:rsid w:val="005B183E"/>
    <w:rsid w:val="005B24A9"/>
    <w:rsid w:val="005B450A"/>
    <w:rsid w:val="005B6075"/>
    <w:rsid w:val="005B60AA"/>
    <w:rsid w:val="005B610E"/>
    <w:rsid w:val="005B65A0"/>
    <w:rsid w:val="005C0823"/>
    <w:rsid w:val="005C0D27"/>
    <w:rsid w:val="005C1AA6"/>
    <w:rsid w:val="005C48FC"/>
    <w:rsid w:val="005C5546"/>
    <w:rsid w:val="005C5FFA"/>
    <w:rsid w:val="005D0198"/>
    <w:rsid w:val="005D14F8"/>
    <w:rsid w:val="005D1EF5"/>
    <w:rsid w:val="005D3974"/>
    <w:rsid w:val="005D450F"/>
    <w:rsid w:val="005D49AF"/>
    <w:rsid w:val="005E1294"/>
    <w:rsid w:val="005E20A6"/>
    <w:rsid w:val="005E42DF"/>
    <w:rsid w:val="005E4770"/>
    <w:rsid w:val="005E4B1E"/>
    <w:rsid w:val="005E6904"/>
    <w:rsid w:val="005F14EA"/>
    <w:rsid w:val="005F2CFB"/>
    <w:rsid w:val="005F35CD"/>
    <w:rsid w:val="005F4900"/>
    <w:rsid w:val="005F4C52"/>
    <w:rsid w:val="005F60AF"/>
    <w:rsid w:val="005F629A"/>
    <w:rsid w:val="005F62B0"/>
    <w:rsid w:val="006010EE"/>
    <w:rsid w:val="00601CED"/>
    <w:rsid w:val="00603949"/>
    <w:rsid w:val="006039AE"/>
    <w:rsid w:val="00604AC1"/>
    <w:rsid w:val="00606E28"/>
    <w:rsid w:val="00607849"/>
    <w:rsid w:val="00607A18"/>
    <w:rsid w:val="00611119"/>
    <w:rsid w:val="006133E9"/>
    <w:rsid w:val="006142B5"/>
    <w:rsid w:val="00614D00"/>
    <w:rsid w:val="00616070"/>
    <w:rsid w:val="006200D4"/>
    <w:rsid w:val="00621BF6"/>
    <w:rsid w:val="0062267A"/>
    <w:rsid w:val="006236F4"/>
    <w:rsid w:val="00624074"/>
    <w:rsid w:val="00624DBB"/>
    <w:rsid w:val="00625053"/>
    <w:rsid w:val="0062567A"/>
    <w:rsid w:val="0062605A"/>
    <w:rsid w:val="00626514"/>
    <w:rsid w:val="006300FF"/>
    <w:rsid w:val="006313B5"/>
    <w:rsid w:val="00634FE7"/>
    <w:rsid w:val="00635177"/>
    <w:rsid w:val="00635EFC"/>
    <w:rsid w:val="00640036"/>
    <w:rsid w:val="0064644A"/>
    <w:rsid w:val="00651697"/>
    <w:rsid w:val="00652B89"/>
    <w:rsid w:val="00652F67"/>
    <w:rsid w:val="006565DB"/>
    <w:rsid w:val="00656DE5"/>
    <w:rsid w:val="0066004C"/>
    <w:rsid w:val="006623F9"/>
    <w:rsid w:val="00667978"/>
    <w:rsid w:val="006713C6"/>
    <w:rsid w:val="00671F25"/>
    <w:rsid w:val="006729D5"/>
    <w:rsid w:val="00673249"/>
    <w:rsid w:val="00673497"/>
    <w:rsid w:val="00673D76"/>
    <w:rsid w:val="0067494D"/>
    <w:rsid w:val="00674B10"/>
    <w:rsid w:val="00674DB5"/>
    <w:rsid w:val="00677F04"/>
    <w:rsid w:val="006819E0"/>
    <w:rsid w:val="00681C44"/>
    <w:rsid w:val="00682DD2"/>
    <w:rsid w:val="0068318B"/>
    <w:rsid w:val="0068393F"/>
    <w:rsid w:val="00684996"/>
    <w:rsid w:val="0068622E"/>
    <w:rsid w:val="006868B6"/>
    <w:rsid w:val="00687243"/>
    <w:rsid w:val="00687388"/>
    <w:rsid w:val="0069193B"/>
    <w:rsid w:val="00692416"/>
    <w:rsid w:val="006937B0"/>
    <w:rsid w:val="00693A48"/>
    <w:rsid w:val="00693E84"/>
    <w:rsid w:val="006949C1"/>
    <w:rsid w:val="00694EB6"/>
    <w:rsid w:val="00694EC3"/>
    <w:rsid w:val="006972AA"/>
    <w:rsid w:val="00697328"/>
    <w:rsid w:val="00697EEF"/>
    <w:rsid w:val="006A195F"/>
    <w:rsid w:val="006A1D4E"/>
    <w:rsid w:val="006A256D"/>
    <w:rsid w:val="006A40C0"/>
    <w:rsid w:val="006A4F38"/>
    <w:rsid w:val="006A67BD"/>
    <w:rsid w:val="006B073F"/>
    <w:rsid w:val="006B0ACD"/>
    <w:rsid w:val="006B1E4E"/>
    <w:rsid w:val="006B3C3C"/>
    <w:rsid w:val="006B6671"/>
    <w:rsid w:val="006B76A4"/>
    <w:rsid w:val="006B7709"/>
    <w:rsid w:val="006B7AC7"/>
    <w:rsid w:val="006C06F8"/>
    <w:rsid w:val="006C136B"/>
    <w:rsid w:val="006C426C"/>
    <w:rsid w:val="006C4852"/>
    <w:rsid w:val="006C579F"/>
    <w:rsid w:val="006C7293"/>
    <w:rsid w:val="006C72F0"/>
    <w:rsid w:val="006D0022"/>
    <w:rsid w:val="006D508A"/>
    <w:rsid w:val="006D739D"/>
    <w:rsid w:val="006D7FA6"/>
    <w:rsid w:val="006E018B"/>
    <w:rsid w:val="006E1F92"/>
    <w:rsid w:val="006E38F6"/>
    <w:rsid w:val="006E3D6B"/>
    <w:rsid w:val="006E40B9"/>
    <w:rsid w:val="006E41F8"/>
    <w:rsid w:val="006E46B8"/>
    <w:rsid w:val="006E7D46"/>
    <w:rsid w:val="006F22C0"/>
    <w:rsid w:val="006F7B46"/>
    <w:rsid w:val="006F7E69"/>
    <w:rsid w:val="00701C70"/>
    <w:rsid w:val="00702167"/>
    <w:rsid w:val="00702508"/>
    <w:rsid w:val="00702E26"/>
    <w:rsid w:val="00703083"/>
    <w:rsid w:val="007036FA"/>
    <w:rsid w:val="00703DA3"/>
    <w:rsid w:val="00707757"/>
    <w:rsid w:val="00707E3E"/>
    <w:rsid w:val="00707E47"/>
    <w:rsid w:val="00710174"/>
    <w:rsid w:val="00710DB9"/>
    <w:rsid w:val="00710F9A"/>
    <w:rsid w:val="007111FD"/>
    <w:rsid w:val="00711C8E"/>
    <w:rsid w:val="00711F05"/>
    <w:rsid w:val="007132CE"/>
    <w:rsid w:val="0071420B"/>
    <w:rsid w:val="007147E5"/>
    <w:rsid w:val="007160DB"/>
    <w:rsid w:val="0071657D"/>
    <w:rsid w:val="007169A2"/>
    <w:rsid w:val="00717767"/>
    <w:rsid w:val="007177CA"/>
    <w:rsid w:val="00720292"/>
    <w:rsid w:val="00720455"/>
    <w:rsid w:val="00721844"/>
    <w:rsid w:val="00721DBF"/>
    <w:rsid w:val="007223C3"/>
    <w:rsid w:val="00723526"/>
    <w:rsid w:val="007275A0"/>
    <w:rsid w:val="0073275E"/>
    <w:rsid w:val="00732BB4"/>
    <w:rsid w:val="00732EA2"/>
    <w:rsid w:val="00733EB5"/>
    <w:rsid w:val="007341E2"/>
    <w:rsid w:val="00734C8B"/>
    <w:rsid w:val="00735DD9"/>
    <w:rsid w:val="0073644B"/>
    <w:rsid w:val="00740D79"/>
    <w:rsid w:val="0074281F"/>
    <w:rsid w:val="00742F70"/>
    <w:rsid w:val="00742F89"/>
    <w:rsid w:val="00746906"/>
    <w:rsid w:val="00753BA7"/>
    <w:rsid w:val="00755ABB"/>
    <w:rsid w:val="00756FF7"/>
    <w:rsid w:val="00762171"/>
    <w:rsid w:val="00763280"/>
    <w:rsid w:val="00765E32"/>
    <w:rsid w:val="00766595"/>
    <w:rsid w:val="00767448"/>
    <w:rsid w:val="0077045E"/>
    <w:rsid w:val="0077060D"/>
    <w:rsid w:val="007711A0"/>
    <w:rsid w:val="00773143"/>
    <w:rsid w:val="00774464"/>
    <w:rsid w:val="0077518A"/>
    <w:rsid w:val="00781940"/>
    <w:rsid w:val="00782F65"/>
    <w:rsid w:val="00784711"/>
    <w:rsid w:val="00784BC8"/>
    <w:rsid w:val="0078580E"/>
    <w:rsid w:val="00785CD3"/>
    <w:rsid w:val="00785D02"/>
    <w:rsid w:val="00786D96"/>
    <w:rsid w:val="00790D08"/>
    <w:rsid w:val="00792768"/>
    <w:rsid w:val="00796621"/>
    <w:rsid w:val="007A1727"/>
    <w:rsid w:val="007A25EC"/>
    <w:rsid w:val="007A5206"/>
    <w:rsid w:val="007A5E26"/>
    <w:rsid w:val="007A6307"/>
    <w:rsid w:val="007A71A4"/>
    <w:rsid w:val="007A7834"/>
    <w:rsid w:val="007B1882"/>
    <w:rsid w:val="007B1F61"/>
    <w:rsid w:val="007B3B2D"/>
    <w:rsid w:val="007B4FDC"/>
    <w:rsid w:val="007B5D99"/>
    <w:rsid w:val="007B625A"/>
    <w:rsid w:val="007C10A6"/>
    <w:rsid w:val="007C228D"/>
    <w:rsid w:val="007C37D0"/>
    <w:rsid w:val="007C7C0C"/>
    <w:rsid w:val="007D1C14"/>
    <w:rsid w:val="007D22D9"/>
    <w:rsid w:val="007D3101"/>
    <w:rsid w:val="007D7E27"/>
    <w:rsid w:val="007E2047"/>
    <w:rsid w:val="007E2383"/>
    <w:rsid w:val="007E32F3"/>
    <w:rsid w:val="007E6A6D"/>
    <w:rsid w:val="007E725A"/>
    <w:rsid w:val="007F0927"/>
    <w:rsid w:val="007F2492"/>
    <w:rsid w:val="007F39E2"/>
    <w:rsid w:val="007F3A59"/>
    <w:rsid w:val="007F3F0C"/>
    <w:rsid w:val="007F5DFF"/>
    <w:rsid w:val="007F723D"/>
    <w:rsid w:val="007F761C"/>
    <w:rsid w:val="007F778B"/>
    <w:rsid w:val="007F7A58"/>
    <w:rsid w:val="00800CD4"/>
    <w:rsid w:val="00804CFE"/>
    <w:rsid w:val="0080628B"/>
    <w:rsid w:val="00806FA3"/>
    <w:rsid w:val="008108E1"/>
    <w:rsid w:val="00810C3F"/>
    <w:rsid w:val="00811087"/>
    <w:rsid w:val="008116DF"/>
    <w:rsid w:val="00811EFE"/>
    <w:rsid w:val="008124CC"/>
    <w:rsid w:val="0081343F"/>
    <w:rsid w:val="00817471"/>
    <w:rsid w:val="0081748E"/>
    <w:rsid w:val="00820BC4"/>
    <w:rsid w:val="008219A0"/>
    <w:rsid w:val="00821E71"/>
    <w:rsid w:val="008221C1"/>
    <w:rsid w:val="0082235F"/>
    <w:rsid w:val="00822E3C"/>
    <w:rsid w:val="00825E6E"/>
    <w:rsid w:val="0082608B"/>
    <w:rsid w:val="008265AF"/>
    <w:rsid w:val="00827E5D"/>
    <w:rsid w:val="008306EB"/>
    <w:rsid w:val="00831F91"/>
    <w:rsid w:val="00832818"/>
    <w:rsid w:val="00832DE1"/>
    <w:rsid w:val="00834172"/>
    <w:rsid w:val="0083479E"/>
    <w:rsid w:val="00834AC8"/>
    <w:rsid w:val="00836339"/>
    <w:rsid w:val="0084052B"/>
    <w:rsid w:val="00840B37"/>
    <w:rsid w:val="008439C6"/>
    <w:rsid w:val="00843AAE"/>
    <w:rsid w:val="00844BA8"/>
    <w:rsid w:val="0085020C"/>
    <w:rsid w:val="00851299"/>
    <w:rsid w:val="00852414"/>
    <w:rsid w:val="00852740"/>
    <w:rsid w:val="008535AC"/>
    <w:rsid w:val="008538A4"/>
    <w:rsid w:val="008549F3"/>
    <w:rsid w:val="008563B2"/>
    <w:rsid w:val="00860303"/>
    <w:rsid w:val="00861F1E"/>
    <w:rsid w:val="00862C8F"/>
    <w:rsid w:val="008630FC"/>
    <w:rsid w:val="00864208"/>
    <w:rsid w:val="00866376"/>
    <w:rsid w:val="008663E9"/>
    <w:rsid w:val="008701C2"/>
    <w:rsid w:val="0087050F"/>
    <w:rsid w:val="00870D82"/>
    <w:rsid w:val="0087298C"/>
    <w:rsid w:val="00872A7F"/>
    <w:rsid w:val="0087390A"/>
    <w:rsid w:val="00873C9E"/>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967FE"/>
    <w:rsid w:val="008A17E6"/>
    <w:rsid w:val="008A2D24"/>
    <w:rsid w:val="008A307F"/>
    <w:rsid w:val="008A3644"/>
    <w:rsid w:val="008A3CDD"/>
    <w:rsid w:val="008A414C"/>
    <w:rsid w:val="008A444B"/>
    <w:rsid w:val="008A50DE"/>
    <w:rsid w:val="008A5C19"/>
    <w:rsid w:val="008A67BB"/>
    <w:rsid w:val="008B0AC7"/>
    <w:rsid w:val="008B5F5D"/>
    <w:rsid w:val="008B6087"/>
    <w:rsid w:val="008B7E70"/>
    <w:rsid w:val="008C0FC0"/>
    <w:rsid w:val="008C293A"/>
    <w:rsid w:val="008C3EAA"/>
    <w:rsid w:val="008C4932"/>
    <w:rsid w:val="008C6BB9"/>
    <w:rsid w:val="008C6F4E"/>
    <w:rsid w:val="008C7D0F"/>
    <w:rsid w:val="008D13B1"/>
    <w:rsid w:val="008D2908"/>
    <w:rsid w:val="008D506C"/>
    <w:rsid w:val="008D56EC"/>
    <w:rsid w:val="008D7780"/>
    <w:rsid w:val="008E0B34"/>
    <w:rsid w:val="008E1B7C"/>
    <w:rsid w:val="008E2329"/>
    <w:rsid w:val="008E23AD"/>
    <w:rsid w:val="008E4B0E"/>
    <w:rsid w:val="008E5077"/>
    <w:rsid w:val="008E6DC8"/>
    <w:rsid w:val="008E750D"/>
    <w:rsid w:val="008F10AF"/>
    <w:rsid w:val="008F1DFE"/>
    <w:rsid w:val="008F5EDD"/>
    <w:rsid w:val="008F7C72"/>
    <w:rsid w:val="0090035F"/>
    <w:rsid w:val="00900AC7"/>
    <w:rsid w:val="009014FD"/>
    <w:rsid w:val="00902D10"/>
    <w:rsid w:val="00903961"/>
    <w:rsid w:val="009041DC"/>
    <w:rsid w:val="00904636"/>
    <w:rsid w:val="009055B6"/>
    <w:rsid w:val="00905ADB"/>
    <w:rsid w:val="00905D7A"/>
    <w:rsid w:val="00906AD5"/>
    <w:rsid w:val="00910637"/>
    <w:rsid w:val="009111E4"/>
    <w:rsid w:val="0091151C"/>
    <w:rsid w:val="009116B3"/>
    <w:rsid w:val="009117A2"/>
    <w:rsid w:val="009142E8"/>
    <w:rsid w:val="009148C8"/>
    <w:rsid w:val="009150FF"/>
    <w:rsid w:val="00916D0A"/>
    <w:rsid w:val="009174C7"/>
    <w:rsid w:val="00917A66"/>
    <w:rsid w:val="00917BE9"/>
    <w:rsid w:val="00917EE2"/>
    <w:rsid w:val="00921B33"/>
    <w:rsid w:val="00921F7A"/>
    <w:rsid w:val="00923441"/>
    <w:rsid w:val="009242CD"/>
    <w:rsid w:val="00924E43"/>
    <w:rsid w:val="0093038A"/>
    <w:rsid w:val="009341A6"/>
    <w:rsid w:val="009341AF"/>
    <w:rsid w:val="009347FA"/>
    <w:rsid w:val="00935526"/>
    <w:rsid w:val="00936318"/>
    <w:rsid w:val="00940870"/>
    <w:rsid w:val="00940B9F"/>
    <w:rsid w:val="00941712"/>
    <w:rsid w:val="009429FA"/>
    <w:rsid w:val="0094343A"/>
    <w:rsid w:val="009437D1"/>
    <w:rsid w:val="00944ACE"/>
    <w:rsid w:val="00946418"/>
    <w:rsid w:val="009504A3"/>
    <w:rsid w:val="009519EB"/>
    <w:rsid w:val="0095549C"/>
    <w:rsid w:val="0095653D"/>
    <w:rsid w:val="00957EB4"/>
    <w:rsid w:val="009612FA"/>
    <w:rsid w:val="00962E9E"/>
    <w:rsid w:val="009644B4"/>
    <w:rsid w:val="00964572"/>
    <w:rsid w:val="009735D4"/>
    <w:rsid w:val="00973778"/>
    <w:rsid w:val="00974F8C"/>
    <w:rsid w:val="009813BB"/>
    <w:rsid w:val="00981C12"/>
    <w:rsid w:val="00981ED9"/>
    <w:rsid w:val="00983F23"/>
    <w:rsid w:val="009849DC"/>
    <w:rsid w:val="00985ABC"/>
    <w:rsid w:val="009863C2"/>
    <w:rsid w:val="00987615"/>
    <w:rsid w:val="00990E88"/>
    <w:rsid w:val="009912AE"/>
    <w:rsid w:val="009920E6"/>
    <w:rsid w:val="00992256"/>
    <w:rsid w:val="009923FE"/>
    <w:rsid w:val="00993A3E"/>
    <w:rsid w:val="00993D7A"/>
    <w:rsid w:val="00994601"/>
    <w:rsid w:val="00994963"/>
    <w:rsid w:val="00995CA1"/>
    <w:rsid w:val="0099617A"/>
    <w:rsid w:val="00996246"/>
    <w:rsid w:val="00996792"/>
    <w:rsid w:val="00996DC2"/>
    <w:rsid w:val="009A16D3"/>
    <w:rsid w:val="009A35D2"/>
    <w:rsid w:val="009A36A2"/>
    <w:rsid w:val="009A404B"/>
    <w:rsid w:val="009A46A3"/>
    <w:rsid w:val="009A5286"/>
    <w:rsid w:val="009A6147"/>
    <w:rsid w:val="009B16A9"/>
    <w:rsid w:val="009B6047"/>
    <w:rsid w:val="009B74FF"/>
    <w:rsid w:val="009C1D2C"/>
    <w:rsid w:val="009C3EEE"/>
    <w:rsid w:val="009C478A"/>
    <w:rsid w:val="009C4826"/>
    <w:rsid w:val="009C6ABA"/>
    <w:rsid w:val="009C7336"/>
    <w:rsid w:val="009C7531"/>
    <w:rsid w:val="009C76A1"/>
    <w:rsid w:val="009D02A2"/>
    <w:rsid w:val="009D74DC"/>
    <w:rsid w:val="009E10E2"/>
    <w:rsid w:val="009E1842"/>
    <w:rsid w:val="009E1DD3"/>
    <w:rsid w:val="009E3569"/>
    <w:rsid w:val="009E4052"/>
    <w:rsid w:val="009E467E"/>
    <w:rsid w:val="009E6B08"/>
    <w:rsid w:val="009F5807"/>
    <w:rsid w:val="009F5869"/>
    <w:rsid w:val="009F7CDB"/>
    <w:rsid w:val="00A00B19"/>
    <w:rsid w:val="00A021D1"/>
    <w:rsid w:val="00A031E7"/>
    <w:rsid w:val="00A04985"/>
    <w:rsid w:val="00A06031"/>
    <w:rsid w:val="00A06F44"/>
    <w:rsid w:val="00A06F4F"/>
    <w:rsid w:val="00A105BB"/>
    <w:rsid w:val="00A11A22"/>
    <w:rsid w:val="00A12D5C"/>
    <w:rsid w:val="00A132E7"/>
    <w:rsid w:val="00A1384A"/>
    <w:rsid w:val="00A1431F"/>
    <w:rsid w:val="00A14719"/>
    <w:rsid w:val="00A148F7"/>
    <w:rsid w:val="00A14D63"/>
    <w:rsid w:val="00A14EFB"/>
    <w:rsid w:val="00A1567C"/>
    <w:rsid w:val="00A208B3"/>
    <w:rsid w:val="00A2164E"/>
    <w:rsid w:val="00A21AA7"/>
    <w:rsid w:val="00A249BA"/>
    <w:rsid w:val="00A25FAC"/>
    <w:rsid w:val="00A27784"/>
    <w:rsid w:val="00A3095E"/>
    <w:rsid w:val="00A30AEC"/>
    <w:rsid w:val="00A31677"/>
    <w:rsid w:val="00A33B78"/>
    <w:rsid w:val="00A36D0A"/>
    <w:rsid w:val="00A37113"/>
    <w:rsid w:val="00A42CAC"/>
    <w:rsid w:val="00A43E24"/>
    <w:rsid w:val="00A44783"/>
    <w:rsid w:val="00A448CD"/>
    <w:rsid w:val="00A44A09"/>
    <w:rsid w:val="00A504C3"/>
    <w:rsid w:val="00A522FE"/>
    <w:rsid w:val="00A5374C"/>
    <w:rsid w:val="00A54958"/>
    <w:rsid w:val="00A5670D"/>
    <w:rsid w:val="00A60F12"/>
    <w:rsid w:val="00A62F48"/>
    <w:rsid w:val="00A63680"/>
    <w:rsid w:val="00A64577"/>
    <w:rsid w:val="00A64DB6"/>
    <w:rsid w:val="00A678DA"/>
    <w:rsid w:val="00A701E9"/>
    <w:rsid w:val="00A70D77"/>
    <w:rsid w:val="00A723CE"/>
    <w:rsid w:val="00A7298B"/>
    <w:rsid w:val="00A73EE2"/>
    <w:rsid w:val="00A800D7"/>
    <w:rsid w:val="00A80A51"/>
    <w:rsid w:val="00A815BB"/>
    <w:rsid w:val="00A826A5"/>
    <w:rsid w:val="00A834C1"/>
    <w:rsid w:val="00A842A3"/>
    <w:rsid w:val="00A8672D"/>
    <w:rsid w:val="00A87995"/>
    <w:rsid w:val="00A90686"/>
    <w:rsid w:val="00A913F5"/>
    <w:rsid w:val="00A9186C"/>
    <w:rsid w:val="00A91EFB"/>
    <w:rsid w:val="00A955E1"/>
    <w:rsid w:val="00A959BE"/>
    <w:rsid w:val="00A96DAD"/>
    <w:rsid w:val="00A970F4"/>
    <w:rsid w:val="00A97EAA"/>
    <w:rsid w:val="00AA14DE"/>
    <w:rsid w:val="00AA1912"/>
    <w:rsid w:val="00AA20F5"/>
    <w:rsid w:val="00AA5777"/>
    <w:rsid w:val="00AB0767"/>
    <w:rsid w:val="00AB227F"/>
    <w:rsid w:val="00AB2968"/>
    <w:rsid w:val="00AB2FAB"/>
    <w:rsid w:val="00AB3CF4"/>
    <w:rsid w:val="00AB6C52"/>
    <w:rsid w:val="00AC1188"/>
    <w:rsid w:val="00AC1414"/>
    <w:rsid w:val="00AC2BE4"/>
    <w:rsid w:val="00AC3376"/>
    <w:rsid w:val="00AC4638"/>
    <w:rsid w:val="00AC6E12"/>
    <w:rsid w:val="00AD036F"/>
    <w:rsid w:val="00AD1A5F"/>
    <w:rsid w:val="00AD2935"/>
    <w:rsid w:val="00AD2E40"/>
    <w:rsid w:val="00AD3AD5"/>
    <w:rsid w:val="00AD3FE7"/>
    <w:rsid w:val="00AD4FE7"/>
    <w:rsid w:val="00AD5A00"/>
    <w:rsid w:val="00AD5B2F"/>
    <w:rsid w:val="00AE0750"/>
    <w:rsid w:val="00AE1197"/>
    <w:rsid w:val="00AE127E"/>
    <w:rsid w:val="00AE130E"/>
    <w:rsid w:val="00AE1EE6"/>
    <w:rsid w:val="00AE225A"/>
    <w:rsid w:val="00AE2696"/>
    <w:rsid w:val="00AE5691"/>
    <w:rsid w:val="00AE60A8"/>
    <w:rsid w:val="00AE6A1C"/>
    <w:rsid w:val="00AE7D06"/>
    <w:rsid w:val="00AF20F6"/>
    <w:rsid w:val="00AF27F4"/>
    <w:rsid w:val="00AF2F67"/>
    <w:rsid w:val="00AF6103"/>
    <w:rsid w:val="00AF6B9B"/>
    <w:rsid w:val="00AF7007"/>
    <w:rsid w:val="00B001FC"/>
    <w:rsid w:val="00B04810"/>
    <w:rsid w:val="00B04A3A"/>
    <w:rsid w:val="00B05624"/>
    <w:rsid w:val="00B05BA7"/>
    <w:rsid w:val="00B076D1"/>
    <w:rsid w:val="00B1056F"/>
    <w:rsid w:val="00B12D89"/>
    <w:rsid w:val="00B14D69"/>
    <w:rsid w:val="00B15A7D"/>
    <w:rsid w:val="00B1642C"/>
    <w:rsid w:val="00B173C0"/>
    <w:rsid w:val="00B23DB6"/>
    <w:rsid w:val="00B26411"/>
    <w:rsid w:val="00B270FF"/>
    <w:rsid w:val="00B30109"/>
    <w:rsid w:val="00B32C46"/>
    <w:rsid w:val="00B336EF"/>
    <w:rsid w:val="00B35169"/>
    <w:rsid w:val="00B35B12"/>
    <w:rsid w:val="00B37358"/>
    <w:rsid w:val="00B37961"/>
    <w:rsid w:val="00B37AF1"/>
    <w:rsid w:val="00B415BF"/>
    <w:rsid w:val="00B433E9"/>
    <w:rsid w:val="00B43515"/>
    <w:rsid w:val="00B436B4"/>
    <w:rsid w:val="00B4376F"/>
    <w:rsid w:val="00B45099"/>
    <w:rsid w:val="00B47392"/>
    <w:rsid w:val="00B47A2D"/>
    <w:rsid w:val="00B5003B"/>
    <w:rsid w:val="00B50956"/>
    <w:rsid w:val="00B5108E"/>
    <w:rsid w:val="00B51C2F"/>
    <w:rsid w:val="00B51E8A"/>
    <w:rsid w:val="00B51ED2"/>
    <w:rsid w:val="00B522C0"/>
    <w:rsid w:val="00B527B6"/>
    <w:rsid w:val="00B52BE7"/>
    <w:rsid w:val="00B54F60"/>
    <w:rsid w:val="00B57F45"/>
    <w:rsid w:val="00B6001F"/>
    <w:rsid w:val="00B619C9"/>
    <w:rsid w:val="00B6415A"/>
    <w:rsid w:val="00B6482D"/>
    <w:rsid w:val="00B64B35"/>
    <w:rsid w:val="00B65702"/>
    <w:rsid w:val="00B672BE"/>
    <w:rsid w:val="00B67A27"/>
    <w:rsid w:val="00B71A9D"/>
    <w:rsid w:val="00B72174"/>
    <w:rsid w:val="00B7224D"/>
    <w:rsid w:val="00B741FF"/>
    <w:rsid w:val="00B746E3"/>
    <w:rsid w:val="00B75028"/>
    <w:rsid w:val="00B76E6D"/>
    <w:rsid w:val="00B77E80"/>
    <w:rsid w:val="00B801E4"/>
    <w:rsid w:val="00B81691"/>
    <w:rsid w:val="00B83507"/>
    <w:rsid w:val="00B83CFD"/>
    <w:rsid w:val="00B84280"/>
    <w:rsid w:val="00B8451C"/>
    <w:rsid w:val="00B85ACA"/>
    <w:rsid w:val="00B8626C"/>
    <w:rsid w:val="00B864CB"/>
    <w:rsid w:val="00B874C8"/>
    <w:rsid w:val="00B875D6"/>
    <w:rsid w:val="00B87AE9"/>
    <w:rsid w:val="00B901C0"/>
    <w:rsid w:val="00B90B10"/>
    <w:rsid w:val="00B9228D"/>
    <w:rsid w:val="00B946F3"/>
    <w:rsid w:val="00B94FB7"/>
    <w:rsid w:val="00B97643"/>
    <w:rsid w:val="00B97932"/>
    <w:rsid w:val="00BA24D5"/>
    <w:rsid w:val="00BA2F75"/>
    <w:rsid w:val="00BA789A"/>
    <w:rsid w:val="00BB200B"/>
    <w:rsid w:val="00BB3270"/>
    <w:rsid w:val="00BB3BA4"/>
    <w:rsid w:val="00BB507B"/>
    <w:rsid w:val="00BB6A4C"/>
    <w:rsid w:val="00BC0DAA"/>
    <w:rsid w:val="00BC1DEF"/>
    <w:rsid w:val="00BC472C"/>
    <w:rsid w:val="00BC480B"/>
    <w:rsid w:val="00BC4ECC"/>
    <w:rsid w:val="00BC7CC1"/>
    <w:rsid w:val="00BD0C84"/>
    <w:rsid w:val="00BD1247"/>
    <w:rsid w:val="00BD2290"/>
    <w:rsid w:val="00BD3511"/>
    <w:rsid w:val="00BD4096"/>
    <w:rsid w:val="00BD4EEA"/>
    <w:rsid w:val="00BD524B"/>
    <w:rsid w:val="00BD592D"/>
    <w:rsid w:val="00BD621A"/>
    <w:rsid w:val="00BE00C0"/>
    <w:rsid w:val="00BE0197"/>
    <w:rsid w:val="00BE04D1"/>
    <w:rsid w:val="00BE057B"/>
    <w:rsid w:val="00BE0EC9"/>
    <w:rsid w:val="00BE4162"/>
    <w:rsid w:val="00BE4323"/>
    <w:rsid w:val="00BE7F72"/>
    <w:rsid w:val="00BF09B7"/>
    <w:rsid w:val="00BF256D"/>
    <w:rsid w:val="00BF45E3"/>
    <w:rsid w:val="00BF5995"/>
    <w:rsid w:val="00BF6D2C"/>
    <w:rsid w:val="00BF6F85"/>
    <w:rsid w:val="00C01D3E"/>
    <w:rsid w:val="00C027FA"/>
    <w:rsid w:val="00C02A1D"/>
    <w:rsid w:val="00C0306A"/>
    <w:rsid w:val="00C05220"/>
    <w:rsid w:val="00C07366"/>
    <w:rsid w:val="00C07475"/>
    <w:rsid w:val="00C12310"/>
    <w:rsid w:val="00C13D66"/>
    <w:rsid w:val="00C1527E"/>
    <w:rsid w:val="00C154C5"/>
    <w:rsid w:val="00C2077E"/>
    <w:rsid w:val="00C22BCC"/>
    <w:rsid w:val="00C23729"/>
    <w:rsid w:val="00C23BC1"/>
    <w:rsid w:val="00C23D65"/>
    <w:rsid w:val="00C241DB"/>
    <w:rsid w:val="00C245F1"/>
    <w:rsid w:val="00C249DE"/>
    <w:rsid w:val="00C25A39"/>
    <w:rsid w:val="00C26490"/>
    <w:rsid w:val="00C27A53"/>
    <w:rsid w:val="00C31953"/>
    <w:rsid w:val="00C3283F"/>
    <w:rsid w:val="00C32C03"/>
    <w:rsid w:val="00C32C63"/>
    <w:rsid w:val="00C3361E"/>
    <w:rsid w:val="00C3493A"/>
    <w:rsid w:val="00C35C03"/>
    <w:rsid w:val="00C41E3D"/>
    <w:rsid w:val="00C43BED"/>
    <w:rsid w:val="00C43D1B"/>
    <w:rsid w:val="00C43F7B"/>
    <w:rsid w:val="00C447D4"/>
    <w:rsid w:val="00C448B1"/>
    <w:rsid w:val="00C47141"/>
    <w:rsid w:val="00C4740D"/>
    <w:rsid w:val="00C47A58"/>
    <w:rsid w:val="00C52AE5"/>
    <w:rsid w:val="00C52FC3"/>
    <w:rsid w:val="00C54CA0"/>
    <w:rsid w:val="00C556C0"/>
    <w:rsid w:val="00C57BF3"/>
    <w:rsid w:val="00C57DC7"/>
    <w:rsid w:val="00C6138A"/>
    <w:rsid w:val="00C61696"/>
    <w:rsid w:val="00C61F6B"/>
    <w:rsid w:val="00C634A7"/>
    <w:rsid w:val="00C63EED"/>
    <w:rsid w:val="00C66339"/>
    <w:rsid w:val="00C66377"/>
    <w:rsid w:val="00C670B6"/>
    <w:rsid w:val="00C712CE"/>
    <w:rsid w:val="00C72D4E"/>
    <w:rsid w:val="00C775F9"/>
    <w:rsid w:val="00C77B56"/>
    <w:rsid w:val="00C77F44"/>
    <w:rsid w:val="00C815DD"/>
    <w:rsid w:val="00C82278"/>
    <w:rsid w:val="00C82770"/>
    <w:rsid w:val="00C82B15"/>
    <w:rsid w:val="00C83EFE"/>
    <w:rsid w:val="00C856E7"/>
    <w:rsid w:val="00C8593F"/>
    <w:rsid w:val="00C9666A"/>
    <w:rsid w:val="00CA0520"/>
    <w:rsid w:val="00CA0C5D"/>
    <w:rsid w:val="00CA2197"/>
    <w:rsid w:val="00CA394F"/>
    <w:rsid w:val="00CA41B9"/>
    <w:rsid w:val="00CA437F"/>
    <w:rsid w:val="00CA5BCD"/>
    <w:rsid w:val="00CA60EB"/>
    <w:rsid w:val="00CA6B35"/>
    <w:rsid w:val="00CB0ACF"/>
    <w:rsid w:val="00CB171E"/>
    <w:rsid w:val="00CB31FB"/>
    <w:rsid w:val="00CB5E36"/>
    <w:rsid w:val="00CB62E3"/>
    <w:rsid w:val="00CB67EF"/>
    <w:rsid w:val="00CB6D36"/>
    <w:rsid w:val="00CC0711"/>
    <w:rsid w:val="00CC1B01"/>
    <w:rsid w:val="00CC3A59"/>
    <w:rsid w:val="00CC420F"/>
    <w:rsid w:val="00CC6388"/>
    <w:rsid w:val="00CC6EC8"/>
    <w:rsid w:val="00CD196D"/>
    <w:rsid w:val="00CD1DB0"/>
    <w:rsid w:val="00CD224A"/>
    <w:rsid w:val="00CD276E"/>
    <w:rsid w:val="00CD2E52"/>
    <w:rsid w:val="00CD334E"/>
    <w:rsid w:val="00CE0ECA"/>
    <w:rsid w:val="00CE20EB"/>
    <w:rsid w:val="00CE4A10"/>
    <w:rsid w:val="00CE4CA1"/>
    <w:rsid w:val="00CE54FB"/>
    <w:rsid w:val="00CE6BCD"/>
    <w:rsid w:val="00CE76A1"/>
    <w:rsid w:val="00CE7C11"/>
    <w:rsid w:val="00CE7C7F"/>
    <w:rsid w:val="00CF0753"/>
    <w:rsid w:val="00CF15DB"/>
    <w:rsid w:val="00CF1790"/>
    <w:rsid w:val="00CF369E"/>
    <w:rsid w:val="00CF378B"/>
    <w:rsid w:val="00CF6247"/>
    <w:rsid w:val="00CF62D8"/>
    <w:rsid w:val="00CF6423"/>
    <w:rsid w:val="00D00087"/>
    <w:rsid w:val="00D010EF"/>
    <w:rsid w:val="00D026E9"/>
    <w:rsid w:val="00D0337D"/>
    <w:rsid w:val="00D03A08"/>
    <w:rsid w:val="00D06009"/>
    <w:rsid w:val="00D067B0"/>
    <w:rsid w:val="00D069A1"/>
    <w:rsid w:val="00D105E1"/>
    <w:rsid w:val="00D10DF7"/>
    <w:rsid w:val="00D13104"/>
    <w:rsid w:val="00D136AF"/>
    <w:rsid w:val="00D13CE4"/>
    <w:rsid w:val="00D16F79"/>
    <w:rsid w:val="00D2065D"/>
    <w:rsid w:val="00D2321F"/>
    <w:rsid w:val="00D24524"/>
    <w:rsid w:val="00D25D7E"/>
    <w:rsid w:val="00D26E48"/>
    <w:rsid w:val="00D27459"/>
    <w:rsid w:val="00D30ADA"/>
    <w:rsid w:val="00D323EA"/>
    <w:rsid w:val="00D32A00"/>
    <w:rsid w:val="00D34D68"/>
    <w:rsid w:val="00D35376"/>
    <w:rsid w:val="00D412A5"/>
    <w:rsid w:val="00D412E8"/>
    <w:rsid w:val="00D429BD"/>
    <w:rsid w:val="00D43446"/>
    <w:rsid w:val="00D43AAD"/>
    <w:rsid w:val="00D43CB6"/>
    <w:rsid w:val="00D45911"/>
    <w:rsid w:val="00D45AA1"/>
    <w:rsid w:val="00D46AD6"/>
    <w:rsid w:val="00D523CA"/>
    <w:rsid w:val="00D53D4A"/>
    <w:rsid w:val="00D55923"/>
    <w:rsid w:val="00D5648B"/>
    <w:rsid w:val="00D57159"/>
    <w:rsid w:val="00D57A17"/>
    <w:rsid w:val="00D57AEA"/>
    <w:rsid w:val="00D60429"/>
    <w:rsid w:val="00D62CE2"/>
    <w:rsid w:val="00D63F0A"/>
    <w:rsid w:val="00D6491D"/>
    <w:rsid w:val="00D66366"/>
    <w:rsid w:val="00D668EF"/>
    <w:rsid w:val="00D72030"/>
    <w:rsid w:val="00D73BE2"/>
    <w:rsid w:val="00D759AF"/>
    <w:rsid w:val="00D765FF"/>
    <w:rsid w:val="00D8201D"/>
    <w:rsid w:val="00D82644"/>
    <w:rsid w:val="00D915AE"/>
    <w:rsid w:val="00D917F4"/>
    <w:rsid w:val="00D942FD"/>
    <w:rsid w:val="00D9492F"/>
    <w:rsid w:val="00D9508F"/>
    <w:rsid w:val="00D9607A"/>
    <w:rsid w:val="00D96339"/>
    <w:rsid w:val="00DA20FA"/>
    <w:rsid w:val="00DA3A65"/>
    <w:rsid w:val="00DA3E5E"/>
    <w:rsid w:val="00DA429A"/>
    <w:rsid w:val="00DA7281"/>
    <w:rsid w:val="00DA73FB"/>
    <w:rsid w:val="00DA77DC"/>
    <w:rsid w:val="00DA78A0"/>
    <w:rsid w:val="00DB00BB"/>
    <w:rsid w:val="00DB1DB4"/>
    <w:rsid w:val="00DB31C4"/>
    <w:rsid w:val="00DB4953"/>
    <w:rsid w:val="00DB4A9E"/>
    <w:rsid w:val="00DB5999"/>
    <w:rsid w:val="00DC02D7"/>
    <w:rsid w:val="00DC0D52"/>
    <w:rsid w:val="00DC1209"/>
    <w:rsid w:val="00DC1AFC"/>
    <w:rsid w:val="00DC2527"/>
    <w:rsid w:val="00DC3A4E"/>
    <w:rsid w:val="00DC3AA5"/>
    <w:rsid w:val="00DC3DA3"/>
    <w:rsid w:val="00DD2783"/>
    <w:rsid w:val="00DD35C0"/>
    <w:rsid w:val="00DD3B06"/>
    <w:rsid w:val="00DD5007"/>
    <w:rsid w:val="00DD560C"/>
    <w:rsid w:val="00DD7776"/>
    <w:rsid w:val="00DE19C8"/>
    <w:rsid w:val="00DE19F7"/>
    <w:rsid w:val="00DE2401"/>
    <w:rsid w:val="00DE28BA"/>
    <w:rsid w:val="00DE3AC5"/>
    <w:rsid w:val="00DE3D20"/>
    <w:rsid w:val="00DE3DAA"/>
    <w:rsid w:val="00DE532A"/>
    <w:rsid w:val="00DE6086"/>
    <w:rsid w:val="00DE75B3"/>
    <w:rsid w:val="00DF26B6"/>
    <w:rsid w:val="00DF392A"/>
    <w:rsid w:val="00DF39A2"/>
    <w:rsid w:val="00DF3A32"/>
    <w:rsid w:val="00DF5259"/>
    <w:rsid w:val="00E0055C"/>
    <w:rsid w:val="00E04E9F"/>
    <w:rsid w:val="00E104D7"/>
    <w:rsid w:val="00E106DD"/>
    <w:rsid w:val="00E107B1"/>
    <w:rsid w:val="00E1083F"/>
    <w:rsid w:val="00E10EAF"/>
    <w:rsid w:val="00E13029"/>
    <w:rsid w:val="00E16186"/>
    <w:rsid w:val="00E2037A"/>
    <w:rsid w:val="00E20539"/>
    <w:rsid w:val="00E205C3"/>
    <w:rsid w:val="00E21173"/>
    <w:rsid w:val="00E2202C"/>
    <w:rsid w:val="00E23066"/>
    <w:rsid w:val="00E2351C"/>
    <w:rsid w:val="00E25215"/>
    <w:rsid w:val="00E25980"/>
    <w:rsid w:val="00E25BFB"/>
    <w:rsid w:val="00E26EA7"/>
    <w:rsid w:val="00E27A51"/>
    <w:rsid w:val="00E318AA"/>
    <w:rsid w:val="00E32E16"/>
    <w:rsid w:val="00E352EF"/>
    <w:rsid w:val="00E3601A"/>
    <w:rsid w:val="00E36264"/>
    <w:rsid w:val="00E37A77"/>
    <w:rsid w:val="00E416B0"/>
    <w:rsid w:val="00E41C4B"/>
    <w:rsid w:val="00E421E3"/>
    <w:rsid w:val="00E42D28"/>
    <w:rsid w:val="00E44DC6"/>
    <w:rsid w:val="00E457DD"/>
    <w:rsid w:val="00E4657F"/>
    <w:rsid w:val="00E5027E"/>
    <w:rsid w:val="00E53A68"/>
    <w:rsid w:val="00E53C4B"/>
    <w:rsid w:val="00E56D26"/>
    <w:rsid w:val="00E5710A"/>
    <w:rsid w:val="00E5744C"/>
    <w:rsid w:val="00E61904"/>
    <w:rsid w:val="00E62CF4"/>
    <w:rsid w:val="00E639F6"/>
    <w:rsid w:val="00E645A6"/>
    <w:rsid w:val="00E712AE"/>
    <w:rsid w:val="00E73892"/>
    <w:rsid w:val="00E73C42"/>
    <w:rsid w:val="00E762B2"/>
    <w:rsid w:val="00E77272"/>
    <w:rsid w:val="00E7734C"/>
    <w:rsid w:val="00E7768C"/>
    <w:rsid w:val="00E77735"/>
    <w:rsid w:val="00E82525"/>
    <w:rsid w:val="00E82711"/>
    <w:rsid w:val="00E8354A"/>
    <w:rsid w:val="00E83C68"/>
    <w:rsid w:val="00E90AFC"/>
    <w:rsid w:val="00E92F12"/>
    <w:rsid w:val="00E93A05"/>
    <w:rsid w:val="00E95287"/>
    <w:rsid w:val="00E95521"/>
    <w:rsid w:val="00E9620B"/>
    <w:rsid w:val="00E962FA"/>
    <w:rsid w:val="00E96685"/>
    <w:rsid w:val="00E978B5"/>
    <w:rsid w:val="00EA3C93"/>
    <w:rsid w:val="00EA45A3"/>
    <w:rsid w:val="00EA54F1"/>
    <w:rsid w:val="00EA5DF8"/>
    <w:rsid w:val="00EA5F96"/>
    <w:rsid w:val="00EA7D37"/>
    <w:rsid w:val="00EB3761"/>
    <w:rsid w:val="00EB399F"/>
    <w:rsid w:val="00EB633E"/>
    <w:rsid w:val="00EB6A41"/>
    <w:rsid w:val="00EC1FC2"/>
    <w:rsid w:val="00EC59E8"/>
    <w:rsid w:val="00EC7CD9"/>
    <w:rsid w:val="00ED0511"/>
    <w:rsid w:val="00ED1466"/>
    <w:rsid w:val="00ED19F5"/>
    <w:rsid w:val="00ED1BBA"/>
    <w:rsid w:val="00ED3280"/>
    <w:rsid w:val="00ED408E"/>
    <w:rsid w:val="00ED4F51"/>
    <w:rsid w:val="00ED59EE"/>
    <w:rsid w:val="00ED5C7F"/>
    <w:rsid w:val="00ED6144"/>
    <w:rsid w:val="00ED736E"/>
    <w:rsid w:val="00ED74C1"/>
    <w:rsid w:val="00EE2295"/>
    <w:rsid w:val="00EE2C30"/>
    <w:rsid w:val="00EE5A35"/>
    <w:rsid w:val="00EE6497"/>
    <w:rsid w:val="00EF21EF"/>
    <w:rsid w:val="00EF2544"/>
    <w:rsid w:val="00EF295D"/>
    <w:rsid w:val="00EF4F16"/>
    <w:rsid w:val="00EF6585"/>
    <w:rsid w:val="00EF7157"/>
    <w:rsid w:val="00EF786F"/>
    <w:rsid w:val="00F019B3"/>
    <w:rsid w:val="00F01C0A"/>
    <w:rsid w:val="00F036E9"/>
    <w:rsid w:val="00F0404D"/>
    <w:rsid w:val="00F07B09"/>
    <w:rsid w:val="00F07C13"/>
    <w:rsid w:val="00F101CD"/>
    <w:rsid w:val="00F10322"/>
    <w:rsid w:val="00F10685"/>
    <w:rsid w:val="00F10BE3"/>
    <w:rsid w:val="00F12C01"/>
    <w:rsid w:val="00F13697"/>
    <w:rsid w:val="00F1579C"/>
    <w:rsid w:val="00F15B93"/>
    <w:rsid w:val="00F17301"/>
    <w:rsid w:val="00F20323"/>
    <w:rsid w:val="00F2099F"/>
    <w:rsid w:val="00F20A4C"/>
    <w:rsid w:val="00F20FBA"/>
    <w:rsid w:val="00F262EB"/>
    <w:rsid w:val="00F27351"/>
    <w:rsid w:val="00F31533"/>
    <w:rsid w:val="00F31C92"/>
    <w:rsid w:val="00F32EE8"/>
    <w:rsid w:val="00F33A0F"/>
    <w:rsid w:val="00F3506A"/>
    <w:rsid w:val="00F35EF0"/>
    <w:rsid w:val="00F40092"/>
    <w:rsid w:val="00F401A9"/>
    <w:rsid w:val="00F405D1"/>
    <w:rsid w:val="00F41D35"/>
    <w:rsid w:val="00F4222D"/>
    <w:rsid w:val="00F42CE3"/>
    <w:rsid w:val="00F4790B"/>
    <w:rsid w:val="00F500B4"/>
    <w:rsid w:val="00F5232E"/>
    <w:rsid w:val="00F54871"/>
    <w:rsid w:val="00F54D1B"/>
    <w:rsid w:val="00F577B9"/>
    <w:rsid w:val="00F61B9D"/>
    <w:rsid w:val="00F62DCC"/>
    <w:rsid w:val="00F63398"/>
    <w:rsid w:val="00F638E5"/>
    <w:rsid w:val="00F649CA"/>
    <w:rsid w:val="00F65B92"/>
    <w:rsid w:val="00F670FF"/>
    <w:rsid w:val="00F73231"/>
    <w:rsid w:val="00F7323C"/>
    <w:rsid w:val="00F74152"/>
    <w:rsid w:val="00F80937"/>
    <w:rsid w:val="00F80ED2"/>
    <w:rsid w:val="00F82C7E"/>
    <w:rsid w:val="00F8394C"/>
    <w:rsid w:val="00F83B52"/>
    <w:rsid w:val="00F86E02"/>
    <w:rsid w:val="00F86FBF"/>
    <w:rsid w:val="00F87662"/>
    <w:rsid w:val="00F87A8B"/>
    <w:rsid w:val="00F90C41"/>
    <w:rsid w:val="00F913FE"/>
    <w:rsid w:val="00F919DA"/>
    <w:rsid w:val="00F93598"/>
    <w:rsid w:val="00F953E8"/>
    <w:rsid w:val="00F95639"/>
    <w:rsid w:val="00F96D1E"/>
    <w:rsid w:val="00F9737A"/>
    <w:rsid w:val="00F973AF"/>
    <w:rsid w:val="00FA05C0"/>
    <w:rsid w:val="00FA10A7"/>
    <w:rsid w:val="00FA6B0A"/>
    <w:rsid w:val="00FA6C84"/>
    <w:rsid w:val="00FA7C37"/>
    <w:rsid w:val="00FB000B"/>
    <w:rsid w:val="00FB185D"/>
    <w:rsid w:val="00FB1A7A"/>
    <w:rsid w:val="00FB4A96"/>
    <w:rsid w:val="00FB4D06"/>
    <w:rsid w:val="00FB6FEA"/>
    <w:rsid w:val="00FB708B"/>
    <w:rsid w:val="00FC06F1"/>
    <w:rsid w:val="00FC1ED1"/>
    <w:rsid w:val="00FC39B3"/>
    <w:rsid w:val="00FC59CB"/>
    <w:rsid w:val="00FD0327"/>
    <w:rsid w:val="00FD39BC"/>
    <w:rsid w:val="00FD7906"/>
    <w:rsid w:val="00FE04F6"/>
    <w:rsid w:val="00FE1724"/>
    <w:rsid w:val="00FE2DDA"/>
    <w:rsid w:val="00FE4A1E"/>
    <w:rsid w:val="00FF138D"/>
    <w:rsid w:val="00FF14D4"/>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uiPriority w:val="3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1"/>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B4376F"/>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7C37D0"/>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customStyle="1" w:styleId="GridTable4-Accent31">
    <w:name w:val="Grid Table 4 - Accent 31"/>
    <w:basedOn w:val="TableNormal"/>
    <w:uiPriority w:val="49"/>
    <w:rsid w:val="007132CE"/>
    <w:rPr>
      <w:rFonts w:eastAsia="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11">
    <w:name w:val="Grid Table 4 - Accent 311"/>
    <w:basedOn w:val="TableNormal"/>
    <w:uiPriority w:val="49"/>
    <w:rsid w:val="00C61696"/>
    <w:rPr>
      <w:rFonts w:eastAsia="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121">
    <w:name w:val="Plain Table 121"/>
    <w:basedOn w:val="TableNormal"/>
    <w:next w:val="PlainTable1"/>
    <w:uiPriority w:val="41"/>
    <w:rsid w:val="00C61696"/>
    <w:rPr>
      <w:rFonts w:ascii="Aptos" w:eastAsia="Aptos" w:hAnsi="Aptos"/>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4">
    <w:name w:val="Table Grid34"/>
    <w:basedOn w:val="TableNormal"/>
    <w:next w:val="TableGrid"/>
    <w:uiPriority w:val="39"/>
    <w:rsid w:val="00C6169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39"/>
    <w:rsid w:val="00C6169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22">
    <w:name w:val="Plain Table 122"/>
    <w:basedOn w:val="TableNormal"/>
    <w:next w:val="PlainTable1"/>
    <w:uiPriority w:val="41"/>
    <w:rsid w:val="00C61696"/>
    <w:rPr>
      <w:rFonts w:asciiTheme="minorHAnsi" w:eastAsiaTheme="minorHAnsi" w:hAnsiTheme="minorHAnsi" w:cstheme="minorBid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2">
    <w:name w:val="Plain Table 112"/>
    <w:basedOn w:val="TableNormal"/>
    <w:next w:val="PlainTable1"/>
    <w:uiPriority w:val="41"/>
    <w:rsid w:val="00C6169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BangLi5m-Nhnmanh21">
    <w:name w:val="Bảng Lưới 5 Đậm - Nhấn mạnh 21"/>
    <w:basedOn w:val="TableNormal"/>
    <w:uiPriority w:val="50"/>
    <w:rsid w:val="00112E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BangLi1Nhat-Nhnmanh51">
    <w:name w:val="Bảng Lưới 1 Nhạt - Nhấn mạnh 51"/>
    <w:basedOn w:val="TableNormal"/>
    <w:uiPriority w:val="46"/>
    <w:rsid w:val="00112E2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BangLi4-Nhnmanh21">
    <w:name w:val="Bảng Lưới 4 - Nhấn mạnh 21"/>
    <w:basedOn w:val="TableNormal"/>
    <w:uiPriority w:val="49"/>
    <w:rsid w:val="00112E2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BangLi1Nhat-Nhnmanh21">
    <w:name w:val="Bảng Lưới 1 Nhạt - Nhấn mạnh 21"/>
    <w:basedOn w:val="TableNormal"/>
    <w:uiPriority w:val="46"/>
    <w:rsid w:val="00112E2C"/>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BangThun11">
    <w:name w:val="Bảng Thuần 11"/>
    <w:basedOn w:val="TableNormal"/>
    <w:uiPriority w:val="41"/>
    <w:rsid w:val="00112E2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11">
    <w:name w:val="Table Grid111"/>
    <w:basedOn w:val="TableNormal"/>
    <w:next w:val="TableGrid"/>
    <w:uiPriority w:val="39"/>
    <w:rsid w:val="000251CC"/>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20CC3"/>
  </w:style>
  <w:style w:type="table" w:customStyle="1" w:styleId="LiBang1">
    <w:name w:val="Lưới Bảng1"/>
    <w:basedOn w:val="TableNormal"/>
    <w:uiPriority w:val="59"/>
    <w:rsid w:val="00520CC3"/>
    <w:rPr>
      <w:rFonts w:ascii="Calibr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Heading1"/>
    <w:next w:val="Normal"/>
    <w:uiPriority w:val="39"/>
    <w:unhideWhenUsed/>
    <w:qFormat/>
    <w:rsid w:val="003B0662"/>
    <w:pPr>
      <w:keepLines/>
      <w:spacing w:line="259" w:lineRule="auto"/>
      <w:jc w:val="left"/>
      <w:outlineLvl w:val="9"/>
    </w:pPr>
    <w:rPr>
      <w:rFonts w:ascii="Calibri Light" w:hAnsi="Calibri Light"/>
      <w:b w:val="0"/>
      <w:bCs w:val="0"/>
      <w:color w:val="2E74B5"/>
      <w:kern w:val="0"/>
    </w:rPr>
  </w:style>
  <w:style w:type="paragraph" w:customStyle="1" w:styleId="z-TopofForm2">
    <w:name w:val="z-Top of Form2"/>
    <w:basedOn w:val="Normal"/>
    <w:next w:val="Normal"/>
    <w:hidden/>
    <w:uiPriority w:val="99"/>
    <w:unhideWhenUsed/>
    <w:rsid w:val="003B0662"/>
    <w:pPr>
      <w:pBdr>
        <w:bottom w:val="single" w:sz="6" w:space="1" w:color="auto"/>
      </w:pBdr>
      <w:jc w:val="center"/>
    </w:pPr>
    <w:rPr>
      <w:rFonts w:ascii="Arial" w:hAnsi="Arial" w:cs="Arial"/>
      <w:vanish/>
      <w:color w:val="auto"/>
      <w:sz w:val="16"/>
      <w:szCs w:val="16"/>
    </w:rPr>
  </w:style>
  <w:style w:type="paragraph" w:customStyle="1" w:styleId="z-BottomofForm2">
    <w:name w:val="z-Bottom of Form2"/>
    <w:basedOn w:val="Normal"/>
    <w:next w:val="Normal"/>
    <w:hidden/>
    <w:uiPriority w:val="99"/>
    <w:unhideWhenUsed/>
    <w:rsid w:val="003B0662"/>
    <w:pPr>
      <w:pBdr>
        <w:top w:val="single" w:sz="6" w:space="1" w:color="auto"/>
      </w:pBdr>
      <w:jc w:val="center"/>
    </w:pPr>
    <w:rPr>
      <w:rFonts w:ascii="Arial" w:hAnsi="Arial" w:cs="Arial"/>
      <w:vanish/>
      <w:color w:val="auto"/>
      <w:sz w:val="16"/>
      <w:szCs w:val="16"/>
    </w:rPr>
  </w:style>
  <w:style w:type="table" w:customStyle="1" w:styleId="LightShading11">
    <w:name w:val="Light Shading11"/>
    <w:basedOn w:val="TableNormal"/>
    <w:uiPriority w:val="60"/>
    <w:rsid w:val="003B0662"/>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1">
    <w:name w:val="Grid Table 5 Dark - Accent 221"/>
    <w:basedOn w:val="TableNormal"/>
    <w:uiPriority w:val="50"/>
    <w:rsid w:val="003B0662"/>
    <w:rPr>
      <w:rFonts w:ascii="Calibri" w:eastAsia="Calibri" w:hAnsi="Calibri"/>
      <w:sz w:val="22"/>
      <w:szCs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character" w:customStyle="1" w:styleId="SubtleEmphasis2">
    <w:name w:val="Subtle Emphasis2"/>
    <w:uiPriority w:val="19"/>
    <w:qFormat/>
    <w:rsid w:val="003B0662"/>
    <w:rPr>
      <w:i/>
      <w:iCs/>
      <w:color w:val="404040"/>
    </w:rPr>
  </w:style>
  <w:style w:type="character" w:customStyle="1" w:styleId="IntenseEmphasis2">
    <w:name w:val="Intense Emphasis2"/>
    <w:uiPriority w:val="21"/>
    <w:qFormat/>
    <w:rsid w:val="003B0662"/>
    <w:rPr>
      <w:b/>
      <w:bCs/>
      <w:i/>
      <w:iCs/>
      <w:caps/>
    </w:rPr>
  </w:style>
  <w:style w:type="character" w:customStyle="1" w:styleId="SubtleReference2">
    <w:name w:val="Subtle Reference2"/>
    <w:uiPriority w:val="31"/>
    <w:qFormat/>
    <w:rsid w:val="003B0662"/>
    <w:rPr>
      <w:smallCaps/>
      <w:color w:val="404040"/>
      <w:u w:val="single" w:color="7F7F7F"/>
    </w:rPr>
  </w:style>
  <w:style w:type="character" w:customStyle="1" w:styleId="IntenseReference2">
    <w:name w:val="Intense Reference2"/>
    <w:uiPriority w:val="32"/>
    <w:qFormat/>
    <w:rsid w:val="003B0662"/>
    <w:rPr>
      <w:b/>
      <w:bCs/>
      <w:smallCaps/>
      <w:u w:val="single"/>
    </w:rPr>
  </w:style>
  <w:style w:type="character" w:customStyle="1" w:styleId="BookTitle2">
    <w:name w:val="Book Title2"/>
    <w:uiPriority w:val="33"/>
    <w:qFormat/>
    <w:rsid w:val="003B0662"/>
    <w:rPr>
      <w:smallCaps/>
      <w:spacing w:val="5"/>
    </w:rPr>
  </w:style>
  <w:style w:type="table" w:customStyle="1" w:styleId="MediumShading2-Accent1111">
    <w:name w:val="Medium Shading 2 - Accent 1111"/>
    <w:basedOn w:val="TableNormal"/>
    <w:rsid w:val="003B0662"/>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1Light-Accent521">
    <w:name w:val="Grid Table 1 Light - Accent 521"/>
    <w:basedOn w:val="TableNormal"/>
    <w:uiPriority w:val="46"/>
    <w:rsid w:val="003B0662"/>
    <w:rPr>
      <w:rFonts w:ascii="Calibri" w:eastAsia="Calibri" w:hAnsi="Calibri"/>
      <w:sz w:val="22"/>
      <w:szCs w:val="22"/>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1">
    <w:name w:val="Grid Table 4 - Accent 221"/>
    <w:basedOn w:val="TableNormal"/>
    <w:uiPriority w:val="49"/>
    <w:rsid w:val="003B0662"/>
    <w:rPr>
      <w:rFonts w:ascii="Calibri" w:eastAsia="Calibri" w:hAnsi="Calibri"/>
      <w:sz w:val="22"/>
      <w:szCs w:val="22"/>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1">
    <w:name w:val="Grid Table 1 Light - Accent 221"/>
    <w:basedOn w:val="TableNormal"/>
    <w:uiPriority w:val="46"/>
    <w:rsid w:val="003B0662"/>
    <w:rPr>
      <w:rFonts w:ascii="Calibri" w:eastAsia="Calibri" w:hAnsi="Calibri"/>
      <w:sz w:val="22"/>
      <w:szCs w:val="22"/>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rsid w:val="003B0662"/>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1">
    <w:name w:val="Plain Table 131"/>
    <w:basedOn w:val="TableNormal"/>
    <w:uiPriority w:val="41"/>
    <w:rsid w:val="003B0662"/>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3">
    <w:name w:val="Grid Table 5 Dark - Accent 23"/>
    <w:basedOn w:val="TableNormal"/>
    <w:uiPriority w:val="50"/>
    <w:rsid w:val="003B0662"/>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Accent53">
    <w:name w:val="Grid Table 1 Light - Accent 53"/>
    <w:basedOn w:val="TableNormal"/>
    <w:uiPriority w:val="46"/>
    <w:rsid w:val="003B0662"/>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3">
    <w:name w:val="Grid Table 4 - Accent 23"/>
    <w:basedOn w:val="TableNormal"/>
    <w:uiPriority w:val="49"/>
    <w:rsid w:val="003B0662"/>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3">
    <w:name w:val="Grid Table 1 Light - Accent 23"/>
    <w:basedOn w:val="TableNormal"/>
    <w:autoRedefine/>
    <w:uiPriority w:val="46"/>
    <w:rsid w:val="003B0662"/>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4">
    <w:name w:val="Plain Table 14"/>
    <w:basedOn w:val="TableNormal"/>
    <w:uiPriority w:val="41"/>
    <w:rsid w:val="003B06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5">
    <w:name w:val="Style5"/>
    <w:basedOn w:val="Normal"/>
    <w:rsid w:val="003B0662"/>
    <w:pPr>
      <w:shd w:val="clear" w:color="auto" w:fill="FFFFFF"/>
      <w:tabs>
        <w:tab w:val="left" w:pos="900"/>
      </w:tabs>
      <w:spacing w:line="276" w:lineRule="auto"/>
      <w:ind w:left="992" w:hanging="992"/>
      <w:contextualSpacing/>
      <w:jc w:val="both"/>
    </w:pPr>
    <w:rPr>
      <w:rFonts w:ascii="Cambria" w:hAnsi="Cambria"/>
      <w:b/>
      <w:color w:val="000000"/>
      <w:sz w:val="26"/>
      <w:szCs w:val="26"/>
    </w:rPr>
  </w:style>
  <w:style w:type="paragraph" w:customStyle="1" w:styleId="Style6">
    <w:name w:val="Style6"/>
    <w:basedOn w:val="Normal"/>
    <w:rsid w:val="003B0662"/>
    <w:pPr>
      <w:shd w:val="clear" w:color="auto" w:fill="FFFFFF"/>
      <w:tabs>
        <w:tab w:val="left" w:pos="900"/>
      </w:tabs>
      <w:spacing w:line="276" w:lineRule="auto"/>
      <w:ind w:left="992" w:hanging="992"/>
      <w:contextualSpacing/>
      <w:jc w:val="both"/>
    </w:pPr>
    <w:rPr>
      <w:rFonts w:ascii="Cambria" w:hAnsi="Cambria"/>
      <w:b/>
      <w:color w:val="000000"/>
      <w:sz w:val="26"/>
      <w:szCs w:val="26"/>
    </w:rPr>
  </w:style>
  <w:style w:type="paragraph" w:customStyle="1" w:styleId="Style7">
    <w:name w:val="Style7"/>
    <w:basedOn w:val="Normal"/>
    <w:rsid w:val="003B0662"/>
    <w:pPr>
      <w:shd w:val="clear" w:color="auto" w:fill="FFFFFF"/>
      <w:tabs>
        <w:tab w:val="left" w:pos="900"/>
      </w:tabs>
      <w:spacing w:line="276" w:lineRule="auto"/>
      <w:ind w:left="992" w:hanging="992"/>
      <w:contextualSpacing/>
      <w:jc w:val="both"/>
    </w:pPr>
    <w:rPr>
      <w:rFonts w:ascii="Cambria" w:hAnsi="Cambria"/>
      <w:b/>
      <w:color w:val="000000"/>
      <w:sz w:val="26"/>
      <w:szCs w:val="26"/>
      <w:lang w:val="vi-VN"/>
    </w:rPr>
  </w:style>
  <w:style w:type="paragraph" w:customStyle="1" w:styleId="Style8">
    <w:name w:val="Style8"/>
    <w:basedOn w:val="Normal"/>
    <w:rsid w:val="003B0662"/>
    <w:pPr>
      <w:shd w:val="clear" w:color="auto" w:fill="FFFFFF"/>
      <w:tabs>
        <w:tab w:val="left" w:pos="900"/>
      </w:tabs>
      <w:spacing w:line="276" w:lineRule="auto"/>
      <w:ind w:left="992" w:hanging="992"/>
      <w:contextualSpacing/>
      <w:jc w:val="both"/>
    </w:pPr>
    <w:rPr>
      <w:rFonts w:ascii="Cambria" w:hAnsi="Cambria"/>
      <w:b/>
      <w:color w:val="000000"/>
      <w:sz w:val="26"/>
      <w:szCs w:val="26"/>
      <w:lang w:val="vi-VN"/>
    </w:rPr>
  </w:style>
  <w:style w:type="table" w:customStyle="1" w:styleId="TableGrid311">
    <w:name w:val="Table Grid311"/>
    <w:basedOn w:val="TableNormal"/>
    <w:next w:val="TableGrid"/>
    <w:uiPriority w:val="39"/>
    <w:rsid w:val="009612FA"/>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9612FA"/>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39"/>
    <w:rsid w:val="009612FA"/>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048802">
      <w:bodyDiv w:val="1"/>
      <w:marLeft w:val="0"/>
      <w:marRight w:val="0"/>
      <w:marTop w:val="0"/>
      <w:marBottom w:val="0"/>
      <w:divBdr>
        <w:top w:val="none" w:sz="0" w:space="0" w:color="auto"/>
        <w:left w:val="none" w:sz="0" w:space="0" w:color="auto"/>
        <w:bottom w:val="none" w:sz="0" w:space="0" w:color="auto"/>
        <w:right w:val="none" w:sz="0" w:space="0" w:color="auto"/>
      </w:divBdr>
      <w:divsChild>
        <w:div w:id="2000619851">
          <w:marLeft w:val="547"/>
          <w:marRight w:val="0"/>
          <w:marTop w:val="0"/>
          <w:marBottom w:val="0"/>
          <w:divBdr>
            <w:top w:val="none" w:sz="0" w:space="0" w:color="auto"/>
            <w:left w:val="none" w:sz="0" w:space="0" w:color="auto"/>
            <w:bottom w:val="none" w:sz="0" w:space="0" w:color="auto"/>
            <w:right w:val="none" w:sz="0" w:space="0" w:color="auto"/>
          </w:divBdr>
        </w:div>
      </w:divsChild>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622543727">
      <w:bodyDiv w:val="1"/>
      <w:marLeft w:val="0"/>
      <w:marRight w:val="0"/>
      <w:marTop w:val="0"/>
      <w:marBottom w:val="0"/>
      <w:divBdr>
        <w:top w:val="none" w:sz="0" w:space="0" w:color="auto"/>
        <w:left w:val="none" w:sz="0" w:space="0" w:color="auto"/>
        <w:bottom w:val="none" w:sz="0" w:space="0" w:color="auto"/>
        <w:right w:val="none" w:sz="0" w:space="0" w:color="auto"/>
      </w:divBdr>
      <w:divsChild>
        <w:div w:id="462888096">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image" Target="media/image13.png"/><Relationship Id="rId42" Type="http://schemas.microsoft.com/office/2007/relationships/hdphoto" Target="media/hdphoto3.wdp"/><Relationship Id="rId138" Type="http://schemas.openxmlformats.org/officeDocument/2006/relationships/oleObject" Target="embeddings/oleObject6.bin"/><Relationship Id="rId159" Type="http://schemas.openxmlformats.org/officeDocument/2006/relationships/image" Target="media/image70.wmf"/><Relationship Id="rId324" Type="http://schemas.openxmlformats.org/officeDocument/2006/relationships/oleObject" Target="embeddings/oleObject35.bin"/><Relationship Id="rId345" Type="http://schemas.openxmlformats.org/officeDocument/2006/relationships/oleObject" Target="embeddings/oleObject40.bin"/><Relationship Id="rId170" Type="http://schemas.openxmlformats.org/officeDocument/2006/relationships/oleObject" Target="embeddings/oleObject17.bin"/><Relationship Id="rId191" Type="http://schemas.openxmlformats.org/officeDocument/2006/relationships/image" Target="media/image89.jpeg"/><Relationship Id="rId205" Type="http://schemas.openxmlformats.org/officeDocument/2006/relationships/oleObject" Target="embeddings/oleObject24.bin"/><Relationship Id="rId226" Type="http://schemas.openxmlformats.org/officeDocument/2006/relationships/image" Target="media/image116.PNG"/><Relationship Id="rId247" Type="http://schemas.openxmlformats.org/officeDocument/2006/relationships/image" Target="media/image133.png"/><Relationship Id="rId268" Type="http://schemas.openxmlformats.org/officeDocument/2006/relationships/image" Target="media/image149.png"/><Relationship Id="rId289" Type="http://schemas.openxmlformats.org/officeDocument/2006/relationships/image" Target="media/image162.png"/><Relationship Id="rId11" Type="http://schemas.openxmlformats.org/officeDocument/2006/relationships/image" Target="media/image3.png"/><Relationship Id="rId32" Type="http://schemas.openxmlformats.org/officeDocument/2006/relationships/image" Target="media/image22.png"/><Relationship Id="rId53" Type="http://schemas.openxmlformats.org/officeDocument/2006/relationships/image" Target="media/image40.png"/><Relationship Id="rId128" Type="http://schemas.openxmlformats.org/officeDocument/2006/relationships/oleObject" Target="embeddings/oleObject1.bin"/><Relationship Id="rId149" Type="http://schemas.openxmlformats.org/officeDocument/2006/relationships/oleObject" Target="embeddings/oleObject7.bin"/><Relationship Id="rId314" Type="http://schemas.openxmlformats.org/officeDocument/2006/relationships/image" Target="media/image169.png"/><Relationship Id="rId335" Type="http://schemas.openxmlformats.org/officeDocument/2006/relationships/image" Target="media/image182.png"/><Relationship Id="rId356" Type="http://schemas.openxmlformats.org/officeDocument/2006/relationships/header" Target="header4.xml"/><Relationship Id="rId5" Type="http://schemas.openxmlformats.org/officeDocument/2006/relationships/settings" Target="settings.xml"/><Relationship Id="rId160" Type="http://schemas.openxmlformats.org/officeDocument/2006/relationships/oleObject" Target="embeddings/oleObject11.bin"/><Relationship Id="rId181" Type="http://schemas.openxmlformats.org/officeDocument/2006/relationships/image" Target="media/image80.png"/><Relationship Id="rId216" Type="http://schemas.openxmlformats.org/officeDocument/2006/relationships/image" Target="media/image106.png"/><Relationship Id="rId237" Type="http://schemas.openxmlformats.org/officeDocument/2006/relationships/image" Target="media/image127.wmf"/><Relationship Id="rId258" Type="http://schemas.openxmlformats.org/officeDocument/2006/relationships/image" Target="media/image142.wmf"/><Relationship Id="rId279" Type="http://schemas.openxmlformats.org/officeDocument/2006/relationships/image" Target="media/image156.png"/><Relationship Id="rId22" Type="http://schemas.openxmlformats.org/officeDocument/2006/relationships/image" Target="media/image14.png"/><Relationship Id="rId43" Type="http://schemas.openxmlformats.org/officeDocument/2006/relationships/image" Target="media/image32.jpeg"/><Relationship Id="rId118" Type="http://schemas.openxmlformats.org/officeDocument/2006/relationships/image" Target="media/image90.jpeg"/><Relationship Id="rId139" Type="http://schemas.openxmlformats.org/officeDocument/2006/relationships/image" Target="media/image54.png"/><Relationship Id="rId290" Type="http://schemas.openxmlformats.org/officeDocument/2006/relationships/image" Target="media/image163.png"/><Relationship Id="rId325" Type="http://schemas.openxmlformats.org/officeDocument/2006/relationships/image" Target="media/image176.wmf"/><Relationship Id="rId346" Type="http://schemas.openxmlformats.org/officeDocument/2006/relationships/image" Target="media/image189.wmf"/><Relationship Id="rId150" Type="http://schemas.openxmlformats.org/officeDocument/2006/relationships/image" Target="media/image64.wmf"/><Relationship Id="rId171" Type="http://schemas.openxmlformats.org/officeDocument/2006/relationships/header" Target="header1.xml"/><Relationship Id="rId192" Type="http://schemas.openxmlformats.org/officeDocument/2006/relationships/image" Target="media/image90.png"/><Relationship Id="rId206" Type="http://schemas.openxmlformats.org/officeDocument/2006/relationships/image" Target="media/image98.png"/><Relationship Id="rId227" Type="http://schemas.openxmlformats.org/officeDocument/2006/relationships/image" Target="media/image117.png"/><Relationship Id="rId248" Type="http://schemas.openxmlformats.org/officeDocument/2006/relationships/image" Target="media/image134.png"/><Relationship Id="rId269" Type="http://schemas.openxmlformats.org/officeDocument/2006/relationships/image" Target="media/image150.png"/><Relationship Id="rId12" Type="http://schemas.openxmlformats.org/officeDocument/2006/relationships/image" Target="media/image4.png"/><Relationship Id="rId33" Type="http://schemas.openxmlformats.org/officeDocument/2006/relationships/image" Target="media/image23.png"/><Relationship Id="rId129" Type="http://schemas.openxmlformats.org/officeDocument/2006/relationships/image" Target="media/image49.wmf"/><Relationship Id="rId280" Type="http://schemas.microsoft.com/office/2007/relationships/hdphoto" Target="media/hdphoto15.wdp"/><Relationship Id="rId315" Type="http://schemas.microsoft.com/office/2007/relationships/hdphoto" Target="media/hdphoto19.wdp"/><Relationship Id="rId336" Type="http://schemas.openxmlformats.org/officeDocument/2006/relationships/image" Target="media/image183.png"/><Relationship Id="rId357" Type="http://schemas.openxmlformats.org/officeDocument/2006/relationships/footer" Target="footer3.xml"/><Relationship Id="rId54" Type="http://schemas.openxmlformats.org/officeDocument/2006/relationships/image" Target="media/image41.png"/><Relationship Id="rId140" Type="http://schemas.openxmlformats.org/officeDocument/2006/relationships/image" Target="media/image55.png"/><Relationship Id="rId161" Type="http://schemas.openxmlformats.org/officeDocument/2006/relationships/image" Target="media/image71.wmf"/><Relationship Id="rId182" Type="http://schemas.openxmlformats.org/officeDocument/2006/relationships/image" Target="media/image81.png"/><Relationship Id="rId217" Type="http://schemas.openxmlformats.org/officeDocument/2006/relationships/image" Target="media/image107.png"/><Relationship Id="rId6" Type="http://schemas.openxmlformats.org/officeDocument/2006/relationships/webSettings" Target="webSettings.xml"/><Relationship Id="rId238" Type="http://schemas.openxmlformats.org/officeDocument/2006/relationships/oleObject" Target="embeddings/oleObject27.bin"/><Relationship Id="rId259" Type="http://schemas.openxmlformats.org/officeDocument/2006/relationships/oleObject" Target="embeddings/oleObject32.bin"/><Relationship Id="rId23" Type="http://schemas.openxmlformats.org/officeDocument/2006/relationships/image" Target="media/image15.png"/><Relationship Id="rId119" Type="http://schemas.openxmlformats.org/officeDocument/2006/relationships/image" Target="media/image43.png"/><Relationship Id="rId270" Type="http://schemas.openxmlformats.org/officeDocument/2006/relationships/image" Target="media/image151.wmf"/><Relationship Id="rId291" Type="http://schemas.openxmlformats.org/officeDocument/2006/relationships/image" Target="media/image164.png"/><Relationship Id="rId326" Type="http://schemas.openxmlformats.org/officeDocument/2006/relationships/oleObject" Target="embeddings/oleObject36.bin"/><Relationship Id="rId347" Type="http://schemas.openxmlformats.org/officeDocument/2006/relationships/oleObject" Target="embeddings/oleObject41.bin"/><Relationship Id="rId44" Type="http://schemas.openxmlformats.org/officeDocument/2006/relationships/image" Target="media/image33.jpeg"/><Relationship Id="rId130" Type="http://schemas.openxmlformats.org/officeDocument/2006/relationships/oleObject" Target="embeddings/oleObject2.bin"/><Relationship Id="rId151" Type="http://schemas.openxmlformats.org/officeDocument/2006/relationships/oleObject" Target="embeddings/oleObject8.bin"/><Relationship Id="rId172" Type="http://schemas.openxmlformats.org/officeDocument/2006/relationships/header" Target="header2.xml"/><Relationship Id="rId193" Type="http://schemas.openxmlformats.org/officeDocument/2006/relationships/image" Target="media/image91.png"/><Relationship Id="rId207" Type="http://schemas.openxmlformats.org/officeDocument/2006/relationships/image" Target="media/image99.png"/><Relationship Id="rId228" Type="http://schemas.openxmlformats.org/officeDocument/2006/relationships/image" Target="media/image118.png"/><Relationship Id="rId249" Type="http://schemas.openxmlformats.org/officeDocument/2006/relationships/image" Target="media/image135.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260" Type="http://schemas.openxmlformats.org/officeDocument/2006/relationships/image" Target="media/image143.png"/><Relationship Id="rId265" Type="http://schemas.openxmlformats.org/officeDocument/2006/relationships/image" Target="media/image147.png"/><Relationship Id="rId281" Type="http://schemas.openxmlformats.org/officeDocument/2006/relationships/image" Target="media/image157.png"/><Relationship Id="rId286" Type="http://schemas.microsoft.com/office/2007/relationships/hdphoto" Target="media/hdphoto18.wdp"/><Relationship Id="rId316" Type="http://schemas.openxmlformats.org/officeDocument/2006/relationships/image" Target="media/image170.png"/><Relationship Id="rId337" Type="http://schemas.openxmlformats.org/officeDocument/2006/relationships/image" Target="media/image184.png"/><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2.jpeg"/><Relationship Id="rId120" Type="http://schemas.openxmlformats.org/officeDocument/2006/relationships/image" Target="media/image44.png"/><Relationship Id="rId125" Type="http://schemas.openxmlformats.org/officeDocument/2006/relationships/image" Target="media/image47.png"/><Relationship Id="rId141" Type="http://schemas.openxmlformats.org/officeDocument/2006/relationships/image" Target="media/image56.png"/><Relationship Id="rId146" Type="http://schemas.openxmlformats.org/officeDocument/2006/relationships/image" Target="media/image61.png"/><Relationship Id="rId167" Type="http://schemas.openxmlformats.org/officeDocument/2006/relationships/oleObject" Target="embeddings/oleObject15.bin"/><Relationship Id="rId188" Type="http://schemas.openxmlformats.org/officeDocument/2006/relationships/image" Target="media/image86.png"/><Relationship Id="rId311" Type="http://schemas.openxmlformats.org/officeDocument/2006/relationships/image" Target="media/image166.png"/><Relationship Id="rId332" Type="http://schemas.openxmlformats.org/officeDocument/2006/relationships/image" Target="media/image180.png"/><Relationship Id="rId353" Type="http://schemas.openxmlformats.org/officeDocument/2006/relationships/image" Target="media/image192.png"/><Relationship Id="rId358" Type="http://schemas.openxmlformats.org/officeDocument/2006/relationships/footer" Target="footer4.xml"/><Relationship Id="rId7" Type="http://schemas.openxmlformats.org/officeDocument/2006/relationships/footnotes" Target="footnotes.xml"/><Relationship Id="rId162" Type="http://schemas.openxmlformats.org/officeDocument/2006/relationships/oleObject" Target="embeddings/oleObject12.bin"/><Relationship Id="rId183" Type="http://schemas.openxmlformats.org/officeDocument/2006/relationships/image" Target="media/image82.png"/><Relationship Id="rId213" Type="http://schemas.openxmlformats.org/officeDocument/2006/relationships/image" Target="media/image103.png"/><Relationship Id="rId218" Type="http://schemas.openxmlformats.org/officeDocument/2006/relationships/image" Target="media/image108.svg"/><Relationship Id="rId234" Type="http://schemas.openxmlformats.org/officeDocument/2006/relationships/image" Target="media/image124.png"/><Relationship Id="rId239" Type="http://schemas.openxmlformats.org/officeDocument/2006/relationships/image" Target="media/image128.wmf"/><Relationship Id="rId2" Type="http://schemas.openxmlformats.org/officeDocument/2006/relationships/customXml" Target="../customXml/item2.xml"/><Relationship Id="rId29" Type="http://schemas.microsoft.com/office/2007/relationships/hdphoto" Target="media/hdphoto2.wdp"/><Relationship Id="rId250" Type="http://schemas.microsoft.com/office/2007/relationships/hdphoto" Target="media/hdphoto10.wdp"/><Relationship Id="rId255" Type="http://schemas.openxmlformats.org/officeDocument/2006/relationships/image" Target="media/image140.png"/><Relationship Id="rId271" Type="http://schemas.openxmlformats.org/officeDocument/2006/relationships/oleObject" Target="embeddings/oleObject34.bin"/><Relationship Id="rId276" Type="http://schemas.microsoft.com/office/2007/relationships/hdphoto" Target="media/hdphoto13.wdp"/><Relationship Id="rId292" Type="http://schemas.openxmlformats.org/officeDocument/2006/relationships/image" Target="media/image165.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4.png"/><Relationship Id="rId131" Type="http://schemas.openxmlformats.org/officeDocument/2006/relationships/image" Target="media/image50.wmf"/><Relationship Id="rId136" Type="http://schemas.openxmlformats.org/officeDocument/2006/relationships/oleObject" Target="embeddings/oleObject5.bin"/><Relationship Id="rId157" Type="http://schemas.openxmlformats.org/officeDocument/2006/relationships/image" Target="media/image69.wmf"/><Relationship Id="rId178" Type="http://schemas.openxmlformats.org/officeDocument/2006/relationships/oleObject" Target="embeddings/oleObject18.bin"/><Relationship Id="rId322" Type="http://schemas.openxmlformats.org/officeDocument/2006/relationships/image" Target="media/image174.png"/><Relationship Id="rId327" Type="http://schemas.openxmlformats.org/officeDocument/2006/relationships/image" Target="media/image177.png"/><Relationship Id="rId343" Type="http://schemas.openxmlformats.org/officeDocument/2006/relationships/oleObject" Target="embeddings/oleObject39.bin"/><Relationship Id="rId348" Type="http://schemas.openxmlformats.org/officeDocument/2006/relationships/image" Target="media/image190.wmf"/><Relationship Id="rId152" Type="http://schemas.openxmlformats.org/officeDocument/2006/relationships/image" Target="media/image65.jpeg"/><Relationship Id="rId173" Type="http://schemas.openxmlformats.org/officeDocument/2006/relationships/footer" Target="footer1.xml"/><Relationship Id="rId194" Type="http://schemas.openxmlformats.org/officeDocument/2006/relationships/image" Target="media/image92.wmf"/><Relationship Id="rId199" Type="http://schemas.openxmlformats.org/officeDocument/2006/relationships/oleObject" Target="embeddings/oleObject21.bin"/><Relationship Id="rId203" Type="http://schemas.openxmlformats.org/officeDocument/2006/relationships/oleObject" Target="embeddings/oleObject23.bin"/><Relationship Id="rId208" Type="http://schemas.openxmlformats.org/officeDocument/2006/relationships/image" Target="media/image100.png"/><Relationship Id="rId229" Type="http://schemas.openxmlformats.org/officeDocument/2006/relationships/image" Target="media/image119.png"/><Relationship Id="rId19" Type="http://schemas.openxmlformats.org/officeDocument/2006/relationships/image" Target="media/image11.png"/><Relationship Id="rId224" Type="http://schemas.openxmlformats.org/officeDocument/2006/relationships/image" Target="media/image114.png"/><Relationship Id="rId240" Type="http://schemas.openxmlformats.org/officeDocument/2006/relationships/oleObject" Target="embeddings/oleObject28.bin"/><Relationship Id="rId245" Type="http://schemas.openxmlformats.org/officeDocument/2006/relationships/image" Target="media/image131.png"/><Relationship Id="rId261" Type="http://schemas.microsoft.com/office/2007/relationships/hdphoto" Target="media/hdphoto11.wdp"/><Relationship Id="rId266" Type="http://schemas.openxmlformats.org/officeDocument/2006/relationships/image" Target="media/image148.wmf"/><Relationship Id="rId287" Type="http://schemas.openxmlformats.org/officeDocument/2006/relationships/image" Target="media/image160.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126" Type="http://schemas.microsoft.com/office/2007/relationships/hdphoto" Target="media/hdphoto8.wdp"/><Relationship Id="rId147" Type="http://schemas.openxmlformats.org/officeDocument/2006/relationships/image" Target="media/image62.png"/><Relationship Id="rId168" Type="http://schemas.openxmlformats.org/officeDocument/2006/relationships/image" Target="media/image74.wmf"/><Relationship Id="rId282" Type="http://schemas.microsoft.com/office/2007/relationships/hdphoto" Target="media/hdphoto16.wdp"/><Relationship Id="rId312" Type="http://schemas.openxmlformats.org/officeDocument/2006/relationships/image" Target="media/image167.png"/><Relationship Id="rId317" Type="http://schemas.microsoft.com/office/2007/relationships/hdphoto" Target="media/hdphoto20.wdp"/><Relationship Id="rId333" Type="http://schemas.microsoft.com/office/2007/relationships/hdphoto" Target="media/hdphoto23.wdp"/><Relationship Id="rId338" Type="http://schemas.openxmlformats.org/officeDocument/2006/relationships/image" Target="media/image185.png"/><Relationship Id="rId354" Type="http://schemas.microsoft.com/office/2007/relationships/hdphoto" Target="media/hdphoto24.wdp"/><Relationship Id="rId35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121" Type="http://schemas.microsoft.com/office/2007/relationships/hdphoto" Target="media/hdphoto6.wdp"/><Relationship Id="rId142" Type="http://schemas.openxmlformats.org/officeDocument/2006/relationships/image" Target="media/image57.png"/><Relationship Id="rId163" Type="http://schemas.openxmlformats.org/officeDocument/2006/relationships/image" Target="media/image72.wmf"/><Relationship Id="rId184" Type="http://schemas.microsoft.com/office/2007/relationships/hdphoto" Target="media/hdphoto9.wdp"/><Relationship Id="rId189" Type="http://schemas.openxmlformats.org/officeDocument/2006/relationships/image" Target="media/image87.jpeg"/><Relationship Id="rId219" Type="http://schemas.openxmlformats.org/officeDocument/2006/relationships/image" Target="media/image109.png"/><Relationship Id="rId3" Type="http://schemas.openxmlformats.org/officeDocument/2006/relationships/numbering" Target="numbering.xml"/><Relationship Id="rId214" Type="http://schemas.openxmlformats.org/officeDocument/2006/relationships/image" Target="media/image104.png"/><Relationship Id="rId230" Type="http://schemas.openxmlformats.org/officeDocument/2006/relationships/image" Target="media/image120.png"/><Relationship Id="rId235" Type="http://schemas.openxmlformats.org/officeDocument/2006/relationships/image" Target="media/image125.png"/><Relationship Id="rId251" Type="http://schemas.openxmlformats.org/officeDocument/2006/relationships/image" Target="media/image136.png"/><Relationship Id="rId256" Type="http://schemas.openxmlformats.org/officeDocument/2006/relationships/image" Target="media/image141.wmf"/><Relationship Id="rId277" Type="http://schemas.openxmlformats.org/officeDocument/2006/relationships/image" Target="media/image155.png"/><Relationship Id="rId25" Type="http://schemas.openxmlformats.org/officeDocument/2006/relationships/image" Target="media/image17.png"/><Relationship Id="rId46" Type="http://schemas.microsoft.com/office/2007/relationships/hdphoto" Target="media/hdphoto4.wdp"/><Relationship Id="rId137" Type="http://schemas.openxmlformats.org/officeDocument/2006/relationships/image" Target="media/image53.wmf"/><Relationship Id="rId158" Type="http://schemas.openxmlformats.org/officeDocument/2006/relationships/oleObject" Target="embeddings/oleObject10.bin"/><Relationship Id="rId272" Type="http://schemas.openxmlformats.org/officeDocument/2006/relationships/image" Target="media/image152.png"/><Relationship Id="rId323" Type="http://schemas.openxmlformats.org/officeDocument/2006/relationships/image" Target="media/image175.wmf"/><Relationship Id="rId328" Type="http://schemas.microsoft.com/office/2007/relationships/hdphoto" Target="media/hdphoto21.wdp"/><Relationship Id="rId344" Type="http://schemas.openxmlformats.org/officeDocument/2006/relationships/image" Target="media/image188.wmf"/><Relationship Id="rId349" Type="http://schemas.openxmlformats.org/officeDocument/2006/relationships/oleObject" Target="embeddings/oleObject42.bin"/><Relationship Id="rId20" Type="http://schemas.openxmlformats.org/officeDocument/2006/relationships/image" Target="media/image12.png"/><Relationship Id="rId41" Type="http://schemas.openxmlformats.org/officeDocument/2006/relationships/image" Target="media/image31.png"/><Relationship Id="rId132" Type="http://schemas.openxmlformats.org/officeDocument/2006/relationships/oleObject" Target="embeddings/oleObject3.bin"/><Relationship Id="rId153" Type="http://schemas.openxmlformats.org/officeDocument/2006/relationships/image" Target="media/image66.png"/><Relationship Id="rId174" Type="http://schemas.openxmlformats.org/officeDocument/2006/relationships/footer" Target="footer2.xml"/><Relationship Id="rId179" Type="http://schemas.openxmlformats.org/officeDocument/2006/relationships/image" Target="media/image78.png"/><Relationship Id="rId195" Type="http://schemas.openxmlformats.org/officeDocument/2006/relationships/oleObject" Target="embeddings/oleObject19.bin"/><Relationship Id="rId209" Type="http://schemas.openxmlformats.org/officeDocument/2006/relationships/image" Target="media/image101.wmf"/><Relationship Id="rId360" Type="http://schemas.openxmlformats.org/officeDocument/2006/relationships/theme" Target="theme/theme1.xml"/><Relationship Id="rId190" Type="http://schemas.openxmlformats.org/officeDocument/2006/relationships/image" Target="media/image88.jpeg"/><Relationship Id="rId204" Type="http://schemas.openxmlformats.org/officeDocument/2006/relationships/image" Target="media/image97.wmf"/><Relationship Id="rId220" Type="http://schemas.openxmlformats.org/officeDocument/2006/relationships/image" Target="media/image110.png"/><Relationship Id="rId225" Type="http://schemas.openxmlformats.org/officeDocument/2006/relationships/image" Target="media/image115.png"/><Relationship Id="rId241" Type="http://schemas.openxmlformats.org/officeDocument/2006/relationships/image" Target="media/image129.wmf"/><Relationship Id="rId246" Type="http://schemas.openxmlformats.org/officeDocument/2006/relationships/image" Target="media/image132.jpeg"/><Relationship Id="rId267" Type="http://schemas.openxmlformats.org/officeDocument/2006/relationships/oleObject" Target="embeddings/oleObject33.bin"/><Relationship Id="rId288" Type="http://schemas.openxmlformats.org/officeDocument/2006/relationships/image" Target="media/image161.png"/><Relationship Id="rId15" Type="http://schemas.openxmlformats.org/officeDocument/2006/relationships/image" Target="media/image7.jpeg"/><Relationship Id="rId36" Type="http://schemas.openxmlformats.org/officeDocument/2006/relationships/image" Target="media/image26.jpeg"/><Relationship Id="rId127" Type="http://schemas.openxmlformats.org/officeDocument/2006/relationships/image" Target="media/image48.wmf"/><Relationship Id="rId262" Type="http://schemas.openxmlformats.org/officeDocument/2006/relationships/image" Target="media/image144.png"/><Relationship Id="rId283" Type="http://schemas.openxmlformats.org/officeDocument/2006/relationships/image" Target="media/image158.png"/><Relationship Id="rId313" Type="http://schemas.openxmlformats.org/officeDocument/2006/relationships/image" Target="media/image168.png"/><Relationship Id="rId318" Type="http://schemas.openxmlformats.org/officeDocument/2006/relationships/image" Target="media/image171.png"/><Relationship Id="rId339" Type="http://schemas.openxmlformats.org/officeDocument/2006/relationships/image" Target="media/image186.wmf"/><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39.png"/><Relationship Id="rId122" Type="http://schemas.openxmlformats.org/officeDocument/2006/relationships/image" Target="media/image45.png"/><Relationship Id="rId143" Type="http://schemas.openxmlformats.org/officeDocument/2006/relationships/image" Target="media/image58.png"/><Relationship Id="rId148" Type="http://schemas.openxmlformats.org/officeDocument/2006/relationships/image" Target="media/image63.wmf"/><Relationship Id="rId164" Type="http://schemas.openxmlformats.org/officeDocument/2006/relationships/oleObject" Target="embeddings/oleObject13.bin"/><Relationship Id="rId169" Type="http://schemas.openxmlformats.org/officeDocument/2006/relationships/oleObject" Target="embeddings/oleObject16.bin"/><Relationship Id="rId185" Type="http://schemas.openxmlformats.org/officeDocument/2006/relationships/image" Target="media/image83.png"/><Relationship Id="rId334" Type="http://schemas.openxmlformats.org/officeDocument/2006/relationships/image" Target="media/image181.png"/><Relationship Id="rId350" Type="http://schemas.openxmlformats.org/officeDocument/2006/relationships/image" Target="media/image191.wmf"/><Relationship Id="rId355"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79.png"/><Relationship Id="rId210" Type="http://schemas.openxmlformats.org/officeDocument/2006/relationships/oleObject" Target="embeddings/oleObject25.bin"/><Relationship Id="rId215" Type="http://schemas.openxmlformats.org/officeDocument/2006/relationships/image" Target="media/image105.png"/><Relationship Id="rId236" Type="http://schemas.openxmlformats.org/officeDocument/2006/relationships/image" Target="media/image126.png"/><Relationship Id="rId257" Type="http://schemas.openxmlformats.org/officeDocument/2006/relationships/oleObject" Target="embeddings/oleObject31.bin"/><Relationship Id="rId278" Type="http://schemas.microsoft.com/office/2007/relationships/hdphoto" Target="media/hdphoto14.wdp"/><Relationship Id="rId26" Type="http://schemas.openxmlformats.org/officeDocument/2006/relationships/image" Target="media/image18.png"/><Relationship Id="rId231" Type="http://schemas.openxmlformats.org/officeDocument/2006/relationships/image" Target="media/image121.png"/><Relationship Id="rId252" Type="http://schemas.openxmlformats.org/officeDocument/2006/relationships/image" Target="media/image137.png"/><Relationship Id="rId273" Type="http://schemas.microsoft.com/office/2007/relationships/hdphoto" Target="media/hdphoto12.wdp"/><Relationship Id="rId329" Type="http://schemas.openxmlformats.org/officeDocument/2006/relationships/image" Target="media/image178.png"/><Relationship Id="rId47" Type="http://schemas.openxmlformats.org/officeDocument/2006/relationships/image" Target="media/image35.png"/><Relationship Id="rId133" Type="http://schemas.openxmlformats.org/officeDocument/2006/relationships/image" Target="media/image51.wmf"/><Relationship Id="rId154" Type="http://schemas.openxmlformats.org/officeDocument/2006/relationships/image" Target="media/image67.png"/><Relationship Id="rId175" Type="http://schemas.openxmlformats.org/officeDocument/2006/relationships/image" Target="media/image75.png"/><Relationship Id="rId340" Type="http://schemas.openxmlformats.org/officeDocument/2006/relationships/oleObject" Target="embeddings/oleObject37.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8.png"/><Relationship Id="rId221" Type="http://schemas.openxmlformats.org/officeDocument/2006/relationships/image" Target="media/image111.png"/><Relationship Id="rId242" Type="http://schemas.openxmlformats.org/officeDocument/2006/relationships/oleObject" Target="embeddings/oleObject29.bin"/><Relationship Id="rId263" Type="http://schemas.openxmlformats.org/officeDocument/2006/relationships/image" Target="media/image145.png"/><Relationship Id="rId284" Type="http://schemas.microsoft.com/office/2007/relationships/hdphoto" Target="media/hdphoto17.wdp"/><Relationship Id="rId319" Type="http://schemas.openxmlformats.org/officeDocument/2006/relationships/image" Target="media/image172.png"/><Relationship Id="rId37" Type="http://schemas.openxmlformats.org/officeDocument/2006/relationships/image" Target="media/image27.jpeg"/><Relationship Id="rId123" Type="http://schemas.openxmlformats.org/officeDocument/2006/relationships/image" Target="media/image46.png"/><Relationship Id="rId144" Type="http://schemas.openxmlformats.org/officeDocument/2006/relationships/image" Target="media/image59.png"/><Relationship Id="rId330" Type="http://schemas.openxmlformats.org/officeDocument/2006/relationships/image" Target="media/image179.png"/><Relationship Id="rId165" Type="http://schemas.openxmlformats.org/officeDocument/2006/relationships/image" Target="media/image73.wmf"/><Relationship Id="rId186" Type="http://schemas.openxmlformats.org/officeDocument/2006/relationships/image" Target="media/image84.png"/><Relationship Id="rId351" Type="http://schemas.openxmlformats.org/officeDocument/2006/relationships/oleObject" Target="embeddings/oleObject43.bin"/><Relationship Id="rId211" Type="http://schemas.openxmlformats.org/officeDocument/2006/relationships/oleObject" Target="embeddings/oleObject26.bin"/><Relationship Id="rId232" Type="http://schemas.openxmlformats.org/officeDocument/2006/relationships/image" Target="media/image122.png"/><Relationship Id="rId253" Type="http://schemas.openxmlformats.org/officeDocument/2006/relationships/image" Target="media/image138.png"/><Relationship Id="rId274" Type="http://schemas.openxmlformats.org/officeDocument/2006/relationships/image" Target="media/image153.jpeg"/><Relationship Id="rId309" Type="http://schemas.openxmlformats.org/officeDocument/2006/relationships/image" Target="media/image224.png"/><Relationship Id="rId27" Type="http://schemas.microsoft.com/office/2007/relationships/hdphoto" Target="media/hdphoto1.wdp"/><Relationship Id="rId48" Type="http://schemas.microsoft.com/office/2007/relationships/hdphoto" Target="media/hdphoto5.wdp"/><Relationship Id="rId134" Type="http://schemas.openxmlformats.org/officeDocument/2006/relationships/oleObject" Target="embeddings/oleObject4.bin"/><Relationship Id="rId320" Type="http://schemas.openxmlformats.org/officeDocument/2006/relationships/image" Target="media/image233.png"/><Relationship Id="rId155" Type="http://schemas.openxmlformats.org/officeDocument/2006/relationships/image" Target="media/image68.wmf"/><Relationship Id="rId176" Type="http://schemas.openxmlformats.org/officeDocument/2006/relationships/image" Target="media/image76.png"/><Relationship Id="rId197" Type="http://schemas.openxmlformats.org/officeDocument/2006/relationships/oleObject" Target="embeddings/oleObject20.bin"/><Relationship Id="rId341" Type="http://schemas.openxmlformats.org/officeDocument/2006/relationships/image" Target="media/image187.wmf"/><Relationship Id="rId201" Type="http://schemas.openxmlformats.org/officeDocument/2006/relationships/oleObject" Target="embeddings/oleObject22.bin"/><Relationship Id="rId222" Type="http://schemas.openxmlformats.org/officeDocument/2006/relationships/image" Target="media/image112.png"/><Relationship Id="rId243" Type="http://schemas.openxmlformats.org/officeDocument/2006/relationships/image" Target="media/image130.wmf"/><Relationship Id="rId264" Type="http://schemas.openxmlformats.org/officeDocument/2006/relationships/image" Target="media/image146.png"/><Relationship Id="rId285" Type="http://schemas.openxmlformats.org/officeDocument/2006/relationships/image" Target="media/image159.png"/><Relationship Id="rId17" Type="http://schemas.openxmlformats.org/officeDocument/2006/relationships/image" Target="media/image9.png"/><Relationship Id="rId38" Type="http://schemas.openxmlformats.org/officeDocument/2006/relationships/image" Target="media/image28.jpeg"/><Relationship Id="rId124" Type="http://schemas.microsoft.com/office/2007/relationships/hdphoto" Target="media/hdphoto7.wdp"/><Relationship Id="rId310" Type="http://schemas.openxmlformats.org/officeDocument/2006/relationships/image" Target="media/image225.png"/><Relationship Id="rId145" Type="http://schemas.openxmlformats.org/officeDocument/2006/relationships/image" Target="media/image60.png"/><Relationship Id="rId166" Type="http://schemas.openxmlformats.org/officeDocument/2006/relationships/oleObject" Target="embeddings/oleObject14.bin"/><Relationship Id="rId187" Type="http://schemas.openxmlformats.org/officeDocument/2006/relationships/image" Target="media/image85.png"/><Relationship Id="rId331" Type="http://schemas.microsoft.com/office/2007/relationships/hdphoto" Target="media/hdphoto22.wdp"/><Relationship Id="rId352" Type="http://schemas.openxmlformats.org/officeDocument/2006/relationships/oleObject" Target="embeddings/oleObject44.bin"/><Relationship Id="rId1" Type="http://schemas.openxmlformats.org/officeDocument/2006/relationships/customXml" Target="../customXml/item1.xml"/><Relationship Id="rId212" Type="http://schemas.openxmlformats.org/officeDocument/2006/relationships/image" Target="media/image102.png"/><Relationship Id="rId233" Type="http://schemas.openxmlformats.org/officeDocument/2006/relationships/image" Target="media/image123.png"/><Relationship Id="rId254" Type="http://schemas.openxmlformats.org/officeDocument/2006/relationships/image" Target="media/image139.jpeg"/><Relationship Id="rId28" Type="http://schemas.openxmlformats.org/officeDocument/2006/relationships/image" Target="media/image19.png"/><Relationship Id="rId49" Type="http://schemas.openxmlformats.org/officeDocument/2006/relationships/image" Target="media/image36.png"/><Relationship Id="rId275" Type="http://schemas.openxmlformats.org/officeDocument/2006/relationships/image" Target="media/image154.png"/><Relationship Id="rId135" Type="http://schemas.openxmlformats.org/officeDocument/2006/relationships/image" Target="media/image52.wmf"/><Relationship Id="rId156" Type="http://schemas.openxmlformats.org/officeDocument/2006/relationships/oleObject" Target="embeddings/oleObject9.bin"/><Relationship Id="rId177" Type="http://schemas.openxmlformats.org/officeDocument/2006/relationships/image" Target="media/image77.wmf"/><Relationship Id="rId198" Type="http://schemas.openxmlformats.org/officeDocument/2006/relationships/image" Target="media/image94.wmf"/><Relationship Id="rId321" Type="http://schemas.openxmlformats.org/officeDocument/2006/relationships/image" Target="media/image173.png"/><Relationship Id="rId342" Type="http://schemas.openxmlformats.org/officeDocument/2006/relationships/oleObject" Target="embeddings/oleObject38.bin"/><Relationship Id="rId202" Type="http://schemas.openxmlformats.org/officeDocument/2006/relationships/image" Target="media/image96.wmf"/><Relationship Id="rId223" Type="http://schemas.openxmlformats.org/officeDocument/2006/relationships/image" Target="media/image113.png"/><Relationship Id="rId244" Type="http://schemas.openxmlformats.org/officeDocument/2006/relationships/oleObject" Target="embeddings/oleObject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0A103FD-A30D-47F4-B7BF-990D457B9B6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1784</TotalTime>
  <Pages>87</Pages>
  <Words>21244</Words>
  <Characters>121095</Characters>
  <DocSecurity>0</DocSecurity>
  <Lines>1009</Lines>
  <Paragraphs>284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2024-05-16T01:58:00Z</cp:lastPrinted>
  <dcterms:created xsi:type="dcterms:W3CDTF">2024-01-28T09:43:00Z</dcterms:created>
  <dcterms:modified xsi:type="dcterms:W3CDTF">2024-07-26T13:33:00Z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y fmtid="{D5CDD505-2E9C-101B-9397-08002B2CF9AE}" pid="4" name="MSIP_Label_defa4170-0d19-0005-0004-bc88714345d2_Enabled">
    <vt:lpwstr>true</vt:lpwstr>
  </property>
  <property fmtid="{D5CDD505-2E9C-101B-9397-08002B2CF9AE}" pid="5" name="MSIP_Label_defa4170-0d19-0005-0004-bc88714345d2_SetDate">
    <vt:lpwstr>2024-01-25T09:27:24Z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5921db0d-cb74-4eba-8426-e8ab089e7823</vt:lpwstr>
  </property>
  <property fmtid="{D5CDD505-2E9C-101B-9397-08002B2CF9AE}" pid="9" name="MSIP_Label_defa4170-0d19-0005-0004-bc88714345d2_ActionId">
    <vt:lpwstr>6a21cfae-c78e-49e7-8b8a-2fe395d983bc</vt:lpwstr>
  </property>
  <property fmtid="{D5CDD505-2E9C-101B-9397-08002B2CF9AE}" pid="10" name="MSIP_Label_defa4170-0d19-0005-0004-bc88714345d2_ContentBits">
    <vt:lpwstr>0</vt:lpwstr>
  </property>
</Properties>
</file>