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9CE07" w14:textId="77777777" w:rsidR="00B81EFF" w:rsidRDefault="00B81EFF" w:rsidP="008B0479">
      <w:pPr>
        <w:spacing w:line="276" w:lineRule="auto"/>
        <w:rPr>
          <w:color w:val="auto"/>
          <w:sz w:val="26"/>
          <w:szCs w:val="26"/>
        </w:rPr>
      </w:pPr>
    </w:p>
    <w:p w14:paraId="10AD9866" w14:textId="312D7B35" w:rsidR="00B81EFF" w:rsidRPr="00B81EFF" w:rsidRDefault="00B81EFF" w:rsidP="00B81EFF">
      <w:pPr>
        <w:shd w:val="clear" w:color="auto" w:fill="FBE4D5" w:themeFill="accent2" w:themeFillTint="33"/>
        <w:spacing w:line="276" w:lineRule="auto"/>
        <w:jc w:val="center"/>
        <w:rPr>
          <w:b/>
          <w:bCs/>
          <w:color w:val="7030A0"/>
        </w:rPr>
      </w:pPr>
      <w:r w:rsidRPr="00B81EFF">
        <w:rPr>
          <w:b/>
          <w:bCs/>
          <w:color w:val="7030A0"/>
        </w:rPr>
        <w:t>CHỦ ĐỀ 4 – NĂNG LƯỢNG ĐIỆN VÀ CÔNG SUẤT ĐIỆN</w:t>
      </w:r>
    </w:p>
    <w:p w14:paraId="644B0BCB" w14:textId="77777777" w:rsidR="00B81EFF" w:rsidRDefault="00B81EFF" w:rsidP="008B0479">
      <w:pPr>
        <w:spacing w:line="276" w:lineRule="auto"/>
        <w:rPr>
          <w:b/>
          <w:bCs/>
          <w:color w:val="0070C0"/>
          <w:sz w:val="26"/>
          <w:szCs w:val="26"/>
        </w:rPr>
      </w:pPr>
    </w:p>
    <w:p w14:paraId="44659AA9" w14:textId="77777777" w:rsidR="00B81EFF" w:rsidRDefault="00B81EFF" w:rsidP="008B0479">
      <w:pPr>
        <w:spacing w:line="276" w:lineRule="auto"/>
        <w:rPr>
          <w:b/>
          <w:bCs/>
          <w:color w:val="0070C0"/>
          <w:sz w:val="26"/>
          <w:szCs w:val="26"/>
        </w:rPr>
      </w:pPr>
    </w:p>
    <w:p w14:paraId="7DAC37BB" w14:textId="2E105A51" w:rsidR="00B81EFF" w:rsidRPr="00B81EFF" w:rsidRDefault="00B81EFF" w:rsidP="008B0479">
      <w:pPr>
        <w:spacing w:line="276" w:lineRule="auto"/>
        <w:rPr>
          <w:b/>
          <w:bCs/>
          <w:color w:val="0070C0"/>
          <w:sz w:val="26"/>
          <w:szCs w:val="26"/>
        </w:rPr>
      </w:pPr>
      <w:r w:rsidRPr="00B81EFF">
        <w:rPr>
          <w:b/>
          <w:bCs/>
          <w:color w:val="0070C0"/>
          <w:sz w:val="26"/>
          <w:szCs w:val="26"/>
        </w:rPr>
        <w:t xml:space="preserve">I. TÓM TẮT LÝ THUYẾT </w:t>
      </w:r>
    </w:p>
    <w:p w14:paraId="5B8B4DDA" w14:textId="5B2475B4" w:rsidR="00B81EFF" w:rsidRDefault="00B81EFF" w:rsidP="008B0479">
      <w:pPr>
        <w:spacing w:line="276" w:lineRule="auto"/>
        <w:rPr>
          <w:b/>
          <w:bCs/>
          <w:color w:val="7030A0"/>
          <w:sz w:val="26"/>
          <w:szCs w:val="26"/>
        </w:rPr>
      </w:pPr>
      <w:r w:rsidRPr="00B81EFF">
        <w:rPr>
          <w:b/>
          <w:bCs/>
          <w:color w:val="7030A0"/>
          <w:sz w:val="26"/>
          <w:szCs w:val="26"/>
        </w:rPr>
        <w:t>1.Năng lượng điện</w:t>
      </w:r>
    </w:p>
    <w:p w14:paraId="2AABC165" w14:textId="77777777" w:rsidR="00B81EFF" w:rsidRPr="00B81EFF" w:rsidRDefault="00B81EFF" w:rsidP="008B0479">
      <w:pPr>
        <w:spacing w:line="276" w:lineRule="auto"/>
        <w:rPr>
          <w:b/>
          <w:bCs/>
          <w:color w:val="7030A0"/>
          <w:sz w:val="26"/>
          <w:szCs w:val="26"/>
        </w:rPr>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62"/>
        <w:gridCol w:w="3308"/>
      </w:tblGrid>
      <w:tr w:rsidR="00CA2A5A" w:rsidRPr="00CA2A5A" w14:paraId="3659F0D9" w14:textId="77777777" w:rsidTr="00905A04">
        <w:trPr>
          <w:trHeight w:val="4391"/>
        </w:trPr>
        <w:tc>
          <w:tcPr>
            <w:tcW w:w="5862" w:type="dxa"/>
          </w:tcPr>
          <w:p w14:paraId="0B501D14" w14:textId="77777777" w:rsidR="0084694E" w:rsidRPr="00CA2A5A" w:rsidRDefault="0084694E" w:rsidP="008B0479">
            <w:pPr>
              <w:spacing w:line="276" w:lineRule="auto"/>
              <w:jc w:val="both"/>
              <w:rPr>
                <w:b/>
                <w:color w:val="auto"/>
                <w:sz w:val="26"/>
                <w:szCs w:val="26"/>
              </w:rPr>
            </w:pPr>
            <w:r w:rsidRPr="00CA2A5A">
              <w:rPr>
                <w:b/>
                <w:color w:val="auto"/>
                <w:sz w:val="26"/>
                <w:szCs w:val="26"/>
              </w:rPr>
              <w:t>NĂNG LƯỢNG ĐIỆN</w:t>
            </w:r>
          </w:p>
          <w:p w14:paraId="1B78330D" w14:textId="77777777" w:rsidR="0084694E" w:rsidRPr="00CA2A5A" w:rsidRDefault="0084694E" w:rsidP="008B0479">
            <w:pPr>
              <w:spacing w:line="276" w:lineRule="auto"/>
              <w:jc w:val="both"/>
              <w:rPr>
                <w:color w:val="auto"/>
                <w:sz w:val="26"/>
                <w:szCs w:val="26"/>
              </w:rPr>
            </w:pPr>
            <w:r w:rsidRPr="00CA2A5A">
              <w:rPr>
                <w:color w:val="auto"/>
                <w:sz w:val="26"/>
                <w:szCs w:val="26"/>
              </w:rPr>
              <w:t>- Trong thời gian t có lượng điện tích q chạy qua đoạn mạch. Công của lực điện là</w:t>
            </w:r>
          </w:p>
          <w:p w14:paraId="6D4B48B2" w14:textId="0D70A941" w:rsidR="0084694E" w:rsidRPr="00CA2A5A" w:rsidRDefault="00956073" w:rsidP="008B0479">
            <w:pPr>
              <w:tabs>
                <w:tab w:val="center" w:pos="2820"/>
                <w:tab w:val="right" w:pos="5640"/>
              </w:tabs>
              <w:spacing w:line="276" w:lineRule="auto"/>
              <w:jc w:val="center"/>
              <w:rPr>
                <w:color w:val="auto"/>
                <w:sz w:val="26"/>
                <w:szCs w:val="26"/>
              </w:rPr>
            </w:pPr>
            <m:oMathPara>
              <m:oMath>
                <m:r>
                  <w:rPr>
                    <w:rFonts w:ascii="Cambria Math" w:hAnsi="Cambria Math"/>
                    <w:color w:val="auto"/>
                    <w:sz w:val="26"/>
                    <w:szCs w:val="26"/>
                  </w:rPr>
                  <m:t>A=qU=UIt</m:t>
                </m:r>
              </m:oMath>
            </m:oMathPara>
          </w:p>
          <w:p w14:paraId="7C30BFBC" w14:textId="77777777" w:rsidR="0084694E" w:rsidRPr="00CA2A5A" w:rsidRDefault="0084694E" w:rsidP="008B0479">
            <w:pPr>
              <w:spacing w:line="276" w:lineRule="auto"/>
              <w:jc w:val="both"/>
              <w:rPr>
                <w:color w:val="auto"/>
                <w:sz w:val="26"/>
                <w:szCs w:val="26"/>
              </w:rPr>
            </w:pPr>
            <w:r w:rsidRPr="00CA2A5A">
              <w:rPr>
                <w:color w:val="auto"/>
                <w:sz w:val="26"/>
                <w:szCs w:val="26"/>
              </w:rPr>
              <w:t xml:space="preserve">- </w:t>
            </w:r>
            <w:r w:rsidRPr="00CA2A5A">
              <w:rPr>
                <w:b/>
                <w:i/>
                <w:color w:val="auto"/>
                <w:sz w:val="26"/>
                <w:szCs w:val="26"/>
              </w:rPr>
              <w:t>Năng lượng điện tiêu thụ của đoạn mạch</w:t>
            </w:r>
            <w:r w:rsidRPr="00CA2A5A">
              <w:rPr>
                <w:i/>
                <w:color w:val="auto"/>
                <w:sz w:val="26"/>
                <w:szCs w:val="26"/>
              </w:rPr>
              <w:t xml:space="preserve"> </w:t>
            </w:r>
            <w:r w:rsidRPr="00CA2A5A">
              <w:rPr>
                <w:color w:val="auto"/>
                <w:sz w:val="26"/>
                <w:szCs w:val="26"/>
              </w:rPr>
              <w:t>là số đo năng lượng điện mà đoạn mạch nhận được từ nguồn điện, được đo bằng công của lực điện thực hiện khi di chuyển các điện tích.</w:t>
            </w:r>
          </w:p>
          <w:p w14:paraId="75387EDD" w14:textId="727EAE15" w:rsidR="0084694E" w:rsidRPr="00CA2A5A" w:rsidRDefault="00956073" w:rsidP="008B0479">
            <w:pPr>
              <w:tabs>
                <w:tab w:val="center" w:pos="2820"/>
                <w:tab w:val="right" w:pos="5640"/>
              </w:tabs>
              <w:spacing w:line="276" w:lineRule="auto"/>
              <w:jc w:val="center"/>
              <w:rPr>
                <w:color w:val="auto"/>
                <w:sz w:val="26"/>
                <w:szCs w:val="26"/>
              </w:rPr>
            </w:pPr>
            <m:oMathPara>
              <m:oMath>
                <m:r>
                  <w:rPr>
                    <w:rFonts w:ascii="Cambria Math" w:hAnsi="Cambria Math"/>
                    <w:color w:val="auto"/>
                    <w:sz w:val="26"/>
                    <w:szCs w:val="26"/>
                  </w:rPr>
                  <m:t>W=A=UIt</m:t>
                </m:r>
              </m:oMath>
            </m:oMathPara>
          </w:p>
          <w:p w14:paraId="1367CFF6" w14:textId="77777777" w:rsidR="0084694E" w:rsidRPr="00CA2A5A" w:rsidRDefault="0084694E" w:rsidP="008B0479">
            <w:pPr>
              <w:spacing w:line="276" w:lineRule="auto"/>
              <w:rPr>
                <w:color w:val="auto"/>
                <w:sz w:val="26"/>
                <w:szCs w:val="26"/>
              </w:rPr>
            </w:pPr>
            <w:r w:rsidRPr="00CA2A5A">
              <w:rPr>
                <w:color w:val="auto"/>
                <w:sz w:val="26"/>
                <w:szCs w:val="26"/>
              </w:rPr>
              <w:t>* Đơn vị của năng lượng điện tiêu thụ là Jun (J).</w:t>
            </w:r>
          </w:p>
          <w:p w14:paraId="10A1C498" w14:textId="640636F7" w:rsidR="0084694E" w:rsidRPr="00CA2A5A" w:rsidRDefault="0084694E" w:rsidP="008B0479">
            <w:pPr>
              <w:spacing w:line="276" w:lineRule="auto"/>
              <w:rPr>
                <w:color w:val="auto"/>
                <w:sz w:val="26"/>
                <w:szCs w:val="26"/>
              </w:rPr>
            </w:pPr>
            <w:r w:rsidRPr="00CA2A5A">
              <w:rPr>
                <w:color w:val="auto"/>
                <w:sz w:val="26"/>
                <w:szCs w:val="26"/>
              </w:rPr>
              <w:t>- Có sự chuyển hóa năng lượng thành các dạng năng lượng khác, khi có dòng điện chạy qua.</w:t>
            </w:r>
          </w:p>
          <w:p w14:paraId="4F8F5663" w14:textId="77777777" w:rsidR="0084694E" w:rsidRDefault="0084694E" w:rsidP="008B0479">
            <w:pPr>
              <w:spacing w:line="276" w:lineRule="auto"/>
              <w:rPr>
                <w:color w:val="auto"/>
                <w:sz w:val="26"/>
                <w:szCs w:val="26"/>
              </w:rPr>
            </w:pPr>
            <w:r w:rsidRPr="00CA2A5A">
              <w:rPr>
                <w:color w:val="auto"/>
                <w:sz w:val="26"/>
                <w:szCs w:val="26"/>
              </w:rPr>
              <w:t>- Đo năng lượng điện tiêu thụ bằng công tơ điện.</w:t>
            </w:r>
          </w:p>
          <w:p w14:paraId="7BE62D3E" w14:textId="77777777" w:rsidR="00B81EFF" w:rsidRDefault="00B81EFF" w:rsidP="008B0479">
            <w:pPr>
              <w:spacing w:line="276" w:lineRule="auto"/>
              <w:rPr>
                <w:color w:val="auto"/>
                <w:sz w:val="26"/>
                <w:szCs w:val="26"/>
              </w:rPr>
            </w:pPr>
          </w:p>
          <w:p w14:paraId="28FFC5D9" w14:textId="71C7B420" w:rsidR="00B81EFF" w:rsidRPr="00B81EFF" w:rsidRDefault="00B81EFF" w:rsidP="008B0479">
            <w:pPr>
              <w:spacing w:line="276" w:lineRule="auto"/>
              <w:rPr>
                <w:b/>
                <w:bCs/>
                <w:color w:val="auto"/>
                <w:sz w:val="26"/>
                <w:szCs w:val="26"/>
              </w:rPr>
            </w:pPr>
            <w:r w:rsidRPr="00B81EFF">
              <w:rPr>
                <w:b/>
                <w:bCs/>
                <w:color w:val="7030A0"/>
                <w:sz w:val="26"/>
                <w:szCs w:val="26"/>
              </w:rPr>
              <w:t>2. Công suất điện</w:t>
            </w:r>
            <w:r>
              <w:rPr>
                <w:b/>
                <w:bCs/>
                <w:color w:val="7030A0"/>
                <w:sz w:val="26"/>
                <w:szCs w:val="26"/>
              </w:rPr>
              <w:t xml:space="preserve"> </w:t>
            </w:r>
          </w:p>
        </w:tc>
        <w:tc>
          <w:tcPr>
            <w:tcW w:w="3308" w:type="dxa"/>
          </w:tcPr>
          <w:p w14:paraId="7755EC5F" w14:textId="6BF287B0" w:rsidR="0084694E" w:rsidRPr="00CA2A5A" w:rsidRDefault="00E37107" w:rsidP="008B0479">
            <w:pPr>
              <w:spacing w:line="276" w:lineRule="auto"/>
              <w:rPr>
                <w:rFonts w:eastAsia="Calibri"/>
                <w:color w:val="auto"/>
                <w:sz w:val="26"/>
                <w:szCs w:val="26"/>
              </w:rPr>
            </w:pPr>
            <w:r w:rsidRPr="00CA2A5A">
              <w:rPr>
                <w:b/>
                <w:noProof/>
                <w:color w:val="auto"/>
                <w:sz w:val="26"/>
                <w:szCs w:val="26"/>
              </w:rPr>
              <w:drawing>
                <wp:anchor distT="0" distB="0" distL="114300" distR="114300" simplePos="0" relativeHeight="251729920" behindDoc="0" locked="0" layoutInCell="1" allowOverlap="1" wp14:anchorId="5F2B7C1A" wp14:editId="071E086C">
                  <wp:simplePos x="0" y="0"/>
                  <wp:positionH relativeFrom="column">
                    <wp:posOffset>-14605</wp:posOffset>
                  </wp:positionH>
                  <wp:positionV relativeFrom="paragraph">
                    <wp:posOffset>2054225</wp:posOffset>
                  </wp:positionV>
                  <wp:extent cx="635635" cy="655955"/>
                  <wp:effectExtent l="0" t="0" r="0" b="0"/>
                  <wp:wrapThrough wrapText="bothSides">
                    <wp:wrapPolygon edited="0">
                      <wp:start x="0" y="0"/>
                      <wp:lineTo x="0" y="20701"/>
                      <wp:lineTo x="20715" y="20701"/>
                      <wp:lineTo x="20715" y="0"/>
                      <wp:lineTo x="0" y="0"/>
                    </wp:wrapPolygon>
                  </wp:wrapThrough>
                  <wp:docPr id="4991" name="Picture 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1" name="Picture 499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635" cy="655955"/>
                          </a:xfrm>
                          <a:prstGeom prst="rect">
                            <a:avLst/>
                          </a:prstGeom>
                        </pic:spPr>
                      </pic:pic>
                    </a:graphicData>
                  </a:graphic>
                  <wp14:sizeRelH relativeFrom="margin">
                    <wp14:pctWidth>0</wp14:pctWidth>
                  </wp14:sizeRelH>
                  <wp14:sizeRelV relativeFrom="margin">
                    <wp14:pctHeight>0</wp14:pctHeight>
                  </wp14:sizeRelV>
                </wp:anchor>
              </w:drawing>
            </w:r>
            <w:r w:rsidRPr="00CA2A5A">
              <w:rPr>
                <w:rFonts w:eastAsia="Calibri"/>
                <w:noProof/>
                <w:color w:val="auto"/>
                <w:sz w:val="26"/>
                <w:szCs w:val="26"/>
              </w:rPr>
              <w:drawing>
                <wp:anchor distT="0" distB="0" distL="114300" distR="114300" simplePos="0" relativeHeight="251727872" behindDoc="0" locked="0" layoutInCell="1" allowOverlap="1" wp14:anchorId="19348341" wp14:editId="5C320CB3">
                  <wp:simplePos x="0" y="0"/>
                  <wp:positionH relativeFrom="column">
                    <wp:posOffset>677545</wp:posOffset>
                  </wp:positionH>
                  <wp:positionV relativeFrom="paragraph">
                    <wp:posOffset>1114425</wp:posOffset>
                  </wp:positionV>
                  <wp:extent cx="498475" cy="747395"/>
                  <wp:effectExtent l="0" t="0" r="0" b="0"/>
                  <wp:wrapThrough wrapText="bothSides">
                    <wp:wrapPolygon edited="0">
                      <wp:start x="0" y="0"/>
                      <wp:lineTo x="0" y="20921"/>
                      <wp:lineTo x="20637" y="20921"/>
                      <wp:lineTo x="20637" y="0"/>
                      <wp:lineTo x="0" y="0"/>
                    </wp:wrapPolygon>
                  </wp:wrapThrough>
                  <wp:docPr id="4986" name="Picture 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6" name="Picture 498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8475" cy="747395"/>
                          </a:xfrm>
                          <a:prstGeom prst="rect">
                            <a:avLst/>
                          </a:prstGeom>
                        </pic:spPr>
                      </pic:pic>
                    </a:graphicData>
                  </a:graphic>
                  <wp14:sizeRelH relativeFrom="margin">
                    <wp14:pctWidth>0</wp14:pctWidth>
                  </wp14:sizeRelH>
                  <wp14:sizeRelV relativeFrom="margin">
                    <wp14:pctHeight>0</wp14:pctHeight>
                  </wp14:sizeRelV>
                </wp:anchor>
              </w:drawing>
            </w:r>
            <w:r w:rsidR="006F4EA3" w:rsidRPr="00CA2A5A">
              <w:rPr>
                <w:b/>
                <w:noProof/>
                <w:color w:val="auto"/>
                <w:sz w:val="26"/>
                <w:szCs w:val="26"/>
              </w:rPr>
              <w:drawing>
                <wp:anchor distT="0" distB="0" distL="114300" distR="114300" simplePos="0" relativeHeight="251728896" behindDoc="0" locked="0" layoutInCell="1" allowOverlap="1" wp14:anchorId="351E6843" wp14:editId="41F39F83">
                  <wp:simplePos x="0" y="0"/>
                  <wp:positionH relativeFrom="column">
                    <wp:posOffset>1219835</wp:posOffset>
                  </wp:positionH>
                  <wp:positionV relativeFrom="paragraph">
                    <wp:posOffset>1114425</wp:posOffset>
                  </wp:positionV>
                  <wp:extent cx="694690" cy="747395"/>
                  <wp:effectExtent l="0" t="0" r="0" b="0"/>
                  <wp:wrapThrough wrapText="bothSides">
                    <wp:wrapPolygon edited="0">
                      <wp:start x="0" y="0"/>
                      <wp:lineTo x="0" y="20921"/>
                      <wp:lineTo x="20731" y="20921"/>
                      <wp:lineTo x="20731" y="0"/>
                      <wp:lineTo x="0" y="0"/>
                    </wp:wrapPolygon>
                  </wp:wrapThrough>
                  <wp:docPr id="4989" name="Picture 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 name="Picture 498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4690" cy="747395"/>
                          </a:xfrm>
                          <a:prstGeom prst="rect">
                            <a:avLst/>
                          </a:prstGeom>
                        </pic:spPr>
                      </pic:pic>
                    </a:graphicData>
                  </a:graphic>
                  <wp14:sizeRelH relativeFrom="margin">
                    <wp14:pctWidth>0</wp14:pctWidth>
                  </wp14:sizeRelH>
                  <wp14:sizeRelV relativeFrom="margin">
                    <wp14:pctHeight>0</wp14:pctHeight>
                  </wp14:sizeRelV>
                </wp:anchor>
              </w:drawing>
            </w:r>
            <w:r w:rsidR="006F4EA3" w:rsidRPr="00CA2A5A">
              <w:rPr>
                <w:rFonts w:eastAsia="Calibri"/>
                <w:noProof/>
                <w:color w:val="auto"/>
                <w:sz w:val="26"/>
                <w:szCs w:val="26"/>
              </w:rPr>
              <w:drawing>
                <wp:anchor distT="0" distB="0" distL="114300" distR="114300" simplePos="0" relativeHeight="251726848" behindDoc="0" locked="0" layoutInCell="1" allowOverlap="1" wp14:anchorId="46FC436B" wp14:editId="524CA138">
                  <wp:simplePos x="0" y="0"/>
                  <wp:positionH relativeFrom="column">
                    <wp:posOffset>33020</wp:posOffset>
                  </wp:positionH>
                  <wp:positionV relativeFrom="paragraph">
                    <wp:posOffset>1183005</wp:posOffset>
                  </wp:positionV>
                  <wp:extent cx="579755" cy="609600"/>
                  <wp:effectExtent l="0" t="0" r="0" b="0"/>
                  <wp:wrapThrough wrapText="bothSides">
                    <wp:wrapPolygon edited="0">
                      <wp:start x="0" y="0"/>
                      <wp:lineTo x="0" y="20925"/>
                      <wp:lineTo x="20583" y="20925"/>
                      <wp:lineTo x="20583" y="0"/>
                      <wp:lineTo x="0" y="0"/>
                    </wp:wrapPolygon>
                  </wp:wrapThrough>
                  <wp:docPr id="4971" name="Picture 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 name="Picture 49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9755" cy="609600"/>
                          </a:xfrm>
                          <a:prstGeom prst="rect">
                            <a:avLst/>
                          </a:prstGeom>
                        </pic:spPr>
                      </pic:pic>
                    </a:graphicData>
                  </a:graphic>
                  <wp14:sizeRelH relativeFrom="margin">
                    <wp14:pctWidth>0</wp14:pctWidth>
                  </wp14:sizeRelH>
                  <wp14:sizeRelV relativeFrom="margin">
                    <wp14:pctHeight>0</wp14:pctHeight>
                  </wp14:sizeRelV>
                </wp:anchor>
              </w:drawing>
            </w:r>
            <w:r w:rsidR="0084694E" w:rsidRPr="00CA2A5A">
              <w:rPr>
                <w:bCs/>
                <w:iCs/>
                <w:noProof/>
                <w:color w:val="auto"/>
                <w:sz w:val="26"/>
                <w:szCs w:val="26"/>
              </w:rPr>
              <w:drawing>
                <wp:anchor distT="0" distB="0" distL="114300" distR="114300" simplePos="0" relativeHeight="251730944" behindDoc="0" locked="0" layoutInCell="1" allowOverlap="1" wp14:anchorId="490E6974" wp14:editId="2135D469">
                  <wp:simplePos x="0" y="0"/>
                  <wp:positionH relativeFrom="column">
                    <wp:posOffset>680720</wp:posOffset>
                  </wp:positionH>
                  <wp:positionV relativeFrom="paragraph">
                    <wp:posOffset>2070735</wp:posOffset>
                  </wp:positionV>
                  <wp:extent cx="1230630" cy="683260"/>
                  <wp:effectExtent l="0" t="0" r="7620" b="2540"/>
                  <wp:wrapThrough wrapText="bothSides">
                    <wp:wrapPolygon edited="0">
                      <wp:start x="0" y="0"/>
                      <wp:lineTo x="0" y="21078"/>
                      <wp:lineTo x="21399" y="21078"/>
                      <wp:lineTo x="21399"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0630" cy="683260"/>
                          </a:xfrm>
                          <a:prstGeom prst="rect">
                            <a:avLst/>
                          </a:prstGeom>
                        </pic:spPr>
                      </pic:pic>
                    </a:graphicData>
                  </a:graphic>
                  <wp14:sizeRelH relativeFrom="margin">
                    <wp14:pctWidth>0</wp14:pctWidth>
                  </wp14:sizeRelH>
                  <wp14:sizeRelV relativeFrom="margin">
                    <wp14:pctHeight>0</wp14:pctHeight>
                  </wp14:sizeRelV>
                </wp:anchor>
              </w:drawing>
            </w:r>
            <w:r w:rsidR="0084694E" w:rsidRPr="00CA2A5A">
              <w:rPr>
                <w:b/>
                <w:noProof/>
                <w:color w:val="auto"/>
                <w:sz w:val="26"/>
                <w:szCs w:val="26"/>
              </w:rPr>
              <w:drawing>
                <wp:anchor distT="0" distB="0" distL="114300" distR="114300" simplePos="0" relativeHeight="251725824" behindDoc="0" locked="0" layoutInCell="1" allowOverlap="1" wp14:anchorId="1559303A" wp14:editId="19B3C77B">
                  <wp:simplePos x="0" y="0"/>
                  <wp:positionH relativeFrom="column">
                    <wp:posOffset>33020</wp:posOffset>
                  </wp:positionH>
                  <wp:positionV relativeFrom="paragraph">
                    <wp:posOffset>0</wp:posOffset>
                  </wp:positionV>
                  <wp:extent cx="1875155" cy="1111250"/>
                  <wp:effectExtent l="0" t="0" r="0" b="0"/>
                  <wp:wrapThrough wrapText="bothSides">
                    <wp:wrapPolygon edited="0">
                      <wp:start x="0" y="0"/>
                      <wp:lineTo x="0" y="21106"/>
                      <wp:lineTo x="21285" y="21106"/>
                      <wp:lineTo x="2128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1875155" cy="1111250"/>
                          </a:xfrm>
                          <a:prstGeom prst="rect">
                            <a:avLst/>
                          </a:prstGeom>
                        </pic:spPr>
                      </pic:pic>
                    </a:graphicData>
                  </a:graphic>
                </wp:anchor>
              </w:drawing>
            </w:r>
          </w:p>
        </w:tc>
      </w:tr>
    </w:tbl>
    <w:tbl>
      <w:tblPr>
        <w:tblStyle w:val="TableGrid"/>
        <w:tblpPr w:leftFromText="180" w:rightFromText="180" w:vertAnchor="text" w:horzAnchor="margin" w:tblpX="85" w:tblpY="2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5"/>
        <w:gridCol w:w="260"/>
        <w:gridCol w:w="3075"/>
      </w:tblGrid>
      <w:tr w:rsidR="00CA2A5A" w:rsidRPr="00CA2A5A" w14:paraId="6A4DA0CC" w14:textId="77777777" w:rsidTr="00905A04">
        <w:trPr>
          <w:trHeight w:val="2508"/>
        </w:trPr>
        <w:tc>
          <w:tcPr>
            <w:tcW w:w="5675" w:type="dxa"/>
          </w:tcPr>
          <w:p w14:paraId="337983E2" w14:textId="77777777" w:rsidR="0084694E" w:rsidRPr="00CA2A5A" w:rsidRDefault="0084694E" w:rsidP="008B0479">
            <w:pPr>
              <w:spacing w:line="276" w:lineRule="auto"/>
              <w:jc w:val="both"/>
              <w:rPr>
                <w:b/>
                <w:color w:val="auto"/>
                <w:sz w:val="26"/>
                <w:szCs w:val="26"/>
                <w:lang w:val="vi-VN"/>
              </w:rPr>
            </w:pPr>
            <w:r w:rsidRPr="00CA2A5A">
              <w:rPr>
                <w:b/>
                <w:color w:val="auto"/>
                <w:sz w:val="26"/>
                <w:szCs w:val="26"/>
                <w:lang w:val="vi-VN"/>
              </w:rPr>
              <w:t>CÔNG SUẤT ĐIỆN</w:t>
            </w:r>
          </w:p>
          <w:p w14:paraId="57C540C7" w14:textId="77777777" w:rsidR="0084694E" w:rsidRPr="00CA2A5A" w:rsidRDefault="0084694E" w:rsidP="008B0479">
            <w:pPr>
              <w:spacing w:line="276" w:lineRule="auto"/>
              <w:jc w:val="both"/>
              <w:rPr>
                <w:color w:val="auto"/>
                <w:sz w:val="26"/>
                <w:szCs w:val="26"/>
              </w:rPr>
            </w:pPr>
            <w:r w:rsidRPr="00CA2A5A">
              <w:rPr>
                <w:color w:val="auto"/>
                <w:sz w:val="26"/>
                <w:szCs w:val="26"/>
              </w:rPr>
              <w:t xml:space="preserve">- Công suất tiêu thụ năng lượng điện (công suất điện) của một đoạn mạch là năng lượng điện mà mạch điện tiêu thụ trong một đơn vị thời gian </w:t>
            </w:r>
          </w:p>
          <w:p w14:paraId="4552FDAA" w14:textId="36CE4DE9" w:rsidR="0084694E" w:rsidRPr="00CA2A5A" w:rsidRDefault="00956073" w:rsidP="008B0479">
            <w:pPr>
              <w:tabs>
                <w:tab w:val="center" w:pos="2770"/>
                <w:tab w:val="right" w:pos="5540"/>
              </w:tabs>
              <w:spacing w:line="276" w:lineRule="auto"/>
              <w:jc w:val="center"/>
              <w:rPr>
                <w:color w:val="auto"/>
                <w:sz w:val="26"/>
                <w:szCs w:val="26"/>
              </w:rPr>
            </w:pPr>
            <m:oMathPara>
              <m:oMath>
                <m:r>
                  <w:rPr>
                    <w:rFonts w:ascii="Cambria Math" w:hAnsi="Cambria Math"/>
                    <w:color w:val="auto"/>
                    <w:sz w:val="26"/>
                    <w:szCs w:val="26"/>
                  </w:rPr>
                  <m:t>P=</m:t>
                </m:r>
                <m:f>
                  <m:fPr>
                    <m:ctrlPr>
                      <w:rPr>
                        <w:rFonts w:ascii="Cambria Math" w:hAnsi="Cambria Math"/>
                        <w:i/>
                        <w:color w:val="auto"/>
                        <w:sz w:val="26"/>
                        <w:szCs w:val="26"/>
                      </w:rPr>
                    </m:ctrlPr>
                  </m:fPr>
                  <m:num>
                    <m:r>
                      <w:rPr>
                        <w:rFonts w:ascii="Cambria Math" w:hAnsi="Cambria Math"/>
                        <w:color w:val="auto"/>
                        <w:sz w:val="26"/>
                        <w:szCs w:val="26"/>
                      </w:rPr>
                      <m:t>A</m:t>
                    </m:r>
                  </m:num>
                  <m:den>
                    <m:r>
                      <w:rPr>
                        <w:rFonts w:ascii="Cambria Math" w:hAnsi="Cambria Math"/>
                        <w:color w:val="auto"/>
                        <w:sz w:val="26"/>
                        <w:szCs w:val="26"/>
                      </w:rPr>
                      <m:t>t</m:t>
                    </m:r>
                  </m:den>
                </m:f>
                <m:r>
                  <w:rPr>
                    <w:rFonts w:ascii="Cambria Math" w:hAnsi="Cambria Math"/>
                    <w:color w:val="auto"/>
                    <w:sz w:val="26"/>
                    <w:szCs w:val="26"/>
                  </w:rPr>
                  <m:t>=U.I=</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U</m:t>
                        </m:r>
                      </m:e>
                      <m:sup>
                        <m:r>
                          <w:rPr>
                            <w:rFonts w:ascii="Cambria Math" w:hAnsi="Cambria Math"/>
                            <w:color w:val="auto"/>
                            <w:sz w:val="26"/>
                            <w:szCs w:val="26"/>
                          </w:rPr>
                          <m:t>2</m:t>
                        </m:r>
                      </m:sup>
                    </m:sSup>
                  </m:num>
                  <m:den>
                    <m:r>
                      <w:rPr>
                        <w:rFonts w:ascii="Cambria Math" w:hAnsi="Cambria Math"/>
                        <w:color w:val="auto"/>
                        <w:sz w:val="26"/>
                        <w:szCs w:val="26"/>
                      </w:rPr>
                      <m:t>R</m:t>
                    </m:r>
                  </m:den>
                </m:f>
              </m:oMath>
            </m:oMathPara>
          </w:p>
          <w:p w14:paraId="1BDA47C4" w14:textId="77777777" w:rsidR="0084694E" w:rsidRPr="00CA2A5A" w:rsidRDefault="0084694E" w:rsidP="008B0479">
            <w:pPr>
              <w:spacing w:line="276" w:lineRule="auto"/>
              <w:jc w:val="both"/>
              <w:rPr>
                <w:i/>
                <w:color w:val="auto"/>
                <w:sz w:val="26"/>
                <w:szCs w:val="26"/>
              </w:rPr>
            </w:pPr>
            <w:r w:rsidRPr="00CA2A5A">
              <w:rPr>
                <w:color w:val="auto"/>
                <w:sz w:val="26"/>
                <w:szCs w:val="26"/>
              </w:rPr>
              <w:t>- Đơn vị của công suất điện là Oát kí hiệu là W.</w:t>
            </w:r>
          </w:p>
          <w:p w14:paraId="1FFFD7FD" w14:textId="77777777" w:rsidR="0084694E" w:rsidRPr="00CA2A5A" w:rsidRDefault="0084694E" w:rsidP="008B0479">
            <w:pPr>
              <w:spacing w:line="276" w:lineRule="auto"/>
              <w:jc w:val="both"/>
              <w:rPr>
                <w:color w:val="auto"/>
                <w:sz w:val="26"/>
                <w:szCs w:val="26"/>
              </w:rPr>
            </w:pPr>
          </w:p>
        </w:tc>
        <w:tc>
          <w:tcPr>
            <w:tcW w:w="3335" w:type="dxa"/>
            <w:gridSpan w:val="2"/>
          </w:tcPr>
          <w:p w14:paraId="350DB7B6" w14:textId="77777777" w:rsidR="0084694E" w:rsidRPr="00CA2A5A" w:rsidRDefault="0084694E" w:rsidP="008B0479">
            <w:pPr>
              <w:spacing w:line="276" w:lineRule="auto"/>
              <w:jc w:val="both"/>
              <w:rPr>
                <w:color w:val="auto"/>
                <w:sz w:val="26"/>
                <w:szCs w:val="26"/>
              </w:rPr>
            </w:pPr>
            <w:r w:rsidRPr="00CA2A5A">
              <w:rPr>
                <w:noProof/>
                <w:color w:val="auto"/>
                <w:sz w:val="26"/>
                <w:szCs w:val="26"/>
              </w:rPr>
              <w:drawing>
                <wp:anchor distT="0" distB="0" distL="114300" distR="114300" simplePos="0" relativeHeight="251732992" behindDoc="0" locked="0" layoutInCell="1" allowOverlap="1" wp14:anchorId="0997B7A6" wp14:editId="20F88AD5">
                  <wp:simplePos x="0" y="0"/>
                  <wp:positionH relativeFrom="column">
                    <wp:posOffset>104775</wp:posOffset>
                  </wp:positionH>
                  <wp:positionV relativeFrom="paragraph">
                    <wp:posOffset>795020</wp:posOffset>
                  </wp:positionV>
                  <wp:extent cx="1891030" cy="834390"/>
                  <wp:effectExtent l="0" t="0" r="0" b="3810"/>
                  <wp:wrapThrough wrapText="bothSides">
                    <wp:wrapPolygon edited="0">
                      <wp:start x="0" y="0"/>
                      <wp:lineTo x="0" y="21205"/>
                      <wp:lineTo x="21324" y="21205"/>
                      <wp:lineTo x="21324" y="0"/>
                      <wp:lineTo x="0" y="0"/>
                    </wp:wrapPolygon>
                  </wp:wrapThrough>
                  <wp:docPr id="1608090669" name="Picture 160809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90669" name="Picture 160809066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1030" cy="834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A2A5A" w:rsidRPr="00CA2A5A" w14:paraId="58E9C638" w14:textId="77777777" w:rsidTr="00905A04">
        <w:trPr>
          <w:trHeight w:val="2508"/>
        </w:trPr>
        <w:tc>
          <w:tcPr>
            <w:tcW w:w="5935" w:type="dxa"/>
            <w:gridSpan w:val="2"/>
          </w:tcPr>
          <w:p w14:paraId="3F1EB097" w14:textId="77777777" w:rsidR="0084694E" w:rsidRPr="00CA2A5A" w:rsidRDefault="0084694E" w:rsidP="008B0479">
            <w:pPr>
              <w:spacing w:line="276" w:lineRule="auto"/>
              <w:jc w:val="both"/>
              <w:rPr>
                <w:b/>
                <w:color w:val="auto"/>
                <w:sz w:val="26"/>
                <w:szCs w:val="26"/>
              </w:rPr>
            </w:pPr>
            <w:r w:rsidRPr="00CA2A5A">
              <w:rPr>
                <w:b/>
                <w:color w:val="auto"/>
                <w:sz w:val="26"/>
                <w:szCs w:val="26"/>
              </w:rPr>
              <w:t xml:space="preserve">* Lưu ý: </w:t>
            </w:r>
            <w:r w:rsidRPr="00CA2A5A">
              <w:rPr>
                <w:color w:val="auto"/>
                <w:sz w:val="26"/>
                <w:szCs w:val="26"/>
              </w:rPr>
              <w:t>Nhiệt lượng tỏa ra khi có dòng điện chạy  chạy qua đoạn mạch chỉ có R là</w:t>
            </w:r>
            <w:r w:rsidRPr="00CA2A5A">
              <w:rPr>
                <w:b/>
                <w:color w:val="auto"/>
                <w:sz w:val="26"/>
                <w:szCs w:val="26"/>
              </w:rPr>
              <w:t xml:space="preserve"> </w:t>
            </w:r>
          </w:p>
          <w:p w14:paraId="17695BB6" w14:textId="1C2C9D4F" w:rsidR="0084694E" w:rsidRPr="00CA2A5A" w:rsidRDefault="00956073" w:rsidP="008B0479">
            <w:pPr>
              <w:spacing w:line="276" w:lineRule="auto"/>
              <w:jc w:val="center"/>
              <w:rPr>
                <w:color w:val="auto"/>
                <w:sz w:val="26"/>
                <w:szCs w:val="26"/>
              </w:rPr>
            </w:pPr>
            <m:oMathPara>
              <m:oMath>
                <m:r>
                  <w:rPr>
                    <w:rFonts w:ascii="Cambria Math" w:hAnsi="Cambria Math"/>
                    <w:color w:val="auto"/>
                    <w:sz w:val="26"/>
                    <w:szCs w:val="26"/>
                  </w:rPr>
                  <m:t>Q=R</m:t>
                </m:r>
                <m:sSup>
                  <m:sSupPr>
                    <m:ctrlPr>
                      <w:rPr>
                        <w:rFonts w:ascii="Cambria Math" w:hAnsi="Cambria Math"/>
                        <w:i/>
                        <w:color w:val="auto"/>
                        <w:sz w:val="26"/>
                        <w:szCs w:val="26"/>
                      </w:rPr>
                    </m:ctrlPr>
                  </m:sSupPr>
                  <m:e>
                    <m:r>
                      <w:rPr>
                        <w:rFonts w:ascii="Cambria Math" w:hAnsi="Cambria Math"/>
                        <w:color w:val="auto"/>
                        <w:sz w:val="26"/>
                        <w:szCs w:val="26"/>
                      </w:rPr>
                      <m:t>I</m:t>
                    </m:r>
                  </m:e>
                  <m:sup>
                    <m:r>
                      <w:rPr>
                        <w:rFonts w:ascii="Cambria Math" w:hAnsi="Cambria Math"/>
                        <w:color w:val="auto"/>
                        <w:sz w:val="26"/>
                        <w:szCs w:val="26"/>
                      </w:rPr>
                      <m:t>2</m:t>
                    </m:r>
                  </m:sup>
                </m:sSup>
                <m:r>
                  <w:rPr>
                    <w:rFonts w:ascii="Cambria Math" w:hAnsi="Cambria Math"/>
                    <w:color w:val="auto"/>
                    <w:sz w:val="26"/>
                    <w:szCs w:val="26"/>
                  </w:rPr>
                  <m:t>t=</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U</m:t>
                        </m:r>
                      </m:e>
                      <m:sup>
                        <m:r>
                          <w:rPr>
                            <w:rFonts w:ascii="Cambria Math" w:hAnsi="Cambria Math"/>
                            <w:color w:val="auto"/>
                            <w:sz w:val="26"/>
                            <w:szCs w:val="26"/>
                          </w:rPr>
                          <m:t>2</m:t>
                        </m:r>
                      </m:sup>
                    </m:sSup>
                  </m:num>
                  <m:den>
                    <m:r>
                      <w:rPr>
                        <w:rFonts w:ascii="Cambria Math" w:hAnsi="Cambria Math"/>
                        <w:color w:val="auto"/>
                        <w:sz w:val="26"/>
                        <w:szCs w:val="26"/>
                      </w:rPr>
                      <m:t>R</m:t>
                    </m:r>
                  </m:den>
                </m:f>
                <m:r>
                  <w:rPr>
                    <w:rFonts w:ascii="Cambria Math" w:hAnsi="Cambria Math"/>
                    <w:color w:val="auto"/>
                    <w:sz w:val="26"/>
                    <w:szCs w:val="26"/>
                  </w:rPr>
                  <m:t>.t</m:t>
                </m:r>
              </m:oMath>
            </m:oMathPara>
          </w:p>
          <w:p w14:paraId="3FF01A34" w14:textId="77777777" w:rsidR="0084694E" w:rsidRPr="00CA2A5A" w:rsidRDefault="0084694E" w:rsidP="008B0479">
            <w:pPr>
              <w:spacing w:line="276" w:lineRule="auto"/>
              <w:rPr>
                <w:b/>
                <w:noProof/>
                <w:color w:val="auto"/>
                <w:sz w:val="26"/>
                <w:szCs w:val="26"/>
              </w:rPr>
            </w:pPr>
            <w:r w:rsidRPr="00CA2A5A">
              <w:rPr>
                <w:color w:val="auto"/>
                <w:sz w:val="26"/>
                <w:szCs w:val="26"/>
              </w:rPr>
              <w:t>- Trên bóng đèn có ghi 220 V – 18 W. Hiệu điện thế định mức là 220 V và công suất định mức là 18 W.</w:t>
            </w:r>
          </w:p>
        </w:tc>
        <w:tc>
          <w:tcPr>
            <w:tcW w:w="3075" w:type="dxa"/>
          </w:tcPr>
          <w:p w14:paraId="792A027F" w14:textId="77777777" w:rsidR="0084694E" w:rsidRPr="00CA2A5A" w:rsidRDefault="0084694E" w:rsidP="008B0479">
            <w:pPr>
              <w:spacing w:line="276" w:lineRule="auto"/>
              <w:jc w:val="both"/>
              <w:rPr>
                <w:b/>
                <w:noProof/>
                <w:color w:val="auto"/>
                <w:sz w:val="26"/>
                <w:szCs w:val="26"/>
              </w:rPr>
            </w:pPr>
            <w:r w:rsidRPr="00CA2A5A">
              <w:rPr>
                <w:b/>
                <w:noProof/>
                <w:color w:val="auto"/>
                <w:sz w:val="26"/>
                <w:szCs w:val="26"/>
              </w:rPr>
              <w:drawing>
                <wp:inline distT="0" distB="0" distL="0" distR="0" wp14:anchorId="1E44872F" wp14:editId="79F2DC5A">
                  <wp:extent cx="1739989" cy="692186"/>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icture 937"/>
                          <pic:cNvPicPr/>
                        </pic:nvPicPr>
                        <pic:blipFill>
                          <a:blip r:embed="rId16"/>
                          <a:stretch>
                            <a:fillRect/>
                          </a:stretch>
                        </pic:blipFill>
                        <pic:spPr>
                          <a:xfrm>
                            <a:off x="0" y="0"/>
                            <a:ext cx="1739989" cy="692186"/>
                          </a:xfrm>
                          <a:prstGeom prst="rect">
                            <a:avLst/>
                          </a:prstGeom>
                        </pic:spPr>
                      </pic:pic>
                    </a:graphicData>
                  </a:graphic>
                </wp:inline>
              </w:drawing>
            </w:r>
            <w:r w:rsidRPr="00CA2A5A">
              <w:rPr>
                <w:b/>
                <w:noProof/>
                <w:color w:val="auto"/>
                <w:sz w:val="26"/>
                <w:szCs w:val="26"/>
              </w:rPr>
              <w:drawing>
                <wp:anchor distT="0" distB="0" distL="114300" distR="114300" simplePos="0" relativeHeight="251734016" behindDoc="0" locked="0" layoutInCell="1" allowOverlap="1" wp14:anchorId="77E62AC2" wp14:editId="74FC53C4">
                  <wp:simplePos x="0" y="0"/>
                  <wp:positionH relativeFrom="column">
                    <wp:posOffset>-50165</wp:posOffset>
                  </wp:positionH>
                  <wp:positionV relativeFrom="paragraph">
                    <wp:posOffset>44450</wp:posOffset>
                  </wp:positionV>
                  <wp:extent cx="1866265" cy="654050"/>
                  <wp:effectExtent l="0" t="0" r="635" b="0"/>
                  <wp:wrapThrough wrapText="bothSides">
                    <wp:wrapPolygon edited="0">
                      <wp:start x="0" y="0"/>
                      <wp:lineTo x="0" y="20761"/>
                      <wp:lineTo x="21387" y="20761"/>
                      <wp:lineTo x="2138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a:extLst>
                              <a:ext uri="{28A0092B-C50C-407E-A947-70E740481C1C}">
                                <a14:useLocalDpi xmlns:a14="http://schemas.microsoft.com/office/drawing/2010/main" val="0"/>
                              </a:ext>
                            </a:extLst>
                          </a:blip>
                          <a:stretch>
                            <a:fillRect/>
                          </a:stretch>
                        </pic:blipFill>
                        <pic:spPr>
                          <a:xfrm>
                            <a:off x="0" y="0"/>
                            <a:ext cx="1866265" cy="654050"/>
                          </a:xfrm>
                          <a:prstGeom prst="rect">
                            <a:avLst/>
                          </a:prstGeom>
                        </pic:spPr>
                      </pic:pic>
                    </a:graphicData>
                  </a:graphic>
                  <wp14:sizeRelH relativeFrom="margin">
                    <wp14:pctWidth>0</wp14:pctWidth>
                  </wp14:sizeRelH>
                  <wp14:sizeRelV relativeFrom="margin">
                    <wp14:pctHeight>0</wp14:pctHeight>
                  </wp14:sizeRelV>
                </wp:anchor>
              </w:drawing>
            </w:r>
          </w:p>
          <w:p w14:paraId="5BAEB886" w14:textId="77777777" w:rsidR="0084694E" w:rsidRPr="00CA2A5A" w:rsidRDefault="0084694E" w:rsidP="008B0479">
            <w:pPr>
              <w:spacing w:line="276" w:lineRule="auto"/>
              <w:jc w:val="both"/>
              <w:rPr>
                <w:b/>
                <w:noProof/>
                <w:color w:val="auto"/>
                <w:sz w:val="26"/>
                <w:szCs w:val="26"/>
              </w:rPr>
            </w:pPr>
          </w:p>
        </w:tc>
      </w:tr>
    </w:tbl>
    <w:p w14:paraId="6528B24B" w14:textId="4C6ED798" w:rsidR="0084694E" w:rsidRPr="00CA2A5A" w:rsidRDefault="0084694E" w:rsidP="008B0479">
      <w:pPr>
        <w:tabs>
          <w:tab w:val="right" w:pos="9706"/>
        </w:tabs>
        <w:spacing w:line="276" w:lineRule="auto"/>
        <w:jc w:val="both"/>
        <w:rPr>
          <w:b/>
          <w:color w:val="auto"/>
          <w:sz w:val="26"/>
          <w:szCs w:val="26"/>
        </w:rPr>
      </w:pPr>
      <w:r w:rsidRPr="00CA2A5A">
        <w:rPr>
          <w:noProof/>
          <w:color w:val="auto"/>
          <w:sz w:val="26"/>
          <w:szCs w:val="26"/>
        </w:rPr>
        <w:drawing>
          <wp:anchor distT="0" distB="0" distL="114300" distR="114300" simplePos="0" relativeHeight="251731968" behindDoc="0" locked="0" layoutInCell="1" allowOverlap="1" wp14:anchorId="1BF1AA46" wp14:editId="0F2675C6">
            <wp:simplePos x="0" y="0"/>
            <wp:positionH relativeFrom="column">
              <wp:posOffset>3841750</wp:posOffset>
            </wp:positionH>
            <wp:positionV relativeFrom="paragraph">
              <wp:posOffset>99060</wp:posOffset>
            </wp:positionV>
            <wp:extent cx="1866265" cy="763270"/>
            <wp:effectExtent l="0" t="0" r="635" b="0"/>
            <wp:wrapThrough wrapText="bothSides">
              <wp:wrapPolygon edited="0">
                <wp:start x="0" y="0"/>
                <wp:lineTo x="0" y="21025"/>
                <wp:lineTo x="21387" y="21025"/>
                <wp:lineTo x="21387" y="0"/>
                <wp:lineTo x="0" y="0"/>
              </wp:wrapPolygon>
            </wp:wrapThrough>
            <wp:docPr id="196574382" name="Picture 19657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4382" name="Picture 19657438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6265" cy="763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70697" w14:textId="3CA475E5" w:rsidR="00B81EFF" w:rsidRDefault="00B81EFF" w:rsidP="00B81EFF">
      <w:pPr>
        <w:rPr>
          <w:b/>
          <w:color w:val="auto"/>
          <w:sz w:val="26"/>
          <w:szCs w:val="26"/>
        </w:rPr>
      </w:pPr>
      <w:r>
        <w:rPr>
          <w:b/>
          <w:color w:val="auto"/>
          <w:sz w:val="26"/>
          <w:szCs w:val="26"/>
        </w:rPr>
        <w:br w:type="page"/>
      </w:r>
    </w:p>
    <w:p w14:paraId="148172BA" w14:textId="60BDB758" w:rsidR="00B81EFF" w:rsidRPr="00B81EFF" w:rsidRDefault="00B81EFF" w:rsidP="008B0479">
      <w:pPr>
        <w:tabs>
          <w:tab w:val="right" w:pos="9706"/>
        </w:tabs>
        <w:spacing w:line="276" w:lineRule="auto"/>
        <w:jc w:val="both"/>
        <w:rPr>
          <w:b/>
          <w:color w:val="0070C0"/>
          <w:sz w:val="26"/>
          <w:szCs w:val="26"/>
        </w:rPr>
      </w:pPr>
      <w:r w:rsidRPr="00B81EFF">
        <w:rPr>
          <w:b/>
          <w:color w:val="0070C0"/>
          <w:sz w:val="26"/>
          <w:szCs w:val="26"/>
        </w:rPr>
        <w:lastRenderedPageBreak/>
        <w:t xml:space="preserve">II. BÀI TẬP LÝ THUYẾT </w:t>
      </w:r>
    </w:p>
    <w:p w14:paraId="641170CD" w14:textId="4CA1FF6A" w:rsidR="00B81EFF" w:rsidRPr="00B81EFF" w:rsidRDefault="00B81EFF" w:rsidP="008B0479">
      <w:pPr>
        <w:tabs>
          <w:tab w:val="right" w:pos="9706"/>
        </w:tabs>
        <w:spacing w:line="276" w:lineRule="auto"/>
        <w:jc w:val="both"/>
        <w:rPr>
          <w:b/>
          <w:color w:val="auto"/>
          <w:sz w:val="28"/>
          <w:szCs w:val="28"/>
        </w:rPr>
      </w:pPr>
      <w:r w:rsidRPr="00B81EFF">
        <w:rPr>
          <w:b/>
          <w:color w:val="C00000"/>
          <w:sz w:val="28"/>
          <w:szCs w:val="28"/>
        </w:rPr>
        <w:t>A – BÀI TẬP TỰ ĐIỀN KHUYẾT</w:t>
      </w:r>
    </w:p>
    <w:p w14:paraId="024955E2" w14:textId="77777777" w:rsidR="002E5FF3" w:rsidRPr="00CA2A5A" w:rsidRDefault="002E5FF3" w:rsidP="008B0479">
      <w:pPr>
        <w:tabs>
          <w:tab w:val="right" w:pos="9706"/>
        </w:tabs>
        <w:spacing w:line="276" w:lineRule="auto"/>
        <w:jc w:val="both"/>
        <w:rPr>
          <w:b/>
          <w:color w:val="auto"/>
          <w:sz w:val="26"/>
          <w:szCs w:val="26"/>
        </w:rPr>
      </w:pPr>
    </w:p>
    <w:p w14:paraId="5B45FA08" w14:textId="45EA1F5E" w:rsidR="0084694E" w:rsidRPr="00CA2A5A" w:rsidRDefault="0095268E" w:rsidP="0095268E">
      <w:pPr>
        <w:pStyle w:val="Style4"/>
        <w:tabs>
          <w:tab w:val="left" w:pos="1080"/>
        </w:tabs>
        <w:spacing w:line="276" w:lineRule="auto"/>
        <w:rPr>
          <w:sz w:val="26"/>
          <w:szCs w:val="26"/>
        </w:rPr>
      </w:pPr>
      <w:r w:rsidRPr="00CA2A5A">
        <w:rPr>
          <w:bCs/>
          <w:sz w:val="26"/>
          <w:szCs w:val="26"/>
        </w:rPr>
        <w:t>Câu 1.</w:t>
      </w:r>
      <w:r w:rsidRPr="00CA2A5A">
        <w:rPr>
          <w:bCs/>
          <w:sz w:val="26"/>
          <w:szCs w:val="26"/>
        </w:rPr>
        <w:tab/>
      </w:r>
      <w:r w:rsidR="0084694E" w:rsidRPr="00CA2A5A">
        <w:rPr>
          <w:sz w:val="26"/>
          <w:szCs w:val="26"/>
        </w:rPr>
        <w:t>Điền khuyết các từ khóa thích hợp vào chỗ trống:</w:t>
      </w:r>
    </w:p>
    <w:p w14:paraId="2695E351" w14:textId="77777777" w:rsidR="0084694E" w:rsidRPr="00CA2A5A" w:rsidRDefault="0084694E" w:rsidP="008B0479">
      <w:pPr>
        <w:spacing w:line="276" w:lineRule="auto"/>
        <w:jc w:val="both"/>
        <w:rPr>
          <w:rFonts w:eastAsia="Calibri"/>
          <w:color w:val="auto"/>
          <w:sz w:val="26"/>
          <w:szCs w:val="26"/>
        </w:rPr>
      </w:pPr>
      <w:r w:rsidRPr="00CA2A5A">
        <w:rPr>
          <w:rFonts w:eastAsia="Calibri"/>
          <w:b/>
          <w:color w:val="auto"/>
          <w:sz w:val="26"/>
          <w:szCs w:val="26"/>
        </w:rPr>
        <w:t>a.</w:t>
      </w:r>
      <w:r w:rsidRPr="00CA2A5A">
        <w:rPr>
          <w:rFonts w:eastAsia="Calibri"/>
          <w:color w:val="auto"/>
          <w:sz w:val="26"/>
          <w:szCs w:val="26"/>
        </w:rPr>
        <w:t xml:space="preserve"> </w:t>
      </w:r>
      <w:r w:rsidRPr="00CA2A5A">
        <w:rPr>
          <w:color w:val="auto"/>
          <w:sz w:val="26"/>
          <w:szCs w:val="26"/>
        </w:rPr>
        <w:t>Trong thời gian t có lượng điện tích q chạy qua đoạn mạch. Công của lực điện là………..</w:t>
      </w:r>
      <w:r w:rsidRPr="00CA2A5A">
        <w:rPr>
          <w:rFonts w:eastAsia="Calibri"/>
          <w:color w:val="auto"/>
          <w:sz w:val="26"/>
          <w:szCs w:val="26"/>
        </w:rPr>
        <w:t>.</w:t>
      </w:r>
    </w:p>
    <w:p w14:paraId="5F3E6F2B" w14:textId="77777777" w:rsidR="0084694E" w:rsidRPr="00CA2A5A" w:rsidRDefault="0084694E" w:rsidP="008B0479">
      <w:pPr>
        <w:spacing w:line="276" w:lineRule="auto"/>
        <w:jc w:val="both"/>
        <w:rPr>
          <w:color w:val="auto"/>
          <w:sz w:val="26"/>
          <w:szCs w:val="26"/>
        </w:rPr>
      </w:pPr>
      <w:r w:rsidRPr="00CA2A5A">
        <w:rPr>
          <w:rFonts w:eastAsia="Calibri"/>
          <w:b/>
          <w:color w:val="auto"/>
          <w:sz w:val="26"/>
          <w:szCs w:val="26"/>
        </w:rPr>
        <w:t>b.</w:t>
      </w:r>
      <w:r w:rsidRPr="00CA2A5A">
        <w:rPr>
          <w:rFonts w:eastAsia="Calibri"/>
          <w:color w:val="auto"/>
          <w:sz w:val="26"/>
          <w:szCs w:val="26"/>
        </w:rPr>
        <w:t xml:space="preserve"> </w:t>
      </w:r>
      <w:r w:rsidRPr="00CA2A5A">
        <w:rPr>
          <w:color w:val="auto"/>
          <w:sz w:val="26"/>
          <w:szCs w:val="26"/>
        </w:rPr>
        <w:t>Năng lượng ………….. của đoạn mạch</w:t>
      </w:r>
      <w:r w:rsidRPr="00CA2A5A">
        <w:rPr>
          <w:i/>
          <w:color w:val="auto"/>
          <w:sz w:val="26"/>
          <w:szCs w:val="26"/>
        </w:rPr>
        <w:t xml:space="preserve"> </w:t>
      </w:r>
      <w:r w:rsidRPr="00CA2A5A">
        <w:rPr>
          <w:color w:val="auto"/>
          <w:sz w:val="26"/>
          <w:szCs w:val="26"/>
        </w:rPr>
        <w:t>là số đo …………. mà đoạn mạch nhận được từ nguồn điện, được đo bằng ………của lực điện thực hiện khi di chuyển các điện tích.</w:t>
      </w:r>
    </w:p>
    <w:p w14:paraId="793BAF2A" w14:textId="77777777" w:rsidR="0084694E" w:rsidRPr="00CA2A5A" w:rsidRDefault="0084694E" w:rsidP="008B0479">
      <w:pPr>
        <w:spacing w:line="276" w:lineRule="auto"/>
        <w:jc w:val="both"/>
        <w:rPr>
          <w:rFonts w:eastAsia="Calibri"/>
          <w:color w:val="auto"/>
          <w:sz w:val="26"/>
          <w:szCs w:val="26"/>
        </w:rPr>
      </w:pPr>
      <w:r w:rsidRPr="00CA2A5A">
        <w:rPr>
          <w:rFonts w:eastAsia="Calibri"/>
          <w:b/>
          <w:color w:val="auto"/>
          <w:sz w:val="26"/>
          <w:szCs w:val="26"/>
        </w:rPr>
        <w:t xml:space="preserve">c. </w:t>
      </w:r>
      <w:r w:rsidRPr="00CA2A5A">
        <w:rPr>
          <w:color w:val="auto"/>
          <w:sz w:val="26"/>
          <w:szCs w:val="26"/>
        </w:rPr>
        <w:t>Đơn vị của năng lượng điện tiêu thụ là……………</w:t>
      </w:r>
      <w:r w:rsidRPr="00CA2A5A">
        <w:rPr>
          <w:rFonts w:eastAsia="Calibri"/>
          <w:color w:val="auto"/>
          <w:sz w:val="26"/>
          <w:szCs w:val="26"/>
        </w:rPr>
        <w:t>.</w:t>
      </w:r>
    </w:p>
    <w:p w14:paraId="01BBE9B4" w14:textId="77777777" w:rsidR="0084694E" w:rsidRPr="00CA2A5A" w:rsidRDefault="0084694E" w:rsidP="008B0479">
      <w:pPr>
        <w:spacing w:line="276" w:lineRule="auto"/>
        <w:jc w:val="both"/>
        <w:rPr>
          <w:rFonts w:eastAsia="Calibri"/>
          <w:color w:val="auto"/>
          <w:sz w:val="26"/>
          <w:szCs w:val="26"/>
        </w:rPr>
      </w:pPr>
      <w:r w:rsidRPr="00CA2A5A">
        <w:rPr>
          <w:rFonts w:eastAsia="Calibri"/>
          <w:b/>
          <w:color w:val="auto"/>
          <w:sz w:val="26"/>
          <w:szCs w:val="26"/>
        </w:rPr>
        <w:t>d</w:t>
      </w:r>
      <w:r w:rsidRPr="00CA2A5A">
        <w:rPr>
          <w:rFonts w:eastAsia="Calibri"/>
          <w:b/>
          <w:color w:val="auto"/>
          <w:sz w:val="26"/>
          <w:szCs w:val="26"/>
          <w:lang w:val="vi-VN"/>
        </w:rPr>
        <w:t>.</w:t>
      </w:r>
      <w:r w:rsidRPr="00CA2A5A">
        <w:rPr>
          <w:rFonts w:eastAsia="Calibri"/>
          <w:color w:val="auto"/>
          <w:sz w:val="26"/>
          <w:szCs w:val="26"/>
          <w:lang w:val="vi-VN"/>
        </w:rPr>
        <w:t xml:space="preserve"> </w:t>
      </w:r>
      <w:r w:rsidRPr="00CA2A5A">
        <w:rPr>
          <w:color w:val="auto"/>
          <w:sz w:val="26"/>
          <w:szCs w:val="26"/>
        </w:rPr>
        <w:t>Có sự ………… năng lượng thành các dạng năng lượng khác, khi có ………….. chạy qua.</w:t>
      </w:r>
    </w:p>
    <w:p w14:paraId="21015338" w14:textId="1C1AD2EA" w:rsidR="0084694E" w:rsidRPr="00CA2A5A" w:rsidRDefault="0084694E" w:rsidP="008B0479">
      <w:pPr>
        <w:spacing w:line="276" w:lineRule="auto"/>
        <w:jc w:val="both"/>
        <w:rPr>
          <w:color w:val="auto"/>
          <w:sz w:val="26"/>
          <w:szCs w:val="26"/>
        </w:rPr>
      </w:pPr>
      <w:r w:rsidRPr="00CA2A5A">
        <w:rPr>
          <w:rFonts w:eastAsia="Calibri"/>
          <w:b/>
          <w:color w:val="auto"/>
          <w:sz w:val="26"/>
          <w:szCs w:val="26"/>
        </w:rPr>
        <w:t>e</w:t>
      </w:r>
      <w:r w:rsidRPr="00CA2A5A">
        <w:rPr>
          <w:rFonts w:eastAsia="Calibri"/>
          <w:b/>
          <w:color w:val="auto"/>
          <w:sz w:val="26"/>
          <w:szCs w:val="26"/>
          <w:lang w:val="vi-VN"/>
        </w:rPr>
        <w:t xml:space="preserve">. </w:t>
      </w:r>
      <w:r w:rsidRPr="00CA2A5A">
        <w:rPr>
          <w:rFonts w:eastAsia="Calibri"/>
          <w:color w:val="auto"/>
          <w:sz w:val="26"/>
          <w:szCs w:val="26"/>
        </w:rPr>
        <w:t xml:space="preserve">Biểu thức </w:t>
      </w:r>
      <m:oMath>
        <m:r>
          <w:rPr>
            <w:rFonts w:ascii="Cambria Math" w:hAnsi="Cambria Math"/>
            <w:color w:val="auto"/>
            <w:sz w:val="26"/>
            <w:szCs w:val="26"/>
          </w:rPr>
          <m:t>W=A=UIt</m:t>
        </m:r>
      </m:oMath>
      <w:r w:rsidRPr="00CA2A5A">
        <w:rPr>
          <w:rFonts w:eastAsia="Calibri"/>
          <w:color w:val="auto"/>
          <w:sz w:val="26"/>
          <w:szCs w:val="26"/>
        </w:rPr>
        <w:t xml:space="preserve"> được dùng để tính…………………..</w:t>
      </w:r>
    </w:p>
    <w:p w14:paraId="4AE240FF" w14:textId="77777777" w:rsidR="0084694E" w:rsidRPr="00CA2A5A" w:rsidRDefault="0084694E" w:rsidP="008B0479">
      <w:pPr>
        <w:spacing w:line="276" w:lineRule="auto"/>
        <w:jc w:val="both"/>
        <w:rPr>
          <w:color w:val="auto"/>
          <w:sz w:val="26"/>
          <w:szCs w:val="26"/>
        </w:rPr>
      </w:pPr>
      <w:r w:rsidRPr="00CA2A5A">
        <w:rPr>
          <w:rFonts w:eastAsia="Calibri"/>
          <w:b/>
          <w:color w:val="auto"/>
          <w:sz w:val="26"/>
          <w:szCs w:val="26"/>
        </w:rPr>
        <w:t>f</w:t>
      </w:r>
      <w:r w:rsidRPr="00CA2A5A">
        <w:rPr>
          <w:rFonts w:eastAsia="Calibri"/>
          <w:b/>
          <w:color w:val="auto"/>
          <w:sz w:val="26"/>
          <w:szCs w:val="26"/>
          <w:lang w:val="vi-VN"/>
        </w:rPr>
        <w:t>.</w:t>
      </w:r>
      <w:r w:rsidRPr="00CA2A5A">
        <w:rPr>
          <w:rFonts w:eastAsia="Calibri"/>
          <w:color w:val="auto"/>
          <w:sz w:val="26"/>
          <w:szCs w:val="26"/>
          <w:lang w:val="vi-VN"/>
        </w:rPr>
        <w:t xml:space="preserve"> </w:t>
      </w:r>
      <w:r w:rsidRPr="00CA2A5A">
        <w:rPr>
          <w:color w:val="auto"/>
          <w:sz w:val="26"/>
          <w:szCs w:val="26"/>
        </w:rPr>
        <w:t xml:space="preserve">…………….. tiêu thụ năng lượng điện (công suất điện) của một đoạn mạch là …………. điện mà mạch điện tiêu thụ trong một đơn vị …………. </w:t>
      </w:r>
    </w:p>
    <w:p w14:paraId="64E44336" w14:textId="78F6ACB9" w:rsidR="0084694E" w:rsidRPr="00CA2A5A" w:rsidRDefault="0084694E" w:rsidP="008B0479">
      <w:pPr>
        <w:spacing w:line="276" w:lineRule="auto"/>
        <w:jc w:val="both"/>
        <w:rPr>
          <w:color w:val="auto"/>
          <w:sz w:val="26"/>
          <w:szCs w:val="26"/>
        </w:rPr>
      </w:pPr>
      <w:r w:rsidRPr="00CA2A5A">
        <w:rPr>
          <w:rFonts w:eastAsia="Calibri"/>
          <w:b/>
          <w:color w:val="auto"/>
          <w:sz w:val="26"/>
          <w:szCs w:val="26"/>
        </w:rPr>
        <w:t>g</w:t>
      </w:r>
      <w:r w:rsidRPr="00CA2A5A">
        <w:rPr>
          <w:rFonts w:eastAsia="Calibri"/>
          <w:b/>
          <w:color w:val="auto"/>
          <w:sz w:val="26"/>
          <w:szCs w:val="26"/>
          <w:lang w:val="vi-VN"/>
        </w:rPr>
        <w:t xml:space="preserve">. </w:t>
      </w:r>
      <w:r w:rsidRPr="00CA2A5A">
        <w:rPr>
          <w:rFonts w:eastAsia="Calibri"/>
          <w:color w:val="auto"/>
          <w:sz w:val="26"/>
          <w:szCs w:val="26"/>
        </w:rPr>
        <w:t xml:space="preserve">Biểu thức </w:t>
      </w:r>
      <m:oMath>
        <m:r>
          <w:rPr>
            <w:rFonts w:ascii="Cambria Math" w:eastAsia="Calibri" w:hAnsi="Cambria Math"/>
            <w:color w:val="auto"/>
            <w:sz w:val="26"/>
            <w:szCs w:val="26"/>
          </w:rPr>
          <m:t>P=</m:t>
        </m:r>
        <m:f>
          <m:fPr>
            <m:ctrlPr>
              <w:rPr>
                <w:rFonts w:ascii="Cambria Math" w:eastAsia="Calibri" w:hAnsi="Cambria Math"/>
                <w:i/>
                <w:color w:val="auto"/>
                <w:sz w:val="26"/>
                <w:szCs w:val="26"/>
              </w:rPr>
            </m:ctrlPr>
          </m:fPr>
          <m:num>
            <m:r>
              <w:rPr>
                <w:rFonts w:ascii="Cambria Math" w:eastAsia="Calibri" w:hAnsi="Cambria Math"/>
                <w:color w:val="auto"/>
                <w:sz w:val="26"/>
                <w:szCs w:val="26"/>
              </w:rPr>
              <m:t>A</m:t>
            </m:r>
          </m:num>
          <m:den>
            <m:r>
              <w:rPr>
                <w:rFonts w:ascii="Cambria Math" w:eastAsia="Calibri" w:hAnsi="Cambria Math"/>
                <w:color w:val="auto"/>
                <w:sz w:val="26"/>
                <w:szCs w:val="26"/>
              </w:rPr>
              <m:t>t</m:t>
            </m:r>
          </m:den>
        </m:f>
        <m:r>
          <w:rPr>
            <w:rFonts w:ascii="Cambria Math" w:eastAsia="Calibri" w:hAnsi="Cambria Math"/>
            <w:color w:val="auto"/>
            <w:sz w:val="26"/>
            <w:szCs w:val="26"/>
          </w:rPr>
          <m:t>=U.I=</m:t>
        </m:r>
        <m:f>
          <m:fPr>
            <m:ctrlPr>
              <w:rPr>
                <w:rFonts w:ascii="Cambria Math" w:eastAsia="Calibri" w:hAnsi="Cambria Math"/>
                <w:i/>
                <w:color w:val="auto"/>
                <w:sz w:val="26"/>
                <w:szCs w:val="26"/>
              </w:rPr>
            </m:ctrlPr>
          </m:fPr>
          <m:num>
            <m:sSup>
              <m:sSupPr>
                <m:ctrlPr>
                  <w:rPr>
                    <w:rFonts w:ascii="Cambria Math" w:eastAsia="Calibri" w:hAnsi="Cambria Math"/>
                    <w:i/>
                    <w:color w:val="auto"/>
                    <w:sz w:val="26"/>
                    <w:szCs w:val="26"/>
                  </w:rPr>
                </m:ctrlPr>
              </m:sSupPr>
              <m:e>
                <m:r>
                  <w:rPr>
                    <w:rFonts w:ascii="Cambria Math" w:eastAsia="Calibri" w:hAnsi="Cambria Math"/>
                    <w:color w:val="auto"/>
                    <w:sz w:val="26"/>
                    <w:szCs w:val="26"/>
                  </w:rPr>
                  <m:t>U</m:t>
                </m:r>
              </m:e>
              <m:sup>
                <m:r>
                  <w:rPr>
                    <w:rFonts w:ascii="Cambria Math" w:eastAsia="Calibri" w:hAnsi="Cambria Math"/>
                    <w:color w:val="auto"/>
                    <w:sz w:val="26"/>
                    <w:szCs w:val="26"/>
                  </w:rPr>
                  <m:t>2</m:t>
                </m:r>
              </m:sup>
            </m:sSup>
          </m:num>
          <m:den>
            <m:r>
              <w:rPr>
                <w:rFonts w:ascii="Cambria Math" w:eastAsia="Calibri" w:hAnsi="Cambria Math"/>
                <w:color w:val="auto"/>
                <w:sz w:val="26"/>
                <w:szCs w:val="26"/>
              </w:rPr>
              <m:t>R</m:t>
            </m:r>
          </m:den>
        </m:f>
      </m:oMath>
      <w:r w:rsidRPr="00CA2A5A">
        <w:rPr>
          <w:rFonts w:eastAsia="Calibri"/>
          <w:color w:val="auto"/>
          <w:sz w:val="26"/>
          <w:szCs w:val="26"/>
        </w:rPr>
        <w:t xml:space="preserve"> được dùng để tính…………………..</w:t>
      </w:r>
    </w:p>
    <w:p w14:paraId="23F360E3" w14:textId="77777777" w:rsidR="0084694E" w:rsidRPr="00CA2A5A" w:rsidRDefault="0084694E" w:rsidP="008B0479">
      <w:pPr>
        <w:spacing w:line="276" w:lineRule="auto"/>
        <w:jc w:val="both"/>
        <w:rPr>
          <w:i/>
          <w:color w:val="auto"/>
          <w:sz w:val="26"/>
          <w:szCs w:val="26"/>
        </w:rPr>
      </w:pPr>
      <w:r w:rsidRPr="00CA2A5A">
        <w:rPr>
          <w:rFonts w:eastAsia="Calibri"/>
          <w:b/>
          <w:color w:val="auto"/>
          <w:sz w:val="26"/>
          <w:szCs w:val="26"/>
        </w:rPr>
        <w:t>h</w:t>
      </w:r>
      <w:r w:rsidRPr="00CA2A5A">
        <w:rPr>
          <w:rFonts w:eastAsia="Calibri"/>
          <w:b/>
          <w:color w:val="auto"/>
          <w:sz w:val="26"/>
          <w:szCs w:val="26"/>
          <w:lang w:val="vi-VN"/>
        </w:rPr>
        <w:t xml:space="preserve">. </w:t>
      </w:r>
      <w:r w:rsidRPr="00CA2A5A">
        <w:rPr>
          <w:color w:val="auto"/>
          <w:sz w:val="26"/>
          <w:szCs w:val="26"/>
        </w:rPr>
        <w:t>Đơn vị của công suất điện là ………………..</w:t>
      </w:r>
    </w:p>
    <w:p w14:paraId="4AD89804" w14:textId="77777777" w:rsidR="0084694E" w:rsidRPr="00CA2A5A" w:rsidRDefault="0084694E" w:rsidP="008B0479">
      <w:pPr>
        <w:spacing w:line="276" w:lineRule="auto"/>
        <w:jc w:val="both"/>
        <w:rPr>
          <w:b/>
          <w:color w:val="auto"/>
          <w:sz w:val="26"/>
          <w:szCs w:val="26"/>
        </w:rPr>
      </w:pPr>
      <w:r w:rsidRPr="00CA2A5A">
        <w:rPr>
          <w:b/>
          <w:color w:val="auto"/>
          <w:sz w:val="26"/>
          <w:szCs w:val="26"/>
        </w:rPr>
        <w:t xml:space="preserve">i. </w:t>
      </w:r>
      <w:r w:rsidRPr="00CA2A5A">
        <w:rPr>
          <w:color w:val="auto"/>
          <w:sz w:val="26"/>
          <w:szCs w:val="26"/>
        </w:rPr>
        <w:t>Nhiệt lượng tỏa ra khi có dòng điện chạy qua đoạn mạch chỉ có R được xác định bằng biểu thức……………….</w:t>
      </w:r>
      <w:r w:rsidRPr="00CA2A5A">
        <w:rPr>
          <w:b/>
          <w:color w:val="auto"/>
          <w:sz w:val="26"/>
          <w:szCs w:val="26"/>
        </w:rPr>
        <w:t xml:space="preserve"> </w:t>
      </w:r>
    </w:p>
    <w:p w14:paraId="724CAA17" w14:textId="77777777" w:rsidR="0084694E" w:rsidRPr="00CA2A5A" w:rsidRDefault="0084694E" w:rsidP="008B0479">
      <w:pPr>
        <w:spacing w:line="276" w:lineRule="auto"/>
        <w:jc w:val="both"/>
        <w:rPr>
          <w:color w:val="auto"/>
          <w:sz w:val="26"/>
          <w:szCs w:val="26"/>
        </w:rPr>
      </w:pPr>
      <w:r w:rsidRPr="00CA2A5A">
        <w:rPr>
          <w:b/>
          <w:color w:val="auto"/>
          <w:sz w:val="26"/>
          <w:szCs w:val="26"/>
        </w:rPr>
        <w:t xml:space="preserve">j. </w:t>
      </w:r>
      <w:r w:rsidRPr="00CA2A5A">
        <w:rPr>
          <w:color w:val="auto"/>
          <w:sz w:val="26"/>
          <w:szCs w:val="26"/>
        </w:rPr>
        <w:t>Trên bóng đèn có ghi 220 V – 36 W. Hiệu điện thế định mức là……… và công suất định mức là………...</w:t>
      </w:r>
    </w:p>
    <w:p w14:paraId="02262FFE" w14:textId="77777777" w:rsidR="0084694E" w:rsidRPr="00CA2A5A" w:rsidRDefault="0084694E" w:rsidP="00B81EFF">
      <w:pPr>
        <w:shd w:val="clear" w:color="auto" w:fill="FFF2CC" w:themeFill="accent4" w:themeFillTint="33"/>
        <w:spacing w:line="276" w:lineRule="auto"/>
        <w:contextualSpacing/>
        <w:jc w:val="both"/>
        <w:rPr>
          <w:rFonts w:eastAsia="Calibri"/>
          <w:b/>
          <w:i/>
          <w:color w:val="auto"/>
          <w:sz w:val="26"/>
          <w:szCs w:val="26"/>
        </w:rPr>
      </w:pPr>
      <w:r w:rsidRPr="00CA2A5A">
        <w:rPr>
          <w:rFonts w:eastAsia="Calibri"/>
          <w:b/>
          <w:i/>
          <w:color w:val="auto"/>
          <w:sz w:val="26"/>
          <w:szCs w:val="26"/>
        </w:rPr>
        <w:t>Lời giải:</w:t>
      </w:r>
    </w:p>
    <w:p w14:paraId="0E0BCBAA" w14:textId="7C401B32" w:rsidR="0084694E" w:rsidRPr="00CA2A5A" w:rsidRDefault="0084694E" w:rsidP="00B81EFF">
      <w:pPr>
        <w:shd w:val="clear" w:color="auto" w:fill="FFF2CC" w:themeFill="accent4" w:themeFillTint="33"/>
        <w:spacing w:line="276" w:lineRule="auto"/>
        <w:contextualSpacing/>
        <w:jc w:val="both"/>
        <w:rPr>
          <w:rFonts w:eastAsia="Calibri"/>
          <w:color w:val="auto"/>
          <w:sz w:val="26"/>
          <w:szCs w:val="26"/>
        </w:rPr>
      </w:pPr>
      <w:r w:rsidRPr="00CA2A5A">
        <w:rPr>
          <w:rFonts w:eastAsia="Calibri"/>
          <w:b/>
          <w:color w:val="auto"/>
          <w:sz w:val="26"/>
          <w:szCs w:val="26"/>
        </w:rPr>
        <w:t xml:space="preserve">a. </w:t>
      </w:r>
      <m:oMath>
        <m:r>
          <w:rPr>
            <w:rFonts w:ascii="Cambria Math" w:eastAsia="Calibri" w:hAnsi="Cambria Math"/>
            <w:color w:val="auto"/>
            <w:sz w:val="26"/>
            <w:szCs w:val="26"/>
          </w:rPr>
          <m:t>A=UIt</m:t>
        </m:r>
      </m:oMath>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rPr>
        <w:t>b.</w:t>
      </w:r>
      <w:r w:rsidRPr="00CA2A5A">
        <w:rPr>
          <w:rFonts w:eastAsia="Calibri"/>
          <w:color w:val="auto"/>
          <w:sz w:val="26"/>
          <w:szCs w:val="26"/>
        </w:rPr>
        <w:t xml:space="preserve">  </w:t>
      </w:r>
      <w:r w:rsidRPr="00CA2A5A">
        <w:rPr>
          <w:rFonts w:eastAsia="Calibri"/>
          <w:bCs/>
          <w:color w:val="auto"/>
          <w:sz w:val="26"/>
          <w:szCs w:val="26"/>
        </w:rPr>
        <w:t>điện tiêu thụ – năng lượng điện - công</w:t>
      </w:r>
    </w:p>
    <w:p w14:paraId="7590E890" w14:textId="77777777" w:rsidR="0084694E" w:rsidRPr="00CA2A5A" w:rsidRDefault="0084694E" w:rsidP="00B81EFF">
      <w:pPr>
        <w:shd w:val="clear" w:color="auto" w:fill="FFF2CC" w:themeFill="accent4" w:themeFillTint="33"/>
        <w:spacing w:line="276" w:lineRule="auto"/>
        <w:jc w:val="both"/>
        <w:rPr>
          <w:color w:val="auto"/>
          <w:sz w:val="26"/>
          <w:szCs w:val="26"/>
        </w:rPr>
      </w:pPr>
      <w:r w:rsidRPr="00CA2A5A">
        <w:rPr>
          <w:rFonts w:eastAsia="Calibri"/>
          <w:b/>
          <w:bCs/>
          <w:color w:val="auto"/>
          <w:sz w:val="26"/>
          <w:szCs w:val="26"/>
        </w:rPr>
        <w:t>c.</w:t>
      </w:r>
      <w:r w:rsidRPr="00CA2A5A">
        <w:rPr>
          <w:rFonts w:eastAsia="Calibri"/>
          <w:bCs/>
          <w:color w:val="auto"/>
          <w:sz w:val="26"/>
          <w:szCs w:val="26"/>
        </w:rPr>
        <w:t xml:space="preserve"> Jun kí hiệu là J     </w:t>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b/>
          <w:bCs/>
          <w:color w:val="auto"/>
          <w:sz w:val="26"/>
          <w:szCs w:val="26"/>
        </w:rPr>
        <w:t>d.</w:t>
      </w:r>
      <w:r w:rsidRPr="00CA2A5A">
        <w:rPr>
          <w:rFonts w:eastAsia="Calibri"/>
          <w:bCs/>
          <w:color w:val="auto"/>
          <w:sz w:val="26"/>
          <w:szCs w:val="26"/>
        </w:rPr>
        <w:t xml:space="preserve">  </w:t>
      </w:r>
      <w:r w:rsidRPr="00CA2A5A">
        <w:rPr>
          <w:rFonts w:eastAsia="Calibri"/>
          <w:color w:val="auto"/>
          <w:sz w:val="26"/>
          <w:szCs w:val="26"/>
        </w:rPr>
        <w:t>chuyển hóa – dòng điện</w:t>
      </w:r>
    </w:p>
    <w:p w14:paraId="5336C8CF" w14:textId="77777777" w:rsidR="0084694E" w:rsidRPr="00CA2A5A" w:rsidRDefault="0084694E" w:rsidP="00B81EFF">
      <w:pPr>
        <w:shd w:val="clear" w:color="auto" w:fill="FFF2CC" w:themeFill="accent4" w:themeFillTint="33"/>
        <w:spacing w:line="276" w:lineRule="auto"/>
        <w:jc w:val="both"/>
        <w:rPr>
          <w:rFonts w:eastAsia="Calibri"/>
          <w:b/>
          <w:bCs/>
          <w:color w:val="auto"/>
          <w:sz w:val="26"/>
          <w:szCs w:val="26"/>
        </w:rPr>
      </w:pPr>
      <w:r w:rsidRPr="00CA2A5A">
        <w:rPr>
          <w:rFonts w:eastAsia="Calibri"/>
          <w:b/>
          <w:color w:val="auto"/>
          <w:sz w:val="26"/>
          <w:szCs w:val="26"/>
        </w:rPr>
        <w:t>e.</w:t>
      </w:r>
      <w:r w:rsidRPr="00CA2A5A">
        <w:rPr>
          <w:rFonts w:eastAsia="Calibri"/>
          <w:color w:val="auto"/>
          <w:sz w:val="26"/>
          <w:szCs w:val="26"/>
        </w:rPr>
        <w:t xml:space="preserve"> năng lượng điện tiêu thụ của đoạn mạch</w:t>
      </w:r>
      <w:r w:rsidRPr="00CA2A5A">
        <w:rPr>
          <w:rFonts w:eastAsia="Calibri"/>
          <w:b/>
          <w:bCs/>
          <w:color w:val="auto"/>
          <w:sz w:val="26"/>
          <w:szCs w:val="26"/>
        </w:rPr>
        <w:t xml:space="preserve">                                  </w:t>
      </w:r>
    </w:p>
    <w:p w14:paraId="77C287A2" w14:textId="77777777" w:rsidR="0084694E" w:rsidRPr="00CA2A5A" w:rsidRDefault="0084694E" w:rsidP="00B81EFF">
      <w:pPr>
        <w:shd w:val="clear" w:color="auto" w:fill="FFF2CC" w:themeFill="accent4" w:themeFillTint="33"/>
        <w:spacing w:line="276" w:lineRule="auto"/>
        <w:jc w:val="both"/>
        <w:rPr>
          <w:color w:val="auto"/>
          <w:sz w:val="26"/>
          <w:szCs w:val="26"/>
        </w:rPr>
      </w:pPr>
      <w:r w:rsidRPr="00CA2A5A">
        <w:rPr>
          <w:rFonts w:eastAsia="Calibri"/>
          <w:b/>
          <w:color w:val="auto"/>
          <w:sz w:val="26"/>
          <w:szCs w:val="26"/>
        </w:rPr>
        <w:t>f.</w:t>
      </w:r>
      <w:r w:rsidRPr="00CA2A5A">
        <w:rPr>
          <w:rFonts w:eastAsia="Calibri"/>
          <w:color w:val="auto"/>
          <w:sz w:val="26"/>
          <w:szCs w:val="26"/>
        </w:rPr>
        <w:t xml:space="preserve">  Công suất – năng lượng – thời gian</w:t>
      </w:r>
    </w:p>
    <w:p w14:paraId="7CDA5B44" w14:textId="77777777" w:rsidR="0084694E" w:rsidRPr="00CA2A5A" w:rsidRDefault="0084694E" w:rsidP="00B81EFF">
      <w:pPr>
        <w:shd w:val="clear" w:color="auto" w:fill="FFF2CC" w:themeFill="accent4" w:themeFillTint="33"/>
        <w:spacing w:line="276" w:lineRule="auto"/>
        <w:ind w:left="360" w:hanging="360"/>
        <w:jc w:val="both"/>
        <w:rPr>
          <w:rFonts w:eastAsia="Calibri"/>
          <w:color w:val="auto"/>
          <w:sz w:val="26"/>
          <w:szCs w:val="26"/>
        </w:rPr>
      </w:pPr>
      <w:r w:rsidRPr="00CA2A5A">
        <w:rPr>
          <w:rFonts w:eastAsia="Calibri"/>
          <w:b/>
          <w:color w:val="auto"/>
          <w:sz w:val="26"/>
          <w:szCs w:val="26"/>
        </w:rPr>
        <w:t>g.</w:t>
      </w:r>
      <w:r w:rsidRPr="00CA2A5A">
        <w:rPr>
          <w:rFonts w:eastAsia="Calibri"/>
          <w:color w:val="auto"/>
          <w:sz w:val="26"/>
          <w:szCs w:val="26"/>
        </w:rPr>
        <w:t xml:space="preserve"> Công suất điện</w:t>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rPr>
        <w:t>h.</w:t>
      </w:r>
      <w:r w:rsidRPr="00CA2A5A">
        <w:rPr>
          <w:rFonts w:eastAsia="Calibri"/>
          <w:color w:val="auto"/>
          <w:sz w:val="26"/>
          <w:szCs w:val="26"/>
        </w:rPr>
        <w:t xml:space="preserve"> Oát kí hiệu là W</w:t>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p>
    <w:p w14:paraId="5FEC4500" w14:textId="3D682512" w:rsidR="0084694E" w:rsidRPr="00CA2A5A" w:rsidRDefault="0084694E" w:rsidP="00B81EFF">
      <w:pPr>
        <w:shd w:val="clear" w:color="auto" w:fill="FFF2CC" w:themeFill="accent4" w:themeFillTint="33"/>
        <w:spacing w:line="276" w:lineRule="auto"/>
        <w:ind w:left="360" w:hanging="360"/>
        <w:jc w:val="both"/>
        <w:rPr>
          <w:rFonts w:eastAsia="Calibri"/>
          <w:color w:val="auto"/>
          <w:sz w:val="26"/>
          <w:szCs w:val="26"/>
        </w:rPr>
      </w:pPr>
      <w:r w:rsidRPr="00CA2A5A">
        <w:rPr>
          <w:rFonts w:eastAsia="Calibri"/>
          <w:b/>
          <w:color w:val="auto"/>
          <w:sz w:val="26"/>
          <w:szCs w:val="26"/>
        </w:rPr>
        <w:t>i.</w:t>
      </w:r>
      <w:r w:rsidRPr="00CA2A5A">
        <w:rPr>
          <w:rFonts w:eastAsia="Calibri"/>
          <w:color w:val="auto"/>
          <w:sz w:val="26"/>
          <w:szCs w:val="26"/>
        </w:rPr>
        <w:t xml:space="preserve"> </w:t>
      </w:r>
      <m:oMath>
        <m:r>
          <w:rPr>
            <w:rFonts w:ascii="Cambria Math" w:hAnsi="Cambria Math"/>
            <w:color w:val="auto"/>
            <w:sz w:val="26"/>
            <w:szCs w:val="26"/>
          </w:rPr>
          <m:t>Q=R</m:t>
        </m:r>
        <m:sSup>
          <m:sSupPr>
            <m:ctrlPr>
              <w:rPr>
                <w:rFonts w:ascii="Cambria Math" w:hAnsi="Cambria Math"/>
                <w:i/>
                <w:color w:val="auto"/>
                <w:sz w:val="26"/>
                <w:szCs w:val="26"/>
              </w:rPr>
            </m:ctrlPr>
          </m:sSupPr>
          <m:e>
            <m:r>
              <w:rPr>
                <w:rFonts w:ascii="Cambria Math" w:hAnsi="Cambria Math"/>
                <w:color w:val="auto"/>
                <w:sz w:val="26"/>
                <w:szCs w:val="26"/>
              </w:rPr>
              <m:t>I</m:t>
            </m:r>
          </m:e>
          <m:sup>
            <m:r>
              <w:rPr>
                <w:rFonts w:ascii="Cambria Math" w:hAnsi="Cambria Math"/>
                <w:color w:val="auto"/>
                <w:sz w:val="26"/>
                <w:szCs w:val="26"/>
              </w:rPr>
              <m:t>2</m:t>
            </m:r>
          </m:sup>
        </m:sSup>
        <m:r>
          <w:rPr>
            <w:rFonts w:ascii="Cambria Math" w:hAnsi="Cambria Math"/>
            <w:color w:val="auto"/>
            <w:sz w:val="26"/>
            <w:szCs w:val="26"/>
          </w:rPr>
          <m:t>t=</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U</m:t>
                </m:r>
              </m:e>
              <m:sup>
                <m:r>
                  <w:rPr>
                    <w:rFonts w:ascii="Cambria Math" w:hAnsi="Cambria Math"/>
                    <w:color w:val="auto"/>
                    <w:sz w:val="26"/>
                    <w:szCs w:val="26"/>
                  </w:rPr>
                  <m:t>2</m:t>
                </m:r>
              </m:sup>
            </m:sSup>
          </m:num>
          <m:den>
            <m:r>
              <w:rPr>
                <w:rFonts w:ascii="Cambria Math" w:hAnsi="Cambria Math"/>
                <w:color w:val="auto"/>
                <w:sz w:val="26"/>
                <w:szCs w:val="26"/>
              </w:rPr>
              <m:t>R</m:t>
            </m:r>
          </m:den>
        </m:f>
        <m:r>
          <w:rPr>
            <w:rFonts w:ascii="Cambria Math" w:hAnsi="Cambria Math"/>
            <w:color w:val="auto"/>
            <w:sz w:val="26"/>
            <w:szCs w:val="26"/>
          </w:rPr>
          <m:t>.t</m:t>
        </m:r>
      </m:oMath>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rPr>
        <w:t>j.</w:t>
      </w:r>
      <w:r w:rsidRPr="00CA2A5A">
        <w:rPr>
          <w:rFonts w:eastAsia="Calibri"/>
          <w:color w:val="auto"/>
          <w:sz w:val="26"/>
          <w:szCs w:val="26"/>
        </w:rPr>
        <w:t xml:space="preserve"> 220 V – 36 W</w:t>
      </w:r>
      <w:r w:rsidRPr="00CA2A5A">
        <w:rPr>
          <w:rFonts w:eastAsia="Calibri"/>
          <w:color w:val="auto"/>
          <w:sz w:val="26"/>
          <w:szCs w:val="26"/>
        </w:rPr>
        <w:tab/>
      </w:r>
    </w:p>
    <w:p w14:paraId="061FF03D" w14:textId="37967B25" w:rsidR="0084694E" w:rsidRDefault="0084694E" w:rsidP="008B0479">
      <w:pPr>
        <w:spacing w:line="276" w:lineRule="auto"/>
        <w:jc w:val="both"/>
        <w:rPr>
          <w:b/>
          <w:color w:val="auto"/>
          <w:sz w:val="26"/>
          <w:szCs w:val="26"/>
        </w:rPr>
      </w:pPr>
    </w:p>
    <w:p w14:paraId="2F8BB663" w14:textId="77777777" w:rsidR="00B81EFF" w:rsidRDefault="00B81EFF" w:rsidP="008B0479">
      <w:pPr>
        <w:spacing w:line="276" w:lineRule="auto"/>
        <w:jc w:val="both"/>
        <w:rPr>
          <w:b/>
          <w:color w:val="auto"/>
          <w:sz w:val="26"/>
          <w:szCs w:val="26"/>
        </w:rPr>
      </w:pPr>
    </w:p>
    <w:p w14:paraId="0077A4C5" w14:textId="2A1C62D8" w:rsidR="00B81EFF" w:rsidRPr="00B81EFF" w:rsidRDefault="00B81EFF" w:rsidP="008B0479">
      <w:pPr>
        <w:spacing w:line="276" w:lineRule="auto"/>
        <w:jc w:val="both"/>
        <w:rPr>
          <w:b/>
          <w:color w:val="C00000"/>
          <w:sz w:val="28"/>
          <w:szCs w:val="28"/>
        </w:rPr>
      </w:pPr>
      <w:r w:rsidRPr="00B81EFF">
        <w:rPr>
          <w:b/>
          <w:color w:val="C00000"/>
          <w:sz w:val="28"/>
          <w:szCs w:val="28"/>
        </w:rPr>
        <w:t>B – BÀI TẬP NỐI CÂU</w:t>
      </w:r>
    </w:p>
    <w:p w14:paraId="12500278" w14:textId="5D3E9BC1" w:rsidR="0084694E" w:rsidRPr="00CA2A5A" w:rsidRDefault="0095268E" w:rsidP="0095268E">
      <w:pPr>
        <w:pStyle w:val="Style4"/>
        <w:tabs>
          <w:tab w:val="left" w:pos="1080"/>
        </w:tabs>
        <w:spacing w:line="276" w:lineRule="auto"/>
        <w:rPr>
          <w:rFonts w:eastAsia="Calibri"/>
          <w:sz w:val="26"/>
          <w:szCs w:val="26"/>
        </w:rPr>
      </w:pPr>
      <w:r w:rsidRPr="00CA2A5A">
        <w:rPr>
          <w:rFonts w:eastAsia="Calibri"/>
          <w:bCs/>
          <w:sz w:val="26"/>
          <w:szCs w:val="26"/>
        </w:rPr>
        <w:t>Câu 2.</w:t>
      </w:r>
      <w:r w:rsidRPr="00CA2A5A">
        <w:rPr>
          <w:rFonts w:eastAsia="Calibri"/>
          <w:bCs/>
          <w:sz w:val="26"/>
          <w:szCs w:val="26"/>
        </w:rPr>
        <w:tab/>
      </w:r>
      <w:r w:rsidR="0084694E" w:rsidRPr="00CA2A5A">
        <w:rPr>
          <w:rFonts w:eastAsia="Calibri"/>
          <w:sz w:val="26"/>
          <w:szCs w:val="26"/>
        </w:rPr>
        <w:t xml:space="preserve">Hãy nối công thức ở cột A tương ứng với các yêu cầu ở cột 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566"/>
        <w:gridCol w:w="5869"/>
      </w:tblGrid>
      <w:tr w:rsidR="00CA2A5A" w:rsidRPr="00CA2A5A" w14:paraId="437C1BCB" w14:textId="77777777" w:rsidTr="00B81EFF">
        <w:tc>
          <w:tcPr>
            <w:tcW w:w="3566" w:type="dxa"/>
            <w:tcBorders>
              <w:right w:val="nil"/>
            </w:tcBorders>
          </w:tcPr>
          <w:p w14:paraId="227B72D0" w14:textId="77777777" w:rsidR="0084694E" w:rsidRPr="00CA2A5A" w:rsidRDefault="0084694E" w:rsidP="008B0479">
            <w:pPr>
              <w:spacing w:line="276" w:lineRule="auto"/>
              <w:jc w:val="center"/>
              <w:rPr>
                <w:b/>
                <w:noProof/>
                <w:color w:val="auto"/>
                <w:sz w:val="26"/>
                <w:szCs w:val="26"/>
              </w:rPr>
            </w:pPr>
            <w:r w:rsidRPr="00CA2A5A">
              <w:rPr>
                <w:b/>
                <w:noProof/>
                <w:color w:val="auto"/>
                <w:sz w:val="26"/>
                <w:szCs w:val="26"/>
              </w:rPr>
              <w:t>CỘT A</w:t>
            </w:r>
          </w:p>
        </w:tc>
        <w:tc>
          <w:tcPr>
            <w:tcW w:w="5869" w:type="dxa"/>
            <w:tcBorders>
              <w:left w:val="nil"/>
              <w:bottom w:val="nil"/>
            </w:tcBorders>
          </w:tcPr>
          <w:p w14:paraId="74F05865" w14:textId="77777777" w:rsidR="0084694E" w:rsidRPr="00CA2A5A" w:rsidRDefault="0084694E" w:rsidP="008B0479">
            <w:pPr>
              <w:spacing w:line="276" w:lineRule="auto"/>
              <w:jc w:val="center"/>
              <w:rPr>
                <w:b/>
                <w:noProof/>
                <w:color w:val="auto"/>
                <w:sz w:val="26"/>
                <w:szCs w:val="26"/>
              </w:rPr>
            </w:pPr>
            <w:r w:rsidRPr="00CA2A5A">
              <w:rPr>
                <w:b/>
                <w:noProof/>
                <w:color w:val="auto"/>
                <w:sz w:val="26"/>
                <w:szCs w:val="26"/>
              </w:rPr>
              <w:t>CỘT B</w:t>
            </w:r>
          </w:p>
        </w:tc>
      </w:tr>
      <w:tr w:rsidR="00B81EFF" w:rsidRPr="00CA2A5A" w14:paraId="68F0E9FE" w14:textId="77777777" w:rsidTr="00B81EFF">
        <w:trPr>
          <w:trHeight w:val="2577"/>
        </w:trPr>
        <w:tc>
          <w:tcPr>
            <w:tcW w:w="3566" w:type="dxa"/>
            <w:tcBorders>
              <w:right w:val="nil"/>
            </w:tcBorders>
          </w:tcPr>
          <w:p w14:paraId="0B431364" w14:textId="77777777" w:rsidR="0084694E" w:rsidRPr="00CA2A5A" w:rsidRDefault="0084694E" w:rsidP="008B0479">
            <w:pPr>
              <w:spacing w:line="276" w:lineRule="auto"/>
              <w:jc w:val="both"/>
              <w:rPr>
                <w:color w:val="auto"/>
                <w:sz w:val="26"/>
                <w:szCs w:val="26"/>
              </w:rPr>
            </w:pPr>
            <w:r w:rsidRPr="00CA2A5A">
              <w:rPr>
                <w:noProof/>
                <w:color w:val="auto"/>
                <w:sz w:val="26"/>
                <w:szCs w:val="26"/>
              </w:rPr>
              <w:drawing>
                <wp:inline distT="0" distB="0" distL="0" distR="0" wp14:anchorId="4311830D" wp14:editId="03AD6DE5">
                  <wp:extent cx="360000" cy="360000"/>
                  <wp:effectExtent l="0" t="0" r="2540" b="2540"/>
                  <wp:docPr id="1191100093" name="Picture 119110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00093" name="Picture 119110009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A2A5A">
              <w:rPr>
                <w:color w:val="auto"/>
                <w:sz w:val="26"/>
                <w:szCs w:val="26"/>
              </w:rPr>
              <w:t xml:space="preserve">   </w:t>
            </w:r>
            <w:r w:rsidRPr="00CA2A5A">
              <w:rPr>
                <w:noProof/>
                <w:color w:val="auto"/>
                <w:sz w:val="26"/>
                <w:szCs w:val="26"/>
              </w:rPr>
              <mc:AlternateContent>
                <mc:Choice Requires="wps">
                  <w:drawing>
                    <wp:inline distT="0" distB="0" distL="0" distR="0" wp14:anchorId="76E7E9F8" wp14:editId="2F5D9594">
                      <wp:extent cx="1350278" cy="352338"/>
                      <wp:effectExtent l="0" t="0" r="21590" b="10160"/>
                      <wp:docPr id="1636512430" name="Rounded Rectangle 4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278" cy="352338"/>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A7A4002" w14:textId="77777777" w:rsidR="0084694E" w:rsidRPr="0029288C" w:rsidRDefault="0084694E" w:rsidP="0084694E">
                                  <w:pPr>
                                    <w:pStyle w:val="MTDisplayEquation"/>
                                    <w:jc w:val="center"/>
                                    <w:rPr>
                                      <w:color w:val="auto"/>
                                      <w:sz w:val="26"/>
                                      <w:szCs w:val="26"/>
                                    </w:rPr>
                                  </w:pPr>
                                  <w:r w:rsidRPr="0029288C">
                                    <w:rPr>
                                      <w:color w:val="auto"/>
                                    </w:rPr>
                                    <w:t>Q = R.I</w:t>
                                  </w:r>
                                  <w:r w:rsidRPr="0029288C">
                                    <w:rPr>
                                      <w:color w:val="auto"/>
                                      <w:vertAlign w:val="superscript"/>
                                    </w:rPr>
                                    <w:t>2</w:t>
                                  </w:r>
                                  <w:r>
                                    <w:rPr>
                                      <w:color w:val="auto"/>
                                    </w:rPr>
                                    <w:t>.t</w:t>
                                  </w:r>
                                </w:p>
                              </w:txbxContent>
                            </wps:txbx>
                            <wps:bodyPr rot="0" vert="horz" wrap="square" lIns="91440" tIns="45720" rIns="91440" bIns="45720" anchor="ctr" anchorCtr="0" upright="1">
                              <a:noAutofit/>
                            </wps:bodyPr>
                          </wps:wsp>
                        </a:graphicData>
                      </a:graphic>
                    </wp:inline>
                  </w:drawing>
                </mc:Choice>
                <mc:Fallback>
                  <w:pict>
                    <v:roundrect w14:anchorId="76E7E9F8" id="Rounded Rectangle 4926" o:spid="_x0000_s1026" style="width:106.3pt;height:27.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" filled="f" strokecolor="#7c7c7c" strokeweight="1pt">
                      <v:stroke joinstyle="miter"/>
                      <v:textbox>
                        <w:txbxContent>
                          <w:p w14:paraId="5A7A4002" w14:textId="77777777" w:rsidR="0084694E" w:rsidRPr="0029288C" w:rsidRDefault="0084694E" w:rsidP="0084694E">
                            <w:pPr>
                              <w:pStyle w:val="MTDisplayEquation"/>
                              <w:jc w:val="center"/>
                              <w:rPr>
                                <w:color w:val="auto"/>
                                <w:sz w:val="26"/>
                                <w:szCs w:val="26"/>
                              </w:rPr>
                            </w:pPr>
                            <w:r w:rsidRPr="0029288C">
                              <w:rPr>
                                <w:color w:val="auto"/>
                              </w:rPr>
                              <w:t>Q = R.I</w:t>
                            </w:r>
                            <w:r w:rsidRPr="0029288C">
                              <w:rPr>
                                <w:color w:val="auto"/>
                                <w:vertAlign w:val="superscript"/>
                              </w:rPr>
                              <w:t>2</w:t>
                            </w:r>
                            <w:r>
                              <w:rPr>
                                <w:color w:val="auto"/>
                              </w:rPr>
                              <w:t>.t</w:t>
                            </w:r>
                          </w:p>
                        </w:txbxContent>
                      </v:textbox>
                      <w10:anchorlock/>
                    </v:roundrect>
                  </w:pict>
                </mc:Fallback>
              </mc:AlternateContent>
            </w:r>
            <w:r w:rsidRPr="00CA2A5A">
              <w:rPr>
                <w:color w:val="auto"/>
                <w:sz w:val="26"/>
                <w:szCs w:val="26"/>
              </w:rPr>
              <w:t xml:space="preserve"> </w:t>
            </w:r>
          </w:p>
          <w:p w14:paraId="274B923C" w14:textId="77777777" w:rsidR="0084694E" w:rsidRPr="00CA2A5A" w:rsidRDefault="0084694E" w:rsidP="008B0479">
            <w:pPr>
              <w:spacing w:line="276" w:lineRule="auto"/>
              <w:jc w:val="both"/>
              <w:rPr>
                <w:color w:val="auto"/>
                <w:sz w:val="26"/>
                <w:szCs w:val="26"/>
              </w:rPr>
            </w:pPr>
            <w:r w:rsidRPr="00CA2A5A">
              <w:rPr>
                <w:noProof/>
                <w:color w:val="auto"/>
                <w:sz w:val="26"/>
                <w:szCs w:val="26"/>
              </w:rPr>
              <w:drawing>
                <wp:inline distT="0" distB="0" distL="0" distR="0" wp14:anchorId="59CABB38" wp14:editId="344008C3">
                  <wp:extent cx="360000" cy="360000"/>
                  <wp:effectExtent l="0" t="0" r="2540" b="2540"/>
                  <wp:docPr id="1374931399" name="Picture 137493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31399" name="Picture 13749313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A2A5A">
              <w:rPr>
                <w:color w:val="auto"/>
                <w:sz w:val="26"/>
                <w:szCs w:val="26"/>
              </w:rPr>
              <w:t xml:space="preserve">   </w:t>
            </w:r>
            <w:r w:rsidRPr="00CA2A5A">
              <w:rPr>
                <w:noProof/>
                <w:color w:val="auto"/>
                <w:sz w:val="26"/>
                <w:szCs w:val="26"/>
              </w:rPr>
              <mc:AlternateContent>
                <mc:Choice Requires="wps">
                  <w:drawing>
                    <wp:inline distT="0" distB="0" distL="0" distR="0" wp14:anchorId="4B074C90" wp14:editId="179CEAF2">
                      <wp:extent cx="1333500" cy="360045"/>
                      <wp:effectExtent l="0" t="0" r="19050" b="20955"/>
                      <wp:docPr id="1459850115" name="Rounded Rectangle 4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6004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20DE933" w14:textId="77777777" w:rsidR="0084694E" w:rsidRPr="0084694E" w:rsidRDefault="0084694E" w:rsidP="0084694E">
                                  <w:pPr>
                                    <w:jc w:val="center"/>
                                    <w:rPr>
                                      <w:color w:val="000000"/>
                                      <w:sz w:val="26"/>
                                      <w:szCs w:val="26"/>
                                    </w:rPr>
                                  </w:pPr>
                                  <w:r w:rsidRPr="0084694E">
                                    <w:rPr>
                                      <w:color w:val="000000"/>
                                      <w:sz w:val="26"/>
                                      <w:szCs w:val="26"/>
                                    </w:rPr>
                                    <w:t>I = U/R</w:t>
                                  </w:r>
                                </w:p>
                              </w:txbxContent>
                            </wps:txbx>
                            <wps:bodyPr rot="0" vert="horz" wrap="square" lIns="91440" tIns="45720" rIns="91440" bIns="45720" anchor="ctr" anchorCtr="0" upright="1">
                              <a:noAutofit/>
                            </wps:bodyPr>
                          </wps:wsp>
                        </a:graphicData>
                      </a:graphic>
                    </wp:inline>
                  </w:drawing>
                </mc:Choice>
                <mc:Fallback>
                  <w:pict>
                    <v:roundrect w14:anchorId="4B074C90" id="Rounded Rectangle 4924" o:spid="_x0000_s1027" style="width:10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" filled="f" strokecolor="#7c7c7c" strokeweight="1pt">
                      <v:stroke joinstyle="miter"/>
                      <v:textbox>
                        <w:txbxContent>
                          <w:p w14:paraId="720DE933" w14:textId="77777777" w:rsidR="0084694E" w:rsidRPr="0084694E" w:rsidRDefault="0084694E" w:rsidP="0084694E">
                            <w:pPr>
                              <w:jc w:val="center"/>
                              <w:rPr>
                                <w:color w:val="000000"/>
                                <w:sz w:val="26"/>
                                <w:szCs w:val="26"/>
                              </w:rPr>
                            </w:pPr>
                            <w:r w:rsidRPr="0084694E">
                              <w:rPr>
                                <w:color w:val="000000"/>
                                <w:sz w:val="26"/>
                                <w:szCs w:val="26"/>
                              </w:rPr>
                              <w:t>I = U/R</w:t>
                            </w:r>
                          </w:p>
                        </w:txbxContent>
                      </v:textbox>
                      <w10:anchorlock/>
                    </v:roundrect>
                  </w:pict>
                </mc:Fallback>
              </mc:AlternateContent>
            </w:r>
            <w:r w:rsidRPr="00CA2A5A">
              <w:rPr>
                <w:color w:val="auto"/>
                <w:sz w:val="26"/>
                <w:szCs w:val="26"/>
              </w:rPr>
              <w:t xml:space="preserve"> </w:t>
            </w:r>
          </w:p>
          <w:p w14:paraId="1935D666" w14:textId="77777777" w:rsidR="0084694E" w:rsidRPr="00CA2A5A" w:rsidRDefault="0084694E" w:rsidP="008B0479">
            <w:pPr>
              <w:spacing w:line="276" w:lineRule="auto"/>
              <w:jc w:val="both"/>
              <w:rPr>
                <w:color w:val="auto"/>
                <w:sz w:val="26"/>
                <w:szCs w:val="26"/>
              </w:rPr>
            </w:pPr>
            <w:r w:rsidRPr="00CA2A5A">
              <w:rPr>
                <w:noProof/>
                <w:color w:val="auto"/>
                <w:sz w:val="26"/>
                <w:szCs w:val="26"/>
              </w:rPr>
              <w:drawing>
                <wp:inline distT="0" distB="0" distL="0" distR="0" wp14:anchorId="14D313EB" wp14:editId="79EE120A">
                  <wp:extent cx="360000" cy="360000"/>
                  <wp:effectExtent l="0" t="0" r="2540" b="2540"/>
                  <wp:docPr id="636218568" name="Picture 63621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18568" name="Picture 6362185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A2A5A">
              <w:rPr>
                <w:color w:val="auto"/>
                <w:sz w:val="26"/>
                <w:szCs w:val="26"/>
              </w:rPr>
              <w:t xml:space="preserve">   </w:t>
            </w:r>
            <w:r w:rsidRPr="00CA2A5A">
              <w:rPr>
                <w:noProof/>
                <w:color w:val="auto"/>
                <w:sz w:val="26"/>
                <w:szCs w:val="26"/>
              </w:rPr>
              <mc:AlternateContent>
                <mc:Choice Requires="wps">
                  <w:drawing>
                    <wp:inline distT="0" distB="0" distL="0" distR="0" wp14:anchorId="74BEBBBE" wp14:editId="3D36F874">
                      <wp:extent cx="1333500" cy="360045"/>
                      <wp:effectExtent l="14605" t="8255" r="13970" b="12700"/>
                      <wp:docPr id="2091210890" name="Rounded Rectangle 4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6004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BE8918F" w14:textId="77777777" w:rsidR="0084694E" w:rsidRPr="0084694E" w:rsidRDefault="0084694E" w:rsidP="0084694E">
                                  <w:pPr>
                                    <w:jc w:val="center"/>
                                    <w:rPr>
                                      <w:color w:val="000000"/>
                                      <w:sz w:val="26"/>
                                      <w:szCs w:val="26"/>
                                    </w:rPr>
                                  </w:pPr>
                                  <w:r w:rsidRPr="0084694E">
                                    <w:rPr>
                                      <w:color w:val="000000"/>
                                      <w:sz w:val="26"/>
                                      <w:szCs w:val="26"/>
                                    </w:rPr>
                                    <w:t>P = UI = U</w:t>
                                  </w:r>
                                  <w:r w:rsidRPr="0084694E">
                                    <w:rPr>
                                      <w:color w:val="000000"/>
                                      <w:sz w:val="26"/>
                                      <w:szCs w:val="26"/>
                                      <w:vertAlign w:val="superscript"/>
                                    </w:rPr>
                                    <w:t>2</w:t>
                                  </w:r>
                                  <w:r w:rsidRPr="0084694E">
                                    <w:rPr>
                                      <w:color w:val="000000"/>
                                      <w:sz w:val="26"/>
                                      <w:szCs w:val="26"/>
                                    </w:rPr>
                                    <w:t>/R</w:t>
                                  </w:r>
                                </w:p>
                              </w:txbxContent>
                            </wps:txbx>
                            <wps:bodyPr rot="0" vert="horz" wrap="square" lIns="91440" tIns="45720" rIns="91440" bIns="45720" anchor="ctr" anchorCtr="0" upright="1">
                              <a:noAutofit/>
                            </wps:bodyPr>
                          </wps:wsp>
                        </a:graphicData>
                      </a:graphic>
                    </wp:inline>
                  </w:drawing>
                </mc:Choice>
                <mc:Fallback>
                  <w:pict>
                    <v:roundrect w14:anchorId="74BEBBBE" id="Rounded Rectangle 4927" o:spid="_x0000_s1028" style="width:10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" filled="f" strokecolor="#7c7c7c" strokeweight="1pt">
                      <v:stroke joinstyle="miter"/>
                      <v:textbox>
                        <w:txbxContent>
                          <w:p w14:paraId="2BE8918F" w14:textId="77777777" w:rsidR="0084694E" w:rsidRPr="0084694E" w:rsidRDefault="0084694E" w:rsidP="0084694E">
                            <w:pPr>
                              <w:jc w:val="center"/>
                              <w:rPr>
                                <w:color w:val="000000"/>
                                <w:sz w:val="26"/>
                                <w:szCs w:val="26"/>
                              </w:rPr>
                            </w:pPr>
                            <w:r w:rsidRPr="0084694E">
                              <w:rPr>
                                <w:color w:val="000000"/>
                                <w:sz w:val="26"/>
                                <w:szCs w:val="26"/>
                              </w:rPr>
                              <w:t>P = UI = U</w:t>
                            </w:r>
                            <w:r w:rsidRPr="0084694E">
                              <w:rPr>
                                <w:color w:val="000000"/>
                                <w:sz w:val="26"/>
                                <w:szCs w:val="26"/>
                                <w:vertAlign w:val="superscript"/>
                              </w:rPr>
                              <w:t>2</w:t>
                            </w:r>
                            <w:r w:rsidRPr="0084694E">
                              <w:rPr>
                                <w:color w:val="000000"/>
                                <w:sz w:val="26"/>
                                <w:szCs w:val="26"/>
                              </w:rPr>
                              <w:t>/R</w:t>
                            </w:r>
                          </w:p>
                        </w:txbxContent>
                      </v:textbox>
                      <w10:anchorlock/>
                    </v:roundrect>
                  </w:pict>
                </mc:Fallback>
              </mc:AlternateContent>
            </w:r>
          </w:p>
          <w:p w14:paraId="416ECF49" w14:textId="77777777" w:rsidR="0084694E" w:rsidRPr="00CA2A5A" w:rsidRDefault="0084694E" w:rsidP="008B0479">
            <w:pPr>
              <w:spacing w:line="276" w:lineRule="auto"/>
              <w:jc w:val="both"/>
              <w:rPr>
                <w:color w:val="auto"/>
                <w:sz w:val="26"/>
                <w:szCs w:val="26"/>
              </w:rPr>
            </w:pPr>
            <w:r w:rsidRPr="00CA2A5A">
              <w:rPr>
                <w:noProof/>
                <w:color w:val="auto"/>
                <w:sz w:val="26"/>
                <w:szCs w:val="26"/>
              </w:rPr>
              <w:drawing>
                <wp:inline distT="0" distB="0" distL="0" distR="0" wp14:anchorId="1D4BB49F" wp14:editId="00E6467F">
                  <wp:extent cx="360000" cy="360000"/>
                  <wp:effectExtent l="0" t="0" r="2540" b="2540"/>
                  <wp:docPr id="1215556721" name="Picture 121555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56721" name="Picture 12155567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A2A5A">
              <w:rPr>
                <w:color w:val="auto"/>
                <w:sz w:val="26"/>
                <w:szCs w:val="26"/>
              </w:rPr>
              <w:t xml:space="preserve">   </w:t>
            </w:r>
            <w:r w:rsidRPr="00CA2A5A">
              <w:rPr>
                <w:noProof/>
                <w:color w:val="auto"/>
                <w:sz w:val="26"/>
                <w:szCs w:val="26"/>
              </w:rPr>
              <mc:AlternateContent>
                <mc:Choice Requires="wps">
                  <w:drawing>
                    <wp:inline distT="0" distB="0" distL="0" distR="0" wp14:anchorId="15546257" wp14:editId="1D2B2D23">
                      <wp:extent cx="1343025" cy="360045"/>
                      <wp:effectExtent l="14605" t="8255" r="13970" b="12700"/>
                      <wp:docPr id="57758859" name="Rounded Rectangle 4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6004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86B1F94" w14:textId="77777777" w:rsidR="0084694E" w:rsidRPr="0084694E" w:rsidRDefault="0084694E" w:rsidP="0084694E">
                                  <w:pPr>
                                    <w:jc w:val="center"/>
                                    <w:rPr>
                                      <w:color w:val="000000"/>
                                      <w:sz w:val="26"/>
                                      <w:szCs w:val="26"/>
                                    </w:rPr>
                                  </w:pPr>
                                  <w:r w:rsidRPr="0084694E">
                                    <w:rPr>
                                      <w:color w:val="000000"/>
                                      <w:sz w:val="26"/>
                                      <w:szCs w:val="26"/>
                                    </w:rPr>
                                    <w:t>W = A = UIt</w:t>
                                  </w:r>
                                </w:p>
                                <w:p w14:paraId="70A7674D" w14:textId="77777777" w:rsidR="0084694E" w:rsidRPr="0084694E" w:rsidRDefault="0084694E" w:rsidP="0084694E">
                                  <w:pPr>
                                    <w:jc w:val="center"/>
                                    <w:rPr>
                                      <w:color w:val="000000"/>
                                      <w:sz w:val="26"/>
                                      <w:szCs w:val="26"/>
                                    </w:rPr>
                                  </w:pPr>
                                </w:p>
                              </w:txbxContent>
                            </wps:txbx>
                            <wps:bodyPr rot="0" vert="horz" wrap="square" lIns="91440" tIns="45720" rIns="91440" bIns="45720" anchor="ctr" anchorCtr="0" upright="1">
                              <a:noAutofit/>
                            </wps:bodyPr>
                          </wps:wsp>
                        </a:graphicData>
                      </a:graphic>
                    </wp:inline>
                  </w:drawing>
                </mc:Choice>
                <mc:Fallback>
                  <w:pict>
                    <v:roundrect w14:anchorId="15546257" id="Rounded Rectangle 4925" o:spid="_x0000_s1029" style="width:105.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" filled="f" strokecolor="#7c7c7c" strokeweight="1pt">
                      <v:stroke joinstyle="miter"/>
                      <v:textbox>
                        <w:txbxContent>
                          <w:p w14:paraId="686B1F94" w14:textId="77777777" w:rsidR="0084694E" w:rsidRPr="0084694E" w:rsidRDefault="0084694E" w:rsidP="0084694E">
                            <w:pPr>
                              <w:jc w:val="center"/>
                              <w:rPr>
                                <w:color w:val="000000"/>
                                <w:sz w:val="26"/>
                                <w:szCs w:val="26"/>
                              </w:rPr>
                            </w:pPr>
                            <w:r w:rsidRPr="0084694E">
                              <w:rPr>
                                <w:color w:val="000000"/>
                                <w:sz w:val="26"/>
                                <w:szCs w:val="26"/>
                              </w:rPr>
                              <w:t>W = A = UIt</w:t>
                            </w:r>
                          </w:p>
                          <w:p w14:paraId="70A7674D" w14:textId="77777777" w:rsidR="0084694E" w:rsidRPr="0084694E" w:rsidRDefault="0084694E" w:rsidP="0084694E">
                            <w:pPr>
                              <w:jc w:val="center"/>
                              <w:rPr>
                                <w:color w:val="000000"/>
                                <w:sz w:val="26"/>
                                <w:szCs w:val="26"/>
                              </w:rPr>
                            </w:pPr>
                          </w:p>
                        </w:txbxContent>
                      </v:textbox>
                      <w10:anchorlock/>
                    </v:roundrect>
                  </w:pict>
                </mc:Fallback>
              </mc:AlternateContent>
            </w:r>
            <w:r w:rsidRPr="00CA2A5A">
              <w:rPr>
                <w:color w:val="auto"/>
                <w:sz w:val="26"/>
                <w:szCs w:val="26"/>
              </w:rPr>
              <w:t xml:space="preserve"> </w:t>
            </w:r>
          </w:p>
        </w:tc>
        <w:tc>
          <w:tcPr>
            <w:tcW w:w="5869" w:type="dxa"/>
            <w:tcBorders>
              <w:left w:val="nil"/>
            </w:tcBorders>
          </w:tcPr>
          <w:p w14:paraId="53130141" w14:textId="77777777" w:rsidR="0084694E" w:rsidRPr="00CA2A5A" w:rsidRDefault="0084694E" w:rsidP="008B0479">
            <w:pPr>
              <w:spacing w:line="276" w:lineRule="auto"/>
              <w:jc w:val="both"/>
              <w:rPr>
                <w:color w:val="auto"/>
                <w:sz w:val="26"/>
                <w:szCs w:val="26"/>
              </w:rPr>
            </w:pPr>
            <w:r w:rsidRPr="00CA2A5A">
              <w:rPr>
                <w:noProof/>
                <w:color w:val="auto"/>
                <w:sz w:val="26"/>
                <w:szCs w:val="26"/>
              </w:rPr>
              <w:drawing>
                <wp:inline distT="0" distB="0" distL="0" distR="0" wp14:anchorId="72B028A8" wp14:editId="1C6F57A2">
                  <wp:extent cx="362044" cy="360000"/>
                  <wp:effectExtent l="0" t="0" r="0" b="2540"/>
                  <wp:docPr id="1201945574" name="Picture 120194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45574" name="Picture 120194557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CA2A5A">
              <w:rPr>
                <w:color w:val="auto"/>
                <w:sz w:val="26"/>
                <w:szCs w:val="26"/>
              </w:rPr>
              <w:t xml:space="preserve">   </w:t>
            </w:r>
            <w:r w:rsidRPr="00CA2A5A">
              <w:rPr>
                <w:noProof/>
                <w:color w:val="auto"/>
                <w:sz w:val="26"/>
                <w:szCs w:val="26"/>
              </w:rPr>
              <mc:AlternateContent>
                <mc:Choice Requires="wps">
                  <w:drawing>
                    <wp:inline distT="0" distB="0" distL="0" distR="0" wp14:anchorId="11043861" wp14:editId="76819E81">
                      <wp:extent cx="3039533" cy="360045"/>
                      <wp:effectExtent l="0" t="0" r="27940" b="20955"/>
                      <wp:docPr id="1977431952" name="Rounded Rectangle 4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9533" cy="36004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73FFBC5" w14:textId="77777777" w:rsidR="0084694E" w:rsidRPr="0084694E" w:rsidRDefault="0084694E" w:rsidP="0084694E">
                                  <w:pPr>
                                    <w:jc w:val="center"/>
                                    <w:rPr>
                                      <w:color w:val="000000"/>
                                      <w:sz w:val="26"/>
                                      <w:szCs w:val="26"/>
                                    </w:rPr>
                                  </w:pPr>
                                  <w:r>
                                    <w:rPr>
                                      <w:rFonts w:ascii="Cambria" w:eastAsia="Calibri" w:hAnsi="Cambria"/>
                                      <w:color w:val="auto"/>
                                      <w:sz w:val="26"/>
                                      <w:szCs w:val="26"/>
                                    </w:rPr>
                                    <w:t>Công thức tính năng lượng điện tiêu thụ</w:t>
                                  </w:r>
                                </w:p>
                                <w:p w14:paraId="6CAAA628" w14:textId="77777777" w:rsidR="0084694E" w:rsidRPr="005F79CE" w:rsidRDefault="0084694E" w:rsidP="0084694E">
                                  <w:pPr>
                                    <w:jc w:val="center"/>
                                    <w:rPr>
                                      <w:rFonts w:ascii="Cambria" w:eastAsia="Calibri" w:hAnsi="Cambria"/>
                                      <w:color w:val="auto"/>
                                      <w:sz w:val="26"/>
                                      <w:szCs w:val="26"/>
                                    </w:rPr>
                                  </w:pPr>
                                </w:p>
                              </w:txbxContent>
                            </wps:txbx>
                            <wps:bodyPr rot="0" vert="horz" wrap="square" lIns="91440" tIns="45720" rIns="91440" bIns="45720" anchor="ctr" anchorCtr="0" upright="1">
                              <a:noAutofit/>
                            </wps:bodyPr>
                          </wps:wsp>
                        </a:graphicData>
                      </a:graphic>
                    </wp:inline>
                  </w:drawing>
                </mc:Choice>
                <mc:Fallback>
                  <w:pict>
                    <v:roundrect w14:anchorId="11043861" id="Rounded Rectangle 4931" o:spid="_x0000_s1030" style="width:239.3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" filled="f" strokecolor="#7c7c7c" strokeweight="1pt">
                      <v:stroke joinstyle="miter"/>
                      <v:textbox>
                        <w:txbxContent>
                          <w:p w14:paraId="773FFBC5" w14:textId="77777777" w:rsidR="0084694E" w:rsidRPr="0084694E" w:rsidRDefault="0084694E" w:rsidP="0084694E">
                            <w:pPr>
                              <w:jc w:val="center"/>
                              <w:rPr>
                                <w:color w:val="000000"/>
                                <w:sz w:val="26"/>
                                <w:szCs w:val="26"/>
                              </w:rPr>
                            </w:pPr>
                            <w:r>
                              <w:rPr>
                                <w:rFonts w:ascii="Cambria" w:eastAsia="Calibri" w:hAnsi="Cambria"/>
                                <w:color w:val="auto"/>
                                <w:sz w:val="26"/>
                                <w:szCs w:val="26"/>
                              </w:rPr>
                              <w:t>Công thức tính năng lượng điện tiêu thụ</w:t>
                            </w:r>
                          </w:p>
                          <w:p w14:paraId="6CAAA628" w14:textId="77777777" w:rsidR="0084694E" w:rsidRPr="005F79CE" w:rsidRDefault="0084694E" w:rsidP="0084694E">
                            <w:pPr>
                              <w:jc w:val="center"/>
                              <w:rPr>
                                <w:rFonts w:ascii="Cambria" w:eastAsia="Calibri" w:hAnsi="Cambria"/>
                                <w:color w:val="auto"/>
                                <w:sz w:val="26"/>
                                <w:szCs w:val="26"/>
                              </w:rPr>
                            </w:pPr>
                          </w:p>
                        </w:txbxContent>
                      </v:textbox>
                      <w10:anchorlock/>
                    </v:roundrect>
                  </w:pict>
                </mc:Fallback>
              </mc:AlternateContent>
            </w:r>
          </w:p>
          <w:p w14:paraId="1B23FD5F" w14:textId="77777777" w:rsidR="0084694E" w:rsidRPr="00CA2A5A" w:rsidRDefault="0084694E" w:rsidP="008B0479">
            <w:pPr>
              <w:spacing w:line="276" w:lineRule="auto"/>
              <w:jc w:val="both"/>
              <w:rPr>
                <w:color w:val="auto"/>
                <w:sz w:val="26"/>
                <w:szCs w:val="26"/>
              </w:rPr>
            </w:pPr>
            <w:r w:rsidRPr="00CA2A5A">
              <w:rPr>
                <w:noProof/>
                <w:color w:val="auto"/>
                <w:sz w:val="26"/>
                <w:szCs w:val="26"/>
              </w:rPr>
              <w:drawing>
                <wp:inline distT="0" distB="0" distL="0" distR="0" wp14:anchorId="42187115" wp14:editId="65AAA958">
                  <wp:extent cx="358967" cy="360000"/>
                  <wp:effectExtent l="0" t="0" r="3175" b="2540"/>
                  <wp:docPr id="325586660" name="Picture 32558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86660" name="Picture 32558666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CA2A5A">
              <w:rPr>
                <w:color w:val="auto"/>
                <w:sz w:val="26"/>
                <w:szCs w:val="26"/>
              </w:rPr>
              <w:t xml:space="preserve">   </w:t>
            </w:r>
            <w:r w:rsidRPr="00CA2A5A">
              <w:rPr>
                <w:noProof/>
                <w:color w:val="auto"/>
                <w:sz w:val="26"/>
                <w:szCs w:val="26"/>
              </w:rPr>
              <mc:AlternateContent>
                <mc:Choice Requires="wps">
                  <w:drawing>
                    <wp:inline distT="0" distB="0" distL="0" distR="0" wp14:anchorId="0E4C75F1" wp14:editId="5F2F7B8B">
                      <wp:extent cx="3048000" cy="360045"/>
                      <wp:effectExtent l="0" t="0" r="19050" b="20955"/>
                      <wp:docPr id="561060632" name="Rounded Rectangle 4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36004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7AA43F1" w14:textId="77777777" w:rsidR="0084694E" w:rsidRPr="0084694E" w:rsidRDefault="0084694E" w:rsidP="0084694E">
                                  <w:pPr>
                                    <w:jc w:val="center"/>
                                    <w:rPr>
                                      <w:color w:val="000000"/>
                                      <w:sz w:val="24"/>
                                      <w:szCs w:val="24"/>
                                    </w:rPr>
                                  </w:pPr>
                                  <w:r w:rsidRPr="0084694E">
                                    <w:rPr>
                                      <w:color w:val="000000"/>
                                      <w:sz w:val="26"/>
                                      <w:szCs w:val="26"/>
                                      <w:lang w:val="nl-NL"/>
                                    </w:rPr>
                                    <w:t>Công thức tính công suất điện</w:t>
                                  </w:r>
                                </w:p>
                                <w:p w14:paraId="09FD73C8" w14:textId="77777777" w:rsidR="0084694E" w:rsidRPr="0084694E" w:rsidRDefault="0084694E" w:rsidP="0084694E">
                                  <w:pPr>
                                    <w:jc w:val="center"/>
                                    <w:rPr>
                                      <w:color w:val="000000"/>
                                      <w:sz w:val="26"/>
                                      <w:szCs w:val="26"/>
                                    </w:rPr>
                                  </w:pPr>
                                </w:p>
                              </w:txbxContent>
                            </wps:txbx>
                            <wps:bodyPr rot="0" vert="horz" wrap="square" lIns="91440" tIns="45720" rIns="91440" bIns="45720" anchor="ctr" anchorCtr="0" upright="1">
                              <a:noAutofit/>
                            </wps:bodyPr>
                          </wps:wsp>
                        </a:graphicData>
                      </a:graphic>
                    </wp:inline>
                  </w:drawing>
                </mc:Choice>
                <mc:Fallback>
                  <w:pict>
                    <v:roundrect w14:anchorId="0E4C75F1" id="Rounded Rectangle 4955" o:spid="_x0000_s1031" style="width:240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" filled="f" strokecolor="#7c7c7c" strokeweight="1pt">
                      <v:stroke joinstyle="miter"/>
                      <v:textbox>
                        <w:txbxContent>
                          <w:p w14:paraId="67AA43F1" w14:textId="77777777" w:rsidR="0084694E" w:rsidRPr="0084694E" w:rsidRDefault="0084694E" w:rsidP="0084694E">
                            <w:pPr>
                              <w:jc w:val="center"/>
                              <w:rPr>
                                <w:color w:val="000000"/>
                                <w:sz w:val="24"/>
                                <w:szCs w:val="24"/>
                              </w:rPr>
                            </w:pPr>
                            <w:r w:rsidRPr="0084694E">
                              <w:rPr>
                                <w:color w:val="000000"/>
                                <w:sz w:val="26"/>
                                <w:szCs w:val="26"/>
                                <w:lang w:val="nl-NL"/>
                              </w:rPr>
                              <w:t>Công thức tính công suất điện</w:t>
                            </w:r>
                          </w:p>
                          <w:p w14:paraId="09FD73C8" w14:textId="77777777" w:rsidR="0084694E" w:rsidRPr="0084694E" w:rsidRDefault="0084694E" w:rsidP="0084694E">
                            <w:pPr>
                              <w:jc w:val="center"/>
                              <w:rPr>
                                <w:color w:val="000000"/>
                                <w:sz w:val="26"/>
                                <w:szCs w:val="26"/>
                              </w:rPr>
                            </w:pPr>
                          </w:p>
                        </w:txbxContent>
                      </v:textbox>
                      <w10:anchorlock/>
                    </v:roundrect>
                  </w:pict>
                </mc:Fallback>
              </mc:AlternateContent>
            </w:r>
          </w:p>
          <w:p w14:paraId="4EBBE86C" w14:textId="77777777" w:rsidR="0084694E" w:rsidRPr="00CA2A5A" w:rsidRDefault="0084694E" w:rsidP="008B0479">
            <w:pPr>
              <w:tabs>
                <w:tab w:val="left" w:pos="6984"/>
              </w:tabs>
              <w:spacing w:line="276" w:lineRule="auto"/>
              <w:rPr>
                <w:color w:val="auto"/>
                <w:sz w:val="26"/>
                <w:szCs w:val="26"/>
              </w:rPr>
            </w:pPr>
            <w:r w:rsidRPr="00CA2A5A">
              <w:rPr>
                <w:noProof/>
                <w:color w:val="auto"/>
                <w:sz w:val="26"/>
                <w:szCs w:val="26"/>
              </w:rPr>
              <w:drawing>
                <wp:inline distT="0" distB="0" distL="0" distR="0" wp14:anchorId="352F8613" wp14:editId="3BA376E3">
                  <wp:extent cx="358076" cy="360000"/>
                  <wp:effectExtent l="0" t="0" r="4445" b="2540"/>
                  <wp:docPr id="1853175213" name="Picture 185317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75213" name="Picture 185317521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CA2A5A">
              <w:rPr>
                <w:color w:val="auto"/>
                <w:sz w:val="26"/>
                <w:szCs w:val="26"/>
              </w:rPr>
              <w:t xml:space="preserve">   </w:t>
            </w:r>
            <w:r w:rsidRPr="00CA2A5A">
              <w:rPr>
                <w:noProof/>
                <w:color w:val="auto"/>
                <w:sz w:val="26"/>
                <w:szCs w:val="26"/>
              </w:rPr>
              <mc:AlternateContent>
                <mc:Choice Requires="wps">
                  <w:drawing>
                    <wp:inline distT="0" distB="0" distL="0" distR="0" wp14:anchorId="14650345" wp14:editId="0914B1D1">
                      <wp:extent cx="3039533" cy="360045"/>
                      <wp:effectExtent l="0" t="0" r="27940" b="20955"/>
                      <wp:docPr id="173172648" name="Rounded Rectangle 4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9533" cy="36004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47354D5" w14:textId="77777777" w:rsidR="0084694E" w:rsidRPr="0084694E" w:rsidRDefault="0084694E" w:rsidP="0084694E">
                                  <w:pPr>
                                    <w:jc w:val="center"/>
                                    <w:rPr>
                                      <w:color w:val="000000"/>
                                      <w:sz w:val="26"/>
                                      <w:szCs w:val="26"/>
                                    </w:rPr>
                                  </w:pPr>
                                  <w:r>
                                    <w:rPr>
                                      <w:rFonts w:ascii="Cambria" w:eastAsia="Calibri" w:hAnsi="Cambria"/>
                                      <w:color w:val="auto"/>
                                      <w:sz w:val="26"/>
                                      <w:szCs w:val="26"/>
                                    </w:rPr>
                                    <w:t>Công thức tính nhiệt lượng</w:t>
                                  </w:r>
                                </w:p>
                                <w:p w14:paraId="278A38BC" w14:textId="77777777" w:rsidR="0084694E" w:rsidRPr="0084694E" w:rsidRDefault="0084694E" w:rsidP="0084694E">
                                  <w:pPr>
                                    <w:jc w:val="center"/>
                                    <w:rPr>
                                      <w:color w:val="000000"/>
                                      <w:sz w:val="24"/>
                                      <w:szCs w:val="24"/>
                                    </w:rPr>
                                  </w:pPr>
                                </w:p>
                              </w:txbxContent>
                            </wps:txbx>
                            <wps:bodyPr rot="0" vert="horz" wrap="square" lIns="91440" tIns="45720" rIns="91440" bIns="45720" anchor="ctr" anchorCtr="0" upright="1">
                              <a:noAutofit/>
                            </wps:bodyPr>
                          </wps:wsp>
                        </a:graphicData>
                      </a:graphic>
                    </wp:inline>
                  </w:drawing>
                </mc:Choice>
                <mc:Fallback>
                  <w:pict>
                    <v:roundrect w14:anchorId="14650345" id="Rounded Rectangle 4956" o:spid="_x0000_s1032" style="width:239.3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" filled="f" strokecolor="#7c7c7c" strokeweight="1pt">
                      <v:stroke joinstyle="miter"/>
                      <v:textbox>
                        <w:txbxContent>
                          <w:p w14:paraId="147354D5" w14:textId="77777777" w:rsidR="0084694E" w:rsidRPr="0084694E" w:rsidRDefault="0084694E" w:rsidP="0084694E">
                            <w:pPr>
                              <w:jc w:val="center"/>
                              <w:rPr>
                                <w:color w:val="000000"/>
                                <w:sz w:val="26"/>
                                <w:szCs w:val="26"/>
                              </w:rPr>
                            </w:pPr>
                            <w:r>
                              <w:rPr>
                                <w:rFonts w:ascii="Cambria" w:eastAsia="Calibri" w:hAnsi="Cambria"/>
                                <w:color w:val="auto"/>
                                <w:sz w:val="26"/>
                                <w:szCs w:val="26"/>
                              </w:rPr>
                              <w:t>Công thức tính nhiệt lượng</w:t>
                            </w:r>
                          </w:p>
                          <w:p w14:paraId="278A38BC" w14:textId="77777777" w:rsidR="0084694E" w:rsidRPr="0084694E" w:rsidRDefault="0084694E" w:rsidP="0084694E">
                            <w:pPr>
                              <w:jc w:val="center"/>
                              <w:rPr>
                                <w:color w:val="000000"/>
                                <w:sz w:val="24"/>
                                <w:szCs w:val="24"/>
                              </w:rPr>
                            </w:pPr>
                          </w:p>
                        </w:txbxContent>
                      </v:textbox>
                      <w10:anchorlock/>
                    </v:roundrect>
                  </w:pict>
                </mc:Fallback>
              </mc:AlternateContent>
            </w:r>
          </w:p>
          <w:p w14:paraId="19D058F2" w14:textId="77777777" w:rsidR="0084694E" w:rsidRPr="00CA2A5A" w:rsidRDefault="0084694E" w:rsidP="008B0479">
            <w:pPr>
              <w:spacing w:line="276" w:lineRule="auto"/>
              <w:jc w:val="both"/>
              <w:rPr>
                <w:color w:val="auto"/>
                <w:sz w:val="26"/>
                <w:szCs w:val="26"/>
              </w:rPr>
            </w:pPr>
            <w:r w:rsidRPr="00CA2A5A">
              <w:rPr>
                <w:noProof/>
                <w:color w:val="auto"/>
                <w:sz w:val="26"/>
                <w:szCs w:val="26"/>
              </w:rPr>
              <w:drawing>
                <wp:inline distT="0" distB="0" distL="0" distR="0" wp14:anchorId="33CD08C9" wp14:editId="79F6601C">
                  <wp:extent cx="361058" cy="360000"/>
                  <wp:effectExtent l="0" t="0" r="1270" b="2540"/>
                  <wp:docPr id="1589482662" name="Picture 158948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82662" name="Picture 158948266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CA2A5A">
              <w:rPr>
                <w:color w:val="auto"/>
                <w:sz w:val="26"/>
                <w:szCs w:val="26"/>
              </w:rPr>
              <w:t xml:space="preserve">   </w:t>
            </w:r>
            <w:r w:rsidRPr="00CA2A5A">
              <w:rPr>
                <w:noProof/>
                <w:color w:val="auto"/>
                <w:sz w:val="26"/>
                <w:szCs w:val="26"/>
              </w:rPr>
              <mc:AlternateContent>
                <mc:Choice Requires="wps">
                  <w:drawing>
                    <wp:inline distT="0" distB="0" distL="0" distR="0" wp14:anchorId="5DEA7BAE" wp14:editId="7BD2136B">
                      <wp:extent cx="3030643" cy="360045"/>
                      <wp:effectExtent l="0" t="0" r="17780" b="20955"/>
                      <wp:docPr id="870796311" name="Rounded Rectangle 4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0643" cy="36004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DBB61E5" w14:textId="77777777" w:rsidR="0084694E" w:rsidRPr="005F79CE" w:rsidRDefault="0084694E" w:rsidP="0084694E">
                                  <w:pPr>
                                    <w:jc w:val="center"/>
                                    <w:rPr>
                                      <w:rFonts w:ascii="Cambria" w:eastAsia="Calibri" w:hAnsi="Cambria"/>
                                      <w:color w:val="auto"/>
                                      <w:sz w:val="26"/>
                                      <w:szCs w:val="26"/>
                                    </w:rPr>
                                  </w:pPr>
                                  <w:r>
                                    <w:rPr>
                                      <w:rFonts w:ascii="Cambria" w:eastAsia="Calibri" w:hAnsi="Cambria"/>
                                      <w:color w:val="auto"/>
                                      <w:sz w:val="26"/>
                                      <w:szCs w:val="26"/>
                                    </w:rPr>
                                    <w:t>CT</w:t>
                                  </w:r>
                                  <w:r w:rsidRPr="005F79CE">
                                    <w:rPr>
                                      <w:rFonts w:ascii="Cambria" w:eastAsia="Calibri" w:hAnsi="Cambria"/>
                                      <w:color w:val="auto"/>
                                      <w:sz w:val="26"/>
                                      <w:szCs w:val="26"/>
                                    </w:rPr>
                                    <w:t xml:space="preserve"> tính </w:t>
                                  </w:r>
                                  <w:r>
                                    <w:rPr>
                                      <w:rFonts w:ascii="Cambria" w:eastAsia="Calibri" w:hAnsi="Cambria"/>
                                      <w:color w:val="auto"/>
                                      <w:sz w:val="26"/>
                                      <w:szCs w:val="26"/>
                                    </w:rPr>
                                    <w:t xml:space="preserve">định luật Ôm với mạch chỉ có R </w:t>
                                  </w:r>
                                </w:p>
                                <w:p w14:paraId="48A77D29" w14:textId="77777777" w:rsidR="0084694E" w:rsidRPr="0084694E" w:rsidRDefault="0084694E" w:rsidP="0084694E">
                                  <w:pPr>
                                    <w:jc w:val="center"/>
                                    <w:rPr>
                                      <w:color w:val="000000"/>
                                      <w:sz w:val="24"/>
                                      <w:szCs w:val="24"/>
                                    </w:rPr>
                                  </w:pPr>
                                </w:p>
                              </w:txbxContent>
                            </wps:txbx>
                            <wps:bodyPr rot="0" vert="horz" wrap="square" lIns="91440" tIns="45720" rIns="91440" bIns="45720" anchor="ctr" anchorCtr="0" upright="1">
                              <a:noAutofit/>
                            </wps:bodyPr>
                          </wps:wsp>
                        </a:graphicData>
                      </a:graphic>
                    </wp:inline>
                  </w:drawing>
                </mc:Choice>
                <mc:Fallback>
                  <w:pict>
                    <v:roundrect w14:anchorId="5DEA7BAE" id="Rounded Rectangle 4957" o:spid="_x0000_s1033" style="width:238.6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" filled="f" strokecolor="#7c7c7c" strokeweight="1pt">
                      <v:stroke joinstyle="miter"/>
                      <v:textbox>
                        <w:txbxContent>
                          <w:p w14:paraId="6DBB61E5" w14:textId="77777777" w:rsidR="0084694E" w:rsidRPr="005F79CE" w:rsidRDefault="0084694E" w:rsidP="0084694E">
                            <w:pPr>
                              <w:jc w:val="center"/>
                              <w:rPr>
                                <w:rFonts w:ascii="Cambria" w:eastAsia="Calibri" w:hAnsi="Cambria"/>
                                <w:color w:val="auto"/>
                                <w:sz w:val="26"/>
                                <w:szCs w:val="26"/>
                              </w:rPr>
                            </w:pPr>
                            <w:r>
                              <w:rPr>
                                <w:rFonts w:ascii="Cambria" w:eastAsia="Calibri" w:hAnsi="Cambria"/>
                                <w:color w:val="auto"/>
                                <w:sz w:val="26"/>
                                <w:szCs w:val="26"/>
                              </w:rPr>
                              <w:t>CT</w:t>
                            </w:r>
                            <w:r w:rsidRPr="005F79CE">
                              <w:rPr>
                                <w:rFonts w:ascii="Cambria" w:eastAsia="Calibri" w:hAnsi="Cambria"/>
                                <w:color w:val="auto"/>
                                <w:sz w:val="26"/>
                                <w:szCs w:val="26"/>
                              </w:rPr>
                              <w:t xml:space="preserve"> tính </w:t>
                            </w:r>
                            <w:r>
                              <w:rPr>
                                <w:rFonts w:ascii="Cambria" w:eastAsia="Calibri" w:hAnsi="Cambria"/>
                                <w:color w:val="auto"/>
                                <w:sz w:val="26"/>
                                <w:szCs w:val="26"/>
                              </w:rPr>
                              <w:t xml:space="preserve">định luật Ôm với mạch chỉ có R </w:t>
                            </w:r>
                          </w:p>
                          <w:p w14:paraId="48A77D29" w14:textId="77777777" w:rsidR="0084694E" w:rsidRPr="0084694E" w:rsidRDefault="0084694E" w:rsidP="0084694E">
                            <w:pPr>
                              <w:jc w:val="center"/>
                              <w:rPr>
                                <w:color w:val="000000"/>
                                <w:sz w:val="24"/>
                                <w:szCs w:val="24"/>
                              </w:rPr>
                            </w:pPr>
                          </w:p>
                        </w:txbxContent>
                      </v:textbox>
                      <w10:anchorlock/>
                    </v:roundrect>
                  </w:pict>
                </mc:Fallback>
              </mc:AlternateContent>
            </w:r>
          </w:p>
        </w:tc>
      </w:tr>
    </w:tbl>
    <w:p w14:paraId="7D4DAA4F" w14:textId="77777777" w:rsidR="0084694E" w:rsidRPr="009A1E10" w:rsidRDefault="0084694E" w:rsidP="008B0479">
      <w:pPr>
        <w:spacing w:line="276" w:lineRule="auto"/>
        <w:ind w:firstLine="158"/>
        <w:jc w:val="both"/>
        <w:rPr>
          <w:rFonts w:eastAsia="Calibri"/>
          <w:color w:val="7030A0"/>
          <w:sz w:val="26"/>
          <w:szCs w:val="26"/>
        </w:rPr>
      </w:pPr>
    </w:p>
    <w:p w14:paraId="278B8E43" w14:textId="41ABAAD7" w:rsidR="0084694E" w:rsidRPr="009A1E10" w:rsidRDefault="00B81EFF" w:rsidP="00B81EFF">
      <w:pPr>
        <w:shd w:val="clear" w:color="auto" w:fill="FFF2CC" w:themeFill="accent4" w:themeFillTint="33"/>
        <w:spacing w:line="276" w:lineRule="auto"/>
        <w:jc w:val="both"/>
        <w:rPr>
          <w:b/>
          <w:i/>
          <w:color w:val="7030A0"/>
          <w:sz w:val="26"/>
          <w:szCs w:val="26"/>
        </w:rPr>
      </w:pPr>
      <w:r w:rsidRPr="009A1E10">
        <w:rPr>
          <w:b/>
          <w:i/>
          <w:color w:val="7030A0"/>
          <w:sz w:val="26"/>
          <w:szCs w:val="26"/>
        </w:rPr>
        <w:t>ĐÁP ÁN :</w:t>
      </w:r>
    </w:p>
    <w:p w14:paraId="1443A838" w14:textId="575E9881" w:rsidR="00B81EFF" w:rsidRDefault="0084694E" w:rsidP="00B81EFF">
      <w:pPr>
        <w:shd w:val="clear" w:color="auto" w:fill="FFF2CC" w:themeFill="accent4" w:themeFillTint="33"/>
        <w:spacing w:line="276" w:lineRule="auto"/>
        <w:ind w:firstLine="720"/>
        <w:jc w:val="both"/>
        <w:rPr>
          <w:b/>
          <w:color w:val="auto"/>
          <w:sz w:val="26"/>
          <w:szCs w:val="26"/>
        </w:rPr>
      </w:pPr>
      <w:r w:rsidRPr="00CA2A5A">
        <w:rPr>
          <w:b/>
          <w:color w:val="auto"/>
          <w:sz w:val="26"/>
          <w:szCs w:val="26"/>
        </w:rPr>
        <w:t xml:space="preserve">1 - c </w:t>
      </w:r>
      <w:r w:rsidRPr="00CA2A5A">
        <w:rPr>
          <w:b/>
          <w:color w:val="auto"/>
          <w:sz w:val="26"/>
          <w:szCs w:val="26"/>
        </w:rPr>
        <w:tab/>
      </w:r>
    </w:p>
    <w:p w14:paraId="4A7B1DF4" w14:textId="152F6D4C" w:rsidR="00B81EFF" w:rsidRDefault="0084694E" w:rsidP="00B81EFF">
      <w:pPr>
        <w:shd w:val="clear" w:color="auto" w:fill="FFF2CC" w:themeFill="accent4" w:themeFillTint="33"/>
        <w:spacing w:line="276" w:lineRule="auto"/>
        <w:ind w:firstLine="720"/>
        <w:jc w:val="both"/>
        <w:rPr>
          <w:b/>
          <w:color w:val="auto"/>
          <w:sz w:val="26"/>
          <w:szCs w:val="26"/>
        </w:rPr>
      </w:pPr>
      <w:r w:rsidRPr="00CA2A5A">
        <w:rPr>
          <w:b/>
          <w:color w:val="auto"/>
          <w:sz w:val="26"/>
          <w:szCs w:val="26"/>
        </w:rPr>
        <w:t>2 - d</w:t>
      </w:r>
    </w:p>
    <w:p w14:paraId="4AB686CF" w14:textId="4E44223B" w:rsidR="00B81EFF" w:rsidRDefault="0084694E" w:rsidP="00B81EFF">
      <w:pPr>
        <w:shd w:val="clear" w:color="auto" w:fill="FFF2CC" w:themeFill="accent4" w:themeFillTint="33"/>
        <w:spacing w:line="276" w:lineRule="auto"/>
        <w:ind w:firstLine="720"/>
        <w:jc w:val="both"/>
        <w:rPr>
          <w:b/>
          <w:color w:val="auto"/>
          <w:sz w:val="26"/>
          <w:szCs w:val="26"/>
        </w:rPr>
      </w:pPr>
      <w:r w:rsidRPr="00CA2A5A">
        <w:rPr>
          <w:b/>
          <w:color w:val="auto"/>
          <w:sz w:val="26"/>
          <w:szCs w:val="26"/>
        </w:rPr>
        <w:t>3 - b</w:t>
      </w:r>
      <w:r w:rsidRPr="00CA2A5A">
        <w:rPr>
          <w:b/>
          <w:color w:val="auto"/>
          <w:sz w:val="26"/>
          <w:szCs w:val="26"/>
        </w:rPr>
        <w:tab/>
      </w:r>
    </w:p>
    <w:p w14:paraId="2FDD7A08" w14:textId="5780B840" w:rsidR="0084694E" w:rsidRPr="00CA2A5A" w:rsidRDefault="0084694E" w:rsidP="00B81EFF">
      <w:pPr>
        <w:shd w:val="clear" w:color="auto" w:fill="FFF2CC" w:themeFill="accent4" w:themeFillTint="33"/>
        <w:spacing w:line="276" w:lineRule="auto"/>
        <w:ind w:firstLine="720"/>
        <w:jc w:val="both"/>
        <w:rPr>
          <w:b/>
          <w:color w:val="auto"/>
          <w:sz w:val="26"/>
          <w:szCs w:val="26"/>
        </w:rPr>
      </w:pPr>
      <w:r w:rsidRPr="00CA2A5A">
        <w:rPr>
          <w:b/>
          <w:color w:val="auto"/>
          <w:sz w:val="26"/>
          <w:szCs w:val="26"/>
        </w:rPr>
        <w:t>4 – a</w:t>
      </w:r>
    </w:p>
    <w:p w14:paraId="5E9F48A4" w14:textId="1236A406" w:rsidR="0084694E" w:rsidRDefault="0084694E" w:rsidP="008B0479">
      <w:pPr>
        <w:spacing w:line="276" w:lineRule="auto"/>
        <w:jc w:val="both"/>
        <w:rPr>
          <w:b/>
          <w:color w:val="auto"/>
          <w:sz w:val="26"/>
          <w:szCs w:val="26"/>
        </w:rPr>
      </w:pPr>
    </w:p>
    <w:p w14:paraId="44A746B6" w14:textId="6E081DCF" w:rsidR="009A1E10" w:rsidRDefault="009A1E10" w:rsidP="008B0479">
      <w:pPr>
        <w:spacing w:line="276" w:lineRule="auto"/>
        <w:jc w:val="both"/>
        <w:rPr>
          <w:b/>
          <w:color w:val="C00000"/>
          <w:sz w:val="28"/>
          <w:szCs w:val="28"/>
        </w:rPr>
      </w:pPr>
      <w:r w:rsidRPr="009A1E10">
        <w:rPr>
          <w:b/>
          <w:color w:val="C00000"/>
          <w:sz w:val="28"/>
          <w:szCs w:val="28"/>
        </w:rPr>
        <w:lastRenderedPageBreak/>
        <w:t>C – BÀI TẬP TỰ LUẬN</w:t>
      </w:r>
    </w:p>
    <w:p w14:paraId="51C77D1D" w14:textId="77777777" w:rsidR="00E37107" w:rsidRDefault="00E37107" w:rsidP="008B0479">
      <w:pPr>
        <w:spacing w:line="276" w:lineRule="auto"/>
        <w:jc w:val="both"/>
        <w:rPr>
          <w:b/>
          <w:color w:val="C00000"/>
          <w:sz w:val="28"/>
          <w:szCs w:val="28"/>
        </w:rPr>
      </w:pPr>
    </w:p>
    <w:p w14:paraId="595CC733" w14:textId="4BDF4485" w:rsidR="00E37107" w:rsidRPr="00CA2A5A" w:rsidRDefault="00E37107" w:rsidP="00E37107">
      <w:pPr>
        <w:pStyle w:val="Style4"/>
        <w:tabs>
          <w:tab w:val="left" w:pos="1080"/>
        </w:tabs>
        <w:spacing w:line="276" w:lineRule="auto"/>
        <w:rPr>
          <w:b w:val="0"/>
          <w:bCs/>
          <w:spacing w:val="-3"/>
          <w:sz w:val="26"/>
          <w:szCs w:val="26"/>
        </w:rPr>
      </w:pPr>
      <w:r w:rsidRPr="00CA2A5A">
        <w:rPr>
          <w:bCs/>
          <w:spacing w:val="-3"/>
          <w:sz w:val="26"/>
          <w:szCs w:val="26"/>
        </w:rPr>
        <w:t xml:space="preserve">Câu </w:t>
      </w:r>
      <w:r>
        <w:rPr>
          <w:bCs/>
          <w:spacing w:val="-3"/>
          <w:sz w:val="26"/>
          <w:szCs w:val="26"/>
        </w:rPr>
        <w:t>3</w:t>
      </w:r>
      <w:r w:rsidRPr="00CA2A5A">
        <w:rPr>
          <w:bCs/>
          <w:spacing w:val="-3"/>
          <w:sz w:val="26"/>
          <w:szCs w:val="26"/>
        </w:rPr>
        <w:t>.</w:t>
      </w:r>
      <w:r w:rsidRPr="00CA2A5A">
        <w:rPr>
          <w:bCs/>
          <w:spacing w:val="-3"/>
          <w:sz w:val="26"/>
          <w:szCs w:val="26"/>
        </w:rPr>
        <w:tab/>
      </w:r>
      <w:r w:rsidRPr="00CA2A5A">
        <w:rPr>
          <w:b w:val="0"/>
          <w:bCs/>
          <w:sz w:val="26"/>
          <w:szCs w:val="26"/>
        </w:rPr>
        <w:t xml:space="preserve">Một số </w:t>
      </w:r>
      <w:r w:rsidRPr="00CA2A5A">
        <w:rPr>
          <w:b w:val="0"/>
          <w:bCs/>
          <w:spacing w:val="-3"/>
          <w:sz w:val="26"/>
          <w:szCs w:val="26"/>
        </w:rPr>
        <w:t>thiết bị dùng điện được mô tả như Hình bên dưới. Hãy điền thông tin vào Bảng bên dưới.</w:t>
      </w:r>
    </w:p>
    <w:p w14:paraId="5752DEA5" w14:textId="77777777" w:rsidR="00E37107" w:rsidRDefault="00E37107" w:rsidP="00E37107">
      <w:pPr>
        <w:tabs>
          <w:tab w:val="left" w:pos="360"/>
        </w:tabs>
        <w:spacing w:line="276" w:lineRule="auto"/>
        <w:jc w:val="center"/>
        <w:rPr>
          <w:color w:val="auto"/>
          <w:sz w:val="26"/>
          <w:szCs w:val="26"/>
        </w:rPr>
      </w:pPr>
    </w:p>
    <w:p w14:paraId="21344818" w14:textId="77777777" w:rsidR="00E37107" w:rsidRPr="00CA2A5A" w:rsidRDefault="00E37107" w:rsidP="00E37107">
      <w:pPr>
        <w:tabs>
          <w:tab w:val="left" w:pos="360"/>
        </w:tabs>
        <w:spacing w:line="276" w:lineRule="auto"/>
        <w:jc w:val="center"/>
        <w:rPr>
          <w:color w:val="auto"/>
          <w:sz w:val="26"/>
          <w:szCs w:val="26"/>
        </w:rPr>
      </w:pPr>
      <w:r w:rsidRPr="001E1F5E">
        <w:rPr>
          <w:noProof/>
          <w:color w:val="auto"/>
          <w:sz w:val="26"/>
          <w:szCs w:val="26"/>
        </w:rPr>
        <w:drawing>
          <wp:inline distT="0" distB="0" distL="0" distR="0" wp14:anchorId="4CD1B2F2" wp14:editId="23CABC11">
            <wp:extent cx="6024918" cy="1701580"/>
            <wp:effectExtent l="0" t="0" r="0" b="0"/>
            <wp:docPr id="1387566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66373" name=""/>
                    <pic:cNvPicPr/>
                  </pic:nvPicPr>
                  <pic:blipFill>
                    <a:blip r:embed="rId27"/>
                    <a:stretch>
                      <a:fillRect/>
                    </a:stretch>
                  </pic:blipFill>
                  <pic:spPr>
                    <a:xfrm>
                      <a:off x="0" y="0"/>
                      <a:ext cx="6042878" cy="1706652"/>
                    </a:xfrm>
                    <a:prstGeom prst="rect">
                      <a:avLst/>
                    </a:prstGeom>
                  </pic:spPr>
                </pic:pic>
              </a:graphicData>
            </a:graphic>
          </wp:inline>
        </w:drawing>
      </w:r>
    </w:p>
    <w:tbl>
      <w:tblPr>
        <w:tblStyle w:val="TableGrid"/>
        <w:tblW w:w="0" w:type="auto"/>
        <w:tblLook w:val="04A0" w:firstRow="1" w:lastRow="0" w:firstColumn="1" w:lastColumn="0" w:noHBand="0" w:noVBand="1"/>
      </w:tblPr>
      <w:tblGrid>
        <w:gridCol w:w="2582"/>
        <w:gridCol w:w="6679"/>
      </w:tblGrid>
      <w:tr w:rsidR="00E37107" w:rsidRPr="00CA2A5A" w14:paraId="3F1E733C" w14:textId="77777777" w:rsidTr="00E53C6E">
        <w:tc>
          <w:tcPr>
            <w:tcW w:w="2582" w:type="dxa"/>
            <w:shd w:val="clear" w:color="auto" w:fill="F7CAAC" w:themeFill="accent2" w:themeFillTint="66"/>
            <w:vAlign w:val="center"/>
          </w:tcPr>
          <w:p w14:paraId="6DBE86A0" w14:textId="77777777" w:rsidR="00E37107" w:rsidRPr="00486B87" w:rsidRDefault="00E37107" w:rsidP="00E53C6E">
            <w:pPr>
              <w:spacing w:line="276" w:lineRule="auto"/>
              <w:jc w:val="center"/>
              <w:rPr>
                <w:b/>
                <w:bCs/>
                <w:color w:val="auto"/>
                <w:sz w:val="26"/>
                <w:szCs w:val="26"/>
              </w:rPr>
            </w:pPr>
            <w:r w:rsidRPr="00486B87">
              <w:rPr>
                <w:b/>
                <w:bCs/>
                <w:color w:val="auto"/>
                <w:spacing w:val="-3"/>
                <w:sz w:val="26"/>
                <w:szCs w:val="26"/>
              </w:rPr>
              <w:t>Thiết bị dùng điện</w:t>
            </w:r>
          </w:p>
        </w:tc>
        <w:tc>
          <w:tcPr>
            <w:tcW w:w="6679" w:type="dxa"/>
            <w:shd w:val="clear" w:color="auto" w:fill="DEEAF6" w:themeFill="accent1" w:themeFillTint="33"/>
          </w:tcPr>
          <w:p w14:paraId="413F9406" w14:textId="77777777" w:rsidR="00E37107" w:rsidRPr="00486B87" w:rsidRDefault="00E37107" w:rsidP="00E53C6E">
            <w:pPr>
              <w:spacing w:line="276" w:lineRule="auto"/>
              <w:jc w:val="center"/>
              <w:rPr>
                <w:b/>
                <w:bCs/>
                <w:color w:val="auto"/>
                <w:sz w:val="26"/>
                <w:szCs w:val="26"/>
              </w:rPr>
            </w:pPr>
            <w:r w:rsidRPr="00486B87">
              <w:rPr>
                <w:b/>
                <w:bCs/>
                <w:color w:val="auto"/>
                <w:spacing w:val="-3"/>
                <w:sz w:val="26"/>
                <w:szCs w:val="26"/>
              </w:rPr>
              <w:t>Năng lượng điện tiêu thụ ở các dụng cụ đó chuyển hóa thành dạng năng lượng nào là nhiều nhất</w:t>
            </w:r>
          </w:p>
        </w:tc>
      </w:tr>
      <w:tr w:rsidR="00E37107" w:rsidRPr="00CA2A5A" w14:paraId="12428A48" w14:textId="77777777" w:rsidTr="00E53C6E">
        <w:tc>
          <w:tcPr>
            <w:tcW w:w="2582" w:type="dxa"/>
            <w:shd w:val="clear" w:color="auto" w:fill="F7CAAC" w:themeFill="accent2" w:themeFillTint="66"/>
          </w:tcPr>
          <w:p w14:paraId="0E37A276" w14:textId="77777777" w:rsidR="00E37107" w:rsidRPr="00486B87" w:rsidRDefault="00E37107" w:rsidP="00E53C6E">
            <w:pPr>
              <w:spacing w:line="276" w:lineRule="auto"/>
              <w:rPr>
                <w:color w:val="7030A0"/>
                <w:spacing w:val="-3"/>
                <w:sz w:val="26"/>
                <w:szCs w:val="26"/>
              </w:rPr>
            </w:pPr>
            <w:r w:rsidRPr="00486B87">
              <w:rPr>
                <w:color w:val="7030A0"/>
                <w:spacing w:val="-3"/>
                <w:sz w:val="26"/>
                <w:szCs w:val="26"/>
              </w:rPr>
              <w:t>Xe đạp điện</w:t>
            </w:r>
          </w:p>
        </w:tc>
        <w:tc>
          <w:tcPr>
            <w:tcW w:w="6679" w:type="dxa"/>
          </w:tcPr>
          <w:p w14:paraId="07603E4B" w14:textId="77777777" w:rsidR="00E37107" w:rsidRPr="00CA2A5A" w:rsidRDefault="00E37107" w:rsidP="00E53C6E">
            <w:pPr>
              <w:spacing w:line="276" w:lineRule="auto"/>
              <w:rPr>
                <w:b/>
                <w:color w:val="auto"/>
                <w:sz w:val="26"/>
                <w:szCs w:val="26"/>
              </w:rPr>
            </w:pPr>
          </w:p>
        </w:tc>
      </w:tr>
      <w:tr w:rsidR="00E37107" w:rsidRPr="00CA2A5A" w14:paraId="0182DA24" w14:textId="77777777" w:rsidTr="00E53C6E">
        <w:tc>
          <w:tcPr>
            <w:tcW w:w="2582" w:type="dxa"/>
            <w:shd w:val="clear" w:color="auto" w:fill="F7CAAC" w:themeFill="accent2" w:themeFillTint="66"/>
          </w:tcPr>
          <w:p w14:paraId="1DBFA721" w14:textId="77777777" w:rsidR="00E37107" w:rsidRPr="00486B87" w:rsidRDefault="00E37107" w:rsidP="00E53C6E">
            <w:pPr>
              <w:spacing w:line="276" w:lineRule="auto"/>
              <w:rPr>
                <w:color w:val="7030A0"/>
                <w:spacing w:val="-3"/>
                <w:sz w:val="26"/>
                <w:szCs w:val="26"/>
              </w:rPr>
            </w:pPr>
            <w:r w:rsidRPr="00486B87">
              <w:rPr>
                <w:color w:val="7030A0"/>
                <w:spacing w:val="-3"/>
                <w:sz w:val="26"/>
                <w:szCs w:val="26"/>
              </w:rPr>
              <w:t>Ấm đun nước</w:t>
            </w:r>
          </w:p>
        </w:tc>
        <w:tc>
          <w:tcPr>
            <w:tcW w:w="6679" w:type="dxa"/>
          </w:tcPr>
          <w:p w14:paraId="5C7B4E97" w14:textId="77777777" w:rsidR="00E37107" w:rsidRPr="00CA2A5A" w:rsidRDefault="00E37107" w:rsidP="00E53C6E">
            <w:pPr>
              <w:spacing w:line="276" w:lineRule="auto"/>
              <w:rPr>
                <w:b/>
                <w:color w:val="auto"/>
                <w:sz w:val="26"/>
                <w:szCs w:val="26"/>
              </w:rPr>
            </w:pPr>
          </w:p>
        </w:tc>
      </w:tr>
      <w:tr w:rsidR="00E37107" w:rsidRPr="00CA2A5A" w14:paraId="0B0BE421" w14:textId="77777777" w:rsidTr="00E53C6E">
        <w:tc>
          <w:tcPr>
            <w:tcW w:w="2582" w:type="dxa"/>
            <w:shd w:val="clear" w:color="auto" w:fill="F7CAAC" w:themeFill="accent2" w:themeFillTint="66"/>
          </w:tcPr>
          <w:p w14:paraId="13F73E0B" w14:textId="77777777" w:rsidR="00E37107" w:rsidRPr="00486B87" w:rsidRDefault="00E37107" w:rsidP="00E53C6E">
            <w:pPr>
              <w:spacing w:line="276" w:lineRule="auto"/>
              <w:rPr>
                <w:color w:val="7030A0"/>
                <w:spacing w:val="-3"/>
                <w:sz w:val="26"/>
                <w:szCs w:val="26"/>
              </w:rPr>
            </w:pPr>
            <w:r w:rsidRPr="00486B87">
              <w:rPr>
                <w:color w:val="7030A0"/>
                <w:spacing w:val="-3"/>
                <w:sz w:val="26"/>
                <w:szCs w:val="26"/>
              </w:rPr>
              <w:t>Bóng đèn sợi đốt</w:t>
            </w:r>
          </w:p>
        </w:tc>
        <w:tc>
          <w:tcPr>
            <w:tcW w:w="6679" w:type="dxa"/>
          </w:tcPr>
          <w:p w14:paraId="0F13F0DC" w14:textId="77777777" w:rsidR="00E37107" w:rsidRPr="00CA2A5A" w:rsidRDefault="00E37107" w:rsidP="00E53C6E">
            <w:pPr>
              <w:spacing w:line="276" w:lineRule="auto"/>
              <w:rPr>
                <w:b/>
                <w:color w:val="auto"/>
                <w:sz w:val="26"/>
                <w:szCs w:val="26"/>
              </w:rPr>
            </w:pPr>
          </w:p>
        </w:tc>
      </w:tr>
      <w:tr w:rsidR="00E37107" w:rsidRPr="00CA2A5A" w14:paraId="2E1CB42E" w14:textId="77777777" w:rsidTr="00E53C6E">
        <w:tc>
          <w:tcPr>
            <w:tcW w:w="2582" w:type="dxa"/>
            <w:shd w:val="clear" w:color="auto" w:fill="F7CAAC" w:themeFill="accent2" w:themeFillTint="66"/>
          </w:tcPr>
          <w:p w14:paraId="623B8AA9" w14:textId="77777777" w:rsidR="00E37107" w:rsidRPr="00486B87" w:rsidRDefault="00E37107" w:rsidP="00E53C6E">
            <w:pPr>
              <w:spacing w:line="276" w:lineRule="auto"/>
              <w:rPr>
                <w:color w:val="7030A0"/>
                <w:spacing w:val="-3"/>
                <w:sz w:val="26"/>
                <w:szCs w:val="26"/>
              </w:rPr>
            </w:pPr>
            <w:r w:rsidRPr="00486B87">
              <w:rPr>
                <w:color w:val="7030A0"/>
                <w:spacing w:val="-3"/>
                <w:sz w:val="26"/>
                <w:szCs w:val="26"/>
              </w:rPr>
              <w:t>Bóng đèn led</w:t>
            </w:r>
          </w:p>
        </w:tc>
        <w:tc>
          <w:tcPr>
            <w:tcW w:w="6679" w:type="dxa"/>
          </w:tcPr>
          <w:p w14:paraId="21434E39" w14:textId="77777777" w:rsidR="00E37107" w:rsidRPr="00CA2A5A" w:rsidRDefault="00E37107" w:rsidP="00E53C6E">
            <w:pPr>
              <w:spacing w:line="276" w:lineRule="auto"/>
              <w:rPr>
                <w:b/>
                <w:color w:val="auto"/>
                <w:sz w:val="26"/>
                <w:szCs w:val="26"/>
              </w:rPr>
            </w:pPr>
          </w:p>
        </w:tc>
      </w:tr>
    </w:tbl>
    <w:p w14:paraId="1E390987" w14:textId="77777777" w:rsidR="00E37107" w:rsidRPr="00CA2A5A" w:rsidRDefault="00E37107" w:rsidP="00E37107">
      <w:pPr>
        <w:spacing w:line="276" w:lineRule="auto"/>
        <w:rPr>
          <w:b/>
          <w:color w:val="auto"/>
          <w:sz w:val="26"/>
          <w:szCs w:val="26"/>
        </w:rPr>
      </w:pPr>
    </w:p>
    <w:p w14:paraId="0D2F3818" w14:textId="77777777" w:rsidR="00E37107" w:rsidRPr="00CA2A5A" w:rsidRDefault="00E37107" w:rsidP="00E37107">
      <w:pPr>
        <w:spacing w:line="276" w:lineRule="auto"/>
        <w:jc w:val="both"/>
        <w:rPr>
          <w:b/>
          <w:i/>
          <w:color w:val="auto"/>
          <w:sz w:val="26"/>
          <w:szCs w:val="26"/>
        </w:rPr>
      </w:pPr>
      <w:r w:rsidRPr="00CA2A5A">
        <w:rPr>
          <w:b/>
          <w:i/>
          <w:color w:val="auto"/>
          <w:sz w:val="26"/>
          <w:szCs w:val="26"/>
        </w:rPr>
        <w:t>Lời giải:</w:t>
      </w:r>
    </w:p>
    <w:tbl>
      <w:tblPr>
        <w:tblStyle w:val="TableGrid"/>
        <w:tblW w:w="0" w:type="auto"/>
        <w:tblLook w:val="04A0" w:firstRow="1" w:lastRow="0" w:firstColumn="1" w:lastColumn="0" w:noHBand="0" w:noVBand="1"/>
      </w:tblPr>
      <w:tblGrid>
        <w:gridCol w:w="2582"/>
        <w:gridCol w:w="6679"/>
      </w:tblGrid>
      <w:tr w:rsidR="00E37107" w:rsidRPr="00CA2A5A" w14:paraId="74274190" w14:textId="77777777" w:rsidTr="00E53C6E">
        <w:tc>
          <w:tcPr>
            <w:tcW w:w="2582" w:type="dxa"/>
            <w:shd w:val="clear" w:color="auto" w:fill="F7CAAC" w:themeFill="accent2" w:themeFillTint="66"/>
            <w:vAlign w:val="center"/>
          </w:tcPr>
          <w:p w14:paraId="67879F19" w14:textId="77777777" w:rsidR="00E37107" w:rsidRPr="00CA2A5A" w:rsidRDefault="00E37107" w:rsidP="00E53C6E">
            <w:pPr>
              <w:spacing w:line="276" w:lineRule="auto"/>
              <w:jc w:val="center"/>
              <w:rPr>
                <w:b/>
                <w:bCs/>
                <w:color w:val="auto"/>
                <w:sz w:val="26"/>
                <w:szCs w:val="26"/>
              </w:rPr>
            </w:pPr>
            <w:r w:rsidRPr="00CA2A5A">
              <w:rPr>
                <w:b/>
                <w:bCs/>
                <w:color w:val="auto"/>
                <w:spacing w:val="-3"/>
                <w:sz w:val="26"/>
                <w:szCs w:val="26"/>
              </w:rPr>
              <w:t>Thiết bị dùng điện</w:t>
            </w:r>
          </w:p>
        </w:tc>
        <w:tc>
          <w:tcPr>
            <w:tcW w:w="6679" w:type="dxa"/>
            <w:shd w:val="clear" w:color="auto" w:fill="D9E2F3" w:themeFill="accent5" w:themeFillTint="33"/>
          </w:tcPr>
          <w:p w14:paraId="58EF6CA1" w14:textId="77777777" w:rsidR="00E37107" w:rsidRPr="00CA2A5A" w:rsidRDefault="00E37107" w:rsidP="00E53C6E">
            <w:pPr>
              <w:spacing w:line="276" w:lineRule="auto"/>
              <w:jc w:val="center"/>
              <w:rPr>
                <w:b/>
                <w:bCs/>
                <w:color w:val="auto"/>
                <w:sz w:val="26"/>
                <w:szCs w:val="26"/>
              </w:rPr>
            </w:pPr>
            <w:r w:rsidRPr="00CA2A5A">
              <w:rPr>
                <w:b/>
                <w:bCs/>
                <w:color w:val="auto"/>
                <w:spacing w:val="-3"/>
                <w:sz w:val="26"/>
                <w:szCs w:val="26"/>
              </w:rPr>
              <w:t>Năng lượng điện tiêu thụ ở các dụng cụ đó chuyển hóa thành dạng năng lượng nào là nhiều nhất</w:t>
            </w:r>
          </w:p>
        </w:tc>
      </w:tr>
      <w:tr w:rsidR="00E37107" w:rsidRPr="00CA2A5A" w14:paraId="6355E9A7" w14:textId="77777777" w:rsidTr="00E53C6E">
        <w:tc>
          <w:tcPr>
            <w:tcW w:w="2582" w:type="dxa"/>
            <w:shd w:val="clear" w:color="auto" w:fill="F7CAAC" w:themeFill="accent2" w:themeFillTint="66"/>
          </w:tcPr>
          <w:p w14:paraId="210B32CA" w14:textId="77777777" w:rsidR="00E37107" w:rsidRPr="00486B87" w:rsidRDefault="00E37107" w:rsidP="00E53C6E">
            <w:pPr>
              <w:spacing w:line="276" w:lineRule="auto"/>
              <w:rPr>
                <w:color w:val="7030A0"/>
                <w:spacing w:val="-3"/>
                <w:sz w:val="26"/>
                <w:szCs w:val="26"/>
              </w:rPr>
            </w:pPr>
            <w:r w:rsidRPr="00486B87">
              <w:rPr>
                <w:color w:val="7030A0"/>
                <w:spacing w:val="-3"/>
                <w:sz w:val="26"/>
                <w:szCs w:val="26"/>
              </w:rPr>
              <w:t>Xe đạp điện</w:t>
            </w:r>
          </w:p>
        </w:tc>
        <w:tc>
          <w:tcPr>
            <w:tcW w:w="6679" w:type="dxa"/>
          </w:tcPr>
          <w:p w14:paraId="45A8446D" w14:textId="77777777" w:rsidR="00E37107" w:rsidRPr="00CA2A5A" w:rsidRDefault="00E37107" w:rsidP="00E53C6E">
            <w:pPr>
              <w:spacing w:line="276" w:lineRule="auto"/>
              <w:jc w:val="center"/>
              <w:rPr>
                <w:bCs/>
                <w:color w:val="auto"/>
                <w:sz w:val="26"/>
                <w:szCs w:val="26"/>
              </w:rPr>
            </w:pPr>
            <w:r w:rsidRPr="00CA2A5A">
              <w:rPr>
                <w:bCs/>
                <w:color w:val="auto"/>
                <w:sz w:val="26"/>
                <w:szCs w:val="26"/>
              </w:rPr>
              <w:t>Động năng</w:t>
            </w:r>
          </w:p>
        </w:tc>
      </w:tr>
      <w:tr w:rsidR="00E37107" w:rsidRPr="00CA2A5A" w14:paraId="27982D9E" w14:textId="77777777" w:rsidTr="00E53C6E">
        <w:tc>
          <w:tcPr>
            <w:tcW w:w="2582" w:type="dxa"/>
            <w:shd w:val="clear" w:color="auto" w:fill="F7CAAC" w:themeFill="accent2" w:themeFillTint="66"/>
          </w:tcPr>
          <w:p w14:paraId="71F1A69F" w14:textId="77777777" w:rsidR="00E37107" w:rsidRPr="00486B87" w:rsidRDefault="00E37107" w:rsidP="00E53C6E">
            <w:pPr>
              <w:spacing w:line="276" w:lineRule="auto"/>
              <w:rPr>
                <w:color w:val="7030A0"/>
                <w:spacing w:val="-3"/>
                <w:sz w:val="26"/>
                <w:szCs w:val="26"/>
              </w:rPr>
            </w:pPr>
            <w:r w:rsidRPr="00486B87">
              <w:rPr>
                <w:color w:val="7030A0"/>
                <w:spacing w:val="-3"/>
                <w:sz w:val="26"/>
                <w:szCs w:val="26"/>
              </w:rPr>
              <w:t>Ấm đun nước</w:t>
            </w:r>
          </w:p>
        </w:tc>
        <w:tc>
          <w:tcPr>
            <w:tcW w:w="6679" w:type="dxa"/>
          </w:tcPr>
          <w:p w14:paraId="5E9224BC" w14:textId="77777777" w:rsidR="00E37107" w:rsidRPr="00CA2A5A" w:rsidRDefault="00E37107" w:rsidP="00E53C6E">
            <w:pPr>
              <w:spacing w:line="276" w:lineRule="auto"/>
              <w:jc w:val="center"/>
              <w:rPr>
                <w:bCs/>
                <w:color w:val="auto"/>
                <w:sz w:val="26"/>
                <w:szCs w:val="26"/>
              </w:rPr>
            </w:pPr>
            <w:r w:rsidRPr="00CA2A5A">
              <w:rPr>
                <w:bCs/>
                <w:color w:val="auto"/>
                <w:sz w:val="26"/>
                <w:szCs w:val="26"/>
              </w:rPr>
              <w:t>Nhiệt năng</w:t>
            </w:r>
          </w:p>
        </w:tc>
      </w:tr>
      <w:tr w:rsidR="00E37107" w:rsidRPr="00CA2A5A" w14:paraId="78EB8B00" w14:textId="77777777" w:rsidTr="00E53C6E">
        <w:tc>
          <w:tcPr>
            <w:tcW w:w="2582" w:type="dxa"/>
            <w:shd w:val="clear" w:color="auto" w:fill="F7CAAC" w:themeFill="accent2" w:themeFillTint="66"/>
          </w:tcPr>
          <w:p w14:paraId="141AE0C4" w14:textId="77777777" w:rsidR="00E37107" w:rsidRPr="00486B87" w:rsidRDefault="00E37107" w:rsidP="00E53C6E">
            <w:pPr>
              <w:spacing w:line="276" w:lineRule="auto"/>
              <w:rPr>
                <w:color w:val="7030A0"/>
                <w:spacing w:val="-3"/>
                <w:sz w:val="26"/>
                <w:szCs w:val="26"/>
              </w:rPr>
            </w:pPr>
            <w:r w:rsidRPr="00486B87">
              <w:rPr>
                <w:color w:val="7030A0"/>
                <w:spacing w:val="-3"/>
                <w:sz w:val="26"/>
                <w:szCs w:val="26"/>
              </w:rPr>
              <w:t>Bóng đèn sợi đốt</w:t>
            </w:r>
          </w:p>
        </w:tc>
        <w:tc>
          <w:tcPr>
            <w:tcW w:w="6679" w:type="dxa"/>
          </w:tcPr>
          <w:p w14:paraId="662D74ED" w14:textId="77777777" w:rsidR="00E37107" w:rsidRPr="00CA2A5A" w:rsidRDefault="00E37107" w:rsidP="00E53C6E">
            <w:pPr>
              <w:spacing w:line="276" w:lineRule="auto"/>
              <w:jc w:val="center"/>
              <w:rPr>
                <w:bCs/>
                <w:color w:val="auto"/>
                <w:sz w:val="26"/>
                <w:szCs w:val="26"/>
              </w:rPr>
            </w:pPr>
            <w:r w:rsidRPr="00CA2A5A">
              <w:rPr>
                <w:bCs/>
                <w:color w:val="auto"/>
                <w:sz w:val="26"/>
                <w:szCs w:val="26"/>
              </w:rPr>
              <w:t>Quang năng và nhiệt năng</w:t>
            </w:r>
          </w:p>
        </w:tc>
      </w:tr>
      <w:tr w:rsidR="00E37107" w:rsidRPr="00CA2A5A" w14:paraId="182F0DC5" w14:textId="77777777" w:rsidTr="00E53C6E">
        <w:tc>
          <w:tcPr>
            <w:tcW w:w="2582" w:type="dxa"/>
            <w:shd w:val="clear" w:color="auto" w:fill="F7CAAC" w:themeFill="accent2" w:themeFillTint="66"/>
          </w:tcPr>
          <w:p w14:paraId="7F407635" w14:textId="77777777" w:rsidR="00E37107" w:rsidRPr="00486B87" w:rsidRDefault="00E37107" w:rsidP="00E53C6E">
            <w:pPr>
              <w:spacing w:line="276" w:lineRule="auto"/>
              <w:rPr>
                <w:color w:val="7030A0"/>
                <w:spacing w:val="-3"/>
                <w:sz w:val="26"/>
                <w:szCs w:val="26"/>
              </w:rPr>
            </w:pPr>
            <w:r w:rsidRPr="00486B87">
              <w:rPr>
                <w:color w:val="7030A0"/>
                <w:spacing w:val="-3"/>
                <w:sz w:val="26"/>
                <w:szCs w:val="26"/>
              </w:rPr>
              <w:t>Bóng đèn led</w:t>
            </w:r>
          </w:p>
        </w:tc>
        <w:tc>
          <w:tcPr>
            <w:tcW w:w="6679" w:type="dxa"/>
          </w:tcPr>
          <w:p w14:paraId="6703CF28" w14:textId="77777777" w:rsidR="00E37107" w:rsidRPr="00CA2A5A" w:rsidRDefault="00E37107" w:rsidP="00E53C6E">
            <w:pPr>
              <w:spacing w:line="276" w:lineRule="auto"/>
              <w:jc w:val="center"/>
              <w:rPr>
                <w:bCs/>
                <w:color w:val="auto"/>
                <w:sz w:val="26"/>
                <w:szCs w:val="26"/>
              </w:rPr>
            </w:pPr>
            <w:r w:rsidRPr="00CA2A5A">
              <w:rPr>
                <w:bCs/>
                <w:color w:val="auto"/>
                <w:sz w:val="26"/>
                <w:szCs w:val="26"/>
              </w:rPr>
              <w:t>Quang năng</w:t>
            </w:r>
          </w:p>
        </w:tc>
      </w:tr>
    </w:tbl>
    <w:p w14:paraId="72E441EB" w14:textId="77777777" w:rsidR="009A1E10" w:rsidRPr="009A1E10" w:rsidRDefault="009A1E10" w:rsidP="008B0479">
      <w:pPr>
        <w:spacing w:line="276" w:lineRule="auto"/>
        <w:jc w:val="both"/>
        <w:rPr>
          <w:b/>
          <w:color w:val="C00000"/>
          <w:sz w:val="28"/>
          <w:szCs w:val="28"/>
        </w:rPr>
      </w:pPr>
    </w:p>
    <w:p w14:paraId="3E8A46F6" w14:textId="30FC585B" w:rsidR="00E37107" w:rsidRPr="00CA2A5A" w:rsidRDefault="00E37107" w:rsidP="00E37107">
      <w:pPr>
        <w:pStyle w:val="Style4"/>
        <w:tabs>
          <w:tab w:val="left" w:pos="990"/>
        </w:tabs>
        <w:spacing w:line="276" w:lineRule="auto"/>
        <w:rPr>
          <w:rFonts w:eastAsiaTheme="minorHAnsi"/>
          <w:b w:val="0"/>
          <w:bCs/>
          <w:spacing w:val="-6"/>
          <w:sz w:val="26"/>
          <w:szCs w:val="26"/>
        </w:rPr>
      </w:pPr>
      <w:r w:rsidRPr="00CA2A5A">
        <w:rPr>
          <w:rFonts w:eastAsiaTheme="minorHAnsi"/>
          <w:bCs/>
          <w:spacing w:val="-6"/>
          <w:sz w:val="26"/>
          <w:szCs w:val="26"/>
        </w:rPr>
        <w:t xml:space="preserve">Câu </w:t>
      </w:r>
      <w:r>
        <w:rPr>
          <w:rFonts w:eastAsiaTheme="minorHAnsi"/>
          <w:bCs/>
          <w:spacing w:val="-6"/>
          <w:sz w:val="26"/>
          <w:szCs w:val="26"/>
        </w:rPr>
        <w:t>4</w:t>
      </w:r>
      <w:r w:rsidRPr="00CA2A5A">
        <w:rPr>
          <w:rFonts w:eastAsiaTheme="minorHAnsi"/>
          <w:bCs/>
          <w:spacing w:val="-6"/>
          <w:sz w:val="26"/>
          <w:szCs w:val="26"/>
        </w:rPr>
        <w:t>.</w:t>
      </w:r>
      <w:r w:rsidRPr="00CA2A5A">
        <w:rPr>
          <w:rFonts w:eastAsiaTheme="minorHAnsi"/>
          <w:bCs/>
          <w:spacing w:val="-6"/>
          <w:sz w:val="26"/>
          <w:szCs w:val="26"/>
        </w:rPr>
        <w:tab/>
      </w:r>
      <w:r w:rsidRPr="00CA2A5A">
        <w:rPr>
          <w:rFonts w:eastAsiaTheme="minorHAnsi"/>
          <w:b w:val="0"/>
          <w:bCs/>
          <w:spacing w:val="-6"/>
          <w:sz w:val="26"/>
          <w:szCs w:val="26"/>
        </w:rPr>
        <w:t>Trên một động cơ điện có ghi số liệu kĩ thuật là: “Công suất: 7360 W”. Thông số này cho biết</w:t>
      </w:r>
    </w:p>
    <w:p w14:paraId="59D12282" w14:textId="77777777" w:rsidR="00E37107" w:rsidRPr="00CA2A5A" w:rsidRDefault="00E37107" w:rsidP="00E37107">
      <w:pPr>
        <w:spacing w:line="276" w:lineRule="auto"/>
        <w:jc w:val="center"/>
        <w:rPr>
          <w:b/>
          <w:color w:val="auto"/>
          <w:sz w:val="26"/>
          <w:szCs w:val="26"/>
        </w:rPr>
      </w:pPr>
      <w:r w:rsidRPr="00CA2A5A">
        <w:rPr>
          <w:b/>
          <w:noProof/>
          <w:color w:val="auto"/>
          <w:sz w:val="26"/>
          <w:szCs w:val="26"/>
        </w:rPr>
        <w:drawing>
          <wp:inline distT="0" distB="0" distL="0" distR="0" wp14:anchorId="2C481656" wp14:editId="648DB8AE">
            <wp:extent cx="2197100" cy="1371600"/>
            <wp:effectExtent l="114300" t="114300" r="107950" b="152400"/>
            <wp:docPr id="2031988117" name="Picture 203198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88117" name="Picture 2031988117"/>
                    <pic:cNvPicPr/>
                  </pic:nvPicPr>
                  <pic:blipFill>
                    <a:blip r:embed="rId28"/>
                    <a:stretch>
                      <a:fillRect/>
                    </a:stretch>
                  </pic:blipFill>
                  <pic:spPr>
                    <a:xfrm>
                      <a:off x="0" y="0"/>
                      <a:ext cx="2202425" cy="13749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25B895" w14:textId="77777777" w:rsidR="00E37107" w:rsidRPr="00CA2A5A" w:rsidRDefault="00E37107" w:rsidP="00E37107">
      <w:pPr>
        <w:spacing w:line="276" w:lineRule="auto"/>
        <w:jc w:val="both"/>
        <w:rPr>
          <w:b/>
          <w:i/>
          <w:color w:val="auto"/>
          <w:sz w:val="26"/>
          <w:szCs w:val="26"/>
        </w:rPr>
      </w:pPr>
      <w:r w:rsidRPr="00CA2A5A">
        <w:rPr>
          <w:b/>
          <w:i/>
          <w:color w:val="auto"/>
          <w:sz w:val="26"/>
          <w:szCs w:val="26"/>
        </w:rPr>
        <w:t>Lời giải:</w:t>
      </w:r>
    </w:p>
    <w:p w14:paraId="409B5977" w14:textId="2BF2EA71" w:rsidR="00E37107" w:rsidRDefault="00E37107" w:rsidP="00E37107">
      <w:pPr>
        <w:rPr>
          <w:b/>
          <w:bCs/>
          <w:color w:val="auto"/>
          <w:sz w:val="26"/>
          <w:szCs w:val="26"/>
        </w:rPr>
      </w:pPr>
      <w:r w:rsidRPr="00CA2A5A">
        <w:rPr>
          <w:bCs/>
          <w:color w:val="auto"/>
          <w:sz w:val="26"/>
          <w:szCs w:val="26"/>
        </w:rPr>
        <w:t>Động cơ điện này thực hiện công tối đa 7360 Jun trong 1 giây</w:t>
      </w:r>
      <w:r>
        <w:rPr>
          <w:bCs/>
          <w:sz w:val="26"/>
          <w:szCs w:val="26"/>
        </w:rPr>
        <w:t xml:space="preserve"> </w:t>
      </w:r>
      <w:r>
        <w:rPr>
          <w:bCs/>
          <w:sz w:val="26"/>
          <w:szCs w:val="26"/>
        </w:rPr>
        <w:br w:type="page"/>
      </w:r>
    </w:p>
    <w:p w14:paraId="461A9AF1" w14:textId="5BD663AA" w:rsidR="00E37107" w:rsidRPr="00CA2A5A" w:rsidRDefault="00E37107" w:rsidP="00E37107">
      <w:pPr>
        <w:pStyle w:val="Style4"/>
        <w:tabs>
          <w:tab w:val="left" w:pos="990"/>
        </w:tabs>
        <w:spacing w:line="276" w:lineRule="auto"/>
        <w:rPr>
          <w:b w:val="0"/>
          <w:bCs/>
          <w:sz w:val="26"/>
          <w:szCs w:val="26"/>
        </w:rPr>
      </w:pPr>
      <w:r w:rsidRPr="00CA2A5A">
        <w:rPr>
          <w:bCs/>
          <w:sz w:val="26"/>
          <w:szCs w:val="26"/>
        </w:rPr>
        <w:lastRenderedPageBreak/>
        <w:t>Câu 5.</w:t>
      </w:r>
      <w:r w:rsidRPr="00CA2A5A">
        <w:rPr>
          <w:bCs/>
          <w:sz w:val="26"/>
          <w:szCs w:val="26"/>
        </w:rPr>
        <w:tab/>
      </w:r>
      <w:r w:rsidRPr="00CA2A5A">
        <w:rPr>
          <w:b w:val="0"/>
          <w:bCs/>
          <w:noProof/>
          <w:sz w:val="26"/>
          <w:szCs w:val="26"/>
        </w:rPr>
        <w:drawing>
          <wp:anchor distT="0" distB="0" distL="114300" distR="114300" simplePos="0" relativeHeight="251902976" behindDoc="0" locked="0" layoutInCell="1" allowOverlap="1" wp14:anchorId="714E9747" wp14:editId="6F0E7DB8">
            <wp:simplePos x="0" y="0"/>
            <wp:positionH relativeFrom="column">
              <wp:posOffset>1955165</wp:posOffset>
            </wp:positionH>
            <wp:positionV relativeFrom="paragraph">
              <wp:posOffset>903605</wp:posOffset>
            </wp:positionV>
            <wp:extent cx="1930400" cy="1193800"/>
            <wp:effectExtent l="152400" t="171450" r="165100" b="177800"/>
            <wp:wrapTopAndBottom/>
            <wp:docPr id="913254435" name="Picture 91325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54435" name="Picture 913254435"/>
                    <pic:cNvPicPr/>
                  </pic:nvPicPr>
                  <pic:blipFill>
                    <a:blip r:embed="rId29">
                      <a:extLst>
                        <a:ext uri="{28A0092B-C50C-407E-A947-70E740481C1C}">
                          <a14:useLocalDpi xmlns:a14="http://schemas.microsoft.com/office/drawing/2010/main" val="0"/>
                        </a:ext>
                      </a:extLst>
                    </a:blip>
                    <a:stretch>
                      <a:fillRect/>
                    </a:stretch>
                  </pic:blipFill>
                  <pic:spPr>
                    <a:xfrm>
                      <a:off x="0" y="0"/>
                      <a:ext cx="1930400" cy="11938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CA2A5A">
        <w:rPr>
          <w:b w:val="0"/>
          <w:bCs/>
          <w:sz w:val="26"/>
          <w:szCs w:val="26"/>
          <w:lang w:val="pt-BR"/>
        </w:rPr>
        <w:t>Cho mạch điện kín như Hình bên. Biết nguồn điện đang nạp hiệu điện thế U, dòng điện chạy trong mạch là I. Chứng minh rằng :</w:t>
      </w:r>
    </w:p>
    <w:p w14:paraId="05B6E5DF" w14:textId="77777777" w:rsidR="00E37107" w:rsidRPr="00CA2A5A" w:rsidRDefault="00E37107" w:rsidP="00E37107">
      <w:pPr>
        <w:tabs>
          <w:tab w:val="left" w:pos="360"/>
        </w:tabs>
        <w:spacing w:line="276" w:lineRule="auto"/>
        <w:jc w:val="center"/>
        <w:rPr>
          <w:b/>
          <w:color w:val="auto"/>
          <w:sz w:val="26"/>
          <w:szCs w:val="26"/>
        </w:rPr>
      </w:pPr>
      <m:oMath>
        <m:r>
          <w:rPr>
            <w:rFonts w:ascii="Cambria Math" w:hAnsi="Cambria Math"/>
            <w:color w:val="auto"/>
            <w:sz w:val="26"/>
            <w:szCs w:val="26"/>
          </w:rPr>
          <m:t>A=∆W=E.I.∆t+r.</m:t>
        </m:r>
        <m:sSup>
          <m:sSupPr>
            <m:ctrlPr>
              <w:rPr>
                <w:rFonts w:ascii="Cambria Math" w:hAnsi="Cambria Math"/>
                <w:i/>
                <w:color w:val="auto"/>
                <w:sz w:val="26"/>
                <w:szCs w:val="26"/>
              </w:rPr>
            </m:ctrlPr>
          </m:sSupPr>
          <m:e>
            <m:r>
              <w:rPr>
                <w:rFonts w:ascii="Cambria Math" w:hAnsi="Cambria Math"/>
                <w:color w:val="auto"/>
                <w:sz w:val="26"/>
                <w:szCs w:val="26"/>
              </w:rPr>
              <m:t>I</m:t>
            </m:r>
          </m:e>
          <m:sup>
            <m:r>
              <w:rPr>
                <w:rFonts w:ascii="Cambria Math" w:hAnsi="Cambria Math"/>
                <w:color w:val="auto"/>
                <w:sz w:val="26"/>
                <w:szCs w:val="26"/>
              </w:rPr>
              <m:t>2</m:t>
            </m:r>
          </m:sup>
        </m:sSup>
        <m:r>
          <w:rPr>
            <w:rFonts w:ascii="Cambria Math" w:hAnsi="Cambria Math"/>
            <w:color w:val="auto"/>
            <w:sz w:val="26"/>
            <w:szCs w:val="26"/>
          </w:rPr>
          <m:t>.t</m:t>
        </m:r>
      </m:oMath>
      <w:r w:rsidRPr="00CA2A5A">
        <w:rPr>
          <w:color w:val="auto"/>
          <w:sz w:val="26"/>
          <w:szCs w:val="26"/>
        </w:rPr>
        <w:t xml:space="preserve"> </w:t>
      </w:r>
    </w:p>
    <w:p w14:paraId="549D5914" w14:textId="77777777" w:rsidR="00E37107" w:rsidRPr="00CA2A5A" w:rsidRDefault="00E37107" w:rsidP="00E37107">
      <w:pPr>
        <w:spacing w:line="276" w:lineRule="auto"/>
        <w:jc w:val="both"/>
        <w:rPr>
          <w:b/>
          <w:i/>
          <w:color w:val="auto"/>
          <w:sz w:val="26"/>
          <w:szCs w:val="26"/>
        </w:rPr>
      </w:pPr>
      <w:r w:rsidRPr="00CA2A5A">
        <w:rPr>
          <w:b/>
          <w:i/>
          <w:color w:val="auto"/>
          <w:sz w:val="26"/>
          <w:szCs w:val="26"/>
        </w:rPr>
        <w:t>Lời giải:</w:t>
      </w:r>
    </w:p>
    <w:p w14:paraId="336F2F88" w14:textId="77777777" w:rsidR="00E37107" w:rsidRPr="00CA2A5A" w:rsidRDefault="00E37107" w:rsidP="00E37107">
      <w:pPr>
        <w:tabs>
          <w:tab w:val="left" w:pos="360"/>
        </w:tabs>
        <w:spacing w:line="276" w:lineRule="auto"/>
        <w:jc w:val="both"/>
        <w:rPr>
          <w:color w:val="auto"/>
          <w:sz w:val="26"/>
          <w:szCs w:val="26"/>
          <w:lang w:val="pt-BR"/>
        </w:rPr>
      </w:pPr>
      <w:r w:rsidRPr="00CA2A5A">
        <w:rPr>
          <w:color w:val="auto"/>
          <w:sz w:val="26"/>
          <w:szCs w:val="26"/>
          <w:lang w:val="pt-BR"/>
        </w:rPr>
        <w:t xml:space="preserve">+ Trong khoảng thời gian </w:t>
      </w:r>
      <m:oMath>
        <m:r>
          <w:rPr>
            <w:rFonts w:ascii="Cambria Math" w:hAnsi="Cambria Math"/>
            <w:color w:val="auto"/>
            <w:sz w:val="26"/>
            <w:szCs w:val="26"/>
            <w:lang w:val="pt-BR"/>
          </w:rPr>
          <m:t>∆</m:t>
        </m:r>
      </m:oMath>
      <w:r w:rsidRPr="00CA2A5A">
        <w:rPr>
          <w:color w:val="auto"/>
          <w:sz w:val="26"/>
          <w:szCs w:val="26"/>
          <w:lang w:val="pt-BR"/>
        </w:rPr>
        <w:t xml:space="preserve">t có một lượng điện tích </w:t>
      </w:r>
      <m:oMath>
        <m:r>
          <w:rPr>
            <w:rFonts w:ascii="Cambria Math" w:hAnsi="Cambria Math"/>
            <w:color w:val="auto"/>
            <w:sz w:val="26"/>
            <w:szCs w:val="26"/>
            <w:lang w:val="pt-BR"/>
          </w:rPr>
          <m:t>∆</m:t>
        </m:r>
      </m:oMath>
      <w:r w:rsidRPr="00CA2A5A">
        <w:rPr>
          <w:color w:val="auto"/>
          <w:sz w:val="26"/>
          <w:szCs w:val="26"/>
          <w:lang w:val="pt-BR"/>
        </w:rPr>
        <w:t xml:space="preserve">q &gt;0 đi từ cực dương sang cực âmcủa nguồn </w:t>
      </w:r>
      <m:oMath>
        <m:r>
          <w:rPr>
            <w:rFonts w:ascii="Cambria Math" w:hAnsi="Cambria Math"/>
            <w:color w:val="auto"/>
            <w:sz w:val="26"/>
            <w:szCs w:val="26"/>
            <w:lang w:val="pt-BR"/>
          </w:rPr>
          <m:t>→</m:t>
        </m:r>
      </m:oMath>
      <w:r w:rsidRPr="00CA2A5A">
        <w:rPr>
          <w:color w:val="auto"/>
          <w:sz w:val="26"/>
          <w:szCs w:val="26"/>
          <w:lang w:val="pt-BR"/>
        </w:rPr>
        <w:t xml:space="preserve"> thế năng tĩnh điện của lượng điện tích giảm một lượng là </w:t>
      </w:r>
    </w:p>
    <w:p w14:paraId="4B7F3106" w14:textId="77777777" w:rsidR="00E37107" w:rsidRPr="00CA2A5A" w:rsidRDefault="00E37107" w:rsidP="00E37107">
      <w:pPr>
        <w:tabs>
          <w:tab w:val="left" w:pos="360"/>
        </w:tabs>
        <w:spacing w:line="276" w:lineRule="auto"/>
        <w:jc w:val="center"/>
        <w:rPr>
          <w:color w:val="auto"/>
          <w:sz w:val="26"/>
          <w:szCs w:val="26"/>
        </w:rPr>
      </w:pPr>
      <m:oMathPara>
        <m:oMathParaPr>
          <m:jc m:val="center"/>
        </m:oMathParaPr>
        <m:oMath>
          <m:r>
            <w:rPr>
              <w:rFonts w:ascii="Cambria Math" w:hAnsi="Cambria Math"/>
              <w:color w:val="auto"/>
              <w:sz w:val="26"/>
              <w:szCs w:val="26"/>
            </w:rPr>
            <m:t>∆W=∆q.U=U.I.∆t</m:t>
          </m:r>
        </m:oMath>
      </m:oMathPara>
    </w:p>
    <w:p w14:paraId="69888AFE" w14:textId="77777777" w:rsidR="00E37107" w:rsidRPr="00CA2A5A" w:rsidRDefault="00E37107" w:rsidP="00E37107">
      <w:pPr>
        <w:tabs>
          <w:tab w:val="left" w:pos="360"/>
        </w:tabs>
        <w:spacing w:line="276" w:lineRule="auto"/>
        <w:rPr>
          <w:color w:val="auto"/>
          <w:sz w:val="26"/>
          <w:szCs w:val="26"/>
        </w:rPr>
      </w:pPr>
      <w:r w:rsidRPr="00CA2A5A">
        <w:rPr>
          <w:color w:val="auto"/>
          <w:sz w:val="26"/>
          <w:szCs w:val="26"/>
        </w:rPr>
        <w:t xml:space="preserve">Trong đó: </w:t>
      </w:r>
      <m:oMath>
        <m:r>
          <w:rPr>
            <w:rFonts w:ascii="Cambria Math" w:hAnsi="Cambria Math"/>
            <w:color w:val="auto"/>
            <w:sz w:val="26"/>
            <w:szCs w:val="26"/>
          </w:rPr>
          <m:t>U=E+I.r</m:t>
        </m:r>
      </m:oMath>
      <w:r w:rsidRPr="00CA2A5A">
        <w:rPr>
          <w:color w:val="auto"/>
          <w:sz w:val="26"/>
          <w:szCs w:val="26"/>
        </w:rPr>
        <w:t>. Nên</w:t>
      </w:r>
    </w:p>
    <w:p w14:paraId="36492DFB" w14:textId="77777777" w:rsidR="00E37107" w:rsidRPr="00CA2A5A" w:rsidRDefault="00E37107" w:rsidP="00E37107">
      <w:pPr>
        <w:tabs>
          <w:tab w:val="left" w:pos="360"/>
        </w:tabs>
        <w:spacing w:line="276" w:lineRule="auto"/>
        <w:jc w:val="center"/>
        <w:rPr>
          <w:color w:val="auto"/>
          <w:sz w:val="26"/>
          <w:szCs w:val="26"/>
        </w:rPr>
      </w:pPr>
      <m:oMath>
        <m:r>
          <w:rPr>
            <w:rFonts w:ascii="Cambria Math" w:hAnsi="Cambria Math"/>
            <w:color w:val="auto"/>
            <w:sz w:val="26"/>
            <w:szCs w:val="26"/>
          </w:rPr>
          <m:t>A=∆W=E.I.∆t+r.</m:t>
        </m:r>
        <m:sSup>
          <m:sSupPr>
            <m:ctrlPr>
              <w:rPr>
                <w:rFonts w:ascii="Cambria Math" w:hAnsi="Cambria Math"/>
                <w:i/>
                <w:color w:val="auto"/>
                <w:sz w:val="26"/>
                <w:szCs w:val="26"/>
              </w:rPr>
            </m:ctrlPr>
          </m:sSupPr>
          <m:e>
            <m:r>
              <w:rPr>
                <w:rFonts w:ascii="Cambria Math" w:hAnsi="Cambria Math"/>
                <w:color w:val="auto"/>
                <w:sz w:val="26"/>
                <w:szCs w:val="26"/>
              </w:rPr>
              <m:t>I</m:t>
            </m:r>
          </m:e>
          <m:sup>
            <m:r>
              <w:rPr>
                <w:rFonts w:ascii="Cambria Math" w:hAnsi="Cambria Math"/>
                <w:color w:val="auto"/>
                <w:sz w:val="26"/>
                <w:szCs w:val="26"/>
              </w:rPr>
              <m:t>2</m:t>
            </m:r>
          </m:sup>
        </m:sSup>
        <m:r>
          <w:rPr>
            <w:rFonts w:ascii="Cambria Math" w:hAnsi="Cambria Math"/>
            <w:color w:val="auto"/>
            <w:sz w:val="26"/>
            <w:szCs w:val="26"/>
          </w:rPr>
          <m:t>.t</m:t>
        </m:r>
      </m:oMath>
      <w:r w:rsidRPr="00CA2A5A">
        <w:rPr>
          <w:color w:val="auto"/>
          <w:sz w:val="26"/>
          <w:szCs w:val="26"/>
        </w:rPr>
        <w:t xml:space="preserve">   (đpcm)</w:t>
      </w:r>
    </w:p>
    <w:p w14:paraId="3075CBC1" w14:textId="4ABA4AF9" w:rsidR="00E37107" w:rsidRPr="00CA2A5A" w:rsidRDefault="00E37107" w:rsidP="00E37107">
      <w:pPr>
        <w:pStyle w:val="Style4"/>
        <w:tabs>
          <w:tab w:val="left" w:pos="990"/>
        </w:tabs>
        <w:spacing w:line="276" w:lineRule="auto"/>
        <w:rPr>
          <w:b w:val="0"/>
          <w:bCs/>
          <w:sz w:val="26"/>
          <w:szCs w:val="26"/>
        </w:rPr>
      </w:pPr>
      <w:r w:rsidRPr="00CA2A5A">
        <w:rPr>
          <w:bCs/>
          <w:sz w:val="26"/>
          <w:szCs w:val="26"/>
        </w:rPr>
        <w:t>Câu 6.</w:t>
      </w:r>
      <w:r w:rsidRPr="00CA2A5A">
        <w:rPr>
          <w:bCs/>
          <w:sz w:val="26"/>
          <w:szCs w:val="26"/>
        </w:rPr>
        <w:tab/>
      </w:r>
      <w:r w:rsidRPr="00CA2A5A">
        <w:rPr>
          <w:sz w:val="26"/>
          <w:szCs w:val="26"/>
        </w:rPr>
        <w:t xml:space="preserve">(SBT-CD) </w:t>
      </w:r>
      <w:r w:rsidRPr="00CA2A5A">
        <w:rPr>
          <w:b w:val="0"/>
          <w:bCs/>
          <w:sz w:val="26"/>
          <w:szCs w:val="26"/>
        </w:rPr>
        <w:t>Một acquy được dùng để cấp điện cho bóng đèn pin và đèn đang sáng. Nêu sự chuyển hoá năng lượng xảy ra trong</w:t>
      </w:r>
    </w:p>
    <w:p w14:paraId="32166F39" w14:textId="77777777" w:rsidR="00E37107" w:rsidRPr="00CA2A5A" w:rsidRDefault="00E37107" w:rsidP="00E37107">
      <w:pPr>
        <w:spacing w:line="276" w:lineRule="auto"/>
        <w:ind w:left="43" w:right="43"/>
        <w:jc w:val="both"/>
        <w:rPr>
          <w:color w:val="auto"/>
          <w:sz w:val="26"/>
          <w:szCs w:val="26"/>
        </w:rPr>
      </w:pPr>
      <w:r w:rsidRPr="00CA2A5A">
        <w:rPr>
          <w:color w:val="auto"/>
          <w:sz w:val="26"/>
          <w:szCs w:val="26"/>
        </w:rPr>
        <w:t>a) acquy.</w:t>
      </w:r>
    </w:p>
    <w:p w14:paraId="21B5BBD2" w14:textId="77777777" w:rsidR="00E37107" w:rsidRPr="00CA2A5A" w:rsidRDefault="00E37107" w:rsidP="00E37107">
      <w:pPr>
        <w:spacing w:line="276" w:lineRule="auto"/>
        <w:ind w:left="43" w:right="43"/>
        <w:jc w:val="both"/>
        <w:rPr>
          <w:color w:val="auto"/>
          <w:sz w:val="26"/>
          <w:szCs w:val="26"/>
        </w:rPr>
      </w:pPr>
      <w:r w:rsidRPr="00CA2A5A">
        <w:rPr>
          <w:color w:val="auto"/>
          <w:sz w:val="26"/>
          <w:szCs w:val="26"/>
        </w:rPr>
        <w:t>b) bóng đèn.</w:t>
      </w:r>
    </w:p>
    <w:p w14:paraId="53F32029" w14:textId="77777777" w:rsidR="00E37107" w:rsidRPr="00CA2A5A" w:rsidRDefault="00E37107" w:rsidP="00E37107">
      <w:pPr>
        <w:spacing w:line="276" w:lineRule="auto"/>
        <w:ind w:left="43" w:right="43"/>
        <w:jc w:val="both"/>
        <w:rPr>
          <w:i/>
          <w:iCs/>
          <w:color w:val="auto"/>
          <w:sz w:val="26"/>
          <w:szCs w:val="26"/>
        </w:rPr>
      </w:pPr>
      <w:r w:rsidRPr="00CA2A5A">
        <w:rPr>
          <w:b/>
          <w:bCs/>
          <w:i/>
          <w:iCs/>
          <w:color w:val="auto"/>
          <w:sz w:val="26"/>
          <w:szCs w:val="26"/>
        </w:rPr>
        <w:t>Lời giải:</w:t>
      </w:r>
    </w:p>
    <w:p w14:paraId="31259991" w14:textId="77777777" w:rsidR="00E37107" w:rsidRPr="00CA2A5A" w:rsidRDefault="00E37107" w:rsidP="00E37107">
      <w:pPr>
        <w:spacing w:line="276" w:lineRule="auto"/>
        <w:ind w:left="43" w:right="43"/>
        <w:jc w:val="both"/>
        <w:rPr>
          <w:color w:val="auto"/>
          <w:sz w:val="26"/>
          <w:szCs w:val="26"/>
        </w:rPr>
      </w:pPr>
      <w:r w:rsidRPr="00CA2A5A">
        <w:rPr>
          <w:color w:val="auto"/>
          <w:sz w:val="26"/>
          <w:szCs w:val="26"/>
        </w:rPr>
        <w:t>a) Năng lượng hoá học chuyển thành năng lượng điện</w:t>
      </w:r>
    </w:p>
    <w:p w14:paraId="0A810CE5" w14:textId="77777777" w:rsidR="00E37107" w:rsidRPr="00CA2A5A" w:rsidRDefault="00E37107" w:rsidP="00E37107">
      <w:pPr>
        <w:spacing w:line="276" w:lineRule="auto"/>
        <w:ind w:left="43" w:right="43"/>
        <w:jc w:val="both"/>
        <w:rPr>
          <w:color w:val="auto"/>
          <w:sz w:val="26"/>
          <w:szCs w:val="26"/>
        </w:rPr>
      </w:pPr>
      <w:r w:rsidRPr="00CA2A5A">
        <w:rPr>
          <w:color w:val="auto"/>
          <w:sz w:val="26"/>
          <w:szCs w:val="26"/>
        </w:rPr>
        <w:t>b) Năng lượng điện chuyển thành năng lượng nhiệt và năng lượng ánh sáng.</w:t>
      </w:r>
    </w:p>
    <w:p w14:paraId="6F761F36" w14:textId="57B32574" w:rsidR="00E37107" w:rsidRPr="00CA2A5A" w:rsidRDefault="00E37107" w:rsidP="00E37107">
      <w:pPr>
        <w:pStyle w:val="Style4"/>
        <w:tabs>
          <w:tab w:val="left" w:pos="1080"/>
        </w:tabs>
        <w:spacing w:line="276" w:lineRule="auto"/>
        <w:rPr>
          <w:b w:val="0"/>
          <w:bCs/>
          <w:sz w:val="26"/>
          <w:szCs w:val="26"/>
        </w:rPr>
      </w:pPr>
      <w:r w:rsidRPr="00CA2A5A">
        <w:rPr>
          <w:bCs/>
          <w:sz w:val="26"/>
          <w:szCs w:val="26"/>
        </w:rPr>
        <w:t xml:space="preserve">Câu </w:t>
      </w:r>
      <w:r>
        <w:rPr>
          <w:bCs/>
          <w:sz w:val="26"/>
          <w:szCs w:val="26"/>
        </w:rPr>
        <w:t>7</w:t>
      </w:r>
      <w:r w:rsidRPr="00CA2A5A">
        <w:rPr>
          <w:bCs/>
          <w:sz w:val="26"/>
          <w:szCs w:val="26"/>
        </w:rPr>
        <w:t>.</w:t>
      </w:r>
      <w:r w:rsidRPr="00CA2A5A">
        <w:rPr>
          <w:bCs/>
          <w:sz w:val="26"/>
          <w:szCs w:val="26"/>
        </w:rPr>
        <w:tab/>
      </w:r>
      <w:r w:rsidRPr="00CA2A5A">
        <w:rPr>
          <w:b w:val="0"/>
          <w:bCs/>
          <w:sz w:val="26"/>
          <w:szCs w:val="26"/>
        </w:rPr>
        <w:t>Thế nào là năng lượng điện tiêu thụ của đoạn mạch?</w:t>
      </w:r>
    </w:p>
    <w:p w14:paraId="2198464B" w14:textId="77777777" w:rsidR="00E37107" w:rsidRPr="00CA2A5A" w:rsidRDefault="00E37107" w:rsidP="00E37107">
      <w:pPr>
        <w:spacing w:line="276" w:lineRule="auto"/>
        <w:jc w:val="both"/>
        <w:rPr>
          <w:b/>
          <w:i/>
          <w:color w:val="auto"/>
          <w:sz w:val="26"/>
          <w:szCs w:val="26"/>
        </w:rPr>
      </w:pPr>
      <w:r w:rsidRPr="00CA2A5A">
        <w:rPr>
          <w:b/>
          <w:i/>
          <w:color w:val="auto"/>
          <w:sz w:val="26"/>
          <w:szCs w:val="26"/>
        </w:rPr>
        <w:t>Lời giải:</w:t>
      </w:r>
    </w:p>
    <w:p w14:paraId="69CD5F78" w14:textId="77777777" w:rsidR="00E37107" w:rsidRPr="00CA2A5A" w:rsidRDefault="00E37107" w:rsidP="00E37107">
      <w:pPr>
        <w:spacing w:line="276" w:lineRule="auto"/>
        <w:rPr>
          <w:color w:val="auto"/>
          <w:sz w:val="26"/>
          <w:szCs w:val="26"/>
        </w:rPr>
      </w:pPr>
      <w:r w:rsidRPr="00CA2A5A">
        <w:rPr>
          <w:color w:val="auto"/>
          <w:sz w:val="26"/>
          <w:szCs w:val="26"/>
        </w:rPr>
        <w:t>Năng lượng điện tiêu thụ của đoạn mạch là số đo năng lượng điện mà đoạn mạch nhận được từ nguồn điện, được đo bằng công của lực điện thực hiện khi di chuyển các điện tích.</w:t>
      </w:r>
    </w:p>
    <w:p w14:paraId="06D46F97" w14:textId="2F32F974" w:rsidR="00E37107" w:rsidRPr="00CA2A5A" w:rsidRDefault="00E37107" w:rsidP="00E37107">
      <w:pPr>
        <w:pStyle w:val="Style4"/>
        <w:tabs>
          <w:tab w:val="left" w:pos="1080"/>
        </w:tabs>
        <w:spacing w:line="276" w:lineRule="auto"/>
        <w:rPr>
          <w:b w:val="0"/>
          <w:bCs/>
          <w:spacing w:val="-3"/>
          <w:sz w:val="26"/>
          <w:szCs w:val="26"/>
        </w:rPr>
      </w:pPr>
      <w:r w:rsidRPr="00CA2A5A">
        <w:rPr>
          <w:bCs/>
          <w:spacing w:val="-3"/>
          <w:sz w:val="26"/>
          <w:szCs w:val="26"/>
        </w:rPr>
        <w:t xml:space="preserve">Câu </w:t>
      </w:r>
      <w:r>
        <w:rPr>
          <w:bCs/>
          <w:spacing w:val="-3"/>
          <w:sz w:val="26"/>
          <w:szCs w:val="26"/>
        </w:rPr>
        <w:t>8</w:t>
      </w:r>
      <w:r w:rsidRPr="00CA2A5A">
        <w:rPr>
          <w:bCs/>
          <w:spacing w:val="-3"/>
          <w:sz w:val="26"/>
          <w:szCs w:val="26"/>
        </w:rPr>
        <w:t>.</w:t>
      </w:r>
      <w:r w:rsidRPr="00CA2A5A">
        <w:rPr>
          <w:bCs/>
          <w:spacing w:val="-3"/>
          <w:sz w:val="26"/>
          <w:szCs w:val="26"/>
        </w:rPr>
        <w:tab/>
      </w:r>
      <w:r w:rsidRPr="00CA2A5A">
        <w:rPr>
          <w:b w:val="0"/>
          <w:bCs/>
          <w:spacing w:val="-3"/>
          <w:sz w:val="26"/>
          <w:szCs w:val="26"/>
        </w:rPr>
        <w:t>Hãy chứng minh rằng, nếu đoạn mạch chỉ có R (đoạn mạch thuẩn điện trở) thì nhiệt lượng đoạn mạch tỏa ra khi có dòng điện chạy qua được tính bằng công thức:</w:t>
      </w:r>
    </w:p>
    <w:p w14:paraId="1EC9A409" w14:textId="77777777" w:rsidR="00E37107" w:rsidRPr="00CA2A5A" w:rsidRDefault="00E37107" w:rsidP="00E37107">
      <w:pPr>
        <w:spacing w:line="276" w:lineRule="auto"/>
        <w:jc w:val="center"/>
        <w:rPr>
          <w:bCs/>
          <w:color w:val="auto"/>
          <w:sz w:val="26"/>
          <w:szCs w:val="26"/>
        </w:rPr>
      </w:pPr>
      <m:oMathPara>
        <m:oMath>
          <m:r>
            <w:rPr>
              <w:rFonts w:ascii="Cambria Math" w:hAnsi="Cambria Math"/>
              <w:color w:val="auto"/>
              <w:sz w:val="26"/>
              <w:szCs w:val="26"/>
            </w:rPr>
            <m:t>Q=</m:t>
          </m:r>
          <m:sSup>
            <m:sSupPr>
              <m:ctrlPr>
                <w:rPr>
                  <w:rFonts w:ascii="Cambria Math" w:hAnsi="Cambria Math"/>
                  <w:bCs/>
                  <w:i/>
                  <w:color w:val="auto"/>
                  <w:sz w:val="26"/>
                  <w:szCs w:val="26"/>
                </w:rPr>
              </m:ctrlPr>
            </m:sSupPr>
            <m:e>
              <m:r>
                <w:rPr>
                  <w:rFonts w:ascii="Cambria Math" w:hAnsi="Cambria Math"/>
                  <w:color w:val="auto"/>
                  <w:sz w:val="26"/>
                  <w:szCs w:val="26"/>
                </w:rPr>
                <m:t>I</m:t>
              </m:r>
            </m:e>
            <m:sup>
              <m:r>
                <w:rPr>
                  <w:rFonts w:ascii="Cambria Math" w:hAnsi="Cambria Math"/>
                  <w:color w:val="auto"/>
                  <w:sz w:val="26"/>
                  <w:szCs w:val="26"/>
                </w:rPr>
                <m:t>2</m:t>
              </m:r>
            </m:sup>
          </m:sSup>
          <m:r>
            <w:rPr>
              <w:rFonts w:ascii="Cambria Math" w:hAnsi="Cambria Math"/>
              <w:color w:val="auto"/>
              <w:sz w:val="26"/>
              <w:szCs w:val="26"/>
            </w:rPr>
            <m:t>Rt=</m:t>
          </m:r>
          <m:f>
            <m:fPr>
              <m:ctrlPr>
                <w:rPr>
                  <w:rFonts w:ascii="Cambria Math" w:hAnsi="Cambria Math"/>
                  <w:bCs/>
                  <w:i/>
                  <w:color w:val="auto"/>
                  <w:sz w:val="26"/>
                  <w:szCs w:val="26"/>
                </w:rPr>
              </m:ctrlPr>
            </m:fPr>
            <m:num>
              <m:sSup>
                <m:sSupPr>
                  <m:ctrlPr>
                    <w:rPr>
                      <w:rFonts w:ascii="Cambria Math" w:hAnsi="Cambria Math"/>
                      <w:bCs/>
                      <w:i/>
                      <w:color w:val="auto"/>
                      <w:sz w:val="26"/>
                      <w:szCs w:val="26"/>
                    </w:rPr>
                  </m:ctrlPr>
                </m:sSupPr>
                <m:e>
                  <m:r>
                    <w:rPr>
                      <w:rFonts w:ascii="Cambria Math" w:hAnsi="Cambria Math"/>
                      <w:color w:val="auto"/>
                      <w:sz w:val="26"/>
                      <w:szCs w:val="26"/>
                    </w:rPr>
                    <m:t>U</m:t>
                  </m:r>
                </m:e>
                <m:sup>
                  <m:r>
                    <w:rPr>
                      <w:rFonts w:ascii="Cambria Math" w:hAnsi="Cambria Math"/>
                      <w:color w:val="auto"/>
                      <w:sz w:val="26"/>
                      <w:szCs w:val="26"/>
                    </w:rPr>
                    <m:t>2</m:t>
                  </m:r>
                </m:sup>
              </m:sSup>
            </m:num>
            <m:den>
              <m:r>
                <w:rPr>
                  <w:rFonts w:ascii="Cambria Math" w:hAnsi="Cambria Math"/>
                  <w:color w:val="auto"/>
                  <w:sz w:val="26"/>
                  <w:szCs w:val="26"/>
                </w:rPr>
                <m:t>R</m:t>
              </m:r>
            </m:den>
          </m:f>
          <m:r>
            <w:rPr>
              <w:rFonts w:ascii="Cambria Math" w:hAnsi="Cambria Math"/>
              <w:color w:val="auto"/>
              <w:sz w:val="26"/>
              <w:szCs w:val="26"/>
            </w:rPr>
            <m:t>t</m:t>
          </m:r>
        </m:oMath>
      </m:oMathPara>
    </w:p>
    <w:p w14:paraId="38A6BF3E" w14:textId="77777777" w:rsidR="00E37107" w:rsidRPr="00CA2A5A" w:rsidRDefault="00E37107" w:rsidP="00E37107">
      <w:pPr>
        <w:spacing w:line="276" w:lineRule="auto"/>
        <w:jc w:val="both"/>
        <w:rPr>
          <w:b/>
          <w:i/>
          <w:color w:val="auto"/>
          <w:sz w:val="26"/>
          <w:szCs w:val="26"/>
        </w:rPr>
      </w:pPr>
      <w:r w:rsidRPr="00CA2A5A">
        <w:rPr>
          <w:b/>
          <w:i/>
          <w:color w:val="auto"/>
          <w:sz w:val="26"/>
          <w:szCs w:val="26"/>
        </w:rPr>
        <w:t>Lời giải:</w:t>
      </w:r>
    </w:p>
    <w:p w14:paraId="70037C6C" w14:textId="77777777" w:rsidR="00E37107" w:rsidRPr="00CA2A5A" w:rsidRDefault="00E37107" w:rsidP="00E37107">
      <w:pPr>
        <w:spacing w:line="276" w:lineRule="auto"/>
        <w:jc w:val="both"/>
        <w:rPr>
          <w:iCs/>
          <w:color w:val="auto"/>
          <w:sz w:val="26"/>
          <w:szCs w:val="26"/>
        </w:rPr>
      </w:pPr>
      <w:r w:rsidRPr="00CA2A5A">
        <w:rPr>
          <w:iCs/>
          <w:color w:val="auto"/>
          <w:sz w:val="26"/>
          <w:szCs w:val="26"/>
        </w:rPr>
        <w:t>Nếu mạch chỉ có điện trở R, toàn bộ năng lượng điện đã chuyển hoá thành nhiệt năng nên ta có công thức:</w:t>
      </w:r>
    </w:p>
    <w:p w14:paraId="50C91F56" w14:textId="77777777" w:rsidR="00E37107" w:rsidRPr="00CA2A5A" w:rsidRDefault="00E37107" w:rsidP="00E37107">
      <w:pPr>
        <w:spacing w:line="276" w:lineRule="auto"/>
        <w:jc w:val="center"/>
        <w:rPr>
          <w:color w:val="auto"/>
          <w:sz w:val="26"/>
          <w:szCs w:val="26"/>
        </w:rPr>
      </w:pPr>
      <m:oMathPara>
        <m:oMath>
          <m:r>
            <w:rPr>
              <w:rFonts w:ascii="Cambria Math" w:hAnsi="Cambria Math"/>
              <w:color w:val="auto"/>
              <w:sz w:val="26"/>
              <w:szCs w:val="26"/>
            </w:rPr>
            <m:t>Q=A=UIt=</m:t>
          </m:r>
          <m:sSup>
            <m:sSupPr>
              <m:ctrlPr>
                <w:rPr>
                  <w:rFonts w:ascii="Cambria Math" w:hAnsi="Cambria Math"/>
                  <w:i/>
                  <w:color w:val="auto"/>
                  <w:sz w:val="26"/>
                  <w:szCs w:val="26"/>
                </w:rPr>
              </m:ctrlPr>
            </m:sSupPr>
            <m:e>
              <m:r>
                <w:rPr>
                  <w:rFonts w:ascii="Cambria Math" w:hAnsi="Cambria Math"/>
                  <w:color w:val="auto"/>
                  <w:sz w:val="26"/>
                  <w:szCs w:val="26"/>
                </w:rPr>
                <m:t>I</m:t>
              </m:r>
            </m:e>
            <m:sup>
              <m:r>
                <w:rPr>
                  <w:rFonts w:ascii="Cambria Math" w:hAnsi="Cambria Math"/>
                  <w:color w:val="auto"/>
                  <w:sz w:val="26"/>
                  <w:szCs w:val="26"/>
                </w:rPr>
                <m:t>2</m:t>
              </m:r>
            </m:sup>
          </m:sSup>
          <m:r>
            <w:rPr>
              <w:rFonts w:ascii="Cambria Math" w:hAnsi="Cambria Math"/>
              <w:color w:val="auto"/>
              <w:sz w:val="26"/>
              <w:szCs w:val="26"/>
            </w:rPr>
            <m:t>Rt=</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U</m:t>
                  </m:r>
                </m:e>
                <m:sup>
                  <m:r>
                    <w:rPr>
                      <w:rFonts w:ascii="Cambria Math" w:hAnsi="Cambria Math"/>
                      <w:color w:val="auto"/>
                      <w:sz w:val="26"/>
                      <w:szCs w:val="26"/>
                    </w:rPr>
                    <m:t>2</m:t>
                  </m:r>
                </m:sup>
              </m:sSup>
            </m:num>
            <m:den>
              <m:r>
                <w:rPr>
                  <w:rFonts w:ascii="Cambria Math" w:hAnsi="Cambria Math"/>
                  <w:color w:val="auto"/>
                  <w:sz w:val="26"/>
                  <w:szCs w:val="26"/>
                </w:rPr>
                <m:t>R</m:t>
              </m:r>
            </m:den>
          </m:f>
          <m:r>
            <w:rPr>
              <w:rFonts w:ascii="Cambria Math" w:hAnsi="Cambria Math"/>
              <w:color w:val="auto"/>
              <w:sz w:val="26"/>
              <w:szCs w:val="26"/>
            </w:rPr>
            <m:t>t</m:t>
          </m:r>
        </m:oMath>
      </m:oMathPara>
    </w:p>
    <w:p w14:paraId="4EC419DB" w14:textId="698561F5" w:rsidR="00E37107" w:rsidRPr="00CA2A5A" w:rsidRDefault="00E37107" w:rsidP="00E37107">
      <w:pPr>
        <w:pStyle w:val="Style4"/>
        <w:tabs>
          <w:tab w:val="left" w:pos="1080"/>
        </w:tabs>
        <w:spacing w:line="276" w:lineRule="auto"/>
        <w:rPr>
          <w:b w:val="0"/>
          <w:bCs/>
          <w:sz w:val="26"/>
          <w:szCs w:val="26"/>
        </w:rPr>
      </w:pPr>
      <w:r w:rsidRPr="00CA2A5A">
        <w:rPr>
          <w:bCs/>
          <w:sz w:val="26"/>
          <w:szCs w:val="26"/>
        </w:rPr>
        <w:t xml:space="preserve">Câu </w:t>
      </w:r>
      <w:r>
        <w:rPr>
          <w:bCs/>
          <w:sz w:val="26"/>
          <w:szCs w:val="26"/>
        </w:rPr>
        <w:t>9</w:t>
      </w:r>
      <w:r w:rsidRPr="00CA2A5A">
        <w:rPr>
          <w:bCs/>
          <w:sz w:val="26"/>
          <w:szCs w:val="26"/>
        </w:rPr>
        <w:t>.</w:t>
      </w:r>
      <w:r w:rsidRPr="00CA2A5A">
        <w:rPr>
          <w:bCs/>
          <w:sz w:val="26"/>
          <w:szCs w:val="26"/>
        </w:rPr>
        <w:tab/>
      </w:r>
      <w:r w:rsidRPr="00CA2A5A">
        <w:rPr>
          <w:b w:val="0"/>
          <w:bCs/>
          <w:spacing w:val="-3"/>
          <w:sz w:val="26"/>
          <w:szCs w:val="26"/>
        </w:rPr>
        <w:t>Vì</w:t>
      </w:r>
      <w:r w:rsidRPr="00CA2A5A">
        <w:rPr>
          <w:b w:val="0"/>
          <w:bCs/>
          <w:sz w:val="26"/>
          <w:szCs w:val="26"/>
        </w:rPr>
        <w:t xml:space="preserve"> sao ngoài đơn vị Jun, năng lượng điện tiêu thụ còn có đơn vị là kW.h? Hãy cho biết 1 kW.h bằng bao nhiêu kílôJun (kJ)?</w:t>
      </w:r>
    </w:p>
    <w:p w14:paraId="5420CAD0" w14:textId="77777777" w:rsidR="00E37107" w:rsidRPr="00CA2A5A" w:rsidRDefault="00E37107" w:rsidP="00E37107">
      <w:pPr>
        <w:spacing w:line="276" w:lineRule="auto"/>
        <w:jc w:val="both"/>
        <w:rPr>
          <w:b/>
          <w:i/>
          <w:color w:val="auto"/>
          <w:sz w:val="26"/>
          <w:szCs w:val="26"/>
        </w:rPr>
      </w:pPr>
      <w:r w:rsidRPr="00CA2A5A">
        <w:rPr>
          <w:b/>
          <w:i/>
          <w:color w:val="auto"/>
          <w:sz w:val="26"/>
          <w:szCs w:val="26"/>
        </w:rPr>
        <w:t>Lời giải:</w:t>
      </w:r>
    </w:p>
    <w:p w14:paraId="091168C1" w14:textId="77777777" w:rsidR="00E37107" w:rsidRPr="00CA2A5A" w:rsidRDefault="00E37107" w:rsidP="00E37107">
      <w:pPr>
        <w:spacing w:line="276" w:lineRule="auto"/>
        <w:jc w:val="both"/>
        <w:rPr>
          <w:iCs/>
          <w:color w:val="auto"/>
          <w:sz w:val="26"/>
          <w:szCs w:val="26"/>
        </w:rPr>
      </w:pPr>
      <w:r w:rsidRPr="00CA2A5A">
        <w:rPr>
          <w:iCs/>
          <w:color w:val="auto"/>
          <w:sz w:val="26"/>
          <w:szCs w:val="26"/>
        </w:rPr>
        <w:t>Để đo năng lượng điện tiêu thụ người ta dùng công tơ điện số chỉ trên công cơ điện là kW.h. Vì vậy, ngoài đơn vị Jun (J) năng lượng điện tiêu thụ còn dùng đơn vị kW.h. Ta có:</w:t>
      </w:r>
    </w:p>
    <w:p w14:paraId="7BEC69C2" w14:textId="77777777" w:rsidR="00E37107" w:rsidRPr="00CA2A5A" w:rsidRDefault="00E37107" w:rsidP="00E37107">
      <w:pPr>
        <w:spacing w:line="276" w:lineRule="auto"/>
        <w:jc w:val="both"/>
        <w:rPr>
          <w:b/>
          <w:color w:val="auto"/>
          <w:sz w:val="26"/>
          <w:szCs w:val="26"/>
        </w:rPr>
      </w:pPr>
      <w:r w:rsidRPr="00CA2A5A">
        <w:rPr>
          <w:bCs/>
          <w:color w:val="auto"/>
          <w:sz w:val="26"/>
          <w:szCs w:val="26"/>
        </w:rPr>
        <w:t>1 kW.h = 3,6.10</w:t>
      </w:r>
      <w:r w:rsidRPr="00CA2A5A">
        <w:rPr>
          <w:bCs/>
          <w:color w:val="auto"/>
          <w:sz w:val="26"/>
          <w:szCs w:val="26"/>
          <w:vertAlign w:val="superscript"/>
        </w:rPr>
        <w:t>3</w:t>
      </w:r>
      <w:r w:rsidRPr="00CA2A5A">
        <w:rPr>
          <w:bCs/>
          <w:color w:val="auto"/>
          <w:sz w:val="26"/>
          <w:szCs w:val="26"/>
        </w:rPr>
        <w:t xml:space="preserve"> kJ.</w:t>
      </w:r>
    </w:p>
    <w:p w14:paraId="13D87008" w14:textId="198D1433" w:rsidR="00E37107" w:rsidRPr="00CA2A5A" w:rsidRDefault="00E37107" w:rsidP="00E37107">
      <w:pPr>
        <w:rPr>
          <w:b/>
          <w:bCs/>
          <w:color w:val="auto"/>
          <w:sz w:val="26"/>
          <w:szCs w:val="26"/>
        </w:rPr>
      </w:pPr>
      <w:r>
        <w:rPr>
          <w:b/>
          <w:bCs/>
          <w:color w:val="auto"/>
          <w:sz w:val="26"/>
          <w:szCs w:val="26"/>
        </w:rPr>
        <w:t xml:space="preserve"> </w:t>
      </w:r>
      <w:r>
        <w:rPr>
          <w:b/>
          <w:bCs/>
          <w:color w:val="auto"/>
          <w:sz w:val="26"/>
          <w:szCs w:val="26"/>
        </w:rPr>
        <w:br w:type="page"/>
      </w:r>
    </w:p>
    <w:p w14:paraId="3DDF99C3" w14:textId="77777777" w:rsidR="00E37107" w:rsidRDefault="00E37107" w:rsidP="0095268E">
      <w:pPr>
        <w:pStyle w:val="Style4"/>
        <w:tabs>
          <w:tab w:val="left" w:pos="1080"/>
        </w:tabs>
        <w:spacing w:line="276" w:lineRule="auto"/>
        <w:rPr>
          <w:bCs/>
          <w:sz w:val="26"/>
          <w:szCs w:val="26"/>
        </w:rPr>
      </w:pPr>
    </w:p>
    <w:p w14:paraId="5A193DBF" w14:textId="32FD97C3" w:rsidR="00046151" w:rsidRPr="00CA2A5A" w:rsidRDefault="0095268E" w:rsidP="0095268E">
      <w:pPr>
        <w:pStyle w:val="Style4"/>
        <w:tabs>
          <w:tab w:val="left" w:pos="1080"/>
        </w:tabs>
        <w:spacing w:line="276" w:lineRule="auto"/>
        <w:rPr>
          <w:b w:val="0"/>
          <w:bCs/>
          <w:sz w:val="26"/>
          <w:szCs w:val="26"/>
        </w:rPr>
      </w:pPr>
      <w:r w:rsidRPr="00CA2A5A">
        <w:rPr>
          <w:bCs/>
          <w:sz w:val="26"/>
          <w:szCs w:val="26"/>
        </w:rPr>
        <w:t xml:space="preserve">Câu </w:t>
      </w:r>
      <w:r w:rsidR="00E37107">
        <w:rPr>
          <w:bCs/>
          <w:sz w:val="26"/>
          <w:szCs w:val="26"/>
        </w:rPr>
        <w:t>10</w:t>
      </w:r>
      <w:r w:rsidRPr="00CA2A5A">
        <w:rPr>
          <w:bCs/>
          <w:sz w:val="26"/>
          <w:szCs w:val="26"/>
        </w:rPr>
        <w:t>.</w:t>
      </w:r>
      <w:r w:rsidRPr="00CA2A5A">
        <w:rPr>
          <w:bCs/>
          <w:sz w:val="26"/>
          <w:szCs w:val="26"/>
        </w:rPr>
        <w:tab/>
      </w:r>
      <w:r w:rsidR="00046151" w:rsidRPr="00CA2A5A">
        <w:rPr>
          <w:b w:val="0"/>
          <w:bCs/>
          <w:sz w:val="26"/>
          <w:szCs w:val="26"/>
        </w:rPr>
        <w:t>Đặt hiệu điện thế U vào hai đầu của một mạch tiêu thụ điện như hình vẽ</w:t>
      </w:r>
    </w:p>
    <w:p w14:paraId="15629BA3" w14:textId="77777777" w:rsidR="00046151" w:rsidRPr="00CA2A5A" w:rsidRDefault="00046151" w:rsidP="008B0479">
      <w:pPr>
        <w:tabs>
          <w:tab w:val="left" w:pos="360"/>
        </w:tabs>
        <w:spacing w:line="276" w:lineRule="auto"/>
        <w:jc w:val="center"/>
        <w:rPr>
          <w:color w:val="auto"/>
          <w:sz w:val="26"/>
          <w:szCs w:val="26"/>
        </w:rPr>
      </w:pPr>
      <w:r w:rsidRPr="00CA2A5A">
        <w:rPr>
          <w:noProof/>
          <w:color w:val="auto"/>
          <w:sz w:val="26"/>
          <w:szCs w:val="26"/>
        </w:rPr>
        <w:drawing>
          <wp:inline distT="0" distB="0" distL="0" distR="0" wp14:anchorId="351C5809" wp14:editId="42D284AA">
            <wp:extent cx="2296160" cy="1376012"/>
            <wp:effectExtent l="114300" t="114300" r="104140" b="148590"/>
            <wp:docPr id="437821809" name="Picture 43782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21809" name="Picture 437821809"/>
                    <pic:cNvPicPr/>
                  </pic:nvPicPr>
                  <pic:blipFill>
                    <a:blip r:embed="rId30"/>
                    <a:stretch>
                      <a:fillRect/>
                    </a:stretch>
                  </pic:blipFill>
                  <pic:spPr>
                    <a:xfrm>
                      <a:off x="0" y="0"/>
                      <a:ext cx="2345377" cy="14055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2F96820" w14:textId="77777777" w:rsidR="00046151" w:rsidRPr="00CA2A5A" w:rsidRDefault="00046151" w:rsidP="008B0479">
      <w:pPr>
        <w:tabs>
          <w:tab w:val="left" w:pos="360"/>
        </w:tabs>
        <w:spacing w:line="276" w:lineRule="auto"/>
        <w:rPr>
          <w:color w:val="auto"/>
          <w:sz w:val="26"/>
          <w:szCs w:val="26"/>
        </w:rPr>
      </w:pPr>
      <w:r w:rsidRPr="00CA2A5A">
        <w:rPr>
          <w:color w:val="auto"/>
          <w:sz w:val="26"/>
          <w:szCs w:val="26"/>
        </w:rPr>
        <w:t>Giả sử trong thời gian t có lượng điện tích q chạy qua đoạn mạch. Hãy viết biểu thức tính công của lực điện. Gọi tên và đơn vị có trong công thức đó?</w:t>
      </w:r>
    </w:p>
    <w:p w14:paraId="7FA56BDA" w14:textId="77777777" w:rsidR="004A5B88" w:rsidRPr="00CA2A5A" w:rsidRDefault="004A5B88" w:rsidP="00132D4D">
      <w:pPr>
        <w:spacing w:line="276" w:lineRule="auto"/>
        <w:jc w:val="both"/>
        <w:rPr>
          <w:b/>
          <w:i/>
          <w:color w:val="auto"/>
          <w:sz w:val="26"/>
          <w:szCs w:val="26"/>
        </w:rPr>
      </w:pPr>
      <w:r w:rsidRPr="00CA2A5A">
        <w:rPr>
          <w:b/>
          <w:i/>
          <w:color w:val="auto"/>
          <w:sz w:val="26"/>
          <w:szCs w:val="26"/>
        </w:rPr>
        <w:t>Lời giải:</w:t>
      </w:r>
    </w:p>
    <w:p w14:paraId="11EC9911" w14:textId="77777777" w:rsidR="00046151" w:rsidRPr="00CA2A5A" w:rsidRDefault="00046151" w:rsidP="00132D4D">
      <w:pPr>
        <w:spacing w:line="276" w:lineRule="auto"/>
        <w:rPr>
          <w:color w:val="auto"/>
          <w:sz w:val="26"/>
          <w:szCs w:val="26"/>
        </w:rPr>
      </w:pPr>
      <w:r w:rsidRPr="00CA2A5A">
        <w:rPr>
          <w:color w:val="auto"/>
          <w:sz w:val="26"/>
          <w:szCs w:val="26"/>
        </w:rPr>
        <w:t xml:space="preserve">Biểu thức tính công của lực điện </w:t>
      </w:r>
      <m:oMath>
        <m:r>
          <w:rPr>
            <w:rFonts w:ascii="Cambria Math" w:hAnsi="Cambria Math"/>
            <w:color w:val="auto"/>
            <w:sz w:val="26"/>
            <w:szCs w:val="26"/>
          </w:rPr>
          <m:t>A=qU=UIt</m:t>
        </m:r>
      </m:oMath>
    </w:p>
    <w:p w14:paraId="3CB8D69A" w14:textId="77777777" w:rsidR="00046151" w:rsidRPr="00CA2A5A" w:rsidRDefault="00046151" w:rsidP="00132D4D">
      <w:pPr>
        <w:spacing w:line="276" w:lineRule="auto"/>
        <w:jc w:val="both"/>
        <w:rPr>
          <w:color w:val="auto"/>
          <w:sz w:val="26"/>
          <w:szCs w:val="26"/>
        </w:rPr>
      </w:pPr>
      <w:r w:rsidRPr="00CA2A5A">
        <w:rPr>
          <w:color w:val="auto"/>
          <w:sz w:val="26"/>
          <w:szCs w:val="26"/>
        </w:rPr>
        <w:t>Trong đó: A: công của lực điện (J).</w:t>
      </w:r>
    </w:p>
    <w:p w14:paraId="1A0D98FB" w14:textId="77777777" w:rsidR="00046151" w:rsidRPr="00CA2A5A" w:rsidRDefault="00046151" w:rsidP="00132D4D">
      <w:pPr>
        <w:spacing w:line="276" w:lineRule="auto"/>
        <w:jc w:val="both"/>
        <w:rPr>
          <w:color w:val="auto"/>
          <w:sz w:val="26"/>
          <w:szCs w:val="26"/>
        </w:rPr>
      </w:pPr>
      <w:r w:rsidRPr="00CA2A5A">
        <w:rPr>
          <w:color w:val="auto"/>
          <w:sz w:val="26"/>
          <w:szCs w:val="26"/>
        </w:rPr>
        <w:t>U: Hiệu điện thế đặt vào hai đầu của một mạch tiêu thụ điện (V).</w:t>
      </w:r>
    </w:p>
    <w:p w14:paraId="16B29028" w14:textId="77777777" w:rsidR="00046151" w:rsidRPr="00CA2A5A" w:rsidRDefault="00046151" w:rsidP="00132D4D">
      <w:pPr>
        <w:spacing w:line="276" w:lineRule="auto"/>
        <w:jc w:val="both"/>
        <w:rPr>
          <w:color w:val="auto"/>
          <w:sz w:val="26"/>
          <w:szCs w:val="26"/>
        </w:rPr>
      </w:pPr>
      <w:r w:rsidRPr="00CA2A5A">
        <w:rPr>
          <w:color w:val="auto"/>
          <w:sz w:val="26"/>
          <w:szCs w:val="26"/>
        </w:rPr>
        <w:t>I: Cường độ dòng điện chạy trong mạch (A)</w:t>
      </w:r>
    </w:p>
    <w:p w14:paraId="5B510022" w14:textId="77777777" w:rsidR="00046151" w:rsidRPr="00CA2A5A" w:rsidRDefault="00046151" w:rsidP="00132D4D">
      <w:pPr>
        <w:spacing w:line="276" w:lineRule="auto"/>
        <w:rPr>
          <w:bCs/>
          <w:color w:val="auto"/>
          <w:sz w:val="26"/>
          <w:szCs w:val="26"/>
        </w:rPr>
      </w:pPr>
      <w:r w:rsidRPr="00CA2A5A">
        <w:rPr>
          <w:bCs/>
          <w:color w:val="auto"/>
          <w:sz w:val="26"/>
          <w:szCs w:val="26"/>
        </w:rPr>
        <w:t>t: Thời gian dòng điện chạy trong mạch (s).</w:t>
      </w:r>
    </w:p>
    <w:p w14:paraId="2703BC84" w14:textId="511BF0D7" w:rsidR="00046151" w:rsidRPr="00CA2A5A" w:rsidRDefault="0095268E" w:rsidP="00132D4D">
      <w:pPr>
        <w:pStyle w:val="Style4"/>
        <w:tabs>
          <w:tab w:val="left" w:pos="1080"/>
        </w:tabs>
        <w:spacing w:line="276" w:lineRule="auto"/>
        <w:rPr>
          <w:b w:val="0"/>
          <w:bCs/>
          <w:sz w:val="26"/>
          <w:szCs w:val="26"/>
        </w:rPr>
      </w:pPr>
      <w:r w:rsidRPr="00CA2A5A">
        <w:rPr>
          <w:bCs/>
          <w:sz w:val="26"/>
          <w:szCs w:val="26"/>
        </w:rPr>
        <w:t xml:space="preserve">Câu </w:t>
      </w:r>
      <w:r w:rsidR="00E37107">
        <w:rPr>
          <w:bCs/>
          <w:sz w:val="26"/>
          <w:szCs w:val="26"/>
        </w:rPr>
        <w:t>11</w:t>
      </w:r>
      <w:r w:rsidRPr="00CA2A5A">
        <w:rPr>
          <w:bCs/>
          <w:sz w:val="26"/>
          <w:szCs w:val="26"/>
        </w:rPr>
        <w:t>.</w:t>
      </w:r>
      <w:r w:rsidRPr="00CA2A5A">
        <w:rPr>
          <w:bCs/>
          <w:sz w:val="26"/>
          <w:szCs w:val="26"/>
        </w:rPr>
        <w:tab/>
      </w:r>
      <w:r w:rsidR="00046151" w:rsidRPr="00CA2A5A">
        <w:rPr>
          <w:b w:val="0"/>
          <w:bCs/>
          <w:sz w:val="26"/>
          <w:szCs w:val="26"/>
        </w:rPr>
        <w:t>Nêu khái niệm công suất tiêu thụ năng lượng điện?</w:t>
      </w:r>
    </w:p>
    <w:p w14:paraId="21CC5AAB" w14:textId="77777777" w:rsidR="004A5B88" w:rsidRPr="00CA2A5A" w:rsidRDefault="004A5B88" w:rsidP="00132D4D">
      <w:pPr>
        <w:spacing w:line="276" w:lineRule="auto"/>
        <w:jc w:val="both"/>
        <w:rPr>
          <w:b/>
          <w:i/>
          <w:color w:val="auto"/>
          <w:sz w:val="26"/>
          <w:szCs w:val="26"/>
        </w:rPr>
      </w:pPr>
      <w:r w:rsidRPr="00CA2A5A">
        <w:rPr>
          <w:b/>
          <w:i/>
          <w:color w:val="auto"/>
          <w:sz w:val="26"/>
          <w:szCs w:val="26"/>
        </w:rPr>
        <w:t>Lời giải:</w:t>
      </w:r>
    </w:p>
    <w:p w14:paraId="2225797C" w14:textId="12B25A13" w:rsidR="00046151" w:rsidRPr="00CA2A5A" w:rsidRDefault="00046151" w:rsidP="00132D4D">
      <w:pPr>
        <w:spacing w:line="276" w:lineRule="auto"/>
        <w:rPr>
          <w:color w:val="auto"/>
          <w:sz w:val="26"/>
          <w:szCs w:val="26"/>
        </w:rPr>
      </w:pPr>
      <w:r w:rsidRPr="00CA2A5A">
        <w:rPr>
          <w:color w:val="auto"/>
          <w:sz w:val="26"/>
          <w:szCs w:val="26"/>
        </w:rPr>
        <w:t>Công suất tiêu thụ năng lượng điện (công suất điện) của một đoạn mạch là năng lượng điện mà mạch điện tiêu thụ trong một đơn vị thời gian</w:t>
      </w:r>
    </w:p>
    <w:p w14:paraId="5563CF38" w14:textId="0C2F9BD4" w:rsidR="00046151" w:rsidRPr="00CA2A5A" w:rsidRDefault="0095268E" w:rsidP="00132D4D">
      <w:pPr>
        <w:pStyle w:val="Style4"/>
        <w:tabs>
          <w:tab w:val="left" w:pos="1080"/>
        </w:tabs>
        <w:spacing w:line="276" w:lineRule="auto"/>
        <w:rPr>
          <w:b w:val="0"/>
          <w:bCs/>
          <w:sz w:val="26"/>
          <w:szCs w:val="26"/>
        </w:rPr>
      </w:pPr>
      <w:r w:rsidRPr="00CA2A5A">
        <w:rPr>
          <w:bCs/>
          <w:sz w:val="26"/>
          <w:szCs w:val="26"/>
        </w:rPr>
        <w:t>Câu 1</w:t>
      </w:r>
      <w:r w:rsidR="00E37107">
        <w:rPr>
          <w:bCs/>
          <w:sz w:val="26"/>
          <w:szCs w:val="26"/>
        </w:rPr>
        <w:t>2</w:t>
      </w:r>
      <w:r w:rsidRPr="00CA2A5A">
        <w:rPr>
          <w:bCs/>
          <w:sz w:val="26"/>
          <w:szCs w:val="26"/>
        </w:rPr>
        <w:t>.</w:t>
      </w:r>
      <w:r w:rsidRPr="00CA2A5A">
        <w:rPr>
          <w:bCs/>
          <w:sz w:val="26"/>
          <w:szCs w:val="26"/>
        </w:rPr>
        <w:tab/>
      </w:r>
      <w:r w:rsidR="00046151" w:rsidRPr="00CA2A5A">
        <w:rPr>
          <w:b w:val="0"/>
          <w:bCs/>
          <w:sz w:val="26"/>
          <w:szCs w:val="26"/>
        </w:rPr>
        <w:t>Viết biểu thức tính công suất điện gọi tên và đơn vị.</w:t>
      </w:r>
    </w:p>
    <w:p w14:paraId="37BF1316" w14:textId="77777777" w:rsidR="004A5B88" w:rsidRPr="00CA2A5A" w:rsidRDefault="004A5B88" w:rsidP="00132D4D">
      <w:pPr>
        <w:spacing w:line="276" w:lineRule="auto"/>
        <w:jc w:val="both"/>
        <w:rPr>
          <w:b/>
          <w:i/>
          <w:color w:val="auto"/>
          <w:sz w:val="26"/>
          <w:szCs w:val="26"/>
        </w:rPr>
      </w:pPr>
      <w:r w:rsidRPr="00CA2A5A">
        <w:rPr>
          <w:b/>
          <w:i/>
          <w:color w:val="auto"/>
          <w:sz w:val="26"/>
          <w:szCs w:val="26"/>
        </w:rPr>
        <w:t>Lời giải:</w:t>
      </w:r>
    </w:p>
    <w:p w14:paraId="578742AA" w14:textId="77777777" w:rsidR="00046151" w:rsidRPr="00CA2A5A" w:rsidRDefault="00046151" w:rsidP="00132D4D">
      <w:pPr>
        <w:spacing w:line="276" w:lineRule="auto"/>
        <w:rPr>
          <w:color w:val="auto"/>
          <w:sz w:val="26"/>
          <w:szCs w:val="26"/>
        </w:rPr>
      </w:pPr>
      <m:oMathPara>
        <m:oMath>
          <m:r>
            <w:rPr>
              <w:rFonts w:ascii="Cambria Math" w:hAnsi="Cambria Math"/>
              <w:color w:val="auto"/>
              <w:sz w:val="26"/>
              <w:szCs w:val="26"/>
            </w:rPr>
            <m:t>P=UI=</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U</m:t>
                  </m:r>
                </m:e>
                <m:sup>
                  <m:r>
                    <w:rPr>
                      <w:rFonts w:ascii="Cambria Math" w:hAnsi="Cambria Math"/>
                      <w:color w:val="auto"/>
                      <w:sz w:val="26"/>
                      <w:szCs w:val="26"/>
                    </w:rPr>
                    <m:t>2</m:t>
                  </m:r>
                </m:sup>
              </m:sSup>
            </m:num>
            <m:den>
              <m:r>
                <w:rPr>
                  <w:rFonts w:ascii="Cambria Math" w:hAnsi="Cambria Math"/>
                  <w:color w:val="auto"/>
                  <w:sz w:val="26"/>
                  <w:szCs w:val="26"/>
                </w:rPr>
                <m:t>R</m:t>
              </m:r>
            </m:den>
          </m:f>
        </m:oMath>
      </m:oMathPara>
    </w:p>
    <w:p w14:paraId="7B155EAD" w14:textId="77777777" w:rsidR="00046151" w:rsidRPr="00CA2A5A" w:rsidRDefault="00046151" w:rsidP="00132D4D">
      <w:pPr>
        <w:spacing w:line="276" w:lineRule="auto"/>
        <w:jc w:val="both"/>
        <w:rPr>
          <w:b/>
          <w:bCs/>
          <w:color w:val="auto"/>
          <w:sz w:val="26"/>
          <w:szCs w:val="26"/>
        </w:rPr>
      </w:pPr>
      <w:r w:rsidRPr="00CA2A5A">
        <w:rPr>
          <w:b/>
          <w:bCs/>
          <w:color w:val="auto"/>
          <w:sz w:val="26"/>
          <w:szCs w:val="26"/>
        </w:rPr>
        <w:t xml:space="preserve">Trong đó: </w:t>
      </w:r>
    </w:p>
    <w:p w14:paraId="7DDE1AC4" w14:textId="77777777" w:rsidR="00046151" w:rsidRPr="00CA2A5A" w:rsidRDefault="00046151" w:rsidP="00132D4D">
      <w:pPr>
        <w:spacing w:line="276" w:lineRule="auto"/>
        <w:jc w:val="both"/>
        <w:rPr>
          <w:color w:val="auto"/>
          <w:sz w:val="26"/>
          <w:szCs w:val="26"/>
        </w:rPr>
      </w:pPr>
      <w:r w:rsidRPr="00CA2A5A">
        <w:rPr>
          <w:bCs/>
          <w:color w:val="auto"/>
          <w:sz w:val="26"/>
          <w:szCs w:val="26"/>
        </w:rPr>
        <w:t>P:</w:t>
      </w:r>
      <w:r w:rsidRPr="00CA2A5A">
        <w:rPr>
          <w:b/>
          <w:bCs/>
          <w:color w:val="auto"/>
          <w:sz w:val="26"/>
          <w:szCs w:val="26"/>
        </w:rPr>
        <w:t xml:space="preserve"> </w:t>
      </w:r>
      <w:r w:rsidRPr="00CA2A5A">
        <w:rPr>
          <w:color w:val="auto"/>
          <w:sz w:val="26"/>
          <w:szCs w:val="26"/>
        </w:rPr>
        <w:t>Công suất tiêu thụ năng lượng điện (W).</w:t>
      </w:r>
    </w:p>
    <w:p w14:paraId="4CB5BE39" w14:textId="77777777" w:rsidR="00046151" w:rsidRPr="00CA2A5A" w:rsidRDefault="00046151" w:rsidP="00132D4D">
      <w:pPr>
        <w:spacing w:line="276" w:lineRule="auto"/>
        <w:jc w:val="both"/>
        <w:rPr>
          <w:color w:val="auto"/>
          <w:sz w:val="26"/>
          <w:szCs w:val="26"/>
        </w:rPr>
      </w:pPr>
      <w:r w:rsidRPr="00CA2A5A">
        <w:rPr>
          <w:color w:val="auto"/>
          <w:sz w:val="26"/>
          <w:szCs w:val="26"/>
        </w:rPr>
        <w:t>U: Hiệu điện thế đặt vào hai đầu của một mạch tiêu thụ điện (V).</w:t>
      </w:r>
    </w:p>
    <w:p w14:paraId="734F75A2" w14:textId="77777777" w:rsidR="00046151" w:rsidRPr="00CA2A5A" w:rsidRDefault="00046151" w:rsidP="00132D4D">
      <w:pPr>
        <w:spacing w:line="276" w:lineRule="auto"/>
        <w:jc w:val="both"/>
        <w:rPr>
          <w:color w:val="auto"/>
          <w:sz w:val="26"/>
          <w:szCs w:val="26"/>
        </w:rPr>
      </w:pPr>
      <w:r w:rsidRPr="00CA2A5A">
        <w:rPr>
          <w:color w:val="auto"/>
          <w:sz w:val="26"/>
          <w:szCs w:val="26"/>
        </w:rPr>
        <w:t>I: Cường độ dòng điện chạy trong mạch (A)</w:t>
      </w:r>
    </w:p>
    <w:p w14:paraId="4A60BB64" w14:textId="77777777" w:rsidR="00046151" w:rsidRPr="00CA2A5A" w:rsidRDefault="00046151" w:rsidP="00132D4D">
      <w:pPr>
        <w:spacing w:line="276" w:lineRule="auto"/>
        <w:jc w:val="both"/>
        <w:rPr>
          <w:color w:val="auto"/>
          <w:sz w:val="26"/>
          <w:szCs w:val="26"/>
        </w:rPr>
      </w:pPr>
      <w:r w:rsidRPr="00CA2A5A">
        <w:rPr>
          <w:color w:val="auto"/>
          <w:sz w:val="26"/>
          <w:szCs w:val="26"/>
        </w:rPr>
        <w:t>R: Điện trở (Ω).</w:t>
      </w:r>
    </w:p>
    <w:p w14:paraId="71118B2E" w14:textId="705FB903" w:rsidR="00046151" w:rsidRPr="00CA2A5A" w:rsidRDefault="0095268E" w:rsidP="00132D4D">
      <w:pPr>
        <w:pStyle w:val="Style4"/>
        <w:tabs>
          <w:tab w:val="left" w:pos="1080"/>
        </w:tabs>
        <w:spacing w:line="276" w:lineRule="auto"/>
        <w:rPr>
          <w:b w:val="0"/>
          <w:bCs/>
          <w:sz w:val="26"/>
          <w:szCs w:val="26"/>
        </w:rPr>
      </w:pPr>
      <w:r w:rsidRPr="00CA2A5A">
        <w:rPr>
          <w:bCs/>
          <w:sz w:val="26"/>
          <w:szCs w:val="26"/>
        </w:rPr>
        <w:t>Câu 1</w:t>
      </w:r>
      <w:r w:rsidR="00E37107">
        <w:rPr>
          <w:bCs/>
          <w:sz w:val="26"/>
          <w:szCs w:val="26"/>
        </w:rPr>
        <w:t>3</w:t>
      </w:r>
      <w:r w:rsidRPr="00CA2A5A">
        <w:rPr>
          <w:bCs/>
          <w:sz w:val="26"/>
          <w:szCs w:val="26"/>
        </w:rPr>
        <w:t>.</w:t>
      </w:r>
      <w:r w:rsidRPr="00CA2A5A">
        <w:rPr>
          <w:bCs/>
          <w:sz w:val="26"/>
          <w:szCs w:val="26"/>
        </w:rPr>
        <w:tab/>
      </w:r>
      <w:r w:rsidR="00046151" w:rsidRPr="00CA2A5A">
        <w:rPr>
          <w:b w:val="0"/>
          <w:bCs/>
          <w:sz w:val="26"/>
          <w:szCs w:val="26"/>
        </w:rPr>
        <w:t>Hãy chứng minh rằng 1 kW.h = 3,6.10</w:t>
      </w:r>
      <w:r w:rsidR="00046151" w:rsidRPr="00CA2A5A">
        <w:rPr>
          <w:b w:val="0"/>
          <w:bCs/>
          <w:sz w:val="26"/>
          <w:szCs w:val="26"/>
          <w:vertAlign w:val="superscript"/>
        </w:rPr>
        <w:t>3</w:t>
      </w:r>
      <w:r w:rsidR="00046151" w:rsidRPr="00CA2A5A">
        <w:rPr>
          <w:b w:val="0"/>
          <w:bCs/>
          <w:sz w:val="26"/>
          <w:szCs w:val="26"/>
        </w:rPr>
        <w:t xml:space="preserve"> kJ.</w:t>
      </w:r>
    </w:p>
    <w:p w14:paraId="384BF8FA" w14:textId="77777777" w:rsidR="004A5B88" w:rsidRPr="00CA2A5A" w:rsidRDefault="004A5B88" w:rsidP="00132D4D">
      <w:pPr>
        <w:spacing w:line="276" w:lineRule="auto"/>
        <w:jc w:val="both"/>
        <w:rPr>
          <w:b/>
          <w:i/>
          <w:color w:val="auto"/>
          <w:sz w:val="26"/>
          <w:szCs w:val="26"/>
        </w:rPr>
      </w:pPr>
      <w:r w:rsidRPr="00CA2A5A">
        <w:rPr>
          <w:b/>
          <w:i/>
          <w:color w:val="auto"/>
          <w:sz w:val="26"/>
          <w:szCs w:val="26"/>
        </w:rPr>
        <w:t>Lời giải:</w:t>
      </w:r>
    </w:p>
    <w:p w14:paraId="24D67E12" w14:textId="5E4F1B6A" w:rsidR="00046151" w:rsidRPr="00CA2A5A" w:rsidRDefault="00046151" w:rsidP="00132D4D">
      <w:pPr>
        <w:spacing w:line="276" w:lineRule="auto"/>
        <w:jc w:val="both"/>
        <w:rPr>
          <w:bCs/>
          <w:color w:val="auto"/>
          <w:sz w:val="26"/>
          <w:szCs w:val="26"/>
        </w:rPr>
      </w:pPr>
      <w:r w:rsidRPr="00CA2A5A">
        <w:rPr>
          <w:bCs/>
          <w:color w:val="auto"/>
          <w:sz w:val="26"/>
          <w:szCs w:val="26"/>
        </w:rPr>
        <w:t xml:space="preserve">Ta có công thức tính công suất: </w:t>
      </w:r>
      <m:oMath>
        <m:r>
          <w:rPr>
            <w:rFonts w:ascii="Cambria Math" w:hAnsi="Cambria Math"/>
            <w:color w:val="auto"/>
            <w:sz w:val="26"/>
            <w:szCs w:val="26"/>
          </w:rPr>
          <m:t>P=</m:t>
        </m:r>
        <m:f>
          <m:fPr>
            <m:ctrlPr>
              <w:rPr>
                <w:rFonts w:ascii="Cambria Math" w:hAnsi="Cambria Math"/>
                <w:bCs/>
                <w:i/>
                <w:color w:val="auto"/>
                <w:sz w:val="26"/>
                <w:szCs w:val="26"/>
              </w:rPr>
            </m:ctrlPr>
          </m:fPr>
          <m:num>
            <m:r>
              <w:rPr>
                <w:rFonts w:ascii="Cambria Math" w:hAnsi="Cambria Math"/>
                <w:color w:val="auto"/>
                <w:sz w:val="26"/>
                <w:szCs w:val="26"/>
              </w:rPr>
              <m:t>A</m:t>
            </m:r>
          </m:num>
          <m:den>
            <m:r>
              <w:rPr>
                <w:rFonts w:ascii="Cambria Math" w:hAnsi="Cambria Math"/>
                <w:color w:val="auto"/>
                <w:sz w:val="26"/>
                <w:szCs w:val="26"/>
              </w:rPr>
              <m:t>t</m:t>
            </m:r>
          </m:den>
        </m:f>
        <m:r>
          <w:rPr>
            <w:rFonts w:ascii="Cambria Math" w:hAnsi="Cambria Math"/>
            <w:color w:val="auto"/>
            <w:sz w:val="26"/>
            <w:szCs w:val="26"/>
          </w:rPr>
          <m:t>→A=P.t→</m:t>
        </m:r>
      </m:oMath>
    </w:p>
    <w:p w14:paraId="53AF3B60" w14:textId="77777777" w:rsidR="00046151" w:rsidRPr="00CA2A5A" w:rsidRDefault="00046151" w:rsidP="00132D4D">
      <w:pPr>
        <w:spacing w:line="276" w:lineRule="auto"/>
        <w:jc w:val="both"/>
        <w:rPr>
          <w:bCs/>
          <w:color w:val="auto"/>
          <w:sz w:val="26"/>
          <w:szCs w:val="26"/>
        </w:rPr>
      </w:pPr>
      <w:r w:rsidRPr="00CA2A5A">
        <w:rPr>
          <w:bCs/>
          <w:color w:val="auto"/>
          <w:sz w:val="26"/>
          <w:szCs w:val="26"/>
        </w:rPr>
        <w:t>1 kW.h = 1000 (W).3600 (s) = 3 600 000 (J) = 3,6.10</w:t>
      </w:r>
      <w:r w:rsidRPr="00CA2A5A">
        <w:rPr>
          <w:bCs/>
          <w:color w:val="auto"/>
          <w:sz w:val="26"/>
          <w:szCs w:val="26"/>
          <w:vertAlign w:val="superscript"/>
        </w:rPr>
        <w:t>3</w:t>
      </w:r>
      <w:r w:rsidRPr="00CA2A5A">
        <w:rPr>
          <w:bCs/>
          <w:color w:val="auto"/>
          <w:sz w:val="26"/>
          <w:szCs w:val="26"/>
        </w:rPr>
        <w:t xml:space="preserve"> kJ.</w:t>
      </w:r>
    </w:p>
    <w:p w14:paraId="1EDAEDB9" w14:textId="0CD36A60" w:rsidR="00E37107" w:rsidRDefault="00E37107" w:rsidP="00E37107">
      <w:pPr>
        <w:pStyle w:val="Style4"/>
        <w:tabs>
          <w:tab w:val="left" w:pos="1080"/>
        </w:tabs>
        <w:spacing w:line="276" w:lineRule="auto"/>
        <w:rPr>
          <w:b w:val="0"/>
          <w:bCs/>
          <w:sz w:val="26"/>
          <w:szCs w:val="26"/>
        </w:rPr>
      </w:pPr>
      <w:r w:rsidRPr="00CA2A5A">
        <w:rPr>
          <w:bCs/>
          <w:sz w:val="26"/>
          <w:szCs w:val="26"/>
        </w:rPr>
        <w:t xml:space="preserve">Câu </w:t>
      </w:r>
      <w:r>
        <w:rPr>
          <w:bCs/>
          <w:sz w:val="26"/>
          <w:szCs w:val="26"/>
        </w:rPr>
        <w:t>14</w:t>
      </w:r>
      <w:r w:rsidRPr="00CA2A5A">
        <w:rPr>
          <w:bCs/>
          <w:sz w:val="26"/>
          <w:szCs w:val="26"/>
        </w:rPr>
        <w:t>.</w:t>
      </w:r>
      <w:r w:rsidRPr="00CA2A5A">
        <w:rPr>
          <w:bCs/>
          <w:sz w:val="26"/>
          <w:szCs w:val="26"/>
        </w:rPr>
        <w:tab/>
      </w:r>
      <w:r w:rsidRPr="00CA2A5A">
        <w:rPr>
          <w:b w:val="0"/>
          <w:bCs/>
          <w:sz w:val="26"/>
          <w:szCs w:val="26"/>
        </w:rPr>
        <w:t>Khi dùng bàn là để làm phẳng quần áo thì năng lượng điện chủ yếu</w:t>
      </w:r>
      <w:r w:rsidRPr="00CA2A5A">
        <w:rPr>
          <w:sz w:val="26"/>
          <w:szCs w:val="26"/>
        </w:rPr>
        <w:t xml:space="preserve"> </w:t>
      </w:r>
      <w:r w:rsidRPr="00CA2A5A">
        <w:rPr>
          <w:b w:val="0"/>
          <w:bCs/>
          <w:sz w:val="26"/>
          <w:szCs w:val="26"/>
        </w:rPr>
        <w:t>chuyển hóa thành</w:t>
      </w:r>
      <w:r w:rsidRPr="00CA2A5A">
        <w:rPr>
          <w:sz w:val="26"/>
          <w:szCs w:val="26"/>
        </w:rPr>
        <w:t xml:space="preserve"> </w:t>
      </w:r>
      <w:r w:rsidRPr="00CA2A5A">
        <w:rPr>
          <w:b w:val="0"/>
          <w:bCs/>
          <w:sz w:val="26"/>
          <w:szCs w:val="26"/>
        </w:rPr>
        <w:t>dạng năng lượng gì?</w:t>
      </w:r>
    </w:p>
    <w:p w14:paraId="4FDE9737" w14:textId="77777777" w:rsidR="00E37107" w:rsidRPr="00CA2A5A" w:rsidRDefault="00E37107" w:rsidP="00E37107">
      <w:pPr>
        <w:pStyle w:val="Style4"/>
        <w:tabs>
          <w:tab w:val="left" w:pos="1080"/>
        </w:tabs>
        <w:spacing w:line="276" w:lineRule="auto"/>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63488A">
        <w:rPr>
          <w:noProof/>
          <w:sz w:val="26"/>
          <w:szCs w:val="26"/>
        </w:rPr>
        <w:drawing>
          <wp:inline distT="0" distB="0" distL="0" distR="0" wp14:anchorId="612DB7EA" wp14:editId="31F56420">
            <wp:extent cx="1956021" cy="1291103"/>
            <wp:effectExtent l="0" t="0" r="6350" b="4445"/>
            <wp:docPr id="1365563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63258" name=""/>
                    <pic:cNvPicPr/>
                  </pic:nvPicPr>
                  <pic:blipFill>
                    <a:blip r:embed="rId31"/>
                    <a:stretch>
                      <a:fillRect/>
                    </a:stretch>
                  </pic:blipFill>
                  <pic:spPr>
                    <a:xfrm>
                      <a:off x="0" y="0"/>
                      <a:ext cx="1970195" cy="1300459"/>
                    </a:xfrm>
                    <a:prstGeom prst="rect">
                      <a:avLst/>
                    </a:prstGeom>
                  </pic:spPr>
                </pic:pic>
              </a:graphicData>
            </a:graphic>
          </wp:inline>
        </w:drawing>
      </w:r>
    </w:p>
    <w:p w14:paraId="295BFDFC" w14:textId="77777777" w:rsidR="00E37107" w:rsidRPr="00CA2A5A" w:rsidRDefault="00E37107" w:rsidP="00E37107">
      <w:pPr>
        <w:spacing w:line="276" w:lineRule="auto"/>
        <w:jc w:val="both"/>
        <w:rPr>
          <w:b/>
          <w:i/>
          <w:color w:val="auto"/>
          <w:sz w:val="26"/>
          <w:szCs w:val="26"/>
        </w:rPr>
      </w:pPr>
      <w:r w:rsidRPr="00CA2A5A">
        <w:rPr>
          <w:b/>
          <w:i/>
          <w:color w:val="auto"/>
          <w:sz w:val="26"/>
          <w:szCs w:val="26"/>
        </w:rPr>
        <w:t>Lời giải:</w:t>
      </w:r>
    </w:p>
    <w:p w14:paraId="52DCB977" w14:textId="25A4980E" w:rsidR="00046151" w:rsidRPr="00E37107" w:rsidRDefault="00E37107" w:rsidP="00132D4D">
      <w:pPr>
        <w:spacing w:line="276" w:lineRule="auto"/>
        <w:jc w:val="both"/>
        <w:rPr>
          <w:b/>
          <w:color w:val="auto"/>
          <w:sz w:val="26"/>
          <w:szCs w:val="26"/>
        </w:rPr>
      </w:pPr>
      <w:r w:rsidRPr="00CA2A5A">
        <w:rPr>
          <w:bCs/>
          <w:color w:val="auto"/>
          <w:sz w:val="26"/>
          <w:szCs w:val="26"/>
        </w:rPr>
        <w:t>Điện năng thành nhiệt năng</w:t>
      </w:r>
      <w:r>
        <w:rPr>
          <w:b/>
          <w:bCs/>
          <w:color w:val="auto"/>
          <w:sz w:val="26"/>
          <w:szCs w:val="26"/>
        </w:rPr>
        <w:t xml:space="preserve"> </w:t>
      </w:r>
    </w:p>
    <w:p w14:paraId="2863FE80" w14:textId="1C96F5FA" w:rsidR="00046151" w:rsidRPr="00CA2A5A" w:rsidRDefault="0095268E" w:rsidP="00132D4D">
      <w:pPr>
        <w:pStyle w:val="Style4"/>
        <w:tabs>
          <w:tab w:val="left" w:pos="990"/>
        </w:tabs>
        <w:spacing w:line="276" w:lineRule="auto"/>
        <w:rPr>
          <w:b w:val="0"/>
          <w:bCs/>
          <w:sz w:val="26"/>
          <w:szCs w:val="26"/>
        </w:rPr>
      </w:pPr>
      <w:r w:rsidRPr="00CA2A5A">
        <w:rPr>
          <w:bCs/>
          <w:sz w:val="26"/>
          <w:szCs w:val="26"/>
        </w:rPr>
        <w:lastRenderedPageBreak/>
        <w:t>Câu 1</w:t>
      </w:r>
      <w:r w:rsidR="00E37107">
        <w:rPr>
          <w:bCs/>
          <w:sz w:val="26"/>
          <w:szCs w:val="26"/>
        </w:rPr>
        <w:t>5</w:t>
      </w:r>
      <w:r w:rsidRPr="00CA2A5A">
        <w:rPr>
          <w:bCs/>
          <w:sz w:val="26"/>
          <w:szCs w:val="26"/>
        </w:rPr>
        <w:t>.</w:t>
      </w:r>
      <w:r w:rsidRPr="00CA2A5A">
        <w:rPr>
          <w:bCs/>
          <w:sz w:val="26"/>
          <w:szCs w:val="26"/>
        </w:rPr>
        <w:tab/>
      </w:r>
      <w:r w:rsidR="00046151" w:rsidRPr="00CA2A5A">
        <w:rPr>
          <w:rFonts w:eastAsiaTheme="minorHAnsi"/>
          <w:b w:val="0"/>
          <w:bCs/>
          <w:noProof/>
          <w:spacing w:val="-6"/>
          <w:sz w:val="26"/>
          <w:szCs w:val="26"/>
        </w:rPr>
        <w:drawing>
          <wp:anchor distT="0" distB="0" distL="114300" distR="114300" simplePos="0" relativeHeight="251756544" behindDoc="0" locked="0" layoutInCell="1" allowOverlap="1" wp14:anchorId="7FA992CC" wp14:editId="084E7010">
            <wp:simplePos x="0" y="0"/>
            <wp:positionH relativeFrom="column">
              <wp:posOffset>1866265</wp:posOffset>
            </wp:positionH>
            <wp:positionV relativeFrom="paragraph">
              <wp:posOffset>768985</wp:posOffset>
            </wp:positionV>
            <wp:extent cx="2171700" cy="1279525"/>
            <wp:effectExtent l="133350" t="114300" r="133350" b="168275"/>
            <wp:wrapTopAndBottom/>
            <wp:docPr id="1768033919" name="Picture 176803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33919" name="Picture 1768033919"/>
                    <pic:cNvPicPr/>
                  </pic:nvPicPr>
                  <pic:blipFill>
                    <a:blip r:embed="rId32">
                      <a:extLst>
                        <a:ext uri="{28A0092B-C50C-407E-A947-70E740481C1C}">
                          <a14:useLocalDpi xmlns:a14="http://schemas.microsoft.com/office/drawing/2010/main" val="0"/>
                        </a:ext>
                      </a:extLst>
                    </a:blip>
                    <a:stretch>
                      <a:fillRect/>
                    </a:stretch>
                  </pic:blipFill>
                  <pic:spPr>
                    <a:xfrm>
                      <a:off x="0" y="0"/>
                      <a:ext cx="2171700" cy="1279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046151" w:rsidRPr="00CA2A5A">
        <w:rPr>
          <w:rFonts w:eastAsiaTheme="minorHAnsi"/>
          <w:b w:val="0"/>
          <w:bCs/>
          <w:spacing w:val="-6"/>
          <w:sz w:val="26"/>
          <w:szCs w:val="26"/>
        </w:rPr>
        <w:t>Trên hóa đơn GTGT (tiền điện) ở đầu bài học, tiền điện được tích lũy tiến (càng dung nhiều thì đơn giá của 1kW.h điện càng tăng). Theo em, cách tính này nhằm những mục đích gì? Tại sao?</w:t>
      </w:r>
    </w:p>
    <w:p w14:paraId="440B4416" w14:textId="77777777" w:rsidR="004A5B88" w:rsidRPr="00CA2A5A" w:rsidRDefault="004A5B88" w:rsidP="00132D4D">
      <w:pPr>
        <w:spacing w:line="276" w:lineRule="auto"/>
        <w:jc w:val="both"/>
        <w:rPr>
          <w:b/>
          <w:i/>
          <w:color w:val="auto"/>
          <w:sz w:val="26"/>
          <w:szCs w:val="26"/>
        </w:rPr>
      </w:pPr>
      <w:r w:rsidRPr="00CA2A5A">
        <w:rPr>
          <w:b/>
          <w:i/>
          <w:color w:val="auto"/>
          <w:sz w:val="26"/>
          <w:szCs w:val="26"/>
        </w:rPr>
        <w:t>Lời giải:</w:t>
      </w:r>
    </w:p>
    <w:p w14:paraId="66C6AC7E" w14:textId="77777777" w:rsidR="00046151" w:rsidRPr="00CA2A5A" w:rsidRDefault="00046151" w:rsidP="00132D4D">
      <w:pPr>
        <w:spacing w:line="276" w:lineRule="auto"/>
        <w:jc w:val="both"/>
        <w:rPr>
          <w:bCs/>
          <w:color w:val="auto"/>
          <w:sz w:val="26"/>
          <w:szCs w:val="26"/>
        </w:rPr>
      </w:pPr>
      <w:r w:rsidRPr="00CA2A5A">
        <w:rPr>
          <w:bCs/>
          <w:color w:val="auto"/>
          <w:sz w:val="26"/>
          <w:szCs w:val="26"/>
        </w:rPr>
        <w:t>- Cách tính này nhằm mục đích chính là khuyến khích người dân sử dụng điện năng tiết kiệm và hiệu quả.</w:t>
      </w:r>
    </w:p>
    <w:p w14:paraId="3C8E8F7C" w14:textId="6ED45415" w:rsidR="00046151" w:rsidRPr="00CA2A5A" w:rsidRDefault="00046151" w:rsidP="00132D4D">
      <w:pPr>
        <w:spacing w:line="276" w:lineRule="auto"/>
        <w:jc w:val="both"/>
        <w:rPr>
          <w:b/>
          <w:color w:val="auto"/>
          <w:sz w:val="26"/>
          <w:szCs w:val="26"/>
        </w:rPr>
      </w:pPr>
      <w:r w:rsidRPr="00CA2A5A">
        <w:rPr>
          <w:bCs/>
          <w:color w:val="auto"/>
          <w:sz w:val="26"/>
          <w:szCs w:val="26"/>
        </w:rPr>
        <w:t>- Nguyên nhân do nguồn tài nguyên ngày càng cạn kiệt, nguồn năng lượng tái tạo chưa được khai thác tối đa, nguồn năng lượng không tái tạo cạn dần, dẫn đến ngành sản xuất điện ngày càng phải khan hiếm nguồn nguyên liệu đầu vào. Do đó người ta sẽ tăng giá điện để con người sử dụng điện một cách hợp lí, tiết kiệm hơn.</w:t>
      </w:r>
    </w:p>
    <w:p w14:paraId="051D32E8" w14:textId="22BD88B3" w:rsidR="004A5B88" w:rsidRPr="00CA2A5A" w:rsidRDefault="0095268E" w:rsidP="00132D4D">
      <w:pPr>
        <w:pStyle w:val="Style4"/>
        <w:tabs>
          <w:tab w:val="left" w:pos="990"/>
        </w:tabs>
        <w:spacing w:line="276" w:lineRule="auto"/>
        <w:rPr>
          <w:b w:val="0"/>
          <w:bCs/>
          <w:sz w:val="26"/>
          <w:szCs w:val="26"/>
        </w:rPr>
      </w:pPr>
      <w:r w:rsidRPr="00CA2A5A">
        <w:rPr>
          <w:bCs/>
          <w:sz w:val="26"/>
          <w:szCs w:val="26"/>
        </w:rPr>
        <w:t>Câu 1</w:t>
      </w:r>
      <w:r w:rsidR="00E37107">
        <w:rPr>
          <w:bCs/>
          <w:sz w:val="26"/>
          <w:szCs w:val="26"/>
        </w:rPr>
        <w:t>6</w:t>
      </w:r>
      <w:r w:rsidRPr="00CA2A5A">
        <w:rPr>
          <w:bCs/>
          <w:sz w:val="26"/>
          <w:szCs w:val="26"/>
        </w:rPr>
        <w:t>.</w:t>
      </w:r>
      <w:r w:rsidRPr="00CA2A5A">
        <w:rPr>
          <w:bCs/>
          <w:sz w:val="26"/>
          <w:szCs w:val="26"/>
        </w:rPr>
        <w:tab/>
      </w:r>
      <w:r w:rsidR="00825AFC" w:rsidRPr="00CA2A5A">
        <w:rPr>
          <w:b w:val="0"/>
          <w:bCs/>
          <w:noProof/>
          <w:sz w:val="26"/>
          <w:szCs w:val="26"/>
        </w:rPr>
        <w:drawing>
          <wp:anchor distT="0" distB="0" distL="114300" distR="114300" simplePos="0" relativeHeight="251761664" behindDoc="0" locked="0" layoutInCell="1" allowOverlap="1" wp14:anchorId="2A3A2D5F" wp14:editId="442DC744">
            <wp:simplePos x="0" y="0"/>
            <wp:positionH relativeFrom="column">
              <wp:posOffset>1561465</wp:posOffset>
            </wp:positionH>
            <wp:positionV relativeFrom="paragraph">
              <wp:posOffset>632460</wp:posOffset>
            </wp:positionV>
            <wp:extent cx="2989580" cy="1314450"/>
            <wp:effectExtent l="133350" t="114300" r="134620" b="17145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3">
                      <a:extLst>
                        <a:ext uri="{28A0092B-C50C-407E-A947-70E740481C1C}">
                          <a14:useLocalDpi xmlns:a14="http://schemas.microsoft.com/office/drawing/2010/main" val="0"/>
                        </a:ext>
                      </a:extLst>
                    </a:blip>
                    <a:stretch>
                      <a:fillRect/>
                    </a:stretch>
                  </pic:blipFill>
                  <pic:spPr>
                    <a:xfrm>
                      <a:off x="0" y="0"/>
                      <a:ext cx="2989580" cy="1314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825AFC" w:rsidRPr="00CA2A5A">
        <w:rPr>
          <w:b w:val="0"/>
          <w:bCs/>
          <w:sz w:val="26"/>
          <w:szCs w:val="26"/>
          <w:lang w:val="vi-VN"/>
        </w:rPr>
        <w:t>Bảng sau cho biết công suất định mức của một số loại dụng cụ điện thường dùng hằng ngày. Hãy cho biết ý nghĩa công suất ghi trên mỗi dụng cụ điện?</w:t>
      </w:r>
    </w:p>
    <w:p w14:paraId="77928016" w14:textId="77777777" w:rsidR="004A5B88" w:rsidRPr="00CA2A5A" w:rsidRDefault="004A5B88" w:rsidP="00132D4D">
      <w:pPr>
        <w:pStyle w:val="ListParagraph"/>
        <w:spacing w:after="0" w:line="276" w:lineRule="auto"/>
        <w:ind w:left="0"/>
        <w:jc w:val="both"/>
        <w:rPr>
          <w:rFonts w:ascii="Times New Roman" w:hAnsi="Times New Roman" w:cs="Times New Roman"/>
          <w:b/>
          <w:i/>
          <w:sz w:val="26"/>
          <w:szCs w:val="26"/>
        </w:rPr>
      </w:pPr>
      <w:r w:rsidRPr="00CA2A5A">
        <w:rPr>
          <w:rFonts w:ascii="Times New Roman" w:hAnsi="Times New Roman" w:cs="Times New Roman"/>
          <w:b/>
          <w:i/>
          <w:sz w:val="26"/>
          <w:szCs w:val="26"/>
        </w:rPr>
        <w:t>Lời giải:</w:t>
      </w:r>
    </w:p>
    <w:p w14:paraId="6045A98C" w14:textId="2D3579E8" w:rsidR="00046151" w:rsidRDefault="00825AFC" w:rsidP="00132D4D">
      <w:pPr>
        <w:pStyle w:val="ListParagraph"/>
        <w:spacing w:after="0" w:line="276" w:lineRule="auto"/>
        <w:ind w:left="0"/>
        <w:jc w:val="both"/>
        <w:rPr>
          <w:rFonts w:ascii="Times New Roman" w:hAnsi="Times New Roman" w:cs="Times New Roman"/>
          <w:sz w:val="26"/>
          <w:szCs w:val="26"/>
        </w:rPr>
      </w:pPr>
      <w:r w:rsidRPr="00CA2A5A">
        <w:rPr>
          <w:rFonts w:ascii="Times New Roman" w:hAnsi="Times New Roman" w:cs="Times New Roman"/>
          <w:sz w:val="26"/>
          <w:szCs w:val="26"/>
        </w:rPr>
        <w:t>Công suất định mức của mỗi dụng cụ điện cho biết công suất mà dụng cụ đó tiêu thụ khi hoạt động bình thường.</w:t>
      </w:r>
    </w:p>
    <w:p w14:paraId="0EB91F1B" w14:textId="77777777" w:rsidR="00E37107" w:rsidRDefault="00E37107" w:rsidP="00E37107">
      <w:pPr>
        <w:pStyle w:val="Style4"/>
        <w:tabs>
          <w:tab w:val="left" w:pos="1080"/>
        </w:tabs>
        <w:spacing w:line="276" w:lineRule="auto"/>
        <w:rPr>
          <w:bCs/>
          <w:sz w:val="26"/>
          <w:szCs w:val="26"/>
        </w:rPr>
      </w:pPr>
    </w:p>
    <w:p w14:paraId="4C3034BF" w14:textId="77777777" w:rsidR="00E37107" w:rsidRDefault="00E37107">
      <w:pPr>
        <w:rPr>
          <w:b/>
          <w:color w:val="C00000"/>
          <w:sz w:val="26"/>
          <w:szCs w:val="26"/>
        </w:rPr>
      </w:pPr>
      <w:r>
        <w:rPr>
          <w:b/>
          <w:color w:val="C00000"/>
          <w:sz w:val="26"/>
          <w:szCs w:val="26"/>
        </w:rPr>
        <w:br w:type="page"/>
      </w:r>
    </w:p>
    <w:p w14:paraId="4E7B3647" w14:textId="6EEB1923" w:rsidR="00566C92" w:rsidRPr="00566C92" w:rsidRDefault="00566C92" w:rsidP="00132D4D">
      <w:pPr>
        <w:widowControl w:val="0"/>
        <w:tabs>
          <w:tab w:val="left" w:pos="900"/>
          <w:tab w:val="left" w:pos="1080"/>
        </w:tabs>
        <w:autoSpaceDE w:val="0"/>
        <w:autoSpaceDN w:val="0"/>
        <w:adjustRightInd w:val="0"/>
        <w:spacing w:line="276" w:lineRule="auto"/>
        <w:jc w:val="both"/>
        <w:rPr>
          <w:b/>
          <w:color w:val="C00000"/>
          <w:sz w:val="26"/>
          <w:szCs w:val="26"/>
        </w:rPr>
      </w:pPr>
      <w:r w:rsidRPr="00566C92">
        <w:rPr>
          <w:b/>
          <w:color w:val="C00000"/>
          <w:sz w:val="26"/>
          <w:szCs w:val="26"/>
        </w:rPr>
        <w:lastRenderedPageBreak/>
        <w:t xml:space="preserve">D – BÀI TẬP TRẮC NGHIỆM </w:t>
      </w:r>
    </w:p>
    <w:p w14:paraId="06C39153" w14:textId="77777777" w:rsidR="00566C92" w:rsidRDefault="00566C92" w:rsidP="00566C92">
      <w:pPr>
        <w:widowControl w:val="0"/>
        <w:tabs>
          <w:tab w:val="left" w:pos="900"/>
          <w:tab w:val="left" w:pos="1080"/>
        </w:tabs>
        <w:autoSpaceDE w:val="0"/>
        <w:autoSpaceDN w:val="0"/>
        <w:adjustRightInd w:val="0"/>
        <w:spacing w:line="276" w:lineRule="auto"/>
        <w:jc w:val="center"/>
        <w:rPr>
          <w:b/>
          <w:color w:val="FF0000"/>
          <w:sz w:val="28"/>
          <w:szCs w:val="28"/>
          <w:highlight w:val="yellow"/>
        </w:rPr>
      </w:pPr>
    </w:p>
    <w:p w14:paraId="6143962C" w14:textId="17AADDD1" w:rsidR="00566C92" w:rsidRDefault="00566C92" w:rsidP="00566C92">
      <w:pPr>
        <w:widowControl w:val="0"/>
        <w:tabs>
          <w:tab w:val="left" w:pos="900"/>
          <w:tab w:val="left" w:pos="1080"/>
        </w:tabs>
        <w:autoSpaceDE w:val="0"/>
        <w:autoSpaceDN w:val="0"/>
        <w:adjustRightInd w:val="0"/>
        <w:spacing w:line="276" w:lineRule="auto"/>
        <w:jc w:val="center"/>
        <w:rPr>
          <w:b/>
          <w:color w:val="FF0000"/>
          <w:sz w:val="28"/>
          <w:szCs w:val="28"/>
        </w:rPr>
      </w:pPr>
      <w:r w:rsidRPr="00566C92">
        <w:rPr>
          <w:b/>
          <w:color w:val="FF0000"/>
          <w:sz w:val="28"/>
          <w:szCs w:val="28"/>
          <w:highlight w:val="yellow"/>
        </w:rPr>
        <w:t>NHẬN BIẾT</w:t>
      </w:r>
    </w:p>
    <w:p w14:paraId="7ED12B05" w14:textId="77777777" w:rsidR="001B0C96" w:rsidRDefault="001B0C96" w:rsidP="001B0C96">
      <w:pPr>
        <w:widowControl w:val="0"/>
        <w:tabs>
          <w:tab w:val="left" w:pos="900"/>
        </w:tabs>
        <w:autoSpaceDE w:val="0"/>
        <w:autoSpaceDN w:val="0"/>
        <w:adjustRightInd w:val="0"/>
        <w:spacing w:line="276" w:lineRule="auto"/>
        <w:jc w:val="both"/>
        <w:rPr>
          <w:b/>
          <w:color w:val="auto"/>
          <w:sz w:val="26"/>
          <w:szCs w:val="26"/>
        </w:rPr>
      </w:pPr>
    </w:p>
    <w:p w14:paraId="2FCD2CDF" w14:textId="27DBAFFB" w:rsidR="001B0C96" w:rsidRPr="00CA2A5A" w:rsidRDefault="001B0C96" w:rsidP="001B0C96">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1:</w:t>
      </w:r>
      <w:r w:rsidRPr="00CA2A5A">
        <w:rPr>
          <w:b/>
          <w:color w:val="auto"/>
          <w:sz w:val="26"/>
          <w:szCs w:val="26"/>
        </w:rPr>
        <w:tab/>
      </w:r>
      <w:r w:rsidRPr="00CA2A5A">
        <w:rPr>
          <w:bCs/>
          <w:color w:val="auto"/>
          <w:sz w:val="26"/>
          <w:szCs w:val="26"/>
        </w:rPr>
        <w:t>Số</w:t>
      </w:r>
      <w:r w:rsidRPr="00CA2A5A">
        <w:rPr>
          <w:color w:val="auto"/>
          <w:sz w:val="26"/>
          <w:szCs w:val="26"/>
          <w:lang w:val="it-IT"/>
        </w:rPr>
        <w:t xml:space="preserve"> đếm của công tơ điện gia đình cho biết</w:t>
      </w:r>
    </w:p>
    <w:p w14:paraId="6D3F3E13" w14:textId="77777777" w:rsidR="001B0C96" w:rsidRPr="00CA2A5A" w:rsidRDefault="001B0C96" w:rsidP="001B0C96">
      <w:pPr>
        <w:tabs>
          <w:tab w:val="left" w:pos="900"/>
        </w:tabs>
        <w:spacing w:line="276" w:lineRule="auto"/>
        <w:rPr>
          <w:color w:val="auto"/>
          <w:sz w:val="26"/>
          <w:szCs w:val="26"/>
          <w:lang w:val="it-IT"/>
        </w:rPr>
      </w:pPr>
      <w:r w:rsidRPr="00CA2A5A">
        <w:rPr>
          <w:b/>
          <w:bCs/>
          <w:color w:val="auto"/>
          <w:sz w:val="26"/>
          <w:szCs w:val="26"/>
          <w:lang w:val="it-IT"/>
        </w:rPr>
        <w:t>A.</w:t>
      </w:r>
      <w:r w:rsidRPr="00CA2A5A">
        <w:rPr>
          <w:color w:val="auto"/>
          <w:sz w:val="26"/>
          <w:szCs w:val="26"/>
          <w:lang w:val="it-IT"/>
        </w:rPr>
        <w:t xml:space="preserve"> công suất điện gia đình sử dụng. </w:t>
      </w:r>
      <w:r w:rsidRPr="00CA2A5A">
        <w:rPr>
          <w:color w:val="auto"/>
          <w:sz w:val="26"/>
          <w:szCs w:val="26"/>
          <w:lang w:val="it-IT"/>
        </w:rPr>
        <w:tab/>
      </w:r>
      <w:r w:rsidRPr="00CA2A5A">
        <w:rPr>
          <w:color w:val="auto"/>
          <w:sz w:val="26"/>
          <w:szCs w:val="26"/>
          <w:lang w:val="it-IT"/>
        </w:rPr>
        <w:tab/>
      </w:r>
      <w:r w:rsidRPr="00CA2A5A">
        <w:rPr>
          <w:color w:val="auto"/>
          <w:sz w:val="26"/>
          <w:szCs w:val="26"/>
          <w:lang w:val="it-IT"/>
        </w:rPr>
        <w:tab/>
      </w:r>
    </w:p>
    <w:p w14:paraId="2E3D61A7" w14:textId="77777777" w:rsidR="001B0C96" w:rsidRPr="00CA2A5A" w:rsidRDefault="001B0C96" w:rsidP="001B0C96">
      <w:pPr>
        <w:tabs>
          <w:tab w:val="left" w:pos="900"/>
        </w:tabs>
        <w:spacing w:line="276" w:lineRule="auto"/>
        <w:rPr>
          <w:color w:val="auto"/>
          <w:sz w:val="26"/>
          <w:szCs w:val="26"/>
        </w:rPr>
      </w:pPr>
      <w:r w:rsidRPr="00CA2A5A">
        <w:rPr>
          <w:b/>
          <w:bCs/>
          <w:color w:val="auto"/>
          <w:sz w:val="26"/>
          <w:szCs w:val="26"/>
          <w:lang w:val="it-IT"/>
        </w:rPr>
        <w:t>B.</w:t>
      </w:r>
      <w:r w:rsidRPr="00CA2A5A">
        <w:rPr>
          <w:color w:val="auto"/>
          <w:sz w:val="26"/>
          <w:szCs w:val="26"/>
          <w:lang w:val="it-IT"/>
        </w:rPr>
        <w:t xml:space="preserve"> thời gian sử dụng điện của gia đình.    </w:t>
      </w:r>
    </w:p>
    <w:p w14:paraId="03D81C2A" w14:textId="77777777" w:rsidR="001B0C96" w:rsidRPr="00CA2A5A" w:rsidRDefault="001B0C96" w:rsidP="001B0C96">
      <w:pPr>
        <w:tabs>
          <w:tab w:val="left" w:pos="900"/>
        </w:tabs>
        <w:spacing w:line="276" w:lineRule="auto"/>
        <w:rPr>
          <w:color w:val="auto"/>
          <w:sz w:val="26"/>
          <w:szCs w:val="26"/>
          <w:lang w:val="it-IT"/>
        </w:rPr>
      </w:pPr>
      <w:r w:rsidRPr="00CA2A5A">
        <w:rPr>
          <w:b/>
          <w:bCs/>
          <w:color w:val="auto"/>
          <w:sz w:val="26"/>
          <w:szCs w:val="26"/>
          <w:highlight w:val="cyan"/>
          <w:lang w:val="it-IT"/>
        </w:rPr>
        <w:t>C.</w:t>
      </w:r>
      <w:r w:rsidRPr="00CA2A5A">
        <w:rPr>
          <w:color w:val="auto"/>
          <w:sz w:val="26"/>
          <w:szCs w:val="26"/>
          <w:highlight w:val="cyan"/>
          <w:lang w:val="it-IT"/>
        </w:rPr>
        <w:t xml:space="preserve"> </w:t>
      </w:r>
      <w:r w:rsidRPr="00CA2A5A">
        <w:rPr>
          <w:rFonts w:eastAsia="Calibri"/>
          <w:color w:val="auto"/>
          <w:spacing w:val="-10"/>
          <w:sz w:val="26"/>
          <w:szCs w:val="26"/>
          <w:highlight w:val="cyan"/>
          <w:shd w:val="clear" w:color="auto" w:fill="FFFFFF"/>
          <w:lang w:eastAsia="vi-VN"/>
        </w:rPr>
        <w:t>n</w:t>
      </w:r>
      <w:r w:rsidRPr="00CA2A5A">
        <w:rPr>
          <w:color w:val="auto"/>
          <w:spacing w:val="-10"/>
          <w:sz w:val="26"/>
          <w:szCs w:val="26"/>
          <w:highlight w:val="cyan"/>
          <w:shd w:val="clear" w:color="auto" w:fill="FFFFFF"/>
          <w:lang w:eastAsia="vi-VN"/>
        </w:rPr>
        <w:t xml:space="preserve">ăng lượng điện tiêu thụ </w:t>
      </w:r>
      <w:r w:rsidRPr="00CA2A5A">
        <w:rPr>
          <w:rFonts w:eastAsia="Calibri"/>
          <w:color w:val="auto"/>
          <w:spacing w:val="-10"/>
          <w:sz w:val="26"/>
          <w:szCs w:val="26"/>
          <w:highlight w:val="cyan"/>
          <w:shd w:val="clear" w:color="auto" w:fill="FFFFFF"/>
          <w:lang w:eastAsia="vi-VN"/>
        </w:rPr>
        <w:t>của</w:t>
      </w:r>
      <w:r w:rsidRPr="00CA2A5A">
        <w:rPr>
          <w:color w:val="auto"/>
          <w:spacing w:val="-10"/>
          <w:sz w:val="26"/>
          <w:szCs w:val="26"/>
          <w:highlight w:val="cyan"/>
          <w:shd w:val="clear" w:color="auto" w:fill="FFFFFF"/>
          <w:lang w:eastAsia="vi-VN"/>
        </w:rPr>
        <w:t xml:space="preserve"> </w:t>
      </w:r>
      <w:r w:rsidRPr="00CA2A5A">
        <w:rPr>
          <w:rFonts w:eastAsia="Calibri"/>
          <w:color w:val="auto"/>
          <w:spacing w:val="-10"/>
          <w:sz w:val="26"/>
          <w:szCs w:val="26"/>
          <w:highlight w:val="cyan"/>
          <w:shd w:val="clear" w:color="auto" w:fill="FFFFFF"/>
          <w:lang w:eastAsia="vi-VN"/>
        </w:rPr>
        <w:t xml:space="preserve"> </w:t>
      </w:r>
      <w:r w:rsidRPr="00CA2A5A">
        <w:rPr>
          <w:color w:val="auto"/>
          <w:sz w:val="26"/>
          <w:szCs w:val="26"/>
          <w:highlight w:val="cyan"/>
          <w:lang w:val="it-IT"/>
        </w:rPr>
        <w:t>gia đình sử dụng.</w:t>
      </w:r>
      <w:r w:rsidRPr="00CA2A5A">
        <w:rPr>
          <w:color w:val="auto"/>
          <w:sz w:val="26"/>
          <w:szCs w:val="26"/>
          <w:lang w:val="it-IT"/>
        </w:rPr>
        <w:tab/>
      </w:r>
    </w:p>
    <w:p w14:paraId="14BD183B" w14:textId="77777777" w:rsidR="001B0C96" w:rsidRPr="00CA2A5A" w:rsidRDefault="001B0C96" w:rsidP="001B0C96">
      <w:pPr>
        <w:tabs>
          <w:tab w:val="left" w:pos="900"/>
        </w:tabs>
        <w:spacing w:line="276" w:lineRule="auto"/>
        <w:rPr>
          <w:color w:val="auto"/>
          <w:sz w:val="26"/>
          <w:szCs w:val="26"/>
        </w:rPr>
      </w:pPr>
      <w:r w:rsidRPr="00CA2A5A">
        <w:rPr>
          <w:b/>
          <w:bCs/>
          <w:color w:val="auto"/>
          <w:sz w:val="26"/>
          <w:szCs w:val="26"/>
          <w:lang w:val="it-IT"/>
        </w:rPr>
        <w:t>D.</w:t>
      </w:r>
      <w:r w:rsidRPr="00CA2A5A">
        <w:rPr>
          <w:color w:val="auto"/>
          <w:sz w:val="26"/>
          <w:szCs w:val="26"/>
          <w:lang w:val="it-IT"/>
        </w:rPr>
        <w:t xml:space="preserve"> số dụng cụ, thiết bị gia đình sử dụng.</w:t>
      </w:r>
    </w:p>
    <w:p w14:paraId="35573FEA" w14:textId="31FAEC94" w:rsidR="001B0C96" w:rsidRPr="00CA2A5A" w:rsidRDefault="001B0C96" w:rsidP="001B0C96">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2:</w:t>
      </w:r>
      <w:r w:rsidRPr="00CA2A5A">
        <w:rPr>
          <w:b/>
          <w:color w:val="auto"/>
          <w:sz w:val="26"/>
          <w:szCs w:val="26"/>
        </w:rPr>
        <w:tab/>
      </w:r>
      <w:r w:rsidRPr="00CA2A5A">
        <w:rPr>
          <w:color w:val="auto"/>
          <w:sz w:val="26"/>
          <w:szCs w:val="26"/>
          <w:lang w:val="it-IT"/>
        </w:rPr>
        <w:t>Công suất định mức của các dụng cụ điện là công suất</w:t>
      </w:r>
    </w:p>
    <w:p w14:paraId="6F3BBB7D" w14:textId="77777777" w:rsidR="001B0C96" w:rsidRPr="00CA2A5A" w:rsidRDefault="001B0C96" w:rsidP="001B0C96">
      <w:pPr>
        <w:tabs>
          <w:tab w:val="left" w:pos="900"/>
        </w:tabs>
        <w:spacing w:line="276" w:lineRule="auto"/>
        <w:rPr>
          <w:color w:val="auto"/>
          <w:sz w:val="26"/>
          <w:szCs w:val="26"/>
        </w:rPr>
      </w:pPr>
      <w:r w:rsidRPr="00CA2A5A">
        <w:rPr>
          <w:b/>
          <w:bCs/>
          <w:color w:val="auto"/>
          <w:sz w:val="26"/>
          <w:szCs w:val="26"/>
          <w:lang w:val="it-IT"/>
        </w:rPr>
        <w:t>A.</w:t>
      </w:r>
      <w:r w:rsidRPr="00CA2A5A">
        <w:rPr>
          <w:color w:val="auto"/>
          <w:sz w:val="26"/>
          <w:szCs w:val="26"/>
          <w:lang w:val="it-IT"/>
        </w:rPr>
        <w:t xml:space="preserve"> lớn nhất mà dụng cụ đó có thể đạt được.</w:t>
      </w:r>
    </w:p>
    <w:p w14:paraId="61948F30" w14:textId="77777777" w:rsidR="001B0C96" w:rsidRPr="00CA2A5A" w:rsidRDefault="001B0C96" w:rsidP="001B0C96">
      <w:pPr>
        <w:tabs>
          <w:tab w:val="left" w:pos="900"/>
        </w:tabs>
        <w:spacing w:line="276" w:lineRule="auto"/>
        <w:rPr>
          <w:color w:val="auto"/>
          <w:sz w:val="26"/>
          <w:szCs w:val="26"/>
        </w:rPr>
      </w:pPr>
      <w:r w:rsidRPr="00CA2A5A">
        <w:rPr>
          <w:b/>
          <w:bCs/>
          <w:color w:val="auto"/>
          <w:sz w:val="26"/>
          <w:szCs w:val="26"/>
          <w:lang w:val="it-IT"/>
        </w:rPr>
        <w:t>B.</w:t>
      </w:r>
      <w:r w:rsidRPr="00CA2A5A">
        <w:rPr>
          <w:color w:val="auto"/>
          <w:sz w:val="26"/>
          <w:szCs w:val="26"/>
          <w:lang w:val="it-IT"/>
        </w:rPr>
        <w:t xml:space="preserve"> tối thiểu mà dụng cụ đó có thể đạt được.</w:t>
      </w:r>
    </w:p>
    <w:p w14:paraId="1B460A1E" w14:textId="77777777" w:rsidR="001B0C96" w:rsidRPr="00CA2A5A" w:rsidRDefault="001B0C96" w:rsidP="001B0C96">
      <w:pPr>
        <w:tabs>
          <w:tab w:val="left" w:pos="900"/>
        </w:tabs>
        <w:spacing w:line="276" w:lineRule="auto"/>
        <w:rPr>
          <w:color w:val="auto"/>
          <w:sz w:val="26"/>
          <w:szCs w:val="26"/>
        </w:rPr>
      </w:pPr>
      <w:r w:rsidRPr="00CA2A5A">
        <w:rPr>
          <w:b/>
          <w:bCs/>
          <w:color w:val="auto"/>
          <w:sz w:val="26"/>
          <w:szCs w:val="26"/>
          <w:highlight w:val="cyan"/>
          <w:lang w:val="it-IT"/>
        </w:rPr>
        <w:t>C.</w:t>
      </w:r>
      <w:r w:rsidRPr="00CA2A5A">
        <w:rPr>
          <w:color w:val="auto"/>
          <w:sz w:val="26"/>
          <w:szCs w:val="26"/>
          <w:highlight w:val="cyan"/>
          <w:lang w:val="it-IT"/>
        </w:rPr>
        <w:t xml:space="preserve"> mà dụng cụ đó đạt được khi hoạt động bình thường.</w:t>
      </w:r>
    </w:p>
    <w:p w14:paraId="599121DE" w14:textId="396C63F7" w:rsidR="001B0C96" w:rsidRPr="001B0C96" w:rsidRDefault="001B0C96" w:rsidP="001B0C96">
      <w:pPr>
        <w:tabs>
          <w:tab w:val="left" w:pos="900"/>
        </w:tabs>
        <w:spacing w:line="276" w:lineRule="auto"/>
        <w:rPr>
          <w:color w:val="auto"/>
          <w:sz w:val="26"/>
          <w:szCs w:val="26"/>
        </w:rPr>
      </w:pPr>
      <w:r w:rsidRPr="00CA2A5A">
        <w:rPr>
          <w:b/>
          <w:bCs/>
          <w:color w:val="auto"/>
          <w:sz w:val="26"/>
          <w:szCs w:val="26"/>
          <w:lang w:val="it-IT"/>
        </w:rPr>
        <w:t>D.</w:t>
      </w:r>
      <w:r w:rsidRPr="00CA2A5A">
        <w:rPr>
          <w:color w:val="auto"/>
          <w:sz w:val="26"/>
          <w:szCs w:val="26"/>
          <w:lang w:val="it-IT"/>
        </w:rPr>
        <w:t xml:space="preserve"> mà dụng cụ đó có thể đạt được bất cứ lúc nào.</w:t>
      </w:r>
    </w:p>
    <w:p w14:paraId="2245EE18" w14:textId="38B74A8E" w:rsidR="0084694E" w:rsidRPr="00CA2A5A" w:rsidRDefault="0095268E" w:rsidP="00132D4D">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bCs/>
          <w:color w:val="auto"/>
          <w:sz w:val="26"/>
          <w:szCs w:val="26"/>
          <w:lang w:val="vi-VN"/>
        </w:rPr>
      </w:pPr>
      <w:r w:rsidRPr="00CA2A5A">
        <w:rPr>
          <w:b/>
          <w:bCs/>
          <w:color w:val="auto"/>
          <w:sz w:val="26"/>
          <w:szCs w:val="26"/>
          <w:lang w:val="vi-VN"/>
        </w:rPr>
        <w:t xml:space="preserve">Câu </w:t>
      </w:r>
      <w:r w:rsidR="001B0C96">
        <w:rPr>
          <w:b/>
          <w:bCs/>
          <w:color w:val="auto"/>
          <w:sz w:val="26"/>
          <w:szCs w:val="26"/>
        </w:rPr>
        <w:t>3</w:t>
      </w:r>
      <w:r w:rsidRPr="00CA2A5A">
        <w:rPr>
          <w:b/>
          <w:bCs/>
          <w:color w:val="auto"/>
          <w:sz w:val="26"/>
          <w:szCs w:val="26"/>
          <w:lang w:val="vi-VN"/>
        </w:rPr>
        <w:t>:</w:t>
      </w:r>
      <w:r w:rsidRPr="00CA2A5A">
        <w:rPr>
          <w:b/>
          <w:bCs/>
          <w:color w:val="auto"/>
          <w:sz w:val="26"/>
          <w:szCs w:val="26"/>
          <w:lang w:val="vi-VN"/>
        </w:rPr>
        <w:tab/>
      </w:r>
      <w:r w:rsidR="0084694E" w:rsidRPr="00CA2A5A">
        <w:rPr>
          <w:bCs/>
          <w:color w:val="auto"/>
          <w:sz w:val="26"/>
          <w:szCs w:val="26"/>
        </w:rPr>
        <w:t>Năng lượng điện tiêu thụ của đoạn mạch</w:t>
      </w:r>
      <w:r w:rsidR="0084694E" w:rsidRPr="00CA2A5A">
        <w:rPr>
          <w:bCs/>
          <w:color w:val="auto"/>
          <w:sz w:val="26"/>
          <w:szCs w:val="26"/>
          <w:lang w:val="vi-VN"/>
        </w:rPr>
        <w:t xml:space="preserve"> được đo bằng</w:t>
      </w:r>
    </w:p>
    <w:p w14:paraId="677CDB65" w14:textId="16DD9411" w:rsidR="0098024E" w:rsidRPr="00CA2A5A" w:rsidRDefault="0084694E" w:rsidP="00132D4D">
      <w:pPr>
        <w:spacing w:line="276" w:lineRule="auto"/>
        <w:rPr>
          <w:bCs/>
          <w:color w:val="auto"/>
          <w:sz w:val="26"/>
          <w:szCs w:val="26"/>
          <w:lang w:val="vi-VN"/>
        </w:rPr>
      </w:pPr>
      <w:r w:rsidRPr="00CA2A5A">
        <w:rPr>
          <w:b/>
          <w:bCs/>
          <w:color w:val="auto"/>
          <w:sz w:val="26"/>
          <w:szCs w:val="26"/>
          <w:lang w:val="vi-VN"/>
        </w:rPr>
        <w:t xml:space="preserve">A. </w:t>
      </w:r>
      <w:r w:rsidRPr="00CA2A5A">
        <w:rPr>
          <w:bCs/>
          <w:color w:val="auto"/>
          <w:sz w:val="26"/>
          <w:szCs w:val="26"/>
          <w:lang w:val="vi-VN"/>
        </w:rPr>
        <w:t>Vôn kế.</w:t>
      </w:r>
      <w:r w:rsidRPr="00CA2A5A">
        <w:rPr>
          <w:bCs/>
          <w:color w:val="auto"/>
          <w:sz w:val="26"/>
          <w:szCs w:val="26"/>
          <w:lang w:val="vi-VN"/>
        </w:rPr>
        <w:tab/>
      </w:r>
      <w:r w:rsidRPr="00CA2A5A">
        <w:rPr>
          <w:bCs/>
          <w:color w:val="auto"/>
          <w:sz w:val="26"/>
          <w:szCs w:val="26"/>
          <w:lang w:val="vi-VN"/>
        </w:rPr>
        <w:tab/>
      </w:r>
      <w:r w:rsidRPr="00CA2A5A">
        <w:rPr>
          <w:bCs/>
          <w:color w:val="auto"/>
          <w:sz w:val="26"/>
          <w:szCs w:val="26"/>
          <w:lang w:val="vi-VN"/>
        </w:rPr>
        <w:tab/>
      </w:r>
      <w:r w:rsidR="0098024E" w:rsidRPr="00CA2A5A">
        <w:rPr>
          <w:bCs/>
          <w:color w:val="auto"/>
          <w:sz w:val="26"/>
          <w:szCs w:val="26"/>
          <w:lang w:val="vi-VN"/>
        </w:rPr>
        <w:tab/>
      </w:r>
      <w:r w:rsidR="0098024E" w:rsidRPr="00CA2A5A">
        <w:rPr>
          <w:bCs/>
          <w:color w:val="auto"/>
          <w:sz w:val="26"/>
          <w:szCs w:val="26"/>
          <w:lang w:val="vi-VN"/>
        </w:rPr>
        <w:tab/>
      </w:r>
      <w:r w:rsidR="0098024E" w:rsidRPr="00CA2A5A">
        <w:rPr>
          <w:bCs/>
          <w:color w:val="auto"/>
          <w:sz w:val="26"/>
          <w:szCs w:val="26"/>
          <w:lang w:val="vi-VN"/>
        </w:rPr>
        <w:tab/>
      </w:r>
      <w:r w:rsidR="00C4370E" w:rsidRPr="00CA2A5A">
        <w:rPr>
          <w:bCs/>
          <w:color w:val="auto"/>
          <w:sz w:val="26"/>
          <w:szCs w:val="26"/>
          <w:lang w:val="vi-VN"/>
        </w:rPr>
        <w:tab/>
      </w:r>
      <w:r w:rsidRPr="00CA2A5A">
        <w:rPr>
          <w:b/>
          <w:bCs/>
          <w:color w:val="auto"/>
          <w:sz w:val="26"/>
          <w:szCs w:val="26"/>
          <w:highlight w:val="cyan"/>
          <w:lang w:val="vi-VN"/>
        </w:rPr>
        <w:t xml:space="preserve">B. </w:t>
      </w:r>
      <w:r w:rsidRPr="00CA2A5A">
        <w:rPr>
          <w:bCs/>
          <w:color w:val="auto"/>
          <w:sz w:val="26"/>
          <w:szCs w:val="26"/>
          <w:highlight w:val="cyan"/>
          <w:lang w:val="vi-VN"/>
        </w:rPr>
        <w:t>Công tơ điện.</w:t>
      </w:r>
      <w:r w:rsidRPr="00CA2A5A">
        <w:rPr>
          <w:bCs/>
          <w:color w:val="auto"/>
          <w:sz w:val="26"/>
          <w:szCs w:val="26"/>
          <w:lang w:val="vi-VN"/>
        </w:rPr>
        <w:tab/>
      </w:r>
      <w:r w:rsidRPr="00CA2A5A">
        <w:rPr>
          <w:bCs/>
          <w:color w:val="auto"/>
          <w:sz w:val="26"/>
          <w:szCs w:val="26"/>
          <w:lang w:val="vi-VN"/>
        </w:rPr>
        <w:tab/>
      </w:r>
    </w:p>
    <w:p w14:paraId="7B9753C6" w14:textId="4D861017" w:rsidR="0084694E" w:rsidRPr="00CA2A5A" w:rsidRDefault="0084694E" w:rsidP="00132D4D">
      <w:pPr>
        <w:spacing w:line="276" w:lineRule="auto"/>
        <w:rPr>
          <w:bCs/>
          <w:color w:val="auto"/>
          <w:sz w:val="26"/>
          <w:szCs w:val="26"/>
          <w:lang w:val="vi-VN"/>
        </w:rPr>
      </w:pPr>
      <w:r w:rsidRPr="00CA2A5A">
        <w:rPr>
          <w:b/>
          <w:bCs/>
          <w:color w:val="auto"/>
          <w:sz w:val="26"/>
          <w:szCs w:val="26"/>
          <w:lang w:val="vi-VN"/>
        </w:rPr>
        <w:t xml:space="preserve">C. </w:t>
      </w:r>
      <w:r w:rsidRPr="00CA2A5A">
        <w:rPr>
          <w:bCs/>
          <w:color w:val="auto"/>
          <w:sz w:val="26"/>
          <w:szCs w:val="26"/>
          <w:lang w:val="vi-VN"/>
        </w:rPr>
        <w:t>Ampe kế.</w:t>
      </w:r>
      <w:r w:rsidRPr="00CA2A5A">
        <w:rPr>
          <w:bCs/>
          <w:color w:val="auto"/>
          <w:sz w:val="26"/>
          <w:szCs w:val="26"/>
          <w:lang w:val="vi-VN"/>
        </w:rPr>
        <w:tab/>
      </w:r>
      <w:r w:rsidRPr="00CA2A5A">
        <w:rPr>
          <w:bCs/>
          <w:color w:val="auto"/>
          <w:sz w:val="26"/>
          <w:szCs w:val="26"/>
          <w:lang w:val="vi-VN"/>
        </w:rPr>
        <w:tab/>
      </w:r>
      <w:r w:rsidR="0098024E" w:rsidRPr="00CA2A5A">
        <w:rPr>
          <w:bCs/>
          <w:color w:val="auto"/>
          <w:sz w:val="26"/>
          <w:szCs w:val="26"/>
          <w:lang w:val="vi-VN"/>
        </w:rPr>
        <w:tab/>
      </w:r>
      <w:r w:rsidR="0098024E" w:rsidRPr="00CA2A5A">
        <w:rPr>
          <w:bCs/>
          <w:color w:val="auto"/>
          <w:sz w:val="26"/>
          <w:szCs w:val="26"/>
          <w:lang w:val="vi-VN"/>
        </w:rPr>
        <w:tab/>
      </w:r>
      <w:r w:rsidR="0098024E" w:rsidRPr="00CA2A5A">
        <w:rPr>
          <w:bCs/>
          <w:color w:val="auto"/>
          <w:sz w:val="26"/>
          <w:szCs w:val="26"/>
          <w:lang w:val="vi-VN"/>
        </w:rPr>
        <w:tab/>
      </w:r>
      <w:r w:rsidR="0098024E" w:rsidRPr="00CA2A5A">
        <w:rPr>
          <w:bCs/>
          <w:color w:val="auto"/>
          <w:sz w:val="26"/>
          <w:szCs w:val="26"/>
          <w:lang w:val="vi-VN"/>
        </w:rPr>
        <w:tab/>
      </w:r>
      <w:r w:rsidR="00C4370E" w:rsidRPr="00CA2A5A">
        <w:rPr>
          <w:bCs/>
          <w:color w:val="auto"/>
          <w:sz w:val="26"/>
          <w:szCs w:val="26"/>
          <w:lang w:val="vi-VN"/>
        </w:rPr>
        <w:tab/>
      </w:r>
      <w:r w:rsidRPr="00CA2A5A">
        <w:rPr>
          <w:b/>
          <w:bCs/>
          <w:color w:val="auto"/>
          <w:sz w:val="26"/>
          <w:szCs w:val="26"/>
          <w:lang w:val="vi-VN"/>
        </w:rPr>
        <w:t xml:space="preserve">D. </w:t>
      </w:r>
      <w:r w:rsidRPr="00CA2A5A">
        <w:rPr>
          <w:bCs/>
          <w:color w:val="auto"/>
          <w:sz w:val="26"/>
          <w:szCs w:val="26"/>
          <w:lang w:val="vi-VN"/>
        </w:rPr>
        <w:t>Tĩnh điện kế</w:t>
      </w:r>
      <w:r w:rsidRPr="00CA2A5A">
        <w:rPr>
          <w:bCs/>
          <w:color w:val="auto"/>
          <w:sz w:val="26"/>
          <w:szCs w:val="26"/>
        </w:rPr>
        <w:t>.</w:t>
      </w:r>
    </w:p>
    <w:p w14:paraId="7775D66D" w14:textId="16255E96" w:rsidR="0084694E" w:rsidRPr="00CA2A5A" w:rsidRDefault="0095268E" w:rsidP="00132D4D">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bCs/>
          <w:color w:val="auto"/>
          <w:sz w:val="26"/>
          <w:szCs w:val="26"/>
          <w:lang w:val="vi-VN"/>
        </w:rPr>
      </w:pPr>
      <w:r w:rsidRPr="00CA2A5A">
        <w:rPr>
          <w:b/>
          <w:bCs/>
          <w:color w:val="auto"/>
          <w:sz w:val="26"/>
          <w:szCs w:val="26"/>
          <w:lang w:val="vi-VN"/>
        </w:rPr>
        <w:t xml:space="preserve">Câu </w:t>
      </w:r>
      <w:r w:rsidR="001B0C96">
        <w:rPr>
          <w:b/>
          <w:bCs/>
          <w:color w:val="auto"/>
          <w:sz w:val="26"/>
          <w:szCs w:val="26"/>
        </w:rPr>
        <w:t>4</w:t>
      </w:r>
      <w:r w:rsidRPr="00CA2A5A">
        <w:rPr>
          <w:b/>
          <w:bCs/>
          <w:color w:val="auto"/>
          <w:sz w:val="26"/>
          <w:szCs w:val="26"/>
          <w:lang w:val="vi-VN"/>
        </w:rPr>
        <w:t>:</w:t>
      </w:r>
      <w:r w:rsidRPr="00CA2A5A">
        <w:rPr>
          <w:b/>
          <w:bCs/>
          <w:color w:val="auto"/>
          <w:sz w:val="26"/>
          <w:szCs w:val="26"/>
          <w:lang w:val="vi-VN"/>
        </w:rPr>
        <w:tab/>
      </w:r>
      <w:r w:rsidR="0084694E" w:rsidRPr="00CA2A5A">
        <w:rPr>
          <w:bCs/>
          <w:color w:val="auto"/>
          <w:sz w:val="26"/>
          <w:szCs w:val="26"/>
          <w:lang w:val="vi-VN"/>
        </w:rPr>
        <w:t>Công suất điện được đo bằng đơn vị nào sau đây?</w:t>
      </w:r>
      <w:r w:rsidR="0084694E" w:rsidRPr="00CA2A5A">
        <w:rPr>
          <w:bCs/>
          <w:color w:val="auto"/>
          <w:sz w:val="26"/>
          <w:szCs w:val="26"/>
          <w:lang w:val="vi-VN"/>
        </w:rPr>
        <w:tab/>
      </w:r>
    </w:p>
    <w:p w14:paraId="7EB00B68" w14:textId="2B2419E0" w:rsidR="0084694E" w:rsidRPr="00CA2A5A" w:rsidRDefault="0084694E" w:rsidP="00132D4D">
      <w:pPr>
        <w:spacing w:line="276" w:lineRule="auto"/>
        <w:rPr>
          <w:bCs/>
          <w:color w:val="auto"/>
          <w:sz w:val="26"/>
          <w:szCs w:val="26"/>
        </w:rPr>
      </w:pPr>
      <w:r w:rsidRPr="00CA2A5A">
        <w:rPr>
          <w:b/>
          <w:bCs/>
          <w:color w:val="auto"/>
          <w:sz w:val="26"/>
          <w:szCs w:val="26"/>
          <w:lang w:val="vi-VN"/>
        </w:rPr>
        <w:t xml:space="preserve">A. </w:t>
      </w:r>
      <w:r w:rsidRPr="00CA2A5A">
        <w:rPr>
          <w:bCs/>
          <w:color w:val="auto"/>
          <w:sz w:val="26"/>
          <w:szCs w:val="26"/>
          <w:lang w:val="vi-VN"/>
        </w:rPr>
        <w:t>Niu tơn (N).</w:t>
      </w:r>
      <w:r w:rsidRPr="00CA2A5A">
        <w:rPr>
          <w:bCs/>
          <w:color w:val="auto"/>
          <w:sz w:val="26"/>
          <w:szCs w:val="26"/>
          <w:lang w:val="vi-VN"/>
        </w:rPr>
        <w:tab/>
      </w:r>
      <w:r w:rsidRPr="00CA2A5A">
        <w:rPr>
          <w:bCs/>
          <w:color w:val="auto"/>
          <w:sz w:val="26"/>
          <w:szCs w:val="26"/>
          <w:lang w:val="vi-VN"/>
        </w:rPr>
        <w:tab/>
      </w:r>
      <w:r w:rsidRPr="00CA2A5A">
        <w:rPr>
          <w:b/>
          <w:bCs/>
          <w:color w:val="auto"/>
          <w:sz w:val="26"/>
          <w:szCs w:val="26"/>
          <w:lang w:val="vi-VN"/>
        </w:rPr>
        <w:t xml:space="preserve">B. </w:t>
      </w:r>
      <w:r w:rsidRPr="00CA2A5A">
        <w:rPr>
          <w:bCs/>
          <w:color w:val="auto"/>
          <w:sz w:val="26"/>
          <w:szCs w:val="26"/>
          <w:lang w:val="vi-VN"/>
        </w:rPr>
        <w:t>Jun (J).</w:t>
      </w:r>
      <w:r w:rsidRPr="00CA2A5A">
        <w:rPr>
          <w:bCs/>
          <w:color w:val="auto"/>
          <w:sz w:val="26"/>
          <w:szCs w:val="26"/>
          <w:lang w:val="vi-VN"/>
        </w:rPr>
        <w:tab/>
      </w:r>
      <w:r w:rsidR="0098024E" w:rsidRPr="00CA2A5A">
        <w:rPr>
          <w:bCs/>
          <w:color w:val="auto"/>
          <w:sz w:val="26"/>
          <w:szCs w:val="26"/>
          <w:lang w:val="vi-VN"/>
        </w:rPr>
        <w:tab/>
      </w:r>
      <w:r w:rsidR="00C4370E" w:rsidRPr="00CA2A5A">
        <w:rPr>
          <w:bCs/>
          <w:color w:val="auto"/>
          <w:sz w:val="26"/>
          <w:szCs w:val="26"/>
          <w:lang w:val="vi-VN"/>
        </w:rPr>
        <w:tab/>
      </w:r>
      <w:r w:rsidRPr="00CA2A5A">
        <w:rPr>
          <w:b/>
          <w:bCs/>
          <w:color w:val="auto"/>
          <w:sz w:val="26"/>
          <w:szCs w:val="26"/>
          <w:highlight w:val="cyan"/>
          <w:lang w:val="vi-VN"/>
        </w:rPr>
        <w:t xml:space="preserve">C. </w:t>
      </w:r>
      <w:r w:rsidRPr="00CA2A5A">
        <w:rPr>
          <w:bCs/>
          <w:color w:val="auto"/>
          <w:sz w:val="26"/>
          <w:szCs w:val="26"/>
          <w:highlight w:val="cyan"/>
          <w:lang w:val="vi-VN"/>
        </w:rPr>
        <w:t>Oát</w:t>
      </w:r>
      <w:r w:rsidRPr="00CA2A5A">
        <w:rPr>
          <w:bCs/>
          <w:color w:val="auto"/>
          <w:sz w:val="26"/>
          <w:szCs w:val="26"/>
          <w:highlight w:val="cyan"/>
        </w:rPr>
        <w:t xml:space="preserve"> </w:t>
      </w:r>
      <w:r w:rsidRPr="00CA2A5A">
        <w:rPr>
          <w:bCs/>
          <w:color w:val="auto"/>
          <w:sz w:val="26"/>
          <w:szCs w:val="26"/>
          <w:highlight w:val="cyan"/>
          <w:lang w:val="vi-VN"/>
        </w:rPr>
        <w:t>(W).</w:t>
      </w:r>
      <w:r w:rsidRPr="00CA2A5A">
        <w:rPr>
          <w:bCs/>
          <w:color w:val="auto"/>
          <w:sz w:val="26"/>
          <w:szCs w:val="26"/>
          <w:lang w:val="vi-VN"/>
        </w:rPr>
        <w:tab/>
      </w:r>
      <w:r w:rsidRPr="00CA2A5A">
        <w:rPr>
          <w:bCs/>
          <w:color w:val="auto"/>
          <w:sz w:val="26"/>
          <w:szCs w:val="26"/>
          <w:lang w:val="vi-VN"/>
        </w:rPr>
        <w:tab/>
      </w:r>
      <w:r w:rsidRPr="00CA2A5A">
        <w:rPr>
          <w:b/>
          <w:bCs/>
          <w:color w:val="auto"/>
          <w:sz w:val="26"/>
          <w:szCs w:val="26"/>
        </w:rPr>
        <w:t xml:space="preserve">D. </w:t>
      </w:r>
      <w:r w:rsidRPr="00CA2A5A">
        <w:rPr>
          <w:bCs/>
          <w:color w:val="auto"/>
          <w:sz w:val="26"/>
          <w:szCs w:val="26"/>
        </w:rPr>
        <w:t>Cu lông (C).</w:t>
      </w:r>
    </w:p>
    <w:p w14:paraId="7E411411" w14:textId="4E2FE290" w:rsidR="0084694E" w:rsidRPr="00CA2A5A" w:rsidRDefault="0095268E" w:rsidP="00132D4D">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bCs/>
          <w:color w:val="auto"/>
          <w:sz w:val="26"/>
          <w:szCs w:val="26"/>
        </w:rPr>
      </w:pPr>
      <w:r w:rsidRPr="00CA2A5A">
        <w:rPr>
          <w:b/>
          <w:bCs/>
          <w:color w:val="auto"/>
          <w:sz w:val="26"/>
          <w:szCs w:val="26"/>
        </w:rPr>
        <w:t xml:space="preserve">Câu </w:t>
      </w:r>
      <w:r w:rsidR="001B0C96">
        <w:rPr>
          <w:b/>
          <w:bCs/>
          <w:color w:val="auto"/>
          <w:sz w:val="26"/>
          <w:szCs w:val="26"/>
        </w:rPr>
        <w:t>5</w:t>
      </w:r>
      <w:r w:rsidRPr="00CA2A5A">
        <w:rPr>
          <w:b/>
          <w:bCs/>
          <w:color w:val="auto"/>
          <w:sz w:val="26"/>
          <w:szCs w:val="26"/>
        </w:rPr>
        <w:t>:</w:t>
      </w:r>
      <w:r w:rsidRPr="00CA2A5A">
        <w:rPr>
          <w:b/>
          <w:bCs/>
          <w:color w:val="auto"/>
          <w:sz w:val="26"/>
          <w:szCs w:val="26"/>
        </w:rPr>
        <w:tab/>
      </w:r>
      <w:r w:rsidR="0084694E" w:rsidRPr="00CA2A5A">
        <w:rPr>
          <w:bCs/>
          <w:color w:val="auto"/>
          <w:sz w:val="26"/>
          <w:szCs w:val="26"/>
        </w:rPr>
        <w:t>Đặt hiệu điện thế U vào hai đầu một điện trở R thì dòng điện chạy có cường độ I. Công suất điện của đoạn mạch được xác định bằng biểu thức</w:t>
      </w:r>
    </w:p>
    <w:p w14:paraId="21ABD540" w14:textId="23015FD9" w:rsidR="0084694E" w:rsidRPr="00CA2A5A" w:rsidRDefault="0084694E" w:rsidP="00132D4D">
      <w:pPr>
        <w:spacing w:line="276" w:lineRule="auto"/>
        <w:rPr>
          <w:bCs/>
          <w:color w:val="auto"/>
          <w:sz w:val="26"/>
          <w:szCs w:val="26"/>
        </w:rPr>
      </w:pPr>
      <w:r w:rsidRPr="00CA2A5A">
        <w:rPr>
          <w:b/>
          <w:bCs/>
          <w:color w:val="auto"/>
          <w:sz w:val="26"/>
          <w:szCs w:val="26"/>
        </w:rPr>
        <w:t xml:space="preserve">A. </w:t>
      </w:r>
      <m:oMath>
        <m:r>
          <m:rPr>
            <m:sty m:val="bi"/>
          </m:rPr>
          <w:rPr>
            <w:rFonts w:ascii="Cambria Math" w:hAnsi="Cambria Math"/>
            <w:color w:val="auto"/>
            <w:sz w:val="26"/>
            <w:szCs w:val="26"/>
          </w:rPr>
          <m:t>P=</m:t>
        </m:r>
        <m:f>
          <m:fPr>
            <m:ctrlPr>
              <w:rPr>
                <w:rFonts w:ascii="Cambria Math" w:hAnsi="Cambria Math"/>
                <w:b/>
                <w:bCs/>
                <w:i/>
                <w:color w:val="auto"/>
                <w:sz w:val="26"/>
                <w:szCs w:val="26"/>
              </w:rPr>
            </m:ctrlPr>
          </m:fPr>
          <m:num>
            <m:r>
              <m:rPr>
                <m:sty m:val="bi"/>
              </m:rPr>
              <w:rPr>
                <w:rFonts w:ascii="Cambria Math" w:hAnsi="Cambria Math"/>
                <w:color w:val="auto"/>
                <w:sz w:val="26"/>
                <w:szCs w:val="26"/>
              </w:rPr>
              <m:t>R</m:t>
            </m:r>
          </m:num>
          <m:den>
            <m:sSup>
              <m:sSupPr>
                <m:ctrlPr>
                  <w:rPr>
                    <w:rFonts w:ascii="Cambria Math" w:hAnsi="Cambria Math"/>
                    <w:b/>
                    <w:bCs/>
                    <w:i/>
                    <w:color w:val="auto"/>
                    <w:sz w:val="26"/>
                    <w:szCs w:val="26"/>
                  </w:rPr>
                </m:ctrlPr>
              </m:sSupPr>
              <m:e>
                <m:r>
                  <m:rPr>
                    <m:sty m:val="bi"/>
                  </m:rPr>
                  <w:rPr>
                    <w:rFonts w:ascii="Cambria Math" w:hAnsi="Cambria Math"/>
                    <w:color w:val="auto"/>
                    <w:sz w:val="26"/>
                    <w:szCs w:val="26"/>
                  </w:rPr>
                  <m:t>U</m:t>
                </m:r>
              </m:e>
              <m:sup>
                <m:r>
                  <m:rPr>
                    <m:sty m:val="bi"/>
                  </m:rPr>
                  <w:rPr>
                    <w:rFonts w:ascii="Cambria Math" w:hAnsi="Cambria Math"/>
                    <w:color w:val="auto"/>
                    <w:sz w:val="26"/>
                    <w:szCs w:val="26"/>
                  </w:rPr>
                  <m:t>2</m:t>
                </m:r>
              </m:sup>
            </m:sSup>
          </m:den>
        </m:f>
        <m:r>
          <m:rPr>
            <m:sty m:val="bi"/>
          </m:rPr>
          <w:rPr>
            <w:rFonts w:ascii="Cambria Math" w:hAnsi="Cambria Math"/>
            <w:color w:val="auto"/>
            <w:sz w:val="26"/>
            <w:szCs w:val="26"/>
          </w:rPr>
          <m:t>.</m:t>
        </m:r>
      </m:oMath>
      <w:r w:rsidRPr="00CA2A5A">
        <w:rPr>
          <w:bCs/>
          <w:color w:val="auto"/>
          <w:sz w:val="26"/>
          <w:szCs w:val="26"/>
        </w:rPr>
        <w:t xml:space="preserve"> </w:t>
      </w:r>
      <w:r w:rsidRPr="00CA2A5A">
        <w:rPr>
          <w:bCs/>
          <w:color w:val="auto"/>
          <w:sz w:val="26"/>
          <w:szCs w:val="26"/>
        </w:rPr>
        <w:tab/>
      </w:r>
      <w:r w:rsidRPr="00CA2A5A">
        <w:rPr>
          <w:bCs/>
          <w:color w:val="auto"/>
          <w:sz w:val="26"/>
          <w:szCs w:val="26"/>
        </w:rPr>
        <w:tab/>
      </w:r>
      <w:r w:rsidR="00C4370E" w:rsidRPr="00CA2A5A">
        <w:rPr>
          <w:bCs/>
          <w:color w:val="auto"/>
          <w:sz w:val="26"/>
          <w:szCs w:val="26"/>
        </w:rPr>
        <w:tab/>
      </w:r>
      <w:r w:rsidRPr="00CA2A5A">
        <w:rPr>
          <w:b/>
          <w:bCs/>
          <w:color w:val="auto"/>
          <w:sz w:val="26"/>
          <w:szCs w:val="26"/>
          <w:highlight w:val="cyan"/>
        </w:rPr>
        <w:t xml:space="preserve">B. </w:t>
      </w:r>
      <w:r w:rsidRPr="00CA2A5A">
        <w:rPr>
          <w:bCs/>
          <w:color w:val="auto"/>
          <w:sz w:val="26"/>
          <w:szCs w:val="26"/>
          <w:highlight w:val="cyan"/>
        </w:rPr>
        <w:t>P = UI.</w:t>
      </w:r>
      <w:r w:rsidRPr="00CA2A5A">
        <w:rPr>
          <w:bCs/>
          <w:color w:val="auto"/>
          <w:sz w:val="26"/>
          <w:szCs w:val="26"/>
        </w:rPr>
        <w:tab/>
      </w:r>
      <w:r w:rsidRPr="00CA2A5A">
        <w:rPr>
          <w:bCs/>
          <w:color w:val="auto"/>
          <w:sz w:val="26"/>
          <w:szCs w:val="26"/>
        </w:rPr>
        <w:tab/>
      </w:r>
      <w:r w:rsidR="00C4370E" w:rsidRPr="00CA2A5A">
        <w:rPr>
          <w:bCs/>
          <w:color w:val="auto"/>
          <w:sz w:val="26"/>
          <w:szCs w:val="26"/>
        </w:rPr>
        <w:tab/>
      </w:r>
      <w:r w:rsidRPr="00CA2A5A">
        <w:rPr>
          <w:b/>
          <w:bCs/>
          <w:color w:val="auto"/>
          <w:sz w:val="26"/>
          <w:szCs w:val="26"/>
        </w:rPr>
        <w:t xml:space="preserve">C. </w:t>
      </w:r>
      <m:oMath>
        <m:r>
          <m:rPr>
            <m:sty m:val="bi"/>
          </m:rPr>
          <w:rPr>
            <w:rFonts w:ascii="Cambria Math" w:hAnsi="Cambria Math"/>
            <w:color w:val="auto"/>
            <w:sz w:val="26"/>
            <w:szCs w:val="26"/>
          </w:rPr>
          <m:t>P=</m:t>
        </m:r>
        <m:sSup>
          <m:sSupPr>
            <m:ctrlPr>
              <w:rPr>
                <w:rFonts w:ascii="Cambria Math" w:hAnsi="Cambria Math"/>
                <w:b/>
                <w:bCs/>
                <w:i/>
                <w:color w:val="auto"/>
                <w:sz w:val="26"/>
                <w:szCs w:val="26"/>
              </w:rPr>
            </m:ctrlPr>
          </m:sSupPr>
          <m:e>
            <m:r>
              <m:rPr>
                <m:sty m:val="bi"/>
              </m:rPr>
              <w:rPr>
                <w:rFonts w:ascii="Cambria Math" w:hAnsi="Cambria Math"/>
                <w:color w:val="auto"/>
                <w:sz w:val="26"/>
                <w:szCs w:val="26"/>
              </w:rPr>
              <m:t>U</m:t>
            </m:r>
          </m:e>
          <m:sup>
            <m:r>
              <m:rPr>
                <m:sty m:val="bi"/>
              </m:rPr>
              <w:rPr>
                <w:rFonts w:ascii="Cambria Math" w:hAnsi="Cambria Math"/>
                <w:color w:val="auto"/>
                <w:sz w:val="26"/>
                <w:szCs w:val="26"/>
              </w:rPr>
              <m:t>2</m:t>
            </m:r>
          </m:sup>
        </m:sSup>
        <m:r>
          <m:rPr>
            <m:sty m:val="bi"/>
          </m:rPr>
          <w:rPr>
            <w:rFonts w:ascii="Cambria Math" w:hAnsi="Cambria Math"/>
            <w:color w:val="auto"/>
            <w:sz w:val="26"/>
            <w:szCs w:val="26"/>
          </w:rPr>
          <m:t>R.</m:t>
        </m:r>
      </m:oMath>
      <w:r w:rsidRPr="00CA2A5A">
        <w:rPr>
          <w:bCs/>
          <w:color w:val="auto"/>
          <w:sz w:val="26"/>
          <w:szCs w:val="26"/>
        </w:rPr>
        <w:tab/>
      </w:r>
      <w:r w:rsidRPr="00CA2A5A">
        <w:rPr>
          <w:bCs/>
          <w:color w:val="auto"/>
          <w:sz w:val="26"/>
          <w:szCs w:val="26"/>
        </w:rPr>
        <w:tab/>
      </w:r>
      <w:r w:rsidRPr="00CA2A5A">
        <w:rPr>
          <w:b/>
          <w:bCs/>
          <w:color w:val="auto"/>
          <w:sz w:val="26"/>
          <w:szCs w:val="26"/>
        </w:rPr>
        <w:t xml:space="preserve">C. </w:t>
      </w:r>
      <m:oMath>
        <m:r>
          <w:rPr>
            <w:rFonts w:ascii="Cambria Math" w:hAnsi="Cambria Math"/>
            <w:color w:val="auto"/>
            <w:sz w:val="26"/>
            <w:szCs w:val="26"/>
          </w:rPr>
          <m:t>P=</m:t>
        </m:r>
        <m:f>
          <m:fPr>
            <m:ctrlPr>
              <w:rPr>
                <w:rFonts w:ascii="Cambria Math" w:hAnsi="Cambria Math"/>
                <w:bCs/>
                <w:i/>
                <w:color w:val="auto"/>
                <w:sz w:val="26"/>
                <w:szCs w:val="26"/>
              </w:rPr>
            </m:ctrlPr>
          </m:fPr>
          <m:num>
            <m:r>
              <w:rPr>
                <w:rFonts w:ascii="Cambria Math" w:hAnsi="Cambria Math"/>
                <w:color w:val="auto"/>
                <w:sz w:val="26"/>
                <w:szCs w:val="26"/>
              </w:rPr>
              <m:t>U</m:t>
            </m:r>
          </m:num>
          <m:den>
            <m:r>
              <w:rPr>
                <w:rFonts w:ascii="Cambria Math" w:hAnsi="Cambria Math"/>
                <w:color w:val="auto"/>
                <w:sz w:val="26"/>
                <w:szCs w:val="26"/>
              </w:rPr>
              <m:t>I</m:t>
            </m:r>
          </m:den>
        </m:f>
        <m:r>
          <w:rPr>
            <w:rFonts w:ascii="Cambria Math" w:hAnsi="Cambria Math"/>
            <w:color w:val="auto"/>
            <w:sz w:val="26"/>
            <w:szCs w:val="26"/>
          </w:rPr>
          <m:t>.</m:t>
        </m:r>
      </m:oMath>
    </w:p>
    <w:p w14:paraId="4BD965A6" w14:textId="6FBCA1EE" w:rsidR="0084694E" w:rsidRPr="00CA2A5A" w:rsidRDefault="0095268E" w:rsidP="00132D4D">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bCs/>
          <w:color w:val="auto"/>
          <w:sz w:val="26"/>
          <w:szCs w:val="26"/>
          <w:lang w:val="vi-VN"/>
        </w:rPr>
      </w:pPr>
      <w:r w:rsidRPr="00CA2A5A">
        <w:rPr>
          <w:b/>
          <w:bCs/>
          <w:color w:val="auto"/>
          <w:sz w:val="26"/>
          <w:szCs w:val="26"/>
          <w:lang w:val="vi-VN"/>
        </w:rPr>
        <w:t xml:space="preserve">Câu </w:t>
      </w:r>
      <w:r w:rsidR="001B0C96">
        <w:rPr>
          <w:b/>
          <w:bCs/>
          <w:color w:val="auto"/>
          <w:sz w:val="26"/>
          <w:szCs w:val="26"/>
        </w:rPr>
        <w:t>6</w:t>
      </w:r>
      <w:r w:rsidRPr="00CA2A5A">
        <w:rPr>
          <w:b/>
          <w:bCs/>
          <w:color w:val="auto"/>
          <w:sz w:val="26"/>
          <w:szCs w:val="26"/>
          <w:lang w:val="vi-VN"/>
        </w:rPr>
        <w:t>:</w:t>
      </w:r>
      <w:r w:rsidRPr="00CA2A5A">
        <w:rPr>
          <w:b/>
          <w:bCs/>
          <w:color w:val="auto"/>
          <w:sz w:val="26"/>
          <w:szCs w:val="26"/>
          <w:lang w:val="vi-VN"/>
        </w:rPr>
        <w:tab/>
      </w:r>
      <w:r w:rsidR="0084694E" w:rsidRPr="00CA2A5A">
        <w:rPr>
          <w:bCs/>
          <w:color w:val="auto"/>
          <w:sz w:val="26"/>
          <w:szCs w:val="26"/>
        </w:rPr>
        <w:t>Công thức tính công suất tiêu thụ năng lượng điện của một đoạn mạch</w:t>
      </w:r>
      <w:r w:rsidR="0084694E" w:rsidRPr="00CA2A5A">
        <w:rPr>
          <w:b/>
          <w:color w:val="auto"/>
          <w:sz w:val="26"/>
          <w:szCs w:val="26"/>
          <w:lang w:val="pt-BR"/>
        </w:rPr>
        <w:t xml:space="preserve"> </w:t>
      </w:r>
      <w:r w:rsidR="0084694E" w:rsidRPr="00CA2A5A">
        <w:rPr>
          <w:bCs/>
          <w:color w:val="auto"/>
          <w:sz w:val="26"/>
          <w:szCs w:val="26"/>
        </w:rPr>
        <w:t>là</w:t>
      </w:r>
    </w:p>
    <w:p w14:paraId="6E1D6C91" w14:textId="06C6C786" w:rsidR="0084694E" w:rsidRPr="00CA2A5A" w:rsidRDefault="0084694E" w:rsidP="00132D4D">
      <w:pPr>
        <w:spacing w:line="276" w:lineRule="auto"/>
        <w:rPr>
          <w:color w:val="auto"/>
          <w:sz w:val="26"/>
          <w:szCs w:val="26"/>
        </w:rPr>
      </w:pPr>
      <w:r w:rsidRPr="00CA2A5A">
        <w:rPr>
          <w:b/>
          <w:color w:val="auto"/>
          <w:sz w:val="26"/>
          <w:szCs w:val="26"/>
        </w:rPr>
        <w:t xml:space="preserve">A. </w:t>
      </w:r>
      <w:r w:rsidRPr="00CA2A5A">
        <w:rPr>
          <w:color w:val="auto"/>
          <w:sz w:val="26"/>
          <w:szCs w:val="26"/>
        </w:rPr>
        <w:t>P = At</w:t>
      </w:r>
      <w:r w:rsidRPr="00CA2A5A">
        <w:rPr>
          <w:color w:val="auto"/>
          <w:sz w:val="26"/>
          <w:szCs w:val="26"/>
          <w:vertAlign w:val="superscript"/>
        </w:rPr>
        <w:t>2</w:t>
      </w:r>
      <w:r w:rsidRPr="00CA2A5A">
        <w:rPr>
          <w:color w:val="auto"/>
          <w:sz w:val="26"/>
          <w:szCs w:val="26"/>
        </w:rPr>
        <w:t>.</w:t>
      </w:r>
      <w:r w:rsidRPr="00CA2A5A">
        <w:rPr>
          <w:color w:val="auto"/>
          <w:sz w:val="26"/>
          <w:szCs w:val="26"/>
        </w:rPr>
        <w:tab/>
      </w:r>
      <w:r w:rsidRPr="00CA2A5A">
        <w:rPr>
          <w:color w:val="auto"/>
          <w:sz w:val="26"/>
          <w:szCs w:val="26"/>
        </w:rPr>
        <w:tab/>
      </w:r>
      <w:r w:rsidR="00C4370E" w:rsidRPr="00CA2A5A">
        <w:rPr>
          <w:color w:val="auto"/>
          <w:sz w:val="26"/>
          <w:szCs w:val="26"/>
        </w:rPr>
        <w:tab/>
      </w:r>
      <w:r w:rsidRPr="00CA2A5A">
        <w:rPr>
          <w:b/>
          <w:color w:val="auto"/>
          <w:sz w:val="26"/>
          <w:szCs w:val="26"/>
        </w:rPr>
        <w:t>B.</w:t>
      </w:r>
      <w:r w:rsidRPr="00CA2A5A">
        <w:rPr>
          <w:color w:val="auto"/>
          <w:sz w:val="26"/>
          <w:szCs w:val="26"/>
        </w:rPr>
        <w:t xml:space="preserve"> P = </w:t>
      </w:r>
      <m:oMath>
        <m:f>
          <m:fPr>
            <m:ctrlPr>
              <w:rPr>
                <w:rFonts w:ascii="Cambria Math" w:hAnsi="Cambria Math"/>
                <w:i/>
                <w:color w:val="auto"/>
                <w:sz w:val="26"/>
                <w:szCs w:val="26"/>
              </w:rPr>
            </m:ctrlPr>
          </m:fPr>
          <m:num>
            <m:r>
              <w:rPr>
                <w:rFonts w:ascii="Cambria Math" w:hAnsi="Cambria Math"/>
                <w:color w:val="auto"/>
                <w:sz w:val="26"/>
                <w:szCs w:val="26"/>
              </w:rPr>
              <m:t>t</m:t>
            </m:r>
          </m:num>
          <m:den>
            <m:r>
              <w:rPr>
                <w:rFonts w:ascii="Cambria Math" w:hAnsi="Cambria Math"/>
                <w:color w:val="auto"/>
                <w:sz w:val="26"/>
                <w:szCs w:val="26"/>
              </w:rPr>
              <m:t>A</m:t>
            </m:r>
          </m:den>
        </m:f>
      </m:oMath>
      <w:r w:rsidRPr="00CA2A5A">
        <w:rPr>
          <w:color w:val="auto"/>
          <w:sz w:val="26"/>
          <w:szCs w:val="26"/>
        </w:rPr>
        <w:t>.</w:t>
      </w:r>
      <w:r w:rsidRPr="00CA2A5A">
        <w:rPr>
          <w:color w:val="auto"/>
          <w:sz w:val="26"/>
          <w:szCs w:val="26"/>
        </w:rPr>
        <w:tab/>
      </w:r>
      <w:r w:rsidRPr="00CA2A5A">
        <w:rPr>
          <w:color w:val="auto"/>
          <w:sz w:val="26"/>
          <w:szCs w:val="26"/>
        </w:rPr>
        <w:tab/>
      </w:r>
      <w:r w:rsidR="00C4370E" w:rsidRPr="00CA2A5A">
        <w:rPr>
          <w:color w:val="auto"/>
          <w:sz w:val="26"/>
          <w:szCs w:val="26"/>
        </w:rPr>
        <w:tab/>
      </w:r>
      <w:r w:rsidRPr="00CA2A5A">
        <w:rPr>
          <w:b/>
          <w:color w:val="auto"/>
          <w:sz w:val="26"/>
          <w:szCs w:val="26"/>
          <w:highlight w:val="cyan"/>
        </w:rPr>
        <w:t>C.</w:t>
      </w:r>
      <w:r w:rsidRPr="00CA2A5A">
        <w:rPr>
          <w:color w:val="auto"/>
          <w:sz w:val="26"/>
          <w:szCs w:val="26"/>
          <w:highlight w:val="cyan"/>
        </w:rPr>
        <w:t xml:space="preserve"> P = </w:t>
      </w:r>
      <m:oMath>
        <m:f>
          <m:fPr>
            <m:ctrlPr>
              <w:rPr>
                <w:rFonts w:ascii="Cambria Math" w:hAnsi="Cambria Math"/>
                <w:i/>
                <w:color w:val="auto"/>
                <w:sz w:val="26"/>
                <w:szCs w:val="26"/>
                <w:highlight w:val="cyan"/>
              </w:rPr>
            </m:ctrlPr>
          </m:fPr>
          <m:num>
            <m:r>
              <w:rPr>
                <w:rFonts w:ascii="Cambria Math" w:hAnsi="Cambria Math"/>
                <w:color w:val="auto"/>
                <w:sz w:val="26"/>
                <w:szCs w:val="26"/>
                <w:highlight w:val="cyan"/>
              </w:rPr>
              <m:t>A</m:t>
            </m:r>
          </m:num>
          <m:den>
            <m:r>
              <w:rPr>
                <w:rFonts w:ascii="Cambria Math" w:hAnsi="Cambria Math"/>
                <w:color w:val="auto"/>
                <w:sz w:val="26"/>
                <w:szCs w:val="26"/>
                <w:highlight w:val="cyan"/>
              </w:rPr>
              <m:t>t</m:t>
            </m:r>
          </m:den>
        </m:f>
      </m:oMath>
      <w:r w:rsidRPr="00CA2A5A">
        <w:rPr>
          <w:color w:val="auto"/>
          <w:sz w:val="26"/>
          <w:szCs w:val="26"/>
          <w:highlight w:val="cyan"/>
        </w:rPr>
        <w:t>.</w:t>
      </w:r>
      <w:r w:rsidRPr="00CA2A5A">
        <w:rPr>
          <w:b/>
          <w:color w:val="auto"/>
          <w:sz w:val="26"/>
          <w:szCs w:val="26"/>
        </w:rPr>
        <w:tab/>
      </w:r>
      <w:r w:rsidRPr="00CA2A5A">
        <w:rPr>
          <w:b/>
          <w:color w:val="auto"/>
          <w:sz w:val="26"/>
          <w:szCs w:val="26"/>
        </w:rPr>
        <w:tab/>
        <w:t xml:space="preserve">D. </w:t>
      </w:r>
      <w:r w:rsidRPr="00CA2A5A">
        <w:rPr>
          <w:color w:val="auto"/>
          <w:sz w:val="26"/>
          <w:szCs w:val="26"/>
        </w:rPr>
        <w:t>P = A.t.</w:t>
      </w:r>
      <w:r w:rsidRPr="00CA2A5A">
        <w:rPr>
          <w:color w:val="auto"/>
          <w:sz w:val="26"/>
          <w:szCs w:val="26"/>
        </w:rPr>
        <w:tab/>
      </w:r>
    </w:p>
    <w:p w14:paraId="77EA5BF9" w14:textId="79B5A1EC" w:rsidR="0084694E" w:rsidRPr="00CA2A5A" w:rsidRDefault="0095268E" w:rsidP="00132D4D">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b/>
          <w:color w:val="auto"/>
          <w:sz w:val="26"/>
          <w:szCs w:val="26"/>
          <w:lang w:val="pt-BR"/>
        </w:rPr>
      </w:pPr>
      <w:r w:rsidRPr="00CA2A5A">
        <w:rPr>
          <w:b/>
          <w:color w:val="auto"/>
          <w:sz w:val="26"/>
          <w:szCs w:val="26"/>
          <w:lang w:val="pt-BR"/>
        </w:rPr>
        <w:t xml:space="preserve">Câu </w:t>
      </w:r>
      <w:r w:rsidR="001B0C96">
        <w:rPr>
          <w:b/>
          <w:color w:val="auto"/>
          <w:sz w:val="26"/>
          <w:szCs w:val="26"/>
          <w:lang w:val="pt-BR"/>
        </w:rPr>
        <w:t>7</w:t>
      </w:r>
      <w:r w:rsidRPr="00CA2A5A">
        <w:rPr>
          <w:b/>
          <w:color w:val="auto"/>
          <w:sz w:val="26"/>
          <w:szCs w:val="26"/>
          <w:lang w:val="pt-BR"/>
        </w:rPr>
        <w:t>:</w:t>
      </w:r>
      <w:r w:rsidRPr="00CA2A5A">
        <w:rPr>
          <w:b/>
          <w:color w:val="auto"/>
          <w:sz w:val="26"/>
          <w:szCs w:val="26"/>
          <w:lang w:val="pt-BR"/>
        </w:rPr>
        <w:tab/>
      </w:r>
      <w:r w:rsidR="0084694E" w:rsidRPr="00CA2A5A">
        <w:rPr>
          <w:bCs/>
          <w:color w:val="auto"/>
          <w:sz w:val="26"/>
          <w:szCs w:val="26"/>
        </w:rPr>
        <w:t>Đặt vào hai đầu điện trở R một hiệu điện thế U nhiệt lượng đoạn mạch toả ra khi dòng điện chạy qua đoạn mạch thuần điện trở được xác định bằng công thức</w:t>
      </w:r>
      <w:r w:rsidR="0084694E" w:rsidRPr="00CA2A5A">
        <w:rPr>
          <w:b/>
          <w:color w:val="auto"/>
          <w:sz w:val="26"/>
          <w:szCs w:val="26"/>
          <w:lang w:val="pt-BR"/>
        </w:rPr>
        <w:tab/>
      </w:r>
    </w:p>
    <w:p w14:paraId="74D75910" w14:textId="12E1224B" w:rsidR="0084694E" w:rsidRPr="00CA2A5A" w:rsidRDefault="0084694E" w:rsidP="00132D4D">
      <w:pPr>
        <w:tabs>
          <w:tab w:val="left" w:pos="900"/>
        </w:tabs>
        <w:spacing w:line="276" w:lineRule="auto"/>
        <w:rPr>
          <w:color w:val="auto"/>
          <w:sz w:val="26"/>
          <w:szCs w:val="26"/>
        </w:rPr>
      </w:pPr>
      <w:r w:rsidRPr="00CA2A5A">
        <w:rPr>
          <w:b/>
          <w:bCs/>
          <w:color w:val="auto"/>
          <w:sz w:val="26"/>
          <w:szCs w:val="26"/>
          <w:lang w:val="pt-BR"/>
        </w:rPr>
        <w:t>A.</w:t>
      </w:r>
      <w:r w:rsidRPr="00CA2A5A">
        <w:rPr>
          <w:color w:val="auto"/>
          <w:sz w:val="26"/>
          <w:szCs w:val="26"/>
          <w:lang w:val="pt-BR"/>
        </w:rPr>
        <w:t xml:space="preserve"> </w:t>
      </w:r>
      <m:oMath>
        <m:r>
          <w:rPr>
            <w:rFonts w:ascii="Cambria Math" w:hAnsi="Cambria Math"/>
            <w:color w:val="auto"/>
            <w:sz w:val="26"/>
            <w:szCs w:val="26"/>
            <w:lang w:val="pt-BR"/>
          </w:rPr>
          <m:t>Q=I</m:t>
        </m:r>
        <m:sSup>
          <m:sSupPr>
            <m:ctrlPr>
              <w:rPr>
                <w:rFonts w:ascii="Cambria Math" w:hAnsi="Cambria Math"/>
                <w:i/>
                <w:color w:val="auto"/>
                <w:sz w:val="26"/>
                <w:szCs w:val="26"/>
                <w:lang w:val="pt-BR"/>
              </w:rPr>
            </m:ctrlPr>
          </m:sSupPr>
          <m:e>
            <m:r>
              <w:rPr>
                <w:rFonts w:ascii="Cambria Math" w:hAnsi="Cambria Math"/>
                <w:color w:val="auto"/>
                <w:sz w:val="26"/>
                <w:szCs w:val="26"/>
                <w:lang w:val="pt-BR"/>
              </w:rPr>
              <m:t>R</m:t>
            </m:r>
          </m:e>
          <m:sup>
            <m:r>
              <w:rPr>
                <w:rFonts w:ascii="Cambria Math" w:hAnsi="Cambria Math"/>
                <w:color w:val="auto"/>
                <w:sz w:val="26"/>
                <w:szCs w:val="26"/>
                <w:lang w:val="pt-BR"/>
              </w:rPr>
              <m:t>2</m:t>
            </m:r>
          </m:sup>
        </m:sSup>
        <m:r>
          <w:rPr>
            <w:rFonts w:ascii="Cambria Math" w:hAnsi="Cambria Math"/>
            <w:color w:val="auto"/>
            <w:sz w:val="26"/>
            <w:szCs w:val="26"/>
            <w:lang w:val="pt-BR"/>
          </w:rPr>
          <m:t>t</m:t>
        </m:r>
      </m:oMath>
      <w:r w:rsidRPr="00CA2A5A">
        <w:rPr>
          <w:color w:val="auto"/>
          <w:sz w:val="26"/>
          <w:szCs w:val="26"/>
          <w:lang w:val="pt-BR"/>
        </w:rPr>
        <w:t>.</w:t>
      </w:r>
      <w:r w:rsidRPr="00CA2A5A">
        <w:rPr>
          <w:color w:val="auto"/>
          <w:sz w:val="26"/>
          <w:szCs w:val="26"/>
          <w:lang w:val="pt-BR"/>
        </w:rPr>
        <w:tab/>
      </w:r>
      <w:r w:rsidR="0098024E" w:rsidRPr="00CA2A5A">
        <w:rPr>
          <w:color w:val="auto"/>
          <w:sz w:val="26"/>
          <w:szCs w:val="26"/>
          <w:lang w:val="pt-BR"/>
        </w:rPr>
        <w:tab/>
      </w:r>
      <w:r w:rsidR="0098024E" w:rsidRPr="00CA2A5A">
        <w:rPr>
          <w:color w:val="auto"/>
          <w:sz w:val="26"/>
          <w:szCs w:val="26"/>
          <w:lang w:val="pt-BR"/>
        </w:rPr>
        <w:tab/>
      </w:r>
      <w:r w:rsidRPr="00CA2A5A">
        <w:rPr>
          <w:color w:val="auto"/>
          <w:sz w:val="26"/>
          <w:szCs w:val="26"/>
          <w:lang w:val="pt-BR"/>
        </w:rPr>
        <w:t xml:space="preserve"> </w:t>
      </w:r>
      <w:r w:rsidRPr="00CA2A5A">
        <w:rPr>
          <w:b/>
          <w:bCs/>
          <w:color w:val="auto"/>
          <w:sz w:val="26"/>
          <w:szCs w:val="26"/>
          <w:highlight w:val="cyan"/>
          <w:lang w:val="fr-FR"/>
        </w:rPr>
        <w:t>B.</w:t>
      </w:r>
      <w:r w:rsidRPr="00CA2A5A">
        <w:rPr>
          <w:color w:val="auto"/>
          <w:sz w:val="26"/>
          <w:szCs w:val="26"/>
          <w:highlight w:val="cyan"/>
          <w:lang w:val="fr-FR"/>
        </w:rPr>
        <w:t xml:space="preserve"> </w:t>
      </w:r>
      <m:oMath>
        <m:r>
          <w:rPr>
            <w:rFonts w:ascii="Cambria Math" w:hAnsi="Cambria Math"/>
            <w:color w:val="auto"/>
            <w:sz w:val="26"/>
            <w:szCs w:val="26"/>
            <w:highlight w:val="cyan"/>
            <w:lang w:val="fr-FR"/>
          </w:rPr>
          <m:t>Q=</m:t>
        </m:r>
        <m:f>
          <m:fPr>
            <m:ctrlPr>
              <w:rPr>
                <w:rFonts w:ascii="Cambria Math" w:hAnsi="Cambria Math"/>
                <w:i/>
                <w:color w:val="auto"/>
                <w:sz w:val="26"/>
                <w:szCs w:val="26"/>
                <w:highlight w:val="cyan"/>
                <w:lang w:val="fr-FR"/>
              </w:rPr>
            </m:ctrlPr>
          </m:fPr>
          <m:num>
            <m:sSup>
              <m:sSupPr>
                <m:ctrlPr>
                  <w:rPr>
                    <w:rFonts w:ascii="Cambria Math" w:hAnsi="Cambria Math"/>
                    <w:i/>
                    <w:color w:val="auto"/>
                    <w:sz w:val="26"/>
                    <w:szCs w:val="26"/>
                    <w:highlight w:val="cyan"/>
                    <w:lang w:val="fr-FR"/>
                  </w:rPr>
                </m:ctrlPr>
              </m:sSupPr>
              <m:e>
                <m:r>
                  <w:rPr>
                    <w:rFonts w:ascii="Cambria Math" w:hAnsi="Cambria Math"/>
                    <w:color w:val="auto"/>
                    <w:sz w:val="26"/>
                    <w:szCs w:val="26"/>
                    <w:highlight w:val="cyan"/>
                    <w:lang w:val="fr-FR"/>
                  </w:rPr>
                  <m:t>U</m:t>
                </m:r>
              </m:e>
              <m:sup>
                <m:r>
                  <w:rPr>
                    <w:rFonts w:ascii="Cambria Math" w:hAnsi="Cambria Math"/>
                    <w:color w:val="auto"/>
                    <w:sz w:val="26"/>
                    <w:szCs w:val="26"/>
                    <w:highlight w:val="cyan"/>
                    <w:lang w:val="fr-FR"/>
                  </w:rPr>
                  <m:t>2</m:t>
                </m:r>
              </m:sup>
            </m:sSup>
          </m:num>
          <m:den>
            <m:r>
              <w:rPr>
                <w:rFonts w:ascii="Cambria Math" w:hAnsi="Cambria Math"/>
                <w:color w:val="auto"/>
                <w:sz w:val="26"/>
                <w:szCs w:val="26"/>
                <w:highlight w:val="cyan"/>
                <w:lang w:val="fr-FR"/>
              </w:rPr>
              <m:t>R</m:t>
            </m:r>
          </m:den>
        </m:f>
        <m:r>
          <w:rPr>
            <w:rFonts w:ascii="Cambria Math" w:hAnsi="Cambria Math"/>
            <w:color w:val="auto"/>
            <w:sz w:val="26"/>
            <w:szCs w:val="26"/>
            <w:highlight w:val="cyan"/>
            <w:lang w:val="fr-FR"/>
          </w:rPr>
          <m:t>t</m:t>
        </m:r>
      </m:oMath>
      <w:r w:rsidRPr="00CA2A5A">
        <w:rPr>
          <w:color w:val="auto"/>
          <w:sz w:val="26"/>
          <w:szCs w:val="26"/>
          <w:highlight w:val="cyan"/>
          <w:lang w:val="fr-FR"/>
        </w:rPr>
        <w:t>.</w:t>
      </w:r>
      <w:r w:rsidRPr="00CA2A5A">
        <w:rPr>
          <w:color w:val="auto"/>
          <w:sz w:val="26"/>
          <w:szCs w:val="26"/>
          <w:lang w:val="fr-FR"/>
        </w:rPr>
        <w:tab/>
        <w:t xml:space="preserve"> </w:t>
      </w:r>
      <w:r w:rsidR="0098024E" w:rsidRPr="00CA2A5A">
        <w:rPr>
          <w:color w:val="auto"/>
          <w:sz w:val="26"/>
          <w:szCs w:val="26"/>
          <w:lang w:val="fr-FR"/>
        </w:rPr>
        <w:tab/>
      </w:r>
      <w:r w:rsidR="00C4370E" w:rsidRPr="00CA2A5A">
        <w:rPr>
          <w:color w:val="auto"/>
          <w:sz w:val="26"/>
          <w:szCs w:val="26"/>
          <w:lang w:val="fr-FR"/>
        </w:rPr>
        <w:tab/>
      </w:r>
      <w:r w:rsidRPr="00CA2A5A">
        <w:rPr>
          <w:b/>
          <w:bCs/>
          <w:color w:val="auto"/>
          <w:sz w:val="26"/>
          <w:szCs w:val="26"/>
          <w:lang w:val="fr-FR"/>
        </w:rPr>
        <w:t>C.</w:t>
      </w:r>
      <w:r w:rsidRPr="00CA2A5A">
        <w:rPr>
          <w:color w:val="auto"/>
          <w:sz w:val="26"/>
          <w:szCs w:val="26"/>
          <w:lang w:val="fr-FR"/>
        </w:rPr>
        <w:t xml:space="preserve"> </w:t>
      </w:r>
      <m:oMath>
        <m:r>
          <w:rPr>
            <w:rFonts w:ascii="Cambria Math" w:hAnsi="Cambria Math"/>
            <w:color w:val="auto"/>
            <w:sz w:val="26"/>
            <w:szCs w:val="26"/>
            <w:lang w:val="fr-FR"/>
          </w:rPr>
          <m:t>Q =</m:t>
        </m:r>
        <m:sSup>
          <m:sSupPr>
            <m:ctrlPr>
              <w:rPr>
                <w:rFonts w:ascii="Cambria Math" w:hAnsi="Cambria Math"/>
                <w:i/>
                <w:color w:val="auto"/>
                <w:sz w:val="26"/>
                <w:szCs w:val="26"/>
                <w:lang w:val="fr-FR"/>
              </w:rPr>
            </m:ctrlPr>
          </m:sSupPr>
          <m:e>
            <m:r>
              <w:rPr>
                <w:rFonts w:ascii="Cambria Math" w:hAnsi="Cambria Math"/>
                <w:color w:val="auto"/>
                <w:sz w:val="26"/>
                <w:szCs w:val="26"/>
                <w:lang w:val="fr-FR"/>
              </w:rPr>
              <m:t>U</m:t>
            </m:r>
          </m:e>
          <m:sup>
            <m:r>
              <w:rPr>
                <w:rFonts w:ascii="Cambria Math" w:hAnsi="Cambria Math"/>
                <w:color w:val="auto"/>
                <w:sz w:val="26"/>
                <w:szCs w:val="26"/>
                <w:lang w:val="fr-FR"/>
              </w:rPr>
              <m:t>2</m:t>
            </m:r>
          </m:sup>
        </m:sSup>
        <m:r>
          <w:rPr>
            <w:rFonts w:ascii="Cambria Math" w:hAnsi="Cambria Math"/>
            <w:color w:val="auto"/>
            <w:sz w:val="26"/>
            <w:szCs w:val="26"/>
            <w:lang w:val="fr-FR"/>
          </w:rPr>
          <m:t>Rt</m:t>
        </m:r>
      </m:oMath>
      <w:r w:rsidRPr="00CA2A5A">
        <w:rPr>
          <w:color w:val="auto"/>
          <w:sz w:val="26"/>
          <w:szCs w:val="26"/>
          <w:lang w:val="fr-FR"/>
        </w:rPr>
        <w:t xml:space="preserve"> .</w:t>
      </w:r>
      <w:r w:rsidRPr="00CA2A5A">
        <w:rPr>
          <w:color w:val="auto"/>
          <w:sz w:val="26"/>
          <w:szCs w:val="26"/>
          <w:lang w:val="fr-FR"/>
        </w:rPr>
        <w:tab/>
      </w:r>
      <w:r w:rsidRPr="00CA2A5A">
        <w:rPr>
          <w:b/>
          <w:bCs/>
          <w:color w:val="auto"/>
          <w:sz w:val="26"/>
          <w:szCs w:val="26"/>
          <w:lang w:val="fr-FR"/>
        </w:rPr>
        <w:t>D.</w:t>
      </w:r>
      <w:r w:rsidRPr="00CA2A5A">
        <w:rPr>
          <w:color w:val="auto"/>
          <w:sz w:val="26"/>
          <w:szCs w:val="26"/>
          <w:lang w:val="fr-FR"/>
        </w:rPr>
        <w:t xml:space="preserve"> </w:t>
      </w:r>
      <m:oMath>
        <m:r>
          <w:rPr>
            <w:rFonts w:ascii="Cambria Math" w:hAnsi="Cambria Math"/>
            <w:color w:val="auto"/>
            <w:sz w:val="26"/>
            <w:szCs w:val="26"/>
            <w:lang w:val="fr-FR"/>
          </w:rPr>
          <m:t>Q=</m:t>
        </m:r>
        <m:f>
          <m:fPr>
            <m:ctrlPr>
              <w:rPr>
                <w:rFonts w:ascii="Cambria Math" w:hAnsi="Cambria Math"/>
                <w:i/>
                <w:color w:val="auto"/>
                <w:sz w:val="26"/>
                <w:szCs w:val="26"/>
                <w:lang w:val="fr-FR"/>
              </w:rPr>
            </m:ctrlPr>
          </m:fPr>
          <m:num>
            <m:r>
              <w:rPr>
                <w:rFonts w:ascii="Cambria Math" w:hAnsi="Cambria Math"/>
                <w:color w:val="auto"/>
                <w:sz w:val="26"/>
                <w:szCs w:val="26"/>
                <w:lang w:val="fr-FR"/>
              </w:rPr>
              <m:t>U</m:t>
            </m:r>
          </m:num>
          <m:den>
            <m:sSup>
              <m:sSupPr>
                <m:ctrlPr>
                  <w:rPr>
                    <w:rFonts w:ascii="Cambria Math" w:hAnsi="Cambria Math"/>
                    <w:i/>
                    <w:color w:val="auto"/>
                    <w:sz w:val="26"/>
                    <w:szCs w:val="26"/>
                    <w:lang w:val="fr-FR"/>
                  </w:rPr>
                </m:ctrlPr>
              </m:sSupPr>
              <m:e>
                <m:r>
                  <w:rPr>
                    <w:rFonts w:ascii="Cambria Math" w:hAnsi="Cambria Math"/>
                    <w:color w:val="auto"/>
                    <w:sz w:val="26"/>
                    <w:szCs w:val="26"/>
                    <w:lang w:val="fr-FR"/>
                  </w:rPr>
                  <m:t>R</m:t>
                </m:r>
              </m:e>
              <m:sup>
                <m:r>
                  <w:rPr>
                    <w:rFonts w:ascii="Cambria Math" w:hAnsi="Cambria Math"/>
                    <w:color w:val="auto"/>
                    <w:sz w:val="26"/>
                    <w:szCs w:val="26"/>
                    <w:lang w:val="fr-FR"/>
                  </w:rPr>
                  <m:t>2</m:t>
                </m:r>
              </m:sup>
            </m:sSup>
          </m:den>
        </m:f>
        <m:r>
          <w:rPr>
            <w:rFonts w:ascii="Cambria Math" w:hAnsi="Cambria Math"/>
            <w:color w:val="auto"/>
            <w:sz w:val="26"/>
            <w:szCs w:val="26"/>
            <w:lang w:val="fr-FR"/>
          </w:rPr>
          <m:t>t</m:t>
        </m:r>
      </m:oMath>
      <w:r w:rsidRPr="00CA2A5A">
        <w:rPr>
          <w:color w:val="auto"/>
          <w:sz w:val="26"/>
          <w:szCs w:val="26"/>
          <w:lang w:val="fr-FR"/>
        </w:rPr>
        <w:t>.</w:t>
      </w:r>
    </w:p>
    <w:p w14:paraId="64BC19C3" w14:textId="3B995705" w:rsidR="0084694E" w:rsidRPr="00CA2A5A" w:rsidRDefault="0095268E" w:rsidP="00132D4D">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 xml:space="preserve">Câu </w:t>
      </w:r>
      <w:r w:rsidR="001B0C96">
        <w:rPr>
          <w:b/>
          <w:color w:val="auto"/>
          <w:sz w:val="26"/>
          <w:szCs w:val="26"/>
        </w:rPr>
        <w:t>8</w:t>
      </w:r>
      <w:r w:rsidRPr="00CA2A5A">
        <w:rPr>
          <w:b/>
          <w:color w:val="auto"/>
          <w:sz w:val="26"/>
          <w:szCs w:val="26"/>
        </w:rPr>
        <w:t>:</w:t>
      </w:r>
      <w:r w:rsidRPr="00CA2A5A">
        <w:rPr>
          <w:b/>
          <w:color w:val="auto"/>
          <w:sz w:val="26"/>
          <w:szCs w:val="26"/>
        </w:rPr>
        <w:tab/>
      </w:r>
      <w:r w:rsidR="0084694E" w:rsidRPr="00CA2A5A">
        <w:rPr>
          <w:noProof/>
          <w:color w:val="auto"/>
          <w:sz w:val="26"/>
          <w:szCs w:val="26"/>
        </w:rPr>
        <mc:AlternateContent>
          <mc:Choice Requires="wpg">
            <w:drawing>
              <wp:anchor distT="0" distB="0" distL="114300" distR="114300" simplePos="0" relativeHeight="251735040" behindDoc="0" locked="0" layoutInCell="1" allowOverlap="1" wp14:anchorId="700B8DF7" wp14:editId="40FBB326">
                <wp:simplePos x="0" y="0"/>
                <wp:positionH relativeFrom="column">
                  <wp:posOffset>-12700</wp:posOffset>
                </wp:positionH>
                <wp:positionV relativeFrom="paragraph">
                  <wp:posOffset>229870</wp:posOffset>
                </wp:positionV>
                <wp:extent cx="5949950" cy="1441450"/>
                <wp:effectExtent l="0" t="0" r="0" b="6350"/>
                <wp:wrapThrough wrapText="bothSides">
                  <wp:wrapPolygon edited="0">
                    <wp:start x="17289" y="0"/>
                    <wp:lineTo x="0" y="1142"/>
                    <wp:lineTo x="0" y="20553"/>
                    <wp:lineTo x="11342" y="21410"/>
                    <wp:lineTo x="16598" y="21410"/>
                    <wp:lineTo x="21508" y="21124"/>
                    <wp:lineTo x="21508" y="0"/>
                    <wp:lineTo x="17289" y="0"/>
                  </wp:wrapPolygon>
                </wp:wrapThrough>
                <wp:docPr id="1060592394" name="Group 1060592394"/>
                <wp:cNvGraphicFramePr/>
                <a:graphic xmlns:a="http://schemas.openxmlformats.org/drawingml/2006/main">
                  <a:graphicData uri="http://schemas.microsoft.com/office/word/2010/wordprocessingGroup">
                    <wpg:wgp>
                      <wpg:cNvGrpSpPr/>
                      <wpg:grpSpPr>
                        <a:xfrm>
                          <a:off x="0" y="0"/>
                          <a:ext cx="5949950" cy="1441450"/>
                          <a:chOff x="0" y="0"/>
                          <a:chExt cx="5949950" cy="1441450"/>
                        </a:xfrm>
                      </wpg:grpSpPr>
                      <pic:pic xmlns:pic="http://schemas.openxmlformats.org/drawingml/2006/picture">
                        <pic:nvPicPr>
                          <pic:cNvPr id="1020529307" name="Picture 1020529307"/>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127000"/>
                            <a:ext cx="1619250" cy="1244600"/>
                          </a:xfrm>
                          <a:prstGeom prst="rect">
                            <a:avLst/>
                          </a:prstGeom>
                          <a:noFill/>
                          <a:ln>
                            <a:noFill/>
                          </a:ln>
                        </pic:spPr>
                      </pic:pic>
                      <pic:pic xmlns:pic="http://schemas.openxmlformats.org/drawingml/2006/picture">
                        <pic:nvPicPr>
                          <pic:cNvPr id="722606933" name="Picture 722606933"/>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555750" y="127000"/>
                            <a:ext cx="1365250" cy="1244600"/>
                          </a:xfrm>
                          <a:prstGeom prst="rect">
                            <a:avLst/>
                          </a:prstGeom>
                          <a:noFill/>
                          <a:ln>
                            <a:noFill/>
                          </a:ln>
                        </pic:spPr>
                      </pic:pic>
                      <pic:pic xmlns:pic="http://schemas.openxmlformats.org/drawingml/2006/picture">
                        <pic:nvPicPr>
                          <pic:cNvPr id="1541937605" name="Picture 1541937605"/>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3155950" y="31750"/>
                            <a:ext cx="1390650" cy="1409700"/>
                          </a:xfrm>
                          <a:prstGeom prst="rect">
                            <a:avLst/>
                          </a:prstGeom>
                          <a:noFill/>
                          <a:ln>
                            <a:noFill/>
                          </a:ln>
                        </pic:spPr>
                      </pic:pic>
                      <pic:pic xmlns:pic="http://schemas.openxmlformats.org/drawingml/2006/picture">
                        <pic:nvPicPr>
                          <pic:cNvPr id="1216152959" name="Picture 1216152959"/>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4806950" y="0"/>
                            <a:ext cx="1143000" cy="1409700"/>
                          </a:xfrm>
                          <a:prstGeom prst="rect">
                            <a:avLst/>
                          </a:prstGeom>
                          <a:noFill/>
                          <a:ln>
                            <a:noFill/>
                          </a:ln>
                        </pic:spPr>
                      </pic:pic>
                    </wpg:wgp>
                  </a:graphicData>
                </a:graphic>
                <wp14:sizeRelV relativeFrom="margin">
                  <wp14:pctHeight>0</wp14:pctHeight>
                </wp14:sizeRelV>
              </wp:anchor>
            </w:drawing>
          </mc:Choice>
          <mc:Fallback>
            <w:pict>
              <v:group w14:anchorId="331579D4" id="Group 1060592394" o:spid="_x0000_s1026" alt="n243 fb Tham Bui" style="position:absolute;margin-left:-1pt;margin-top:18.1pt;width:468.5pt;height:113.5pt;z-index:251735040;mso-height-relative:margin" coordsize="59499,14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">
                <v:shape id="Picture 1020529307" o:spid="_x0000_s1027" type="#_x0000_t75" alt="https://vietjack.me/storage/uploads/images/80/a-1646189425.png" style="position:absolute;top:1270;width:16192;height:1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">
                  <v:imagedata r:id="rId551" o:title="a-1646189425"/>
                </v:shape>
                <v:shape id="Picture 722606933" o:spid="_x0000_s1028" type="#_x0000_t75" alt="https://vietjack.me/storage/uploads/images/80/a-1646189483.png" style="position:absolute;left:15557;top:1270;width:13653;height:1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">
                  <v:imagedata r:id="rId552" o:title="a-1646189483"/>
                </v:shape>
                <v:shape id="Picture 1541937605" o:spid="_x0000_s1029" type="#_x0000_t75" alt="https://vietjack.me/storage/uploads/images/80/a-1646189710.png" style="position:absolute;left:31559;top:317;width:13907;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">
                  <v:imagedata r:id="rId553" o:title="a-1646189710"/>
                </v:shape>
                <v:shape id="Picture 1216152959" o:spid="_x0000_s1030" type="#_x0000_t75" alt="https://vietjack.me/storage/uploads/images/80/a-1646189748.png" style="position:absolute;left:48069;width:11430;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">
                  <v:imagedata r:id="rId554" o:title="a-1646189748"/>
                </v:shape>
                <w10:wrap type="through"/>
              </v:group>
            </w:pict>
          </mc:Fallback>
        </mc:AlternateContent>
      </w:r>
      <w:r w:rsidR="0084694E" w:rsidRPr="00CA2A5A">
        <w:rPr>
          <w:color w:val="auto"/>
          <w:sz w:val="26"/>
          <w:szCs w:val="26"/>
          <w:shd w:val="clear" w:color="auto" w:fill="FFFFFF"/>
        </w:rPr>
        <w:t>Dụng</w:t>
      </w:r>
      <w:r w:rsidR="0084694E" w:rsidRPr="00CA2A5A">
        <w:rPr>
          <w:color w:val="auto"/>
          <w:sz w:val="26"/>
          <w:szCs w:val="26"/>
        </w:rPr>
        <w:t xml:space="preserve"> cụ nào sau đây được dùng để đo điện năng tiêu thụ?</w:t>
      </w:r>
    </w:p>
    <w:p w14:paraId="5822CEA5" w14:textId="61ED5D14" w:rsidR="0084694E" w:rsidRPr="00CA2A5A" w:rsidRDefault="0084694E" w:rsidP="00132D4D">
      <w:pPr>
        <w:tabs>
          <w:tab w:val="left" w:pos="900"/>
        </w:tabs>
        <w:spacing w:line="276" w:lineRule="auto"/>
        <w:rPr>
          <w:color w:val="auto"/>
          <w:sz w:val="26"/>
          <w:szCs w:val="26"/>
        </w:rPr>
      </w:pPr>
      <w:r w:rsidRPr="00CA2A5A">
        <w:rPr>
          <w:color w:val="auto"/>
          <w:sz w:val="26"/>
          <w:szCs w:val="26"/>
        </w:rPr>
        <w:t> </w:t>
      </w:r>
      <w:r w:rsidRPr="00CA2A5A">
        <w:rPr>
          <w:b/>
          <w:color w:val="auto"/>
          <w:sz w:val="26"/>
          <w:szCs w:val="26"/>
        </w:rPr>
        <w:t>A.</w:t>
      </w:r>
      <w:r w:rsidRPr="00CA2A5A">
        <w:rPr>
          <w:color w:val="auto"/>
          <w:sz w:val="26"/>
          <w:szCs w:val="26"/>
        </w:rPr>
        <w:t xml:space="preserve"> Ampe kế.      </w:t>
      </w:r>
      <w:r w:rsidRPr="00CA2A5A">
        <w:rPr>
          <w:color w:val="auto"/>
          <w:sz w:val="26"/>
          <w:szCs w:val="26"/>
        </w:rPr>
        <w:tab/>
      </w:r>
      <w:r w:rsidRPr="00CA2A5A">
        <w:rPr>
          <w:color w:val="auto"/>
          <w:sz w:val="26"/>
          <w:szCs w:val="26"/>
        </w:rPr>
        <w:tab/>
      </w:r>
      <w:r w:rsidRPr="00CA2A5A">
        <w:rPr>
          <w:b/>
          <w:color w:val="auto"/>
          <w:sz w:val="26"/>
          <w:szCs w:val="26"/>
          <w:highlight w:val="cyan"/>
        </w:rPr>
        <w:t>B.</w:t>
      </w:r>
      <w:r w:rsidRPr="00CA2A5A">
        <w:rPr>
          <w:color w:val="auto"/>
          <w:sz w:val="26"/>
          <w:szCs w:val="26"/>
          <w:highlight w:val="cyan"/>
        </w:rPr>
        <w:t xml:space="preserve"> Công tơ điện.</w:t>
      </w:r>
      <w:r w:rsidRPr="00CA2A5A">
        <w:rPr>
          <w:color w:val="auto"/>
          <w:sz w:val="26"/>
          <w:szCs w:val="26"/>
        </w:rPr>
        <w:tab/>
      </w:r>
      <w:r w:rsidRPr="00CA2A5A">
        <w:rPr>
          <w:color w:val="auto"/>
          <w:sz w:val="26"/>
          <w:szCs w:val="26"/>
        </w:rPr>
        <w:tab/>
      </w:r>
      <w:r w:rsidRPr="00CA2A5A">
        <w:rPr>
          <w:b/>
          <w:color w:val="auto"/>
          <w:sz w:val="26"/>
          <w:szCs w:val="26"/>
        </w:rPr>
        <w:t>C.</w:t>
      </w:r>
      <w:r w:rsidRPr="00CA2A5A">
        <w:rPr>
          <w:color w:val="auto"/>
          <w:sz w:val="26"/>
          <w:szCs w:val="26"/>
        </w:rPr>
        <w:t xml:space="preserve"> Vôn kế.      </w:t>
      </w:r>
      <w:r w:rsidRPr="00CA2A5A">
        <w:rPr>
          <w:color w:val="auto"/>
          <w:sz w:val="26"/>
          <w:szCs w:val="26"/>
        </w:rPr>
        <w:tab/>
      </w:r>
      <w:r w:rsidRPr="00CA2A5A">
        <w:rPr>
          <w:b/>
          <w:color w:val="auto"/>
          <w:sz w:val="26"/>
          <w:szCs w:val="26"/>
        </w:rPr>
        <w:t>D.</w:t>
      </w:r>
      <w:r w:rsidRPr="00CA2A5A">
        <w:rPr>
          <w:color w:val="auto"/>
          <w:sz w:val="26"/>
          <w:szCs w:val="26"/>
        </w:rPr>
        <w:t xml:space="preserve"> Tĩnh điện kế.</w:t>
      </w:r>
    </w:p>
    <w:p w14:paraId="3D7C2FEF" w14:textId="5157C2F5" w:rsidR="0084694E" w:rsidRPr="00CA2A5A" w:rsidRDefault="0095268E" w:rsidP="00132D4D">
      <w:pPr>
        <w:widowControl w:val="0"/>
        <w:tabs>
          <w:tab w:val="left" w:pos="900"/>
        </w:tabs>
        <w:autoSpaceDE w:val="0"/>
        <w:autoSpaceDN w:val="0"/>
        <w:adjustRightInd w:val="0"/>
        <w:spacing w:line="276" w:lineRule="auto"/>
        <w:jc w:val="both"/>
        <w:rPr>
          <w:bCs/>
          <w:color w:val="auto"/>
          <w:sz w:val="26"/>
          <w:szCs w:val="26"/>
        </w:rPr>
      </w:pPr>
      <w:r w:rsidRPr="00CA2A5A">
        <w:rPr>
          <w:b/>
          <w:bCs/>
          <w:color w:val="auto"/>
          <w:sz w:val="26"/>
          <w:szCs w:val="26"/>
        </w:rPr>
        <w:t xml:space="preserve">Câu </w:t>
      </w:r>
      <w:r w:rsidR="001B0C96">
        <w:rPr>
          <w:b/>
          <w:bCs/>
          <w:color w:val="auto"/>
          <w:sz w:val="26"/>
          <w:szCs w:val="26"/>
        </w:rPr>
        <w:t>9</w:t>
      </w:r>
      <w:r w:rsidRPr="00CA2A5A">
        <w:rPr>
          <w:b/>
          <w:bCs/>
          <w:color w:val="auto"/>
          <w:sz w:val="26"/>
          <w:szCs w:val="26"/>
        </w:rPr>
        <w:t>:</w:t>
      </w:r>
      <w:r w:rsidRPr="00CA2A5A">
        <w:rPr>
          <w:b/>
          <w:bCs/>
          <w:color w:val="auto"/>
          <w:sz w:val="26"/>
          <w:szCs w:val="26"/>
        </w:rPr>
        <w:tab/>
      </w:r>
      <w:r w:rsidR="0084694E" w:rsidRPr="00CA2A5A">
        <w:rPr>
          <w:bCs/>
          <w:color w:val="auto"/>
          <w:sz w:val="26"/>
          <w:szCs w:val="26"/>
        </w:rPr>
        <w:t>Năng lượng điện tiêu thụ của đoạn mạch  có đơn vị là kWh</w:t>
      </w:r>
    </w:p>
    <w:p w14:paraId="3DB2B203" w14:textId="77777777" w:rsidR="001B0C96" w:rsidRDefault="0084694E" w:rsidP="00132D4D">
      <w:pPr>
        <w:tabs>
          <w:tab w:val="left" w:pos="900"/>
        </w:tabs>
        <w:spacing w:line="276" w:lineRule="auto"/>
        <w:rPr>
          <w:rFonts w:eastAsia="Calibri"/>
          <w:color w:val="auto"/>
          <w:sz w:val="26"/>
          <w:szCs w:val="26"/>
        </w:rPr>
      </w:pPr>
      <w:r w:rsidRPr="00CA2A5A">
        <w:rPr>
          <w:rFonts w:eastAsia="Calibri"/>
          <w:b/>
          <w:color w:val="auto"/>
          <w:sz w:val="26"/>
          <w:szCs w:val="26"/>
          <w:highlight w:val="cyan"/>
        </w:rPr>
        <w:t xml:space="preserve">A. </w:t>
      </w:r>
      <w:r w:rsidRPr="00CA2A5A">
        <w:rPr>
          <w:rFonts w:eastAsia="Calibri"/>
          <w:color w:val="auto"/>
          <w:sz w:val="26"/>
          <w:szCs w:val="26"/>
          <w:highlight w:val="cyan"/>
        </w:rPr>
        <w:t>1 kWh = 3,6.10</w:t>
      </w:r>
      <w:r w:rsidRPr="00CA2A5A">
        <w:rPr>
          <w:rFonts w:eastAsia="Calibri"/>
          <w:color w:val="auto"/>
          <w:sz w:val="26"/>
          <w:szCs w:val="26"/>
          <w:highlight w:val="cyan"/>
          <w:vertAlign w:val="superscript"/>
        </w:rPr>
        <w:t>3</w:t>
      </w:r>
      <w:r w:rsidRPr="00CA2A5A">
        <w:rPr>
          <w:rFonts w:eastAsia="Calibri"/>
          <w:color w:val="auto"/>
          <w:sz w:val="26"/>
          <w:szCs w:val="26"/>
          <w:highlight w:val="cyan"/>
        </w:rPr>
        <w:t xml:space="preserve"> kJ.</w:t>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p>
    <w:p w14:paraId="2F69E869" w14:textId="77777777" w:rsidR="001B0C96" w:rsidRDefault="0084694E" w:rsidP="00132D4D">
      <w:pPr>
        <w:tabs>
          <w:tab w:val="left" w:pos="900"/>
        </w:tabs>
        <w:spacing w:line="276" w:lineRule="auto"/>
        <w:rPr>
          <w:rFonts w:eastAsia="Calibri"/>
          <w:color w:val="auto"/>
          <w:sz w:val="26"/>
          <w:szCs w:val="26"/>
        </w:rPr>
      </w:pPr>
      <w:r w:rsidRPr="00CA2A5A">
        <w:rPr>
          <w:rFonts w:eastAsia="Calibri"/>
          <w:b/>
          <w:color w:val="auto"/>
          <w:sz w:val="26"/>
          <w:szCs w:val="26"/>
        </w:rPr>
        <w:t xml:space="preserve">B. </w:t>
      </w:r>
      <w:r w:rsidRPr="00CA2A5A">
        <w:rPr>
          <w:rFonts w:eastAsia="Calibri"/>
          <w:color w:val="auto"/>
          <w:sz w:val="26"/>
          <w:szCs w:val="26"/>
        </w:rPr>
        <w:t>1 kWh = 3,6.10</w:t>
      </w:r>
      <w:r w:rsidRPr="00CA2A5A">
        <w:rPr>
          <w:rFonts w:eastAsia="Calibri"/>
          <w:color w:val="auto"/>
          <w:sz w:val="26"/>
          <w:szCs w:val="26"/>
          <w:vertAlign w:val="superscript"/>
        </w:rPr>
        <w:t>-3</w:t>
      </w:r>
      <w:r w:rsidRPr="00CA2A5A">
        <w:rPr>
          <w:rFonts w:eastAsia="Calibri"/>
          <w:color w:val="auto"/>
          <w:sz w:val="26"/>
          <w:szCs w:val="26"/>
        </w:rPr>
        <w:t xml:space="preserve"> kJ.</w:t>
      </w:r>
      <w:r w:rsidRPr="00CA2A5A">
        <w:rPr>
          <w:rFonts w:eastAsia="Calibri"/>
          <w:color w:val="auto"/>
          <w:sz w:val="26"/>
          <w:szCs w:val="26"/>
        </w:rPr>
        <w:tab/>
      </w:r>
    </w:p>
    <w:p w14:paraId="35B7577F" w14:textId="77777777" w:rsidR="001B0C96" w:rsidRDefault="0084694E" w:rsidP="00132D4D">
      <w:pPr>
        <w:tabs>
          <w:tab w:val="left" w:pos="900"/>
        </w:tabs>
        <w:spacing w:line="276" w:lineRule="auto"/>
        <w:rPr>
          <w:rFonts w:eastAsia="Calibri"/>
          <w:color w:val="auto"/>
          <w:sz w:val="26"/>
          <w:szCs w:val="26"/>
        </w:rPr>
      </w:pPr>
      <w:r w:rsidRPr="00CA2A5A">
        <w:rPr>
          <w:noProof/>
          <w:color w:val="auto"/>
          <w:sz w:val="26"/>
          <w:szCs w:val="26"/>
          <w:shd w:val="clear" w:color="auto" w:fill="FFFFFF"/>
        </w:rPr>
        <w:lastRenderedPageBreak/>
        <w:drawing>
          <wp:anchor distT="0" distB="0" distL="114300" distR="114300" simplePos="0" relativeHeight="251736064" behindDoc="0" locked="0" layoutInCell="1" allowOverlap="1" wp14:anchorId="19E7865F" wp14:editId="1314980B">
            <wp:simplePos x="0" y="0"/>
            <wp:positionH relativeFrom="column">
              <wp:posOffset>3861345</wp:posOffset>
            </wp:positionH>
            <wp:positionV relativeFrom="paragraph">
              <wp:posOffset>259715</wp:posOffset>
            </wp:positionV>
            <wp:extent cx="2146300" cy="1355271"/>
            <wp:effectExtent l="0" t="0" r="6350" b="0"/>
            <wp:wrapThrough wrapText="bothSides">
              <wp:wrapPolygon edited="0">
                <wp:start x="0" y="0"/>
                <wp:lineTo x="0" y="21256"/>
                <wp:lineTo x="21472" y="21256"/>
                <wp:lineTo x="21472"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55">
                      <a:extLst>
                        <a:ext uri="{28A0092B-C50C-407E-A947-70E740481C1C}">
                          <a14:useLocalDpi xmlns:a14="http://schemas.microsoft.com/office/drawing/2010/main" val="0"/>
                        </a:ext>
                      </a:extLst>
                    </a:blip>
                    <a:stretch>
                      <a:fillRect/>
                    </a:stretch>
                  </pic:blipFill>
                  <pic:spPr>
                    <a:xfrm>
                      <a:off x="0" y="0"/>
                      <a:ext cx="2146300" cy="1355271"/>
                    </a:xfrm>
                    <a:prstGeom prst="rect">
                      <a:avLst/>
                    </a:prstGeom>
                  </pic:spPr>
                </pic:pic>
              </a:graphicData>
            </a:graphic>
          </wp:anchor>
        </w:drawing>
      </w:r>
      <w:r w:rsidRPr="00CA2A5A">
        <w:rPr>
          <w:rFonts w:eastAsia="Calibri"/>
          <w:b/>
          <w:color w:val="auto"/>
          <w:sz w:val="26"/>
          <w:szCs w:val="26"/>
        </w:rPr>
        <w:t xml:space="preserve">C. </w:t>
      </w:r>
      <w:r w:rsidRPr="00CA2A5A">
        <w:rPr>
          <w:rFonts w:eastAsia="Calibri"/>
          <w:color w:val="auto"/>
          <w:sz w:val="26"/>
          <w:szCs w:val="26"/>
        </w:rPr>
        <w:t>1 kWh = 3,6.10</w:t>
      </w:r>
      <w:r w:rsidRPr="00CA2A5A">
        <w:rPr>
          <w:rFonts w:eastAsia="Calibri"/>
          <w:color w:val="auto"/>
          <w:sz w:val="26"/>
          <w:szCs w:val="26"/>
          <w:vertAlign w:val="superscript"/>
        </w:rPr>
        <w:t>3</w:t>
      </w:r>
      <w:r w:rsidRPr="00CA2A5A">
        <w:rPr>
          <w:rFonts w:eastAsia="Calibri"/>
          <w:color w:val="auto"/>
          <w:sz w:val="26"/>
          <w:szCs w:val="26"/>
        </w:rPr>
        <w:t xml:space="preserve"> J.</w:t>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p>
    <w:p w14:paraId="3AB43AE6" w14:textId="0D05E1E2" w:rsidR="0084694E" w:rsidRPr="001B0C96" w:rsidRDefault="0084694E" w:rsidP="00132D4D">
      <w:pPr>
        <w:tabs>
          <w:tab w:val="left" w:pos="900"/>
        </w:tabs>
        <w:spacing w:line="276" w:lineRule="auto"/>
        <w:rPr>
          <w:rFonts w:eastAsia="Calibri"/>
          <w:color w:val="auto"/>
          <w:sz w:val="26"/>
          <w:szCs w:val="26"/>
        </w:rPr>
      </w:pPr>
      <w:r w:rsidRPr="00CA2A5A">
        <w:rPr>
          <w:rFonts w:eastAsia="Calibri"/>
          <w:b/>
          <w:color w:val="auto"/>
          <w:sz w:val="26"/>
          <w:szCs w:val="26"/>
        </w:rPr>
        <w:t xml:space="preserve">D. </w:t>
      </w:r>
      <w:r w:rsidRPr="00CA2A5A">
        <w:rPr>
          <w:rFonts w:eastAsia="Calibri"/>
          <w:color w:val="auto"/>
          <w:sz w:val="26"/>
          <w:szCs w:val="26"/>
        </w:rPr>
        <w:t>1 kWh = 3,6.10</w:t>
      </w:r>
      <w:r w:rsidRPr="00CA2A5A">
        <w:rPr>
          <w:rFonts w:eastAsia="Calibri"/>
          <w:color w:val="auto"/>
          <w:sz w:val="26"/>
          <w:szCs w:val="26"/>
          <w:vertAlign w:val="superscript"/>
        </w:rPr>
        <w:t>-3</w:t>
      </w:r>
      <w:r w:rsidRPr="00CA2A5A">
        <w:rPr>
          <w:rFonts w:eastAsia="Calibri"/>
          <w:color w:val="auto"/>
          <w:sz w:val="26"/>
          <w:szCs w:val="26"/>
        </w:rPr>
        <w:t xml:space="preserve"> J.</w:t>
      </w:r>
    </w:p>
    <w:p w14:paraId="2F444AD2" w14:textId="1EEBBC11" w:rsidR="0084694E" w:rsidRPr="00CA2A5A" w:rsidRDefault="0095268E" w:rsidP="00132D4D">
      <w:pPr>
        <w:widowControl w:val="0"/>
        <w:tabs>
          <w:tab w:val="left" w:pos="900"/>
        </w:tabs>
        <w:autoSpaceDE w:val="0"/>
        <w:autoSpaceDN w:val="0"/>
        <w:adjustRightInd w:val="0"/>
        <w:spacing w:line="276" w:lineRule="auto"/>
        <w:jc w:val="both"/>
        <w:rPr>
          <w:bCs/>
          <w:color w:val="auto"/>
          <w:sz w:val="26"/>
          <w:szCs w:val="26"/>
        </w:rPr>
      </w:pPr>
      <w:r w:rsidRPr="00CA2A5A">
        <w:rPr>
          <w:b/>
          <w:bCs/>
          <w:color w:val="auto"/>
          <w:sz w:val="26"/>
          <w:szCs w:val="26"/>
        </w:rPr>
        <w:t>Câu 1</w:t>
      </w:r>
      <w:r w:rsidR="001B0C96">
        <w:rPr>
          <w:b/>
          <w:bCs/>
          <w:color w:val="auto"/>
          <w:sz w:val="26"/>
          <w:szCs w:val="26"/>
        </w:rPr>
        <w:t>0</w:t>
      </w:r>
      <w:r w:rsidRPr="00CA2A5A">
        <w:rPr>
          <w:b/>
          <w:bCs/>
          <w:color w:val="auto"/>
          <w:sz w:val="26"/>
          <w:szCs w:val="26"/>
        </w:rPr>
        <w:t>:</w:t>
      </w:r>
      <w:r w:rsidRPr="00CA2A5A">
        <w:rPr>
          <w:b/>
          <w:bCs/>
          <w:color w:val="auto"/>
          <w:sz w:val="26"/>
          <w:szCs w:val="26"/>
        </w:rPr>
        <w:tab/>
      </w:r>
      <w:r w:rsidR="0084694E" w:rsidRPr="00CA2A5A">
        <w:rPr>
          <w:bCs/>
          <w:color w:val="auto"/>
          <w:sz w:val="26"/>
          <w:szCs w:val="26"/>
        </w:rPr>
        <w:t>Bảng bên ghi giá trị một số nội dung trong Hóa đơn tiền điện giá trị gia tăng (GTGT) của Công ty điện lực. Lượng điện tiêu thụ hết 272 số điện tức là</w:t>
      </w:r>
    </w:p>
    <w:p w14:paraId="4CDD1E70" w14:textId="77777777" w:rsidR="001B0C96" w:rsidRDefault="0084694E" w:rsidP="00132D4D">
      <w:pPr>
        <w:tabs>
          <w:tab w:val="left" w:pos="900"/>
        </w:tabs>
        <w:spacing w:line="276" w:lineRule="auto"/>
        <w:rPr>
          <w:rFonts w:eastAsia="Calibri"/>
          <w:color w:val="auto"/>
          <w:sz w:val="26"/>
          <w:szCs w:val="26"/>
        </w:rPr>
      </w:pPr>
      <w:r w:rsidRPr="00CA2A5A">
        <w:rPr>
          <w:rFonts w:eastAsia="Calibri"/>
          <w:b/>
          <w:color w:val="auto"/>
          <w:sz w:val="26"/>
          <w:szCs w:val="26"/>
          <w:highlight w:val="cyan"/>
        </w:rPr>
        <w:t xml:space="preserve">A. </w:t>
      </w:r>
      <w:r w:rsidRPr="00CA2A5A">
        <w:rPr>
          <w:rFonts w:eastAsia="Calibri"/>
          <w:color w:val="auto"/>
          <w:sz w:val="26"/>
          <w:szCs w:val="26"/>
          <w:highlight w:val="cyan"/>
        </w:rPr>
        <w:t>272 kWh.</w:t>
      </w:r>
      <w:r w:rsidRPr="00CA2A5A">
        <w:rPr>
          <w:rFonts w:eastAsia="Calibri"/>
          <w:color w:val="auto"/>
          <w:sz w:val="26"/>
          <w:szCs w:val="26"/>
        </w:rPr>
        <w:tab/>
      </w:r>
      <w:r w:rsidRPr="00CA2A5A">
        <w:rPr>
          <w:rFonts w:eastAsia="Calibri"/>
          <w:color w:val="auto"/>
          <w:sz w:val="26"/>
          <w:szCs w:val="26"/>
        </w:rPr>
        <w:tab/>
      </w:r>
      <w:r w:rsidR="0098024E" w:rsidRPr="00CA2A5A">
        <w:rPr>
          <w:rFonts w:eastAsia="Calibri"/>
          <w:color w:val="auto"/>
          <w:sz w:val="26"/>
          <w:szCs w:val="26"/>
        </w:rPr>
        <w:tab/>
      </w:r>
    </w:p>
    <w:p w14:paraId="69F715C8" w14:textId="549AAC9E" w:rsidR="0084694E" w:rsidRPr="00CA2A5A" w:rsidRDefault="0084694E" w:rsidP="00132D4D">
      <w:pPr>
        <w:tabs>
          <w:tab w:val="left" w:pos="900"/>
        </w:tabs>
        <w:spacing w:line="276" w:lineRule="auto"/>
        <w:rPr>
          <w:rFonts w:eastAsia="Calibri"/>
          <w:color w:val="auto"/>
          <w:sz w:val="26"/>
          <w:szCs w:val="26"/>
        </w:rPr>
      </w:pPr>
      <w:r w:rsidRPr="00CA2A5A">
        <w:rPr>
          <w:rFonts w:eastAsia="Calibri"/>
          <w:b/>
          <w:color w:val="auto"/>
          <w:sz w:val="26"/>
          <w:szCs w:val="26"/>
        </w:rPr>
        <w:t xml:space="preserve">B. </w:t>
      </w:r>
      <w:r w:rsidRPr="00CA2A5A">
        <w:rPr>
          <w:rFonts w:eastAsia="Calibri"/>
          <w:color w:val="auto"/>
          <w:sz w:val="26"/>
          <w:szCs w:val="26"/>
        </w:rPr>
        <w:t>272 Wh.</w:t>
      </w:r>
      <w:r w:rsidRPr="00CA2A5A">
        <w:rPr>
          <w:rFonts w:eastAsia="Calibri"/>
          <w:color w:val="auto"/>
          <w:sz w:val="26"/>
          <w:szCs w:val="26"/>
        </w:rPr>
        <w:tab/>
      </w:r>
    </w:p>
    <w:p w14:paraId="541B4714" w14:textId="77777777" w:rsidR="001B0C96" w:rsidRDefault="0084694E" w:rsidP="00132D4D">
      <w:pPr>
        <w:tabs>
          <w:tab w:val="left" w:pos="900"/>
        </w:tabs>
        <w:spacing w:line="276" w:lineRule="auto"/>
        <w:rPr>
          <w:rFonts w:eastAsia="Calibri"/>
          <w:color w:val="auto"/>
          <w:sz w:val="26"/>
          <w:szCs w:val="26"/>
        </w:rPr>
      </w:pPr>
      <w:r w:rsidRPr="00CA2A5A">
        <w:rPr>
          <w:rFonts w:eastAsia="Calibri"/>
          <w:b/>
          <w:color w:val="auto"/>
          <w:sz w:val="26"/>
          <w:szCs w:val="26"/>
        </w:rPr>
        <w:t xml:space="preserve">C. </w:t>
      </w:r>
      <w:r w:rsidRPr="00CA2A5A">
        <w:rPr>
          <w:rFonts w:eastAsia="Calibri"/>
          <w:color w:val="auto"/>
          <w:sz w:val="26"/>
          <w:szCs w:val="26"/>
        </w:rPr>
        <w:t>272 kW/h.</w:t>
      </w:r>
      <w:r w:rsidRPr="00CA2A5A">
        <w:rPr>
          <w:rFonts w:eastAsia="Calibri"/>
          <w:color w:val="auto"/>
          <w:sz w:val="26"/>
          <w:szCs w:val="26"/>
        </w:rPr>
        <w:tab/>
      </w:r>
      <w:r w:rsidRPr="00CA2A5A">
        <w:rPr>
          <w:rFonts w:eastAsia="Calibri"/>
          <w:color w:val="auto"/>
          <w:sz w:val="26"/>
          <w:szCs w:val="26"/>
        </w:rPr>
        <w:tab/>
      </w:r>
    </w:p>
    <w:p w14:paraId="470B7C09" w14:textId="59E57DE3" w:rsidR="0084694E" w:rsidRPr="00CA2A5A" w:rsidRDefault="0084694E" w:rsidP="00132D4D">
      <w:pPr>
        <w:tabs>
          <w:tab w:val="left" w:pos="900"/>
        </w:tabs>
        <w:spacing w:line="276" w:lineRule="auto"/>
        <w:rPr>
          <w:color w:val="auto"/>
          <w:sz w:val="26"/>
          <w:szCs w:val="26"/>
          <w:shd w:val="clear" w:color="auto" w:fill="FFFFFF"/>
        </w:rPr>
      </w:pPr>
      <w:r w:rsidRPr="00CA2A5A">
        <w:rPr>
          <w:rFonts w:eastAsia="Calibri"/>
          <w:b/>
          <w:color w:val="auto"/>
          <w:sz w:val="26"/>
          <w:szCs w:val="26"/>
        </w:rPr>
        <w:t xml:space="preserve">D. </w:t>
      </w:r>
      <w:r w:rsidRPr="00CA2A5A">
        <w:rPr>
          <w:rFonts w:eastAsia="Calibri"/>
          <w:color w:val="auto"/>
          <w:sz w:val="26"/>
          <w:szCs w:val="26"/>
        </w:rPr>
        <w:t>272 W/h.</w:t>
      </w:r>
    </w:p>
    <w:p w14:paraId="1EA25211" w14:textId="7142E171" w:rsidR="0084694E" w:rsidRPr="00CA2A5A" w:rsidRDefault="0095268E" w:rsidP="00132D4D">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1</w:t>
      </w:r>
      <w:r w:rsidR="001B0C96">
        <w:rPr>
          <w:rFonts w:eastAsia="Calibri"/>
          <w:b/>
          <w:color w:val="auto"/>
          <w:sz w:val="26"/>
          <w:szCs w:val="26"/>
        </w:rPr>
        <w:t>1</w:t>
      </w:r>
      <w:r w:rsidRPr="00CA2A5A">
        <w:rPr>
          <w:rFonts w:eastAsia="Calibri"/>
          <w:b/>
          <w:color w:val="auto"/>
          <w:sz w:val="26"/>
          <w:szCs w:val="26"/>
        </w:rPr>
        <w:t>:</w:t>
      </w:r>
      <w:r w:rsidRPr="00CA2A5A">
        <w:rPr>
          <w:rFonts w:eastAsia="Calibri"/>
          <w:b/>
          <w:color w:val="auto"/>
          <w:sz w:val="26"/>
          <w:szCs w:val="26"/>
        </w:rPr>
        <w:tab/>
      </w:r>
      <w:r w:rsidR="0084694E" w:rsidRPr="00CA2A5A">
        <w:rPr>
          <w:rFonts w:eastAsia="Calibri"/>
          <w:color w:val="auto"/>
          <w:sz w:val="26"/>
          <w:szCs w:val="26"/>
        </w:rPr>
        <w:t>Công suất tiêu thụ điện của một đoạn mạch có ý nghĩa là</w:t>
      </w:r>
    </w:p>
    <w:p w14:paraId="54332620" w14:textId="77777777" w:rsidR="0084694E" w:rsidRPr="00CA2A5A" w:rsidRDefault="0084694E" w:rsidP="00132D4D">
      <w:pPr>
        <w:tabs>
          <w:tab w:val="left" w:pos="900"/>
        </w:tabs>
        <w:spacing w:line="276" w:lineRule="auto"/>
        <w:rPr>
          <w:rFonts w:eastAsia="Calibri"/>
          <w:color w:val="auto"/>
          <w:sz w:val="26"/>
          <w:szCs w:val="26"/>
        </w:rPr>
      </w:pPr>
      <w:r w:rsidRPr="00CA2A5A">
        <w:rPr>
          <w:rFonts w:eastAsia="Calibri"/>
          <w:b/>
          <w:color w:val="auto"/>
          <w:sz w:val="26"/>
          <w:szCs w:val="26"/>
        </w:rPr>
        <w:t>A.</w:t>
      </w:r>
      <w:r w:rsidRPr="00CA2A5A">
        <w:rPr>
          <w:rFonts w:eastAsia="Calibri"/>
          <w:color w:val="auto"/>
          <w:sz w:val="26"/>
          <w:szCs w:val="26"/>
        </w:rPr>
        <w:t xml:space="preserve"> năng lượng của dòng điện chạy qua đoạn mạch đó.</w:t>
      </w:r>
    </w:p>
    <w:p w14:paraId="494A6C32" w14:textId="77777777" w:rsidR="0084694E" w:rsidRPr="00CA2A5A" w:rsidRDefault="0084694E" w:rsidP="008B0479">
      <w:pPr>
        <w:tabs>
          <w:tab w:val="left" w:pos="900"/>
        </w:tabs>
        <w:spacing w:line="276" w:lineRule="auto"/>
        <w:rPr>
          <w:rFonts w:eastAsia="Calibri"/>
          <w:color w:val="auto"/>
          <w:sz w:val="26"/>
          <w:szCs w:val="26"/>
        </w:rPr>
      </w:pPr>
      <w:r w:rsidRPr="00CA2A5A">
        <w:rPr>
          <w:rFonts w:eastAsia="Calibri"/>
          <w:b/>
          <w:color w:val="auto"/>
          <w:sz w:val="26"/>
          <w:szCs w:val="26"/>
          <w:highlight w:val="cyan"/>
        </w:rPr>
        <w:t>B.</w:t>
      </w:r>
      <w:r w:rsidRPr="00CA2A5A">
        <w:rPr>
          <w:rFonts w:eastAsia="Calibri"/>
          <w:color w:val="auto"/>
          <w:sz w:val="26"/>
          <w:szCs w:val="26"/>
          <w:highlight w:val="cyan"/>
        </w:rPr>
        <w:t xml:space="preserve"> năng lượng điện mà mạch tiêu thụ trong một đơn vị thời gian</w:t>
      </w:r>
      <w:r w:rsidRPr="00CA2A5A">
        <w:rPr>
          <w:rFonts w:eastAsia="Calibri"/>
          <w:color w:val="auto"/>
          <w:sz w:val="26"/>
          <w:szCs w:val="26"/>
        </w:rPr>
        <w:t>.</w:t>
      </w:r>
    </w:p>
    <w:p w14:paraId="47259A72" w14:textId="77777777" w:rsidR="0084694E" w:rsidRPr="00CA2A5A" w:rsidRDefault="0084694E" w:rsidP="008B0479">
      <w:pPr>
        <w:tabs>
          <w:tab w:val="left" w:pos="900"/>
        </w:tabs>
        <w:spacing w:line="276" w:lineRule="auto"/>
        <w:rPr>
          <w:rFonts w:eastAsia="Calibri"/>
          <w:color w:val="auto"/>
          <w:sz w:val="26"/>
          <w:szCs w:val="26"/>
        </w:rPr>
      </w:pPr>
      <w:r w:rsidRPr="00CA2A5A">
        <w:rPr>
          <w:rFonts w:eastAsia="Calibri"/>
          <w:b/>
          <w:color w:val="auto"/>
          <w:sz w:val="26"/>
          <w:szCs w:val="26"/>
        </w:rPr>
        <w:t>C.</w:t>
      </w:r>
      <w:r w:rsidRPr="00CA2A5A">
        <w:rPr>
          <w:rFonts w:eastAsia="Calibri"/>
          <w:color w:val="auto"/>
          <w:sz w:val="26"/>
          <w:szCs w:val="26"/>
        </w:rPr>
        <w:t xml:space="preserve"> mức độ mạnh yếu của dòng điện chạy qua đoạn mạch đó.</w:t>
      </w:r>
    </w:p>
    <w:p w14:paraId="08A2F0EB" w14:textId="77777777" w:rsidR="0084694E" w:rsidRDefault="0084694E" w:rsidP="008B0479">
      <w:pPr>
        <w:tabs>
          <w:tab w:val="left" w:pos="900"/>
        </w:tabs>
        <w:spacing w:line="276" w:lineRule="auto"/>
        <w:rPr>
          <w:rFonts w:eastAsia="Calibri"/>
          <w:color w:val="auto"/>
          <w:sz w:val="26"/>
          <w:szCs w:val="26"/>
        </w:rPr>
      </w:pPr>
      <w:r w:rsidRPr="00CA2A5A">
        <w:rPr>
          <w:rFonts w:eastAsia="Calibri"/>
          <w:b/>
          <w:color w:val="auto"/>
          <w:sz w:val="26"/>
          <w:szCs w:val="26"/>
        </w:rPr>
        <w:t>D.</w:t>
      </w:r>
      <w:r w:rsidRPr="00CA2A5A">
        <w:rPr>
          <w:rFonts w:eastAsia="Calibri"/>
          <w:color w:val="auto"/>
          <w:sz w:val="26"/>
          <w:szCs w:val="26"/>
        </w:rPr>
        <w:t xml:space="preserve"> các loại tác dụng mà dòng điện gây ra ở đoạn mạch.</w:t>
      </w:r>
    </w:p>
    <w:p w14:paraId="7FC91086" w14:textId="2DCF9F84" w:rsidR="001B0C96" w:rsidRPr="00CA2A5A" w:rsidRDefault="001B0C96" w:rsidP="001B0C96">
      <w:pPr>
        <w:widowControl w:val="0"/>
        <w:tabs>
          <w:tab w:val="left" w:pos="900"/>
          <w:tab w:val="left" w:pos="1080"/>
        </w:tabs>
        <w:autoSpaceDE w:val="0"/>
        <w:autoSpaceDN w:val="0"/>
        <w:adjustRightInd w:val="0"/>
        <w:spacing w:line="276" w:lineRule="auto"/>
        <w:jc w:val="both"/>
        <w:rPr>
          <w:b/>
          <w:color w:val="auto"/>
          <w:sz w:val="26"/>
          <w:szCs w:val="26"/>
        </w:rPr>
      </w:pPr>
      <w:r w:rsidRPr="00CA2A5A">
        <w:rPr>
          <w:b/>
          <w:color w:val="auto"/>
          <w:sz w:val="26"/>
          <w:szCs w:val="26"/>
        </w:rPr>
        <w:t>Câu 1</w:t>
      </w:r>
      <w:r>
        <w:rPr>
          <w:b/>
          <w:color w:val="auto"/>
          <w:sz w:val="26"/>
          <w:szCs w:val="26"/>
        </w:rPr>
        <w:t>2</w:t>
      </w:r>
      <w:r w:rsidRPr="00CA2A5A">
        <w:rPr>
          <w:b/>
          <w:color w:val="auto"/>
          <w:sz w:val="26"/>
          <w:szCs w:val="26"/>
        </w:rPr>
        <w:t>:</w:t>
      </w:r>
      <w:r w:rsidRPr="00CA2A5A">
        <w:rPr>
          <w:b/>
          <w:color w:val="auto"/>
          <w:sz w:val="26"/>
          <w:szCs w:val="26"/>
        </w:rPr>
        <w:tab/>
      </w:r>
      <w:r w:rsidRPr="00CA2A5A">
        <w:rPr>
          <w:b/>
          <w:bCs/>
          <w:color w:val="auto"/>
          <w:sz w:val="26"/>
          <w:szCs w:val="26"/>
        </w:rPr>
        <w:t>(SBT-KNTT)</w:t>
      </w:r>
      <w:r w:rsidRPr="00CA2A5A">
        <w:rPr>
          <w:color w:val="auto"/>
          <w:sz w:val="26"/>
          <w:szCs w:val="26"/>
        </w:rPr>
        <w:t xml:space="preserve"> Công thức nào trong các công thức sau đây cho phép xác định năng lượng điện tiêu thụ của đoạn mạch (trong trường hợp dòng điện không đổi)?</w:t>
      </w:r>
    </w:p>
    <w:p w14:paraId="724B623C" w14:textId="77777777" w:rsidR="001B0C96" w:rsidRDefault="001B0C96" w:rsidP="001B0C96">
      <w:pPr>
        <w:spacing w:line="276" w:lineRule="auto"/>
        <w:contextualSpacing/>
        <w:mirrorIndents/>
        <w:jc w:val="both"/>
        <w:rPr>
          <w:b/>
          <w:color w:val="auto"/>
          <w:sz w:val="26"/>
          <w:szCs w:val="26"/>
        </w:rPr>
      </w:pPr>
      <w:r w:rsidRPr="00CA2A5A">
        <w:rPr>
          <w:b/>
          <w:color w:val="auto"/>
          <w:sz w:val="26"/>
          <w:szCs w:val="26"/>
        </w:rPr>
        <w:t>A.</w:t>
      </w:r>
      <m:oMath>
        <m:r>
          <m:rPr>
            <m:sty m:val="b"/>
          </m:rPr>
          <w:rPr>
            <w:rFonts w:ascii="Cambria Math" w:hAnsi="Cambria Math"/>
            <w:color w:val="auto"/>
            <w:sz w:val="26"/>
            <w:szCs w:val="26"/>
          </w:rPr>
          <m:t xml:space="preserve"> </m:t>
        </m:r>
        <m:r>
          <w:rPr>
            <w:rFonts w:ascii="Cambria Math" w:hAnsi="Cambria Math"/>
            <w:color w:val="auto"/>
            <w:sz w:val="26"/>
            <w:szCs w:val="26"/>
          </w:rPr>
          <m:t>A</m:t>
        </m:r>
        <m:r>
          <m:rPr>
            <m:sty m:val="p"/>
          </m:rPr>
          <w:rPr>
            <w:rFonts w:ascii="Cambria Math" w:hAnsi="Cambria Math"/>
            <w:color w:val="auto"/>
            <w:sz w:val="26"/>
            <w:szCs w:val="26"/>
          </w:rPr>
          <m:t>=</m:t>
        </m:r>
        <m:r>
          <w:rPr>
            <w:rFonts w:ascii="Cambria Math" w:hAnsi="Cambria Math"/>
            <w:color w:val="auto"/>
            <w:sz w:val="26"/>
            <w:szCs w:val="26"/>
          </w:rPr>
          <m:t>U</m:t>
        </m:r>
        <m:sSup>
          <m:sSupPr>
            <m:ctrlPr>
              <w:rPr>
                <w:rFonts w:ascii="Cambria Math" w:hAnsi="Cambria Math"/>
                <w:color w:val="auto"/>
                <w:sz w:val="26"/>
                <w:szCs w:val="26"/>
              </w:rPr>
            </m:ctrlPr>
          </m:sSupPr>
          <m:e>
            <m:r>
              <w:rPr>
                <w:rFonts w:ascii="Cambria Math" w:hAnsi="Cambria Math"/>
                <w:color w:val="auto"/>
                <w:sz w:val="26"/>
                <w:szCs w:val="26"/>
              </w:rPr>
              <m:t>I</m:t>
            </m:r>
          </m:e>
          <m:sup>
            <m:r>
              <m:rPr>
                <m:sty m:val="p"/>
              </m:rPr>
              <w:rPr>
                <w:rFonts w:ascii="Cambria Math" w:hAnsi="Cambria Math"/>
                <w:color w:val="auto"/>
                <w:sz w:val="26"/>
                <w:szCs w:val="26"/>
              </w:rPr>
              <m:t>2</m:t>
            </m:r>
          </m:sup>
        </m:sSup>
        <m:r>
          <w:rPr>
            <w:rFonts w:ascii="Cambria Math" w:hAnsi="Cambria Math"/>
            <w:color w:val="auto"/>
            <w:sz w:val="26"/>
            <w:szCs w:val="26"/>
          </w:rPr>
          <m:t>t</m:t>
        </m:r>
      </m:oMath>
      <w:r w:rsidRPr="00CA2A5A">
        <w:rPr>
          <w:color w:val="auto"/>
          <w:sz w:val="26"/>
          <w:szCs w:val="26"/>
        </w:rPr>
        <w:t>.</w:t>
      </w:r>
      <w:r w:rsidRPr="00CA2A5A">
        <w:rPr>
          <w:b/>
          <w:color w:val="auto"/>
          <w:sz w:val="26"/>
          <w:szCs w:val="26"/>
        </w:rPr>
        <w:tab/>
      </w:r>
      <w:r w:rsidRPr="00CA2A5A">
        <w:rPr>
          <w:b/>
          <w:color w:val="auto"/>
          <w:sz w:val="26"/>
          <w:szCs w:val="26"/>
        </w:rPr>
        <w:tab/>
      </w:r>
      <w:r w:rsidRPr="00CA2A5A">
        <w:rPr>
          <w:b/>
          <w:color w:val="auto"/>
          <w:sz w:val="26"/>
          <w:szCs w:val="26"/>
        </w:rPr>
        <w:tab/>
      </w:r>
    </w:p>
    <w:p w14:paraId="2ECE575E" w14:textId="3CFA884A" w:rsidR="001B0C96" w:rsidRDefault="001B0C96" w:rsidP="001B0C96">
      <w:pPr>
        <w:spacing w:line="276" w:lineRule="auto"/>
        <w:contextualSpacing/>
        <w:mirrorIndents/>
        <w:jc w:val="both"/>
        <w:rPr>
          <w:b/>
          <w:color w:val="auto"/>
          <w:sz w:val="26"/>
          <w:szCs w:val="26"/>
        </w:rPr>
      </w:pPr>
      <w:r w:rsidRPr="00CA2A5A">
        <w:rPr>
          <w:b/>
          <w:color w:val="auto"/>
          <w:sz w:val="26"/>
          <w:szCs w:val="26"/>
        </w:rPr>
        <w:t>B.</w:t>
      </w:r>
      <m:oMath>
        <m:r>
          <m:rPr>
            <m:sty m:val="b"/>
          </m:rPr>
          <w:rPr>
            <w:rFonts w:ascii="Cambria Math" w:hAnsi="Cambria Math"/>
            <w:color w:val="auto"/>
            <w:sz w:val="26"/>
            <w:szCs w:val="26"/>
          </w:rPr>
          <m:t xml:space="preserve"> </m:t>
        </m:r>
        <m:r>
          <w:rPr>
            <w:rFonts w:ascii="Cambria Math" w:hAnsi="Cambria Math"/>
            <w:color w:val="auto"/>
            <w:sz w:val="26"/>
            <w:szCs w:val="26"/>
          </w:rPr>
          <m:t>A</m:t>
        </m:r>
        <m:r>
          <m:rPr>
            <m:sty m:val="p"/>
          </m:rPr>
          <w:rPr>
            <w:rFonts w:ascii="Cambria Math" w:hAnsi="Cambria Math"/>
            <w:color w:val="auto"/>
            <w:sz w:val="26"/>
            <w:szCs w:val="26"/>
          </w:rPr>
          <m:t>=</m:t>
        </m:r>
        <m:sSup>
          <m:sSupPr>
            <m:ctrlPr>
              <w:rPr>
                <w:rFonts w:ascii="Cambria Math" w:hAnsi="Cambria Math"/>
                <w:color w:val="auto"/>
                <w:sz w:val="26"/>
                <w:szCs w:val="26"/>
              </w:rPr>
            </m:ctrlPr>
          </m:sSupPr>
          <m:e>
            <m:r>
              <w:rPr>
                <w:rFonts w:ascii="Cambria Math" w:hAnsi="Cambria Math"/>
                <w:color w:val="auto"/>
                <w:sz w:val="26"/>
                <w:szCs w:val="26"/>
              </w:rPr>
              <m:t>U</m:t>
            </m:r>
          </m:e>
          <m:sup>
            <m:r>
              <m:rPr>
                <m:sty m:val="p"/>
              </m:rPr>
              <w:rPr>
                <w:rFonts w:ascii="Cambria Math" w:hAnsi="Cambria Math"/>
                <w:color w:val="auto"/>
                <w:sz w:val="26"/>
                <w:szCs w:val="26"/>
              </w:rPr>
              <m:t>2</m:t>
            </m:r>
          </m:sup>
        </m:sSup>
      </m:oMath>
      <w:r w:rsidRPr="00CA2A5A">
        <w:rPr>
          <w:color w:val="auto"/>
          <w:sz w:val="26"/>
          <w:szCs w:val="26"/>
        </w:rPr>
        <w:t xml:space="preserve"> It.</w:t>
      </w:r>
      <w:r w:rsidRPr="00CA2A5A">
        <w:rPr>
          <w:b/>
          <w:color w:val="auto"/>
          <w:sz w:val="26"/>
          <w:szCs w:val="26"/>
        </w:rPr>
        <w:tab/>
      </w:r>
      <w:r w:rsidRPr="00CA2A5A">
        <w:rPr>
          <w:b/>
          <w:color w:val="auto"/>
          <w:sz w:val="26"/>
          <w:szCs w:val="26"/>
        </w:rPr>
        <w:tab/>
      </w:r>
      <w:r w:rsidRPr="00CA2A5A">
        <w:rPr>
          <w:b/>
          <w:color w:val="auto"/>
          <w:sz w:val="26"/>
          <w:szCs w:val="26"/>
        </w:rPr>
        <w:tab/>
      </w:r>
    </w:p>
    <w:p w14:paraId="37735351" w14:textId="77777777" w:rsidR="001B0C96" w:rsidRDefault="001B0C96" w:rsidP="001B0C96">
      <w:pPr>
        <w:spacing w:line="276" w:lineRule="auto"/>
        <w:contextualSpacing/>
        <w:mirrorIndents/>
        <w:jc w:val="both"/>
        <w:rPr>
          <w:b/>
          <w:color w:val="auto"/>
          <w:sz w:val="26"/>
          <w:szCs w:val="26"/>
        </w:rPr>
      </w:pPr>
      <w:r w:rsidRPr="00CA2A5A">
        <w:rPr>
          <w:b/>
          <w:color w:val="auto"/>
          <w:sz w:val="26"/>
          <w:szCs w:val="26"/>
          <w:highlight w:val="cyan"/>
        </w:rPr>
        <w:t>C.</w:t>
      </w:r>
      <m:oMath>
        <m:r>
          <m:rPr>
            <m:sty m:val="b"/>
          </m:rPr>
          <w:rPr>
            <w:rFonts w:ascii="Cambria Math" w:hAnsi="Cambria Math"/>
            <w:color w:val="auto"/>
            <w:sz w:val="26"/>
            <w:szCs w:val="26"/>
            <w:highlight w:val="cyan"/>
          </w:rPr>
          <m:t xml:space="preserve"> </m:t>
        </m:r>
        <m:r>
          <w:rPr>
            <w:rFonts w:ascii="Cambria Math" w:hAnsi="Cambria Math"/>
            <w:color w:val="auto"/>
            <w:sz w:val="26"/>
            <w:szCs w:val="26"/>
            <w:highlight w:val="cyan"/>
          </w:rPr>
          <m:t>A</m:t>
        </m:r>
        <m:r>
          <m:rPr>
            <m:sty m:val="p"/>
          </m:rPr>
          <w:rPr>
            <w:rFonts w:ascii="Cambria Math" w:hAnsi="Cambria Math"/>
            <w:color w:val="auto"/>
            <w:sz w:val="26"/>
            <w:szCs w:val="26"/>
            <w:highlight w:val="cyan"/>
          </w:rPr>
          <m:t>=</m:t>
        </m:r>
      </m:oMath>
      <w:r w:rsidRPr="00CA2A5A">
        <w:rPr>
          <w:color w:val="auto"/>
          <w:sz w:val="26"/>
          <w:szCs w:val="26"/>
          <w:highlight w:val="cyan"/>
        </w:rPr>
        <w:t xml:space="preserve"> UIt.</w:t>
      </w:r>
      <w:r w:rsidRPr="00CA2A5A">
        <w:rPr>
          <w:b/>
          <w:color w:val="auto"/>
          <w:sz w:val="26"/>
          <w:szCs w:val="26"/>
        </w:rPr>
        <w:tab/>
      </w:r>
      <w:r w:rsidRPr="00CA2A5A">
        <w:rPr>
          <w:b/>
          <w:color w:val="auto"/>
          <w:sz w:val="26"/>
          <w:szCs w:val="26"/>
        </w:rPr>
        <w:tab/>
      </w:r>
    </w:p>
    <w:p w14:paraId="5F8BD512" w14:textId="51049274" w:rsidR="001B0C96" w:rsidRPr="00CA2A5A" w:rsidRDefault="001B0C96" w:rsidP="001B0C96">
      <w:pPr>
        <w:spacing w:line="276" w:lineRule="auto"/>
        <w:contextualSpacing/>
        <w:mirrorIndents/>
        <w:jc w:val="both"/>
        <w:rPr>
          <w:b/>
          <w:color w:val="auto"/>
          <w:sz w:val="26"/>
          <w:szCs w:val="26"/>
        </w:rPr>
      </w:pPr>
      <w:r w:rsidRPr="00CA2A5A">
        <w:rPr>
          <w:b/>
          <w:color w:val="auto"/>
          <w:sz w:val="26"/>
          <w:szCs w:val="26"/>
        </w:rPr>
        <w:t>D.</w:t>
      </w:r>
      <m:oMath>
        <m:r>
          <m:rPr>
            <m:sty m:val="b"/>
          </m:rPr>
          <w:rPr>
            <w:rFonts w:ascii="Cambria Math" w:hAnsi="Cambria Math"/>
            <w:color w:val="auto"/>
            <w:sz w:val="26"/>
            <w:szCs w:val="26"/>
          </w:rPr>
          <m:t xml:space="preserve"> </m:t>
        </m:r>
        <m:r>
          <w:rPr>
            <w:rFonts w:ascii="Cambria Math" w:hAnsi="Cambria Math"/>
            <w:color w:val="auto"/>
            <w:sz w:val="26"/>
            <w:szCs w:val="26"/>
          </w:rPr>
          <m:t>A</m:t>
        </m:r>
        <m:r>
          <m:rPr>
            <m:sty m:val="p"/>
          </m:rPr>
          <w:rPr>
            <w:rFonts w:ascii="Cambria Math" w:hAnsi="Cambria Math"/>
            <w:color w:val="auto"/>
            <w:sz w:val="26"/>
            <w:szCs w:val="26"/>
          </w:rPr>
          <m:t>=</m:t>
        </m:r>
        <m:f>
          <m:fPr>
            <m:ctrlPr>
              <w:rPr>
                <w:rFonts w:ascii="Cambria Math" w:hAnsi="Cambria Math"/>
                <w:color w:val="auto"/>
                <w:sz w:val="26"/>
                <w:szCs w:val="26"/>
              </w:rPr>
            </m:ctrlPr>
          </m:fPr>
          <m:num>
            <m:r>
              <w:rPr>
                <w:rFonts w:ascii="Cambria Math" w:hAnsi="Cambria Math"/>
                <w:color w:val="auto"/>
                <w:sz w:val="26"/>
                <w:szCs w:val="26"/>
              </w:rPr>
              <m:t>UI</m:t>
            </m:r>
          </m:num>
          <m:den>
            <m:r>
              <w:rPr>
                <w:rFonts w:ascii="Cambria Math" w:hAnsi="Cambria Math"/>
                <w:color w:val="auto"/>
                <w:sz w:val="26"/>
                <w:szCs w:val="26"/>
              </w:rPr>
              <m:t>t</m:t>
            </m:r>
          </m:den>
        </m:f>
      </m:oMath>
      <w:r w:rsidRPr="00CA2A5A">
        <w:rPr>
          <w:color w:val="auto"/>
          <w:sz w:val="26"/>
          <w:szCs w:val="26"/>
        </w:rPr>
        <w:t>.</w:t>
      </w:r>
    </w:p>
    <w:p w14:paraId="127A0A9A" w14:textId="370A7599" w:rsidR="001B0C96" w:rsidRPr="00CA2A5A" w:rsidRDefault="001B0C96" w:rsidP="001B0C96">
      <w:pPr>
        <w:widowControl w:val="0"/>
        <w:tabs>
          <w:tab w:val="left" w:pos="900"/>
          <w:tab w:val="left" w:pos="1080"/>
        </w:tabs>
        <w:autoSpaceDE w:val="0"/>
        <w:autoSpaceDN w:val="0"/>
        <w:adjustRightInd w:val="0"/>
        <w:spacing w:line="276" w:lineRule="auto"/>
        <w:jc w:val="both"/>
        <w:rPr>
          <w:b/>
          <w:color w:val="auto"/>
          <w:sz w:val="26"/>
          <w:szCs w:val="26"/>
        </w:rPr>
      </w:pPr>
      <w:r w:rsidRPr="00CA2A5A">
        <w:rPr>
          <w:b/>
          <w:color w:val="auto"/>
          <w:sz w:val="26"/>
          <w:szCs w:val="26"/>
        </w:rPr>
        <w:t xml:space="preserve">Câu </w:t>
      </w:r>
      <w:r>
        <w:rPr>
          <w:b/>
          <w:color w:val="auto"/>
          <w:sz w:val="26"/>
          <w:szCs w:val="26"/>
        </w:rPr>
        <w:t>13</w:t>
      </w:r>
      <w:r w:rsidRPr="00CA2A5A">
        <w:rPr>
          <w:b/>
          <w:color w:val="auto"/>
          <w:sz w:val="26"/>
          <w:szCs w:val="26"/>
        </w:rPr>
        <w:t>:</w:t>
      </w:r>
      <w:r w:rsidRPr="00CA2A5A">
        <w:rPr>
          <w:b/>
          <w:color w:val="auto"/>
          <w:sz w:val="26"/>
          <w:szCs w:val="26"/>
        </w:rPr>
        <w:tab/>
      </w:r>
      <w:r w:rsidRPr="00CA2A5A">
        <w:rPr>
          <w:b/>
          <w:bCs/>
          <w:color w:val="auto"/>
          <w:sz w:val="26"/>
          <w:szCs w:val="26"/>
        </w:rPr>
        <w:t>(SBT-KNTT)</w:t>
      </w:r>
      <w:r w:rsidRPr="00CA2A5A">
        <w:rPr>
          <w:color w:val="auto"/>
          <w:sz w:val="26"/>
          <w:szCs w:val="26"/>
        </w:rPr>
        <w:t xml:space="preserve"> Công thức nào dưới đây không phải là công thức tính công suất của vật tiêu thụ điện toả nhiệt?</w:t>
      </w:r>
    </w:p>
    <w:p w14:paraId="5A639C62" w14:textId="77777777" w:rsidR="001B0C96" w:rsidRDefault="001B0C96" w:rsidP="001B0C96">
      <w:pPr>
        <w:spacing w:line="276" w:lineRule="auto"/>
        <w:contextualSpacing/>
        <w:mirrorIndents/>
        <w:jc w:val="both"/>
        <w:rPr>
          <w:b/>
          <w:color w:val="auto"/>
          <w:sz w:val="26"/>
          <w:szCs w:val="26"/>
        </w:rPr>
      </w:pPr>
      <w:r w:rsidRPr="00CA2A5A">
        <w:rPr>
          <w:b/>
          <w:color w:val="auto"/>
          <w:sz w:val="26"/>
          <w:szCs w:val="26"/>
        </w:rPr>
        <w:t>A.</w:t>
      </w:r>
      <m:oMath>
        <m:r>
          <m:rPr>
            <m:sty m:val="b"/>
          </m:rPr>
          <w:rPr>
            <w:rFonts w:ascii="Cambria Math" w:hAnsi="Cambria Math"/>
            <w:color w:val="auto"/>
            <w:sz w:val="26"/>
            <w:szCs w:val="26"/>
          </w:rPr>
          <m:t xml:space="preserve"> </m:t>
        </m:r>
        <m:r>
          <m:rPr>
            <m:scr m:val="script"/>
          </m:rPr>
          <w:rPr>
            <w:rFonts w:ascii="Cambria Math" w:hAnsi="Cambria Math"/>
            <w:color w:val="auto"/>
            <w:sz w:val="26"/>
            <w:szCs w:val="26"/>
          </w:rPr>
          <m:t>P</m:t>
        </m:r>
        <m:r>
          <m:rPr>
            <m:sty m:val="p"/>
          </m:rPr>
          <w:rPr>
            <w:rFonts w:ascii="Cambria Math" w:hAnsi="Cambria Math"/>
            <w:color w:val="auto"/>
            <w:sz w:val="26"/>
            <w:szCs w:val="26"/>
          </w:rPr>
          <m:t>=</m:t>
        </m:r>
      </m:oMath>
      <w:r w:rsidRPr="00CA2A5A">
        <w:rPr>
          <w:color w:val="auto"/>
          <w:sz w:val="26"/>
          <w:szCs w:val="26"/>
        </w:rPr>
        <w:t xml:space="preserve"> UI.</w:t>
      </w:r>
      <w:r w:rsidRPr="00CA2A5A">
        <w:rPr>
          <w:b/>
          <w:color w:val="auto"/>
          <w:sz w:val="26"/>
          <w:szCs w:val="26"/>
        </w:rPr>
        <w:tab/>
      </w:r>
      <w:r w:rsidRPr="00CA2A5A">
        <w:rPr>
          <w:b/>
          <w:color w:val="auto"/>
          <w:sz w:val="26"/>
          <w:szCs w:val="26"/>
        </w:rPr>
        <w:tab/>
      </w:r>
      <w:r w:rsidRPr="00CA2A5A">
        <w:rPr>
          <w:b/>
          <w:color w:val="auto"/>
          <w:sz w:val="26"/>
          <w:szCs w:val="26"/>
        </w:rPr>
        <w:tab/>
      </w:r>
    </w:p>
    <w:p w14:paraId="7D2C97B8" w14:textId="32C56940" w:rsidR="001B0C96" w:rsidRDefault="001B0C96" w:rsidP="001B0C96">
      <w:pPr>
        <w:spacing w:line="276" w:lineRule="auto"/>
        <w:contextualSpacing/>
        <w:mirrorIndents/>
        <w:jc w:val="both"/>
        <w:rPr>
          <w:b/>
          <w:color w:val="auto"/>
          <w:sz w:val="26"/>
          <w:szCs w:val="26"/>
        </w:rPr>
      </w:pPr>
      <w:r w:rsidRPr="00CA2A5A">
        <w:rPr>
          <w:b/>
          <w:color w:val="auto"/>
          <w:sz w:val="26"/>
          <w:szCs w:val="26"/>
        </w:rPr>
        <w:t>B.</w:t>
      </w:r>
      <m:oMath>
        <m:r>
          <m:rPr>
            <m:sty m:val="b"/>
          </m:rPr>
          <w:rPr>
            <w:rFonts w:ascii="Cambria Math" w:hAnsi="Cambria Math"/>
            <w:color w:val="auto"/>
            <w:sz w:val="26"/>
            <w:szCs w:val="26"/>
          </w:rPr>
          <m:t xml:space="preserve"> </m:t>
        </m:r>
        <m:r>
          <m:rPr>
            <m:scr m:val="script"/>
          </m:rPr>
          <w:rPr>
            <w:rFonts w:ascii="Cambria Math" w:hAnsi="Cambria Math"/>
            <w:color w:val="auto"/>
            <w:sz w:val="26"/>
            <w:szCs w:val="26"/>
          </w:rPr>
          <m:t>P</m:t>
        </m:r>
        <m:r>
          <m:rPr>
            <m:sty m:val="p"/>
          </m:rPr>
          <w:rPr>
            <w:rFonts w:ascii="Cambria Math" w:hAnsi="Cambria Math"/>
            <w:color w:val="auto"/>
            <w:sz w:val="26"/>
            <w:szCs w:val="26"/>
          </w:rPr>
          <m:t>=R</m:t>
        </m:r>
        <m:sSup>
          <m:sSupPr>
            <m:ctrlPr>
              <w:rPr>
                <w:rFonts w:ascii="Cambria Math" w:hAnsi="Cambria Math"/>
                <w:color w:val="auto"/>
                <w:sz w:val="26"/>
                <w:szCs w:val="26"/>
              </w:rPr>
            </m:ctrlPr>
          </m:sSupPr>
          <m:e>
            <m:r>
              <m:rPr>
                <m:sty m:val="p"/>
              </m:rPr>
              <w:rPr>
                <w:rFonts w:ascii="Cambria Math" w:hAnsi="Cambria Math"/>
                <w:color w:val="auto"/>
                <w:sz w:val="26"/>
                <w:szCs w:val="26"/>
              </w:rPr>
              <m:t>I</m:t>
            </m:r>
          </m:e>
          <m:sup>
            <m:r>
              <m:rPr>
                <m:sty m:val="p"/>
              </m:rPr>
              <w:rPr>
                <w:rFonts w:ascii="Cambria Math" w:hAnsi="Cambria Math"/>
                <w:color w:val="auto"/>
                <w:sz w:val="26"/>
                <w:szCs w:val="26"/>
              </w:rPr>
              <m:t>2</m:t>
            </m:r>
          </m:sup>
        </m:sSup>
      </m:oMath>
      <w:r w:rsidRPr="00CA2A5A">
        <w:rPr>
          <w:color w:val="auto"/>
          <w:sz w:val="26"/>
          <w:szCs w:val="26"/>
        </w:rPr>
        <w:t>.</w:t>
      </w:r>
      <w:r w:rsidRPr="00CA2A5A">
        <w:rPr>
          <w:b/>
          <w:color w:val="auto"/>
          <w:sz w:val="26"/>
          <w:szCs w:val="26"/>
        </w:rPr>
        <w:tab/>
      </w:r>
      <w:r w:rsidRPr="00CA2A5A">
        <w:rPr>
          <w:b/>
          <w:color w:val="auto"/>
          <w:sz w:val="26"/>
          <w:szCs w:val="26"/>
        </w:rPr>
        <w:tab/>
      </w:r>
      <w:r w:rsidRPr="00CA2A5A">
        <w:rPr>
          <w:b/>
          <w:color w:val="auto"/>
          <w:sz w:val="26"/>
          <w:szCs w:val="26"/>
        </w:rPr>
        <w:tab/>
      </w:r>
    </w:p>
    <w:p w14:paraId="71181EBF" w14:textId="77777777" w:rsidR="001B0C96" w:rsidRDefault="001B0C96" w:rsidP="001B0C96">
      <w:pPr>
        <w:spacing w:line="276" w:lineRule="auto"/>
        <w:contextualSpacing/>
        <w:mirrorIndents/>
        <w:jc w:val="both"/>
        <w:rPr>
          <w:b/>
          <w:color w:val="auto"/>
          <w:sz w:val="26"/>
          <w:szCs w:val="26"/>
        </w:rPr>
      </w:pPr>
      <w:r w:rsidRPr="00CA2A5A">
        <w:rPr>
          <w:b/>
          <w:color w:val="auto"/>
          <w:sz w:val="26"/>
          <w:szCs w:val="26"/>
          <w:highlight w:val="cyan"/>
        </w:rPr>
        <w:t>C.</w:t>
      </w:r>
      <m:oMath>
        <m:r>
          <m:rPr>
            <m:sty m:val="b"/>
          </m:rPr>
          <w:rPr>
            <w:rFonts w:ascii="Cambria Math" w:hAnsi="Cambria Math"/>
            <w:color w:val="auto"/>
            <w:sz w:val="26"/>
            <w:szCs w:val="26"/>
            <w:highlight w:val="cyan"/>
          </w:rPr>
          <m:t xml:space="preserve"> </m:t>
        </m:r>
        <m:r>
          <m:rPr>
            <m:scr m:val="script"/>
          </m:rPr>
          <w:rPr>
            <w:rFonts w:ascii="Cambria Math" w:hAnsi="Cambria Math"/>
            <w:color w:val="auto"/>
            <w:sz w:val="26"/>
            <w:szCs w:val="26"/>
            <w:highlight w:val="cyan"/>
          </w:rPr>
          <m:t>P</m:t>
        </m:r>
        <m:r>
          <m:rPr>
            <m:sty m:val="p"/>
          </m:rPr>
          <w:rPr>
            <w:rFonts w:ascii="Cambria Math" w:hAnsi="Cambria Math"/>
            <w:color w:val="auto"/>
            <w:sz w:val="26"/>
            <w:szCs w:val="26"/>
            <w:highlight w:val="cyan"/>
          </w:rPr>
          <m:t>=</m:t>
        </m:r>
        <m:sSup>
          <m:sSupPr>
            <m:ctrlPr>
              <w:rPr>
                <w:rFonts w:ascii="Cambria Math" w:hAnsi="Cambria Math"/>
                <w:color w:val="auto"/>
                <w:sz w:val="26"/>
                <w:szCs w:val="26"/>
                <w:highlight w:val="cyan"/>
              </w:rPr>
            </m:ctrlPr>
          </m:sSupPr>
          <m:e>
            <m:r>
              <m:rPr>
                <m:sty m:val="p"/>
              </m:rPr>
              <w:rPr>
                <w:rFonts w:ascii="Cambria Math" w:hAnsi="Cambria Math"/>
                <w:color w:val="auto"/>
                <w:sz w:val="26"/>
                <w:szCs w:val="26"/>
                <w:highlight w:val="cyan"/>
              </w:rPr>
              <m:t>R</m:t>
            </m:r>
          </m:e>
          <m:sup>
            <m:r>
              <m:rPr>
                <m:sty m:val="p"/>
              </m:rPr>
              <w:rPr>
                <w:rFonts w:ascii="Cambria Math" w:hAnsi="Cambria Math"/>
                <w:color w:val="auto"/>
                <w:sz w:val="26"/>
                <w:szCs w:val="26"/>
                <w:highlight w:val="cyan"/>
              </w:rPr>
              <m:t>2</m:t>
            </m:r>
          </m:sup>
        </m:sSup>
      </m:oMath>
      <w:r w:rsidRPr="00CA2A5A">
        <w:rPr>
          <w:color w:val="auto"/>
          <w:sz w:val="26"/>
          <w:szCs w:val="26"/>
          <w:highlight w:val="cyan"/>
        </w:rPr>
        <w:t>.I</w:t>
      </w:r>
      <w:r w:rsidRPr="00CA2A5A">
        <w:rPr>
          <w:b/>
          <w:color w:val="auto"/>
          <w:sz w:val="26"/>
          <w:szCs w:val="26"/>
        </w:rPr>
        <w:tab/>
      </w:r>
      <w:r w:rsidRPr="00CA2A5A">
        <w:rPr>
          <w:b/>
          <w:color w:val="auto"/>
          <w:sz w:val="26"/>
          <w:szCs w:val="26"/>
        </w:rPr>
        <w:tab/>
      </w:r>
    </w:p>
    <w:p w14:paraId="6EF58178" w14:textId="3A73372A" w:rsidR="001B0C96" w:rsidRPr="00CA2A5A" w:rsidRDefault="001B0C96" w:rsidP="001B0C96">
      <w:pPr>
        <w:spacing w:line="276" w:lineRule="auto"/>
        <w:contextualSpacing/>
        <w:mirrorIndents/>
        <w:jc w:val="both"/>
        <w:rPr>
          <w:b/>
          <w:color w:val="auto"/>
          <w:sz w:val="26"/>
          <w:szCs w:val="26"/>
        </w:rPr>
      </w:pPr>
      <w:r w:rsidRPr="00CA2A5A">
        <w:rPr>
          <w:b/>
          <w:color w:val="auto"/>
          <w:sz w:val="26"/>
          <w:szCs w:val="26"/>
        </w:rPr>
        <w:t>D.</w:t>
      </w:r>
      <m:oMath>
        <m:r>
          <m:rPr>
            <m:sty m:val="b"/>
          </m:rPr>
          <w:rPr>
            <w:rFonts w:ascii="Cambria Math" w:hAnsi="Cambria Math"/>
            <w:color w:val="auto"/>
            <w:sz w:val="26"/>
            <w:szCs w:val="26"/>
          </w:rPr>
          <m:t xml:space="preserve"> </m:t>
        </m:r>
        <m:r>
          <m:rPr>
            <m:scr m:val="script"/>
          </m:rPr>
          <w:rPr>
            <w:rFonts w:ascii="Cambria Math" w:hAnsi="Cambria Math"/>
            <w:color w:val="auto"/>
            <w:sz w:val="26"/>
            <w:szCs w:val="26"/>
          </w:rPr>
          <m:t>P</m:t>
        </m:r>
        <m:r>
          <m:rPr>
            <m:sty m:val="p"/>
          </m:rPr>
          <w:rPr>
            <w:rFonts w:ascii="Cambria Math" w:hAnsi="Cambria Math"/>
            <w:color w:val="auto"/>
            <w:sz w:val="26"/>
            <w:szCs w:val="26"/>
          </w:rPr>
          <m:t>=</m:t>
        </m:r>
        <m:f>
          <m:fPr>
            <m:ctrlPr>
              <w:rPr>
                <w:rFonts w:ascii="Cambria Math" w:hAnsi="Cambria Math"/>
                <w:color w:val="auto"/>
                <w:sz w:val="26"/>
                <w:szCs w:val="26"/>
              </w:rPr>
            </m:ctrlPr>
          </m:fPr>
          <m:num>
            <m:sSup>
              <m:sSupPr>
                <m:ctrlPr>
                  <w:rPr>
                    <w:rFonts w:ascii="Cambria Math" w:hAnsi="Cambria Math"/>
                    <w:color w:val="auto"/>
                    <w:sz w:val="26"/>
                    <w:szCs w:val="26"/>
                  </w:rPr>
                </m:ctrlPr>
              </m:sSupPr>
              <m:e>
                <m:r>
                  <m:rPr>
                    <m:sty m:val="p"/>
                  </m:rPr>
                  <w:rPr>
                    <w:rFonts w:ascii="Cambria Math" w:hAnsi="Cambria Math"/>
                    <w:color w:val="auto"/>
                    <w:sz w:val="26"/>
                    <w:szCs w:val="26"/>
                  </w:rPr>
                  <m:t>U</m:t>
                </m:r>
              </m:e>
              <m:sup>
                <m:r>
                  <m:rPr>
                    <m:sty m:val="p"/>
                  </m:rPr>
                  <w:rPr>
                    <w:rFonts w:ascii="Cambria Math" w:hAnsi="Cambria Math"/>
                    <w:color w:val="auto"/>
                    <w:sz w:val="26"/>
                    <w:szCs w:val="26"/>
                  </w:rPr>
                  <m:t>2</m:t>
                </m:r>
              </m:sup>
            </m:sSup>
          </m:num>
          <m:den>
            <m:r>
              <m:rPr>
                <m:sty m:val="p"/>
              </m:rPr>
              <w:rPr>
                <w:rFonts w:ascii="Cambria Math" w:hAnsi="Cambria Math"/>
                <w:color w:val="auto"/>
                <w:sz w:val="26"/>
                <w:szCs w:val="26"/>
              </w:rPr>
              <m:t>R</m:t>
            </m:r>
          </m:den>
        </m:f>
      </m:oMath>
      <w:r w:rsidRPr="00CA2A5A">
        <w:rPr>
          <w:color w:val="auto"/>
          <w:sz w:val="26"/>
          <w:szCs w:val="26"/>
        </w:rPr>
        <w:t>.</w:t>
      </w:r>
    </w:p>
    <w:p w14:paraId="5B74DC64" w14:textId="5B1153D5" w:rsidR="001B0C96" w:rsidRPr="00CA2A5A" w:rsidRDefault="001B0C96" w:rsidP="001B0C96">
      <w:pPr>
        <w:widowControl w:val="0"/>
        <w:tabs>
          <w:tab w:val="left" w:pos="900"/>
          <w:tab w:val="left" w:pos="1080"/>
        </w:tabs>
        <w:autoSpaceDE w:val="0"/>
        <w:autoSpaceDN w:val="0"/>
        <w:adjustRightInd w:val="0"/>
        <w:spacing w:line="276" w:lineRule="auto"/>
        <w:jc w:val="both"/>
        <w:rPr>
          <w:b/>
          <w:color w:val="auto"/>
          <w:sz w:val="26"/>
          <w:szCs w:val="26"/>
        </w:rPr>
      </w:pPr>
      <w:r w:rsidRPr="00CA2A5A">
        <w:rPr>
          <w:b/>
          <w:color w:val="auto"/>
          <w:sz w:val="26"/>
          <w:szCs w:val="26"/>
        </w:rPr>
        <w:t xml:space="preserve">Câu </w:t>
      </w:r>
      <w:r>
        <w:rPr>
          <w:b/>
          <w:color w:val="auto"/>
          <w:sz w:val="26"/>
          <w:szCs w:val="26"/>
        </w:rPr>
        <w:t>14</w:t>
      </w:r>
      <w:r w:rsidRPr="00CA2A5A">
        <w:rPr>
          <w:b/>
          <w:color w:val="auto"/>
          <w:sz w:val="26"/>
          <w:szCs w:val="26"/>
        </w:rPr>
        <w:t>:</w:t>
      </w:r>
      <w:r w:rsidRPr="00CA2A5A">
        <w:rPr>
          <w:b/>
          <w:color w:val="auto"/>
          <w:sz w:val="26"/>
          <w:szCs w:val="26"/>
        </w:rPr>
        <w:tab/>
      </w:r>
      <w:r w:rsidRPr="00CA2A5A">
        <w:rPr>
          <w:b/>
          <w:bCs/>
          <w:color w:val="auto"/>
          <w:sz w:val="26"/>
          <w:szCs w:val="26"/>
        </w:rPr>
        <w:t>(SBT-KNTT)</w:t>
      </w:r>
      <w:r w:rsidRPr="00CA2A5A">
        <w:rPr>
          <w:color w:val="auto"/>
          <w:sz w:val="26"/>
          <w:szCs w:val="26"/>
        </w:rPr>
        <w:t xml:space="preserve"> Đơn vị đo năng lượng điện tiêu thụ là</w:t>
      </w:r>
    </w:p>
    <w:p w14:paraId="59385DD7" w14:textId="77777777" w:rsidR="001B0C96" w:rsidRDefault="001B0C96" w:rsidP="001B0C96">
      <w:pPr>
        <w:spacing w:line="276" w:lineRule="auto"/>
        <w:contextualSpacing/>
        <w:mirrorIndents/>
        <w:jc w:val="both"/>
        <w:rPr>
          <w:b/>
          <w:color w:val="auto"/>
          <w:sz w:val="26"/>
          <w:szCs w:val="26"/>
        </w:rPr>
      </w:pPr>
      <w:r w:rsidRPr="00CA2A5A">
        <w:rPr>
          <w:b/>
          <w:color w:val="auto"/>
          <w:sz w:val="26"/>
          <w:szCs w:val="26"/>
        </w:rPr>
        <w:t xml:space="preserve">A. </w:t>
      </w:r>
      <w:r w:rsidRPr="00CA2A5A">
        <w:rPr>
          <w:color w:val="auto"/>
          <w:sz w:val="26"/>
          <w:szCs w:val="26"/>
        </w:rPr>
        <w:t>kW.</w:t>
      </w:r>
      <w:r w:rsidRPr="00CA2A5A">
        <w:rPr>
          <w:b/>
          <w:color w:val="auto"/>
          <w:sz w:val="26"/>
          <w:szCs w:val="26"/>
        </w:rPr>
        <w:tab/>
      </w:r>
      <w:r w:rsidRPr="00CA2A5A">
        <w:rPr>
          <w:b/>
          <w:color w:val="auto"/>
          <w:sz w:val="26"/>
          <w:szCs w:val="26"/>
        </w:rPr>
        <w:tab/>
      </w:r>
      <w:r w:rsidRPr="00CA2A5A">
        <w:rPr>
          <w:b/>
          <w:color w:val="auto"/>
          <w:sz w:val="26"/>
          <w:szCs w:val="26"/>
        </w:rPr>
        <w:tab/>
      </w:r>
      <w:r w:rsidRPr="00CA2A5A">
        <w:rPr>
          <w:b/>
          <w:color w:val="auto"/>
          <w:sz w:val="26"/>
          <w:szCs w:val="26"/>
        </w:rPr>
        <w:tab/>
      </w:r>
    </w:p>
    <w:p w14:paraId="202BC379" w14:textId="42C9F7E8" w:rsidR="001B0C96" w:rsidRDefault="001B0C96" w:rsidP="001B0C96">
      <w:pPr>
        <w:spacing w:line="276" w:lineRule="auto"/>
        <w:contextualSpacing/>
        <w:mirrorIndents/>
        <w:jc w:val="both"/>
        <w:rPr>
          <w:b/>
          <w:color w:val="auto"/>
          <w:sz w:val="26"/>
          <w:szCs w:val="26"/>
        </w:rPr>
      </w:pPr>
      <w:r w:rsidRPr="00CA2A5A">
        <w:rPr>
          <w:b/>
          <w:color w:val="auto"/>
          <w:sz w:val="26"/>
          <w:szCs w:val="26"/>
        </w:rPr>
        <w:t xml:space="preserve">B. </w:t>
      </w:r>
      <w:r w:rsidRPr="00CA2A5A">
        <w:rPr>
          <w:color w:val="auto"/>
          <w:sz w:val="26"/>
          <w:szCs w:val="26"/>
        </w:rPr>
        <w:t>kV.</w:t>
      </w:r>
      <w:r w:rsidRPr="00CA2A5A">
        <w:rPr>
          <w:b/>
          <w:color w:val="auto"/>
          <w:sz w:val="26"/>
          <w:szCs w:val="26"/>
        </w:rPr>
        <w:tab/>
      </w:r>
      <w:r w:rsidRPr="00CA2A5A">
        <w:rPr>
          <w:b/>
          <w:color w:val="auto"/>
          <w:sz w:val="26"/>
          <w:szCs w:val="26"/>
        </w:rPr>
        <w:tab/>
      </w:r>
      <w:r w:rsidRPr="00CA2A5A">
        <w:rPr>
          <w:b/>
          <w:color w:val="auto"/>
          <w:sz w:val="26"/>
          <w:szCs w:val="26"/>
        </w:rPr>
        <w:tab/>
      </w:r>
      <w:r w:rsidRPr="00CA2A5A">
        <w:rPr>
          <w:b/>
          <w:color w:val="auto"/>
          <w:sz w:val="26"/>
          <w:szCs w:val="26"/>
        </w:rPr>
        <w:tab/>
      </w:r>
    </w:p>
    <w:p w14:paraId="39537854" w14:textId="77777777" w:rsidR="001B0C96" w:rsidRDefault="001B0C96" w:rsidP="001B0C96">
      <w:pPr>
        <w:spacing w:line="276" w:lineRule="auto"/>
        <w:contextualSpacing/>
        <w:mirrorIndents/>
        <w:jc w:val="both"/>
        <w:rPr>
          <w:b/>
          <w:color w:val="auto"/>
          <w:sz w:val="26"/>
          <w:szCs w:val="26"/>
        </w:rPr>
      </w:pPr>
      <w:r w:rsidRPr="00CA2A5A">
        <w:rPr>
          <w:b/>
          <w:color w:val="auto"/>
          <w:sz w:val="26"/>
          <w:szCs w:val="26"/>
        </w:rPr>
        <w:t>C.</w:t>
      </w:r>
      <m:oMath>
        <m:r>
          <m:rPr>
            <m:sty m:val="b"/>
          </m:rPr>
          <w:rPr>
            <w:rFonts w:ascii="Cambria Math" w:hAnsi="Cambria Math"/>
            <w:color w:val="auto"/>
            <w:sz w:val="26"/>
            <w:szCs w:val="26"/>
          </w:rPr>
          <m:t xml:space="preserve"> </m:t>
        </m:r>
        <m:r>
          <m:rPr>
            <m:sty m:val="p"/>
          </m:rPr>
          <w:rPr>
            <w:rFonts w:ascii="Cambria Math" w:hAnsi="Cambria Math"/>
            <w:color w:val="auto"/>
            <w:sz w:val="26"/>
            <w:szCs w:val="26"/>
          </w:rPr>
          <m:t>kΩ</m:t>
        </m:r>
      </m:oMath>
      <w:r w:rsidRPr="00CA2A5A">
        <w:rPr>
          <w:color w:val="auto"/>
          <w:sz w:val="26"/>
          <w:szCs w:val="26"/>
        </w:rPr>
        <w:t>.</w:t>
      </w:r>
      <w:r w:rsidRPr="00CA2A5A">
        <w:rPr>
          <w:b/>
          <w:color w:val="auto"/>
          <w:sz w:val="26"/>
          <w:szCs w:val="26"/>
        </w:rPr>
        <w:tab/>
      </w:r>
      <w:r w:rsidRPr="00CA2A5A">
        <w:rPr>
          <w:b/>
          <w:color w:val="auto"/>
          <w:sz w:val="26"/>
          <w:szCs w:val="26"/>
        </w:rPr>
        <w:tab/>
      </w:r>
      <w:r w:rsidRPr="00CA2A5A">
        <w:rPr>
          <w:b/>
          <w:color w:val="auto"/>
          <w:sz w:val="26"/>
          <w:szCs w:val="26"/>
        </w:rPr>
        <w:tab/>
      </w:r>
    </w:p>
    <w:p w14:paraId="2D37D5A6" w14:textId="6274E3C9" w:rsidR="001B0C96" w:rsidRPr="00CA2A5A" w:rsidRDefault="001B0C96" w:rsidP="001B0C96">
      <w:pPr>
        <w:spacing w:line="276" w:lineRule="auto"/>
        <w:contextualSpacing/>
        <w:mirrorIndents/>
        <w:jc w:val="both"/>
        <w:rPr>
          <w:b/>
          <w:color w:val="auto"/>
          <w:sz w:val="26"/>
          <w:szCs w:val="26"/>
        </w:rPr>
      </w:pPr>
      <w:r w:rsidRPr="00CA2A5A">
        <w:rPr>
          <w:b/>
          <w:color w:val="auto"/>
          <w:sz w:val="26"/>
          <w:szCs w:val="26"/>
          <w:highlight w:val="cyan"/>
        </w:rPr>
        <w:t xml:space="preserve">D. </w:t>
      </w:r>
      <w:r w:rsidRPr="00CA2A5A">
        <w:rPr>
          <w:color w:val="auto"/>
          <w:sz w:val="26"/>
          <w:szCs w:val="26"/>
          <w:highlight w:val="cyan"/>
        </w:rPr>
        <w:t>kW.h.</w:t>
      </w:r>
    </w:p>
    <w:p w14:paraId="520C1BAB" w14:textId="1B35B1D0" w:rsidR="001B0C96" w:rsidRPr="00CA2A5A" w:rsidRDefault="001B0C96" w:rsidP="001B0C96">
      <w:pPr>
        <w:widowControl w:val="0"/>
        <w:tabs>
          <w:tab w:val="left" w:pos="900"/>
          <w:tab w:val="left" w:pos="1080"/>
        </w:tabs>
        <w:autoSpaceDE w:val="0"/>
        <w:autoSpaceDN w:val="0"/>
        <w:adjustRightInd w:val="0"/>
        <w:spacing w:line="276" w:lineRule="auto"/>
        <w:jc w:val="both"/>
        <w:rPr>
          <w:b/>
          <w:color w:val="auto"/>
          <w:sz w:val="26"/>
          <w:szCs w:val="26"/>
        </w:rPr>
      </w:pPr>
      <w:r w:rsidRPr="00CA2A5A">
        <w:rPr>
          <w:b/>
          <w:color w:val="auto"/>
          <w:sz w:val="26"/>
          <w:szCs w:val="26"/>
        </w:rPr>
        <w:t xml:space="preserve">Câu </w:t>
      </w:r>
      <w:r>
        <w:rPr>
          <w:b/>
          <w:color w:val="auto"/>
          <w:sz w:val="26"/>
          <w:szCs w:val="26"/>
        </w:rPr>
        <w:t>15</w:t>
      </w:r>
      <w:r w:rsidRPr="00CA2A5A">
        <w:rPr>
          <w:b/>
          <w:color w:val="auto"/>
          <w:sz w:val="26"/>
          <w:szCs w:val="26"/>
        </w:rPr>
        <w:t>:</w:t>
      </w:r>
      <w:r w:rsidRPr="00CA2A5A">
        <w:rPr>
          <w:b/>
          <w:color w:val="auto"/>
          <w:sz w:val="26"/>
          <w:szCs w:val="26"/>
        </w:rPr>
        <w:tab/>
      </w:r>
      <w:r w:rsidRPr="00CA2A5A">
        <w:rPr>
          <w:b/>
          <w:bCs/>
          <w:color w:val="auto"/>
          <w:sz w:val="26"/>
          <w:szCs w:val="26"/>
        </w:rPr>
        <w:t>(SBT-KNTT)</w:t>
      </w:r>
      <w:r w:rsidRPr="00CA2A5A">
        <w:rPr>
          <w:color w:val="auto"/>
          <w:sz w:val="26"/>
          <w:szCs w:val="26"/>
        </w:rPr>
        <w:t xml:space="preserve"> Công suất điện cho biết</w:t>
      </w:r>
    </w:p>
    <w:p w14:paraId="358E4B35" w14:textId="77777777" w:rsidR="001B0C96" w:rsidRPr="00CA2A5A" w:rsidRDefault="001B0C96" w:rsidP="001B0C96">
      <w:pPr>
        <w:spacing w:line="276" w:lineRule="auto"/>
        <w:contextualSpacing/>
        <w:mirrorIndents/>
        <w:jc w:val="both"/>
        <w:rPr>
          <w:b/>
          <w:color w:val="auto"/>
          <w:sz w:val="26"/>
          <w:szCs w:val="26"/>
        </w:rPr>
      </w:pPr>
      <w:r w:rsidRPr="00CA2A5A">
        <w:rPr>
          <w:b/>
          <w:color w:val="auto"/>
          <w:sz w:val="26"/>
          <w:szCs w:val="26"/>
        </w:rPr>
        <w:t xml:space="preserve">A. </w:t>
      </w:r>
      <w:r w:rsidRPr="00CA2A5A">
        <w:rPr>
          <w:color w:val="auto"/>
          <w:sz w:val="26"/>
          <w:szCs w:val="26"/>
        </w:rPr>
        <w:t>khả năng thực hiện công của dòng điện.</w:t>
      </w:r>
      <w:r w:rsidRPr="00CA2A5A">
        <w:rPr>
          <w:b/>
          <w:color w:val="auto"/>
          <w:sz w:val="26"/>
          <w:szCs w:val="26"/>
        </w:rPr>
        <w:tab/>
      </w:r>
    </w:p>
    <w:p w14:paraId="2EE81329" w14:textId="77777777" w:rsidR="001B0C96" w:rsidRPr="00CA2A5A" w:rsidRDefault="001B0C96" w:rsidP="001B0C96">
      <w:pPr>
        <w:spacing w:line="276" w:lineRule="auto"/>
        <w:contextualSpacing/>
        <w:mirrorIndents/>
        <w:jc w:val="both"/>
        <w:rPr>
          <w:b/>
          <w:color w:val="auto"/>
          <w:sz w:val="26"/>
          <w:szCs w:val="26"/>
        </w:rPr>
      </w:pPr>
      <w:r w:rsidRPr="00CA2A5A">
        <w:rPr>
          <w:b/>
          <w:color w:val="auto"/>
          <w:sz w:val="26"/>
          <w:szCs w:val="26"/>
        </w:rPr>
        <w:t xml:space="preserve">B. </w:t>
      </w:r>
      <w:r w:rsidRPr="00CA2A5A">
        <w:rPr>
          <w:color w:val="auto"/>
          <w:sz w:val="26"/>
          <w:szCs w:val="26"/>
        </w:rPr>
        <w:t>năng lượng của dòng điện.</w:t>
      </w:r>
    </w:p>
    <w:p w14:paraId="1833DCBF" w14:textId="77777777" w:rsidR="001B0C96" w:rsidRPr="00CA2A5A" w:rsidRDefault="001B0C96" w:rsidP="001B0C96">
      <w:pPr>
        <w:spacing w:line="276" w:lineRule="auto"/>
        <w:contextualSpacing/>
        <w:mirrorIndents/>
        <w:jc w:val="both"/>
        <w:rPr>
          <w:b/>
          <w:color w:val="auto"/>
          <w:sz w:val="26"/>
          <w:szCs w:val="26"/>
        </w:rPr>
      </w:pPr>
      <w:r w:rsidRPr="00CA2A5A">
        <w:rPr>
          <w:b/>
          <w:color w:val="auto"/>
          <w:sz w:val="26"/>
          <w:szCs w:val="26"/>
          <w:highlight w:val="cyan"/>
        </w:rPr>
        <w:t xml:space="preserve">C. </w:t>
      </w:r>
      <w:r w:rsidRPr="00CA2A5A">
        <w:rPr>
          <w:color w:val="auto"/>
          <w:sz w:val="26"/>
          <w:szCs w:val="26"/>
          <w:highlight w:val="cyan"/>
        </w:rPr>
        <w:t>lượng điện năng sử dụng trong một đơn vị thời gian.</w:t>
      </w:r>
    </w:p>
    <w:p w14:paraId="18A83E7E" w14:textId="77777777" w:rsidR="001B0C96" w:rsidRPr="00CA2A5A" w:rsidRDefault="001B0C96" w:rsidP="001B0C96">
      <w:pPr>
        <w:spacing w:line="276" w:lineRule="auto"/>
        <w:contextualSpacing/>
        <w:mirrorIndents/>
        <w:jc w:val="both"/>
        <w:rPr>
          <w:color w:val="auto"/>
          <w:sz w:val="26"/>
          <w:szCs w:val="26"/>
        </w:rPr>
      </w:pPr>
      <w:r w:rsidRPr="00CA2A5A">
        <w:rPr>
          <w:b/>
          <w:color w:val="auto"/>
          <w:sz w:val="26"/>
          <w:szCs w:val="26"/>
        </w:rPr>
        <w:t xml:space="preserve">D. </w:t>
      </w:r>
      <w:r w:rsidRPr="00CA2A5A">
        <w:rPr>
          <w:color w:val="auto"/>
          <w:sz w:val="26"/>
          <w:szCs w:val="26"/>
        </w:rPr>
        <w:t>mức độ mạnh - yếu của dòng điện.</w:t>
      </w:r>
    </w:p>
    <w:p w14:paraId="0972169B" w14:textId="51508642" w:rsidR="001B0C96" w:rsidRPr="00CA2A5A" w:rsidRDefault="001B0C96" w:rsidP="001B0C96">
      <w:pPr>
        <w:widowControl w:val="0"/>
        <w:tabs>
          <w:tab w:val="left" w:pos="900"/>
          <w:tab w:val="left" w:pos="1080"/>
        </w:tabs>
        <w:autoSpaceDE w:val="0"/>
        <w:autoSpaceDN w:val="0"/>
        <w:adjustRightInd w:val="0"/>
        <w:spacing w:line="276" w:lineRule="auto"/>
        <w:jc w:val="both"/>
        <w:rPr>
          <w:b/>
          <w:color w:val="auto"/>
          <w:sz w:val="26"/>
          <w:szCs w:val="26"/>
        </w:rPr>
      </w:pPr>
      <w:r w:rsidRPr="00CA2A5A">
        <w:rPr>
          <w:b/>
          <w:color w:val="auto"/>
          <w:sz w:val="26"/>
          <w:szCs w:val="26"/>
        </w:rPr>
        <w:t xml:space="preserve">Câu </w:t>
      </w:r>
      <w:r>
        <w:rPr>
          <w:b/>
          <w:color w:val="auto"/>
          <w:sz w:val="26"/>
          <w:szCs w:val="26"/>
        </w:rPr>
        <w:t>16</w:t>
      </w:r>
      <w:r w:rsidRPr="00CA2A5A">
        <w:rPr>
          <w:b/>
          <w:color w:val="auto"/>
          <w:sz w:val="26"/>
          <w:szCs w:val="26"/>
        </w:rPr>
        <w:t>:</w:t>
      </w:r>
      <w:r w:rsidRPr="00CA2A5A">
        <w:rPr>
          <w:b/>
          <w:color w:val="auto"/>
          <w:sz w:val="26"/>
          <w:szCs w:val="26"/>
        </w:rPr>
        <w:tab/>
      </w:r>
      <w:r w:rsidRPr="00CA2A5A">
        <w:rPr>
          <w:b/>
          <w:bCs/>
          <w:color w:val="auto"/>
          <w:sz w:val="26"/>
          <w:szCs w:val="26"/>
        </w:rPr>
        <w:t>(SBT-KNTT)</w:t>
      </w:r>
      <w:r w:rsidRPr="00CA2A5A">
        <w:rPr>
          <w:color w:val="auto"/>
          <w:sz w:val="26"/>
          <w:szCs w:val="26"/>
        </w:rPr>
        <w:t xml:space="preserve"> Công suất định mức của các dụng cụ điện là</w:t>
      </w:r>
    </w:p>
    <w:p w14:paraId="78D9FFF0" w14:textId="77777777" w:rsidR="001B0C96" w:rsidRPr="00CA2A5A" w:rsidRDefault="001B0C96" w:rsidP="001B0C96">
      <w:pPr>
        <w:spacing w:line="276" w:lineRule="auto"/>
        <w:contextualSpacing/>
        <w:mirrorIndents/>
        <w:jc w:val="both"/>
        <w:rPr>
          <w:color w:val="auto"/>
          <w:sz w:val="26"/>
          <w:szCs w:val="26"/>
        </w:rPr>
      </w:pPr>
      <w:bookmarkStart w:id="0" w:name="c15a"/>
      <w:r w:rsidRPr="00CA2A5A">
        <w:rPr>
          <w:b/>
          <w:color w:val="auto"/>
          <w:sz w:val="26"/>
          <w:szCs w:val="26"/>
        </w:rPr>
        <w:t xml:space="preserve">A. </w:t>
      </w:r>
      <w:r w:rsidRPr="00CA2A5A">
        <w:rPr>
          <w:color w:val="auto"/>
          <w:sz w:val="26"/>
          <w:szCs w:val="26"/>
        </w:rPr>
        <w:t>công suất lớn nhất mà dụng cụ đó có thể đạt được.</w:t>
      </w:r>
    </w:p>
    <w:p w14:paraId="5E3C8CE7" w14:textId="77777777" w:rsidR="001B0C96" w:rsidRPr="00CA2A5A" w:rsidRDefault="001B0C96" w:rsidP="001B0C96">
      <w:pPr>
        <w:spacing w:line="276" w:lineRule="auto"/>
        <w:contextualSpacing/>
        <w:mirrorIndents/>
        <w:jc w:val="both"/>
        <w:rPr>
          <w:color w:val="auto"/>
          <w:sz w:val="26"/>
          <w:szCs w:val="26"/>
        </w:rPr>
      </w:pPr>
      <w:bookmarkStart w:id="1" w:name="c15b"/>
      <w:bookmarkEnd w:id="0"/>
      <w:r w:rsidRPr="00CA2A5A">
        <w:rPr>
          <w:b/>
          <w:color w:val="auto"/>
          <w:sz w:val="26"/>
          <w:szCs w:val="26"/>
        </w:rPr>
        <w:t>B.</w:t>
      </w:r>
      <w:r w:rsidRPr="00CA2A5A">
        <w:rPr>
          <w:color w:val="auto"/>
          <w:sz w:val="26"/>
          <w:szCs w:val="26"/>
        </w:rPr>
        <w:t xml:space="preserve"> công suất tối thiểu mà dụng cụ đó có thể đạt được.</w:t>
      </w:r>
    </w:p>
    <w:p w14:paraId="53F6575A" w14:textId="77777777" w:rsidR="001B0C96" w:rsidRPr="00CA2A5A" w:rsidRDefault="001B0C96" w:rsidP="001B0C96">
      <w:pPr>
        <w:spacing w:line="276" w:lineRule="auto"/>
        <w:contextualSpacing/>
        <w:mirrorIndents/>
        <w:jc w:val="both"/>
        <w:rPr>
          <w:b/>
          <w:color w:val="auto"/>
          <w:sz w:val="26"/>
          <w:szCs w:val="26"/>
        </w:rPr>
      </w:pPr>
      <w:bookmarkStart w:id="2" w:name="c15c"/>
      <w:bookmarkEnd w:id="1"/>
      <w:r w:rsidRPr="00CA2A5A">
        <w:rPr>
          <w:b/>
          <w:color w:val="auto"/>
          <w:sz w:val="26"/>
          <w:szCs w:val="26"/>
          <w:highlight w:val="cyan"/>
        </w:rPr>
        <w:t>C.</w:t>
      </w:r>
      <w:r w:rsidRPr="00CA2A5A">
        <w:rPr>
          <w:color w:val="auto"/>
          <w:sz w:val="26"/>
          <w:szCs w:val="26"/>
          <w:highlight w:val="cyan"/>
        </w:rPr>
        <w:t xml:space="preserve"> công suất đạt được khi nó hoạt động bình thường.</w:t>
      </w:r>
    </w:p>
    <w:p w14:paraId="01504739" w14:textId="2F68AA48" w:rsidR="001B0C96" w:rsidRPr="001B0C96" w:rsidRDefault="001B0C96" w:rsidP="001B0C96">
      <w:pPr>
        <w:spacing w:line="276" w:lineRule="auto"/>
        <w:contextualSpacing/>
        <w:mirrorIndents/>
        <w:jc w:val="both"/>
        <w:rPr>
          <w:color w:val="auto"/>
          <w:sz w:val="26"/>
          <w:szCs w:val="26"/>
        </w:rPr>
      </w:pPr>
      <w:bookmarkStart w:id="3" w:name="c25d"/>
      <w:bookmarkStart w:id="4" w:name="c26d"/>
      <w:bookmarkStart w:id="5" w:name="c27d"/>
      <w:bookmarkEnd w:id="2"/>
      <w:r w:rsidRPr="00CA2A5A">
        <w:rPr>
          <w:b/>
          <w:color w:val="auto"/>
          <w:sz w:val="26"/>
          <w:szCs w:val="26"/>
        </w:rPr>
        <w:t xml:space="preserve">D. </w:t>
      </w:r>
      <w:r w:rsidRPr="00CA2A5A">
        <w:rPr>
          <w:color w:val="auto"/>
          <w:sz w:val="26"/>
          <w:szCs w:val="26"/>
        </w:rPr>
        <w:t>công suất trung bình của dụng cụ đó.</w:t>
      </w:r>
      <w:r w:rsidRPr="00CA2A5A">
        <w:rPr>
          <w:color w:val="auto"/>
          <w:sz w:val="26"/>
          <w:szCs w:val="26"/>
        </w:rPr>
        <w:tab/>
      </w:r>
      <w:bookmarkEnd w:id="3"/>
      <w:bookmarkEnd w:id="4"/>
      <w:bookmarkEnd w:id="5"/>
    </w:p>
    <w:p w14:paraId="6E011141" w14:textId="2CB409AB" w:rsidR="0084694E" w:rsidRPr="00CA2A5A" w:rsidRDefault="0095268E" w:rsidP="0095268E">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17:</w:t>
      </w:r>
      <w:r w:rsidRPr="00CA2A5A">
        <w:rPr>
          <w:rFonts w:eastAsia="Calibri"/>
          <w:b/>
          <w:color w:val="auto"/>
          <w:sz w:val="26"/>
          <w:szCs w:val="26"/>
        </w:rPr>
        <w:tab/>
      </w:r>
      <w:r w:rsidR="0084694E" w:rsidRPr="00CA2A5A">
        <w:rPr>
          <w:rFonts w:eastAsia="Calibri"/>
          <w:color w:val="auto"/>
          <w:sz w:val="26"/>
          <w:szCs w:val="26"/>
        </w:rPr>
        <w:t>Đoạn mạch được mắc vào hiệu điện thế U, dòng điện chạy qua đó có cường độ I và điện trở nó là R. Công thức nào dưới đây tính công suất điện P</w:t>
      </w:r>
      <w:r w:rsidR="0084694E" w:rsidRPr="00CA2A5A">
        <w:rPr>
          <w:rFonts w:eastAsia="Calibri"/>
          <w:b/>
          <w:color w:val="auto"/>
          <w:sz w:val="26"/>
          <w:szCs w:val="26"/>
        </w:rPr>
        <w:t xml:space="preserve"> </w:t>
      </w:r>
      <w:r w:rsidR="0084694E" w:rsidRPr="00CA2A5A">
        <w:rPr>
          <w:rFonts w:eastAsia="Calibri"/>
          <w:color w:val="auto"/>
          <w:sz w:val="26"/>
          <w:szCs w:val="26"/>
        </w:rPr>
        <w:t>là</w:t>
      </w:r>
      <w:r w:rsidR="0084694E" w:rsidRPr="00CA2A5A">
        <w:rPr>
          <w:rFonts w:eastAsia="Calibri"/>
          <w:b/>
          <w:color w:val="auto"/>
          <w:sz w:val="26"/>
          <w:szCs w:val="26"/>
        </w:rPr>
        <w:t xml:space="preserve"> sai</w:t>
      </w:r>
      <w:r w:rsidR="0084694E" w:rsidRPr="00CA2A5A">
        <w:rPr>
          <w:rFonts w:eastAsia="Calibri"/>
          <w:color w:val="auto"/>
          <w:sz w:val="26"/>
          <w:szCs w:val="26"/>
        </w:rPr>
        <w:t>?</w:t>
      </w:r>
    </w:p>
    <w:p w14:paraId="39FFD90F" w14:textId="3DDE2255" w:rsidR="0084694E" w:rsidRPr="00CA2A5A" w:rsidRDefault="0084694E" w:rsidP="008B0479">
      <w:pPr>
        <w:tabs>
          <w:tab w:val="left" w:pos="900"/>
        </w:tabs>
        <w:spacing w:line="276" w:lineRule="auto"/>
        <w:rPr>
          <w:bCs/>
          <w:color w:val="auto"/>
          <w:sz w:val="26"/>
          <w:szCs w:val="26"/>
        </w:rPr>
      </w:pPr>
      <w:r w:rsidRPr="00CA2A5A">
        <w:rPr>
          <w:b/>
          <w:bCs/>
          <w:color w:val="auto"/>
          <w:sz w:val="26"/>
          <w:szCs w:val="26"/>
        </w:rPr>
        <w:t xml:space="preserve">A. </w:t>
      </w:r>
      <m:oMath>
        <m:r>
          <m:rPr>
            <m:sty m:val="bi"/>
          </m:rPr>
          <w:rPr>
            <w:rFonts w:ascii="Cambria Math" w:hAnsi="Cambria Math"/>
            <w:color w:val="auto"/>
            <w:sz w:val="26"/>
            <w:szCs w:val="26"/>
          </w:rPr>
          <m:t>P=</m:t>
        </m:r>
        <m:f>
          <m:fPr>
            <m:ctrlPr>
              <w:rPr>
                <w:rFonts w:ascii="Cambria Math" w:hAnsi="Cambria Math"/>
                <w:b/>
                <w:bCs/>
                <w:i/>
                <w:color w:val="auto"/>
                <w:sz w:val="26"/>
                <w:szCs w:val="26"/>
              </w:rPr>
            </m:ctrlPr>
          </m:fPr>
          <m:num>
            <m:sSup>
              <m:sSupPr>
                <m:ctrlPr>
                  <w:rPr>
                    <w:rFonts w:ascii="Cambria Math" w:hAnsi="Cambria Math"/>
                    <w:b/>
                    <w:bCs/>
                    <w:i/>
                    <w:color w:val="auto"/>
                    <w:sz w:val="26"/>
                    <w:szCs w:val="26"/>
                  </w:rPr>
                </m:ctrlPr>
              </m:sSupPr>
              <m:e>
                <m:r>
                  <m:rPr>
                    <m:sty m:val="bi"/>
                  </m:rPr>
                  <w:rPr>
                    <w:rFonts w:ascii="Cambria Math" w:hAnsi="Cambria Math"/>
                    <w:color w:val="auto"/>
                    <w:sz w:val="26"/>
                    <w:szCs w:val="26"/>
                  </w:rPr>
                  <m:t>U</m:t>
                </m:r>
              </m:e>
              <m:sup>
                <m:r>
                  <m:rPr>
                    <m:sty m:val="bi"/>
                  </m:rPr>
                  <w:rPr>
                    <w:rFonts w:ascii="Cambria Math" w:hAnsi="Cambria Math"/>
                    <w:color w:val="auto"/>
                    <w:sz w:val="26"/>
                    <w:szCs w:val="26"/>
                  </w:rPr>
                  <m:t>2</m:t>
                </m:r>
              </m:sup>
            </m:sSup>
          </m:num>
          <m:den>
            <m:r>
              <m:rPr>
                <m:sty m:val="bi"/>
              </m:rPr>
              <w:rPr>
                <w:rFonts w:ascii="Cambria Math" w:hAnsi="Cambria Math"/>
                <w:color w:val="auto"/>
                <w:sz w:val="26"/>
                <w:szCs w:val="26"/>
              </w:rPr>
              <m:t>R</m:t>
            </m:r>
          </m:den>
        </m:f>
        <m:r>
          <m:rPr>
            <m:sty m:val="bi"/>
          </m:rPr>
          <w:rPr>
            <w:rFonts w:ascii="Cambria Math" w:hAnsi="Cambria Math"/>
            <w:color w:val="auto"/>
            <w:sz w:val="26"/>
            <w:szCs w:val="26"/>
          </w:rPr>
          <m:t>.</m:t>
        </m:r>
      </m:oMath>
      <w:r w:rsidRPr="00CA2A5A">
        <w:rPr>
          <w:bCs/>
          <w:color w:val="auto"/>
          <w:sz w:val="26"/>
          <w:szCs w:val="26"/>
        </w:rPr>
        <w:t xml:space="preserve"> </w:t>
      </w:r>
      <w:r w:rsidRPr="00CA2A5A">
        <w:rPr>
          <w:bCs/>
          <w:color w:val="auto"/>
          <w:sz w:val="26"/>
          <w:szCs w:val="26"/>
        </w:rPr>
        <w:tab/>
      </w:r>
      <w:r w:rsidRPr="00CA2A5A">
        <w:rPr>
          <w:bCs/>
          <w:color w:val="auto"/>
          <w:sz w:val="26"/>
          <w:szCs w:val="26"/>
        </w:rPr>
        <w:tab/>
      </w:r>
      <w:r w:rsidR="0098024E" w:rsidRPr="00CA2A5A">
        <w:rPr>
          <w:bCs/>
          <w:color w:val="auto"/>
          <w:sz w:val="26"/>
          <w:szCs w:val="26"/>
        </w:rPr>
        <w:tab/>
      </w:r>
      <w:r w:rsidRPr="00CA2A5A">
        <w:rPr>
          <w:b/>
          <w:bCs/>
          <w:color w:val="auto"/>
          <w:sz w:val="26"/>
          <w:szCs w:val="26"/>
        </w:rPr>
        <w:t xml:space="preserve">B. </w:t>
      </w:r>
      <w:r w:rsidRPr="00CA2A5A">
        <w:rPr>
          <w:bCs/>
          <w:color w:val="auto"/>
          <w:sz w:val="26"/>
          <w:szCs w:val="26"/>
        </w:rPr>
        <w:t>P = UI.</w:t>
      </w:r>
      <w:r w:rsidRPr="00CA2A5A">
        <w:rPr>
          <w:bCs/>
          <w:color w:val="auto"/>
          <w:sz w:val="26"/>
          <w:szCs w:val="26"/>
        </w:rPr>
        <w:tab/>
      </w:r>
      <w:r w:rsidRPr="00CA2A5A">
        <w:rPr>
          <w:bCs/>
          <w:color w:val="auto"/>
          <w:sz w:val="26"/>
          <w:szCs w:val="26"/>
        </w:rPr>
        <w:tab/>
      </w:r>
      <w:r w:rsidRPr="00CA2A5A">
        <w:rPr>
          <w:bCs/>
          <w:color w:val="auto"/>
          <w:sz w:val="26"/>
          <w:szCs w:val="26"/>
        </w:rPr>
        <w:tab/>
      </w:r>
      <w:r w:rsidRPr="00CA2A5A">
        <w:rPr>
          <w:b/>
          <w:bCs/>
          <w:color w:val="auto"/>
          <w:sz w:val="26"/>
          <w:szCs w:val="26"/>
        </w:rPr>
        <w:t xml:space="preserve">C. </w:t>
      </w:r>
      <m:oMath>
        <m:r>
          <m:rPr>
            <m:sty m:val="bi"/>
          </m:rPr>
          <w:rPr>
            <w:rFonts w:ascii="Cambria Math" w:hAnsi="Cambria Math"/>
            <w:color w:val="auto"/>
            <w:sz w:val="26"/>
            <w:szCs w:val="26"/>
          </w:rPr>
          <m:t>P=</m:t>
        </m:r>
        <m:sSup>
          <m:sSupPr>
            <m:ctrlPr>
              <w:rPr>
                <w:rFonts w:ascii="Cambria Math" w:hAnsi="Cambria Math"/>
                <w:b/>
                <w:bCs/>
                <w:i/>
                <w:color w:val="auto"/>
                <w:sz w:val="26"/>
                <w:szCs w:val="26"/>
              </w:rPr>
            </m:ctrlPr>
          </m:sSupPr>
          <m:e>
            <m:r>
              <m:rPr>
                <m:sty m:val="bi"/>
              </m:rPr>
              <w:rPr>
                <w:rFonts w:ascii="Cambria Math" w:hAnsi="Cambria Math"/>
                <w:color w:val="auto"/>
                <w:sz w:val="26"/>
                <w:szCs w:val="26"/>
              </w:rPr>
              <m:t>I</m:t>
            </m:r>
          </m:e>
          <m:sup>
            <m:r>
              <m:rPr>
                <m:sty m:val="bi"/>
              </m:rPr>
              <w:rPr>
                <w:rFonts w:ascii="Cambria Math" w:hAnsi="Cambria Math"/>
                <w:color w:val="auto"/>
                <w:sz w:val="26"/>
                <w:szCs w:val="26"/>
              </w:rPr>
              <m:t>2</m:t>
            </m:r>
          </m:sup>
        </m:sSup>
        <m:r>
          <m:rPr>
            <m:sty m:val="bi"/>
          </m:rPr>
          <w:rPr>
            <w:rFonts w:ascii="Cambria Math" w:hAnsi="Cambria Math"/>
            <w:color w:val="auto"/>
            <w:sz w:val="26"/>
            <w:szCs w:val="26"/>
          </w:rPr>
          <m:t>R.</m:t>
        </m:r>
      </m:oMath>
      <w:r w:rsidRPr="00CA2A5A">
        <w:rPr>
          <w:bCs/>
          <w:color w:val="auto"/>
          <w:sz w:val="26"/>
          <w:szCs w:val="26"/>
        </w:rPr>
        <w:tab/>
      </w:r>
      <w:r w:rsidRPr="00CA2A5A">
        <w:rPr>
          <w:bCs/>
          <w:color w:val="auto"/>
          <w:sz w:val="26"/>
          <w:szCs w:val="26"/>
        </w:rPr>
        <w:tab/>
      </w:r>
      <w:r w:rsidRPr="00CA2A5A">
        <w:rPr>
          <w:b/>
          <w:bCs/>
          <w:color w:val="auto"/>
          <w:sz w:val="26"/>
          <w:szCs w:val="26"/>
          <w:highlight w:val="cyan"/>
        </w:rPr>
        <w:t xml:space="preserve">C. </w:t>
      </w:r>
      <m:oMath>
        <m:r>
          <w:rPr>
            <w:rFonts w:ascii="Cambria Math" w:hAnsi="Cambria Math"/>
            <w:color w:val="auto"/>
            <w:sz w:val="26"/>
            <w:szCs w:val="26"/>
            <w:highlight w:val="cyan"/>
          </w:rPr>
          <m:t>P=</m:t>
        </m:r>
        <m:f>
          <m:fPr>
            <m:ctrlPr>
              <w:rPr>
                <w:rFonts w:ascii="Cambria Math" w:hAnsi="Cambria Math"/>
                <w:bCs/>
                <w:i/>
                <w:color w:val="auto"/>
                <w:sz w:val="26"/>
                <w:szCs w:val="26"/>
                <w:highlight w:val="cyan"/>
              </w:rPr>
            </m:ctrlPr>
          </m:fPr>
          <m:num>
            <m:r>
              <w:rPr>
                <w:rFonts w:ascii="Cambria Math" w:hAnsi="Cambria Math"/>
                <w:color w:val="auto"/>
                <w:sz w:val="26"/>
                <w:szCs w:val="26"/>
                <w:highlight w:val="cyan"/>
              </w:rPr>
              <m:t>U</m:t>
            </m:r>
          </m:num>
          <m:den>
            <m:r>
              <w:rPr>
                <w:rFonts w:ascii="Cambria Math" w:hAnsi="Cambria Math"/>
                <w:color w:val="auto"/>
                <w:sz w:val="26"/>
                <w:szCs w:val="26"/>
                <w:highlight w:val="cyan"/>
              </w:rPr>
              <m:t>I</m:t>
            </m:r>
          </m:den>
        </m:f>
        <m:r>
          <w:rPr>
            <w:rFonts w:ascii="Cambria Math" w:hAnsi="Cambria Math"/>
            <w:color w:val="auto"/>
            <w:sz w:val="26"/>
            <w:szCs w:val="26"/>
            <w:highlight w:val="cyan"/>
          </w:rPr>
          <m:t>.</m:t>
        </m:r>
      </m:oMath>
    </w:p>
    <w:p w14:paraId="2736E466" w14:textId="01EE7E17" w:rsidR="0084694E" w:rsidRPr="00CA2A5A" w:rsidRDefault="0095268E" w:rsidP="0095268E">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lastRenderedPageBreak/>
        <w:t>Câu 18:</w:t>
      </w:r>
      <w:r w:rsidRPr="00CA2A5A">
        <w:rPr>
          <w:rFonts w:eastAsia="Calibri"/>
          <w:b/>
          <w:color w:val="auto"/>
          <w:sz w:val="26"/>
          <w:szCs w:val="26"/>
        </w:rPr>
        <w:tab/>
      </w:r>
      <w:r w:rsidR="0084694E" w:rsidRPr="00CA2A5A">
        <w:rPr>
          <w:noProof/>
          <w:color w:val="auto"/>
          <w:sz w:val="26"/>
          <w:szCs w:val="26"/>
        </w:rPr>
        <w:drawing>
          <wp:anchor distT="0" distB="0" distL="114300" distR="114300" simplePos="0" relativeHeight="251737088" behindDoc="0" locked="0" layoutInCell="1" allowOverlap="1" wp14:anchorId="31CCE8DA" wp14:editId="18198C4E">
            <wp:simplePos x="0" y="0"/>
            <wp:positionH relativeFrom="column">
              <wp:posOffset>4667522</wp:posOffset>
            </wp:positionH>
            <wp:positionV relativeFrom="paragraph">
              <wp:posOffset>44723</wp:posOffset>
            </wp:positionV>
            <wp:extent cx="1616075" cy="1077595"/>
            <wp:effectExtent l="0" t="0" r="3175" b="8255"/>
            <wp:wrapThrough wrapText="bothSides">
              <wp:wrapPolygon edited="0">
                <wp:start x="0" y="0"/>
                <wp:lineTo x="0" y="21384"/>
                <wp:lineTo x="21388" y="21384"/>
                <wp:lineTo x="21388"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616075"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694E" w:rsidRPr="00CA2A5A">
        <w:rPr>
          <w:rFonts w:eastAsia="Calibri"/>
          <w:color w:val="auto"/>
          <w:sz w:val="26"/>
          <w:szCs w:val="26"/>
        </w:rPr>
        <w:t>Trên nhãn của một bàn là có ghi 220 V – 1100 W. Khi hoạt động bình thường công suất định mức là</w:t>
      </w:r>
    </w:p>
    <w:p w14:paraId="522ADC7F" w14:textId="77777777" w:rsidR="001B0C96" w:rsidRDefault="0084694E" w:rsidP="008B0479">
      <w:pPr>
        <w:tabs>
          <w:tab w:val="left" w:pos="900"/>
        </w:tabs>
        <w:spacing w:line="276" w:lineRule="auto"/>
        <w:rPr>
          <w:rFonts w:eastAsia="Calibri"/>
          <w:color w:val="auto"/>
          <w:sz w:val="26"/>
          <w:szCs w:val="26"/>
        </w:rPr>
      </w:pPr>
      <w:r w:rsidRPr="00CA2A5A">
        <w:rPr>
          <w:rFonts w:eastAsia="Calibri"/>
          <w:b/>
          <w:color w:val="auto"/>
          <w:sz w:val="26"/>
          <w:szCs w:val="26"/>
        </w:rPr>
        <w:t>A.</w:t>
      </w:r>
      <w:r w:rsidRPr="00CA2A5A">
        <w:rPr>
          <w:rFonts w:eastAsia="Calibri"/>
          <w:color w:val="auto"/>
          <w:sz w:val="26"/>
          <w:szCs w:val="26"/>
        </w:rPr>
        <w:t xml:space="preserve"> 1100 J.</w:t>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p>
    <w:p w14:paraId="7FE4EF9F" w14:textId="3A2FADC9" w:rsidR="0084694E" w:rsidRPr="00CA2A5A" w:rsidRDefault="0084694E" w:rsidP="008B0479">
      <w:pPr>
        <w:tabs>
          <w:tab w:val="left" w:pos="900"/>
        </w:tabs>
        <w:spacing w:line="276" w:lineRule="auto"/>
        <w:rPr>
          <w:rFonts w:eastAsia="Calibri"/>
          <w:color w:val="auto"/>
          <w:sz w:val="26"/>
          <w:szCs w:val="26"/>
        </w:rPr>
      </w:pPr>
      <w:r w:rsidRPr="00CA2A5A">
        <w:rPr>
          <w:rFonts w:eastAsia="Calibri"/>
          <w:b/>
          <w:color w:val="auto"/>
          <w:sz w:val="26"/>
          <w:szCs w:val="26"/>
          <w:highlight w:val="cyan"/>
        </w:rPr>
        <w:t>B.</w:t>
      </w:r>
      <w:r w:rsidRPr="00CA2A5A">
        <w:rPr>
          <w:rFonts w:eastAsia="Calibri"/>
          <w:color w:val="auto"/>
          <w:sz w:val="26"/>
          <w:szCs w:val="26"/>
          <w:highlight w:val="cyan"/>
        </w:rPr>
        <w:t xml:space="preserve"> 1100 W.</w:t>
      </w:r>
    </w:p>
    <w:p w14:paraId="00957B16" w14:textId="77777777" w:rsidR="001B0C96" w:rsidRDefault="0084694E" w:rsidP="008B0479">
      <w:pPr>
        <w:tabs>
          <w:tab w:val="left" w:pos="900"/>
        </w:tabs>
        <w:spacing w:line="276" w:lineRule="auto"/>
        <w:rPr>
          <w:rFonts w:eastAsia="Calibri"/>
          <w:color w:val="auto"/>
          <w:sz w:val="26"/>
          <w:szCs w:val="26"/>
        </w:rPr>
      </w:pPr>
      <w:r w:rsidRPr="00CA2A5A">
        <w:rPr>
          <w:rFonts w:eastAsia="Calibri"/>
          <w:b/>
          <w:color w:val="auto"/>
          <w:sz w:val="26"/>
          <w:szCs w:val="26"/>
        </w:rPr>
        <w:t>C.</w:t>
      </w:r>
      <w:r w:rsidRPr="00CA2A5A">
        <w:rPr>
          <w:rFonts w:eastAsia="Calibri"/>
          <w:color w:val="auto"/>
          <w:sz w:val="26"/>
          <w:szCs w:val="26"/>
        </w:rPr>
        <w:t xml:space="preserve"> 1100 V.</w:t>
      </w:r>
      <w:r w:rsidRPr="00CA2A5A">
        <w:rPr>
          <w:rFonts w:eastAsia="Calibri"/>
          <w:color w:val="auto"/>
          <w:sz w:val="26"/>
          <w:szCs w:val="26"/>
        </w:rPr>
        <w:tab/>
      </w:r>
      <w:r w:rsidRPr="00CA2A5A">
        <w:rPr>
          <w:rFonts w:eastAsia="Calibri"/>
          <w:color w:val="auto"/>
          <w:sz w:val="26"/>
          <w:szCs w:val="26"/>
        </w:rPr>
        <w:tab/>
      </w:r>
      <w:r w:rsidR="006C31AD" w:rsidRPr="00CA2A5A">
        <w:rPr>
          <w:rFonts w:eastAsia="Calibri"/>
          <w:color w:val="auto"/>
          <w:sz w:val="26"/>
          <w:szCs w:val="26"/>
        </w:rPr>
        <w:tab/>
      </w:r>
    </w:p>
    <w:p w14:paraId="0CC9AD69" w14:textId="5159E43B" w:rsidR="0084694E" w:rsidRPr="00CA2A5A" w:rsidRDefault="0084694E" w:rsidP="008B0479">
      <w:pPr>
        <w:tabs>
          <w:tab w:val="left" w:pos="900"/>
        </w:tabs>
        <w:spacing w:line="276" w:lineRule="auto"/>
        <w:rPr>
          <w:rFonts w:eastAsia="Calibri"/>
          <w:color w:val="auto"/>
          <w:sz w:val="26"/>
          <w:szCs w:val="26"/>
        </w:rPr>
      </w:pPr>
      <w:r w:rsidRPr="00CA2A5A">
        <w:rPr>
          <w:rFonts w:eastAsia="Calibri"/>
          <w:b/>
          <w:color w:val="auto"/>
          <w:sz w:val="26"/>
          <w:szCs w:val="26"/>
        </w:rPr>
        <w:t>D.</w:t>
      </w:r>
      <w:r w:rsidRPr="00CA2A5A">
        <w:rPr>
          <w:rFonts w:eastAsia="Calibri"/>
          <w:color w:val="auto"/>
          <w:sz w:val="26"/>
          <w:szCs w:val="26"/>
        </w:rPr>
        <w:t xml:space="preserve"> 1100 </w:t>
      </w:r>
      <m:oMath>
        <m:r>
          <w:rPr>
            <w:rFonts w:ascii="Cambria Math" w:eastAsia="Calibri" w:hAnsi="Cambria Math"/>
            <w:color w:val="auto"/>
            <w:sz w:val="26"/>
            <w:szCs w:val="26"/>
          </w:rPr>
          <m:t>Ω</m:t>
        </m:r>
      </m:oMath>
      <w:r w:rsidRPr="00CA2A5A">
        <w:rPr>
          <w:rFonts w:eastAsia="Calibri"/>
          <w:color w:val="auto"/>
          <w:sz w:val="26"/>
          <w:szCs w:val="26"/>
        </w:rPr>
        <w:t>.</w:t>
      </w:r>
    </w:p>
    <w:p w14:paraId="300E585B" w14:textId="17A94E91" w:rsidR="0084694E" w:rsidRPr="00CA2A5A" w:rsidRDefault="0095268E" w:rsidP="0095268E">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19:</w:t>
      </w:r>
      <w:r w:rsidRPr="00CA2A5A">
        <w:rPr>
          <w:rFonts w:eastAsia="Calibri"/>
          <w:b/>
          <w:color w:val="auto"/>
          <w:sz w:val="26"/>
          <w:szCs w:val="26"/>
        </w:rPr>
        <w:tab/>
      </w:r>
      <w:r w:rsidR="0084694E" w:rsidRPr="00CA2A5A">
        <w:rPr>
          <w:noProof/>
          <w:color w:val="auto"/>
          <w:sz w:val="26"/>
          <w:szCs w:val="26"/>
          <w:shd w:val="clear" w:color="auto" w:fill="FFFFFF"/>
        </w:rPr>
        <w:drawing>
          <wp:anchor distT="0" distB="0" distL="114300" distR="114300" simplePos="0" relativeHeight="251738112" behindDoc="0" locked="0" layoutInCell="1" allowOverlap="1" wp14:anchorId="32D0A2DA" wp14:editId="2728498E">
            <wp:simplePos x="0" y="0"/>
            <wp:positionH relativeFrom="column">
              <wp:posOffset>4276816</wp:posOffset>
            </wp:positionH>
            <wp:positionV relativeFrom="paragraph">
              <wp:posOffset>397601</wp:posOffset>
            </wp:positionV>
            <wp:extent cx="1943100" cy="1828800"/>
            <wp:effectExtent l="0" t="0" r="0" b="0"/>
            <wp:wrapThrough wrapText="bothSides">
              <wp:wrapPolygon edited="0">
                <wp:start x="0" y="0"/>
                <wp:lineTo x="0" y="21375"/>
                <wp:lineTo x="21388" y="21375"/>
                <wp:lineTo x="21388" y="0"/>
                <wp:lineTo x="0" y="0"/>
              </wp:wrapPolygon>
            </wp:wrapThrough>
            <wp:docPr id="4969" name="Picture 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 name="Picture 4969"/>
                    <pic:cNvPicPr/>
                  </pic:nvPicPr>
                  <pic:blipFill>
                    <a:blip r:embed="rId557">
                      <a:extLst>
                        <a:ext uri="{28A0092B-C50C-407E-A947-70E740481C1C}">
                          <a14:useLocalDpi xmlns:a14="http://schemas.microsoft.com/office/drawing/2010/main" val="0"/>
                        </a:ext>
                      </a:extLst>
                    </a:blip>
                    <a:stretch>
                      <a:fillRect/>
                    </a:stretch>
                  </pic:blipFill>
                  <pic:spPr>
                    <a:xfrm>
                      <a:off x="0" y="0"/>
                      <a:ext cx="1943100" cy="1828800"/>
                    </a:xfrm>
                    <a:prstGeom prst="rect">
                      <a:avLst/>
                    </a:prstGeom>
                  </pic:spPr>
                </pic:pic>
              </a:graphicData>
            </a:graphic>
            <wp14:sizeRelH relativeFrom="margin">
              <wp14:pctWidth>0</wp14:pctWidth>
            </wp14:sizeRelH>
            <wp14:sizeRelV relativeFrom="margin">
              <wp14:pctHeight>0</wp14:pctHeight>
            </wp14:sizeRelV>
          </wp:anchor>
        </w:drawing>
      </w:r>
      <w:r w:rsidR="0084694E" w:rsidRPr="00CA2A5A">
        <w:rPr>
          <w:rFonts w:eastAsia="Calibri"/>
          <w:color w:val="auto"/>
          <w:sz w:val="26"/>
          <w:szCs w:val="26"/>
        </w:rPr>
        <w:t xml:space="preserve">Trên nhãn của một ấm điện có ghi 220 V – 1000 W, ý nghĩa của các số ghi trên ấm nào sau đây là </w:t>
      </w:r>
      <w:r w:rsidR="0084694E" w:rsidRPr="00CA2A5A">
        <w:rPr>
          <w:rFonts w:eastAsia="Calibri"/>
          <w:b/>
          <w:color w:val="auto"/>
          <w:sz w:val="26"/>
          <w:szCs w:val="26"/>
        </w:rPr>
        <w:t>sai</w:t>
      </w:r>
      <w:r w:rsidR="0084694E" w:rsidRPr="00CA2A5A">
        <w:rPr>
          <w:rFonts w:eastAsia="Calibri"/>
          <w:color w:val="auto"/>
          <w:sz w:val="26"/>
          <w:szCs w:val="26"/>
        </w:rPr>
        <w:t>?</w:t>
      </w:r>
    </w:p>
    <w:p w14:paraId="31607247" w14:textId="77777777" w:rsidR="0084694E" w:rsidRPr="00CA2A5A" w:rsidRDefault="0084694E" w:rsidP="008B0479">
      <w:pPr>
        <w:tabs>
          <w:tab w:val="left" w:pos="900"/>
        </w:tabs>
        <w:spacing w:line="276" w:lineRule="auto"/>
        <w:rPr>
          <w:rFonts w:eastAsia="Calibri"/>
          <w:color w:val="auto"/>
          <w:sz w:val="26"/>
          <w:szCs w:val="26"/>
        </w:rPr>
      </w:pPr>
      <w:r w:rsidRPr="00CA2A5A">
        <w:rPr>
          <w:rFonts w:eastAsia="Calibri"/>
          <w:b/>
          <w:color w:val="auto"/>
          <w:sz w:val="26"/>
          <w:szCs w:val="26"/>
        </w:rPr>
        <w:t>A.</w:t>
      </w:r>
      <w:r w:rsidRPr="00CA2A5A">
        <w:rPr>
          <w:rFonts w:eastAsia="Calibri"/>
          <w:color w:val="auto"/>
          <w:sz w:val="26"/>
          <w:szCs w:val="26"/>
        </w:rPr>
        <w:t xml:space="preserve"> Khi sử dụng hiệu điện thế 220 V đặt vào ấm thì ấm hoạt động bình thường và ở trạng thái tốt nhất.</w:t>
      </w:r>
    </w:p>
    <w:p w14:paraId="5C0CD1C0" w14:textId="77777777" w:rsidR="0084694E" w:rsidRPr="00CA2A5A" w:rsidRDefault="0084694E" w:rsidP="008B0479">
      <w:pPr>
        <w:tabs>
          <w:tab w:val="left" w:pos="900"/>
        </w:tabs>
        <w:spacing w:line="276" w:lineRule="auto"/>
        <w:rPr>
          <w:rFonts w:eastAsia="Calibri"/>
          <w:color w:val="auto"/>
          <w:sz w:val="26"/>
          <w:szCs w:val="26"/>
        </w:rPr>
      </w:pPr>
      <w:r w:rsidRPr="00CA2A5A">
        <w:rPr>
          <w:rFonts w:eastAsia="Calibri"/>
          <w:b/>
          <w:color w:val="auto"/>
          <w:sz w:val="26"/>
          <w:szCs w:val="26"/>
        </w:rPr>
        <w:t>B.</w:t>
      </w:r>
      <w:r w:rsidRPr="00CA2A5A">
        <w:rPr>
          <w:rFonts w:eastAsia="Calibri"/>
          <w:color w:val="auto"/>
          <w:sz w:val="26"/>
          <w:szCs w:val="26"/>
        </w:rPr>
        <w:t xml:space="preserve"> Khi ấm hoạt động với hiệu điện thế định mức thì sẽ tiêu thụ một công suất là 1000 W.</w:t>
      </w:r>
    </w:p>
    <w:p w14:paraId="72D7A949" w14:textId="77777777" w:rsidR="0084694E" w:rsidRPr="00CA2A5A" w:rsidRDefault="0084694E" w:rsidP="008B0479">
      <w:pPr>
        <w:tabs>
          <w:tab w:val="left" w:pos="900"/>
        </w:tabs>
        <w:spacing w:line="276" w:lineRule="auto"/>
        <w:rPr>
          <w:rFonts w:eastAsia="Calibri"/>
          <w:color w:val="auto"/>
          <w:sz w:val="26"/>
          <w:szCs w:val="26"/>
        </w:rPr>
      </w:pPr>
      <w:r w:rsidRPr="00CA2A5A">
        <w:rPr>
          <w:rFonts w:eastAsia="Calibri"/>
          <w:b/>
          <w:color w:val="auto"/>
          <w:sz w:val="26"/>
          <w:szCs w:val="26"/>
          <w:highlight w:val="cyan"/>
        </w:rPr>
        <w:t>C.</w:t>
      </w:r>
      <w:r w:rsidRPr="00CA2A5A">
        <w:rPr>
          <w:rFonts w:eastAsia="Calibri"/>
          <w:color w:val="auto"/>
          <w:sz w:val="26"/>
          <w:szCs w:val="26"/>
          <w:highlight w:val="cyan"/>
        </w:rPr>
        <w:t xml:space="preserve"> Khi sử dụng hiệu điện thế nhỏ hơn 220 V đặt vào ấm thì ấm hoạt động bình thường và ở trạng thái tốt nhất.</w:t>
      </w:r>
    </w:p>
    <w:p w14:paraId="56863CFF" w14:textId="77777777" w:rsidR="0084694E" w:rsidRPr="00CA2A5A" w:rsidRDefault="0084694E" w:rsidP="008B0479">
      <w:pPr>
        <w:tabs>
          <w:tab w:val="left" w:pos="900"/>
        </w:tabs>
        <w:spacing w:line="276" w:lineRule="auto"/>
        <w:rPr>
          <w:rFonts w:eastAsia="Calibri"/>
          <w:color w:val="auto"/>
          <w:sz w:val="26"/>
          <w:szCs w:val="26"/>
        </w:rPr>
      </w:pPr>
      <w:r w:rsidRPr="00CA2A5A">
        <w:rPr>
          <w:rFonts w:eastAsia="Calibri"/>
          <w:b/>
          <w:color w:val="auto"/>
          <w:sz w:val="26"/>
          <w:szCs w:val="26"/>
        </w:rPr>
        <w:t>D.</w:t>
      </w:r>
      <w:r w:rsidRPr="00CA2A5A">
        <w:rPr>
          <w:rFonts w:eastAsia="Calibri"/>
          <w:color w:val="auto"/>
          <w:sz w:val="26"/>
          <w:szCs w:val="26"/>
        </w:rPr>
        <w:t xml:space="preserve"> Công suất định mức 1000 W là công suất tối đa mà ấm điện hoạt động liên tục mà không bị hỏng.</w:t>
      </w:r>
    </w:p>
    <w:p w14:paraId="0E880C33" w14:textId="2301D085" w:rsidR="00571B4C" w:rsidRPr="00CA2A5A" w:rsidRDefault="0095268E" w:rsidP="0095268E">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20:</w:t>
      </w:r>
      <w:r w:rsidRPr="00CA2A5A">
        <w:rPr>
          <w:b/>
          <w:color w:val="auto"/>
          <w:sz w:val="26"/>
          <w:szCs w:val="26"/>
        </w:rPr>
        <w:tab/>
      </w:r>
      <w:r w:rsidR="00571B4C" w:rsidRPr="00CA2A5A">
        <w:rPr>
          <w:color w:val="auto"/>
          <w:sz w:val="26"/>
          <w:szCs w:val="26"/>
          <w:shd w:val="clear" w:color="auto" w:fill="FFFFFF"/>
          <w:lang w:eastAsia="vi-VN"/>
        </w:rPr>
        <w:t>Dòng điện chạy trong mạch có cường độ I, trong khoảng thời gian t. Nhiệt lượng toả ra ở điện trở ngoài R và điện trở trong r là</w:t>
      </w:r>
    </w:p>
    <w:p w14:paraId="66709DB4" w14:textId="44CC0CCA" w:rsidR="001B0C96" w:rsidRPr="00DA23EB" w:rsidRDefault="00571B4C" w:rsidP="008B0479">
      <w:pPr>
        <w:widowControl w:val="0"/>
        <w:tabs>
          <w:tab w:val="left" w:pos="900"/>
        </w:tabs>
        <w:autoSpaceDE w:val="0"/>
        <w:autoSpaceDN w:val="0"/>
        <w:adjustRightInd w:val="0"/>
        <w:spacing w:line="276" w:lineRule="auto"/>
        <w:jc w:val="both"/>
        <w:rPr>
          <w:bCs/>
          <w:color w:val="auto"/>
          <w:sz w:val="26"/>
          <w:szCs w:val="26"/>
        </w:rPr>
      </w:pPr>
      <w:r w:rsidRPr="00DA23EB">
        <w:rPr>
          <w:b/>
          <w:color w:val="auto"/>
          <w:sz w:val="26"/>
          <w:szCs w:val="26"/>
          <w:highlight w:val="cyan"/>
        </w:rPr>
        <w:t>A</w:t>
      </w:r>
      <w:r w:rsidRPr="00DA23EB">
        <w:rPr>
          <w:bCs/>
          <w:color w:val="auto"/>
          <w:sz w:val="26"/>
          <w:szCs w:val="26"/>
          <w:highlight w:val="cyan"/>
        </w:rPr>
        <w:t xml:space="preserve">. </w:t>
      </w:r>
      <m:oMath>
        <m:r>
          <w:rPr>
            <w:rFonts w:ascii="Cambria Math" w:hAnsi="Cambria Math"/>
            <w:color w:val="auto"/>
            <w:sz w:val="26"/>
            <w:szCs w:val="26"/>
            <w:highlight w:val="cyan"/>
          </w:rPr>
          <m:t>Q=</m:t>
        </m:r>
        <m:d>
          <m:dPr>
            <m:ctrlPr>
              <w:rPr>
                <w:rFonts w:ascii="Cambria Math" w:hAnsi="Cambria Math"/>
                <w:bCs/>
                <w:i/>
                <w:color w:val="auto"/>
                <w:sz w:val="26"/>
                <w:szCs w:val="26"/>
                <w:highlight w:val="cyan"/>
              </w:rPr>
            </m:ctrlPr>
          </m:dPr>
          <m:e>
            <m:r>
              <w:rPr>
                <w:rFonts w:ascii="Cambria Math" w:hAnsi="Cambria Math"/>
                <w:color w:val="auto"/>
                <w:sz w:val="26"/>
                <w:szCs w:val="26"/>
                <w:highlight w:val="cyan"/>
              </w:rPr>
              <m:t>R+r</m:t>
            </m:r>
          </m:e>
        </m:d>
        <m:sSup>
          <m:sSupPr>
            <m:ctrlPr>
              <w:rPr>
                <w:rFonts w:ascii="Cambria Math" w:hAnsi="Cambria Math"/>
                <w:bCs/>
                <w:i/>
                <w:color w:val="auto"/>
                <w:sz w:val="26"/>
                <w:szCs w:val="26"/>
                <w:highlight w:val="cyan"/>
              </w:rPr>
            </m:ctrlPr>
          </m:sSupPr>
          <m:e>
            <m:r>
              <w:rPr>
                <w:rFonts w:ascii="Cambria Math" w:hAnsi="Cambria Math"/>
                <w:color w:val="auto"/>
                <w:sz w:val="26"/>
                <w:szCs w:val="26"/>
                <w:highlight w:val="cyan"/>
              </w:rPr>
              <m:t>I</m:t>
            </m:r>
          </m:e>
          <m:sup>
            <m:r>
              <w:rPr>
                <w:rFonts w:ascii="Cambria Math" w:hAnsi="Cambria Math"/>
                <w:color w:val="auto"/>
                <w:sz w:val="26"/>
                <w:szCs w:val="26"/>
                <w:highlight w:val="cyan"/>
              </w:rPr>
              <m:t>2</m:t>
            </m:r>
          </m:sup>
        </m:sSup>
        <m:r>
          <w:rPr>
            <w:rFonts w:ascii="Cambria Math" w:hAnsi="Cambria Math"/>
            <w:color w:val="auto"/>
            <w:sz w:val="26"/>
            <w:szCs w:val="26"/>
            <w:highlight w:val="cyan"/>
          </w:rPr>
          <m:t>t</m:t>
        </m:r>
      </m:oMath>
      <w:r w:rsidRPr="00DA23EB">
        <w:rPr>
          <w:bCs/>
          <w:color w:val="auto"/>
          <w:sz w:val="26"/>
          <w:szCs w:val="26"/>
          <w:highlight w:val="cyan"/>
        </w:rPr>
        <w:t>.</w:t>
      </w:r>
      <w:r w:rsidRPr="00DA23EB">
        <w:rPr>
          <w:bCs/>
          <w:color w:val="auto"/>
          <w:sz w:val="26"/>
          <w:szCs w:val="26"/>
        </w:rPr>
        <w:tab/>
      </w:r>
      <w:r w:rsidRPr="00DA23EB">
        <w:rPr>
          <w:bCs/>
          <w:color w:val="auto"/>
          <w:sz w:val="26"/>
          <w:szCs w:val="26"/>
        </w:rPr>
        <w:tab/>
      </w:r>
      <w:r w:rsidRPr="00DA23EB">
        <w:rPr>
          <w:bCs/>
          <w:color w:val="auto"/>
          <w:sz w:val="26"/>
          <w:szCs w:val="26"/>
        </w:rPr>
        <w:tab/>
      </w:r>
      <w:r w:rsidRPr="00DA23EB">
        <w:rPr>
          <w:bCs/>
          <w:color w:val="auto"/>
          <w:sz w:val="26"/>
          <w:szCs w:val="26"/>
        </w:rPr>
        <w:tab/>
      </w:r>
      <w:r w:rsidRPr="00DA23EB">
        <w:rPr>
          <w:bCs/>
          <w:color w:val="auto"/>
          <w:sz w:val="26"/>
          <w:szCs w:val="26"/>
        </w:rPr>
        <w:tab/>
      </w:r>
    </w:p>
    <w:p w14:paraId="1448AAB7" w14:textId="54FBE6A7" w:rsidR="00571B4C" w:rsidRPr="00DA23EB" w:rsidRDefault="00571B4C" w:rsidP="008B0479">
      <w:pPr>
        <w:widowControl w:val="0"/>
        <w:tabs>
          <w:tab w:val="left" w:pos="900"/>
        </w:tabs>
        <w:autoSpaceDE w:val="0"/>
        <w:autoSpaceDN w:val="0"/>
        <w:adjustRightInd w:val="0"/>
        <w:spacing w:line="276" w:lineRule="auto"/>
        <w:jc w:val="both"/>
        <w:rPr>
          <w:bCs/>
          <w:color w:val="auto"/>
          <w:sz w:val="26"/>
          <w:szCs w:val="26"/>
        </w:rPr>
      </w:pPr>
      <w:r w:rsidRPr="00DA23EB">
        <w:rPr>
          <w:b/>
          <w:color w:val="auto"/>
          <w:sz w:val="26"/>
          <w:szCs w:val="26"/>
        </w:rPr>
        <w:t>B</w:t>
      </w:r>
      <w:r w:rsidRPr="00DA23EB">
        <w:rPr>
          <w:bCs/>
          <w:color w:val="auto"/>
          <w:sz w:val="26"/>
          <w:szCs w:val="26"/>
        </w:rPr>
        <w:t xml:space="preserve">. </w:t>
      </w:r>
      <m:oMath>
        <m:r>
          <w:rPr>
            <w:rFonts w:ascii="Cambria Math" w:hAnsi="Cambria Math"/>
            <w:color w:val="auto"/>
            <w:sz w:val="26"/>
            <w:szCs w:val="26"/>
          </w:rPr>
          <m:t>Q=</m:t>
        </m:r>
        <m:d>
          <m:dPr>
            <m:ctrlPr>
              <w:rPr>
                <w:rFonts w:ascii="Cambria Math" w:hAnsi="Cambria Math"/>
                <w:bCs/>
                <w:i/>
                <w:color w:val="auto"/>
                <w:sz w:val="26"/>
                <w:szCs w:val="26"/>
              </w:rPr>
            </m:ctrlPr>
          </m:dPr>
          <m:e>
            <m:r>
              <w:rPr>
                <w:rFonts w:ascii="Cambria Math" w:hAnsi="Cambria Math"/>
                <w:color w:val="auto"/>
                <w:sz w:val="26"/>
                <w:szCs w:val="26"/>
              </w:rPr>
              <m:t>R+r</m:t>
            </m:r>
          </m:e>
        </m:d>
        <m:sSup>
          <m:sSupPr>
            <m:ctrlPr>
              <w:rPr>
                <w:rFonts w:ascii="Cambria Math" w:hAnsi="Cambria Math"/>
                <w:bCs/>
                <w:i/>
                <w:color w:val="auto"/>
                <w:sz w:val="26"/>
                <w:szCs w:val="26"/>
              </w:rPr>
            </m:ctrlPr>
          </m:sSupPr>
          <m:e>
            <m:r>
              <w:rPr>
                <w:rFonts w:ascii="Cambria Math" w:hAnsi="Cambria Math"/>
                <w:color w:val="auto"/>
                <w:sz w:val="26"/>
                <w:szCs w:val="26"/>
              </w:rPr>
              <m:t>I</m:t>
            </m:r>
          </m:e>
          <m:sup>
            <m:r>
              <w:rPr>
                <w:rFonts w:ascii="Cambria Math" w:hAnsi="Cambria Math"/>
                <w:color w:val="auto"/>
                <w:sz w:val="26"/>
                <w:szCs w:val="26"/>
              </w:rPr>
              <m:t>3</m:t>
            </m:r>
          </m:sup>
        </m:sSup>
        <m:r>
          <w:rPr>
            <w:rFonts w:ascii="Cambria Math" w:hAnsi="Cambria Math"/>
            <w:color w:val="auto"/>
            <w:sz w:val="26"/>
            <w:szCs w:val="26"/>
          </w:rPr>
          <m:t>t</m:t>
        </m:r>
      </m:oMath>
      <w:r w:rsidRPr="00DA23EB">
        <w:rPr>
          <w:bCs/>
          <w:color w:val="auto"/>
          <w:sz w:val="26"/>
          <w:szCs w:val="26"/>
        </w:rPr>
        <w:t>.</w:t>
      </w:r>
      <w:r w:rsidRPr="00DA23EB">
        <w:rPr>
          <w:bCs/>
          <w:color w:val="auto"/>
          <w:sz w:val="26"/>
          <w:szCs w:val="26"/>
        </w:rPr>
        <w:tab/>
      </w:r>
    </w:p>
    <w:p w14:paraId="1B0C01D9" w14:textId="14D549F0" w:rsidR="001B0C96" w:rsidRPr="00DA23EB" w:rsidRDefault="00571B4C" w:rsidP="00566C92">
      <w:pPr>
        <w:widowControl w:val="0"/>
        <w:tabs>
          <w:tab w:val="left" w:pos="900"/>
        </w:tabs>
        <w:autoSpaceDE w:val="0"/>
        <w:autoSpaceDN w:val="0"/>
        <w:adjustRightInd w:val="0"/>
        <w:spacing w:line="276" w:lineRule="auto"/>
        <w:jc w:val="both"/>
        <w:rPr>
          <w:bCs/>
          <w:color w:val="auto"/>
          <w:sz w:val="26"/>
          <w:szCs w:val="26"/>
        </w:rPr>
      </w:pPr>
      <w:r w:rsidRPr="00DA23EB">
        <w:rPr>
          <w:b/>
          <w:color w:val="auto"/>
          <w:sz w:val="26"/>
          <w:szCs w:val="26"/>
        </w:rPr>
        <w:t>C</w:t>
      </w:r>
      <w:r w:rsidRPr="00DA23EB">
        <w:rPr>
          <w:bCs/>
          <w:color w:val="auto"/>
          <w:sz w:val="26"/>
          <w:szCs w:val="26"/>
        </w:rPr>
        <w:t xml:space="preserve">. </w:t>
      </w:r>
      <m:oMath>
        <m:r>
          <w:rPr>
            <w:rFonts w:ascii="Cambria Math" w:hAnsi="Cambria Math"/>
            <w:color w:val="auto"/>
            <w:sz w:val="26"/>
            <w:szCs w:val="26"/>
          </w:rPr>
          <m:t>Q=</m:t>
        </m:r>
        <m:d>
          <m:dPr>
            <m:ctrlPr>
              <w:rPr>
                <w:rFonts w:ascii="Cambria Math" w:hAnsi="Cambria Math"/>
                <w:bCs/>
                <w:i/>
                <w:color w:val="auto"/>
                <w:sz w:val="26"/>
                <w:szCs w:val="26"/>
              </w:rPr>
            </m:ctrlPr>
          </m:dPr>
          <m:e>
            <m:r>
              <w:rPr>
                <w:rFonts w:ascii="Cambria Math" w:hAnsi="Cambria Math"/>
                <w:color w:val="auto"/>
                <w:sz w:val="26"/>
                <w:szCs w:val="26"/>
              </w:rPr>
              <m:t>R+r</m:t>
            </m:r>
          </m:e>
        </m:d>
        <m:r>
          <w:rPr>
            <w:rFonts w:ascii="Cambria Math" w:hAnsi="Cambria Math"/>
            <w:color w:val="auto"/>
            <w:sz w:val="26"/>
            <w:szCs w:val="26"/>
          </w:rPr>
          <m:t>It</m:t>
        </m:r>
      </m:oMath>
      <w:r w:rsidRPr="00DA23EB">
        <w:rPr>
          <w:bCs/>
          <w:color w:val="auto"/>
          <w:sz w:val="26"/>
          <w:szCs w:val="26"/>
        </w:rPr>
        <w:t>.</w:t>
      </w:r>
      <w:r w:rsidRPr="00DA23EB">
        <w:rPr>
          <w:bCs/>
          <w:color w:val="auto"/>
          <w:sz w:val="26"/>
          <w:szCs w:val="26"/>
        </w:rPr>
        <w:tab/>
      </w:r>
      <w:r w:rsidRPr="00DA23EB">
        <w:rPr>
          <w:bCs/>
          <w:color w:val="auto"/>
          <w:sz w:val="26"/>
          <w:szCs w:val="26"/>
        </w:rPr>
        <w:tab/>
      </w:r>
      <w:r w:rsidRPr="00DA23EB">
        <w:rPr>
          <w:bCs/>
          <w:color w:val="auto"/>
          <w:sz w:val="26"/>
          <w:szCs w:val="26"/>
        </w:rPr>
        <w:tab/>
      </w:r>
      <w:r w:rsidRPr="00DA23EB">
        <w:rPr>
          <w:bCs/>
          <w:color w:val="auto"/>
          <w:sz w:val="26"/>
          <w:szCs w:val="26"/>
        </w:rPr>
        <w:tab/>
      </w:r>
      <w:r w:rsidRPr="00DA23EB">
        <w:rPr>
          <w:bCs/>
          <w:color w:val="auto"/>
          <w:sz w:val="26"/>
          <w:szCs w:val="26"/>
        </w:rPr>
        <w:tab/>
      </w:r>
    </w:p>
    <w:p w14:paraId="4B67C625" w14:textId="205BDD76" w:rsidR="0084694E" w:rsidRPr="00DA23EB" w:rsidRDefault="00571B4C" w:rsidP="00566C92">
      <w:pPr>
        <w:widowControl w:val="0"/>
        <w:tabs>
          <w:tab w:val="left" w:pos="900"/>
        </w:tabs>
        <w:autoSpaceDE w:val="0"/>
        <w:autoSpaceDN w:val="0"/>
        <w:adjustRightInd w:val="0"/>
        <w:spacing w:line="276" w:lineRule="auto"/>
        <w:jc w:val="both"/>
        <w:rPr>
          <w:bCs/>
          <w:color w:val="auto"/>
          <w:sz w:val="26"/>
          <w:szCs w:val="26"/>
        </w:rPr>
      </w:pPr>
      <w:r w:rsidRPr="00DA23EB">
        <w:rPr>
          <w:b/>
          <w:color w:val="auto"/>
          <w:sz w:val="26"/>
          <w:szCs w:val="26"/>
        </w:rPr>
        <w:t>D</w:t>
      </w:r>
      <w:r w:rsidRPr="00DA23EB">
        <w:rPr>
          <w:bCs/>
          <w:color w:val="auto"/>
          <w:sz w:val="26"/>
          <w:szCs w:val="26"/>
        </w:rPr>
        <w:t xml:space="preserve">. </w:t>
      </w:r>
      <m:oMath>
        <m:r>
          <w:rPr>
            <w:rFonts w:ascii="Cambria Math" w:hAnsi="Cambria Math"/>
            <w:color w:val="auto"/>
            <w:sz w:val="26"/>
            <w:szCs w:val="26"/>
          </w:rPr>
          <m:t>Q=</m:t>
        </m:r>
        <m:d>
          <m:dPr>
            <m:ctrlPr>
              <w:rPr>
                <w:rFonts w:ascii="Cambria Math" w:hAnsi="Cambria Math"/>
                <w:bCs/>
                <w:i/>
                <w:color w:val="auto"/>
                <w:sz w:val="26"/>
                <w:szCs w:val="26"/>
              </w:rPr>
            </m:ctrlPr>
          </m:dPr>
          <m:e>
            <m:r>
              <w:rPr>
                <w:rFonts w:ascii="Cambria Math" w:hAnsi="Cambria Math"/>
                <w:color w:val="auto"/>
                <w:sz w:val="26"/>
                <w:szCs w:val="26"/>
              </w:rPr>
              <m:t>R+r</m:t>
            </m:r>
          </m:e>
        </m:d>
        <m:sSup>
          <m:sSupPr>
            <m:ctrlPr>
              <w:rPr>
                <w:rFonts w:ascii="Cambria Math" w:hAnsi="Cambria Math"/>
                <w:bCs/>
                <w:i/>
                <w:color w:val="auto"/>
                <w:sz w:val="26"/>
                <w:szCs w:val="26"/>
              </w:rPr>
            </m:ctrlPr>
          </m:sSupPr>
          <m:e>
            <m:r>
              <w:rPr>
                <w:rFonts w:ascii="Cambria Math" w:hAnsi="Cambria Math"/>
                <w:color w:val="auto"/>
                <w:sz w:val="26"/>
                <w:szCs w:val="26"/>
              </w:rPr>
              <m:t>I</m:t>
            </m:r>
          </m:e>
          <m:sup>
            <m:r>
              <w:rPr>
                <w:rFonts w:ascii="Cambria Math" w:hAnsi="Cambria Math"/>
                <w:color w:val="auto"/>
                <w:sz w:val="26"/>
                <w:szCs w:val="26"/>
              </w:rPr>
              <m:t>4</m:t>
            </m:r>
          </m:sup>
        </m:sSup>
        <m:r>
          <w:rPr>
            <w:rFonts w:ascii="Cambria Math" w:hAnsi="Cambria Math"/>
            <w:color w:val="auto"/>
            <w:sz w:val="26"/>
            <w:szCs w:val="26"/>
          </w:rPr>
          <m:t>t</m:t>
        </m:r>
      </m:oMath>
      <w:r w:rsidRPr="00DA23EB">
        <w:rPr>
          <w:bCs/>
          <w:color w:val="auto"/>
          <w:sz w:val="26"/>
          <w:szCs w:val="26"/>
        </w:rPr>
        <w:t>.</w:t>
      </w:r>
    </w:p>
    <w:p w14:paraId="59F70574" w14:textId="77777777" w:rsidR="001B0C96" w:rsidRDefault="001B0C96" w:rsidP="008B0479">
      <w:pPr>
        <w:tabs>
          <w:tab w:val="left" w:pos="900"/>
        </w:tabs>
        <w:spacing w:line="276" w:lineRule="auto"/>
        <w:jc w:val="center"/>
        <w:rPr>
          <w:b/>
          <w:bCs/>
          <w:color w:val="FF0000"/>
          <w:sz w:val="28"/>
          <w:szCs w:val="28"/>
          <w:highlight w:val="yellow"/>
        </w:rPr>
      </w:pPr>
    </w:p>
    <w:p w14:paraId="2FECBB56" w14:textId="77777777" w:rsidR="001B0C96" w:rsidRDefault="001B0C96">
      <w:pPr>
        <w:rPr>
          <w:b/>
          <w:bCs/>
          <w:color w:val="FF0000"/>
          <w:sz w:val="28"/>
          <w:szCs w:val="28"/>
          <w:highlight w:val="yellow"/>
        </w:rPr>
      </w:pPr>
      <w:r>
        <w:rPr>
          <w:b/>
          <w:bCs/>
          <w:color w:val="FF0000"/>
          <w:sz w:val="28"/>
          <w:szCs w:val="28"/>
          <w:highlight w:val="yellow"/>
        </w:rPr>
        <w:br w:type="page"/>
      </w:r>
    </w:p>
    <w:p w14:paraId="2481050B" w14:textId="749915F8" w:rsidR="00566C92" w:rsidRDefault="00566C92" w:rsidP="008B0479">
      <w:pPr>
        <w:tabs>
          <w:tab w:val="left" w:pos="900"/>
        </w:tabs>
        <w:spacing w:line="276" w:lineRule="auto"/>
        <w:jc w:val="center"/>
        <w:rPr>
          <w:b/>
          <w:bCs/>
          <w:color w:val="FF0000"/>
          <w:sz w:val="28"/>
          <w:szCs w:val="28"/>
        </w:rPr>
      </w:pPr>
      <w:r w:rsidRPr="00566C92">
        <w:rPr>
          <w:b/>
          <w:bCs/>
          <w:color w:val="FF0000"/>
          <w:sz w:val="28"/>
          <w:szCs w:val="28"/>
          <w:highlight w:val="yellow"/>
        </w:rPr>
        <w:lastRenderedPageBreak/>
        <w:t>THÔNG HIỂU</w:t>
      </w:r>
    </w:p>
    <w:p w14:paraId="1A56347E" w14:textId="77777777" w:rsidR="00566C92" w:rsidRDefault="00566C92" w:rsidP="008B0479">
      <w:pPr>
        <w:tabs>
          <w:tab w:val="left" w:pos="900"/>
        </w:tabs>
        <w:spacing w:line="276" w:lineRule="auto"/>
        <w:jc w:val="center"/>
        <w:rPr>
          <w:b/>
          <w:bCs/>
          <w:color w:val="FF0000"/>
          <w:sz w:val="28"/>
          <w:szCs w:val="28"/>
        </w:rPr>
      </w:pPr>
    </w:p>
    <w:p w14:paraId="2DD50088" w14:textId="7550AA4F" w:rsidR="002C5B74" w:rsidRPr="00CA2A5A" w:rsidRDefault="002C5B74" w:rsidP="002C5B74">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bCs/>
          <w:color w:val="auto"/>
          <w:sz w:val="26"/>
          <w:szCs w:val="26"/>
        </w:rPr>
      </w:pPr>
      <w:r w:rsidRPr="00CA2A5A">
        <w:rPr>
          <w:b/>
          <w:bCs/>
          <w:color w:val="auto"/>
          <w:sz w:val="26"/>
          <w:szCs w:val="26"/>
        </w:rPr>
        <w:t>Câu 2</w:t>
      </w:r>
      <w:r w:rsidR="00054EB6">
        <w:rPr>
          <w:b/>
          <w:bCs/>
          <w:color w:val="auto"/>
          <w:sz w:val="26"/>
          <w:szCs w:val="26"/>
        </w:rPr>
        <w:t>1</w:t>
      </w:r>
      <w:r w:rsidRPr="00CA2A5A">
        <w:rPr>
          <w:b/>
          <w:bCs/>
          <w:color w:val="auto"/>
          <w:sz w:val="26"/>
          <w:szCs w:val="26"/>
        </w:rPr>
        <w:t>:</w:t>
      </w:r>
      <w:r w:rsidRPr="00CA2A5A">
        <w:rPr>
          <w:b/>
          <w:bCs/>
          <w:color w:val="auto"/>
          <w:sz w:val="26"/>
          <w:szCs w:val="26"/>
        </w:rPr>
        <w:tab/>
      </w:r>
      <w:r w:rsidRPr="00CA2A5A">
        <w:rPr>
          <w:bCs/>
          <w:color w:val="auto"/>
          <w:sz w:val="26"/>
          <w:szCs w:val="26"/>
        </w:rPr>
        <w:t>Nhiệt lượng đoạn mạch toả ra khi dòng điện chạy qua khi mạch thuần điện trở tỉ lệ</w:t>
      </w:r>
    </w:p>
    <w:p w14:paraId="5F821BD9" w14:textId="77777777" w:rsidR="002C5B74" w:rsidRPr="00CA2A5A" w:rsidRDefault="002C5B74" w:rsidP="002C5B74">
      <w:pPr>
        <w:spacing w:line="276" w:lineRule="auto"/>
        <w:rPr>
          <w:color w:val="auto"/>
          <w:sz w:val="26"/>
          <w:szCs w:val="26"/>
          <w:lang w:val="pt-BR"/>
        </w:rPr>
      </w:pPr>
      <w:r w:rsidRPr="00CA2A5A">
        <w:rPr>
          <w:b/>
          <w:color w:val="auto"/>
          <w:sz w:val="26"/>
          <w:szCs w:val="26"/>
          <w:lang w:val="pt-BR"/>
        </w:rPr>
        <w:t xml:space="preserve">A. </w:t>
      </w:r>
      <w:r w:rsidRPr="00CA2A5A">
        <w:rPr>
          <w:color w:val="auto"/>
          <w:sz w:val="26"/>
          <w:szCs w:val="26"/>
          <w:lang w:val="pt-BR"/>
        </w:rPr>
        <w:t>với cường độ dòng điện qua dây dẫn.</w:t>
      </w:r>
    </w:p>
    <w:p w14:paraId="1D7347C0" w14:textId="77777777" w:rsidR="002C5B74" w:rsidRPr="00CA2A5A" w:rsidRDefault="002C5B74" w:rsidP="002C5B74">
      <w:pPr>
        <w:spacing w:line="276" w:lineRule="auto"/>
        <w:rPr>
          <w:color w:val="auto"/>
          <w:sz w:val="26"/>
          <w:szCs w:val="26"/>
          <w:lang w:val="pt-BR"/>
        </w:rPr>
      </w:pPr>
      <w:r w:rsidRPr="00CA2A5A">
        <w:rPr>
          <w:b/>
          <w:color w:val="auto"/>
          <w:sz w:val="26"/>
          <w:szCs w:val="26"/>
          <w:lang w:val="pt-BR"/>
        </w:rPr>
        <w:t xml:space="preserve">B. </w:t>
      </w:r>
      <w:r w:rsidRPr="00CA2A5A">
        <w:rPr>
          <w:color w:val="auto"/>
          <w:sz w:val="26"/>
          <w:szCs w:val="26"/>
          <w:lang w:val="pt-BR"/>
        </w:rPr>
        <w:t>nghịch với bình phương cường độ dòng điện qua dây dẫn.</w:t>
      </w:r>
      <w:r w:rsidRPr="00CA2A5A">
        <w:rPr>
          <w:color w:val="auto"/>
          <w:sz w:val="26"/>
          <w:szCs w:val="26"/>
          <w:lang w:val="pt-BR"/>
        </w:rPr>
        <w:tab/>
      </w:r>
    </w:p>
    <w:p w14:paraId="6A944426" w14:textId="77777777" w:rsidR="002C5B74" w:rsidRPr="00CA2A5A" w:rsidRDefault="002C5B74" w:rsidP="002C5B74">
      <w:pPr>
        <w:spacing w:line="276" w:lineRule="auto"/>
        <w:rPr>
          <w:color w:val="auto"/>
          <w:sz w:val="26"/>
          <w:szCs w:val="26"/>
          <w:lang w:val="pt-BR"/>
        </w:rPr>
      </w:pPr>
      <w:r w:rsidRPr="00CA2A5A">
        <w:rPr>
          <w:b/>
          <w:color w:val="auto"/>
          <w:sz w:val="26"/>
          <w:szCs w:val="26"/>
          <w:lang w:val="pt-BR"/>
        </w:rPr>
        <w:t xml:space="preserve">C. </w:t>
      </w:r>
      <w:r w:rsidRPr="00CA2A5A">
        <w:rPr>
          <w:color w:val="auto"/>
          <w:sz w:val="26"/>
          <w:szCs w:val="26"/>
          <w:lang w:val="pt-BR"/>
        </w:rPr>
        <w:t>với bình phương điện trở của dây dẫn.</w:t>
      </w:r>
    </w:p>
    <w:p w14:paraId="550756DF" w14:textId="77777777" w:rsidR="002C5B74" w:rsidRPr="00CA2A5A" w:rsidRDefault="002C5B74" w:rsidP="002C5B74">
      <w:pPr>
        <w:spacing w:line="276" w:lineRule="auto"/>
        <w:rPr>
          <w:color w:val="auto"/>
          <w:sz w:val="26"/>
          <w:szCs w:val="26"/>
          <w:lang w:val="pt-BR"/>
        </w:rPr>
      </w:pPr>
      <w:r w:rsidRPr="00CA2A5A">
        <w:rPr>
          <w:b/>
          <w:color w:val="auto"/>
          <w:sz w:val="26"/>
          <w:szCs w:val="26"/>
          <w:highlight w:val="cyan"/>
          <w:lang w:val="pt-BR"/>
        </w:rPr>
        <w:t xml:space="preserve">D. </w:t>
      </w:r>
      <w:r w:rsidRPr="00CA2A5A">
        <w:rPr>
          <w:color w:val="auto"/>
          <w:sz w:val="26"/>
          <w:szCs w:val="26"/>
          <w:highlight w:val="cyan"/>
          <w:lang w:val="pt-BR"/>
        </w:rPr>
        <w:t>với bình phương cường độ dòng điện qua dây dẫn.</w:t>
      </w:r>
    </w:p>
    <w:p w14:paraId="159C8686" w14:textId="4F50D5DF" w:rsidR="002C5B74" w:rsidRPr="00CA2A5A" w:rsidRDefault="002C5B74" w:rsidP="002C5B74">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bCs/>
          <w:color w:val="auto"/>
          <w:sz w:val="26"/>
          <w:szCs w:val="26"/>
        </w:rPr>
      </w:pPr>
      <w:r w:rsidRPr="00CA2A5A">
        <w:rPr>
          <w:b/>
          <w:bCs/>
          <w:color w:val="auto"/>
          <w:sz w:val="26"/>
          <w:szCs w:val="26"/>
        </w:rPr>
        <w:t xml:space="preserve">Câu </w:t>
      </w:r>
      <w:r w:rsidR="00054EB6">
        <w:rPr>
          <w:b/>
          <w:bCs/>
          <w:color w:val="auto"/>
          <w:sz w:val="26"/>
          <w:szCs w:val="26"/>
        </w:rPr>
        <w:t>22</w:t>
      </w:r>
      <w:r w:rsidRPr="00CA2A5A">
        <w:rPr>
          <w:b/>
          <w:bCs/>
          <w:color w:val="auto"/>
          <w:sz w:val="26"/>
          <w:szCs w:val="26"/>
        </w:rPr>
        <w:t>:</w:t>
      </w:r>
      <w:r w:rsidRPr="00CA2A5A">
        <w:rPr>
          <w:b/>
          <w:bCs/>
          <w:color w:val="auto"/>
          <w:sz w:val="26"/>
          <w:szCs w:val="26"/>
        </w:rPr>
        <w:tab/>
      </w:r>
      <w:r w:rsidRPr="00CA2A5A">
        <w:rPr>
          <w:bCs/>
          <w:color w:val="auto"/>
          <w:sz w:val="26"/>
          <w:szCs w:val="26"/>
        </w:rPr>
        <w:t>Năng lượng điện tiêu thụ của đoạn mạch  không tỉ lệ thuận với</w:t>
      </w:r>
    </w:p>
    <w:p w14:paraId="30E19088" w14:textId="77777777" w:rsidR="002C5B74" w:rsidRPr="00CA2A5A" w:rsidRDefault="002C5B74" w:rsidP="002C5B74">
      <w:pPr>
        <w:spacing w:line="276" w:lineRule="auto"/>
        <w:rPr>
          <w:color w:val="auto"/>
          <w:sz w:val="26"/>
          <w:szCs w:val="26"/>
          <w:lang w:val="pt-BR"/>
        </w:rPr>
      </w:pPr>
      <w:r w:rsidRPr="00CA2A5A">
        <w:rPr>
          <w:b/>
          <w:color w:val="auto"/>
          <w:sz w:val="26"/>
          <w:szCs w:val="26"/>
          <w:lang w:val="pt-BR"/>
        </w:rPr>
        <w:t xml:space="preserve">A. </w:t>
      </w:r>
      <w:r w:rsidRPr="00CA2A5A">
        <w:rPr>
          <w:color w:val="auto"/>
          <w:sz w:val="26"/>
          <w:szCs w:val="26"/>
          <w:lang w:val="pt-BR"/>
        </w:rPr>
        <w:t>hiệu điện thế hai đầu mạch.</w:t>
      </w:r>
      <w:r w:rsidRPr="00CA2A5A">
        <w:rPr>
          <w:b/>
          <w:color w:val="auto"/>
          <w:sz w:val="26"/>
          <w:szCs w:val="26"/>
          <w:lang w:val="pt-BR"/>
        </w:rPr>
        <w:tab/>
      </w:r>
      <w:r w:rsidRPr="00CA2A5A">
        <w:rPr>
          <w:b/>
          <w:color w:val="auto"/>
          <w:sz w:val="26"/>
          <w:szCs w:val="26"/>
          <w:lang w:val="pt-BR"/>
        </w:rPr>
        <w:tab/>
      </w:r>
      <w:r w:rsidRPr="00CA2A5A">
        <w:rPr>
          <w:b/>
          <w:color w:val="auto"/>
          <w:sz w:val="26"/>
          <w:szCs w:val="26"/>
          <w:lang w:val="pt-BR"/>
        </w:rPr>
        <w:tab/>
      </w:r>
      <w:r w:rsidRPr="00CA2A5A">
        <w:rPr>
          <w:b/>
          <w:color w:val="auto"/>
          <w:sz w:val="26"/>
          <w:szCs w:val="26"/>
          <w:highlight w:val="cyan"/>
          <w:lang w:val="pt-BR"/>
        </w:rPr>
        <w:t xml:space="preserve">B. </w:t>
      </w:r>
      <w:r w:rsidRPr="00CA2A5A">
        <w:rPr>
          <w:color w:val="auto"/>
          <w:sz w:val="26"/>
          <w:szCs w:val="26"/>
          <w:highlight w:val="cyan"/>
          <w:lang w:val="pt-BR"/>
        </w:rPr>
        <w:t>nhiệt độ của vật dẫn trong mạch.</w:t>
      </w:r>
    </w:p>
    <w:p w14:paraId="587280AE" w14:textId="77777777" w:rsidR="002C5B74" w:rsidRPr="00CA2A5A" w:rsidRDefault="002C5B74" w:rsidP="002C5B74">
      <w:pPr>
        <w:spacing w:line="276" w:lineRule="auto"/>
        <w:rPr>
          <w:color w:val="auto"/>
          <w:sz w:val="26"/>
          <w:szCs w:val="26"/>
          <w:lang w:val="pt-BR"/>
        </w:rPr>
      </w:pPr>
      <w:r w:rsidRPr="00CA2A5A">
        <w:rPr>
          <w:b/>
          <w:color w:val="auto"/>
          <w:sz w:val="26"/>
          <w:szCs w:val="26"/>
          <w:lang w:val="pt-BR"/>
        </w:rPr>
        <w:t xml:space="preserve">C. </w:t>
      </w:r>
      <w:r w:rsidRPr="00CA2A5A">
        <w:rPr>
          <w:color w:val="auto"/>
          <w:sz w:val="26"/>
          <w:szCs w:val="26"/>
          <w:lang w:val="pt-BR"/>
        </w:rPr>
        <w:t>cường độ dòng điện trong mạch.</w:t>
      </w:r>
      <w:r w:rsidRPr="00CA2A5A">
        <w:rPr>
          <w:b/>
          <w:color w:val="auto"/>
          <w:sz w:val="26"/>
          <w:szCs w:val="26"/>
          <w:lang w:val="pt-BR"/>
        </w:rPr>
        <w:tab/>
      </w:r>
      <w:r w:rsidRPr="00CA2A5A">
        <w:rPr>
          <w:b/>
          <w:color w:val="auto"/>
          <w:sz w:val="26"/>
          <w:szCs w:val="26"/>
          <w:lang w:val="pt-BR"/>
        </w:rPr>
        <w:tab/>
        <w:t xml:space="preserve">D. </w:t>
      </w:r>
      <w:r w:rsidRPr="00CA2A5A">
        <w:rPr>
          <w:color w:val="auto"/>
          <w:sz w:val="26"/>
          <w:szCs w:val="26"/>
          <w:lang w:val="pt-BR"/>
        </w:rPr>
        <w:t>thời gian dòng điện chạy qua mạch.</w:t>
      </w:r>
    </w:p>
    <w:p w14:paraId="3BBF73CB" w14:textId="1AC41B8D" w:rsidR="002C5B74" w:rsidRPr="00CA2A5A" w:rsidRDefault="002C5B74" w:rsidP="002C5B74">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bCs/>
          <w:color w:val="auto"/>
          <w:sz w:val="26"/>
          <w:szCs w:val="26"/>
        </w:rPr>
      </w:pPr>
      <w:r w:rsidRPr="00CA2A5A">
        <w:rPr>
          <w:b/>
          <w:bCs/>
          <w:color w:val="auto"/>
          <w:sz w:val="26"/>
          <w:szCs w:val="26"/>
        </w:rPr>
        <w:t xml:space="preserve">Câu </w:t>
      </w:r>
      <w:r w:rsidR="00054EB6">
        <w:rPr>
          <w:b/>
          <w:bCs/>
          <w:color w:val="auto"/>
          <w:sz w:val="26"/>
          <w:szCs w:val="26"/>
        </w:rPr>
        <w:t>23</w:t>
      </w:r>
      <w:r w:rsidRPr="00CA2A5A">
        <w:rPr>
          <w:b/>
          <w:bCs/>
          <w:color w:val="auto"/>
          <w:sz w:val="26"/>
          <w:szCs w:val="26"/>
        </w:rPr>
        <w:t>:</w:t>
      </w:r>
      <w:r w:rsidRPr="00CA2A5A">
        <w:rPr>
          <w:b/>
          <w:bCs/>
          <w:color w:val="auto"/>
          <w:sz w:val="26"/>
          <w:szCs w:val="26"/>
        </w:rPr>
        <w:tab/>
      </w:r>
      <w:r w:rsidRPr="00CA2A5A">
        <w:rPr>
          <w:bCs/>
          <w:color w:val="auto"/>
          <w:sz w:val="26"/>
          <w:szCs w:val="26"/>
        </w:rPr>
        <w:t xml:space="preserve">Trong các nhận xét sau về công suất điện của một đoạn mạch, nhận xét nào là </w:t>
      </w:r>
      <w:r w:rsidRPr="00CA2A5A">
        <w:rPr>
          <w:b/>
          <w:bCs/>
          <w:color w:val="auto"/>
          <w:sz w:val="26"/>
          <w:szCs w:val="26"/>
        </w:rPr>
        <w:t>không đúng</w:t>
      </w:r>
      <w:r w:rsidRPr="00CA2A5A">
        <w:rPr>
          <w:bCs/>
          <w:color w:val="auto"/>
          <w:sz w:val="26"/>
          <w:szCs w:val="26"/>
        </w:rPr>
        <w:t>?</w:t>
      </w:r>
    </w:p>
    <w:p w14:paraId="3ACA11C1" w14:textId="77777777" w:rsidR="002C5B74" w:rsidRPr="00CA2A5A" w:rsidRDefault="002C5B74" w:rsidP="002C5B74">
      <w:pPr>
        <w:tabs>
          <w:tab w:val="left" w:pos="284"/>
          <w:tab w:val="left" w:pos="2835"/>
          <w:tab w:val="left" w:pos="5387"/>
          <w:tab w:val="left" w:pos="7938"/>
        </w:tabs>
        <w:spacing w:line="276" w:lineRule="auto"/>
        <w:jc w:val="both"/>
        <w:rPr>
          <w:rFonts w:eastAsia="Calibri"/>
          <w:color w:val="auto"/>
          <w:sz w:val="26"/>
          <w:szCs w:val="26"/>
        </w:rPr>
      </w:pPr>
      <w:r w:rsidRPr="00CA2A5A">
        <w:rPr>
          <w:rFonts w:eastAsia="Calibri"/>
          <w:b/>
          <w:color w:val="auto"/>
          <w:sz w:val="26"/>
          <w:szCs w:val="26"/>
        </w:rPr>
        <w:t xml:space="preserve">A. </w:t>
      </w:r>
      <w:r w:rsidRPr="00CA2A5A">
        <w:rPr>
          <w:rFonts w:eastAsia="Calibri"/>
          <w:color w:val="auto"/>
          <w:sz w:val="26"/>
          <w:szCs w:val="26"/>
        </w:rPr>
        <w:t>Công suất tỉ lệ thuận với hiệu điện thế hai đầu mạch.</w:t>
      </w:r>
    </w:p>
    <w:p w14:paraId="7517FF3D" w14:textId="77777777" w:rsidR="002C5B74" w:rsidRPr="00CA2A5A" w:rsidRDefault="002C5B74" w:rsidP="002C5B74">
      <w:pPr>
        <w:tabs>
          <w:tab w:val="left" w:pos="284"/>
          <w:tab w:val="left" w:pos="2835"/>
          <w:tab w:val="left" w:pos="5387"/>
          <w:tab w:val="left" w:pos="7938"/>
        </w:tabs>
        <w:spacing w:line="276" w:lineRule="auto"/>
        <w:jc w:val="both"/>
        <w:rPr>
          <w:rFonts w:eastAsia="Calibri"/>
          <w:color w:val="auto"/>
          <w:sz w:val="26"/>
          <w:szCs w:val="26"/>
        </w:rPr>
      </w:pPr>
      <w:r w:rsidRPr="00CA2A5A">
        <w:rPr>
          <w:rFonts w:eastAsia="Calibri"/>
          <w:b/>
          <w:color w:val="auto"/>
          <w:sz w:val="26"/>
          <w:szCs w:val="26"/>
        </w:rPr>
        <w:t xml:space="preserve">B. </w:t>
      </w:r>
      <w:r w:rsidRPr="00CA2A5A">
        <w:rPr>
          <w:rFonts w:eastAsia="Calibri"/>
          <w:color w:val="auto"/>
          <w:sz w:val="26"/>
          <w:szCs w:val="26"/>
        </w:rPr>
        <w:t>Công suất tỉ lệ thuận với cường độ dòng điện chạy qua mạch.</w:t>
      </w:r>
    </w:p>
    <w:p w14:paraId="34A7B71B" w14:textId="77777777" w:rsidR="002C5B74" w:rsidRPr="00CA2A5A" w:rsidRDefault="002C5B74" w:rsidP="002C5B74">
      <w:pPr>
        <w:tabs>
          <w:tab w:val="left" w:pos="284"/>
          <w:tab w:val="left" w:pos="2835"/>
          <w:tab w:val="left" w:pos="5387"/>
          <w:tab w:val="left" w:pos="7938"/>
        </w:tabs>
        <w:spacing w:line="276" w:lineRule="auto"/>
        <w:jc w:val="both"/>
        <w:rPr>
          <w:rFonts w:eastAsia="Calibri"/>
          <w:color w:val="auto"/>
          <w:sz w:val="26"/>
          <w:szCs w:val="26"/>
        </w:rPr>
      </w:pPr>
      <w:r w:rsidRPr="00CA2A5A">
        <w:rPr>
          <w:rFonts w:eastAsia="Calibri"/>
          <w:b/>
          <w:color w:val="auto"/>
          <w:sz w:val="26"/>
          <w:szCs w:val="26"/>
        </w:rPr>
        <w:t xml:space="preserve">C. </w:t>
      </w:r>
      <w:r w:rsidRPr="00CA2A5A">
        <w:rPr>
          <w:rFonts w:eastAsia="Calibri"/>
          <w:color w:val="auto"/>
          <w:sz w:val="26"/>
          <w:szCs w:val="26"/>
          <w:highlight w:val="cyan"/>
        </w:rPr>
        <w:t>Công suất tỉ lệ nghịch với thời gian dòng điện chạy qua mạch.</w:t>
      </w:r>
    </w:p>
    <w:p w14:paraId="12BB1302" w14:textId="2178BB5D" w:rsidR="002C5B74" w:rsidRPr="002C5B74" w:rsidRDefault="002C5B74" w:rsidP="002C5B74">
      <w:pPr>
        <w:tabs>
          <w:tab w:val="left" w:pos="284"/>
          <w:tab w:val="left" w:pos="2835"/>
          <w:tab w:val="left" w:pos="5387"/>
          <w:tab w:val="left" w:pos="7938"/>
        </w:tabs>
        <w:spacing w:line="276" w:lineRule="auto"/>
        <w:jc w:val="both"/>
        <w:rPr>
          <w:rFonts w:eastAsia="Calibri"/>
          <w:color w:val="auto"/>
          <w:sz w:val="26"/>
          <w:szCs w:val="26"/>
        </w:rPr>
      </w:pPr>
      <w:r w:rsidRPr="00CA2A5A">
        <w:rPr>
          <w:rFonts w:eastAsia="Calibri"/>
          <w:b/>
          <w:color w:val="auto"/>
          <w:sz w:val="26"/>
          <w:szCs w:val="26"/>
        </w:rPr>
        <w:t xml:space="preserve">D. </w:t>
      </w:r>
      <w:r w:rsidRPr="00CA2A5A">
        <w:rPr>
          <w:rFonts w:eastAsia="Calibri"/>
          <w:color w:val="auto"/>
          <w:sz w:val="26"/>
          <w:szCs w:val="26"/>
        </w:rPr>
        <w:t>Công suất có đơn vị là oát (W).</w:t>
      </w:r>
    </w:p>
    <w:p w14:paraId="6EA7A5FF" w14:textId="105B266B" w:rsidR="00C4370E" w:rsidRPr="00CA2A5A" w:rsidRDefault="0095268E" w:rsidP="0095268E">
      <w:pPr>
        <w:widowControl w:val="0"/>
        <w:tabs>
          <w:tab w:val="left" w:pos="900"/>
          <w:tab w:val="left" w:pos="1080"/>
        </w:tabs>
        <w:autoSpaceDE w:val="0"/>
        <w:autoSpaceDN w:val="0"/>
        <w:adjustRightInd w:val="0"/>
        <w:spacing w:line="276" w:lineRule="auto"/>
        <w:jc w:val="both"/>
        <w:rPr>
          <w:color w:val="auto"/>
          <w:sz w:val="26"/>
          <w:szCs w:val="26"/>
        </w:rPr>
      </w:pPr>
      <w:r w:rsidRPr="00CA2A5A">
        <w:rPr>
          <w:b/>
          <w:color w:val="auto"/>
          <w:sz w:val="26"/>
          <w:szCs w:val="26"/>
        </w:rPr>
        <w:t>Câu 24:</w:t>
      </w:r>
      <w:r w:rsidRPr="00CA2A5A">
        <w:rPr>
          <w:b/>
          <w:color w:val="auto"/>
          <w:sz w:val="26"/>
          <w:szCs w:val="26"/>
        </w:rPr>
        <w:tab/>
      </w:r>
      <w:r w:rsidR="00C4370E" w:rsidRPr="00CA2A5A">
        <w:rPr>
          <w:b/>
          <w:bCs/>
          <w:color w:val="auto"/>
          <w:sz w:val="26"/>
          <w:szCs w:val="26"/>
        </w:rPr>
        <w:t>(SBT-CTST)</w:t>
      </w:r>
      <w:r w:rsidR="00C4370E" w:rsidRPr="00CA2A5A">
        <w:rPr>
          <w:color w:val="auto"/>
          <w:sz w:val="26"/>
          <w:szCs w:val="26"/>
        </w:rPr>
        <w:t xml:space="preserve"> Đặt hiệu điện thế U vào hai đầu một điện trở. Khi có điện lượng q chuyển qua điện trở thì năng lượng điện tiêu thụ A của điện trở được xác định bằng công thức </w:t>
      </w:r>
      <w:r w:rsidR="00C4370E" w:rsidRPr="00CA2A5A">
        <w:rPr>
          <w:color w:val="auto"/>
          <w:sz w:val="26"/>
          <w:szCs w:val="26"/>
          <w:bdr w:val="none" w:sz="0" w:space="0" w:color="auto" w:frame="1"/>
        </w:rPr>
        <w:t>A=qU</w:t>
      </w:r>
      <w:r w:rsidR="00C4370E" w:rsidRPr="00CA2A5A">
        <w:rPr>
          <w:color w:val="auto"/>
          <w:sz w:val="26"/>
          <w:szCs w:val="26"/>
        </w:rPr>
        <w:t> . Chọn phát biểu đúng.</w:t>
      </w:r>
    </w:p>
    <w:p w14:paraId="30980EBD" w14:textId="77777777" w:rsidR="00C4370E" w:rsidRPr="00CA2A5A" w:rsidRDefault="00C4370E" w:rsidP="008B0479">
      <w:pPr>
        <w:spacing w:line="276" w:lineRule="auto"/>
        <w:ind w:left="48" w:right="48"/>
        <w:jc w:val="both"/>
        <w:rPr>
          <w:color w:val="auto"/>
          <w:sz w:val="26"/>
          <w:szCs w:val="26"/>
        </w:rPr>
      </w:pPr>
      <w:r w:rsidRPr="00CA2A5A">
        <w:rPr>
          <w:b/>
          <w:bCs/>
          <w:color w:val="auto"/>
          <w:sz w:val="26"/>
          <w:szCs w:val="26"/>
          <w:highlight w:val="cyan"/>
        </w:rPr>
        <w:t>A.</w:t>
      </w:r>
      <w:r w:rsidRPr="00CA2A5A">
        <w:rPr>
          <w:color w:val="auto"/>
          <w:sz w:val="26"/>
          <w:szCs w:val="26"/>
          <w:highlight w:val="cyan"/>
        </w:rPr>
        <w:t xml:space="preserve"> Năng lượng điện tiêu thụ của điện trở không phụ thuộc vào giá trị điện</w:t>
      </w:r>
      <w:r w:rsidRPr="00CA2A5A">
        <w:rPr>
          <w:color w:val="auto"/>
          <w:sz w:val="26"/>
          <w:szCs w:val="26"/>
        </w:rPr>
        <w:t xml:space="preserve"> trở.</w:t>
      </w:r>
    </w:p>
    <w:p w14:paraId="547A401A" w14:textId="77777777" w:rsidR="00C4370E" w:rsidRPr="00CA2A5A" w:rsidRDefault="00C4370E" w:rsidP="008B0479">
      <w:pPr>
        <w:spacing w:line="276" w:lineRule="auto"/>
        <w:ind w:left="48" w:right="48"/>
        <w:jc w:val="both"/>
        <w:rPr>
          <w:color w:val="auto"/>
          <w:sz w:val="26"/>
          <w:szCs w:val="26"/>
        </w:rPr>
      </w:pPr>
      <w:r w:rsidRPr="00CA2A5A">
        <w:rPr>
          <w:b/>
          <w:bCs/>
          <w:color w:val="auto"/>
          <w:sz w:val="26"/>
          <w:szCs w:val="26"/>
        </w:rPr>
        <w:t>B</w:t>
      </w:r>
      <w:r w:rsidRPr="00CA2A5A">
        <w:rPr>
          <w:color w:val="auto"/>
          <w:sz w:val="26"/>
          <w:szCs w:val="26"/>
        </w:rPr>
        <w:t>. Năng lượng điện tiêu thụ của điện trở phụ thuộc vào giá trị điện trở.</w:t>
      </w:r>
    </w:p>
    <w:p w14:paraId="70F9FE4F" w14:textId="77777777" w:rsidR="00C4370E" w:rsidRPr="00CA2A5A" w:rsidRDefault="00C4370E" w:rsidP="008B0479">
      <w:pPr>
        <w:spacing w:line="276" w:lineRule="auto"/>
        <w:ind w:left="48" w:right="48"/>
        <w:jc w:val="both"/>
        <w:rPr>
          <w:color w:val="auto"/>
          <w:sz w:val="26"/>
          <w:szCs w:val="26"/>
        </w:rPr>
      </w:pPr>
      <w:r w:rsidRPr="00CA2A5A">
        <w:rPr>
          <w:b/>
          <w:bCs/>
          <w:color w:val="auto"/>
          <w:sz w:val="26"/>
          <w:szCs w:val="26"/>
        </w:rPr>
        <w:t>C</w:t>
      </w:r>
      <w:r w:rsidRPr="00CA2A5A">
        <w:rPr>
          <w:color w:val="auto"/>
          <w:sz w:val="26"/>
          <w:szCs w:val="26"/>
        </w:rPr>
        <w:t>. Hiệu điện thế U giữa hai đầu điện trở tỉ lệ nghịch với điện lượng q chuyển qua điện trở.</w:t>
      </w:r>
    </w:p>
    <w:p w14:paraId="419E06DF" w14:textId="77777777" w:rsidR="00C4370E" w:rsidRPr="00CA2A5A" w:rsidRDefault="00C4370E" w:rsidP="008B0479">
      <w:pPr>
        <w:spacing w:line="276" w:lineRule="auto"/>
        <w:ind w:left="48" w:right="48"/>
        <w:jc w:val="both"/>
        <w:rPr>
          <w:color w:val="auto"/>
          <w:sz w:val="26"/>
          <w:szCs w:val="26"/>
        </w:rPr>
      </w:pPr>
      <w:r w:rsidRPr="00CA2A5A">
        <w:rPr>
          <w:b/>
          <w:bCs/>
          <w:color w:val="auto"/>
          <w:sz w:val="26"/>
          <w:szCs w:val="26"/>
        </w:rPr>
        <w:t>D.</w:t>
      </w:r>
      <w:r w:rsidRPr="00CA2A5A">
        <w:rPr>
          <w:color w:val="auto"/>
          <w:sz w:val="26"/>
          <w:szCs w:val="26"/>
        </w:rPr>
        <w:t xml:space="preserve"> Hiệu điện thế U giữa hai đầu điện trở tỉ lệ thuận với điện lượng q chuyển qua điện trở.</w:t>
      </w:r>
    </w:p>
    <w:p w14:paraId="667A81AF" w14:textId="074C2CB1" w:rsidR="00C4370E" w:rsidRPr="00CA2A5A" w:rsidRDefault="0095268E" w:rsidP="0095268E">
      <w:pPr>
        <w:widowControl w:val="0"/>
        <w:tabs>
          <w:tab w:val="left" w:pos="900"/>
          <w:tab w:val="left" w:pos="1080"/>
        </w:tabs>
        <w:autoSpaceDE w:val="0"/>
        <w:autoSpaceDN w:val="0"/>
        <w:adjustRightInd w:val="0"/>
        <w:spacing w:line="276" w:lineRule="auto"/>
        <w:jc w:val="both"/>
        <w:rPr>
          <w:color w:val="auto"/>
          <w:sz w:val="26"/>
          <w:szCs w:val="26"/>
        </w:rPr>
      </w:pPr>
      <w:r w:rsidRPr="00CA2A5A">
        <w:rPr>
          <w:b/>
          <w:color w:val="auto"/>
          <w:sz w:val="26"/>
          <w:szCs w:val="26"/>
        </w:rPr>
        <w:t>Câu 25:</w:t>
      </w:r>
      <w:r w:rsidRPr="00CA2A5A">
        <w:rPr>
          <w:b/>
          <w:color w:val="auto"/>
          <w:sz w:val="26"/>
          <w:szCs w:val="26"/>
        </w:rPr>
        <w:tab/>
      </w:r>
      <w:r w:rsidR="00C4370E" w:rsidRPr="00CA2A5A">
        <w:rPr>
          <w:b/>
          <w:bCs/>
          <w:color w:val="auto"/>
          <w:sz w:val="26"/>
          <w:szCs w:val="26"/>
        </w:rPr>
        <w:t>(SBT-CTST)</w:t>
      </w:r>
      <w:r w:rsidR="00C4370E" w:rsidRPr="00CA2A5A">
        <w:rPr>
          <w:color w:val="auto"/>
          <w:sz w:val="26"/>
          <w:szCs w:val="26"/>
        </w:rPr>
        <w:t xml:space="preserve"> Mắc hai đầu một biến trở vào hai cực của một nguồn điện có suất điện động </w:t>
      </w:r>
      <w:r w:rsidR="00C4370E" w:rsidRPr="00CA2A5A">
        <w:rPr>
          <w:color w:val="auto"/>
          <w:sz w:val="26"/>
          <w:szCs w:val="26"/>
          <w:bdr w:val="none" w:sz="0" w:space="0" w:color="auto" w:frame="1"/>
        </w:rPr>
        <w:t>EE</w:t>
      </w:r>
      <w:r w:rsidR="00C4370E" w:rsidRPr="00CA2A5A">
        <w:rPr>
          <w:color w:val="auto"/>
          <w:sz w:val="26"/>
          <w:szCs w:val="26"/>
        </w:rPr>
        <w:t> . Điều chỉnh biến trở và đo độ lớn hiệu điện thế giữa hai cực nguồn điện U. Chọn phát biểu đúng.</w:t>
      </w:r>
    </w:p>
    <w:p w14:paraId="04CE0D44" w14:textId="77777777" w:rsidR="00C4370E" w:rsidRPr="00CA2A5A" w:rsidRDefault="00C4370E" w:rsidP="008B0479">
      <w:pPr>
        <w:spacing w:line="276" w:lineRule="auto"/>
        <w:ind w:left="48" w:right="48"/>
        <w:jc w:val="both"/>
        <w:rPr>
          <w:color w:val="auto"/>
          <w:sz w:val="26"/>
          <w:szCs w:val="26"/>
        </w:rPr>
      </w:pPr>
      <w:r w:rsidRPr="00CA2A5A">
        <w:rPr>
          <w:b/>
          <w:bCs/>
          <w:color w:val="auto"/>
          <w:sz w:val="26"/>
          <w:szCs w:val="26"/>
          <w:highlight w:val="cyan"/>
        </w:rPr>
        <w:t>A.</w:t>
      </w:r>
      <w:r w:rsidRPr="00CA2A5A">
        <w:rPr>
          <w:color w:val="auto"/>
          <w:sz w:val="26"/>
          <w:szCs w:val="26"/>
          <w:highlight w:val="cyan"/>
        </w:rPr>
        <w:t xml:space="preserve"> Tỉ số </w:t>
      </w:r>
      <w:r w:rsidRPr="00CA2A5A">
        <w:rPr>
          <w:color w:val="auto"/>
          <w:sz w:val="26"/>
          <w:szCs w:val="26"/>
          <w:highlight w:val="cyan"/>
          <w:bdr w:val="none" w:sz="0" w:space="0" w:color="auto" w:frame="1"/>
        </w:rPr>
        <w:t>U/E</w:t>
      </w:r>
      <w:r w:rsidRPr="00CA2A5A">
        <w:rPr>
          <w:color w:val="auto"/>
          <w:sz w:val="26"/>
          <w:szCs w:val="26"/>
          <w:highlight w:val="cyan"/>
        </w:rPr>
        <w:t xml:space="preserve"> càng lớn nếu giá trị biến trở càng lớn.</w:t>
      </w:r>
    </w:p>
    <w:p w14:paraId="6FDF9263" w14:textId="77777777" w:rsidR="00C4370E" w:rsidRPr="00CA2A5A" w:rsidRDefault="00C4370E" w:rsidP="008B0479">
      <w:pPr>
        <w:spacing w:line="276" w:lineRule="auto"/>
        <w:ind w:left="48" w:right="48"/>
        <w:jc w:val="both"/>
        <w:rPr>
          <w:color w:val="auto"/>
          <w:sz w:val="26"/>
          <w:szCs w:val="26"/>
        </w:rPr>
      </w:pPr>
      <w:r w:rsidRPr="00CA2A5A">
        <w:rPr>
          <w:b/>
          <w:bCs/>
          <w:color w:val="auto"/>
          <w:sz w:val="26"/>
          <w:szCs w:val="26"/>
        </w:rPr>
        <w:t>B</w:t>
      </w:r>
      <w:r w:rsidRPr="00CA2A5A">
        <w:rPr>
          <w:color w:val="auto"/>
          <w:sz w:val="26"/>
          <w:szCs w:val="26"/>
        </w:rPr>
        <w:t>. Tỉ số </w:t>
      </w:r>
      <w:r w:rsidRPr="00CA2A5A">
        <w:rPr>
          <w:color w:val="auto"/>
          <w:sz w:val="26"/>
          <w:szCs w:val="26"/>
          <w:bdr w:val="none" w:sz="0" w:space="0" w:color="auto" w:frame="1"/>
        </w:rPr>
        <w:t>U/E</w:t>
      </w:r>
      <w:r w:rsidRPr="00CA2A5A">
        <w:rPr>
          <w:color w:val="auto"/>
          <w:sz w:val="26"/>
          <w:szCs w:val="26"/>
        </w:rPr>
        <w:t>  càng lớn nếu giá trị biến trở càng nhỏ.</w:t>
      </w:r>
    </w:p>
    <w:p w14:paraId="6EFFD201" w14:textId="77777777" w:rsidR="00C4370E" w:rsidRPr="00CA2A5A" w:rsidRDefault="00C4370E" w:rsidP="008B0479">
      <w:pPr>
        <w:spacing w:line="276" w:lineRule="auto"/>
        <w:ind w:left="48" w:right="48"/>
        <w:jc w:val="both"/>
        <w:rPr>
          <w:color w:val="auto"/>
          <w:sz w:val="26"/>
          <w:szCs w:val="26"/>
        </w:rPr>
      </w:pPr>
      <w:r w:rsidRPr="00CA2A5A">
        <w:rPr>
          <w:b/>
          <w:bCs/>
          <w:color w:val="auto"/>
          <w:sz w:val="26"/>
          <w:szCs w:val="26"/>
        </w:rPr>
        <w:t>C</w:t>
      </w:r>
      <w:r w:rsidRPr="00CA2A5A">
        <w:rPr>
          <w:color w:val="auto"/>
          <w:sz w:val="26"/>
          <w:szCs w:val="26"/>
        </w:rPr>
        <w:t>. Hiệu </w:t>
      </w:r>
      <w:r w:rsidRPr="00CA2A5A">
        <w:rPr>
          <w:color w:val="auto"/>
          <w:sz w:val="26"/>
          <w:szCs w:val="26"/>
          <w:bdr w:val="none" w:sz="0" w:space="0" w:color="auto" w:frame="1"/>
        </w:rPr>
        <w:t>(E−U)</w:t>
      </w:r>
      <w:r w:rsidRPr="00CA2A5A">
        <w:rPr>
          <w:color w:val="auto"/>
          <w:sz w:val="26"/>
          <w:szCs w:val="26"/>
        </w:rPr>
        <w:t>  không đổi khi giá trị biến trở thay đổi.</w:t>
      </w:r>
    </w:p>
    <w:p w14:paraId="67285BE2" w14:textId="77777777" w:rsidR="00C4370E" w:rsidRPr="00CA2A5A" w:rsidRDefault="00C4370E" w:rsidP="008B0479">
      <w:pPr>
        <w:spacing w:line="276" w:lineRule="auto"/>
        <w:ind w:left="48" w:right="48"/>
        <w:jc w:val="both"/>
        <w:rPr>
          <w:color w:val="auto"/>
          <w:sz w:val="26"/>
          <w:szCs w:val="26"/>
        </w:rPr>
      </w:pPr>
      <w:r w:rsidRPr="00CA2A5A">
        <w:rPr>
          <w:b/>
          <w:bCs/>
          <w:color w:val="auto"/>
          <w:sz w:val="26"/>
          <w:szCs w:val="26"/>
        </w:rPr>
        <w:t>D.</w:t>
      </w:r>
      <w:r w:rsidRPr="00CA2A5A">
        <w:rPr>
          <w:color w:val="auto"/>
          <w:sz w:val="26"/>
          <w:szCs w:val="26"/>
        </w:rPr>
        <w:t xml:space="preserve"> Tổng </w:t>
      </w:r>
      <w:r w:rsidRPr="00CA2A5A">
        <w:rPr>
          <w:color w:val="auto"/>
          <w:sz w:val="26"/>
          <w:szCs w:val="26"/>
          <w:bdr w:val="none" w:sz="0" w:space="0" w:color="auto" w:frame="1"/>
        </w:rPr>
        <w:t>(E+U)</w:t>
      </w:r>
      <w:r w:rsidRPr="00CA2A5A">
        <w:rPr>
          <w:color w:val="auto"/>
          <w:sz w:val="26"/>
          <w:szCs w:val="26"/>
        </w:rPr>
        <w:t>  không đổi khi giá trị biến trở thay đổi.</w:t>
      </w:r>
    </w:p>
    <w:p w14:paraId="1259E01F" w14:textId="3F1E450F" w:rsidR="00C4370E" w:rsidRPr="00CA2A5A" w:rsidRDefault="0095268E" w:rsidP="0095268E">
      <w:pPr>
        <w:widowControl w:val="0"/>
        <w:tabs>
          <w:tab w:val="left" w:pos="900"/>
          <w:tab w:val="left" w:pos="1080"/>
        </w:tabs>
        <w:autoSpaceDE w:val="0"/>
        <w:autoSpaceDN w:val="0"/>
        <w:adjustRightInd w:val="0"/>
        <w:spacing w:line="276" w:lineRule="auto"/>
        <w:jc w:val="both"/>
        <w:rPr>
          <w:color w:val="auto"/>
          <w:sz w:val="26"/>
          <w:szCs w:val="26"/>
        </w:rPr>
      </w:pPr>
      <w:r w:rsidRPr="00CA2A5A">
        <w:rPr>
          <w:b/>
          <w:color w:val="auto"/>
          <w:sz w:val="26"/>
          <w:szCs w:val="26"/>
        </w:rPr>
        <w:t>Câu 26:</w:t>
      </w:r>
      <w:r w:rsidRPr="00CA2A5A">
        <w:rPr>
          <w:b/>
          <w:color w:val="auto"/>
          <w:sz w:val="26"/>
          <w:szCs w:val="26"/>
        </w:rPr>
        <w:tab/>
      </w:r>
      <w:r w:rsidR="00C4370E" w:rsidRPr="00CA2A5A">
        <w:rPr>
          <w:b/>
          <w:bCs/>
          <w:color w:val="auto"/>
          <w:sz w:val="26"/>
          <w:szCs w:val="26"/>
        </w:rPr>
        <w:t>(SBT-CD)</w:t>
      </w:r>
      <w:r w:rsidR="00C4370E" w:rsidRPr="00CA2A5A">
        <w:rPr>
          <w:color w:val="auto"/>
          <w:sz w:val="26"/>
          <w:szCs w:val="26"/>
        </w:rPr>
        <w:t xml:space="preserve"> Hai vật dẫn được nối với cùng một hiệu điện thế. Vật A có điện trở gấp đôi điện trở vật B. Tỉ số công suất tiêu thụ điện của vật A và của vật B là</w:t>
      </w:r>
    </w:p>
    <w:p w14:paraId="1CF7B1C6" w14:textId="77777777" w:rsidR="00C4370E" w:rsidRPr="00CA2A5A" w:rsidRDefault="00C4370E" w:rsidP="008B0479">
      <w:pPr>
        <w:spacing w:line="276" w:lineRule="auto"/>
        <w:ind w:left="48" w:right="48"/>
        <w:jc w:val="both"/>
        <w:rPr>
          <w:color w:val="auto"/>
          <w:sz w:val="26"/>
          <w:szCs w:val="26"/>
        </w:rPr>
      </w:pPr>
      <w:r w:rsidRPr="00CA2A5A">
        <w:rPr>
          <w:b/>
          <w:bCs/>
          <w:color w:val="auto"/>
          <w:sz w:val="26"/>
          <w:szCs w:val="26"/>
        </w:rPr>
        <w:t>A.</w:t>
      </w:r>
      <w:r w:rsidRPr="00CA2A5A">
        <w:rPr>
          <w:color w:val="auto"/>
          <w:sz w:val="26"/>
          <w:szCs w:val="26"/>
        </w:rPr>
        <w:t xml:space="preserve"> 2.                    </w:t>
      </w:r>
      <w:r w:rsidRPr="00CA2A5A">
        <w:rPr>
          <w:color w:val="auto"/>
          <w:sz w:val="26"/>
          <w:szCs w:val="26"/>
        </w:rPr>
        <w:tab/>
      </w:r>
      <w:r w:rsidRPr="00CA2A5A">
        <w:rPr>
          <w:color w:val="auto"/>
          <w:sz w:val="26"/>
          <w:szCs w:val="26"/>
        </w:rPr>
        <w:tab/>
      </w:r>
      <w:r w:rsidRPr="00CA2A5A">
        <w:rPr>
          <w:b/>
          <w:bCs/>
          <w:color w:val="auto"/>
          <w:sz w:val="26"/>
          <w:szCs w:val="26"/>
          <w:highlight w:val="cyan"/>
        </w:rPr>
        <w:t>B</w:t>
      </w:r>
      <w:r w:rsidRPr="00CA2A5A">
        <w:rPr>
          <w:color w:val="auto"/>
          <w:sz w:val="26"/>
          <w:szCs w:val="26"/>
          <w:highlight w:val="cyan"/>
        </w:rPr>
        <w:t>. 1/2.</w:t>
      </w:r>
      <w:r w:rsidRPr="00CA2A5A">
        <w:rPr>
          <w:color w:val="auto"/>
          <w:sz w:val="26"/>
          <w:szCs w:val="26"/>
        </w:rPr>
        <w:t>                 </w:t>
      </w:r>
      <w:r w:rsidRPr="00CA2A5A">
        <w:rPr>
          <w:color w:val="auto"/>
          <w:sz w:val="26"/>
          <w:szCs w:val="26"/>
        </w:rPr>
        <w:tab/>
      </w:r>
      <w:r w:rsidRPr="00CA2A5A">
        <w:rPr>
          <w:color w:val="auto"/>
          <w:sz w:val="26"/>
          <w:szCs w:val="26"/>
        </w:rPr>
        <w:tab/>
      </w:r>
      <w:r w:rsidRPr="00CA2A5A">
        <w:rPr>
          <w:b/>
          <w:bCs/>
          <w:color w:val="auto"/>
          <w:sz w:val="26"/>
          <w:szCs w:val="26"/>
        </w:rPr>
        <w:t>C</w:t>
      </w:r>
      <w:r w:rsidRPr="00CA2A5A">
        <w:rPr>
          <w:color w:val="auto"/>
          <w:sz w:val="26"/>
          <w:szCs w:val="26"/>
        </w:rPr>
        <w:t xml:space="preserve"> 1/4.                  </w:t>
      </w:r>
      <w:r w:rsidRPr="00CA2A5A">
        <w:rPr>
          <w:color w:val="auto"/>
          <w:sz w:val="26"/>
          <w:szCs w:val="26"/>
        </w:rPr>
        <w:tab/>
      </w:r>
      <w:r w:rsidRPr="00CA2A5A">
        <w:rPr>
          <w:b/>
          <w:bCs/>
          <w:color w:val="auto"/>
          <w:sz w:val="26"/>
          <w:szCs w:val="26"/>
        </w:rPr>
        <w:t>D</w:t>
      </w:r>
      <w:r w:rsidRPr="00CA2A5A">
        <w:rPr>
          <w:color w:val="auto"/>
          <w:sz w:val="26"/>
          <w:szCs w:val="26"/>
        </w:rPr>
        <w:t>. 4.</w:t>
      </w:r>
    </w:p>
    <w:p w14:paraId="656BA85B" w14:textId="508CA838" w:rsidR="00C4370E" w:rsidRPr="00CA2A5A" w:rsidRDefault="0095268E" w:rsidP="0095268E">
      <w:pPr>
        <w:widowControl w:val="0"/>
        <w:tabs>
          <w:tab w:val="left" w:pos="900"/>
          <w:tab w:val="left" w:pos="1080"/>
        </w:tabs>
        <w:autoSpaceDE w:val="0"/>
        <w:autoSpaceDN w:val="0"/>
        <w:adjustRightInd w:val="0"/>
        <w:spacing w:line="276" w:lineRule="auto"/>
        <w:jc w:val="both"/>
        <w:rPr>
          <w:color w:val="auto"/>
          <w:sz w:val="26"/>
          <w:szCs w:val="26"/>
        </w:rPr>
      </w:pPr>
      <w:r w:rsidRPr="00CA2A5A">
        <w:rPr>
          <w:b/>
          <w:color w:val="auto"/>
          <w:sz w:val="26"/>
          <w:szCs w:val="26"/>
        </w:rPr>
        <w:t>Câu 27:</w:t>
      </w:r>
      <w:r w:rsidRPr="00CA2A5A">
        <w:rPr>
          <w:b/>
          <w:color w:val="auto"/>
          <w:sz w:val="26"/>
          <w:szCs w:val="26"/>
        </w:rPr>
        <w:tab/>
      </w:r>
      <w:r w:rsidR="00C4370E" w:rsidRPr="00CA2A5A">
        <w:rPr>
          <w:b/>
          <w:bCs/>
          <w:color w:val="auto"/>
          <w:sz w:val="26"/>
          <w:szCs w:val="26"/>
        </w:rPr>
        <w:t>(SBT-CD)</w:t>
      </w:r>
      <w:r w:rsidR="00C4370E" w:rsidRPr="00CA2A5A">
        <w:rPr>
          <w:color w:val="auto"/>
          <w:sz w:val="26"/>
          <w:szCs w:val="26"/>
        </w:rPr>
        <w:t xml:space="preserve"> </w:t>
      </w:r>
      <w:r w:rsidR="00C4370E" w:rsidRPr="00CA2A5A">
        <w:rPr>
          <w:color w:val="auto"/>
          <w:sz w:val="26"/>
          <w:szCs w:val="26"/>
          <w:shd w:val="clear" w:color="auto" w:fill="FFFFFF"/>
        </w:rPr>
        <w:t>Mạch điện (Hình 4.10) có mạch ngoài là biến trở R. Đóng khoá K, thay đổi R để công suất ở mạch ngoài cực đại. Giá trị của biến trở và công suất cực đại lúc đó là</w:t>
      </w:r>
    </w:p>
    <w:p w14:paraId="6E26AA6F" w14:textId="77777777" w:rsidR="00C4370E" w:rsidRPr="00CA2A5A" w:rsidRDefault="00C4370E" w:rsidP="008B0479">
      <w:pPr>
        <w:spacing w:line="276" w:lineRule="auto"/>
        <w:ind w:left="48" w:right="48"/>
        <w:jc w:val="center"/>
        <w:rPr>
          <w:color w:val="auto"/>
          <w:sz w:val="26"/>
          <w:szCs w:val="26"/>
        </w:rPr>
      </w:pPr>
      <w:r w:rsidRPr="00CA2A5A">
        <w:rPr>
          <w:noProof/>
          <w:color w:val="auto"/>
          <w:sz w:val="26"/>
          <w:szCs w:val="26"/>
        </w:rPr>
        <w:drawing>
          <wp:inline distT="0" distB="0" distL="0" distR="0" wp14:anchorId="0E5F2644" wp14:editId="777CFCF8">
            <wp:extent cx="1104900" cy="1295400"/>
            <wp:effectExtent l="0" t="0" r="0" b="0"/>
            <wp:docPr id="15379722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7225" name="Picture 116"/>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104900" cy="1295400"/>
                    </a:xfrm>
                    <a:prstGeom prst="rect">
                      <a:avLst/>
                    </a:prstGeom>
                    <a:noFill/>
                    <a:ln>
                      <a:noFill/>
                    </a:ln>
                  </pic:spPr>
                </pic:pic>
              </a:graphicData>
            </a:graphic>
          </wp:inline>
        </w:drawing>
      </w:r>
    </w:p>
    <w:p w14:paraId="5C655C6F" w14:textId="77777777" w:rsidR="00C4370E" w:rsidRPr="00CA2A5A" w:rsidRDefault="00C4370E" w:rsidP="008B0479">
      <w:pPr>
        <w:spacing w:line="276" w:lineRule="auto"/>
        <w:ind w:left="48" w:right="48"/>
        <w:jc w:val="both"/>
        <w:rPr>
          <w:color w:val="auto"/>
          <w:sz w:val="26"/>
          <w:szCs w:val="26"/>
        </w:rPr>
      </w:pPr>
      <w:r w:rsidRPr="00CA2A5A">
        <w:rPr>
          <w:b/>
          <w:bCs/>
          <w:color w:val="auto"/>
          <w:sz w:val="26"/>
          <w:szCs w:val="26"/>
        </w:rPr>
        <w:t>A</w:t>
      </w:r>
      <w:r w:rsidRPr="00CA2A5A">
        <w:rPr>
          <w:color w:val="auto"/>
          <w:sz w:val="26"/>
          <w:szCs w:val="26"/>
        </w:rPr>
        <w:t>. </w:t>
      </w:r>
      <w:r w:rsidRPr="00CA2A5A">
        <w:rPr>
          <w:color w:val="auto"/>
          <w:sz w:val="26"/>
          <w:szCs w:val="26"/>
          <w:bdr w:val="none" w:sz="0" w:space="0" w:color="auto" w:frame="1"/>
        </w:rPr>
        <w:t>2r; E</w:t>
      </w:r>
      <w:r w:rsidRPr="00CA2A5A">
        <w:rPr>
          <w:color w:val="auto"/>
          <w:sz w:val="26"/>
          <w:szCs w:val="26"/>
          <w:bdr w:val="none" w:sz="0" w:space="0" w:color="auto" w:frame="1"/>
          <w:vertAlign w:val="superscript"/>
        </w:rPr>
        <w:t>2</w:t>
      </w:r>
      <w:r w:rsidRPr="00CA2A5A">
        <w:rPr>
          <w:color w:val="auto"/>
          <w:sz w:val="26"/>
          <w:szCs w:val="26"/>
          <w:bdr w:val="none" w:sz="0" w:space="0" w:color="auto" w:frame="1"/>
        </w:rPr>
        <w:t>/2r</w:t>
      </w:r>
      <w:r w:rsidRPr="00CA2A5A">
        <w:rPr>
          <w:color w:val="auto"/>
          <w:sz w:val="26"/>
          <w:szCs w:val="26"/>
          <w:bdr w:val="none" w:sz="0" w:space="0" w:color="auto" w:frame="1"/>
        </w:rPr>
        <w:tab/>
      </w:r>
      <w:r w:rsidRPr="00CA2A5A">
        <w:rPr>
          <w:color w:val="auto"/>
          <w:sz w:val="26"/>
          <w:szCs w:val="26"/>
          <w:bdr w:val="none" w:sz="0" w:space="0" w:color="auto" w:frame="1"/>
        </w:rPr>
        <w:tab/>
      </w:r>
      <w:r w:rsidRPr="00CA2A5A">
        <w:rPr>
          <w:color w:val="auto"/>
          <w:sz w:val="26"/>
          <w:szCs w:val="26"/>
          <w:bdr w:val="none" w:sz="0" w:space="0" w:color="auto" w:frame="1"/>
        </w:rPr>
        <w:tab/>
      </w:r>
      <w:r w:rsidRPr="00CA2A5A">
        <w:rPr>
          <w:b/>
          <w:bCs/>
          <w:color w:val="auto"/>
          <w:sz w:val="26"/>
          <w:szCs w:val="26"/>
          <w:highlight w:val="cyan"/>
        </w:rPr>
        <w:t>B</w:t>
      </w:r>
      <w:r w:rsidRPr="00CA2A5A">
        <w:rPr>
          <w:color w:val="auto"/>
          <w:sz w:val="26"/>
          <w:szCs w:val="26"/>
          <w:highlight w:val="cyan"/>
        </w:rPr>
        <w:t>. </w:t>
      </w:r>
      <w:r w:rsidRPr="00CA2A5A">
        <w:rPr>
          <w:color w:val="auto"/>
          <w:sz w:val="26"/>
          <w:szCs w:val="26"/>
          <w:highlight w:val="cyan"/>
          <w:bdr w:val="none" w:sz="0" w:space="0" w:color="auto" w:frame="1"/>
        </w:rPr>
        <w:t>r; E</w:t>
      </w:r>
      <w:r w:rsidRPr="00CA2A5A">
        <w:rPr>
          <w:color w:val="auto"/>
          <w:sz w:val="26"/>
          <w:szCs w:val="26"/>
          <w:highlight w:val="cyan"/>
          <w:bdr w:val="none" w:sz="0" w:space="0" w:color="auto" w:frame="1"/>
          <w:vertAlign w:val="superscript"/>
        </w:rPr>
        <w:t>2</w:t>
      </w:r>
      <w:r w:rsidRPr="00CA2A5A">
        <w:rPr>
          <w:color w:val="auto"/>
          <w:sz w:val="26"/>
          <w:szCs w:val="26"/>
          <w:highlight w:val="cyan"/>
          <w:bdr w:val="none" w:sz="0" w:space="0" w:color="auto" w:frame="1"/>
        </w:rPr>
        <w:t>/4r</w:t>
      </w:r>
      <w:r w:rsidRPr="00CA2A5A">
        <w:rPr>
          <w:color w:val="auto"/>
          <w:sz w:val="26"/>
          <w:szCs w:val="26"/>
          <w:bdr w:val="none" w:sz="0" w:space="0" w:color="auto" w:frame="1"/>
        </w:rPr>
        <w:tab/>
      </w:r>
      <w:r w:rsidRPr="00CA2A5A">
        <w:rPr>
          <w:color w:val="auto"/>
          <w:sz w:val="26"/>
          <w:szCs w:val="26"/>
          <w:bdr w:val="none" w:sz="0" w:space="0" w:color="auto" w:frame="1"/>
        </w:rPr>
        <w:tab/>
      </w:r>
      <w:r w:rsidRPr="00CA2A5A">
        <w:rPr>
          <w:color w:val="auto"/>
          <w:sz w:val="26"/>
          <w:szCs w:val="26"/>
          <w:bdr w:val="none" w:sz="0" w:space="0" w:color="auto" w:frame="1"/>
        </w:rPr>
        <w:tab/>
      </w:r>
      <w:r w:rsidRPr="00CA2A5A">
        <w:rPr>
          <w:b/>
          <w:bCs/>
          <w:color w:val="auto"/>
          <w:sz w:val="26"/>
          <w:szCs w:val="26"/>
        </w:rPr>
        <w:t>C</w:t>
      </w:r>
      <w:r w:rsidRPr="00CA2A5A">
        <w:rPr>
          <w:color w:val="auto"/>
          <w:sz w:val="26"/>
          <w:szCs w:val="26"/>
        </w:rPr>
        <w:t>. </w:t>
      </w:r>
      <w:r w:rsidRPr="00CA2A5A">
        <w:rPr>
          <w:color w:val="auto"/>
          <w:sz w:val="26"/>
          <w:szCs w:val="26"/>
          <w:bdr w:val="none" w:sz="0" w:space="0" w:color="auto" w:frame="1"/>
        </w:rPr>
        <w:t>r; E</w:t>
      </w:r>
      <w:r w:rsidRPr="00CA2A5A">
        <w:rPr>
          <w:color w:val="auto"/>
          <w:sz w:val="26"/>
          <w:szCs w:val="26"/>
          <w:bdr w:val="none" w:sz="0" w:space="0" w:color="auto" w:frame="1"/>
          <w:vertAlign w:val="superscript"/>
        </w:rPr>
        <w:t>2</w:t>
      </w:r>
      <w:r w:rsidRPr="00CA2A5A">
        <w:rPr>
          <w:color w:val="auto"/>
          <w:sz w:val="26"/>
          <w:szCs w:val="26"/>
          <w:bdr w:val="none" w:sz="0" w:space="0" w:color="auto" w:frame="1"/>
        </w:rPr>
        <w:t>/2r</w:t>
      </w:r>
      <w:r w:rsidRPr="00CA2A5A">
        <w:rPr>
          <w:color w:val="auto"/>
          <w:sz w:val="26"/>
          <w:szCs w:val="26"/>
          <w:bdr w:val="none" w:sz="0" w:space="0" w:color="auto" w:frame="1"/>
        </w:rPr>
        <w:tab/>
      </w:r>
      <w:r w:rsidRPr="00CA2A5A">
        <w:rPr>
          <w:color w:val="auto"/>
          <w:sz w:val="26"/>
          <w:szCs w:val="26"/>
          <w:bdr w:val="none" w:sz="0" w:space="0" w:color="auto" w:frame="1"/>
        </w:rPr>
        <w:tab/>
      </w:r>
      <w:r w:rsidRPr="00CA2A5A">
        <w:rPr>
          <w:b/>
          <w:bCs/>
          <w:color w:val="auto"/>
          <w:sz w:val="26"/>
          <w:szCs w:val="26"/>
        </w:rPr>
        <w:t>D</w:t>
      </w:r>
      <w:r w:rsidRPr="00CA2A5A">
        <w:rPr>
          <w:color w:val="auto"/>
          <w:sz w:val="26"/>
          <w:szCs w:val="26"/>
        </w:rPr>
        <w:t>. </w:t>
      </w:r>
      <w:r w:rsidRPr="00CA2A5A">
        <w:rPr>
          <w:color w:val="auto"/>
          <w:sz w:val="26"/>
          <w:szCs w:val="26"/>
          <w:bdr w:val="none" w:sz="0" w:space="0" w:color="auto" w:frame="1"/>
        </w:rPr>
        <w:t>4r; E</w:t>
      </w:r>
      <w:r w:rsidRPr="00CA2A5A">
        <w:rPr>
          <w:color w:val="auto"/>
          <w:sz w:val="26"/>
          <w:szCs w:val="26"/>
          <w:bdr w:val="none" w:sz="0" w:space="0" w:color="auto" w:frame="1"/>
          <w:vertAlign w:val="superscript"/>
        </w:rPr>
        <w:t>2</w:t>
      </w:r>
      <w:r w:rsidRPr="00CA2A5A">
        <w:rPr>
          <w:color w:val="auto"/>
          <w:sz w:val="26"/>
          <w:szCs w:val="26"/>
          <w:bdr w:val="none" w:sz="0" w:space="0" w:color="auto" w:frame="1"/>
        </w:rPr>
        <w:t>/r</w:t>
      </w:r>
    </w:p>
    <w:p w14:paraId="3797EEC2" w14:textId="4821B795" w:rsidR="00C4370E" w:rsidRPr="00CA2A5A" w:rsidRDefault="0095268E" w:rsidP="0095268E">
      <w:pPr>
        <w:widowControl w:val="0"/>
        <w:tabs>
          <w:tab w:val="left" w:pos="900"/>
          <w:tab w:val="left" w:pos="1080"/>
        </w:tabs>
        <w:autoSpaceDE w:val="0"/>
        <w:autoSpaceDN w:val="0"/>
        <w:adjustRightInd w:val="0"/>
        <w:spacing w:line="276" w:lineRule="auto"/>
        <w:jc w:val="both"/>
        <w:rPr>
          <w:color w:val="auto"/>
          <w:sz w:val="26"/>
          <w:szCs w:val="26"/>
        </w:rPr>
      </w:pPr>
      <w:r w:rsidRPr="00CA2A5A">
        <w:rPr>
          <w:b/>
          <w:color w:val="auto"/>
          <w:sz w:val="26"/>
          <w:szCs w:val="26"/>
        </w:rPr>
        <w:t>Câu 28:</w:t>
      </w:r>
      <w:r w:rsidRPr="00CA2A5A">
        <w:rPr>
          <w:b/>
          <w:color w:val="auto"/>
          <w:sz w:val="26"/>
          <w:szCs w:val="26"/>
        </w:rPr>
        <w:tab/>
      </w:r>
      <w:r w:rsidR="00C4370E" w:rsidRPr="00CA2A5A">
        <w:rPr>
          <w:b/>
          <w:bCs/>
          <w:color w:val="auto"/>
          <w:sz w:val="26"/>
          <w:szCs w:val="26"/>
        </w:rPr>
        <w:t>(SBT-CD)</w:t>
      </w:r>
      <w:r w:rsidR="00C4370E" w:rsidRPr="00CA2A5A">
        <w:rPr>
          <w:color w:val="auto"/>
          <w:sz w:val="26"/>
          <w:szCs w:val="26"/>
        </w:rPr>
        <w:t xml:space="preserve"> Một ampe kế và một vôn kế được mắc nối tiếp với một pin. Khi đó, số chỉ của chúng lần lượt là I và U. Giữ nguyên các thành phần của mạch, mắc một điện trở R song song với vôn kế. Phát biểu nào sau đây là đúng?</w:t>
      </w:r>
    </w:p>
    <w:p w14:paraId="5AAF598C" w14:textId="77777777" w:rsidR="00C4370E" w:rsidRPr="00CA2A5A" w:rsidRDefault="00C4370E" w:rsidP="008B0479">
      <w:pPr>
        <w:spacing w:line="276" w:lineRule="auto"/>
        <w:ind w:left="48" w:right="48"/>
        <w:jc w:val="both"/>
        <w:rPr>
          <w:color w:val="auto"/>
          <w:sz w:val="26"/>
          <w:szCs w:val="26"/>
        </w:rPr>
      </w:pPr>
      <w:r w:rsidRPr="00CA2A5A">
        <w:rPr>
          <w:b/>
          <w:bCs/>
          <w:color w:val="auto"/>
          <w:sz w:val="26"/>
          <w:szCs w:val="26"/>
        </w:rPr>
        <w:lastRenderedPageBreak/>
        <w:t>A.</w:t>
      </w:r>
      <w:r w:rsidRPr="00CA2A5A">
        <w:rPr>
          <w:color w:val="auto"/>
          <w:sz w:val="26"/>
          <w:szCs w:val="26"/>
        </w:rPr>
        <w:t xml:space="preserve"> I và U đều tăng.                            </w:t>
      </w:r>
      <w:r w:rsidRPr="00CA2A5A">
        <w:rPr>
          <w:color w:val="auto"/>
          <w:sz w:val="26"/>
          <w:szCs w:val="26"/>
        </w:rPr>
        <w:tab/>
      </w:r>
      <w:r w:rsidRPr="00CA2A5A">
        <w:rPr>
          <w:color w:val="auto"/>
          <w:sz w:val="26"/>
          <w:szCs w:val="26"/>
        </w:rPr>
        <w:tab/>
      </w:r>
      <w:r w:rsidRPr="00CA2A5A">
        <w:rPr>
          <w:color w:val="auto"/>
          <w:sz w:val="26"/>
          <w:szCs w:val="26"/>
        </w:rPr>
        <w:tab/>
      </w:r>
      <w:r w:rsidRPr="00CA2A5A">
        <w:rPr>
          <w:b/>
          <w:bCs/>
          <w:color w:val="auto"/>
          <w:sz w:val="26"/>
          <w:szCs w:val="26"/>
        </w:rPr>
        <w:t>B.</w:t>
      </w:r>
      <w:r w:rsidRPr="00CA2A5A">
        <w:rPr>
          <w:color w:val="auto"/>
          <w:sz w:val="26"/>
          <w:szCs w:val="26"/>
        </w:rPr>
        <w:t xml:space="preserve"> I và U đều giảm.</w:t>
      </w:r>
    </w:p>
    <w:p w14:paraId="140B3E3B" w14:textId="77777777" w:rsidR="00C4370E" w:rsidRDefault="00C4370E" w:rsidP="008B0479">
      <w:pPr>
        <w:spacing w:line="276" w:lineRule="auto"/>
        <w:ind w:left="48" w:right="48"/>
        <w:jc w:val="both"/>
        <w:rPr>
          <w:color w:val="auto"/>
          <w:sz w:val="26"/>
          <w:szCs w:val="26"/>
        </w:rPr>
      </w:pPr>
      <w:r w:rsidRPr="00CA2A5A">
        <w:rPr>
          <w:b/>
          <w:bCs/>
          <w:color w:val="auto"/>
          <w:sz w:val="26"/>
          <w:szCs w:val="26"/>
        </w:rPr>
        <w:t>C</w:t>
      </w:r>
      <w:r w:rsidRPr="00CA2A5A">
        <w:rPr>
          <w:color w:val="auto"/>
          <w:sz w:val="26"/>
          <w:szCs w:val="26"/>
        </w:rPr>
        <w:t>. I sẽ giảm, U sẽ tăng.                     </w:t>
      </w:r>
      <w:r w:rsidRPr="00CA2A5A">
        <w:rPr>
          <w:color w:val="auto"/>
          <w:sz w:val="26"/>
          <w:szCs w:val="26"/>
        </w:rPr>
        <w:tab/>
      </w:r>
      <w:r w:rsidRPr="00CA2A5A">
        <w:rPr>
          <w:color w:val="auto"/>
          <w:sz w:val="26"/>
          <w:szCs w:val="26"/>
        </w:rPr>
        <w:tab/>
      </w:r>
      <w:r w:rsidRPr="00CA2A5A">
        <w:rPr>
          <w:color w:val="auto"/>
          <w:sz w:val="26"/>
          <w:szCs w:val="26"/>
        </w:rPr>
        <w:tab/>
      </w:r>
      <w:r w:rsidRPr="00CA2A5A">
        <w:rPr>
          <w:b/>
          <w:bCs/>
          <w:color w:val="auto"/>
          <w:sz w:val="26"/>
          <w:szCs w:val="26"/>
          <w:highlight w:val="cyan"/>
        </w:rPr>
        <w:t>D</w:t>
      </w:r>
      <w:r w:rsidRPr="00CA2A5A">
        <w:rPr>
          <w:color w:val="auto"/>
          <w:sz w:val="26"/>
          <w:szCs w:val="26"/>
          <w:highlight w:val="cyan"/>
        </w:rPr>
        <w:t>. I sẽ tăng, U sẽ giảm.</w:t>
      </w:r>
    </w:p>
    <w:p w14:paraId="12E27375" w14:textId="70BFEE6F" w:rsidR="002C5B74" w:rsidRPr="00CA2A5A" w:rsidRDefault="002C5B74" w:rsidP="002C5B74">
      <w:pPr>
        <w:widowControl w:val="0"/>
        <w:tabs>
          <w:tab w:val="left" w:pos="900"/>
          <w:tab w:val="left" w:pos="1080"/>
        </w:tabs>
        <w:autoSpaceDE w:val="0"/>
        <w:autoSpaceDN w:val="0"/>
        <w:adjustRightInd w:val="0"/>
        <w:spacing w:line="276" w:lineRule="auto"/>
        <w:jc w:val="both"/>
        <w:rPr>
          <w:b/>
          <w:color w:val="auto"/>
          <w:sz w:val="26"/>
          <w:szCs w:val="26"/>
        </w:rPr>
      </w:pPr>
      <w:r w:rsidRPr="00CA2A5A">
        <w:rPr>
          <w:b/>
          <w:color w:val="auto"/>
          <w:sz w:val="26"/>
          <w:szCs w:val="26"/>
        </w:rPr>
        <w:t>Câu 2</w:t>
      </w:r>
      <w:r w:rsidR="00054EB6">
        <w:rPr>
          <w:b/>
          <w:color w:val="auto"/>
          <w:sz w:val="26"/>
          <w:szCs w:val="26"/>
        </w:rPr>
        <w:t>9</w:t>
      </w:r>
      <w:r w:rsidRPr="00CA2A5A">
        <w:rPr>
          <w:b/>
          <w:color w:val="auto"/>
          <w:sz w:val="26"/>
          <w:szCs w:val="26"/>
        </w:rPr>
        <w:t>:</w:t>
      </w:r>
      <w:r w:rsidRPr="00CA2A5A">
        <w:rPr>
          <w:b/>
          <w:color w:val="auto"/>
          <w:sz w:val="26"/>
          <w:szCs w:val="26"/>
        </w:rPr>
        <w:tab/>
      </w:r>
      <w:r w:rsidRPr="00CA2A5A">
        <w:rPr>
          <w:b/>
          <w:bCs/>
          <w:color w:val="auto"/>
          <w:sz w:val="26"/>
          <w:szCs w:val="26"/>
        </w:rPr>
        <w:t>(SBT-KNTT)</w:t>
      </w:r>
      <w:r w:rsidRPr="00CA2A5A">
        <w:rPr>
          <w:color w:val="auto"/>
          <w:sz w:val="26"/>
          <w:szCs w:val="26"/>
        </w:rPr>
        <w:t xml:space="preserve"> Cho dòng điện I chạy qua hai điện trở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1</m:t>
            </m:r>
          </m:sub>
        </m:sSub>
      </m:oMath>
      <w:r w:rsidRPr="00CA2A5A">
        <w:rPr>
          <w:color w:val="auto"/>
          <w:sz w:val="26"/>
          <w:szCs w:val="26"/>
        </w:rPr>
        <w:t xml:space="preserve"> và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2</m:t>
            </m:r>
          </m:sub>
        </m:sSub>
      </m:oMath>
      <w:r w:rsidRPr="00CA2A5A">
        <w:rPr>
          <w:color w:val="auto"/>
          <w:sz w:val="26"/>
          <w:szCs w:val="26"/>
        </w:rPr>
        <w:t xml:space="preserve"> mắc nối tiếp. Mối liên hệ giữa nhiệt lượng toả ra trên mỗi điện trở và giá trị các điện trở là:</w:t>
      </w:r>
    </w:p>
    <w:p w14:paraId="14741DA8" w14:textId="77777777" w:rsidR="002C5B74" w:rsidRPr="00CA2A5A" w:rsidRDefault="002C5B74" w:rsidP="002C5B74">
      <w:pPr>
        <w:spacing w:line="276" w:lineRule="auto"/>
        <w:contextualSpacing/>
        <w:mirrorIndents/>
        <w:jc w:val="both"/>
        <w:rPr>
          <w:b/>
          <w:color w:val="auto"/>
          <w:sz w:val="26"/>
          <w:szCs w:val="26"/>
        </w:rPr>
      </w:pPr>
      <w:r w:rsidRPr="00CA2A5A">
        <w:rPr>
          <w:b/>
          <w:color w:val="auto"/>
          <w:sz w:val="26"/>
          <w:szCs w:val="26"/>
          <w:highlight w:val="cyan"/>
        </w:rPr>
        <w:t>A.</w:t>
      </w:r>
      <m:oMath>
        <m:r>
          <m:rPr>
            <m:sty m:val="bi"/>
          </m:rPr>
          <w:rPr>
            <w:rFonts w:ascii="Cambria Math" w:hAnsi="Cambria Math"/>
            <w:color w:val="auto"/>
            <w:sz w:val="26"/>
            <w:szCs w:val="26"/>
            <w:highlight w:val="cyan"/>
          </w:rPr>
          <m:t xml:space="preserve"> </m:t>
        </m:r>
        <m:f>
          <m:fPr>
            <m:ctrlPr>
              <w:rPr>
                <w:rFonts w:ascii="Cambria Math" w:hAnsi="Cambria Math"/>
                <w:b/>
                <w:i/>
                <w:color w:val="auto"/>
                <w:sz w:val="26"/>
                <w:szCs w:val="26"/>
                <w:highlight w:val="cyan"/>
              </w:rPr>
            </m:ctrlPr>
          </m:fPr>
          <m:num>
            <m:sSub>
              <m:sSubPr>
                <m:ctrlPr>
                  <w:rPr>
                    <w:rFonts w:ascii="Cambria Math" w:hAnsi="Cambria Math"/>
                    <w:b/>
                    <w:i/>
                    <w:color w:val="auto"/>
                    <w:sz w:val="26"/>
                    <w:szCs w:val="26"/>
                    <w:highlight w:val="cyan"/>
                  </w:rPr>
                </m:ctrlPr>
              </m:sSubPr>
              <m:e>
                <m:r>
                  <m:rPr>
                    <m:sty m:val="bi"/>
                  </m:rPr>
                  <w:rPr>
                    <w:rFonts w:ascii="Cambria Math" w:hAnsi="Cambria Math"/>
                    <w:color w:val="auto"/>
                    <w:sz w:val="26"/>
                    <w:szCs w:val="26"/>
                    <w:highlight w:val="cyan"/>
                  </w:rPr>
                  <m:t>Q</m:t>
                </m:r>
              </m:e>
              <m:sub>
                <m:r>
                  <m:rPr>
                    <m:sty m:val="bi"/>
                  </m:rPr>
                  <w:rPr>
                    <w:rFonts w:ascii="Cambria Math" w:hAnsi="Cambria Math"/>
                    <w:color w:val="auto"/>
                    <w:sz w:val="26"/>
                    <w:szCs w:val="26"/>
                    <w:highlight w:val="cyan"/>
                  </w:rPr>
                  <m:t>1</m:t>
                </m:r>
              </m:sub>
            </m:sSub>
          </m:num>
          <m:den>
            <m:sSub>
              <m:sSubPr>
                <m:ctrlPr>
                  <w:rPr>
                    <w:rFonts w:ascii="Cambria Math" w:hAnsi="Cambria Math"/>
                    <w:b/>
                    <w:i/>
                    <w:color w:val="auto"/>
                    <w:sz w:val="26"/>
                    <w:szCs w:val="26"/>
                    <w:highlight w:val="cyan"/>
                  </w:rPr>
                </m:ctrlPr>
              </m:sSubPr>
              <m:e>
                <m:r>
                  <m:rPr>
                    <m:sty m:val="bi"/>
                  </m:rPr>
                  <w:rPr>
                    <w:rFonts w:ascii="Cambria Math" w:hAnsi="Cambria Math"/>
                    <w:color w:val="auto"/>
                    <w:sz w:val="26"/>
                    <w:szCs w:val="26"/>
                    <w:highlight w:val="cyan"/>
                  </w:rPr>
                  <m:t>Q</m:t>
                </m:r>
              </m:e>
              <m:sub>
                <m:r>
                  <m:rPr>
                    <m:sty m:val="bi"/>
                  </m:rPr>
                  <w:rPr>
                    <w:rFonts w:ascii="Cambria Math" w:hAnsi="Cambria Math"/>
                    <w:color w:val="auto"/>
                    <w:sz w:val="26"/>
                    <w:szCs w:val="26"/>
                    <w:highlight w:val="cyan"/>
                  </w:rPr>
                  <m:t>2</m:t>
                </m:r>
              </m:sub>
            </m:sSub>
          </m:den>
        </m:f>
        <m:r>
          <m:rPr>
            <m:sty m:val="bi"/>
          </m:rPr>
          <w:rPr>
            <w:rFonts w:ascii="Cambria Math" w:hAnsi="Cambria Math"/>
            <w:color w:val="auto"/>
            <w:sz w:val="26"/>
            <w:szCs w:val="26"/>
            <w:highlight w:val="cyan"/>
          </w:rPr>
          <m:t>=</m:t>
        </m:r>
        <m:f>
          <m:fPr>
            <m:ctrlPr>
              <w:rPr>
                <w:rFonts w:ascii="Cambria Math" w:hAnsi="Cambria Math"/>
                <w:b/>
                <w:i/>
                <w:color w:val="auto"/>
                <w:sz w:val="26"/>
                <w:szCs w:val="26"/>
                <w:highlight w:val="cyan"/>
              </w:rPr>
            </m:ctrlPr>
          </m:fPr>
          <m:num>
            <m:sSub>
              <m:sSubPr>
                <m:ctrlPr>
                  <w:rPr>
                    <w:rFonts w:ascii="Cambria Math" w:hAnsi="Cambria Math"/>
                    <w:b/>
                    <w:i/>
                    <w:color w:val="auto"/>
                    <w:sz w:val="26"/>
                    <w:szCs w:val="26"/>
                    <w:highlight w:val="cyan"/>
                  </w:rPr>
                </m:ctrlPr>
              </m:sSubPr>
              <m:e>
                <m:r>
                  <m:rPr>
                    <m:sty m:val="bi"/>
                  </m:rPr>
                  <w:rPr>
                    <w:rFonts w:ascii="Cambria Math" w:hAnsi="Cambria Math"/>
                    <w:color w:val="auto"/>
                    <w:sz w:val="26"/>
                    <w:szCs w:val="26"/>
                    <w:highlight w:val="cyan"/>
                  </w:rPr>
                  <m:t>R</m:t>
                </m:r>
              </m:e>
              <m:sub>
                <m:r>
                  <m:rPr>
                    <m:sty m:val="bi"/>
                  </m:rPr>
                  <w:rPr>
                    <w:rFonts w:ascii="Cambria Math" w:hAnsi="Cambria Math"/>
                    <w:color w:val="auto"/>
                    <w:sz w:val="26"/>
                    <w:szCs w:val="26"/>
                    <w:highlight w:val="cyan"/>
                  </w:rPr>
                  <m:t>1</m:t>
                </m:r>
              </m:sub>
            </m:sSub>
          </m:num>
          <m:den>
            <m:sSub>
              <m:sSubPr>
                <m:ctrlPr>
                  <w:rPr>
                    <w:rFonts w:ascii="Cambria Math" w:hAnsi="Cambria Math"/>
                    <w:b/>
                    <w:i/>
                    <w:color w:val="auto"/>
                    <w:sz w:val="26"/>
                    <w:szCs w:val="26"/>
                    <w:highlight w:val="cyan"/>
                  </w:rPr>
                </m:ctrlPr>
              </m:sSubPr>
              <m:e>
                <m:r>
                  <m:rPr>
                    <m:sty m:val="bi"/>
                  </m:rPr>
                  <w:rPr>
                    <w:rFonts w:ascii="Cambria Math" w:hAnsi="Cambria Math"/>
                    <w:color w:val="auto"/>
                    <w:sz w:val="26"/>
                    <w:szCs w:val="26"/>
                    <w:highlight w:val="cyan"/>
                  </w:rPr>
                  <m:t>R</m:t>
                </m:r>
              </m:e>
              <m:sub>
                <m:r>
                  <m:rPr>
                    <m:sty m:val="bi"/>
                  </m:rPr>
                  <w:rPr>
                    <w:rFonts w:ascii="Cambria Math" w:hAnsi="Cambria Math"/>
                    <w:color w:val="auto"/>
                    <w:sz w:val="26"/>
                    <w:szCs w:val="26"/>
                    <w:highlight w:val="cyan"/>
                  </w:rPr>
                  <m:t>2</m:t>
                </m:r>
              </m:sub>
            </m:sSub>
          </m:den>
        </m:f>
      </m:oMath>
      <w:r w:rsidRPr="00CA2A5A">
        <w:rPr>
          <w:color w:val="auto"/>
          <w:sz w:val="26"/>
          <w:szCs w:val="26"/>
          <w:highlight w:val="cyan"/>
        </w:rPr>
        <w:t>.</w:t>
      </w:r>
      <w:r w:rsidRPr="00CA2A5A">
        <w:rPr>
          <w:color w:val="auto"/>
          <w:sz w:val="26"/>
          <w:szCs w:val="26"/>
        </w:rPr>
        <w:tab/>
      </w:r>
      <w:r w:rsidRPr="00CA2A5A">
        <w:rPr>
          <w:color w:val="auto"/>
          <w:sz w:val="26"/>
          <w:szCs w:val="26"/>
        </w:rPr>
        <w:tab/>
      </w:r>
      <w:r w:rsidRPr="00CA2A5A">
        <w:rPr>
          <w:color w:val="auto"/>
          <w:sz w:val="26"/>
          <w:szCs w:val="26"/>
        </w:rPr>
        <w:tab/>
      </w:r>
      <w:r w:rsidRPr="00CA2A5A">
        <w:rPr>
          <w:color w:val="auto"/>
          <w:sz w:val="26"/>
          <w:szCs w:val="26"/>
        </w:rPr>
        <w:tab/>
      </w:r>
      <w:r w:rsidRPr="00CA2A5A">
        <w:rPr>
          <w:color w:val="auto"/>
          <w:sz w:val="26"/>
          <w:szCs w:val="26"/>
        </w:rPr>
        <w:tab/>
      </w:r>
      <w:r w:rsidRPr="00CA2A5A">
        <w:rPr>
          <w:color w:val="auto"/>
          <w:sz w:val="26"/>
          <w:szCs w:val="26"/>
        </w:rPr>
        <w:tab/>
      </w:r>
      <w:r w:rsidRPr="00CA2A5A">
        <w:rPr>
          <w:color w:val="auto"/>
          <w:sz w:val="26"/>
          <w:szCs w:val="26"/>
        </w:rPr>
        <w:tab/>
      </w:r>
      <w:r w:rsidRPr="00CA2A5A">
        <w:rPr>
          <w:b/>
          <w:color w:val="auto"/>
          <w:sz w:val="26"/>
          <w:szCs w:val="26"/>
        </w:rPr>
        <w:t>B.</w:t>
      </w:r>
      <m:oMath>
        <m:r>
          <m:rPr>
            <m:sty m:val="bi"/>
          </m:rPr>
          <w:rPr>
            <w:rFonts w:ascii="Cambria Math" w:hAnsi="Cambria Math"/>
            <w:color w:val="auto"/>
            <w:sz w:val="26"/>
            <w:szCs w:val="26"/>
          </w:rPr>
          <m:t xml:space="preserve"> </m:t>
        </m:r>
        <m:f>
          <m:fPr>
            <m:ctrlPr>
              <w:rPr>
                <w:rFonts w:ascii="Cambria Math" w:hAnsi="Cambria Math"/>
                <w:b/>
                <w:i/>
                <w:color w:val="auto"/>
                <w:sz w:val="26"/>
                <w:szCs w:val="26"/>
              </w:rPr>
            </m:ctrlPr>
          </m:fPr>
          <m:num>
            <m:sSub>
              <m:sSubPr>
                <m:ctrlPr>
                  <w:rPr>
                    <w:rFonts w:ascii="Cambria Math" w:hAnsi="Cambria Math"/>
                    <w:b/>
                    <w:i/>
                    <w:color w:val="auto"/>
                    <w:sz w:val="26"/>
                    <w:szCs w:val="26"/>
                  </w:rPr>
                </m:ctrlPr>
              </m:sSubPr>
              <m:e>
                <m:r>
                  <m:rPr>
                    <m:sty m:val="bi"/>
                  </m:rPr>
                  <w:rPr>
                    <w:rFonts w:ascii="Cambria Math" w:hAnsi="Cambria Math"/>
                    <w:color w:val="auto"/>
                    <w:sz w:val="26"/>
                    <w:szCs w:val="26"/>
                  </w:rPr>
                  <m:t>Q</m:t>
                </m:r>
              </m:e>
              <m:sub>
                <m:r>
                  <m:rPr>
                    <m:sty m:val="bi"/>
                  </m:rPr>
                  <w:rPr>
                    <w:rFonts w:ascii="Cambria Math" w:hAnsi="Cambria Math"/>
                    <w:color w:val="auto"/>
                    <w:sz w:val="26"/>
                    <w:szCs w:val="26"/>
                  </w:rPr>
                  <m:t>2</m:t>
                </m:r>
              </m:sub>
            </m:sSub>
          </m:num>
          <m:den>
            <m:sSub>
              <m:sSubPr>
                <m:ctrlPr>
                  <w:rPr>
                    <w:rFonts w:ascii="Cambria Math" w:hAnsi="Cambria Math"/>
                    <w:b/>
                    <w:i/>
                    <w:color w:val="auto"/>
                    <w:sz w:val="26"/>
                    <w:szCs w:val="26"/>
                  </w:rPr>
                </m:ctrlPr>
              </m:sSubPr>
              <m:e>
                <m:r>
                  <m:rPr>
                    <m:sty m:val="bi"/>
                  </m:rPr>
                  <w:rPr>
                    <w:rFonts w:ascii="Cambria Math" w:hAnsi="Cambria Math"/>
                    <w:color w:val="auto"/>
                    <w:sz w:val="26"/>
                    <w:szCs w:val="26"/>
                  </w:rPr>
                  <m:t>Q</m:t>
                </m:r>
              </m:e>
              <m:sub>
                <m:r>
                  <m:rPr>
                    <m:sty m:val="bi"/>
                  </m:rPr>
                  <w:rPr>
                    <w:rFonts w:ascii="Cambria Math" w:hAnsi="Cambria Math"/>
                    <w:color w:val="auto"/>
                    <w:sz w:val="26"/>
                    <w:szCs w:val="26"/>
                  </w:rPr>
                  <m:t>1</m:t>
                </m:r>
              </m:sub>
            </m:sSub>
          </m:den>
        </m:f>
        <m:r>
          <m:rPr>
            <m:sty m:val="bi"/>
          </m:rPr>
          <w:rPr>
            <w:rFonts w:ascii="Cambria Math" w:hAnsi="Cambria Math"/>
            <w:color w:val="auto"/>
            <w:sz w:val="26"/>
            <w:szCs w:val="26"/>
          </w:rPr>
          <m:t>=</m:t>
        </m:r>
        <m:f>
          <m:fPr>
            <m:ctrlPr>
              <w:rPr>
                <w:rFonts w:ascii="Cambria Math" w:hAnsi="Cambria Math"/>
                <w:b/>
                <w:i/>
                <w:color w:val="auto"/>
                <w:sz w:val="26"/>
                <w:szCs w:val="26"/>
              </w:rPr>
            </m:ctrlPr>
          </m:fPr>
          <m:num>
            <m:sSub>
              <m:sSubPr>
                <m:ctrlPr>
                  <w:rPr>
                    <w:rFonts w:ascii="Cambria Math" w:hAnsi="Cambria Math"/>
                    <w:b/>
                    <w:i/>
                    <w:color w:val="auto"/>
                    <w:sz w:val="26"/>
                    <w:szCs w:val="26"/>
                  </w:rPr>
                </m:ctrlPr>
              </m:sSubPr>
              <m:e>
                <m:r>
                  <m:rPr>
                    <m:sty m:val="bi"/>
                  </m:rPr>
                  <w:rPr>
                    <w:rFonts w:ascii="Cambria Math" w:hAnsi="Cambria Math"/>
                    <w:color w:val="auto"/>
                    <w:sz w:val="26"/>
                    <w:szCs w:val="26"/>
                  </w:rPr>
                  <m:t>R</m:t>
                </m:r>
              </m:e>
              <m:sub>
                <m:r>
                  <m:rPr>
                    <m:sty m:val="bi"/>
                  </m:rPr>
                  <w:rPr>
                    <w:rFonts w:ascii="Cambria Math" w:hAnsi="Cambria Math"/>
                    <w:color w:val="auto"/>
                    <w:sz w:val="26"/>
                    <w:szCs w:val="26"/>
                  </w:rPr>
                  <m:t>1</m:t>
                </m:r>
              </m:sub>
            </m:sSub>
          </m:num>
          <m:den>
            <m:sSub>
              <m:sSubPr>
                <m:ctrlPr>
                  <w:rPr>
                    <w:rFonts w:ascii="Cambria Math" w:hAnsi="Cambria Math"/>
                    <w:b/>
                    <w:i/>
                    <w:color w:val="auto"/>
                    <w:sz w:val="26"/>
                    <w:szCs w:val="26"/>
                  </w:rPr>
                </m:ctrlPr>
              </m:sSubPr>
              <m:e>
                <m:r>
                  <m:rPr>
                    <m:sty m:val="bi"/>
                  </m:rPr>
                  <w:rPr>
                    <w:rFonts w:ascii="Cambria Math" w:hAnsi="Cambria Math"/>
                    <w:color w:val="auto"/>
                    <w:sz w:val="26"/>
                    <w:szCs w:val="26"/>
                  </w:rPr>
                  <m:t>R</m:t>
                </m:r>
              </m:e>
              <m:sub>
                <m:r>
                  <m:rPr>
                    <m:sty m:val="bi"/>
                  </m:rPr>
                  <w:rPr>
                    <w:rFonts w:ascii="Cambria Math" w:hAnsi="Cambria Math"/>
                    <w:color w:val="auto"/>
                    <w:sz w:val="26"/>
                    <w:szCs w:val="26"/>
                  </w:rPr>
                  <m:t>2</m:t>
                </m:r>
              </m:sub>
            </m:sSub>
          </m:den>
        </m:f>
      </m:oMath>
      <w:r w:rsidRPr="00CA2A5A">
        <w:rPr>
          <w:color w:val="auto"/>
          <w:sz w:val="26"/>
          <w:szCs w:val="26"/>
        </w:rPr>
        <w:t>.</w:t>
      </w:r>
      <w:r w:rsidRPr="00CA2A5A">
        <w:rPr>
          <w:b/>
          <w:color w:val="auto"/>
          <w:sz w:val="26"/>
          <w:szCs w:val="26"/>
        </w:rPr>
        <w:tab/>
      </w:r>
      <w:r w:rsidRPr="00CA2A5A">
        <w:rPr>
          <w:b/>
          <w:color w:val="auto"/>
          <w:sz w:val="26"/>
          <w:szCs w:val="26"/>
        </w:rPr>
        <w:tab/>
        <w:t xml:space="preserve">     </w:t>
      </w:r>
    </w:p>
    <w:p w14:paraId="45A27AD1" w14:textId="77777777" w:rsidR="002C5B74" w:rsidRPr="00CA2A5A" w:rsidRDefault="002C5B74" w:rsidP="002C5B74">
      <w:pPr>
        <w:spacing w:line="276" w:lineRule="auto"/>
        <w:contextualSpacing/>
        <w:mirrorIndents/>
        <w:jc w:val="both"/>
        <w:rPr>
          <w:b/>
          <w:color w:val="auto"/>
          <w:sz w:val="26"/>
          <w:szCs w:val="26"/>
        </w:rPr>
      </w:pPr>
      <w:r w:rsidRPr="00CA2A5A">
        <w:rPr>
          <w:b/>
          <w:color w:val="auto"/>
          <w:sz w:val="26"/>
          <w:szCs w:val="26"/>
        </w:rPr>
        <w:t>C.</w:t>
      </w:r>
      <m:oMath>
        <m:r>
          <m:rPr>
            <m:sty m:val="bi"/>
          </m:rPr>
          <w:rPr>
            <w:rFonts w:ascii="Cambria Math" w:hAnsi="Cambria Math"/>
            <w:color w:val="auto"/>
            <w:sz w:val="26"/>
            <w:szCs w:val="26"/>
          </w:rPr>
          <m:t xml:space="preserve"> </m:t>
        </m:r>
        <m:sSub>
          <m:sSubPr>
            <m:ctrlPr>
              <w:rPr>
                <w:rFonts w:ascii="Cambria Math" w:hAnsi="Cambria Math"/>
                <w:bCs/>
                <w:i/>
                <w:color w:val="auto"/>
                <w:sz w:val="26"/>
                <w:szCs w:val="26"/>
              </w:rPr>
            </m:ctrlPr>
          </m:sSubPr>
          <m:e>
            <m:r>
              <w:rPr>
                <w:rFonts w:ascii="Cambria Math" w:hAnsi="Cambria Math"/>
                <w:color w:val="auto"/>
                <w:sz w:val="26"/>
                <w:szCs w:val="26"/>
              </w:rPr>
              <m:t>Q</m:t>
            </m:r>
          </m:e>
          <m:sub>
            <m:r>
              <w:rPr>
                <w:rFonts w:ascii="Cambria Math" w:hAnsi="Cambria Math"/>
                <w:color w:val="auto"/>
                <w:sz w:val="26"/>
                <w:szCs w:val="26"/>
              </w:rPr>
              <m:t>1</m:t>
            </m:r>
          </m:sub>
        </m:sSub>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Q</m:t>
            </m:r>
          </m:e>
          <m:sub>
            <m:r>
              <w:rPr>
                <w:rFonts w:ascii="Cambria Math" w:hAnsi="Cambria Math"/>
                <w:color w:val="auto"/>
                <w:sz w:val="26"/>
                <w:szCs w:val="26"/>
              </w:rPr>
              <m:t>2</m:t>
            </m:r>
          </m:sub>
        </m:sSub>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oMath>
      <w:r w:rsidRPr="00CA2A5A">
        <w:rPr>
          <w:bCs/>
          <w:color w:val="auto"/>
          <w:sz w:val="26"/>
          <w:szCs w:val="26"/>
        </w:rPr>
        <w:t xml:space="preserve">. </w:t>
      </w:r>
      <w:r w:rsidRPr="00CA2A5A">
        <w:rPr>
          <w:b/>
          <w:color w:val="auto"/>
          <w:sz w:val="26"/>
          <w:szCs w:val="26"/>
        </w:rPr>
        <w:tab/>
      </w:r>
      <w:r w:rsidRPr="00CA2A5A">
        <w:rPr>
          <w:b/>
          <w:color w:val="auto"/>
          <w:sz w:val="26"/>
          <w:szCs w:val="26"/>
        </w:rPr>
        <w:tab/>
      </w:r>
      <w:r w:rsidRPr="00CA2A5A">
        <w:rPr>
          <w:b/>
          <w:color w:val="auto"/>
          <w:sz w:val="26"/>
          <w:szCs w:val="26"/>
        </w:rPr>
        <w:tab/>
      </w:r>
      <w:r w:rsidRPr="00CA2A5A">
        <w:rPr>
          <w:b/>
          <w:color w:val="auto"/>
          <w:sz w:val="26"/>
          <w:szCs w:val="26"/>
        </w:rPr>
        <w:tab/>
      </w:r>
      <w:r w:rsidRPr="00CA2A5A">
        <w:rPr>
          <w:b/>
          <w:color w:val="auto"/>
          <w:sz w:val="26"/>
          <w:szCs w:val="26"/>
        </w:rPr>
        <w:tab/>
      </w:r>
      <w:r w:rsidRPr="00CA2A5A">
        <w:rPr>
          <w:b/>
          <w:color w:val="auto"/>
          <w:sz w:val="26"/>
          <w:szCs w:val="26"/>
        </w:rPr>
        <w:tab/>
        <w:t>D.</w:t>
      </w:r>
      <w:r w:rsidRPr="00CA2A5A">
        <w:rPr>
          <w:bCs/>
          <w:color w:val="auto"/>
          <w:sz w:val="26"/>
          <w:szCs w:val="26"/>
        </w:rPr>
        <w:t xml:space="preserve"> </w:t>
      </w:r>
      <m:oMath>
        <m:sSub>
          <m:sSubPr>
            <m:ctrlPr>
              <w:rPr>
                <w:rFonts w:ascii="Cambria Math" w:hAnsi="Cambria Math"/>
                <w:bCs/>
                <w:i/>
                <w:color w:val="auto"/>
                <w:sz w:val="26"/>
                <w:szCs w:val="26"/>
              </w:rPr>
            </m:ctrlPr>
          </m:sSubPr>
          <m:e>
            <m:r>
              <w:rPr>
                <w:rFonts w:ascii="Cambria Math" w:hAnsi="Cambria Math"/>
                <w:color w:val="auto"/>
                <w:sz w:val="26"/>
                <w:szCs w:val="26"/>
              </w:rPr>
              <m:t>Q</m:t>
            </m:r>
          </m:e>
          <m:sub>
            <m:r>
              <w:rPr>
                <w:rFonts w:ascii="Cambria Math" w:hAnsi="Cambria Math"/>
                <w:color w:val="auto"/>
                <w:sz w:val="26"/>
                <w:szCs w:val="26"/>
              </w:rPr>
              <m:t>1</m:t>
            </m:r>
          </m:sub>
        </m:sSub>
        <m:sSub>
          <m:sSubPr>
            <m:ctrlPr>
              <w:rPr>
                <w:rFonts w:ascii="Cambria Math" w:hAnsi="Cambria Math"/>
                <w:bCs/>
                <w:i/>
                <w:color w:val="auto"/>
                <w:sz w:val="26"/>
                <w:szCs w:val="26"/>
              </w:rPr>
            </m:ctrlPr>
          </m:sSubPr>
          <m:e>
            <m:r>
              <w:rPr>
                <w:rFonts w:ascii="Cambria Math" w:hAnsi="Cambria Math"/>
                <w:color w:val="auto"/>
                <w:sz w:val="26"/>
                <w:szCs w:val="26"/>
              </w:rPr>
              <m:t>Q</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oMath>
    </w:p>
    <w:p w14:paraId="054E7407" w14:textId="3CB7D8DD" w:rsidR="002C5B74" w:rsidRPr="00CA2A5A" w:rsidRDefault="002C5B74" w:rsidP="002C5B74">
      <w:pPr>
        <w:widowControl w:val="0"/>
        <w:tabs>
          <w:tab w:val="left" w:pos="900"/>
          <w:tab w:val="left" w:pos="1080"/>
        </w:tabs>
        <w:autoSpaceDE w:val="0"/>
        <w:autoSpaceDN w:val="0"/>
        <w:adjustRightInd w:val="0"/>
        <w:spacing w:line="276" w:lineRule="auto"/>
        <w:jc w:val="both"/>
        <w:rPr>
          <w:b/>
          <w:color w:val="auto"/>
          <w:sz w:val="26"/>
          <w:szCs w:val="26"/>
        </w:rPr>
      </w:pPr>
      <w:r w:rsidRPr="00CA2A5A">
        <w:rPr>
          <w:b/>
          <w:color w:val="auto"/>
          <w:sz w:val="26"/>
          <w:szCs w:val="26"/>
        </w:rPr>
        <w:t xml:space="preserve">Câu </w:t>
      </w:r>
      <w:r w:rsidR="00054EB6">
        <w:rPr>
          <w:b/>
          <w:color w:val="auto"/>
          <w:sz w:val="26"/>
          <w:szCs w:val="26"/>
        </w:rPr>
        <w:t>30</w:t>
      </w:r>
      <w:r w:rsidRPr="00CA2A5A">
        <w:rPr>
          <w:b/>
          <w:color w:val="auto"/>
          <w:sz w:val="26"/>
          <w:szCs w:val="26"/>
        </w:rPr>
        <w:t>:</w:t>
      </w:r>
      <w:r w:rsidRPr="00CA2A5A">
        <w:rPr>
          <w:b/>
          <w:color w:val="auto"/>
          <w:sz w:val="26"/>
          <w:szCs w:val="26"/>
        </w:rPr>
        <w:tab/>
      </w:r>
      <w:r w:rsidRPr="00CA2A5A">
        <w:rPr>
          <w:b/>
          <w:bCs/>
          <w:color w:val="auto"/>
          <w:sz w:val="26"/>
          <w:szCs w:val="26"/>
        </w:rPr>
        <w:t>(SBT-KNTT)</w:t>
      </w:r>
      <w:r w:rsidRPr="00CA2A5A">
        <w:rPr>
          <w:color w:val="auto"/>
          <w:sz w:val="26"/>
          <w:szCs w:val="26"/>
        </w:rPr>
        <w:t xml:space="preserve"> Trên các thiết bị điện gia dụng thường có ghi </w:t>
      </w:r>
      <m:oMath>
        <m:r>
          <m:rPr>
            <m:sty m:val="p"/>
          </m:rPr>
          <w:rPr>
            <w:rFonts w:ascii="Cambria Math" w:hAnsi="Cambria Math"/>
            <w:color w:val="auto"/>
            <w:sz w:val="26"/>
            <w:szCs w:val="26"/>
          </w:rPr>
          <m:t>220</m:t>
        </m:r>
        <m:r>
          <m:rPr>
            <m:nor/>
          </m:rPr>
          <w:rPr>
            <w:color w:val="auto"/>
            <w:sz w:val="26"/>
            <w:szCs w:val="26"/>
          </w:rPr>
          <m:t xml:space="preserve"> </m:t>
        </m:r>
        <m:r>
          <m:rPr>
            <m:sty m:val="p"/>
          </m:rPr>
          <w:rPr>
            <w:rFonts w:ascii="Cambria Math" w:hAnsi="Cambria Math"/>
            <w:color w:val="auto"/>
            <w:sz w:val="26"/>
            <w:szCs w:val="26"/>
          </w:rPr>
          <m:t>V</m:t>
        </m:r>
      </m:oMath>
      <w:r w:rsidRPr="00CA2A5A">
        <w:rPr>
          <w:color w:val="auto"/>
          <w:sz w:val="26"/>
          <w:szCs w:val="26"/>
        </w:rPr>
        <w:t xml:space="preserve"> và số oát </w:t>
      </w:r>
      <m:oMath>
        <m:r>
          <m:rPr>
            <m:sty m:val="p"/>
          </m:rPr>
          <w:rPr>
            <w:rFonts w:ascii="Cambria Math" w:hAnsi="Cambria Math"/>
            <w:color w:val="auto"/>
            <w:sz w:val="26"/>
            <w:szCs w:val="26"/>
          </w:rPr>
          <m:t>(W)</m:t>
        </m:r>
      </m:oMath>
      <w:r w:rsidRPr="00CA2A5A">
        <w:rPr>
          <w:color w:val="auto"/>
          <w:sz w:val="26"/>
          <w:szCs w:val="26"/>
        </w:rPr>
        <w:t>. Số oát này có ý nghĩa gì?</w:t>
      </w:r>
    </w:p>
    <w:p w14:paraId="2DC5EAB0" w14:textId="77777777" w:rsidR="002C5B74" w:rsidRPr="00CA2A5A" w:rsidRDefault="002C5B74" w:rsidP="002C5B74">
      <w:pPr>
        <w:spacing w:line="276" w:lineRule="auto"/>
        <w:contextualSpacing/>
        <w:mirrorIndents/>
        <w:jc w:val="both"/>
        <w:rPr>
          <w:b/>
          <w:color w:val="auto"/>
          <w:sz w:val="26"/>
          <w:szCs w:val="26"/>
        </w:rPr>
      </w:pPr>
      <w:r w:rsidRPr="00CA2A5A">
        <w:rPr>
          <w:b/>
          <w:color w:val="auto"/>
          <w:sz w:val="26"/>
          <w:szCs w:val="26"/>
        </w:rPr>
        <w:t>A</w:t>
      </w:r>
      <w:r w:rsidRPr="00CA2A5A">
        <w:rPr>
          <w:b/>
          <w:color w:val="auto"/>
          <w:spacing w:val="-4"/>
          <w:sz w:val="26"/>
          <w:szCs w:val="26"/>
        </w:rPr>
        <w:t xml:space="preserve">. </w:t>
      </w:r>
      <w:r w:rsidRPr="00CA2A5A">
        <w:rPr>
          <w:color w:val="auto"/>
          <w:spacing w:val="-4"/>
          <w:sz w:val="26"/>
          <w:szCs w:val="26"/>
        </w:rPr>
        <w:t xml:space="preserve">Công suất tiêu thụ điện của dụng cụ khi nó được sử dụng với những hiệu điện thế nhỏ hơn </w:t>
      </w:r>
      <m:oMath>
        <m:r>
          <m:rPr>
            <m:sty m:val="p"/>
          </m:rPr>
          <w:rPr>
            <w:rFonts w:ascii="Cambria Math" w:hAnsi="Cambria Math"/>
            <w:color w:val="auto"/>
            <w:spacing w:val="-4"/>
            <w:sz w:val="26"/>
            <w:szCs w:val="26"/>
          </w:rPr>
          <m:t>220</m:t>
        </m:r>
        <m:r>
          <m:rPr>
            <m:nor/>
          </m:rPr>
          <w:rPr>
            <w:color w:val="auto"/>
            <w:spacing w:val="-4"/>
            <w:sz w:val="26"/>
            <w:szCs w:val="26"/>
          </w:rPr>
          <m:t xml:space="preserve"> </m:t>
        </m:r>
        <m:r>
          <m:rPr>
            <m:sty m:val="p"/>
          </m:rPr>
          <w:rPr>
            <w:rFonts w:ascii="Cambria Math" w:hAnsi="Cambria Math"/>
            <w:color w:val="auto"/>
            <w:spacing w:val="-4"/>
            <w:sz w:val="26"/>
            <w:szCs w:val="26"/>
          </w:rPr>
          <m:t>V</m:t>
        </m:r>
      </m:oMath>
      <w:r w:rsidRPr="00CA2A5A">
        <w:rPr>
          <w:color w:val="auto"/>
          <w:spacing w:val="-4"/>
          <w:sz w:val="26"/>
          <w:szCs w:val="26"/>
        </w:rPr>
        <w:t>.</w:t>
      </w:r>
    </w:p>
    <w:p w14:paraId="1CC939FB" w14:textId="77777777" w:rsidR="002C5B74" w:rsidRPr="00CA2A5A" w:rsidRDefault="002C5B74" w:rsidP="002C5B74">
      <w:pPr>
        <w:spacing w:line="276" w:lineRule="auto"/>
        <w:contextualSpacing/>
        <w:mirrorIndents/>
        <w:jc w:val="both"/>
        <w:rPr>
          <w:b/>
          <w:color w:val="auto"/>
          <w:sz w:val="26"/>
          <w:szCs w:val="26"/>
        </w:rPr>
      </w:pPr>
      <w:r w:rsidRPr="00CA2A5A">
        <w:rPr>
          <w:b/>
          <w:color w:val="auto"/>
          <w:sz w:val="26"/>
          <w:szCs w:val="26"/>
          <w:highlight w:val="cyan"/>
        </w:rPr>
        <w:t xml:space="preserve">B. </w:t>
      </w:r>
      <w:r w:rsidRPr="00CA2A5A">
        <w:rPr>
          <w:color w:val="auto"/>
          <w:sz w:val="26"/>
          <w:szCs w:val="26"/>
          <w:highlight w:val="cyan"/>
        </w:rPr>
        <w:t xml:space="preserve">Công suất tiêu thụ điện của dụng cụ khi nó được sử dụng với đúng hiệu điện thế </w:t>
      </w:r>
      <m:oMath>
        <m:r>
          <m:rPr>
            <m:sty m:val="p"/>
          </m:rPr>
          <w:rPr>
            <w:rFonts w:ascii="Cambria Math" w:hAnsi="Cambria Math"/>
            <w:color w:val="auto"/>
            <w:sz w:val="26"/>
            <w:szCs w:val="26"/>
            <w:highlight w:val="cyan"/>
          </w:rPr>
          <m:t>220</m:t>
        </m:r>
        <m:r>
          <m:rPr>
            <m:nor/>
          </m:rPr>
          <w:rPr>
            <w:color w:val="auto"/>
            <w:sz w:val="26"/>
            <w:szCs w:val="26"/>
            <w:highlight w:val="cyan"/>
          </w:rPr>
          <m:t xml:space="preserve"> </m:t>
        </m:r>
        <m:r>
          <m:rPr>
            <m:sty m:val="p"/>
          </m:rPr>
          <w:rPr>
            <w:rFonts w:ascii="Cambria Math" w:hAnsi="Cambria Math"/>
            <w:color w:val="auto"/>
            <w:sz w:val="26"/>
            <w:szCs w:val="26"/>
            <w:highlight w:val="cyan"/>
          </w:rPr>
          <m:t>V</m:t>
        </m:r>
      </m:oMath>
      <w:r w:rsidRPr="00CA2A5A">
        <w:rPr>
          <w:color w:val="auto"/>
          <w:sz w:val="26"/>
          <w:szCs w:val="26"/>
          <w:highlight w:val="cyan"/>
        </w:rPr>
        <w:t>.</w:t>
      </w:r>
    </w:p>
    <w:p w14:paraId="6EC21611" w14:textId="77777777" w:rsidR="002C5B74" w:rsidRPr="00CA2A5A" w:rsidRDefault="002C5B74" w:rsidP="002C5B74">
      <w:pPr>
        <w:spacing w:line="276" w:lineRule="auto"/>
        <w:contextualSpacing/>
        <w:mirrorIndents/>
        <w:jc w:val="both"/>
        <w:rPr>
          <w:b/>
          <w:color w:val="auto"/>
          <w:sz w:val="26"/>
          <w:szCs w:val="26"/>
        </w:rPr>
      </w:pPr>
      <w:r w:rsidRPr="00CA2A5A">
        <w:rPr>
          <w:b/>
          <w:color w:val="auto"/>
          <w:sz w:val="26"/>
          <w:szCs w:val="26"/>
        </w:rPr>
        <w:t xml:space="preserve">C. </w:t>
      </w:r>
      <w:r w:rsidRPr="00CA2A5A">
        <w:rPr>
          <w:color w:val="auto"/>
          <w:sz w:val="26"/>
          <w:szCs w:val="26"/>
        </w:rPr>
        <w:t xml:space="preserve">Công mà dòng điện thực hiện trong một phút khi dụng cụ này được sử dụng với đúng hiệu điện thế </w:t>
      </w:r>
      <m:oMath>
        <m:r>
          <m:rPr>
            <m:sty m:val="p"/>
          </m:rPr>
          <w:rPr>
            <w:rFonts w:ascii="Cambria Math" w:hAnsi="Cambria Math"/>
            <w:color w:val="auto"/>
            <w:sz w:val="26"/>
            <w:szCs w:val="26"/>
          </w:rPr>
          <m:t>220</m:t>
        </m:r>
        <m:r>
          <m:rPr>
            <m:nor/>
          </m:rPr>
          <w:rPr>
            <w:color w:val="auto"/>
            <w:sz w:val="26"/>
            <w:szCs w:val="26"/>
          </w:rPr>
          <m:t xml:space="preserve"> </m:t>
        </m:r>
        <m:r>
          <m:rPr>
            <m:sty m:val="p"/>
          </m:rPr>
          <w:rPr>
            <w:rFonts w:ascii="Cambria Math" w:hAnsi="Cambria Math"/>
            <w:color w:val="auto"/>
            <w:sz w:val="26"/>
            <w:szCs w:val="26"/>
          </w:rPr>
          <m:t>V</m:t>
        </m:r>
      </m:oMath>
      <w:r w:rsidRPr="00CA2A5A">
        <w:rPr>
          <w:color w:val="auto"/>
          <w:sz w:val="26"/>
          <w:szCs w:val="26"/>
        </w:rPr>
        <w:t>.</w:t>
      </w:r>
    </w:p>
    <w:p w14:paraId="26D579BF" w14:textId="77777777" w:rsidR="002C5B74" w:rsidRPr="00CA2A5A" w:rsidRDefault="002C5B74" w:rsidP="002C5B74">
      <w:pPr>
        <w:spacing w:line="276" w:lineRule="auto"/>
        <w:contextualSpacing/>
        <w:mirrorIndents/>
        <w:jc w:val="both"/>
        <w:rPr>
          <w:color w:val="auto"/>
          <w:sz w:val="26"/>
          <w:szCs w:val="26"/>
        </w:rPr>
      </w:pPr>
      <w:r w:rsidRPr="00CA2A5A">
        <w:rPr>
          <w:b/>
          <w:color w:val="auto"/>
          <w:sz w:val="26"/>
          <w:szCs w:val="26"/>
        </w:rPr>
        <w:t xml:space="preserve">D. </w:t>
      </w:r>
      <w:r w:rsidRPr="00CA2A5A">
        <w:rPr>
          <w:color w:val="auto"/>
          <w:spacing w:val="-4"/>
          <w:sz w:val="26"/>
          <w:szCs w:val="26"/>
        </w:rPr>
        <w:t xml:space="preserve">Điện năng mà dụng cụ tiêu thụ trong một giờ khi nó được sử dụng với đúng hiệu điện thế </w:t>
      </w:r>
      <m:oMath>
        <m:r>
          <m:rPr>
            <m:sty m:val="p"/>
          </m:rPr>
          <w:rPr>
            <w:rFonts w:ascii="Cambria Math" w:hAnsi="Cambria Math"/>
            <w:color w:val="auto"/>
            <w:spacing w:val="-4"/>
            <w:sz w:val="26"/>
            <w:szCs w:val="26"/>
          </w:rPr>
          <m:t>220</m:t>
        </m:r>
        <m:r>
          <m:rPr>
            <m:nor/>
          </m:rPr>
          <w:rPr>
            <w:color w:val="auto"/>
            <w:spacing w:val="-4"/>
            <w:sz w:val="26"/>
            <w:szCs w:val="26"/>
          </w:rPr>
          <m:t xml:space="preserve"> </m:t>
        </m:r>
        <m:r>
          <m:rPr>
            <m:sty m:val="p"/>
          </m:rPr>
          <w:rPr>
            <w:rFonts w:ascii="Cambria Math" w:hAnsi="Cambria Math"/>
            <w:color w:val="auto"/>
            <w:spacing w:val="-4"/>
            <w:sz w:val="26"/>
            <w:szCs w:val="26"/>
          </w:rPr>
          <m:t>V</m:t>
        </m:r>
      </m:oMath>
    </w:p>
    <w:p w14:paraId="66AC59B1" w14:textId="3287B980" w:rsidR="002C5B74" w:rsidRPr="00CA2A5A" w:rsidRDefault="002C5B74" w:rsidP="002C5B74">
      <w:pPr>
        <w:widowControl w:val="0"/>
        <w:tabs>
          <w:tab w:val="left" w:pos="900"/>
          <w:tab w:val="left" w:pos="1080"/>
        </w:tabs>
        <w:autoSpaceDE w:val="0"/>
        <w:autoSpaceDN w:val="0"/>
        <w:adjustRightInd w:val="0"/>
        <w:spacing w:line="276" w:lineRule="auto"/>
        <w:jc w:val="both"/>
        <w:rPr>
          <w:color w:val="auto"/>
          <w:sz w:val="26"/>
          <w:szCs w:val="26"/>
        </w:rPr>
      </w:pPr>
      <w:r w:rsidRPr="00CA2A5A">
        <w:rPr>
          <w:b/>
          <w:color w:val="auto"/>
          <w:sz w:val="26"/>
          <w:szCs w:val="26"/>
        </w:rPr>
        <w:t xml:space="preserve">Câu </w:t>
      </w:r>
      <w:r w:rsidR="00054EB6">
        <w:rPr>
          <w:b/>
          <w:color w:val="auto"/>
          <w:sz w:val="26"/>
          <w:szCs w:val="26"/>
        </w:rPr>
        <w:t>31</w:t>
      </w:r>
      <w:r w:rsidRPr="00CA2A5A">
        <w:rPr>
          <w:b/>
          <w:color w:val="auto"/>
          <w:sz w:val="26"/>
          <w:szCs w:val="26"/>
        </w:rPr>
        <w:t>:</w:t>
      </w:r>
      <w:r w:rsidRPr="00CA2A5A">
        <w:rPr>
          <w:b/>
          <w:color w:val="auto"/>
          <w:sz w:val="26"/>
          <w:szCs w:val="26"/>
        </w:rPr>
        <w:tab/>
      </w:r>
      <w:r w:rsidRPr="00CA2A5A">
        <w:rPr>
          <w:b/>
          <w:bCs/>
          <w:color w:val="auto"/>
          <w:sz w:val="26"/>
          <w:szCs w:val="26"/>
        </w:rPr>
        <w:t>(SBT-CTST)</w:t>
      </w:r>
      <w:r w:rsidRPr="00CA2A5A">
        <w:rPr>
          <w:color w:val="auto"/>
          <w:sz w:val="26"/>
          <w:szCs w:val="26"/>
        </w:rPr>
        <w:t xml:space="preserve"> Đặt một hiệu điện thế không đổi vào hai đầu một biến trở R. Điều chỉnh giá trị R và đo công suất toả nhiệt </w:t>
      </w:r>
      <w:r w:rsidRPr="00CA2A5A">
        <w:rPr>
          <w:color w:val="auto"/>
          <w:sz w:val="26"/>
          <w:szCs w:val="26"/>
          <w:bdr w:val="none" w:sz="0" w:space="0" w:color="auto" w:frame="1"/>
        </w:rPr>
        <w:t>P</w:t>
      </w:r>
      <w:r w:rsidRPr="00CA2A5A">
        <w:rPr>
          <w:color w:val="auto"/>
          <w:sz w:val="26"/>
          <w:szCs w:val="26"/>
        </w:rPr>
        <w:t> trên biến trở. Chọn phát biểu đúng.</w:t>
      </w:r>
    </w:p>
    <w:p w14:paraId="7CF9DC2D" w14:textId="77777777" w:rsidR="002C5B74" w:rsidRPr="00CA2A5A" w:rsidRDefault="002C5B74" w:rsidP="002C5B74">
      <w:pPr>
        <w:spacing w:line="276" w:lineRule="auto"/>
        <w:ind w:left="48" w:right="48"/>
        <w:jc w:val="both"/>
        <w:rPr>
          <w:color w:val="auto"/>
          <w:sz w:val="26"/>
          <w:szCs w:val="26"/>
        </w:rPr>
      </w:pPr>
      <w:r w:rsidRPr="00CA2A5A">
        <w:rPr>
          <w:b/>
          <w:bCs/>
          <w:color w:val="auto"/>
          <w:sz w:val="26"/>
          <w:szCs w:val="26"/>
        </w:rPr>
        <w:t>A.</w:t>
      </w:r>
      <w:r w:rsidRPr="00CA2A5A">
        <w:rPr>
          <w:color w:val="auto"/>
          <w:sz w:val="26"/>
          <w:szCs w:val="26"/>
        </w:rPr>
        <w:t> </w:t>
      </w:r>
      <w:r w:rsidRPr="00CA2A5A">
        <w:rPr>
          <w:color w:val="auto"/>
          <w:sz w:val="26"/>
          <w:szCs w:val="26"/>
          <w:bdr w:val="none" w:sz="0" w:space="0" w:color="auto" w:frame="1"/>
        </w:rPr>
        <w:t>P</w:t>
      </w:r>
      <w:r w:rsidRPr="00CA2A5A">
        <w:rPr>
          <w:color w:val="auto"/>
          <w:sz w:val="26"/>
          <w:szCs w:val="26"/>
        </w:rPr>
        <w:t> tỉ lệ với R.                                </w:t>
      </w:r>
      <w:r w:rsidRPr="00CA2A5A">
        <w:rPr>
          <w:color w:val="auto"/>
          <w:sz w:val="26"/>
          <w:szCs w:val="26"/>
        </w:rPr>
        <w:tab/>
      </w:r>
      <w:r w:rsidRPr="00CA2A5A">
        <w:rPr>
          <w:color w:val="auto"/>
          <w:sz w:val="26"/>
          <w:szCs w:val="26"/>
        </w:rPr>
        <w:tab/>
      </w:r>
      <w:r w:rsidRPr="00CA2A5A">
        <w:rPr>
          <w:color w:val="auto"/>
          <w:sz w:val="26"/>
          <w:szCs w:val="26"/>
        </w:rPr>
        <w:tab/>
      </w:r>
      <w:r w:rsidRPr="00CA2A5A">
        <w:rPr>
          <w:color w:val="auto"/>
          <w:sz w:val="26"/>
          <w:szCs w:val="26"/>
        </w:rPr>
        <w:tab/>
      </w:r>
      <w:r w:rsidRPr="00CA2A5A">
        <w:rPr>
          <w:b/>
          <w:bCs/>
          <w:color w:val="auto"/>
          <w:sz w:val="26"/>
          <w:szCs w:val="26"/>
        </w:rPr>
        <w:t>B.</w:t>
      </w:r>
      <w:r w:rsidRPr="00CA2A5A">
        <w:rPr>
          <w:color w:val="auto"/>
          <w:sz w:val="26"/>
          <w:szCs w:val="26"/>
        </w:rPr>
        <w:t> </w:t>
      </w:r>
      <w:r w:rsidRPr="00CA2A5A">
        <w:rPr>
          <w:color w:val="auto"/>
          <w:sz w:val="26"/>
          <w:szCs w:val="26"/>
          <w:bdr w:val="none" w:sz="0" w:space="0" w:color="auto" w:frame="1"/>
        </w:rPr>
        <w:t>P</w:t>
      </w:r>
      <w:r w:rsidRPr="00CA2A5A">
        <w:rPr>
          <w:color w:val="auto"/>
          <w:sz w:val="26"/>
          <w:szCs w:val="26"/>
        </w:rPr>
        <w:t> tỉ lệ với R</w:t>
      </w:r>
      <w:r w:rsidRPr="00CA2A5A">
        <w:rPr>
          <w:color w:val="auto"/>
          <w:sz w:val="26"/>
          <w:szCs w:val="26"/>
          <w:vertAlign w:val="superscript"/>
        </w:rPr>
        <w:t>2</w:t>
      </w:r>
      <w:r w:rsidRPr="00CA2A5A">
        <w:rPr>
          <w:color w:val="auto"/>
          <w:sz w:val="26"/>
          <w:szCs w:val="26"/>
        </w:rPr>
        <w:t>. </w:t>
      </w:r>
    </w:p>
    <w:p w14:paraId="18809460" w14:textId="77777777" w:rsidR="002C5B74" w:rsidRPr="00CA2A5A" w:rsidRDefault="002C5B74" w:rsidP="002C5B74">
      <w:pPr>
        <w:spacing w:line="276" w:lineRule="auto"/>
        <w:ind w:left="48" w:right="48"/>
        <w:jc w:val="both"/>
        <w:rPr>
          <w:color w:val="auto"/>
          <w:sz w:val="26"/>
          <w:szCs w:val="26"/>
        </w:rPr>
      </w:pPr>
      <w:r w:rsidRPr="00CA2A5A">
        <w:rPr>
          <w:b/>
          <w:bCs/>
          <w:color w:val="auto"/>
          <w:sz w:val="26"/>
          <w:szCs w:val="26"/>
          <w:highlight w:val="cyan"/>
        </w:rPr>
        <w:t>C</w:t>
      </w:r>
      <w:r w:rsidRPr="00CA2A5A">
        <w:rPr>
          <w:color w:val="auto"/>
          <w:sz w:val="26"/>
          <w:szCs w:val="26"/>
          <w:highlight w:val="cyan"/>
        </w:rPr>
        <w:t>. </w:t>
      </w:r>
      <w:r w:rsidRPr="00CA2A5A">
        <w:rPr>
          <w:color w:val="auto"/>
          <w:sz w:val="26"/>
          <w:szCs w:val="26"/>
          <w:highlight w:val="cyan"/>
          <w:bdr w:val="none" w:sz="0" w:space="0" w:color="auto" w:frame="1"/>
        </w:rPr>
        <w:t>P</w:t>
      </w:r>
      <w:r w:rsidRPr="00CA2A5A">
        <w:rPr>
          <w:color w:val="auto"/>
          <w:sz w:val="26"/>
          <w:szCs w:val="26"/>
          <w:highlight w:val="cyan"/>
        </w:rPr>
        <w:t> tỉ lệ nghịch với R.</w:t>
      </w:r>
      <w:r w:rsidRPr="00CA2A5A">
        <w:rPr>
          <w:color w:val="auto"/>
          <w:sz w:val="26"/>
          <w:szCs w:val="26"/>
        </w:rPr>
        <w:t>                     </w:t>
      </w:r>
      <w:r w:rsidRPr="00CA2A5A">
        <w:rPr>
          <w:color w:val="auto"/>
          <w:sz w:val="26"/>
          <w:szCs w:val="26"/>
        </w:rPr>
        <w:tab/>
      </w:r>
      <w:r w:rsidRPr="00CA2A5A">
        <w:rPr>
          <w:color w:val="auto"/>
          <w:sz w:val="26"/>
          <w:szCs w:val="26"/>
        </w:rPr>
        <w:tab/>
      </w:r>
      <w:r w:rsidRPr="00CA2A5A">
        <w:rPr>
          <w:color w:val="auto"/>
          <w:sz w:val="26"/>
          <w:szCs w:val="26"/>
        </w:rPr>
        <w:tab/>
      </w:r>
      <w:r w:rsidRPr="00CA2A5A">
        <w:rPr>
          <w:b/>
          <w:bCs/>
          <w:color w:val="auto"/>
          <w:sz w:val="26"/>
          <w:szCs w:val="26"/>
        </w:rPr>
        <w:t>D</w:t>
      </w:r>
      <w:r w:rsidRPr="00CA2A5A">
        <w:rPr>
          <w:color w:val="auto"/>
          <w:sz w:val="26"/>
          <w:szCs w:val="26"/>
        </w:rPr>
        <w:t>. </w:t>
      </w:r>
      <w:r w:rsidRPr="00CA2A5A">
        <w:rPr>
          <w:color w:val="auto"/>
          <w:sz w:val="26"/>
          <w:szCs w:val="26"/>
          <w:bdr w:val="none" w:sz="0" w:space="0" w:color="auto" w:frame="1"/>
        </w:rPr>
        <w:t>P</w:t>
      </w:r>
      <w:r w:rsidRPr="00CA2A5A">
        <w:rPr>
          <w:color w:val="auto"/>
          <w:sz w:val="26"/>
          <w:szCs w:val="26"/>
        </w:rPr>
        <w:t> tỉ lệ nghịch với R</w:t>
      </w:r>
      <w:r w:rsidRPr="00CA2A5A">
        <w:rPr>
          <w:color w:val="auto"/>
          <w:sz w:val="26"/>
          <w:szCs w:val="26"/>
          <w:vertAlign w:val="superscript"/>
        </w:rPr>
        <w:t>2</w:t>
      </w:r>
      <w:r w:rsidRPr="00CA2A5A">
        <w:rPr>
          <w:color w:val="auto"/>
          <w:sz w:val="26"/>
          <w:szCs w:val="26"/>
        </w:rPr>
        <w:t>.</w:t>
      </w:r>
    </w:p>
    <w:p w14:paraId="5E342E56" w14:textId="77777777" w:rsidR="002C5B74" w:rsidRPr="00CA2A5A" w:rsidRDefault="002C5B74" w:rsidP="008B0479">
      <w:pPr>
        <w:spacing w:line="276" w:lineRule="auto"/>
        <w:ind w:left="48" w:right="48"/>
        <w:jc w:val="both"/>
        <w:rPr>
          <w:color w:val="auto"/>
          <w:sz w:val="26"/>
          <w:szCs w:val="26"/>
        </w:rPr>
      </w:pPr>
    </w:p>
    <w:p w14:paraId="73D4058B" w14:textId="266D74CA" w:rsidR="00C4370E" w:rsidRPr="00CA2A5A" w:rsidRDefault="0095268E" w:rsidP="0095268E">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bCs/>
          <w:color w:val="auto"/>
          <w:sz w:val="26"/>
          <w:szCs w:val="26"/>
        </w:rPr>
      </w:pPr>
      <w:r w:rsidRPr="00CA2A5A">
        <w:rPr>
          <w:b/>
          <w:bCs/>
          <w:color w:val="auto"/>
          <w:sz w:val="26"/>
          <w:szCs w:val="26"/>
        </w:rPr>
        <w:t xml:space="preserve">Câu </w:t>
      </w:r>
      <w:r w:rsidR="00054EB6">
        <w:rPr>
          <w:b/>
          <w:bCs/>
          <w:color w:val="auto"/>
          <w:sz w:val="26"/>
          <w:szCs w:val="26"/>
        </w:rPr>
        <w:t>32</w:t>
      </w:r>
      <w:r w:rsidRPr="00CA2A5A">
        <w:rPr>
          <w:b/>
          <w:bCs/>
          <w:color w:val="auto"/>
          <w:sz w:val="26"/>
          <w:szCs w:val="26"/>
        </w:rPr>
        <w:t>:</w:t>
      </w:r>
      <w:r w:rsidRPr="00CA2A5A">
        <w:rPr>
          <w:b/>
          <w:bCs/>
          <w:color w:val="auto"/>
          <w:sz w:val="26"/>
          <w:szCs w:val="26"/>
        </w:rPr>
        <w:tab/>
      </w:r>
      <w:r w:rsidR="00C4370E" w:rsidRPr="00CA2A5A">
        <w:rPr>
          <w:bCs/>
          <w:color w:val="auto"/>
          <w:sz w:val="26"/>
          <w:szCs w:val="26"/>
        </w:rPr>
        <w:t>Năng lượng điện tiêu thụ trong các thiết bị dùng điện ở Hình bên dưới. Thiết bị nào chuyển hóa hoàn toàn thành nhiệt năng khi chúng hoạt động?</w:t>
      </w:r>
    </w:p>
    <w:p w14:paraId="27E59A8A" w14:textId="77777777" w:rsidR="00C4370E" w:rsidRPr="00CA2A5A" w:rsidRDefault="00C4370E" w:rsidP="008B0479">
      <w:pPr>
        <w:spacing w:line="276" w:lineRule="auto"/>
        <w:jc w:val="center"/>
        <w:rPr>
          <w:noProof/>
          <w:color w:val="auto"/>
          <w:sz w:val="26"/>
          <w:szCs w:val="26"/>
        </w:rPr>
      </w:pPr>
      <w:r w:rsidRPr="00CA2A5A">
        <w:rPr>
          <w:noProof/>
          <w:color w:val="auto"/>
          <w:sz w:val="26"/>
          <w:szCs w:val="26"/>
        </w:rPr>
        <w:drawing>
          <wp:inline distT="0" distB="0" distL="0" distR="0" wp14:anchorId="17D55810" wp14:editId="517D3677">
            <wp:extent cx="4330923" cy="1210721"/>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59">
                      <a:extLst>
                        <a:ext uri="{28A0092B-C50C-407E-A947-70E740481C1C}">
                          <a14:useLocalDpi xmlns:a14="http://schemas.microsoft.com/office/drawing/2010/main" val="0"/>
                        </a:ext>
                      </a:extLst>
                    </a:blip>
                    <a:stretch>
                      <a:fillRect/>
                    </a:stretch>
                  </pic:blipFill>
                  <pic:spPr>
                    <a:xfrm>
                      <a:off x="0" y="0"/>
                      <a:ext cx="4330923" cy="1210721"/>
                    </a:xfrm>
                    <a:prstGeom prst="rect">
                      <a:avLst/>
                    </a:prstGeom>
                  </pic:spPr>
                </pic:pic>
              </a:graphicData>
            </a:graphic>
          </wp:inline>
        </w:drawing>
      </w:r>
    </w:p>
    <w:p w14:paraId="2E66600C" w14:textId="776063BA" w:rsidR="00C4370E" w:rsidRPr="00CA2A5A" w:rsidRDefault="00C4370E" w:rsidP="008B0479">
      <w:pPr>
        <w:spacing w:line="276" w:lineRule="auto"/>
        <w:rPr>
          <w:bCs/>
          <w:color w:val="auto"/>
          <w:sz w:val="26"/>
          <w:szCs w:val="26"/>
        </w:rPr>
      </w:pPr>
      <w:r w:rsidRPr="00CA2A5A">
        <w:rPr>
          <w:b/>
          <w:bCs/>
          <w:color w:val="auto"/>
          <w:sz w:val="26"/>
          <w:szCs w:val="26"/>
        </w:rPr>
        <w:t xml:space="preserve">A. </w:t>
      </w:r>
      <w:r w:rsidRPr="00CA2A5A">
        <w:rPr>
          <w:bCs/>
          <w:color w:val="auto"/>
          <w:sz w:val="26"/>
          <w:szCs w:val="26"/>
        </w:rPr>
        <w:t>Bóng đèn dây tóc.</w:t>
      </w:r>
      <w:r w:rsidRPr="00CA2A5A">
        <w:rPr>
          <w:b/>
          <w:bCs/>
          <w:color w:val="auto"/>
          <w:sz w:val="26"/>
          <w:szCs w:val="26"/>
        </w:rPr>
        <w:t xml:space="preserve"> </w:t>
      </w:r>
      <w:r w:rsidRPr="00CA2A5A">
        <w:rPr>
          <w:bCs/>
          <w:color w:val="auto"/>
          <w:sz w:val="26"/>
          <w:szCs w:val="26"/>
        </w:rPr>
        <w:tab/>
      </w:r>
      <w:r w:rsidRPr="00CA2A5A">
        <w:rPr>
          <w:bCs/>
          <w:color w:val="auto"/>
          <w:sz w:val="26"/>
          <w:szCs w:val="26"/>
        </w:rPr>
        <w:tab/>
      </w:r>
      <w:r w:rsidRPr="00CA2A5A">
        <w:rPr>
          <w:bCs/>
          <w:color w:val="auto"/>
          <w:sz w:val="26"/>
          <w:szCs w:val="26"/>
        </w:rPr>
        <w:tab/>
      </w:r>
      <w:r w:rsidRPr="00CA2A5A">
        <w:rPr>
          <w:bCs/>
          <w:color w:val="auto"/>
          <w:sz w:val="26"/>
          <w:szCs w:val="26"/>
        </w:rPr>
        <w:tab/>
      </w:r>
      <w:r w:rsidR="006C31AD" w:rsidRPr="00CA2A5A">
        <w:rPr>
          <w:bCs/>
          <w:color w:val="auto"/>
          <w:sz w:val="26"/>
          <w:szCs w:val="26"/>
        </w:rPr>
        <w:tab/>
      </w:r>
      <w:r w:rsidRPr="00CA2A5A">
        <w:rPr>
          <w:b/>
          <w:bCs/>
          <w:color w:val="auto"/>
          <w:sz w:val="26"/>
          <w:szCs w:val="26"/>
        </w:rPr>
        <w:t xml:space="preserve">B. </w:t>
      </w:r>
      <w:r w:rsidRPr="00CA2A5A">
        <w:rPr>
          <w:bCs/>
          <w:color w:val="auto"/>
          <w:sz w:val="26"/>
          <w:szCs w:val="26"/>
        </w:rPr>
        <w:t>Quạt điện.</w:t>
      </w:r>
      <w:r w:rsidRPr="00CA2A5A">
        <w:rPr>
          <w:bCs/>
          <w:color w:val="auto"/>
          <w:sz w:val="26"/>
          <w:szCs w:val="26"/>
        </w:rPr>
        <w:tab/>
      </w:r>
      <w:r w:rsidRPr="00CA2A5A">
        <w:rPr>
          <w:bCs/>
          <w:color w:val="auto"/>
          <w:sz w:val="26"/>
          <w:szCs w:val="26"/>
        </w:rPr>
        <w:tab/>
      </w:r>
      <w:r w:rsidRPr="00CA2A5A">
        <w:rPr>
          <w:bCs/>
          <w:color w:val="auto"/>
          <w:sz w:val="26"/>
          <w:szCs w:val="26"/>
        </w:rPr>
        <w:tab/>
      </w:r>
    </w:p>
    <w:p w14:paraId="287F83E1" w14:textId="47DECCF5" w:rsidR="00C4370E" w:rsidRPr="00CA2A5A" w:rsidRDefault="00C4370E" w:rsidP="008B0479">
      <w:pPr>
        <w:spacing w:line="276" w:lineRule="auto"/>
        <w:rPr>
          <w:bCs/>
          <w:color w:val="auto"/>
          <w:sz w:val="26"/>
          <w:szCs w:val="26"/>
        </w:rPr>
      </w:pPr>
      <w:r w:rsidRPr="00CA2A5A">
        <w:rPr>
          <w:b/>
          <w:bCs/>
          <w:color w:val="auto"/>
          <w:sz w:val="26"/>
          <w:szCs w:val="26"/>
          <w:highlight w:val="cyan"/>
        </w:rPr>
        <w:t xml:space="preserve">C. </w:t>
      </w:r>
      <w:r w:rsidRPr="00CA2A5A">
        <w:rPr>
          <w:bCs/>
          <w:color w:val="auto"/>
          <w:sz w:val="26"/>
          <w:szCs w:val="26"/>
          <w:highlight w:val="cyan"/>
        </w:rPr>
        <w:t>Ấm điện.</w:t>
      </w:r>
      <w:r w:rsidRPr="00CA2A5A">
        <w:rPr>
          <w:bCs/>
          <w:color w:val="auto"/>
          <w:sz w:val="26"/>
          <w:szCs w:val="26"/>
        </w:rPr>
        <w:tab/>
      </w:r>
      <w:r w:rsidRPr="00CA2A5A">
        <w:rPr>
          <w:bCs/>
          <w:color w:val="auto"/>
          <w:sz w:val="26"/>
          <w:szCs w:val="26"/>
        </w:rPr>
        <w:tab/>
      </w:r>
      <w:r w:rsidRPr="00CA2A5A">
        <w:rPr>
          <w:bCs/>
          <w:color w:val="auto"/>
          <w:sz w:val="26"/>
          <w:szCs w:val="26"/>
        </w:rPr>
        <w:tab/>
      </w:r>
      <w:r w:rsidRPr="00CA2A5A">
        <w:rPr>
          <w:bCs/>
          <w:color w:val="auto"/>
          <w:sz w:val="26"/>
          <w:szCs w:val="26"/>
        </w:rPr>
        <w:tab/>
      </w:r>
      <w:r w:rsidRPr="00CA2A5A">
        <w:rPr>
          <w:bCs/>
          <w:color w:val="auto"/>
          <w:sz w:val="26"/>
          <w:szCs w:val="26"/>
        </w:rPr>
        <w:tab/>
      </w:r>
      <w:r w:rsidRPr="00CA2A5A">
        <w:rPr>
          <w:bCs/>
          <w:color w:val="auto"/>
          <w:sz w:val="26"/>
          <w:szCs w:val="26"/>
        </w:rPr>
        <w:tab/>
      </w:r>
      <w:r w:rsidR="006C31AD" w:rsidRPr="00CA2A5A">
        <w:rPr>
          <w:bCs/>
          <w:color w:val="auto"/>
          <w:sz w:val="26"/>
          <w:szCs w:val="26"/>
        </w:rPr>
        <w:tab/>
      </w:r>
      <w:r w:rsidRPr="00CA2A5A">
        <w:rPr>
          <w:b/>
          <w:bCs/>
          <w:color w:val="auto"/>
          <w:sz w:val="26"/>
          <w:szCs w:val="26"/>
        </w:rPr>
        <w:t xml:space="preserve">D. </w:t>
      </w:r>
      <w:r w:rsidRPr="00CA2A5A">
        <w:rPr>
          <w:bCs/>
          <w:color w:val="auto"/>
          <w:sz w:val="26"/>
          <w:szCs w:val="26"/>
        </w:rPr>
        <w:t>Acquy đang được nạp điện.</w:t>
      </w:r>
    </w:p>
    <w:p w14:paraId="3EF30835" w14:textId="64419228" w:rsidR="00C4370E" w:rsidRPr="00CA2A5A" w:rsidRDefault="0095268E" w:rsidP="0095268E">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bCs/>
          <w:color w:val="auto"/>
          <w:sz w:val="26"/>
          <w:szCs w:val="26"/>
        </w:rPr>
      </w:pPr>
      <w:r w:rsidRPr="00CA2A5A">
        <w:rPr>
          <w:b/>
          <w:bCs/>
          <w:color w:val="auto"/>
          <w:sz w:val="26"/>
          <w:szCs w:val="26"/>
        </w:rPr>
        <w:t>Câu 3</w:t>
      </w:r>
      <w:r w:rsidR="00054EB6">
        <w:rPr>
          <w:b/>
          <w:bCs/>
          <w:color w:val="auto"/>
          <w:sz w:val="26"/>
          <w:szCs w:val="26"/>
        </w:rPr>
        <w:t>3</w:t>
      </w:r>
      <w:r w:rsidRPr="00CA2A5A">
        <w:rPr>
          <w:b/>
          <w:bCs/>
          <w:color w:val="auto"/>
          <w:sz w:val="26"/>
          <w:szCs w:val="26"/>
        </w:rPr>
        <w:t>:</w:t>
      </w:r>
      <w:r w:rsidRPr="00CA2A5A">
        <w:rPr>
          <w:b/>
          <w:bCs/>
          <w:color w:val="auto"/>
          <w:sz w:val="26"/>
          <w:szCs w:val="26"/>
        </w:rPr>
        <w:tab/>
      </w:r>
      <w:r w:rsidR="00C4370E" w:rsidRPr="00CA2A5A">
        <w:rPr>
          <w:bCs/>
          <w:color w:val="auto"/>
          <w:sz w:val="26"/>
          <w:szCs w:val="26"/>
        </w:rPr>
        <w:t>Khi một động cơ điện đang hoạt động bình thường thì năng lượng điện tiêu thụ được biến đổi thành?</w:t>
      </w:r>
    </w:p>
    <w:p w14:paraId="0C8EBF4F" w14:textId="77777777" w:rsidR="00C4370E" w:rsidRPr="00CA2A5A" w:rsidRDefault="00C4370E" w:rsidP="008B0479">
      <w:pPr>
        <w:spacing w:line="276" w:lineRule="auto"/>
        <w:rPr>
          <w:bCs/>
          <w:color w:val="auto"/>
          <w:sz w:val="26"/>
          <w:szCs w:val="26"/>
        </w:rPr>
      </w:pPr>
      <w:r w:rsidRPr="00CA2A5A">
        <w:rPr>
          <w:b/>
          <w:bCs/>
          <w:color w:val="auto"/>
          <w:sz w:val="26"/>
          <w:szCs w:val="26"/>
        </w:rPr>
        <w:t xml:space="preserve">A. </w:t>
      </w:r>
      <w:r w:rsidRPr="00CA2A5A">
        <w:rPr>
          <w:bCs/>
          <w:color w:val="auto"/>
          <w:sz w:val="26"/>
          <w:szCs w:val="26"/>
        </w:rPr>
        <w:t>Cơ năng và quang năng.</w:t>
      </w:r>
      <w:r w:rsidRPr="00CA2A5A">
        <w:rPr>
          <w:bCs/>
          <w:color w:val="auto"/>
          <w:sz w:val="26"/>
          <w:szCs w:val="26"/>
        </w:rPr>
        <w:tab/>
      </w:r>
      <w:r w:rsidRPr="00CA2A5A">
        <w:rPr>
          <w:bCs/>
          <w:color w:val="auto"/>
          <w:sz w:val="26"/>
          <w:szCs w:val="26"/>
        </w:rPr>
        <w:tab/>
      </w:r>
      <w:r w:rsidRPr="00CA2A5A">
        <w:rPr>
          <w:bCs/>
          <w:color w:val="auto"/>
          <w:sz w:val="26"/>
          <w:szCs w:val="26"/>
        </w:rPr>
        <w:tab/>
      </w:r>
      <w:r w:rsidRPr="00CA2A5A">
        <w:rPr>
          <w:b/>
          <w:bCs/>
          <w:color w:val="auto"/>
          <w:sz w:val="26"/>
          <w:szCs w:val="26"/>
          <w:highlight w:val="cyan"/>
        </w:rPr>
        <w:t xml:space="preserve">B. </w:t>
      </w:r>
      <w:r w:rsidRPr="00CA2A5A">
        <w:rPr>
          <w:bCs/>
          <w:color w:val="auto"/>
          <w:sz w:val="26"/>
          <w:szCs w:val="26"/>
          <w:highlight w:val="cyan"/>
        </w:rPr>
        <w:t>Cơ năng và nhiệt năng.</w:t>
      </w:r>
    </w:p>
    <w:p w14:paraId="5B4DFC4F" w14:textId="77777777" w:rsidR="00C4370E" w:rsidRPr="00CA2A5A" w:rsidRDefault="00C4370E" w:rsidP="008B0479">
      <w:pPr>
        <w:spacing w:line="276" w:lineRule="auto"/>
        <w:rPr>
          <w:bCs/>
          <w:color w:val="auto"/>
          <w:sz w:val="26"/>
          <w:szCs w:val="26"/>
        </w:rPr>
      </w:pPr>
      <w:r w:rsidRPr="00CA2A5A">
        <w:rPr>
          <w:b/>
          <w:bCs/>
          <w:color w:val="auto"/>
          <w:sz w:val="26"/>
          <w:szCs w:val="26"/>
        </w:rPr>
        <w:t xml:space="preserve">C. </w:t>
      </w:r>
      <w:r w:rsidRPr="00CA2A5A">
        <w:rPr>
          <w:bCs/>
          <w:color w:val="auto"/>
          <w:sz w:val="26"/>
          <w:szCs w:val="26"/>
        </w:rPr>
        <w:t>Cơ năng, quang năng và điện năng.</w:t>
      </w:r>
      <w:r w:rsidRPr="00CA2A5A">
        <w:rPr>
          <w:bCs/>
          <w:color w:val="auto"/>
          <w:sz w:val="26"/>
          <w:szCs w:val="26"/>
        </w:rPr>
        <w:tab/>
      </w:r>
      <w:r w:rsidRPr="00CA2A5A">
        <w:rPr>
          <w:bCs/>
          <w:color w:val="auto"/>
          <w:sz w:val="26"/>
          <w:szCs w:val="26"/>
        </w:rPr>
        <w:tab/>
      </w:r>
      <w:r w:rsidRPr="00CA2A5A">
        <w:rPr>
          <w:b/>
          <w:bCs/>
          <w:color w:val="auto"/>
          <w:sz w:val="26"/>
          <w:szCs w:val="26"/>
        </w:rPr>
        <w:t xml:space="preserve">D. </w:t>
      </w:r>
      <w:r w:rsidRPr="00CA2A5A">
        <w:rPr>
          <w:bCs/>
          <w:color w:val="auto"/>
          <w:sz w:val="26"/>
          <w:szCs w:val="26"/>
        </w:rPr>
        <w:t>Cơ năng, nhiệt năng và quang năng.</w:t>
      </w:r>
    </w:p>
    <w:p w14:paraId="59D54EE5" w14:textId="4E798374" w:rsidR="00C4370E" w:rsidRPr="00CA2A5A" w:rsidRDefault="0095268E" w:rsidP="0095268E">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bCs/>
          <w:color w:val="auto"/>
          <w:sz w:val="26"/>
          <w:szCs w:val="26"/>
        </w:rPr>
      </w:pPr>
      <w:r w:rsidRPr="00CA2A5A">
        <w:rPr>
          <w:b/>
          <w:bCs/>
          <w:color w:val="auto"/>
          <w:sz w:val="26"/>
          <w:szCs w:val="26"/>
        </w:rPr>
        <w:t>Câu 3</w:t>
      </w:r>
      <w:r w:rsidR="00054EB6">
        <w:rPr>
          <w:b/>
          <w:bCs/>
          <w:color w:val="auto"/>
          <w:sz w:val="26"/>
          <w:szCs w:val="26"/>
        </w:rPr>
        <w:t>4</w:t>
      </w:r>
      <w:r w:rsidRPr="00CA2A5A">
        <w:rPr>
          <w:b/>
          <w:bCs/>
          <w:color w:val="auto"/>
          <w:sz w:val="26"/>
          <w:szCs w:val="26"/>
        </w:rPr>
        <w:t>:</w:t>
      </w:r>
      <w:r w:rsidRPr="00CA2A5A">
        <w:rPr>
          <w:b/>
          <w:bCs/>
          <w:color w:val="auto"/>
          <w:sz w:val="26"/>
          <w:szCs w:val="26"/>
        </w:rPr>
        <w:tab/>
      </w:r>
      <w:r w:rsidR="00C4370E" w:rsidRPr="00CA2A5A">
        <w:rPr>
          <w:bCs/>
          <w:color w:val="auto"/>
          <w:sz w:val="26"/>
          <w:szCs w:val="26"/>
        </w:rPr>
        <w:t>Nhiệt lượng đoạn mạch tỏa ra trên mạch chỉ có điện trở R khi có dòng điện chạy qua tỉ lệ</w:t>
      </w:r>
    </w:p>
    <w:p w14:paraId="67408C1E" w14:textId="77777777" w:rsidR="00C4370E" w:rsidRPr="00CA2A5A" w:rsidRDefault="00C4370E" w:rsidP="008B0479">
      <w:pPr>
        <w:spacing w:line="276" w:lineRule="auto"/>
        <w:rPr>
          <w:bCs/>
          <w:color w:val="auto"/>
          <w:sz w:val="26"/>
          <w:szCs w:val="26"/>
        </w:rPr>
      </w:pPr>
      <w:r w:rsidRPr="00CA2A5A">
        <w:rPr>
          <w:b/>
          <w:bCs/>
          <w:color w:val="auto"/>
          <w:sz w:val="26"/>
          <w:szCs w:val="26"/>
        </w:rPr>
        <w:t xml:space="preserve">A. </w:t>
      </w:r>
      <w:r w:rsidRPr="00CA2A5A">
        <w:rPr>
          <w:bCs/>
          <w:color w:val="auto"/>
          <w:sz w:val="26"/>
          <w:szCs w:val="26"/>
        </w:rPr>
        <w:t>thuận với cường độ dòng điện</w:t>
      </w:r>
      <w:r w:rsidRPr="00CA2A5A">
        <w:rPr>
          <w:bCs/>
          <w:color w:val="auto"/>
          <w:sz w:val="26"/>
          <w:szCs w:val="26"/>
        </w:rPr>
        <w:tab/>
      </w:r>
      <w:r w:rsidRPr="00CA2A5A">
        <w:rPr>
          <w:bCs/>
          <w:color w:val="auto"/>
          <w:sz w:val="26"/>
          <w:szCs w:val="26"/>
        </w:rPr>
        <w:tab/>
      </w:r>
      <w:r w:rsidRPr="00CA2A5A">
        <w:rPr>
          <w:bCs/>
          <w:color w:val="auto"/>
          <w:sz w:val="26"/>
          <w:szCs w:val="26"/>
        </w:rPr>
        <w:tab/>
      </w:r>
    </w:p>
    <w:p w14:paraId="324C4E70" w14:textId="77777777" w:rsidR="00C4370E" w:rsidRPr="00CA2A5A" w:rsidRDefault="00C4370E" w:rsidP="008B0479">
      <w:pPr>
        <w:spacing w:line="276" w:lineRule="auto"/>
        <w:rPr>
          <w:bCs/>
          <w:color w:val="auto"/>
          <w:sz w:val="26"/>
          <w:szCs w:val="26"/>
        </w:rPr>
      </w:pPr>
      <w:r w:rsidRPr="00CA2A5A">
        <w:rPr>
          <w:b/>
          <w:bCs/>
          <w:color w:val="auto"/>
          <w:sz w:val="26"/>
          <w:szCs w:val="26"/>
          <w:highlight w:val="cyan"/>
        </w:rPr>
        <w:t xml:space="preserve">B. </w:t>
      </w:r>
      <w:r w:rsidRPr="00CA2A5A">
        <w:rPr>
          <w:bCs/>
          <w:color w:val="auto"/>
          <w:sz w:val="26"/>
          <w:szCs w:val="26"/>
          <w:highlight w:val="cyan"/>
        </w:rPr>
        <w:t>thuận với bình thương cường độ dòng điện.</w:t>
      </w:r>
    </w:p>
    <w:p w14:paraId="3469FBF9" w14:textId="77777777" w:rsidR="00C4370E" w:rsidRPr="00CA2A5A" w:rsidRDefault="00C4370E" w:rsidP="008B0479">
      <w:pPr>
        <w:spacing w:line="276" w:lineRule="auto"/>
        <w:rPr>
          <w:bCs/>
          <w:color w:val="auto"/>
          <w:sz w:val="26"/>
          <w:szCs w:val="26"/>
        </w:rPr>
      </w:pPr>
      <w:r w:rsidRPr="00CA2A5A">
        <w:rPr>
          <w:b/>
          <w:bCs/>
          <w:color w:val="auto"/>
          <w:sz w:val="26"/>
          <w:szCs w:val="26"/>
        </w:rPr>
        <w:t xml:space="preserve">C. </w:t>
      </w:r>
      <w:r w:rsidRPr="00CA2A5A">
        <w:rPr>
          <w:bCs/>
          <w:color w:val="auto"/>
          <w:sz w:val="26"/>
          <w:szCs w:val="26"/>
        </w:rPr>
        <w:t xml:space="preserve">nghịch với bình phương cường độ dòng điện.    </w:t>
      </w:r>
    </w:p>
    <w:p w14:paraId="60F45EC4" w14:textId="77777777" w:rsidR="00C4370E" w:rsidRPr="00CA2A5A" w:rsidRDefault="00C4370E" w:rsidP="008B0479">
      <w:pPr>
        <w:spacing w:line="276" w:lineRule="auto"/>
        <w:rPr>
          <w:bCs/>
          <w:color w:val="auto"/>
          <w:sz w:val="26"/>
          <w:szCs w:val="26"/>
        </w:rPr>
      </w:pPr>
      <w:r w:rsidRPr="00CA2A5A">
        <w:rPr>
          <w:b/>
          <w:bCs/>
          <w:color w:val="auto"/>
          <w:sz w:val="26"/>
          <w:szCs w:val="26"/>
        </w:rPr>
        <w:t xml:space="preserve">D. </w:t>
      </w:r>
      <w:r w:rsidRPr="00CA2A5A">
        <w:rPr>
          <w:bCs/>
          <w:color w:val="auto"/>
          <w:sz w:val="26"/>
          <w:szCs w:val="26"/>
        </w:rPr>
        <w:t>thuận với bình phương điện trở của dây dẫn.</w:t>
      </w:r>
    </w:p>
    <w:p w14:paraId="2FA52983" w14:textId="4E8ACEF6" w:rsidR="0063023B" w:rsidRPr="00CA2A5A" w:rsidRDefault="0095268E" w:rsidP="0095268E">
      <w:pPr>
        <w:widowControl w:val="0"/>
        <w:tabs>
          <w:tab w:val="left" w:pos="900"/>
        </w:tabs>
        <w:autoSpaceDE w:val="0"/>
        <w:autoSpaceDN w:val="0"/>
        <w:adjustRightInd w:val="0"/>
        <w:spacing w:line="276" w:lineRule="auto"/>
        <w:jc w:val="both"/>
        <w:rPr>
          <w:color w:val="auto"/>
          <w:sz w:val="26"/>
          <w:szCs w:val="26"/>
          <w:lang w:val="it-IT"/>
        </w:rPr>
      </w:pPr>
      <w:r w:rsidRPr="00CA2A5A">
        <w:rPr>
          <w:b/>
          <w:color w:val="auto"/>
          <w:sz w:val="26"/>
          <w:szCs w:val="26"/>
          <w:lang w:val="it-IT"/>
        </w:rPr>
        <w:t>Câu 35:</w:t>
      </w:r>
      <w:r w:rsidRPr="00CA2A5A">
        <w:rPr>
          <w:b/>
          <w:color w:val="auto"/>
          <w:sz w:val="26"/>
          <w:szCs w:val="26"/>
          <w:lang w:val="it-IT"/>
        </w:rPr>
        <w:tab/>
      </w:r>
      <w:r w:rsidR="0063023B" w:rsidRPr="00CA2A5A">
        <w:rPr>
          <w:color w:val="auto"/>
          <w:sz w:val="26"/>
          <w:szCs w:val="26"/>
          <w:lang w:val="it-IT"/>
        </w:rPr>
        <w:t>Trong các dụng cụ sau, dụng cụ nào khi hoạt động có sự chuyển hoá năng lượng điện tiêu thụ của đoạn mạch thành nhiệt năng có hại</w:t>
      </w:r>
    </w:p>
    <w:p w14:paraId="6E3660BA" w14:textId="77777777" w:rsidR="0063023B" w:rsidRPr="00CA2A5A" w:rsidRDefault="0063023B" w:rsidP="008B0479">
      <w:pPr>
        <w:tabs>
          <w:tab w:val="left" w:pos="900"/>
        </w:tabs>
        <w:spacing w:line="276" w:lineRule="auto"/>
        <w:rPr>
          <w:color w:val="auto"/>
          <w:sz w:val="26"/>
          <w:szCs w:val="26"/>
        </w:rPr>
      </w:pPr>
      <w:r w:rsidRPr="00CA2A5A">
        <w:rPr>
          <w:b/>
          <w:color w:val="auto"/>
          <w:sz w:val="26"/>
          <w:szCs w:val="26"/>
          <w:highlight w:val="cyan"/>
        </w:rPr>
        <w:t>A.</w:t>
      </w:r>
      <w:r w:rsidRPr="00CA2A5A">
        <w:rPr>
          <w:color w:val="auto"/>
          <w:sz w:val="26"/>
          <w:szCs w:val="26"/>
          <w:highlight w:val="cyan"/>
        </w:rPr>
        <w:t xml:space="preserve"> chuông điện, quạt điện.</w:t>
      </w:r>
      <w:r w:rsidRPr="00CA2A5A">
        <w:rPr>
          <w:color w:val="auto"/>
          <w:sz w:val="26"/>
          <w:szCs w:val="26"/>
        </w:rPr>
        <w:t xml:space="preserve">      </w:t>
      </w:r>
      <w:r w:rsidRPr="00CA2A5A">
        <w:rPr>
          <w:color w:val="auto"/>
          <w:sz w:val="26"/>
          <w:szCs w:val="26"/>
        </w:rPr>
        <w:tab/>
      </w:r>
      <w:r w:rsidRPr="00CA2A5A">
        <w:rPr>
          <w:color w:val="auto"/>
          <w:sz w:val="26"/>
          <w:szCs w:val="26"/>
        </w:rPr>
        <w:tab/>
      </w:r>
      <w:r w:rsidRPr="00CA2A5A">
        <w:rPr>
          <w:color w:val="auto"/>
          <w:sz w:val="26"/>
          <w:szCs w:val="26"/>
        </w:rPr>
        <w:tab/>
      </w:r>
      <w:r w:rsidRPr="00CA2A5A">
        <w:rPr>
          <w:color w:val="auto"/>
          <w:sz w:val="26"/>
          <w:szCs w:val="26"/>
        </w:rPr>
        <w:tab/>
      </w:r>
      <w:r w:rsidRPr="00CA2A5A">
        <w:rPr>
          <w:b/>
          <w:color w:val="auto"/>
          <w:sz w:val="26"/>
          <w:szCs w:val="26"/>
        </w:rPr>
        <w:t>B.</w:t>
      </w:r>
      <w:r w:rsidRPr="00CA2A5A">
        <w:rPr>
          <w:color w:val="auto"/>
          <w:sz w:val="26"/>
          <w:szCs w:val="26"/>
        </w:rPr>
        <w:t xml:space="preserve"> quạt điện, nồi cơm điện.</w:t>
      </w:r>
      <w:r w:rsidRPr="00CA2A5A">
        <w:rPr>
          <w:color w:val="auto"/>
          <w:sz w:val="26"/>
          <w:szCs w:val="26"/>
        </w:rPr>
        <w:tab/>
      </w:r>
    </w:p>
    <w:p w14:paraId="3729C41F" w14:textId="77777777" w:rsidR="0063023B" w:rsidRPr="00CA2A5A" w:rsidRDefault="0063023B" w:rsidP="008B0479">
      <w:pPr>
        <w:tabs>
          <w:tab w:val="left" w:pos="900"/>
        </w:tabs>
        <w:spacing w:line="276" w:lineRule="auto"/>
        <w:rPr>
          <w:color w:val="auto"/>
          <w:sz w:val="26"/>
          <w:szCs w:val="26"/>
        </w:rPr>
      </w:pPr>
      <w:r w:rsidRPr="00CA2A5A">
        <w:rPr>
          <w:b/>
          <w:color w:val="auto"/>
          <w:sz w:val="26"/>
          <w:szCs w:val="26"/>
        </w:rPr>
        <w:t>C.</w:t>
      </w:r>
      <w:r w:rsidRPr="00CA2A5A">
        <w:rPr>
          <w:color w:val="auto"/>
          <w:sz w:val="26"/>
          <w:szCs w:val="26"/>
        </w:rPr>
        <w:t xml:space="preserve"> nồi cơm điện, chuông điện.      </w:t>
      </w:r>
      <w:r w:rsidRPr="00CA2A5A">
        <w:rPr>
          <w:color w:val="auto"/>
          <w:sz w:val="26"/>
          <w:szCs w:val="26"/>
        </w:rPr>
        <w:tab/>
      </w:r>
      <w:r w:rsidRPr="00CA2A5A">
        <w:rPr>
          <w:color w:val="auto"/>
          <w:sz w:val="26"/>
          <w:szCs w:val="26"/>
        </w:rPr>
        <w:tab/>
      </w:r>
      <w:r w:rsidRPr="00CA2A5A">
        <w:rPr>
          <w:color w:val="auto"/>
          <w:sz w:val="26"/>
          <w:szCs w:val="26"/>
        </w:rPr>
        <w:tab/>
      </w:r>
      <w:r w:rsidRPr="00CA2A5A">
        <w:rPr>
          <w:color w:val="auto"/>
          <w:sz w:val="26"/>
          <w:szCs w:val="26"/>
        </w:rPr>
        <w:tab/>
      </w:r>
      <w:r w:rsidRPr="00CA2A5A">
        <w:rPr>
          <w:b/>
          <w:color w:val="auto"/>
          <w:sz w:val="26"/>
          <w:szCs w:val="26"/>
        </w:rPr>
        <w:t>D.</w:t>
      </w:r>
      <w:r w:rsidRPr="00CA2A5A">
        <w:rPr>
          <w:color w:val="auto"/>
          <w:sz w:val="26"/>
          <w:szCs w:val="26"/>
        </w:rPr>
        <w:t xml:space="preserve"> bàn ủi, nồi cơm điện.</w:t>
      </w:r>
    </w:p>
    <w:p w14:paraId="06D8ABC4" w14:textId="4BB3DF50" w:rsidR="006C31AD" w:rsidRPr="00CA2A5A" w:rsidRDefault="0095268E" w:rsidP="0095268E">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36:</w:t>
      </w:r>
      <w:r w:rsidRPr="00CA2A5A">
        <w:rPr>
          <w:rFonts w:eastAsia="Calibri"/>
          <w:b/>
          <w:color w:val="auto"/>
          <w:sz w:val="26"/>
          <w:szCs w:val="26"/>
        </w:rPr>
        <w:tab/>
      </w:r>
      <w:r w:rsidR="006C31AD" w:rsidRPr="00CA2A5A">
        <w:rPr>
          <w:color w:val="auto"/>
          <w:sz w:val="26"/>
          <w:szCs w:val="26"/>
          <w:shd w:val="clear" w:color="auto" w:fill="FFFFFF"/>
        </w:rPr>
        <w:t>Nhiệt</w:t>
      </w:r>
      <w:r w:rsidR="006C31AD" w:rsidRPr="00CA2A5A">
        <w:rPr>
          <w:rFonts w:eastAsia="Calibri"/>
          <w:color w:val="auto"/>
          <w:sz w:val="26"/>
          <w:szCs w:val="26"/>
        </w:rPr>
        <w:t xml:space="preserve"> lượng tỏa ra ở dây dẫn khi có dòng điện chạy qua. Cho biết sự chuyển hóa </w:t>
      </w:r>
      <w:r w:rsidR="006C31AD" w:rsidRPr="00CA2A5A">
        <w:rPr>
          <w:rFonts w:eastAsia="Calibri"/>
          <w:color w:val="auto"/>
          <w:sz w:val="26"/>
          <w:szCs w:val="26"/>
        </w:rPr>
        <w:lastRenderedPageBreak/>
        <w:t>năng lượng điện tiêu thụ của đoạn mạch thành</w:t>
      </w:r>
    </w:p>
    <w:p w14:paraId="414222EB" w14:textId="77777777" w:rsidR="006C31AD" w:rsidRPr="00CA2A5A" w:rsidRDefault="006C31AD" w:rsidP="008B0479">
      <w:pPr>
        <w:tabs>
          <w:tab w:val="left" w:pos="900"/>
        </w:tabs>
        <w:spacing w:line="276" w:lineRule="auto"/>
        <w:rPr>
          <w:rFonts w:eastAsia="Calibri"/>
          <w:color w:val="auto"/>
          <w:sz w:val="26"/>
          <w:szCs w:val="26"/>
        </w:rPr>
      </w:pPr>
      <w:r w:rsidRPr="00CA2A5A">
        <w:rPr>
          <w:rFonts w:eastAsia="Calibri"/>
          <w:b/>
          <w:color w:val="auto"/>
          <w:sz w:val="26"/>
          <w:szCs w:val="26"/>
          <w:highlight w:val="cyan"/>
        </w:rPr>
        <w:t xml:space="preserve">A. </w:t>
      </w:r>
      <w:r w:rsidRPr="00CA2A5A">
        <w:rPr>
          <w:rFonts w:eastAsia="Calibri"/>
          <w:color w:val="auto"/>
          <w:sz w:val="26"/>
          <w:szCs w:val="26"/>
          <w:highlight w:val="cyan"/>
        </w:rPr>
        <w:t>nhiệt năng.</w:t>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rPr>
        <w:t xml:space="preserve">B. </w:t>
      </w:r>
      <w:r w:rsidRPr="00CA2A5A">
        <w:rPr>
          <w:rFonts w:eastAsia="Calibri"/>
          <w:color w:val="auto"/>
          <w:sz w:val="26"/>
          <w:szCs w:val="26"/>
        </w:rPr>
        <w:t>cơ năng.</w:t>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rPr>
        <w:t xml:space="preserve">C. </w:t>
      </w:r>
      <w:r w:rsidRPr="00CA2A5A">
        <w:rPr>
          <w:rFonts w:eastAsia="Calibri"/>
          <w:color w:val="auto"/>
          <w:sz w:val="26"/>
          <w:szCs w:val="26"/>
        </w:rPr>
        <w:t>quang năng.</w:t>
      </w:r>
      <w:r w:rsidRPr="00CA2A5A">
        <w:rPr>
          <w:rFonts w:eastAsia="Calibri"/>
          <w:color w:val="auto"/>
          <w:sz w:val="26"/>
          <w:szCs w:val="26"/>
        </w:rPr>
        <w:tab/>
      </w:r>
      <w:r w:rsidRPr="00CA2A5A">
        <w:rPr>
          <w:rFonts w:eastAsia="Calibri"/>
          <w:b/>
          <w:color w:val="auto"/>
          <w:sz w:val="26"/>
          <w:szCs w:val="26"/>
        </w:rPr>
        <w:t xml:space="preserve">D. </w:t>
      </w:r>
      <w:r w:rsidRPr="00CA2A5A">
        <w:rPr>
          <w:rFonts w:eastAsia="Calibri"/>
          <w:color w:val="auto"/>
          <w:sz w:val="26"/>
          <w:szCs w:val="26"/>
        </w:rPr>
        <w:t>hóa năng.</w:t>
      </w:r>
    </w:p>
    <w:p w14:paraId="21426B5D" w14:textId="34DADF43" w:rsidR="006C31AD" w:rsidRPr="00CA2A5A" w:rsidRDefault="0095268E" w:rsidP="0095268E">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37:</w:t>
      </w:r>
      <w:r w:rsidRPr="00CA2A5A">
        <w:rPr>
          <w:rFonts w:eastAsia="Calibri"/>
          <w:b/>
          <w:color w:val="auto"/>
          <w:sz w:val="26"/>
          <w:szCs w:val="26"/>
        </w:rPr>
        <w:tab/>
      </w:r>
      <w:r w:rsidR="006C31AD" w:rsidRPr="00CA2A5A">
        <w:rPr>
          <w:rFonts w:eastAsia="Calibri"/>
          <w:color w:val="auto"/>
          <w:sz w:val="26"/>
          <w:szCs w:val="26"/>
        </w:rPr>
        <w:t>Đặt một hiệu điện thế U vào hai đầu của một biến trở R thì cường độ dòng điện chạy qua là I, nhiệt lượng tỏa ra trên dây dẫn trong thời gian t là Q. Thời gian dòng điện chạy qua được xác định bằng biểu thức</w:t>
      </w:r>
    </w:p>
    <w:p w14:paraId="0C1D8809" w14:textId="77777777" w:rsidR="006C31AD" w:rsidRPr="00CA2A5A" w:rsidRDefault="006C31AD" w:rsidP="008B0479">
      <w:pPr>
        <w:tabs>
          <w:tab w:val="left" w:pos="900"/>
        </w:tabs>
        <w:spacing w:line="276" w:lineRule="auto"/>
        <w:rPr>
          <w:color w:val="auto"/>
          <w:sz w:val="26"/>
          <w:szCs w:val="26"/>
        </w:rPr>
      </w:pPr>
      <w:r w:rsidRPr="00CA2A5A">
        <w:rPr>
          <w:b/>
          <w:bCs/>
          <w:color w:val="auto"/>
          <w:sz w:val="26"/>
          <w:szCs w:val="26"/>
          <w:lang w:val="pt-BR"/>
        </w:rPr>
        <w:t>A.</w:t>
      </w:r>
      <w:r w:rsidRPr="00CA2A5A">
        <w:rPr>
          <w:color w:val="auto"/>
          <w:sz w:val="26"/>
          <w:szCs w:val="26"/>
          <w:lang w:val="pt-BR"/>
        </w:rPr>
        <w:t xml:space="preserve"> </w:t>
      </w:r>
      <m:oMath>
        <m:r>
          <w:rPr>
            <w:rFonts w:ascii="Cambria Math" w:hAnsi="Cambria Math"/>
            <w:color w:val="auto"/>
            <w:sz w:val="26"/>
            <w:szCs w:val="26"/>
            <w:lang w:val="pt-BR"/>
          </w:rPr>
          <m:t>t=</m:t>
        </m:r>
        <m:f>
          <m:fPr>
            <m:ctrlPr>
              <w:rPr>
                <w:rFonts w:ascii="Cambria Math" w:hAnsi="Cambria Math"/>
                <w:i/>
                <w:color w:val="auto"/>
                <w:sz w:val="26"/>
                <w:szCs w:val="26"/>
                <w:lang w:val="pt-BR"/>
              </w:rPr>
            </m:ctrlPr>
          </m:fPr>
          <m:num>
            <m:r>
              <w:rPr>
                <w:rFonts w:ascii="Cambria Math" w:hAnsi="Cambria Math"/>
                <w:color w:val="auto"/>
                <w:sz w:val="26"/>
                <w:szCs w:val="26"/>
                <w:lang w:val="pt-BR"/>
              </w:rPr>
              <m:t>I</m:t>
            </m:r>
            <m:sSup>
              <m:sSupPr>
                <m:ctrlPr>
                  <w:rPr>
                    <w:rFonts w:ascii="Cambria Math" w:hAnsi="Cambria Math"/>
                    <w:i/>
                    <w:color w:val="auto"/>
                    <w:sz w:val="26"/>
                    <w:szCs w:val="26"/>
                    <w:lang w:val="pt-BR"/>
                  </w:rPr>
                </m:ctrlPr>
              </m:sSupPr>
              <m:e>
                <m:r>
                  <w:rPr>
                    <w:rFonts w:ascii="Cambria Math" w:hAnsi="Cambria Math"/>
                    <w:color w:val="auto"/>
                    <w:sz w:val="26"/>
                    <w:szCs w:val="26"/>
                    <w:lang w:val="pt-BR"/>
                  </w:rPr>
                  <m:t>R</m:t>
                </m:r>
              </m:e>
              <m:sup>
                <m:r>
                  <w:rPr>
                    <w:rFonts w:ascii="Cambria Math" w:hAnsi="Cambria Math"/>
                    <w:color w:val="auto"/>
                    <w:sz w:val="26"/>
                    <w:szCs w:val="26"/>
                    <w:lang w:val="pt-BR"/>
                  </w:rPr>
                  <m:t>2</m:t>
                </m:r>
              </m:sup>
            </m:sSup>
          </m:num>
          <m:den>
            <m:r>
              <w:rPr>
                <w:rFonts w:ascii="Cambria Math" w:hAnsi="Cambria Math"/>
                <w:color w:val="auto"/>
                <w:sz w:val="26"/>
                <w:szCs w:val="26"/>
                <w:lang w:val="pt-BR"/>
              </w:rPr>
              <m:t>Q</m:t>
            </m:r>
          </m:den>
        </m:f>
      </m:oMath>
      <w:r w:rsidRPr="00CA2A5A">
        <w:rPr>
          <w:color w:val="auto"/>
          <w:sz w:val="26"/>
          <w:szCs w:val="26"/>
          <w:lang w:val="pt-BR"/>
        </w:rPr>
        <w:t>.</w:t>
      </w:r>
      <w:r w:rsidRPr="00CA2A5A">
        <w:rPr>
          <w:color w:val="auto"/>
          <w:sz w:val="26"/>
          <w:szCs w:val="26"/>
          <w:lang w:val="pt-BR"/>
        </w:rPr>
        <w:tab/>
        <w:t xml:space="preserve"> </w:t>
      </w:r>
      <w:r w:rsidRPr="00CA2A5A">
        <w:rPr>
          <w:color w:val="auto"/>
          <w:sz w:val="26"/>
          <w:szCs w:val="26"/>
          <w:lang w:val="pt-BR"/>
        </w:rPr>
        <w:tab/>
      </w:r>
      <w:r w:rsidRPr="00CA2A5A">
        <w:rPr>
          <w:color w:val="auto"/>
          <w:sz w:val="26"/>
          <w:szCs w:val="26"/>
          <w:lang w:val="pt-BR"/>
        </w:rPr>
        <w:tab/>
      </w:r>
      <w:r w:rsidRPr="00CA2A5A">
        <w:rPr>
          <w:b/>
          <w:bCs/>
          <w:color w:val="auto"/>
          <w:sz w:val="26"/>
          <w:szCs w:val="26"/>
          <w:highlight w:val="cyan"/>
          <w:lang w:val="fr-FR"/>
        </w:rPr>
        <w:t>B.</w:t>
      </w:r>
      <w:r w:rsidRPr="00CA2A5A">
        <w:rPr>
          <w:color w:val="auto"/>
          <w:sz w:val="26"/>
          <w:szCs w:val="26"/>
          <w:highlight w:val="cyan"/>
          <w:lang w:val="fr-FR"/>
        </w:rPr>
        <w:t xml:space="preserve"> </w:t>
      </w:r>
      <m:oMath>
        <m:r>
          <w:rPr>
            <w:rFonts w:ascii="Cambria Math" w:hAnsi="Cambria Math"/>
            <w:color w:val="auto"/>
            <w:sz w:val="26"/>
            <w:szCs w:val="26"/>
            <w:highlight w:val="cyan"/>
            <w:lang w:val="fr-FR"/>
          </w:rPr>
          <m:t>t=</m:t>
        </m:r>
        <m:f>
          <m:fPr>
            <m:ctrlPr>
              <w:rPr>
                <w:rFonts w:ascii="Cambria Math" w:hAnsi="Cambria Math"/>
                <w:i/>
                <w:color w:val="auto"/>
                <w:sz w:val="26"/>
                <w:szCs w:val="26"/>
                <w:highlight w:val="cyan"/>
                <w:lang w:val="fr-FR"/>
              </w:rPr>
            </m:ctrlPr>
          </m:fPr>
          <m:num>
            <m:r>
              <w:rPr>
                <w:rFonts w:ascii="Cambria Math" w:hAnsi="Cambria Math"/>
                <w:color w:val="auto"/>
                <w:sz w:val="26"/>
                <w:szCs w:val="26"/>
                <w:highlight w:val="cyan"/>
                <w:lang w:val="fr-FR"/>
              </w:rPr>
              <m:t>QR</m:t>
            </m:r>
          </m:num>
          <m:den>
            <m:sSup>
              <m:sSupPr>
                <m:ctrlPr>
                  <w:rPr>
                    <w:rFonts w:ascii="Cambria Math" w:hAnsi="Cambria Math"/>
                    <w:i/>
                    <w:color w:val="auto"/>
                    <w:sz w:val="26"/>
                    <w:szCs w:val="26"/>
                    <w:highlight w:val="cyan"/>
                    <w:lang w:val="fr-FR"/>
                  </w:rPr>
                </m:ctrlPr>
              </m:sSupPr>
              <m:e>
                <m:r>
                  <w:rPr>
                    <w:rFonts w:ascii="Cambria Math" w:hAnsi="Cambria Math"/>
                    <w:color w:val="auto"/>
                    <w:sz w:val="26"/>
                    <w:szCs w:val="26"/>
                    <w:highlight w:val="cyan"/>
                    <w:lang w:val="fr-FR"/>
                  </w:rPr>
                  <m:t>U</m:t>
                </m:r>
              </m:e>
              <m:sup>
                <m:r>
                  <w:rPr>
                    <w:rFonts w:ascii="Cambria Math" w:hAnsi="Cambria Math"/>
                    <w:color w:val="auto"/>
                    <w:sz w:val="26"/>
                    <w:szCs w:val="26"/>
                    <w:highlight w:val="cyan"/>
                    <w:lang w:val="fr-FR"/>
                  </w:rPr>
                  <m:t>2</m:t>
                </m:r>
              </m:sup>
            </m:sSup>
          </m:den>
        </m:f>
      </m:oMath>
      <w:r w:rsidRPr="00CA2A5A">
        <w:rPr>
          <w:color w:val="auto"/>
          <w:sz w:val="26"/>
          <w:szCs w:val="26"/>
          <w:highlight w:val="cyan"/>
          <w:lang w:val="fr-FR"/>
        </w:rPr>
        <w:t>.</w:t>
      </w:r>
      <w:r w:rsidRPr="00CA2A5A">
        <w:rPr>
          <w:color w:val="auto"/>
          <w:sz w:val="26"/>
          <w:szCs w:val="26"/>
          <w:lang w:val="fr-FR"/>
        </w:rPr>
        <w:tab/>
        <w:t xml:space="preserve"> </w:t>
      </w:r>
      <w:r w:rsidRPr="00CA2A5A">
        <w:rPr>
          <w:color w:val="auto"/>
          <w:sz w:val="26"/>
          <w:szCs w:val="26"/>
          <w:lang w:val="fr-FR"/>
        </w:rPr>
        <w:tab/>
      </w:r>
      <w:r w:rsidRPr="00CA2A5A">
        <w:rPr>
          <w:color w:val="auto"/>
          <w:sz w:val="26"/>
          <w:szCs w:val="26"/>
          <w:lang w:val="fr-FR"/>
        </w:rPr>
        <w:tab/>
      </w:r>
      <w:r w:rsidRPr="00CA2A5A">
        <w:rPr>
          <w:b/>
          <w:bCs/>
          <w:color w:val="auto"/>
          <w:sz w:val="26"/>
          <w:szCs w:val="26"/>
          <w:lang w:val="fr-FR"/>
        </w:rPr>
        <w:t>C.</w:t>
      </w:r>
      <w:r w:rsidRPr="00CA2A5A">
        <w:rPr>
          <w:color w:val="auto"/>
          <w:sz w:val="26"/>
          <w:szCs w:val="26"/>
          <w:lang w:val="fr-FR"/>
        </w:rPr>
        <w:t xml:space="preserve"> </w:t>
      </w:r>
      <m:oMath>
        <m:r>
          <w:rPr>
            <w:rFonts w:ascii="Cambria Math" w:hAnsi="Cambria Math"/>
            <w:color w:val="auto"/>
            <w:sz w:val="26"/>
            <w:szCs w:val="26"/>
            <w:lang w:val="fr-FR"/>
          </w:rPr>
          <m:t>t =</m:t>
        </m:r>
        <m:f>
          <m:fPr>
            <m:ctrlPr>
              <w:rPr>
                <w:rFonts w:ascii="Cambria Math" w:hAnsi="Cambria Math"/>
                <w:i/>
                <w:color w:val="auto"/>
                <w:sz w:val="26"/>
                <w:szCs w:val="26"/>
                <w:lang w:val="fr-FR"/>
              </w:rPr>
            </m:ctrlPr>
          </m:fPr>
          <m:num>
            <m:sSup>
              <m:sSupPr>
                <m:ctrlPr>
                  <w:rPr>
                    <w:rFonts w:ascii="Cambria Math" w:hAnsi="Cambria Math"/>
                    <w:i/>
                    <w:color w:val="auto"/>
                    <w:sz w:val="26"/>
                    <w:szCs w:val="26"/>
                    <w:lang w:val="fr-FR"/>
                  </w:rPr>
                </m:ctrlPr>
              </m:sSupPr>
              <m:e>
                <m:r>
                  <w:rPr>
                    <w:rFonts w:ascii="Cambria Math" w:hAnsi="Cambria Math"/>
                    <w:color w:val="auto"/>
                    <w:sz w:val="26"/>
                    <w:szCs w:val="26"/>
                    <w:lang w:val="fr-FR"/>
                  </w:rPr>
                  <m:t>U</m:t>
                </m:r>
              </m:e>
              <m:sup>
                <m:r>
                  <w:rPr>
                    <w:rFonts w:ascii="Cambria Math" w:hAnsi="Cambria Math"/>
                    <w:color w:val="auto"/>
                    <w:sz w:val="26"/>
                    <w:szCs w:val="26"/>
                    <w:lang w:val="fr-FR"/>
                  </w:rPr>
                  <m:t>2</m:t>
                </m:r>
              </m:sup>
            </m:sSup>
            <m:r>
              <w:rPr>
                <w:rFonts w:ascii="Cambria Math" w:hAnsi="Cambria Math"/>
                <w:color w:val="auto"/>
                <w:sz w:val="26"/>
                <w:szCs w:val="26"/>
                <w:lang w:val="fr-FR"/>
              </w:rPr>
              <m:t>R</m:t>
            </m:r>
          </m:num>
          <m:den>
            <m:r>
              <w:rPr>
                <w:rFonts w:ascii="Cambria Math" w:hAnsi="Cambria Math"/>
                <w:color w:val="auto"/>
                <w:sz w:val="26"/>
                <w:szCs w:val="26"/>
                <w:lang w:val="fr-FR"/>
              </w:rPr>
              <m:t>Q</m:t>
            </m:r>
          </m:den>
        </m:f>
      </m:oMath>
      <w:r w:rsidRPr="00CA2A5A">
        <w:rPr>
          <w:color w:val="auto"/>
          <w:sz w:val="26"/>
          <w:szCs w:val="26"/>
          <w:lang w:val="fr-FR"/>
        </w:rPr>
        <w:t xml:space="preserve"> .</w:t>
      </w:r>
      <w:r w:rsidRPr="00CA2A5A">
        <w:rPr>
          <w:color w:val="auto"/>
          <w:sz w:val="26"/>
          <w:szCs w:val="26"/>
          <w:lang w:val="fr-FR"/>
        </w:rPr>
        <w:tab/>
      </w:r>
      <w:r w:rsidRPr="00CA2A5A">
        <w:rPr>
          <w:color w:val="auto"/>
          <w:sz w:val="26"/>
          <w:szCs w:val="26"/>
          <w:lang w:val="fr-FR"/>
        </w:rPr>
        <w:tab/>
      </w:r>
      <w:r w:rsidRPr="00CA2A5A">
        <w:rPr>
          <w:b/>
          <w:bCs/>
          <w:color w:val="auto"/>
          <w:sz w:val="26"/>
          <w:szCs w:val="26"/>
          <w:lang w:val="fr-FR"/>
        </w:rPr>
        <w:t>D.</w:t>
      </w:r>
      <w:r w:rsidRPr="00CA2A5A">
        <w:rPr>
          <w:color w:val="auto"/>
          <w:sz w:val="26"/>
          <w:szCs w:val="26"/>
          <w:lang w:val="fr-FR"/>
        </w:rPr>
        <w:t xml:space="preserve"> </w:t>
      </w:r>
      <m:oMath>
        <m:r>
          <w:rPr>
            <w:rFonts w:ascii="Cambria Math" w:hAnsi="Cambria Math"/>
            <w:color w:val="auto"/>
            <w:sz w:val="26"/>
            <w:szCs w:val="26"/>
            <w:lang w:val="pt-BR"/>
          </w:rPr>
          <m:t>t=</m:t>
        </m:r>
        <m:f>
          <m:fPr>
            <m:ctrlPr>
              <w:rPr>
                <w:rFonts w:ascii="Cambria Math" w:hAnsi="Cambria Math"/>
                <w:i/>
                <w:color w:val="auto"/>
                <w:sz w:val="26"/>
                <w:szCs w:val="26"/>
                <w:lang w:val="pt-BR"/>
              </w:rPr>
            </m:ctrlPr>
          </m:fPr>
          <m:num>
            <m:r>
              <w:rPr>
                <w:rFonts w:ascii="Cambria Math" w:hAnsi="Cambria Math"/>
                <w:color w:val="auto"/>
                <w:sz w:val="26"/>
                <w:szCs w:val="26"/>
                <w:lang w:val="pt-BR"/>
              </w:rPr>
              <m:t>QR</m:t>
            </m:r>
          </m:num>
          <m:den>
            <m:sSup>
              <m:sSupPr>
                <m:ctrlPr>
                  <w:rPr>
                    <w:rFonts w:ascii="Cambria Math" w:hAnsi="Cambria Math"/>
                    <w:i/>
                    <w:color w:val="auto"/>
                    <w:sz w:val="26"/>
                    <w:szCs w:val="26"/>
                    <w:lang w:val="pt-BR"/>
                  </w:rPr>
                </m:ctrlPr>
              </m:sSupPr>
              <m:e>
                <m:r>
                  <w:rPr>
                    <w:rFonts w:ascii="Cambria Math" w:hAnsi="Cambria Math"/>
                    <w:color w:val="auto"/>
                    <w:sz w:val="26"/>
                    <w:szCs w:val="26"/>
                    <w:lang w:val="pt-BR"/>
                  </w:rPr>
                  <m:t>I</m:t>
                </m:r>
              </m:e>
              <m:sup>
                <m:r>
                  <w:rPr>
                    <w:rFonts w:ascii="Cambria Math" w:hAnsi="Cambria Math"/>
                    <w:color w:val="auto"/>
                    <w:sz w:val="26"/>
                    <w:szCs w:val="26"/>
                    <w:lang w:val="pt-BR"/>
                  </w:rPr>
                  <m:t>2</m:t>
                </m:r>
              </m:sup>
            </m:sSup>
          </m:den>
        </m:f>
      </m:oMath>
      <w:r w:rsidRPr="00CA2A5A">
        <w:rPr>
          <w:color w:val="auto"/>
          <w:sz w:val="26"/>
          <w:szCs w:val="26"/>
          <w:lang w:val="fr-FR"/>
        </w:rPr>
        <w:t>.</w:t>
      </w:r>
    </w:p>
    <w:p w14:paraId="63F86C0D" w14:textId="616D3017" w:rsidR="006C31AD" w:rsidRPr="00CA2A5A" w:rsidRDefault="0095268E" w:rsidP="0095268E">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38:</w:t>
      </w:r>
      <w:r w:rsidRPr="00CA2A5A">
        <w:rPr>
          <w:rFonts w:eastAsia="Calibri"/>
          <w:b/>
          <w:color w:val="auto"/>
          <w:sz w:val="26"/>
          <w:szCs w:val="26"/>
        </w:rPr>
        <w:tab/>
      </w:r>
      <w:r w:rsidR="006C31AD" w:rsidRPr="00CA2A5A">
        <w:rPr>
          <w:rFonts w:eastAsia="Calibri"/>
          <w:color w:val="auto"/>
          <w:sz w:val="26"/>
          <w:szCs w:val="26"/>
        </w:rPr>
        <w:t>Công suất tỏa nhiệt ở một vật dẫn không phụ thuộc vào yếu tố nào sau đây ? </w:t>
      </w:r>
    </w:p>
    <w:p w14:paraId="4C56240F" w14:textId="77777777" w:rsidR="006C31AD" w:rsidRPr="00CA2A5A" w:rsidRDefault="006C31AD" w:rsidP="008B0479">
      <w:pPr>
        <w:tabs>
          <w:tab w:val="left" w:pos="900"/>
        </w:tabs>
        <w:spacing w:line="276" w:lineRule="auto"/>
        <w:rPr>
          <w:rFonts w:eastAsia="Calibri"/>
          <w:color w:val="auto"/>
          <w:sz w:val="26"/>
          <w:szCs w:val="26"/>
        </w:rPr>
      </w:pPr>
      <w:r w:rsidRPr="00CA2A5A">
        <w:rPr>
          <w:rFonts w:eastAsia="Calibri"/>
          <w:b/>
          <w:color w:val="auto"/>
          <w:sz w:val="26"/>
          <w:szCs w:val="26"/>
        </w:rPr>
        <w:t>A.</w:t>
      </w:r>
      <w:r w:rsidRPr="00CA2A5A">
        <w:rPr>
          <w:rFonts w:eastAsia="Calibri"/>
          <w:color w:val="auto"/>
          <w:sz w:val="26"/>
          <w:szCs w:val="26"/>
        </w:rPr>
        <w:t xml:space="preserve"> Hiệu điện thế ở hai đầu vật dẫn.</w:t>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p>
    <w:p w14:paraId="1FB23E86" w14:textId="77777777" w:rsidR="006C31AD" w:rsidRPr="00CA2A5A" w:rsidRDefault="006C31AD" w:rsidP="008B0479">
      <w:pPr>
        <w:tabs>
          <w:tab w:val="left" w:pos="900"/>
        </w:tabs>
        <w:spacing w:line="276" w:lineRule="auto"/>
        <w:rPr>
          <w:rFonts w:eastAsia="Calibri"/>
          <w:color w:val="auto"/>
          <w:sz w:val="26"/>
          <w:szCs w:val="26"/>
        </w:rPr>
      </w:pPr>
      <w:r w:rsidRPr="00CA2A5A">
        <w:rPr>
          <w:rFonts w:eastAsia="Calibri"/>
          <w:b/>
          <w:color w:val="auto"/>
          <w:sz w:val="26"/>
          <w:szCs w:val="26"/>
        </w:rPr>
        <w:t>B.</w:t>
      </w:r>
      <w:r w:rsidRPr="00CA2A5A">
        <w:rPr>
          <w:rFonts w:eastAsia="Calibri"/>
          <w:color w:val="auto"/>
          <w:sz w:val="26"/>
          <w:szCs w:val="26"/>
        </w:rPr>
        <w:t xml:space="preserve"> Cường độ dòng điện qua vật dẫn.</w:t>
      </w:r>
    </w:p>
    <w:p w14:paraId="141563D0" w14:textId="77777777" w:rsidR="006C31AD" w:rsidRPr="00CA2A5A" w:rsidRDefault="006C31AD" w:rsidP="008B0479">
      <w:pPr>
        <w:tabs>
          <w:tab w:val="left" w:pos="900"/>
        </w:tabs>
        <w:spacing w:line="276" w:lineRule="auto"/>
        <w:rPr>
          <w:rFonts w:eastAsia="Calibri"/>
          <w:color w:val="auto"/>
          <w:sz w:val="26"/>
          <w:szCs w:val="26"/>
        </w:rPr>
      </w:pPr>
      <w:r w:rsidRPr="00CA2A5A">
        <w:rPr>
          <w:rFonts w:eastAsia="Calibri"/>
          <w:b/>
          <w:color w:val="auto"/>
          <w:sz w:val="26"/>
          <w:szCs w:val="26"/>
          <w:highlight w:val="cyan"/>
        </w:rPr>
        <w:t>C.</w:t>
      </w:r>
      <w:r w:rsidRPr="00CA2A5A">
        <w:rPr>
          <w:rFonts w:eastAsia="Calibri"/>
          <w:color w:val="auto"/>
          <w:sz w:val="26"/>
          <w:szCs w:val="26"/>
          <w:highlight w:val="cyan"/>
        </w:rPr>
        <w:t xml:space="preserve"> Thời gian dòng điện đi qua vật dẫn.</w:t>
      </w:r>
      <w:r w:rsidRPr="00CA2A5A">
        <w:rPr>
          <w:rFonts w:eastAsia="Calibri"/>
          <w:color w:val="auto"/>
          <w:sz w:val="26"/>
          <w:szCs w:val="26"/>
        </w:rPr>
        <w:t> </w:t>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p>
    <w:p w14:paraId="13A2E0D5" w14:textId="77777777" w:rsidR="006C31AD" w:rsidRPr="00CA2A5A" w:rsidRDefault="006C31AD" w:rsidP="008B0479">
      <w:pPr>
        <w:tabs>
          <w:tab w:val="left" w:pos="900"/>
        </w:tabs>
        <w:spacing w:line="276" w:lineRule="auto"/>
        <w:rPr>
          <w:rFonts w:eastAsia="Calibri"/>
          <w:color w:val="auto"/>
          <w:sz w:val="26"/>
          <w:szCs w:val="26"/>
        </w:rPr>
      </w:pPr>
      <w:r w:rsidRPr="00CA2A5A">
        <w:rPr>
          <w:rFonts w:eastAsia="Calibri"/>
          <w:b/>
          <w:color w:val="auto"/>
          <w:sz w:val="26"/>
          <w:szCs w:val="26"/>
        </w:rPr>
        <w:t>D.</w:t>
      </w:r>
      <w:r w:rsidRPr="00CA2A5A">
        <w:rPr>
          <w:rFonts w:eastAsia="Calibri"/>
          <w:color w:val="auto"/>
          <w:sz w:val="26"/>
          <w:szCs w:val="26"/>
        </w:rPr>
        <w:t> Điện trở của vật dẫn.</w:t>
      </w:r>
    </w:p>
    <w:p w14:paraId="6A97FCAE" w14:textId="546FD5E2" w:rsidR="006C31AD" w:rsidRPr="00CA2A5A" w:rsidRDefault="0095268E" w:rsidP="0095268E">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39:</w:t>
      </w:r>
      <w:r w:rsidRPr="00CA2A5A">
        <w:rPr>
          <w:b/>
          <w:color w:val="auto"/>
          <w:sz w:val="26"/>
          <w:szCs w:val="26"/>
        </w:rPr>
        <w:tab/>
      </w:r>
      <w:r w:rsidR="006C31AD" w:rsidRPr="00CA2A5A">
        <w:rPr>
          <w:color w:val="auto"/>
          <w:sz w:val="26"/>
          <w:szCs w:val="26"/>
        </w:rPr>
        <w:t>Nhiệt lượng toả ra trên vật dẫn. </w:t>
      </w:r>
      <w:r w:rsidR="006C31AD" w:rsidRPr="00CA2A5A">
        <w:rPr>
          <w:rFonts w:eastAsia="Calibri"/>
          <w:color w:val="auto"/>
          <w:sz w:val="26"/>
          <w:szCs w:val="26"/>
        </w:rPr>
        <w:t>Phát</w:t>
      </w:r>
      <w:r w:rsidR="006C31AD" w:rsidRPr="00CA2A5A">
        <w:rPr>
          <w:color w:val="auto"/>
          <w:sz w:val="26"/>
          <w:szCs w:val="26"/>
        </w:rPr>
        <w:t xml:space="preserve"> biểu nào sau đây là </w:t>
      </w:r>
      <w:r w:rsidR="006C31AD" w:rsidRPr="00CA2A5A">
        <w:rPr>
          <w:b/>
          <w:color w:val="auto"/>
          <w:sz w:val="26"/>
          <w:szCs w:val="26"/>
        </w:rPr>
        <w:t>sai</w:t>
      </w:r>
      <w:r w:rsidR="006C31AD" w:rsidRPr="00CA2A5A">
        <w:rPr>
          <w:color w:val="auto"/>
          <w:sz w:val="26"/>
          <w:szCs w:val="26"/>
        </w:rPr>
        <w:t>?</w:t>
      </w:r>
    </w:p>
    <w:p w14:paraId="63C58CFB" w14:textId="77777777" w:rsidR="006C31AD" w:rsidRPr="00CA2A5A" w:rsidRDefault="006C31AD" w:rsidP="008B0479">
      <w:pPr>
        <w:tabs>
          <w:tab w:val="left" w:pos="900"/>
        </w:tabs>
        <w:spacing w:line="276" w:lineRule="auto"/>
        <w:rPr>
          <w:rFonts w:eastAsia="Calibri"/>
          <w:color w:val="auto"/>
          <w:sz w:val="26"/>
          <w:szCs w:val="26"/>
        </w:rPr>
      </w:pPr>
      <w:r w:rsidRPr="00CA2A5A">
        <w:rPr>
          <w:rFonts w:eastAsia="Calibri"/>
          <w:b/>
          <w:color w:val="auto"/>
          <w:sz w:val="26"/>
          <w:szCs w:val="26"/>
        </w:rPr>
        <w:t>A.</w:t>
      </w:r>
      <w:r w:rsidRPr="00CA2A5A">
        <w:rPr>
          <w:rFonts w:eastAsia="Calibri"/>
          <w:color w:val="auto"/>
          <w:sz w:val="26"/>
          <w:szCs w:val="26"/>
        </w:rPr>
        <w:t> Tỉ lệ thuận với điện trở của vật.</w:t>
      </w:r>
    </w:p>
    <w:p w14:paraId="2CBE56FF" w14:textId="77777777" w:rsidR="006C31AD" w:rsidRPr="00CA2A5A" w:rsidRDefault="006C31AD" w:rsidP="008B0479">
      <w:pPr>
        <w:tabs>
          <w:tab w:val="left" w:pos="900"/>
        </w:tabs>
        <w:spacing w:line="276" w:lineRule="auto"/>
        <w:rPr>
          <w:rFonts w:eastAsia="Calibri"/>
          <w:color w:val="auto"/>
          <w:sz w:val="26"/>
          <w:szCs w:val="26"/>
        </w:rPr>
      </w:pPr>
      <w:r w:rsidRPr="00CA2A5A">
        <w:rPr>
          <w:rFonts w:eastAsia="Calibri"/>
          <w:b/>
          <w:color w:val="auto"/>
          <w:sz w:val="26"/>
          <w:szCs w:val="26"/>
        </w:rPr>
        <w:t>B.</w:t>
      </w:r>
      <w:r w:rsidRPr="00CA2A5A">
        <w:rPr>
          <w:rFonts w:eastAsia="Calibri"/>
          <w:color w:val="auto"/>
          <w:sz w:val="26"/>
          <w:szCs w:val="26"/>
        </w:rPr>
        <w:t xml:space="preserve"> Tỉ lệ thuận với thời gian dòng điện chạy qua vật.</w:t>
      </w:r>
    </w:p>
    <w:p w14:paraId="1D1C3800" w14:textId="77777777" w:rsidR="006C31AD" w:rsidRPr="00CA2A5A" w:rsidRDefault="006C31AD" w:rsidP="008B0479">
      <w:pPr>
        <w:tabs>
          <w:tab w:val="left" w:pos="900"/>
        </w:tabs>
        <w:spacing w:line="276" w:lineRule="auto"/>
        <w:rPr>
          <w:rFonts w:eastAsia="Calibri"/>
          <w:color w:val="auto"/>
          <w:sz w:val="26"/>
          <w:szCs w:val="26"/>
        </w:rPr>
      </w:pPr>
      <w:r w:rsidRPr="00CA2A5A">
        <w:rPr>
          <w:rFonts w:eastAsia="Calibri"/>
          <w:b/>
          <w:color w:val="auto"/>
          <w:sz w:val="26"/>
          <w:szCs w:val="26"/>
        </w:rPr>
        <w:t>C.</w:t>
      </w:r>
      <w:r w:rsidRPr="00CA2A5A">
        <w:rPr>
          <w:rFonts w:eastAsia="Calibri"/>
          <w:color w:val="auto"/>
          <w:sz w:val="26"/>
          <w:szCs w:val="26"/>
        </w:rPr>
        <w:t xml:space="preserve"> Tỉ lệ với bình phương cường độ dòng điện chạy qua vật. </w:t>
      </w:r>
    </w:p>
    <w:p w14:paraId="4F37476D" w14:textId="4969AC8B" w:rsidR="00C4370E" w:rsidRPr="00CA2A5A" w:rsidRDefault="006C31AD" w:rsidP="008B0479">
      <w:pPr>
        <w:tabs>
          <w:tab w:val="left" w:pos="900"/>
        </w:tabs>
        <w:spacing w:line="276" w:lineRule="auto"/>
        <w:rPr>
          <w:rFonts w:eastAsia="Calibri"/>
          <w:color w:val="auto"/>
          <w:sz w:val="26"/>
          <w:szCs w:val="26"/>
        </w:rPr>
      </w:pPr>
      <w:r w:rsidRPr="00CA2A5A">
        <w:rPr>
          <w:rFonts w:eastAsia="Calibri"/>
          <w:b/>
          <w:color w:val="auto"/>
          <w:sz w:val="26"/>
          <w:szCs w:val="26"/>
          <w:highlight w:val="cyan"/>
        </w:rPr>
        <w:t>D.</w:t>
      </w:r>
      <w:r w:rsidRPr="00CA2A5A">
        <w:rPr>
          <w:rFonts w:eastAsia="Calibri"/>
          <w:color w:val="auto"/>
          <w:sz w:val="26"/>
          <w:szCs w:val="26"/>
          <w:highlight w:val="cyan"/>
        </w:rPr>
        <w:t> Tỉ lệ nghịch với hiệu điện thế giữa hai đầu vật dẫn.</w:t>
      </w:r>
    </w:p>
    <w:p w14:paraId="06A7E25F" w14:textId="60771BBC" w:rsidR="0084694E" w:rsidRPr="00CA2A5A" w:rsidRDefault="0095268E" w:rsidP="0095268E">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40:</w:t>
      </w:r>
      <w:r w:rsidRPr="00CA2A5A">
        <w:rPr>
          <w:b/>
          <w:color w:val="auto"/>
          <w:sz w:val="26"/>
          <w:szCs w:val="26"/>
        </w:rPr>
        <w:tab/>
      </w:r>
      <w:r w:rsidR="0084694E" w:rsidRPr="00CA2A5A">
        <w:rPr>
          <w:color w:val="auto"/>
          <w:sz w:val="26"/>
          <w:szCs w:val="26"/>
          <w:lang w:val="pt-BR"/>
        </w:rPr>
        <w:t>Cho</w:t>
      </w:r>
      <w:r w:rsidR="0084694E" w:rsidRPr="00CA2A5A">
        <w:rPr>
          <w:color w:val="auto"/>
          <w:sz w:val="26"/>
          <w:szCs w:val="26"/>
        </w:rPr>
        <w:t xml:space="preserve"> một đoạn mạch có điện trở không đổi. Nếu hiệu điện thế hai đầu mạch tăng 2 lần thì trong cùng khoảng thời gian </w:t>
      </w:r>
      <w:r w:rsidR="0084694E" w:rsidRPr="00CA2A5A">
        <w:rPr>
          <w:rFonts w:eastAsia="Calibri"/>
          <w:color w:val="auto"/>
          <w:spacing w:val="-10"/>
          <w:sz w:val="26"/>
          <w:szCs w:val="26"/>
          <w:shd w:val="clear" w:color="auto" w:fill="FFFFFF"/>
          <w:lang w:eastAsia="vi-VN"/>
        </w:rPr>
        <w:t xml:space="preserve">Năng lượng điện tiêu thụ của đoạn mạch  </w:t>
      </w:r>
    </w:p>
    <w:p w14:paraId="71A41539" w14:textId="77E46149" w:rsidR="0084694E" w:rsidRPr="00CA2A5A" w:rsidRDefault="0084694E" w:rsidP="008B0479">
      <w:pPr>
        <w:tabs>
          <w:tab w:val="left" w:pos="900"/>
        </w:tabs>
        <w:spacing w:line="276" w:lineRule="auto"/>
        <w:rPr>
          <w:color w:val="auto"/>
          <w:sz w:val="26"/>
          <w:szCs w:val="26"/>
        </w:rPr>
      </w:pPr>
      <w:r w:rsidRPr="00CA2A5A">
        <w:rPr>
          <w:b/>
          <w:color w:val="auto"/>
          <w:sz w:val="26"/>
          <w:szCs w:val="26"/>
          <w:highlight w:val="cyan"/>
        </w:rPr>
        <w:t>A.</w:t>
      </w:r>
      <w:r w:rsidRPr="00CA2A5A">
        <w:rPr>
          <w:color w:val="auto"/>
          <w:sz w:val="26"/>
          <w:szCs w:val="26"/>
          <w:highlight w:val="cyan"/>
        </w:rPr>
        <w:t xml:space="preserve"> tăng 4 lần.</w:t>
      </w:r>
      <w:r w:rsidRPr="00CA2A5A">
        <w:rPr>
          <w:color w:val="auto"/>
          <w:sz w:val="26"/>
          <w:szCs w:val="26"/>
        </w:rPr>
        <w:tab/>
      </w:r>
      <w:r w:rsidRPr="00CA2A5A">
        <w:rPr>
          <w:color w:val="auto"/>
          <w:sz w:val="26"/>
          <w:szCs w:val="26"/>
        </w:rPr>
        <w:tab/>
      </w:r>
      <w:r w:rsidR="0098024E" w:rsidRPr="00CA2A5A">
        <w:rPr>
          <w:color w:val="auto"/>
          <w:sz w:val="26"/>
          <w:szCs w:val="26"/>
        </w:rPr>
        <w:tab/>
      </w:r>
      <w:r w:rsidRPr="00CA2A5A">
        <w:rPr>
          <w:b/>
          <w:color w:val="auto"/>
          <w:sz w:val="26"/>
          <w:szCs w:val="26"/>
        </w:rPr>
        <w:t>B.</w:t>
      </w:r>
      <w:r w:rsidRPr="00CA2A5A">
        <w:rPr>
          <w:color w:val="auto"/>
          <w:sz w:val="26"/>
          <w:szCs w:val="26"/>
        </w:rPr>
        <w:t xml:space="preserve"> tăng 2 lần.</w:t>
      </w:r>
      <w:r w:rsidRPr="00CA2A5A">
        <w:rPr>
          <w:color w:val="auto"/>
          <w:sz w:val="26"/>
          <w:szCs w:val="26"/>
        </w:rPr>
        <w:tab/>
      </w:r>
      <w:r w:rsidRPr="00CA2A5A">
        <w:rPr>
          <w:color w:val="auto"/>
          <w:sz w:val="26"/>
          <w:szCs w:val="26"/>
        </w:rPr>
        <w:tab/>
      </w:r>
      <w:r w:rsidRPr="00CA2A5A">
        <w:rPr>
          <w:color w:val="auto"/>
          <w:sz w:val="26"/>
          <w:szCs w:val="26"/>
        </w:rPr>
        <w:tab/>
      </w:r>
      <w:r w:rsidRPr="00CA2A5A">
        <w:rPr>
          <w:b/>
          <w:color w:val="auto"/>
          <w:sz w:val="26"/>
          <w:szCs w:val="26"/>
        </w:rPr>
        <w:t>C.</w:t>
      </w:r>
      <w:r w:rsidRPr="00CA2A5A">
        <w:rPr>
          <w:color w:val="auto"/>
          <w:sz w:val="26"/>
          <w:szCs w:val="26"/>
        </w:rPr>
        <w:t xml:space="preserve"> không đổi.</w:t>
      </w:r>
      <w:r w:rsidRPr="00CA2A5A">
        <w:rPr>
          <w:color w:val="auto"/>
          <w:sz w:val="26"/>
          <w:szCs w:val="26"/>
        </w:rPr>
        <w:tab/>
      </w:r>
      <w:r w:rsidRPr="00CA2A5A">
        <w:rPr>
          <w:color w:val="auto"/>
          <w:sz w:val="26"/>
          <w:szCs w:val="26"/>
        </w:rPr>
        <w:tab/>
      </w:r>
      <w:r w:rsidRPr="00CA2A5A">
        <w:rPr>
          <w:b/>
          <w:color w:val="auto"/>
          <w:sz w:val="26"/>
          <w:szCs w:val="26"/>
        </w:rPr>
        <w:t>D.</w:t>
      </w:r>
      <w:r w:rsidRPr="00CA2A5A">
        <w:rPr>
          <w:color w:val="auto"/>
          <w:sz w:val="26"/>
          <w:szCs w:val="26"/>
        </w:rPr>
        <w:t xml:space="preserve"> giảm 2 lần.</w:t>
      </w:r>
    </w:p>
    <w:p w14:paraId="3ECF2D2F" w14:textId="2B57C040" w:rsidR="0084694E" w:rsidRPr="00CA2A5A" w:rsidRDefault="0095268E" w:rsidP="0095268E">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41:</w:t>
      </w:r>
      <w:r w:rsidRPr="00CA2A5A">
        <w:rPr>
          <w:b/>
          <w:color w:val="auto"/>
          <w:sz w:val="26"/>
          <w:szCs w:val="26"/>
        </w:rPr>
        <w:tab/>
      </w:r>
      <w:r w:rsidR="0084694E" w:rsidRPr="00CA2A5A">
        <w:rPr>
          <w:color w:val="auto"/>
          <w:sz w:val="26"/>
          <w:szCs w:val="26"/>
        </w:rPr>
        <w:t>Hai đầu đoạn mạch có một hiệu điện thế không đổi, nếu điện trở của mạch giảm 2 lần thì công suất điện của mạch</w:t>
      </w:r>
    </w:p>
    <w:p w14:paraId="2D05391F" w14:textId="0F751DD7" w:rsidR="0084694E" w:rsidRPr="00CA2A5A" w:rsidRDefault="0084694E" w:rsidP="008B0479">
      <w:pPr>
        <w:tabs>
          <w:tab w:val="left" w:pos="900"/>
        </w:tabs>
        <w:spacing w:line="276" w:lineRule="auto"/>
        <w:rPr>
          <w:color w:val="auto"/>
          <w:sz w:val="26"/>
          <w:szCs w:val="26"/>
        </w:rPr>
      </w:pPr>
      <w:r w:rsidRPr="00CA2A5A">
        <w:rPr>
          <w:b/>
          <w:color w:val="auto"/>
          <w:sz w:val="26"/>
          <w:szCs w:val="26"/>
        </w:rPr>
        <w:t>A.</w:t>
      </w:r>
      <w:r w:rsidRPr="00CA2A5A">
        <w:rPr>
          <w:color w:val="auto"/>
          <w:sz w:val="26"/>
          <w:szCs w:val="26"/>
        </w:rPr>
        <w:t xml:space="preserve"> tăng 4 lần.</w:t>
      </w:r>
      <w:r w:rsidRPr="00CA2A5A">
        <w:rPr>
          <w:color w:val="auto"/>
          <w:sz w:val="26"/>
          <w:szCs w:val="26"/>
        </w:rPr>
        <w:tab/>
      </w:r>
      <w:r w:rsidRPr="00CA2A5A">
        <w:rPr>
          <w:color w:val="auto"/>
          <w:sz w:val="26"/>
          <w:szCs w:val="26"/>
        </w:rPr>
        <w:tab/>
      </w:r>
      <w:r w:rsidR="0098024E" w:rsidRPr="00CA2A5A">
        <w:rPr>
          <w:color w:val="auto"/>
          <w:sz w:val="26"/>
          <w:szCs w:val="26"/>
        </w:rPr>
        <w:tab/>
      </w:r>
      <w:r w:rsidRPr="00CA2A5A">
        <w:rPr>
          <w:b/>
          <w:color w:val="auto"/>
          <w:sz w:val="26"/>
          <w:szCs w:val="26"/>
        </w:rPr>
        <w:t>B.</w:t>
      </w:r>
      <w:r w:rsidRPr="00CA2A5A">
        <w:rPr>
          <w:color w:val="auto"/>
          <w:sz w:val="26"/>
          <w:szCs w:val="26"/>
        </w:rPr>
        <w:t xml:space="preserve"> không đổi. </w:t>
      </w:r>
      <w:r w:rsidRPr="00CA2A5A">
        <w:rPr>
          <w:color w:val="auto"/>
          <w:sz w:val="26"/>
          <w:szCs w:val="26"/>
        </w:rPr>
        <w:tab/>
      </w:r>
      <w:r w:rsidRPr="00CA2A5A">
        <w:rPr>
          <w:color w:val="auto"/>
          <w:sz w:val="26"/>
          <w:szCs w:val="26"/>
        </w:rPr>
        <w:tab/>
      </w:r>
      <w:r w:rsidRPr="00CA2A5A">
        <w:rPr>
          <w:b/>
          <w:color w:val="auto"/>
          <w:sz w:val="26"/>
          <w:szCs w:val="26"/>
        </w:rPr>
        <w:t>C.</w:t>
      </w:r>
      <w:r w:rsidRPr="00CA2A5A">
        <w:rPr>
          <w:color w:val="auto"/>
          <w:sz w:val="26"/>
          <w:szCs w:val="26"/>
        </w:rPr>
        <w:t xml:space="preserve"> giảm 4 lần.</w:t>
      </w:r>
      <w:r w:rsidRPr="00CA2A5A">
        <w:rPr>
          <w:color w:val="auto"/>
          <w:sz w:val="26"/>
          <w:szCs w:val="26"/>
        </w:rPr>
        <w:tab/>
      </w:r>
      <w:r w:rsidRPr="00CA2A5A">
        <w:rPr>
          <w:b/>
          <w:color w:val="auto"/>
          <w:sz w:val="26"/>
          <w:szCs w:val="26"/>
          <w:highlight w:val="cyan"/>
        </w:rPr>
        <w:t>D.</w:t>
      </w:r>
      <w:r w:rsidRPr="00CA2A5A">
        <w:rPr>
          <w:color w:val="auto"/>
          <w:sz w:val="26"/>
          <w:szCs w:val="26"/>
          <w:highlight w:val="cyan"/>
        </w:rPr>
        <w:t xml:space="preserve"> tăng 2 lần.</w:t>
      </w:r>
    </w:p>
    <w:p w14:paraId="778F291E" w14:textId="210A8331" w:rsidR="0084694E" w:rsidRPr="00CA2A5A" w:rsidRDefault="0095268E" w:rsidP="0095268E">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42:</w:t>
      </w:r>
      <w:r w:rsidRPr="00CA2A5A">
        <w:rPr>
          <w:b/>
          <w:color w:val="auto"/>
          <w:sz w:val="26"/>
          <w:szCs w:val="26"/>
        </w:rPr>
        <w:tab/>
      </w:r>
      <w:r w:rsidR="0084694E" w:rsidRPr="00CA2A5A">
        <w:rPr>
          <w:color w:val="auto"/>
          <w:sz w:val="26"/>
          <w:szCs w:val="26"/>
        </w:rPr>
        <w:t>Trong một đoạn mạch thuần điện trở, nếu muốn tăng công suất tỏa nhiệt lên 4 lần thì phải</w:t>
      </w:r>
    </w:p>
    <w:p w14:paraId="4A2964B3" w14:textId="77777777" w:rsidR="0084694E" w:rsidRPr="00CA2A5A" w:rsidRDefault="0084694E" w:rsidP="008B0479">
      <w:pPr>
        <w:tabs>
          <w:tab w:val="left" w:pos="900"/>
        </w:tabs>
        <w:spacing w:line="276" w:lineRule="auto"/>
        <w:rPr>
          <w:color w:val="auto"/>
          <w:sz w:val="26"/>
          <w:szCs w:val="26"/>
        </w:rPr>
      </w:pPr>
      <w:r w:rsidRPr="00CA2A5A">
        <w:rPr>
          <w:b/>
          <w:color w:val="auto"/>
          <w:sz w:val="26"/>
          <w:szCs w:val="26"/>
          <w:highlight w:val="cyan"/>
        </w:rPr>
        <w:t>A.</w:t>
      </w:r>
      <w:r w:rsidRPr="00CA2A5A">
        <w:rPr>
          <w:color w:val="auto"/>
          <w:sz w:val="26"/>
          <w:szCs w:val="26"/>
          <w:highlight w:val="cyan"/>
        </w:rPr>
        <w:t xml:space="preserve"> tăng hiệu điện thế 2 lần.</w:t>
      </w:r>
      <w:r w:rsidRPr="00CA2A5A">
        <w:rPr>
          <w:color w:val="auto"/>
          <w:sz w:val="26"/>
          <w:szCs w:val="26"/>
        </w:rPr>
        <w:tab/>
      </w:r>
      <w:r w:rsidRPr="00CA2A5A">
        <w:rPr>
          <w:color w:val="auto"/>
          <w:sz w:val="26"/>
          <w:szCs w:val="26"/>
        </w:rPr>
        <w:tab/>
      </w:r>
      <w:r w:rsidRPr="00CA2A5A">
        <w:rPr>
          <w:color w:val="auto"/>
          <w:sz w:val="26"/>
          <w:szCs w:val="26"/>
        </w:rPr>
        <w:tab/>
      </w:r>
      <w:r w:rsidRPr="00CA2A5A">
        <w:rPr>
          <w:color w:val="auto"/>
          <w:sz w:val="26"/>
          <w:szCs w:val="26"/>
        </w:rPr>
        <w:tab/>
      </w:r>
      <w:r w:rsidRPr="00CA2A5A">
        <w:rPr>
          <w:b/>
          <w:color w:val="auto"/>
          <w:sz w:val="26"/>
          <w:szCs w:val="26"/>
        </w:rPr>
        <w:t>B.</w:t>
      </w:r>
      <w:r w:rsidRPr="00CA2A5A">
        <w:rPr>
          <w:color w:val="auto"/>
          <w:sz w:val="26"/>
          <w:szCs w:val="26"/>
        </w:rPr>
        <w:t xml:space="preserve"> tăng hiệu điện thế 4 lần.</w:t>
      </w:r>
    </w:p>
    <w:p w14:paraId="31090A29" w14:textId="77777777" w:rsidR="0084694E" w:rsidRPr="00CA2A5A" w:rsidRDefault="0084694E" w:rsidP="008B0479">
      <w:pPr>
        <w:tabs>
          <w:tab w:val="left" w:pos="900"/>
        </w:tabs>
        <w:spacing w:line="276" w:lineRule="auto"/>
        <w:rPr>
          <w:color w:val="auto"/>
          <w:sz w:val="26"/>
          <w:szCs w:val="26"/>
        </w:rPr>
      </w:pPr>
      <w:r w:rsidRPr="00CA2A5A">
        <w:rPr>
          <w:b/>
          <w:color w:val="auto"/>
          <w:sz w:val="26"/>
          <w:szCs w:val="26"/>
        </w:rPr>
        <w:t>C.</w:t>
      </w:r>
      <w:r w:rsidRPr="00CA2A5A">
        <w:rPr>
          <w:color w:val="auto"/>
          <w:sz w:val="26"/>
          <w:szCs w:val="26"/>
        </w:rPr>
        <w:t xml:space="preserve"> giảm hiệu điện thế 2 lần.</w:t>
      </w:r>
      <w:r w:rsidRPr="00CA2A5A">
        <w:rPr>
          <w:color w:val="auto"/>
          <w:sz w:val="26"/>
          <w:szCs w:val="26"/>
        </w:rPr>
        <w:tab/>
      </w:r>
      <w:r w:rsidRPr="00CA2A5A">
        <w:rPr>
          <w:color w:val="auto"/>
          <w:sz w:val="26"/>
          <w:szCs w:val="26"/>
        </w:rPr>
        <w:tab/>
      </w:r>
      <w:r w:rsidRPr="00CA2A5A">
        <w:rPr>
          <w:color w:val="auto"/>
          <w:sz w:val="26"/>
          <w:szCs w:val="26"/>
        </w:rPr>
        <w:tab/>
      </w:r>
      <w:r w:rsidRPr="00CA2A5A">
        <w:rPr>
          <w:color w:val="auto"/>
          <w:sz w:val="26"/>
          <w:szCs w:val="26"/>
        </w:rPr>
        <w:tab/>
      </w:r>
      <w:r w:rsidRPr="00CA2A5A">
        <w:rPr>
          <w:b/>
          <w:color w:val="auto"/>
          <w:sz w:val="26"/>
          <w:szCs w:val="26"/>
        </w:rPr>
        <w:t>D.</w:t>
      </w:r>
      <w:r w:rsidRPr="00CA2A5A">
        <w:rPr>
          <w:color w:val="auto"/>
          <w:sz w:val="26"/>
          <w:szCs w:val="26"/>
        </w:rPr>
        <w:t xml:space="preserve"> giảm hiệu điện thế 4 lần.</w:t>
      </w:r>
    </w:p>
    <w:p w14:paraId="42D78649" w14:textId="5391F255" w:rsidR="0084694E" w:rsidRPr="00CA2A5A" w:rsidRDefault="0095268E" w:rsidP="0095268E">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43:</w:t>
      </w:r>
      <w:r w:rsidRPr="00CA2A5A">
        <w:rPr>
          <w:b/>
          <w:color w:val="auto"/>
          <w:sz w:val="26"/>
          <w:szCs w:val="26"/>
        </w:rPr>
        <w:tab/>
      </w:r>
      <w:r w:rsidR="0084694E" w:rsidRPr="00CA2A5A">
        <w:rPr>
          <w:color w:val="auto"/>
          <w:sz w:val="26"/>
          <w:szCs w:val="26"/>
          <w:lang w:val="nl-NL"/>
        </w:rPr>
        <w:t>Một bàn là dùng điện 110 V. Có thể thay đổi giá trị điện trở cuộn dây bàn là này như thế nào để dùng điện 220 V mà công suất điện không thay đổi.</w:t>
      </w:r>
    </w:p>
    <w:p w14:paraId="61476B9E" w14:textId="77777777" w:rsidR="0084694E" w:rsidRPr="00CA2A5A" w:rsidRDefault="0084694E" w:rsidP="008B0479">
      <w:pPr>
        <w:tabs>
          <w:tab w:val="left" w:pos="900"/>
        </w:tabs>
        <w:spacing w:line="276" w:lineRule="auto"/>
        <w:jc w:val="both"/>
        <w:rPr>
          <w:color w:val="auto"/>
          <w:sz w:val="26"/>
          <w:szCs w:val="26"/>
        </w:rPr>
      </w:pPr>
      <w:r w:rsidRPr="00CA2A5A">
        <w:rPr>
          <w:b/>
          <w:color w:val="auto"/>
          <w:sz w:val="26"/>
          <w:szCs w:val="26"/>
        </w:rPr>
        <w:t>A.</w:t>
      </w:r>
      <w:r w:rsidRPr="00CA2A5A">
        <w:rPr>
          <w:color w:val="auto"/>
          <w:sz w:val="26"/>
          <w:szCs w:val="26"/>
        </w:rPr>
        <w:t xml:space="preserve"> </w:t>
      </w:r>
      <w:r w:rsidRPr="00CA2A5A">
        <w:rPr>
          <w:color w:val="auto"/>
          <w:sz w:val="26"/>
          <w:szCs w:val="26"/>
          <w:lang w:val="nl-NL"/>
        </w:rPr>
        <w:t>Tăng gấp đôi.</w:t>
      </w:r>
      <w:r w:rsidRPr="00CA2A5A">
        <w:rPr>
          <w:color w:val="auto"/>
          <w:sz w:val="26"/>
          <w:szCs w:val="26"/>
        </w:rPr>
        <w:tab/>
      </w:r>
      <w:r w:rsidRPr="00CA2A5A">
        <w:rPr>
          <w:color w:val="auto"/>
          <w:sz w:val="26"/>
          <w:szCs w:val="26"/>
        </w:rPr>
        <w:tab/>
      </w:r>
      <w:r w:rsidRPr="00CA2A5A">
        <w:rPr>
          <w:color w:val="auto"/>
          <w:sz w:val="26"/>
          <w:szCs w:val="26"/>
        </w:rPr>
        <w:tab/>
      </w:r>
      <w:r w:rsidRPr="00CA2A5A">
        <w:rPr>
          <w:color w:val="auto"/>
          <w:sz w:val="26"/>
          <w:szCs w:val="26"/>
        </w:rPr>
        <w:tab/>
      </w:r>
      <w:r w:rsidRPr="00CA2A5A">
        <w:rPr>
          <w:color w:val="auto"/>
          <w:sz w:val="26"/>
          <w:szCs w:val="26"/>
        </w:rPr>
        <w:tab/>
      </w:r>
      <w:r w:rsidRPr="00CA2A5A">
        <w:rPr>
          <w:color w:val="auto"/>
          <w:sz w:val="26"/>
          <w:szCs w:val="26"/>
        </w:rPr>
        <w:tab/>
      </w:r>
      <w:r w:rsidRPr="00CA2A5A">
        <w:rPr>
          <w:b/>
          <w:color w:val="auto"/>
          <w:sz w:val="26"/>
          <w:szCs w:val="26"/>
        </w:rPr>
        <w:t>B.</w:t>
      </w:r>
      <w:r w:rsidRPr="00CA2A5A">
        <w:rPr>
          <w:color w:val="auto"/>
          <w:sz w:val="26"/>
          <w:szCs w:val="26"/>
        </w:rPr>
        <w:t xml:space="preserve"> </w:t>
      </w:r>
      <w:r w:rsidRPr="00CA2A5A">
        <w:rPr>
          <w:color w:val="auto"/>
          <w:sz w:val="26"/>
          <w:szCs w:val="26"/>
          <w:lang w:val="nl-NL"/>
        </w:rPr>
        <w:t>Giảm hai lần.</w:t>
      </w:r>
      <w:r w:rsidRPr="00CA2A5A">
        <w:rPr>
          <w:color w:val="auto"/>
          <w:sz w:val="26"/>
          <w:szCs w:val="26"/>
        </w:rPr>
        <w:tab/>
      </w:r>
    </w:p>
    <w:p w14:paraId="0BF88915" w14:textId="3DBEA71E" w:rsidR="0084694E" w:rsidRPr="00CA2A5A" w:rsidRDefault="0084694E" w:rsidP="008B0479">
      <w:pPr>
        <w:tabs>
          <w:tab w:val="left" w:pos="900"/>
        </w:tabs>
        <w:spacing w:line="276" w:lineRule="auto"/>
        <w:jc w:val="both"/>
        <w:rPr>
          <w:color w:val="auto"/>
          <w:sz w:val="26"/>
          <w:szCs w:val="26"/>
          <w:lang w:val="nl-NL"/>
        </w:rPr>
      </w:pPr>
      <w:r w:rsidRPr="00CA2A5A">
        <w:rPr>
          <w:b/>
          <w:color w:val="auto"/>
          <w:sz w:val="26"/>
          <w:szCs w:val="26"/>
          <w:highlight w:val="cyan"/>
        </w:rPr>
        <w:t>C.</w:t>
      </w:r>
      <w:r w:rsidRPr="00CA2A5A">
        <w:rPr>
          <w:color w:val="auto"/>
          <w:sz w:val="26"/>
          <w:szCs w:val="26"/>
          <w:highlight w:val="cyan"/>
        </w:rPr>
        <w:t xml:space="preserve"> </w:t>
      </w:r>
      <w:r w:rsidRPr="00CA2A5A">
        <w:rPr>
          <w:color w:val="auto"/>
          <w:sz w:val="26"/>
          <w:szCs w:val="26"/>
          <w:highlight w:val="cyan"/>
          <w:lang w:val="nl-NL"/>
        </w:rPr>
        <w:t>Tăng gấp bốn.</w:t>
      </w:r>
      <w:r w:rsidRPr="00CA2A5A">
        <w:rPr>
          <w:color w:val="auto"/>
          <w:sz w:val="26"/>
          <w:szCs w:val="26"/>
        </w:rPr>
        <w:tab/>
      </w:r>
      <w:r w:rsidRPr="00CA2A5A">
        <w:rPr>
          <w:color w:val="auto"/>
          <w:sz w:val="26"/>
          <w:szCs w:val="26"/>
        </w:rPr>
        <w:tab/>
      </w:r>
      <w:r w:rsidRPr="00CA2A5A">
        <w:rPr>
          <w:color w:val="auto"/>
          <w:sz w:val="26"/>
          <w:szCs w:val="26"/>
        </w:rPr>
        <w:tab/>
      </w:r>
      <w:r w:rsidRPr="00CA2A5A">
        <w:rPr>
          <w:color w:val="auto"/>
          <w:sz w:val="26"/>
          <w:szCs w:val="26"/>
        </w:rPr>
        <w:tab/>
      </w:r>
      <w:r w:rsidRPr="00CA2A5A">
        <w:rPr>
          <w:color w:val="auto"/>
          <w:sz w:val="26"/>
          <w:szCs w:val="26"/>
        </w:rPr>
        <w:tab/>
      </w:r>
      <w:r w:rsidR="0098024E" w:rsidRPr="00CA2A5A">
        <w:rPr>
          <w:color w:val="auto"/>
          <w:sz w:val="26"/>
          <w:szCs w:val="26"/>
        </w:rPr>
        <w:tab/>
      </w:r>
      <w:r w:rsidRPr="00CA2A5A">
        <w:rPr>
          <w:b/>
          <w:color w:val="auto"/>
          <w:sz w:val="26"/>
          <w:szCs w:val="26"/>
        </w:rPr>
        <w:t>D.</w:t>
      </w:r>
      <w:r w:rsidRPr="00CA2A5A">
        <w:rPr>
          <w:color w:val="auto"/>
          <w:sz w:val="26"/>
          <w:szCs w:val="26"/>
        </w:rPr>
        <w:t xml:space="preserve"> </w:t>
      </w:r>
      <w:r w:rsidRPr="00CA2A5A">
        <w:rPr>
          <w:color w:val="auto"/>
          <w:sz w:val="26"/>
          <w:szCs w:val="26"/>
          <w:lang w:val="nl-NL"/>
        </w:rPr>
        <w:t>Giảm bốn lần.</w:t>
      </w:r>
    </w:p>
    <w:p w14:paraId="58AFA7B2" w14:textId="5F86DB25" w:rsidR="0084694E" w:rsidRPr="00CA2A5A" w:rsidRDefault="0095268E" w:rsidP="0095268E">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44:</w:t>
      </w:r>
      <w:r w:rsidRPr="00CA2A5A">
        <w:rPr>
          <w:b/>
          <w:color w:val="auto"/>
          <w:sz w:val="26"/>
          <w:szCs w:val="26"/>
        </w:rPr>
        <w:tab/>
      </w:r>
      <w:r w:rsidR="0084694E" w:rsidRPr="00CA2A5A">
        <w:rPr>
          <w:color w:val="auto"/>
          <w:sz w:val="26"/>
          <w:szCs w:val="26"/>
          <w:lang w:val="pt-BR"/>
        </w:rPr>
        <w:t>Hai bóng đèn có công suất điện lần lượt là P</w:t>
      </w:r>
      <w:r w:rsidR="0084694E" w:rsidRPr="00CA2A5A">
        <w:rPr>
          <w:color w:val="auto"/>
          <w:sz w:val="26"/>
          <w:szCs w:val="26"/>
          <w:vertAlign w:val="subscript"/>
          <w:lang w:val="pt-BR"/>
        </w:rPr>
        <w:t xml:space="preserve">1 </w:t>
      </w:r>
      <w:r w:rsidR="0084694E" w:rsidRPr="00CA2A5A">
        <w:rPr>
          <w:color w:val="auto"/>
          <w:sz w:val="26"/>
          <w:szCs w:val="26"/>
          <w:lang w:val="pt-BR"/>
        </w:rPr>
        <w:t>&lt; P</w:t>
      </w:r>
      <w:r w:rsidR="0084694E" w:rsidRPr="00CA2A5A">
        <w:rPr>
          <w:color w:val="auto"/>
          <w:sz w:val="26"/>
          <w:szCs w:val="26"/>
          <w:vertAlign w:val="subscript"/>
          <w:lang w:val="pt-BR"/>
        </w:rPr>
        <w:t>2</w:t>
      </w:r>
      <w:r w:rsidR="0084694E" w:rsidRPr="00CA2A5A">
        <w:rPr>
          <w:color w:val="auto"/>
          <w:sz w:val="26"/>
          <w:szCs w:val="26"/>
          <w:lang w:val="pt-BR"/>
        </w:rPr>
        <w:t xml:space="preserve"> đều làm việc bình thường ở hiệu điện thế U. Cường độ dòng điện qua mỗi bóng đèn và điện trở của bóng nào lớn hơn?</w:t>
      </w:r>
    </w:p>
    <w:p w14:paraId="65C132ED" w14:textId="561E07B5" w:rsidR="0084694E" w:rsidRPr="00CA2A5A" w:rsidRDefault="0084694E" w:rsidP="008B0479">
      <w:pPr>
        <w:tabs>
          <w:tab w:val="left" w:pos="900"/>
        </w:tabs>
        <w:spacing w:line="276" w:lineRule="auto"/>
        <w:jc w:val="both"/>
        <w:rPr>
          <w:rFonts w:eastAsia="Calibri"/>
          <w:color w:val="auto"/>
          <w:sz w:val="26"/>
          <w:szCs w:val="26"/>
          <w:vertAlign w:val="subscript"/>
          <w:lang w:val="pt-BR"/>
        </w:rPr>
      </w:pPr>
      <w:r w:rsidRPr="00CA2A5A">
        <w:rPr>
          <w:rFonts w:eastAsia="Calibri"/>
          <w:b/>
          <w:bCs/>
          <w:color w:val="auto"/>
          <w:sz w:val="26"/>
          <w:szCs w:val="26"/>
          <w:highlight w:val="cyan"/>
          <w:lang w:val="pt-BR"/>
        </w:rPr>
        <w:t>A.</w:t>
      </w:r>
      <w:r w:rsidRPr="00CA2A5A">
        <w:rPr>
          <w:rFonts w:eastAsia="Calibri"/>
          <w:color w:val="auto"/>
          <w:sz w:val="26"/>
          <w:szCs w:val="26"/>
          <w:highlight w:val="cyan"/>
          <w:lang w:val="pt-BR"/>
        </w:rPr>
        <w:t xml:space="preserve"> I</w:t>
      </w:r>
      <w:r w:rsidRPr="00CA2A5A">
        <w:rPr>
          <w:rFonts w:eastAsia="Calibri"/>
          <w:color w:val="auto"/>
          <w:sz w:val="26"/>
          <w:szCs w:val="26"/>
          <w:highlight w:val="cyan"/>
          <w:vertAlign w:val="subscript"/>
          <w:lang w:val="pt-BR"/>
        </w:rPr>
        <w:t xml:space="preserve">1 </w:t>
      </w:r>
      <w:r w:rsidRPr="00CA2A5A">
        <w:rPr>
          <w:rFonts w:eastAsia="Calibri"/>
          <w:color w:val="auto"/>
          <w:sz w:val="26"/>
          <w:szCs w:val="26"/>
          <w:highlight w:val="cyan"/>
          <w:lang w:val="pt-BR"/>
        </w:rPr>
        <w:t>&lt; I</w:t>
      </w:r>
      <w:r w:rsidRPr="00CA2A5A">
        <w:rPr>
          <w:rFonts w:eastAsia="Calibri"/>
          <w:color w:val="auto"/>
          <w:sz w:val="26"/>
          <w:szCs w:val="26"/>
          <w:highlight w:val="cyan"/>
          <w:vertAlign w:val="subscript"/>
          <w:lang w:val="pt-BR"/>
        </w:rPr>
        <w:t>2</w:t>
      </w:r>
      <w:r w:rsidRPr="00CA2A5A">
        <w:rPr>
          <w:rFonts w:eastAsia="Calibri"/>
          <w:color w:val="auto"/>
          <w:sz w:val="26"/>
          <w:szCs w:val="26"/>
          <w:highlight w:val="cyan"/>
          <w:lang w:val="pt-BR"/>
        </w:rPr>
        <w:t xml:space="preserve"> và R</w:t>
      </w:r>
      <w:r w:rsidRPr="00CA2A5A">
        <w:rPr>
          <w:rFonts w:eastAsia="Calibri"/>
          <w:color w:val="auto"/>
          <w:sz w:val="26"/>
          <w:szCs w:val="26"/>
          <w:highlight w:val="cyan"/>
          <w:vertAlign w:val="subscript"/>
          <w:lang w:val="pt-BR"/>
        </w:rPr>
        <w:t xml:space="preserve">1 </w:t>
      </w:r>
      <w:r w:rsidRPr="00CA2A5A">
        <w:rPr>
          <w:rFonts w:eastAsia="Calibri"/>
          <w:color w:val="auto"/>
          <w:sz w:val="26"/>
          <w:szCs w:val="26"/>
          <w:highlight w:val="cyan"/>
          <w:lang w:val="pt-BR"/>
        </w:rPr>
        <w:t>&gt; R</w:t>
      </w:r>
      <w:r w:rsidRPr="00CA2A5A">
        <w:rPr>
          <w:rFonts w:eastAsia="Calibri"/>
          <w:color w:val="auto"/>
          <w:sz w:val="26"/>
          <w:szCs w:val="26"/>
          <w:highlight w:val="cyan"/>
          <w:vertAlign w:val="subscript"/>
          <w:lang w:val="pt-BR"/>
        </w:rPr>
        <w:t xml:space="preserve">2 </w:t>
      </w:r>
      <w:r w:rsidRPr="00CA2A5A">
        <w:rPr>
          <w:rFonts w:eastAsia="Calibri"/>
          <w:color w:val="auto"/>
          <w:sz w:val="26"/>
          <w:szCs w:val="26"/>
          <w:highlight w:val="cyan"/>
          <w:lang w:val="pt-BR"/>
        </w:rPr>
        <w:t>.</w:t>
      </w:r>
      <w:r w:rsidRPr="00CA2A5A">
        <w:rPr>
          <w:rFonts w:eastAsia="Calibri"/>
          <w:color w:val="auto"/>
          <w:sz w:val="26"/>
          <w:szCs w:val="26"/>
          <w:lang w:val="pt-BR"/>
        </w:rPr>
        <w:tab/>
      </w:r>
      <w:r w:rsidRPr="00CA2A5A">
        <w:rPr>
          <w:rFonts w:eastAsia="Calibri"/>
          <w:color w:val="auto"/>
          <w:sz w:val="26"/>
          <w:szCs w:val="26"/>
          <w:lang w:val="pt-BR"/>
        </w:rPr>
        <w:tab/>
      </w:r>
      <w:r w:rsidRPr="00CA2A5A">
        <w:rPr>
          <w:rFonts w:eastAsia="Calibri"/>
          <w:color w:val="auto"/>
          <w:sz w:val="26"/>
          <w:szCs w:val="26"/>
          <w:lang w:val="pt-BR"/>
        </w:rPr>
        <w:tab/>
      </w:r>
      <w:r w:rsidRPr="00CA2A5A">
        <w:rPr>
          <w:rFonts w:eastAsia="Calibri"/>
          <w:color w:val="auto"/>
          <w:sz w:val="26"/>
          <w:szCs w:val="26"/>
          <w:lang w:val="pt-BR"/>
        </w:rPr>
        <w:tab/>
      </w:r>
      <w:r w:rsidRPr="00CA2A5A">
        <w:rPr>
          <w:rFonts w:eastAsia="Calibri"/>
          <w:color w:val="auto"/>
          <w:sz w:val="26"/>
          <w:szCs w:val="26"/>
          <w:lang w:val="pt-BR"/>
        </w:rPr>
        <w:tab/>
      </w:r>
      <w:r w:rsidR="0098024E" w:rsidRPr="00CA2A5A">
        <w:rPr>
          <w:rFonts w:eastAsia="Calibri"/>
          <w:color w:val="auto"/>
          <w:sz w:val="26"/>
          <w:szCs w:val="26"/>
          <w:lang w:val="pt-BR"/>
        </w:rPr>
        <w:tab/>
      </w:r>
      <w:r w:rsidRPr="00CA2A5A">
        <w:rPr>
          <w:rFonts w:eastAsia="Calibri"/>
          <w:b/>
          <w:color w:val="auto"/>
          <w:sz w:val="26"/>
          <w:szCs w:val="26"/>
          <w:lang w:val="pt-BR"/>
        </w:rPr>
        <w:t>B.</w:t>
      </w:r>
      <w:r w:rsidRPr="00CA2A5A">
        <w:rPr>
          <w:rFonts w:eastAsia="Calibri"/>
          <w:color w:val="auto"/>
          <w:sz w:val="26"/>
          <w:szCs w:val="26"/>
          <w:lang w:val="pt-BR"/>
        </w:rPr>
        <w:t xml:space="preserve"> I</w:t>
      </w:r>
      <w:r w:rsidRPr="00CA2A5A">
        <w:rPr>
          <w:rFonts w:eastAsia="Calibri"/>
          <w:color w:val="auto"/>
          <w:sz w:val="26"/>
          <w:szCs w:val="26"/>
          <w:vertAlign w:val="subscript"/>
          <w:lang w:val="pt-BR"/>
        </w:rPr>
        <w:t xml:space="preserve">1 </w:t>
      </w:r>
      <w:r w:rsidRPr="00CA2A5A">
        <w:rPr>
          <w:rFonts w:eastAsia="Calibri"/>
          <w:color w:val="auto"/>
          <w:sz w:val="26"/>
          <w:szCs w:val="26"/>
          <w:lang w:val="pt-BR"/>
        </w:rPr>
        <w:t>&gt; I</w:t>
      </w:r>
      <w:r w:rsidRPr="00CA2A5A">
        <w:rPr>
          <w:rFonts w:eastAsia="Calibri"/>
          <w:color w:val="auto"/>
          <w:sz w:val="26"/>
          <w:szCs w:val="26"/>
          <w:vertAlign w:val="subscript"/>
          <w:lang w:val="pt-BR"/>
        </w:rPr>
        <w:t>2</w:t>
      </w:r>
      <w:r w:rsidRPr="00CA2A5A">
        <w:rPr>
          <w:rFonts w:eastAsia="Calibri"/>
          <w:color w:val="auto"/>
          <w:sz w:val="26"/>
          <w:szCs w:val="26"/>
          <w:lang w:val="pt-BR"/>
        </w:rPr>
        <w:t xml:space="preserve"> và R</w:t>
      </w:r>
      <w:r w:rsidRPr="00CA2A5A">
        <w:rPr>
          <w:rFonts w:eastAsia="Calibri"/>
          <w:color w:val="auto"/>
          <w:sz w:val="26"/>
          <w:szCs w:val="26"/>
          <w:vertAlign w:val="subscript"/>
          <w:lang w:val="pt-BR"/>
        </w:rPr>
        <w:t xml:space="preserve">1 </w:t>
      </w:r>
      <w:r w:rsidRPr="00CA2A5A">
        <w:rPr>
          <w:rFonts w:eastAsia="Calibri"/>
          <w:color w:val="auto"/>
          <w:sz w:val="26"/>
          <w:szCs w:val="26"/>
          <w:lang w:val="pt-BR"/>
        </w:rPr>
        <w:t>&gt; R</w:t>
      </w:r>
      <w:r w:rsidRPr="00CA2A5A">
        <w:rPr>
          <w:rFonts w:eastAsia="Calibri"/>
          <w:color w:val="auto"/>
          <w:sz w:val="26"/>
          <w:szCs w:val="26"/>
          <w:vertAlign w:val="subscript"/>
          <w:lang w:val="pt-BR"/>
        </w:rPr>
        <w:t>2</w:t>
      </w:r>
      <w:r w:rsidRPr="00CA2A5A">
        <w:rPr>
          <w:rFonts w:eastAsia="Calibri"/>
          <w:color w:val="auto"/>
          <w:sz w:val="26"/>
          <w:szCs w:val="26"/>
          <w:lang w:val="pt-BR"/>
        </w:rPr>
        <w:t>.</w:t>
      </w:r>
      <w:r w:rsidRPr="00CA2A5A">
        <w:rPr>
          <w:rFonts w:eastAsia="Calibri"/>
          <w:color w:val="auto"/>
          <w:sz w:val="26"/>
          <w:szCs w:val="26"/>
          <w:vertAlign w:val="subscript"/>
          <w:lang w:val="pt-BR"/>
        </w:rPr>
        <w:tab/>
      </w:r>
    </w:p>
    <w:p w14:paraId="3FCB9114" w14:textId="591A947A" w:rsidR="0084694E" w:rsidRPr="00CA2A5A" w:rsidRDefault="0084694E" w:rsidP="008B0479">
      <w:pPr>
        <w:tabs>
          <w:tab w:val="left" w:pos="900"/>
        </w:tabs>
        <w:spacing w:line="276" w:lineRule="auto"/>
        <w:jc w:val="both"/>
        <w:rPr>
          <w:rFonts w:eastAsia="Calibri"/>
          <w:color w:val="auto"/>
          <w:sz w:val="26"/>
          <w:szCs w:val="26"/>
          <w:lang w:val="pt-BR"/>
        </w:rPr>
      </w:pPr>
      <w:r w:rsidRPr="00CA2A5A">
        <w:rPr>
          <w:rFonts w:eastAsia="Calibri"/>
          <w:b/>
          <w:color w:val="auto"/>
          <w:sz w:val="26"/>
          <w:szCs w:val="26"/>
          <w:lang w:val="pt-BR"/>
        </w:rPr>
        <w:t>C.</w:t>
      </w:r>
      <w:r w:rsidRPr="00CA2A5A">
        <w:rPr>
          <w:rFonts w:eastAsia="Calibri"/>
          <w:color w:val="auto"/>
          <w:sz w:val="26"/>
          <w:szCs w:val="26"/>
          <w:lang w:val="pt-BR"/>
        </w:rPr>
        <w:t xml:space="preserve"> I</w:t>
      </w:r>
      <w:r w:rsidRPr="00CA2A5A">
        <w:rPr>
          <w:rFonts w:eastAsia="Calibri"/>
          <w:color w:val="auto"/>
          <w:sz w:val="26"/>
          <w:szCs w:val="26"/>
          <w:vertAlign w:val="subscript"/>
          <w:lang w:val="pt-BR"/>
        </w:rPr>
        <w:t xml:space="preserve">1 </w:t>
      </w:r>
      <w:r w:rsidRPr="00CA2A5A">
        <w:rPr>
          <w:rFonts w:eastAsia="Calibri"/>
          <w:color w:val="auto"/>
          <w:sz w:val="26"/>
          <w:szCs w:val="26"/>
          <w:lang w:val="pt-BR"/>
        </w:rPr>
        <w:t>&lt; I</w:t>
      </w:r>
      <w:r w:rsidRPr="00CA2A5A">
        <w:rPr>
          <w:rFonts w:eastAsia="Calibri"/>
          <w:color w:val="auto"/>
          <w:sz w:val="26"/>
          <w:szCs w:val="26"/>
          <w:vertAlign w:val="subscript"/>
          <w:lang w:val="pt-BR"/>
        </w:rPr>
        <w:t>2</w:t>
      </w:r>
      <w:r w:rsidRPr="00CA2A5A">
        <w:rPr>
          <w:rFonts w:eastAsia="Calibri"/>
          <w:color w:val="auto"/>
          <w:sz w:val="26"/>
          <w:szCs w:val="26"/>
          <w:lang w:val="pt-BR"/>
        </w:rPr>
        <w:t xml:space="preserve"> và R</w:t>
      </w:r>
      <w:r w:rsidRPr="00CA2A5A">
        <w:rPr>
          <w:rFonts w:eastAsia="Calibri"/>
          <w:color w:val="auto"/>
          <w:sz w:val="26"/>
          <w:szCs w:val="26"/>
          <w:vertAlign w:val="subscript"/>
          <w:lang w:val="pt-BR"/>
        </w:rPr>
        <w:t xml:space="preserve">1 </w:t>
      </w:r>
      <w:r w:rsidRPr="00CA2A5A">
        <w:rPr>
          <w:rFonts w:eastAsia="Calibri"/>
          <w:color w:val="auto"/>
          <w:sz w:val="26"/>
          <w:szCs w:val="26"/>
          <w:lang w:val="pt-BR"/>
        </w:rPr>
        <w:t>&lt; R</w:t>
      </w:r>
      <w:r w:rsidRPr="00CA2A5A">
        <w:rPr>
          <w:rFonts w:eastAsia="Calibri"/>
          <w:color w:val="auto"/>
          <w:sz w:val="26"/>
          <w:szCs w:val="26"/>
          <w:vertAlign w:val="subscript"/>
          <w:lang w:val="pt-BR"/>
        </w:rPr>
        <w:t>2</w:t>
      </w:r>
      <w:r w:rsidRPr="00CA2A5A">
        <w:rPr>
          <w:rFonts w:eastAsia="Calibri"/>
          <w:color w:val="auto"/>
          <w:sz w:val="26"/>
          <w:szCs w:val="26"/>
          <w:lang w:val="pt-BR"/>
        </w:rPr>
        <w:t>.</w:t>
      </w:r>
      <w:r w:rsidRPr="00CA2A5A">
        <w:rPr>
          <w:rFonts w:eastAsia="Calibri"/>
          <w:color w:val="auto"/>
          <w:sz w:val="26"/>
          <w:szCs w:val="26"/>
          <w:lang w:val="pt-BR"/>
        </w:rPr>
        <w:tab/>
      </w:r>
      <w:r w:rsidRPr="00CA2A5A">
        <w:rPr>
          <w:rFonts w:eastAsia="Calibri"/>
          <w:color w:val="auto"/>
          <w:sz w:val="26"/>
          <w:szCs w:val="26"/>
          <w:lang w:val="pt-BR"/>
        </w:rPr>
        <w:tab/>
      </w:r>
      <w:r w:rsidRPr="00CA2A5A">
        <w:rPr>
          <w:rFonts w:eastAsia="Calibri"/>
          <w:color w:val="auto"/>
          <w:sz w:val="26"/>
          <w:szCs w:val="26"/>
          <w:lang w:val="pt-BR"/>
        </w:rPr>
        <w:tab/>
      </w:r>
      <w:r w:rsidRPr="00CA2A5A">
        <w:rPr>
          <w:rFonts w:eastAsia="Calibri"/>
          <w:color w:val="auto"/>
          <w:sz w:val="26"/>
          <w:szCs w:val="26"/>
          <w:lang w:val="pt-BR"/>
        </w:rPr>
        <w:tab/>
      </w:r>
      <w:r w:rsidRPr="00CA2A5A">
        <w:rPr>
          <w:rFonts w:eastAsia="Calibri"/>
          <w:color w:val="auto"/>
          <w:sz w:val="26"/>
          <w:szCs w:val="26"/>
          <w:lang w:val="pt-BR"/>
        </w:rPr>
        <w:tab/>
      </w:r>
      <w:r w:rsidR="0098024E" w:rsidRPr="00CA2A5A">
        <w:rPr>
          <w:rFonts w:eastAsia="Calibri"/>
          <w:color w:val="auto"/>
          <w:sz w:val="26"/>
          <w:szCs w:val="26"/>
          <w:lang w:val="pt-BR"/>
        </w:rPr>
        <w:tab/>
      </w:r>
      <w:r w:rsidRPr="00CA2A5A">
        <w:rPr>
          <w:rFonts w:eastAsia="Calibri"/>
          <w:b/>
          <w:color w:val="auto"/>
          <w:sz w:val="26"/>
          <w:szCs w:val="26"/>
          <w:lang w:val="pt-BR"/>
        </w:rPr>
        <w:t>D.</w:t>
      </w:r>
      <w:r w:rsidRPr="00CA2A5A">
        <w:rPr>
          <w:rFonts w:eastAsia="Calibri"/>
          <w:color w:val="auto"/>
          <w:sz w:val="26"/>
          <w:szCs w:val="26"/>
          <w:lang w:val="pt-BR"/>
        </w:rPr>
        <w:t xml:space="preserve"> I</w:t>
      </w:r>
      <w:r w:rsidRPr="00CA2A5A">
        <w:rPr>
          <w:rFonts w:eastAsia="Calibri"/>
          <w:color w:val="auto"/>
          <w:sz w:val="26"/>
          <w:szCs w:val="26"/>
          <w:vertAlign w:val="subscript"/>
          <w:lang w:val="pt-BR"/>
        </w:rPr>
        <w:t xml:space="preserve">1 </w:t>
      </w:r>
      <w:r w:rsidRPr="00CA2A5A">
        <w:rPr>
          <w:rFonts w:eastAsia="Calibri"/>
          <w:color w:val="auto"/>
          <w:sz w:val="26"/>
          <w:szCs w:val="26"/>
          <w:lang w:val="pt-BR"/>
        </w:rPr>
        <w:t>&gt; I</w:t>
      </w:r>
      <w:r w:rsidRPr="00CA2A5A">
        <w:rPr>
          <w:rFonts w:eastAsia="Calibri"/>
          <w:color w:val="auto"/>
          <w:sz w:val="26"/>
          <w:szCs w:val="26"/>
          <w:vertAlign w:val="subscript"/>
          <w:lang w:val="pt-BR"/>
        </w:rPr>
        <w:t>2</w:t>
      </w:r>
      <w:r w:rsidRPr="00CA2A5A">
        <w:rPr>
          <w:rFonts w:eastAsia="Calibri"/>
          <w:color w:val="auto"/>
          <w:sz w:val="26"/>
          <w:szCs w:val="26"/>
        </w:rPr>
        <w:t>và</w:t>
      </w:r>
      <w:r w:rsidRPr="00CA2A5A">
        <w:rPr>
          <w:rFonts w:eastAsia="Calibri"/>
          <w:color w:val="auto"/>
          <w:sz w:val="26"/>
          <w:szCs w:val="26"/>
          <w:lang w:val="pt-BR"/>
        </w:rPr>
        <w:t xml:space="preserve"> R</w:t>
      </w:r>
      <w:r w:rsidRPr="00CA2A5A">
        <w:rPr>
          <w:rFonts w:eastAsia="Calibri"/>
          <w:color w:val="auto"/>
          <w:sz w:val="26"/>
          <w:szCs w:val="26"/>
          <w:vertAlign w:val="subscript"/>
          <w:lang w:val="pt-BR"/>
        </w:rPr>
        <w:t xml:space="preserve">1 </w:t>
      </w:r>
      <w:r w:rsidRPr="00CA2A5A">
        <w:rPr>
          <w:rFonts w:eastAsia="Calibri"/>
          <w:color w:val="auto"/>
          <w:sz w:val="26"/>
          <w:szCs w:val="26"/>
          <w:lang w:val="pt-BR"/>
        </w:rPr>
        <w:t>&lt; R</w:t>
      </w:r>
      <w:r w:rsidRPr="00CA2A5A">
        <w:rPr>
          <w:rFonts w:eastAsia="Calibri"/>
          <w:color w:val="auto"/>
          <w:sz w:val="26"/>
          <w:szCs w:val="26"/>
          <w:vertAlign w:val="subscript"/>
          <w:lang w:val="pt-BR"/>
        </w:rPr>
        <w:t>2</w:t>
      </w:r>
      <w:r w:rsidRPr="00CA2A5A">
        <w:rPr>
          <w:rFonts w:eastAsia="Calibri"/>
          <w:color w:val="auto"/>
          <w:sz w:val="26"/>
          <w:szCs w:val="26"/>
          <w:lang w:val="pt-BR"/>
        </w:rPr>
        <w:t>.</w:t>
      </w:r>
    </w:p>
    <w:p w14:paraId="7F898414" w14:textId="320AB322" w:rsidR="0084694E" w:rsidRPr="00CA2A5A" w:rsidRDefault="0095268E" w:rsidP="0095268E">
      <w:pPr>
        <w:widowControl w:val="0"/>
        <w:tabs>
          <w:tab w:val="left" w:pos="900"/>
        </w:tabs>
        <w:autoSpaceDE w:val="0"/>
        <w:autoSpaceDN w:val="0"/>
        <w:adjustRightInd w:val="0"/>
        <w:spacing w:line="276" w:lineRule="auto"/>
        <w:jc w:val="both"/>
        <w:rPr>
          <w:color w:val="auto"/>
          <w:sz w:val="26"/>
          <w:szCs w:val="26"/>
          <w:lang w:val="pt-BR"/>
        </w:rPr>
      </w:pPr>
      <w:r w:rsidRPr="00CA2A5A">
        <w:rPr>
          <w:b/>
          <w:color w:val="auto"/>
          <w:sz w:val="26"/>
          <w:szCs w:val="26"/>
          <w:lang w:val="pt-BR"/>
        </w:rPr>
        <w:t>Câu 45:</w:t>
      </w:r>
      <w:r w:rsidRPr="00CA2A5A">
        <w:rPr>
          <w:b/>
          <w:color w:val="auto"/>
          <w:sz w:val="26"/>
          <w:szCs w:val="26"/>
          <w:lang w:val="pt-BR"/>
        </w:rPr>
        <w:tab/>
      </w:r>
      <w:r w:rsidR="0084694E" w:rsidRPr="00CA2A5A">
        <w:rPr>
          <w:color w:val="auto"/>
          <w:sz w:val="26"/>
          <w:szCs w:val="26"/>
          <w:lang w:val="pt-BR"/>
        </w:rPr>
        <w:t>Hai bóng đèn Đ1 ( 220V – 25W), Đ2 (220V – 100W) khi sáng bình thường thì</w:t>
      </w:r>
    </w:p>
    <w:p w14:paraId="599CEEF9" w14:textId="77777777" w:rsidR="0084694E" w:rsidRPr="00CA2A5A" w:rsidRDefault="0084694E" w:rsidP="008B0479">
      <w:pPr>
        <w:tabs>
          <w:tab w:val="left" w:pos="900"/>
        </w:tabs>
        <w:spacing w:line="276" w:lineRule="auto"/>
        <w:jc w:val="both"/>
        <w:rPr>
          <w:color w:val="auto"/>
          <w:sz w:val="26"/>
          <w:szCs w:val="26"/>
          <w:lang w:val="pt-BR"/>
        </w:rPr>
      </w:pPr>
      <w:r w:rsidRPr="00CA2A5A">
        <w:rPr>
          <w:b/>
          <w:color w:val="auto"/>
          <w:sz w:val="26"/>
          <w:szCs w:val="26"/>
          <w:lang w:val="pt-BR"/>
        </w:rPr>
        <w:t>A.</w:t>
      </w:r>
      <w:r w:rsidRPr="00CA2A5A">
        <w:rPr>
          <w:color w:val="auto"/>
          <w:sz w:val="26"/>
          <w:szCs w:val="26"/>
          <w:lang w:val="pt-BR"/>
        </w:rPr>
        <w:t xml:space="preserve"> cường độ dòng điện qua bóng đèn Đ</w:t>
      </w:r>
      <w:r w:rsidRPr="00CA2A5A">
        <w:rPr>
          <w:color w:val="auto"/>
          <w:sz w:val="26"/>
          <w:szCs w:val="26"/>
          <w:vertAlign w:val="subscript"/>
          <w:lang w:val="pt-BR"/>
        </w:rPr>
        <w:t xml:space="preserve">1 </w:t>
      </w:r>
      <w:r w:rsidRPr="00CA2A5A">
        <w:rPr>
          <w:color w:val="auto"/>
          <w:sz w:val="26"/>
          <w:szCs w:val="26"/>
          <w:lang w:val="pt-BR"/>
        </w:rPr>
        <w:t>lớn gấp hai lần cường độ dòng điện qua bóng đèn Đ</w:t>
      </w:r>
      <w:r w:rsidRPr="00CA2A5A">
        <w:rPr>
          <w:color w:val="auto"/>
          <w:sz w:val="26"/>
          <w:szCs w:val="26"/>
          <w:vertAlign w:val="subscript"/>
          <w:lang w:val="pt-BR"/>
        </w:rPr>
        <w:t>2</w:t>
      </w:r>
      <w:r w:rsidRPr="00CA2A5A">
        <w:rPr>
          <w:color w:val="auto"/>
          <w:sz w:val="26"/>
          <w:szCs w:val="26"/>
          <w:lang w:val="pt-BR"/>
        </w:rPr>
        <w:t>.</w:t>
      </w:r>
    </w:p>
    <w:p w14:paraId="74889C19" w14:textId="77777777" w:rsidR="0084694E" w:rsidRPr="00CA2A5A" w:rsidRDefault="0084694E" w:rsidP="008B0479">
      <w:pPr>
        <w:tabs>
          <w:tab w:val="left" w:pos="900"/>
        </w:tabs>
        <w:spacing w:line="276" w:lineRule="auto"/>
        <w:jc w:val="both"/>
        <w:rPr>
          <w:color w:val="auto"/>
          <w:sz w:val="26"/>
          <w:szCs w:val="26"/>
          <w:lang w:val="pt-BR"/>
        </w:rPr>
      </w:pPr>
      <w:r w:rsidRPr="00CA2A5A">
        <w:rPr>
          <w:b/>
          <w:color w:val="auto"/>
          <w:sz w:val="26"/>
          <w:szCs w:val="26"/>
          <w:highlight w:val="cyan"/>
          <w:lang w:val="pt-BR"/>
        </w:rPr>
        <w:t>B.</w:t>
      </w:r>
      <w:r w:rsidRPr="00CA2A5A">
        <w:rPr>
          <w:color w:val="auto"/>
          <w:sz w:val="26"/>
          <w:szCs w:val="26"/>
          <w:highlight w:val="cyan"/>
          <w:lang w:val="pt-BR"/>
        </w:rPr>
        <w:t xml:space="preserve"> cường độ dòng điện qua bóng đèn Đ</w:t>
      </w:r>
      <w:r w:rsidRPr="00CA2A5A">
        <w:rPr>
          <w:color w:val="auto"/>
          <w:sz w:val="26"/>
          <w:szCs w:val="26"/>
          <w:highlight w:val="cyan"/>
          <w:vertAlign w:val="subscript"/>
          <w:lang w:val="pt-BR"/>
        </w:rPr>
        <w:t>2</w:t>
      </w:r>
      <w:r w:rsidRPr="00CA2A5A">
        <w:rPr>
          <w:color w:val="auto"/>
          <w:sz w:val="26"/>
          <w:szCs w:val="26"/>
          <w:highlight w:val="cyan"/>
          <w:lang w:val="pt-BR"/>
        </w:rPr>
        <w:t xml:space="preserve"> lớn gấp bốn lần cường độ dòng điện qua bóng đèn Đ</w:t>
      </w:r>
      <w:r w:rsidRPr="00CA2A5A">
        <w:rPr>
          <w:color w:val="auto"/>
          <w:sz w:val="26"/>
          <w:szCs w:val="26"/>
          <w:highlight w:val="cyan"/>
          <w:vertAlign w:val="subscript"/>
          <w:lang w:val="pt-BR"/>
        </w:rPr>
        <w:t>1</w:t>
      </w:r>
      <w:r w:rsidRPr="00CA2A5A">
        <w:rPr>
          <w:color w:val="auto"/>
          <w:sz w:val="26"/>
          <w:szCs w:val="26"/>
          <w:highlight w:val="cyan"/>
          <w:lang w:val="pt-BR"/>
        </w:rPr>
        <w:t>.</w:t>
      </w:r>
    </w:p>
    <w:p w14:paraId="37D95C86" w14:textId="77777777" w:rsidR="0084694E" w:rsidRPr="00CA2A5A" w:rsidRDefault="0084694E" w:rsidP="008B0479">
      <w:pPr>
        <w:tabs>
          <w:tab w:val="left" w:pos="900"/>
        </w:tabs>
        <w:spacing w:line="276" w:lineRule="auto"/>
        <w:jc w:val="both"/>
        <w:rPr>
          <w:rFonts w:eastAsia="Calibri"/>
          <w:color w:val="auto"/>
          <w:sz w:val="26"/>
          <w:szCs w:val="26"/>
          <w:lang w:val="pt-BR"/>
        </w:rPr>
      </w:pPr>
      <w:r w:rsidRPr="00CA2A5A">
        <w:rPr>
          <w:b/>
          <w:color w:val="auto"/>
          <w:sz w:val="26"/>
          <w:szCs w:val="26"/>
          <w:lang w:val="pt-BR"/>
        </w:rPr>
        <w:t>C.</w:t>
      </w:r>
      <w:r w:rsidRPr="00CA2A5A">
        <w:rPr>
          <w:color w:val="auto"/>
          <w:sz w:val="26"/>
          <w:szCs w:val="26"/>
          <w:lang w:val="pt-BR"/>
        </w:rPr>
        <w:t xml:space="preserve"> cường độ dòng điện qua bóng đèn Đ</w:t>
      </w:r>
      <w:r w:rsidRPr="00CA2A5A">
        <w:rPr>
          <w:color w:val="auto"/>
          <w:sz w:val="26"/>
          <w:szCs w:val="26"/>
          <w:vertAlign w:val="subscript"/>
          <w:lang w:val="pt-BR"/>
        </w:rPr>
        <w:t>1</w:t>
      </w:r>
      <w:r w:rsidRPr="00CA2A5A">
        <w:rPr>
          <w:color w:val="auto"/>
          <w:sz w:val="26"/>
          <w:szCs w:val="26"/>
          <w:lang w:val="pt-BR"/>
        </w:rPr>
        <w:t xml:space="preserve"> bằng cường độ dòng điện qua bóng đèn Đ</w:t>
      </w:r>
      <w:r w:rsidRPr="00CA2A5A">
        <w:rPr>
          <w:color w:val="auto"/>
          <w:sz w:val="26"/>
          <w:szCs w:val="26"/>
          <w:vertAlign w:val="subscript"/>
          <w:lang w:val="pt-BR"/>
        </w:rPr>
        <w:t>2</w:t>
      </w:r>
      <w:r w:rsidRPr="00CA2A5A">
        <w:rPr>
          <w:color w:val="auto"/>
          <w:sz w:val="26"/>
          <w:szCs w:val="26"/>
          <w:lang w:val="pt-BR"/>
        </w:rPr>
        <w:t>.</w:t>
      </w:r>
    </w:p>
    <w:p w14:paraId="28BF5AD2" w14:textId="77777777" w:rsidR="0084694E" w:rsidRPr="00CA2A5A" w:rsidRDefault="0084694E" w:rsidP="008B0479">
      <w:pPr>
        <w:tabs>
          <w:tab w:val="left" w:pos="900"/>
        </w:tabs>
        <w:spacing w:line="276" w:lineRule="auto"/>
        <w:jc w:val="both"/>
        <w:rPr>
          <w:rFonts w:eastAsia="Calibri"/>
          <w:color w:val="auto"/>
          <w:sz w:val="26"/>
          <w:szCs w:val="26"/>
          <w:lang w:val="pt-BR"/>
        </w:rPr>
      </w:pPr>
      <w:r w:rsidRPr="00CA2A5A">
        <w:rPr>
          <w:b/>
          <w:color w:val="auto"/>
          <w:sz w:val="26"/>
          <w:szCs w:val="26"/>
          <w:lang w:val="pt-BR"/>
        </w:rPr>
        <w:t>D.</w:t>
      </w:r>
      <w:r w:rsidRPr="00CA2A5A">
        <w:rPr>
          <w:color w:val="auto"/>
          <w:sz w:val="26"/>
          <w:szCs w:val="26"/>
          <w:lang w:val="pt-BR"/>
        </w:rPr>
        <w:t xml:space="preserve"> Điện trở của bóng đèn Đ</w:t>
      </w:r>
      <w:r w:rsidRPr="00CA2A5A">
        <w:rPr>
          <w:color w:val="auto"/>
          <w:sz w:val="26"/>
          <w:szCs w:val="26"/>
          <w:vertAlign w:val="subscript"/>
          <w:lang w:val="pt-BR"/>
        </w:rPr>
        <w:t>2</w:t>
      </w:r>
      <w:r w:rsidRPr="00CA2A5A">
        <w:rPr>
          <w:color w:val="auto"/>
          <w:sz w:val="26"/>
          <w:szCs w:val="26"/>
          <w:lang w:val="pt-BR"/>
        </w:rPr>
        <w:t xml:space="preserve"> lớn gấp bốn lần điện trở của bóng đèn Đ</w:t>
      </w:r>
      <w:r w:rsidRPr="00CA2A5A">
        <w:rPr>
          <w:color w:val="auto"/>
          <w:sz w:val="26"/>
          <w:szCs w:val="26"/>
          <w:vertAlign w:val="subscript"/>
          <w:lang w:val="pt-BR"/>
        </w:rPr>
        <w:t>1</w:t>
      </w:r>
      <w:r w:rsidRPr="00CA2A5A">
        <w:rPr>
          <w:rFonts w:eastAsia="Calibri"/>
          <w:color w:val="auto"/>
          <w:sz w:val="26"/>
          <w:szCs w:val="26"/>
          <w:lang w:val="pt-BR"/>
        </w:rPr>
        <w:t>.</w:t>
      </w:r>
    </w:p>
    <w:p w14:paraId="500BF178" w14:textId="2A4EF49B" w:rsidR="0084694E" w:rsidRPr="00CA2A5A" w:rsidRDefault="0095268E" w:rsidP="0095268E">
      <w:pPr>
        <w:widowControl w:val="0"/>
        <w:tabs>
          <w:tab w:val="left" w:pos="900"/>
        </w:tabs>
        <w:autoSpaceDE w:val="0"/>
        <w:autoSpaceDN w:val="0"/>
        <w:adjustRightInd w:val="0"/>
        <w:spacing w:line="276" w:lineRule="auto"/>
        <w:jc w:val="both"/>
        <w:rPr>
          <w:color w:val="auto"/>
          <w:sz w:val="26"/>
          <w:szCs w:val="26"/>
          <w:lang w:val="pt-BR"/>
        </w:rPr>
      </w:pPr>
      <w:r w:rsidRPr="00CA2A5A">
        <w:rPr>
          <w:b/>
          <w:color w:val="auto"/>
          <w:sz w:val="26"/>
          <w:szCs w:val="26"/>
          <w:lang w:val="pt-BR"/>
        </w:rPr>
        <w:t>Câu 46:</w:t>
      </w:r>
      <w:r w:rsidRPr="00CA2A5A">
        <w:rPr>
          <w:b/>
          <w:color w:val="auto"/>
          <w:sz w:val="26"/>
          <w:szCs w:val="26"/>
          <w:lang w:val="pt-BR"/>
        </w:rPr>
        <w:tab/>
      </w:r>
      <w:r w:rsidR="0084694E" w:rsidRPr="00CA2A5A">
        <w:rPr>
          <w:color w:val="auto"/>
          <w:sz w:val="26"/>
          <w:szCs w:val="26"/>
          <w:lang w:val="pt-BR"/>
        </w:rPr>
        <w:t>Hai bóng đèn có các hiệu điện thế định mức lần lượt là U</w:t>
      </w:r>
      <w:r w:rsidR="0084694E" w:rsidRPr="00CA2A5A">
        <w:rPr>
          <w:color w:val="auto"/>
          <w:sz w:val="26"/>
          <w:szCs w:val="26"/>
          <w:vertAlign w:val="subscript"/>
          <w:lang w:val="pt-BR"/>
        </w:rPr>
        <w:t>1</w:t>
      </w:r>
      <w:r w:rsidR="0084694E" w:rsidRPr="00CA2A5A">
        <w:rPr>
          <w:color w:val="auto"/>
          <w:sz w:val="26"/>
          <w:szCs w:val="26"/>
          <w:lang w:val="pt-BR"/>
        </w:rPr>
        <w:t xml:space="preserve"> và U</w:t>
      </w:r>
      <w:r w:rsidR="0084694E" w:rsidRPr="00CA2A5A">
        <w:rPr>
          <w:color w:val="auto"/>
          <w:sz w:val="26"/>
          <w:szCs w:val="26"/>
          <w:vertAlign w:val="subscript"/>
          <w:lang w:val="pt-BR"/>
        </w:rPr>
        <w:t>2</w:t>
      </w:r>
      <w:r w:rsidR="0084694E" w:rsidRPr="00CA2A5A">
        <w:rPr>
          <w:color w:val="auto"/>
          <w:sz w:val="26"/>
          <w:szCs w:val="26"/>
          <w:lang w:val="pt-BR"/>
        </w:rPr>
        <w:t xml:space="preserve">. Nếu công suất định mức của hai bóng đó bằng nhau thì tỷ số hai điện trở </w:t>
      </w:r>
      <w:r w:rsidR="0084694E" w:rsidRPr="00CA2A5A">
        <w:rPr>
          <w:color w:val="auto"/>
          <w:sz w:val="26"/>
          <w:szCs w:val="26"/>
        </w:rPr>
        <w:t>R</w:t>
      </w:r>
      <w:r w:rsidR="0084694E" w:rsidRPr="00CA2A5A">
        <w:rPr>
          <w:color w:val="auto"/>
          <w:sz w:val="26"/>
          <w:szCs w:val="26"/>
          <w:vertAlign w:val="subscript"/>
        </w:rPr>
        <w:t>1</w:t>
      </w:r>
      <w:r w:rsidR="0084694E" w:rsidRPr="00CA2A5A">
        <w:rPr>
          <w:color w:val="auto"/>
          <w:sz w:val="26"/>
          <w:szCs w:val="26"/>
        </w:rPr>
        <w:t>/R</w:t>
      </w:r>
      <w:r w:rsidR="0084694E" w:rsidRPr="00CA2A5A">
        <w:rPr>
          <w:color w:val="auto"/>
          <w:sz w:val="26"/>
          <w:szCs w:val="26"/>
          <w:vertAlign w:val="subscript"/>
        </w:rPr>
        <w:t>2</w:t>
      </w:r>
      <w:r w:rsidR="0084694E" w:rsidRPr="00CA2A5A">
        <w:rPr>
          <w:color w:val="auto"/>
          <w:sz w:val="26"/>
          <w:szCs w:val="26"/>
          <w:lang w:val="pt-BR"/>
        </w:rPr>
        <w:t xml:space="preserve"> là</w:t>
      </w:r>
    </w:p>
    <w:p w14:paraId="753B77DC" w14:textId="3C85AFD2" w:rsidR="0084694E" w:rsidRPr="00CA2A5A" w:rsidRDefault="0084694E" w:rsidP="008B0479">
      <w:pPr>
        <w:tabs>
          <w:tab w:val="left" w:pos="900"/>
        </w:tabs>
        <w:spacing w:line="276" w:lineRule="auto"/>
        <w:jc w:val="both"/>
        <w:rPr>
          <w:rFonts w:eastAsia="Calibri"/>
          <w:bCs/>
          <w:color w:val="auto"/>
          <w:sz w:val="26"/>
          <w:szCs w:val="26"/>
        </w:rPr>
      </w:pPr>
      <w:r w:rsidRPr="00CA2A5A">
        <w:rPr>
          <w:rFonts w:eastAsia="Calibri"/>
          <w:b/>
          <w:bCs/>
          <w:color w:val="auto"/>
          <w:sz w:val="26"/>
          <w:szCs w:val="26"/>
        </w:rPr>
        <w:t xml:space="preserve">A. </w:t>
      </w:r>
      <m:oMath>
        <m:f>
          <m:fPr>
            <m:ctrlPr>
              <w:rPr>
                <w:rFonts w:ascii="Cambria Math" w:eastAsia="Calibri" w:hAnsi="Cambria Math"/>
                <w:bCs/>
                <w:i/>
                <w:color w:val="auto"/>
                <w:sz w:val="26"/>
                <w:szCs w:val="26"/>
              </w:rPr>
            </m:ctrlPr>
          </m:fPr>
          <m:num>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U</m:t>
                </m:r>
              </m:e>
              <m:sub>
                <m:r>
                  <w:rPr>
                    <w:rFonts w:ascii="Cambria Math" w:eastAsia="Calibri" w:hAnsi="Cambria Math"/>
                    <w:color w:val="auto"/>
                    <w:sz w:val="26"/>
                    <w:szCs w:val="26"/>
                  </w:rPr>
                  <m:t>1</m:t>
                </m:r>
              </m:sub>
            </m:sSub>
          </m:num>
          <m:den>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U</m:t>
                </m:r>
              </m:e>
              <m:sub>
                <m:r>
                  <w:rPr>
                    <w:rFonts w:ascii="Cambria Math" w:eastAsia="Calibri" w:hAnsi="Cambria Math"/>
                    <w:color w:val="auto"/>
                    <w:sz w:val="26"/>
                    <w:szCs w:val="26"/>
                  </w:rPr>
                  <m:t>2</m:t>
                </m:r>
              </m:sub>
            </m:sSub>
          </m:den>
        </m:f>
        <m:r>
          <w:rPr>
            <w:rFonts w:ascii="Cambria Math" w:eastAsia="Calibri" w:hAnsi="Cambria Math"/>
            <w:color w:val="auto"/>
            <w:sz w:val="26"/>
            <w:szCs w:val="26"/>
          </w:rPr>
          <m:t>.</m:t>
        </m:r>
      </m:oMath>
      <w:r w:rsidRPr="00CA2A5A">
        <w:rPr>
          <w:rFonts w:eastAsia="Calibri"/>
          <w:bCs/>
          <w:color w:val="auto"/>
          <w:sz w:val="26"/>
          <w:szCs w:val="26"/>
        </w:rPr>
        <w:t xml:space="preserve"> </w:t>
      </w:r>
      <w:r w:rsidRPr="00CA2A5A">
        <w:rPr>
          <w:rFonts w:eastAsia="Calibri"/>
          <w:bCs/>
          <w:color w:val="auto"/>
          <w:sz w:val="26"/>
          <w:szCs w:val="26"/>
        </w:rPr>
        <w:tab/>
      </w:r>
      <w:r w:rsidRPr="00CA2A5A">
        <w:rPr>
          <w:rFonts w:eastAsia="Calibri"/>
          <w:bCs/>
          <w:color w:val="auto"/>
          <w:sz w:val="26"/>
          <w:szCs w:val="26"/>
        </w:rPr>
        <w:tab/>
      </w:r>
      <w:r w:rsidRPr="00CA2A5A">
        <w:rPr>
          <w:rFonts w:eastAsia="Calibri"/>
          <w:bCs/>
          <w:color w:val="auto"/>
          <w:sz w:val="26"/>
          <w:szCs w:val="26"/>
        </w:rPr>
        <w:tab/>
      </w:r>
      <w:r w:rsidR="0098024E" w:rsidRPr="00CA2A5A">
        <w:rPr>
          <w:rFonts w:eastAsia="Calibri"/>
          <w:bCs/>
          <w:color w:val="auto"/>
          <w:sz w:val="26"/>
          <w:szCs w:val="26"/>
        </w:rPr>
        <w:tab/>
      </w:r>
      <w:r w:rsidRPr="00CA2A5A">
        <w:rPr>
          <w:rFonts w:eastAsia="Calibri"/>
          <w:b/>
          <w:bCs/>
          <w:color w:val="auto"/>
          <w:sz w:val="26"/>
          <w:szCs w:val="26"/>
        </w:rPr>
        <w:t xml:space="preserve">B. </w:t>
      </w:r>
      <m:oMath>
        <m:f>
          <m:fPr>
            <m:ctrlPr>
              <w:rPr>
                <w:rFonts w:ascii="Cambria Math" w:eastAsia="Calibri" w:hAnsi="Cambria Math"/>
                <w:bCs/>
                <w:i/>
                <w:color w:val="auto"/>
                <w:sz w:val="26"/>
                <w:szCs w:val="26"/>
              </w:rPr>
            </m:ctrlPr>
          </m:fPr>
          <m:num>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U</m:t>
                </m:r>
              </m:e>
              <m:sub>
                <m:r>
                  <w:rPr>
                    <w:rFonts w:ascii="Cambria Math" w:eastAsia="Calibri" w:hAnsi="Cambria Math"/>
                    <w:color w:val="auto"/>
                    <w:sz w:val="26"/>
                    <w:szCs w:val="26"/>
                  </w:rPr>
                  <m:t>2</m:t>
                </m:r>
              </m:sub>
            </m:sSub>
          </m:num>
          <m:den>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U</m:t>
                </m:r>
              </m:e>
              <m:sub>
                <m:r>
                  <w:rPr>
                    <w:rFonts w:ascii="Cambria Math" w:eastAsia="Calibri" w:hAnsi="Cambria Math"/>
                    <w:color w:val="auto"/>
                    <w:sz w:val="26"/>
                    <w:szCs w:val="26"/>
                  </w:rPr>
                  <m:t>1</m:t>
                </m:r>
              </m:sub>
            </m:sSub>
          </m:den>
        </m:f>
        <m:r>
          <w:rPr>
            <w:rFonts w:ascii="Cambria Math" w:eastAsia="Calibri" w:hAnsi="Cambria Math"/>
            <w:color w:val="auto"/>
            <w:sz w:val="26"/>
            <w:szCs w:val="26"/>
          </w:rPr>
          <m:t>.</m:t>
        </m:r>
      </m:oMath>
      <w:r w:rsidRPr="00CA2A5A">
        <w:rPr>
          <w:rFonts w:eastAsia="Calibri"/>
          <w:bCs/>
          <w:color w:val="auto"/>
          <w:sz w:val="26"/>
          <w:szCs w:val="26"/>
        </w:rPr>
        <w:tab/>
      </w:r>
      <w:r w:rsidRPr="00CA2A5A">
        <w:rPr>
          <w:rFonts w:eastAsia="Calibri"/>
          <w:bCs/>
          <w:color w:val="auto"/>
          <w:sz w:val="26"/>
          <w:szCs w:val="26"/>
        </w:rPr>
        <w:tab/>
      </w:r>
      <w:r w:rsidRPr="00CA2A5A">
        <w:rPr>
          <w:rFonts w:eastAsia="Calibri"/>
          <w:bCs/>
          <w:color w:val="auto"/>
          <w:sz w:val="26"/>
          <w:szCs w:val="26"/>
        </w:rPr>
        <w:tab/>
      </w:r>
      <w:r w:rsidR="006C31AD" w:rsidRPr="00CA2A5A">
        <w:rPr>
          <w:rFonts w:eastAsia="Calibri"/>
          <w:bCs/>
          <w:color w:val="auto"/>
          <w:sz w:val="26"/>
          <w:szCs w:val="26"/>
        </w:rPr>
        <w:tab/>
      </w:r>
      <w:r w:rsidRPr="00CA2A5A">
        <w:rPr>
          <w:rFonts w:eastAsia="Calibri"/>
          <w:b/>
          <w:bCs/>
          <w:color w:val="auto"/>
          <w:sz w:val="26"/>
          <w:szCs w:val="26"/>
          <w:highlight w:val="cyan"/>
        </w:rPr>
        <w:t xml:space="preserve">C. </w:t>
      </w:r>
      <m:oMath>
        <m:sSup>
          <m:sSupPr>
            <m:ctrlPr>
              <w:rPr>
                <w:rFonts w:ascii="Cambria Math" w:eastAsia="Calibri" w:hAnsi="Cambria Math"/>
                <w:bCs/>
                <w:i/>
                <w:color w:val="auto"/>
                <w:sz w:val="26"/>
                <w:szCs w:val="26"/>
                <w:highlight w:val="cyan"/>
              </w:rPr>
            </m:ctrlPr>
          </m:sSupPr>
          <m:e>
            <m:d>
              <m:dPr>
                <m:ctrlPr>
                  <w:rPr>
                    <w:rFonts w:ascii="Cambria Math" w:eastAsia="Calibri" w:hAnsi="Cambria Math"/>
                    <w:bCs/>
                    <w:i/>
                    <w:color w:val="auto"/>
                    <w:sz w:val="26"/>
                    <w:szCs w:val="26"/>
                    <w:highlight w:val="cyan"/>
                  </w:rPr>
                </m:ctrlPr>
              </m:dPr>
              <m:e>
                <m:f>
                  <m:fPr>
                    <m:ctrlPr>
                      <w:rPr>
                        <w:rFonts w:ascii="Cambria Math" w:eastAsia="Calibri" w:hAnsi="Cambria Math"/>
                        <w:bCs/>
                        <w:i/>
                        <w:color w:val="auto"/>
                        <w:sz w:val="26"/>
                        <w:szCs w:val="26"/>
                        <w:highlight w:val="cyan"/>
                      </w:rPr>
                    </m:ctrlPr>
                  </m:fPr>
                  <m:num>
                    <m:sSub>
                      <m:sSubPr>
                        <m:ctrlPr>
                          <w:rPr>
                            <w:rFonts w:ascii="Cambria Math" w:eastAsia="Calibri" w:hAnsi="Cambria Math"/>
                            <w:bCs/>
                            <w:i/>
                            <w:color w:val="auto"/>
                            <w:sz w:val="26"/>
                            <w:szCs w:val="26"/>
                            <w:highlight w:val="cyan"/>
                          </w:rPr>
                        </m:ctrlPr>
                      </m:sSubPr>
                      <m:e>
                        <m:r>
                          <w:rPr>
                            <w:rFonts w:ascii="Cambria Math" w:eastAsia="Calibri" w:hAnsi="Cambria Math"/>
                            <w:color w:val="auto"/>
                            <w:sz w:val="26"/>
                            <w:szCs w:val="26"/>
                            <w:highlight w:val="cyan"/>
                          </w:rPr>
                          <m:t>U</m:t>
                        </m:r>
                      </m:e>
                      <m:sub>
                        <m:r>
                          <w:rPr>
                            <w:rFonts w:ascii="Cambria Math" w:eastAsia="Calibri" w:hAnsi="Cambria Math"/>
                            <w:color w:val="auto"/>
                            <w:sz w:val="26"/>
                            <w:szCs w:val="26"/>
                            <w:highlight w:val="cyan"/>
                          </w:rPr>
                          <m:t>1</m:t>
                        </m:r>
                      </m:sub>
                    </m:sSub>
                  </m:num>
                  <m:den>
                    <m:sSub>
                      <m:sSubPr>
                        <m:ctrlPr>
                          <w:rPr>
                            <w:rFonts w:ascii="Cambria Math" w:eastAsia="Calibri" w:hAnsi="Cambria Math"/>
                            <w:bCs/>
                            <w:i/>
                            <w:color w:val="auto"/>
                            <w:sz w:val="26"/>
                            <w:szCs w:val="26"/>
                            <w:highlight w:val="cyan"/>
                          </w:rPr>
                        </m:ctrlPr>
                      </m:sSubPr>
                      <m:e>
                        <m:r>
                          <w:rPr>
                            <w:rFonts w:ascii="Cambria Math" w:eastAsia="Calibri" w:hAnsi="Cambria Math"/>
                            <w:color w:val="auto"/>
                            <w:sz w:val="26"/>
                            <w:szCs w:val="26"/>
                            <w:highlight w:val="cyan"/>
                          </w:rPr>
                          <m:t>U</m:t>
                        </m:r>
                      </m:e>
                      <m:sub>
                        <m:r>
                          <w:rPr>
                            <w:rFonts w:ascii="Cambria Math" w:eastAsia="Calibri" w:hAnsi="Cambria Math"/>
                            <w:color w:val="auto"/>
                            <w:sz w:val="26"/>
                            <w:szCs w:val="26"/>
                            <w:highlight w:val="cyan"/>
                          </w:rPr>
                          <m:t>2</m:t>
                        </m:r>
                      </m:sub>
                    </m:sSub>
                  </m:den>
                </m:f>
              </m:e>
            </m:d>
          </m:e>
          <m:sup>
            <m:r>
              <w:rPr>
                <w:rFonts w:ascii="Cambria Math" w:eastAsia="Calibri" w:hAnsi="Cambria Math"/>
                <w:color w:val="auto"/>
                <w:sz w:val="26"/>
                <w:szCs w:val="26"/>
                <w:highlight w:val="cyan"/>
              </w:rPr>
              <m:t>2</m:t>
            </m:r>
          </m:sup>
        </m:sSup>
        <m:r>
          <w:rPr>
            <w:rFonts w:ascii="Cambria Math" w:eastAsia="Calibri" w:hAnsi="Cambria Math"/>
            <w:color w:val="auto"/>
            <w:sz w:val="26"/>
            <w:szCs w:val="26"/>
            <w:highlight w:val="cyan"/>
          </w:rPr>
          <m:t>.</m:t>
        </m:r>
      </m:oMath>
      <w:r w:rsidRPr="00CA2A5A">
        <w:rPr>
          <w:rFonts w:eastAsia="Calibri"/>
          <w:bCs/>
          <w:color w:val="auto"/>
          <w:sz w:val="26"/>
          <w:szCs w:val="26"/>
        </w:rPr>
        <w:tab/>
      </w:r>
      <w:r w:rsidRPr="00CA2A5A">
        <w:rPr>
          <w:rFonts w:eastAsia="Calibri"/>
          <w:bCs/>
          <w:color w:val="auto"/>
          <w:sz w:val="26"/>
          <w:szCs w:val="26"/>
        </w:rPr>
        <w:tab/>
      </w:r>
      <w:r w:rsidRPr="00CA2A5A">
        <w:rPr>
          <w:rFonts w:eastAsia="Calibri"/>
          <w:b/>
          <w:bCs/>
          <w:color w:val="auto"/>
          <w:sz w:val="26"/>
          <w:szCs w:val="26"/>
        </w:rPr>
        <w:t xml:space="preserve">D. </w:t>
      </w:r>
      <m:oMath>
        <m:sSup>
          <m:sSupPr>
            <m:ctrlPr>
              <w:rPr>
                <w:rFonts w:ascii="Cambria Math" w:eastAsia="Calibri" w:hAnsi="Cambria Math"/>
                <w:bCs/>
                <w:i/>
                <w:color w:val="auto"/>
                <w:sz w:val="26"/>
                <w:szCs w:val="26"/>
              </w:rPr>
            </m:ctrlPr>
          </m:sSupPr>
          <m:e>
            <m:d>
              <m:dPr>
                <m:ctrlPr>
                  <w:rPr>
                    <w:rFonts w:ascii="Cambria Math" w:eastAsia="Calibri" w:hAnsi="Cambria Math"/>
                    <w:bCs/>
                    <w:i/>
                    <w:color w:val="auto"/>
                    <w:sz w:val="26"/>
                    <w:szCs w:val="26"/>
                  </w:rPr>
                </m:ctrlPr>
              </m:dPr>
              <m:e>
                <m:f>
                  <m:fPr>
                    <m:ctrlPr>
                      <w:rPr>
                        <w:rFonts w:ascii="Cambria Math" w:eastAsia="Calibri" w:hAnsi="Cambria Math"/>
                        <w:bCs/>
                        <w:i/>
                        <w:color w:val="auto"/>
                        <w:sz w:val="26"/>
                        <w:szCs w:val="26"/>
                      </w:rPr>
                    </m:ctrlPr>
                  </m:fPr>
                  <m:num>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U</m:t>
                        </m:r>
                      </m:e>
                      <m:sub>
                        <m:r>
                          <w:rPr>
                            <w:rFonts w:ascii="Cambria Math" w:eastAsia="Calibri" w:hAnsi="Cambria Math"/>
                            <w:color w:val="auto"/>
                            <w:sz w:val="26"/>
                            <w:szCs w:val="26"/>
                          </w:rPr>
                          <m:t>2</m:t>
                        </m:r>
                      </m:sub>
                    </m:sSub>
                  </m:num>
                  <m:den>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U</m:t>
                        </m:r>
                      </m:e>
                      <m:sub>
                        <m:r>
                          <w:rPr>
                            <w:rFonts w:ascii="Cambria Math" w:eastAsia="Calibri" w:hAnsi="Cambria Math"/>
                            <w:color w:val="auto"/>
                            <w:sz w:val="26"/>
                            <w:szCs w:val="26"/>
                          </w:rPr>
                          <m:t>1</m:t>
                        </m:r>
                      </m:sub>
                    </m:sSub>
                  </m:den>
                </m:f>
              </m:e>
            </m:d>
          </m:e>
          <m:sup>
            <m:r>
              <w:rPr>
                <w:rFonts w:ascii="Cambria Math" w:eastAsia="Calibri" w:hAnsi="Cambria Math"/>
                <w:color w:val="auto"/>
                <w:sz w:val="26"/>
                <w:szCs w:val="26"/>
              </w:rPr>
              <m:t>2</m:t>
            </m:r>
          </m:sup>
        </m:sSup>
        <m:r>
          <w:rPr>
            <w:rFonts w:ascii="Cambria Math" w:eastAsia="Calibri" w:hAnsi="Cambria Math"/>
            <w:color w:val="auto"/>
            <w:sz w:val="26"/>
            <w:szCs w:val="26"/>
          </w:rPr>
          <m:t>.</m:t>
        </m:r>
      </m:oMath>
    </w:p>
    <w:p w14:paraId="0F7AEFDB" w14:textId="028458CA" w:rsidR="0084694E" w:rsidRPr="00CA2A5A" w:rsidRDefault="0095268E" w:rsidP="0095268E">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lastRenderedPageBreak/>
        <w:t>Câu 47:</w:t>
      </w:r>
      <w:r w:rsidRPr="00CA2A5A">
        <w:rPr>
          <w:b/>
          <w:color w:val="auto"/>
          <w:sz w:val="26"/>
          <w:szCs w:val="26"/>
        </w:rPr>
        <w:tab/>
      </w:r>
      <w:r w:rsidR="0084694E" w:rsidRPr="00CA2A5A">
        <w:rPr>
          <w:color w:val="auto"/>
          <w:sz w:val="26"/>
          <w:szCs w:val="26"/>
          <w:lang w:val="it-IT"/>
        </w:rPr>
        <w:t>Điện trở R</w:t>
      </w:r>
      <w:r w:rsidR="0084694E" w:rsidRPr="00CA2A5A">
        <w:rPr>
          <w:color w:val="auto"/>
          <w:sz w:val="26"/>
          <w:szCs w:val="26"/>
          <w:vertAlign w:val="subscript"/>
          <w:lang w:val="it-IT"/>
        </w:rPr>
        <w:t>1</w:t>
      </w:r>
      <w:r w:rsidR="0084694E" w:rsidRPr="00CA2A5A">
        <w:rPr>
          <w:color w:val="auto"/>
          <w:sz w:val="26"/>
          <w:szCs w:val="26"/>
          <w:lang w:val="it-IT"/>
        </w:rPr>
        <w:t xml:space="preserve"> tiêu thụ một công suất điện P khi được mắc vào một hiệu điện thế U không đổi. Nếu mắc song song với R</w:t>
      </w:r>
      <w:r w:rsidR="0084694E" w:rsidRPr="00CA2A5A">
        <w:rPr>
          <w:color w:val="auto"/>
          <w:sz w:val="26"/>
          <w:szCs w:val="26"/>
          <w:vertAlign w:val="subscript"/>
          <w:lang w:val="it-IT"/>
        </w:rPr>
        <w:t>1</w:t>
      </w:r>
      <w:r w:rsidR="0084694E" w:rsidRPr="00CA2A5A">
        <w:rPr>
          <w:color w:val="auto"/>
          <w:sz w:val="26"/>
          <w:szCs w:val="26"/>
          <w:lang w:val="it-IT"/>
        </w:rPr>
        <w:t xml:space="preserve"> một điện trở R</w:t>
      </w:r>
      <w:r w:rsidR="0084694E" w:rsidRPr="00CA2A5A">
        <w:rPr>
          <w:color w:val="auto"/>
          <w:sz w:val="26"/>
          <w:szCs w:val="26"/>
          <w:vertAlign w:val="subscript"/>
          <w:lang w:val="it-IT"/>
        </w:rPr>
        <w:t>2</w:t>
      </w:r>
      <w:r w:rsidR="0084694E" w:rsidRPr="00CA2A5A">
        <w:rPr>
          <w:color w:val="auto"/>
          <w:sz w:val="26"/>
          <w:szCs w:val="26"/>
          <w:lang w:val="it-IT"/>
        </w:rPr>
        <w:t xml:space="preserve"> rồi mắc vào hiệu điện thế U nói trên thì công suất điện tiêu thụ bởi R</w:t>
      </w:r>
      <w:r w:rsidR="0084694E" w:rsidRPr="00CA2A5A">
        <w:rPr>
          <w:color w:val="auto"/>
          <w:sz w:val="26"/>
          <w:szCs w:val="26"/>
          <w:vertAlign w:val="subscript"/>
          <w:lang w:val="it-IT"/>
        </w:rPr>
        <w:t>1</w:t>
      </w:r>
      <w:r w:rsidR="0084694E" w:rsidRPr="00CA2A5A">
        <w:rPr>
          <w:color w:val="auto"/>
          <w:sz w:val="26"/>
          <w:szCs w:val="26"/>
          <w:lang w:val="it-IT"/>
        </w:rPr>
        <w:t xml:space="preserve"> sẽ</w:t>
      </w:r>
    </w:p>
    <w:p w14:paraId="7A505901" w14:textId="1B7A707F" w:rsidR="0084694E" w:rsidRPr="00CA2A5A" w:rsidRDefault="0084694E" w:rsidP="008B0479">
      <w:pPr>
        <w:tabs>
          <w:tab w:val="left" w:pos="900"/>
        </w:tabs>
        <w:spacing w:line="276" w:lineRule="auto"/>
        <w:jc w:val="both"/>
        <w:rPr>
          <w:rFonts w:eastAsia="Calibri"/>
          <w:color w:val="auto"/>
          <w:sz w:val="26"/>
          <w:szCs w:val="26"/>
        </w:rPr>
      </w:pPr>
      <w:r w:rsidRPr="00CA2A5A">
        <w:rPr>
          <w:rFonts w:eastAsia="Calibri"/>
          <w:b/>
          <w:bCs/>
          <w:color w:val="auto"/>
          <w:sz w:val="26"/>
          <w:szCs w:val="26"/>
          <w:lang w:val="it-IT"/>
        </w:rPr>
        <w:t>A.</w:t>
      </w:r>
      <w:r w:rsidRPr="00CA2A5A">
        <w:rPr>
          <w:rFonts w:eastAsia="Calibri"/>
          <w:color w:val="auto"/>
          <w:sz w:val="26"/>
          <w:szCs w:val="26"/>
          <w:lang w:val="it-IT"/>
        </w:rPr>
        <w:t xml:space="preserve"> giảm.</w:t>
      </w:r>
      <w:r w:rsidRPr="00CA2A5A">
        <w:rPr>
          <w:rFonts w:eastAsia="Calibri"/>
          <w:color w:val="auto"/>
          <w:sz w:val="26"/>
          <w:szCs w:val="26"/>
          <w:lang w:val="it-IT"/>
        </w:rPr>
        <w:tab/>
      </w:r>
      <w:r w:rsidRPr="00CA2A5A">
        <w:rPr>
          <w:rFonts w:eastAsia="Calibri"/>
          <w:color w:val="auto"/>
          <w:sz w:val="26"/>
          <w:szCs w:val="26"/>
          <w:lang w:val="it-IT"/>
        </w:rPr>
        <w:tab/>
      </w:r>
      <w:r w:rsidRPr="00CA2A5A">
        <w:rPr>
          <w:rFonts w:eastAsia="Calibri"/>
          <w:color w:val="auto"/>
          <w:sz w:val="26"/>
          <w:szCs w:val="26"/>
          <w:lang w:val="it-IT"/>
        </w:rPr>
        <w:tab/>
      </w:r>
      <w:r w:rsidRPr="00CA2A5A">
        <w:rPr>
          <w:rFonts w:eastAsia="Calibri"/>
          <w:color w:val="auto"/>
          <w:sz w:val="26"/>
          <w:szCs w:val="26"/>
          <w:lang w:val="it-IT"/>
        </w:rPr>
        <w:tab/>
      </w:r>
      <w:r w:rsidRPr="00CA2A5A">
        <w:rPr>
          <w:rFonts w:eastAsia="Calibri"/>
          <w:color w:val="auto"/>
          <w:sz w:val="26"/>
          <w:szCs w:val="26"/>
          <w:lang w:val="it-IT"/>
        </w:rPr>
        <w:tab/>
      </w:r>
      <w:r w:rsidRPr="00CA2A5A">
        <w:rPr>
          <w:rFonts w:eastAsia="Calibri"/>
          <w:color w:val="auto"/>
          <w:sz w:val="26"/>
          <w:szCs w:val="26"/>
          <w:lang w:val="it-IT"/>
        </w:rPr>
        <w:tab/>
      </w:r>
      <w:r w:rsidRPr="00CA2A5A">
        <w:rPr>
          <w:rFonts w:eastAsia="Calibri"/>
          <w:color w:val="auto"/>
          <w:sz w:val="26"/>
          <w:szCs w:val="26"/>
          <w:lang w:val="it-IT"/>
        </w:rPr>
        <w:tab/>
      </w:r>
      <w:r w:rsidRPr="00CA2A5A">
        <w:rPr>
          <w:rFonts w:eastAsia="Calibri"/>
          <w:b/>
          <w:bCs/>
          <w:color w:val="auto"/>
          <w:sz w:val="26"/>
          <w:szCs w:val="26"/>
          <w:lang w:val="it-IT"/>
        </w:rPr>
        <w:t>B.</w:t>
      </w:r>
      <w:r w:rsidRPr="00CA2A5A">
        <w:rPr>
          <w:rFonts w:eastAsia="Calibri"/>
          <w:color w:val="auto"/>
          <w:sz w:val="26"/>
          <w:szCs w:val="26"/>
          <w:lang w:val="it-IT"/>
        </w:rPr>
        <w:t xml:space="preserve"> có thể tăng hoặc giảm.</w:t>
      </w:r>
      <w:r w:rsidRPr="00CA2A5A">
        <w:rPr>
          <w:rFonts w:eastAsia="Calibri"/>
          <w:color w:val="auto"/>
          <w:sz w:val="26"/>
          <w:szCs w:val="26"/>
        </w:rPr>
        <w:tab/>
      </w:r>
    </w:p>
    <w:p w14:paraId="340F51EC" w14:textId="57DB8497" w:rsidR="0084694E" w:rsidRPr="00054EB6" w:rsidRDefault="0084694E" w:rsidP="008B0479">
      <w:pPr>
        <w:tabs>
          <w:tab w:val="left" w:pos="900"/>
        </w:tabs>
        <w:spacing w:line="276" w:lineRule="auto"/>
        <w:jc w:val="both"/>
        <w:rPr>
          <w:rFonts w:eastAsia="Calibri"/>
          <w:color w:val="auto"/>
          <w:sz w:val="26"/>
          <w:szCs w:val="26"/>
        </w:rPr>
      </w:pPr>
      <w:r w:rsidRPr="00CA2A5A">
        <w:rPr>
          <w:rFonts w:eastAsia="Calibri"/>
          <w:b/>
          <w:bCs/>
          <w:color w:val="auto"/>
          <w:sz w:val="26"/>
          <w:szCs w:val="26"/>
          <w:highlight w:val="cyan"/>
          <w:lang w:val="it-IT"/>
        </w:rPr>
        <w:t>C.</w:t>
      </w:r>
      <w:r w:rsidRPr="00CA2A5A">
        <w:rPr>
          <w:rFonts w:eastAsia="Calibri"/>
          <w:color w:val="auto"/>
          <w:sz w:val="26"/>
          <w:szCs w:val="26"/>
          <w:highlight w:val="cyan"/>
          <w:lang w:val="it-IT"/>
        </w:rPr>
        <w:t xml:space="preserve"> không thay đổi.</w:t>
      </w:r>
      <w:r w:rsidRPr="00CA2A5A">
        <w:rPr>
          <w:rFonts w:eastAsia="Calibri"/>
          <w:color w:val="auto"/>
          <w:sz w:val="26"/>
          <w:szCs w:val="26"/>
          <w:lang w:val="it-IT"/>
        </w:rPr>
        <w:tab/>
      </w:r>
      <w:r w:rsidRPr="00CA2A5A">
        <w:rPr>
          <w:rFonts w:eastAsia="Calibri"/>
          <w:color w:val="auto"/>
          <w:sz w:val="26"/>
          <w:szCs w:val="26"/>
          <w:lang w:val="it-IT"/>
        </w:rPr>
        <w:tab/>
      </w:r>
      <w:r w:rsidRPr="00CA2A5A">
        <w:rPr>
          <w:rFonts w:eastAsia="Calibri"/>
          <w:color w:val="auto"/>
          <w:sz w:val="26"/>
          <w:szCs w:val="26"/>
          <w:lang w:val="it-IT"/>
        </w:rPr>
        <w:tab/>
      </w:r>
      <w:r w:rsidRPr="00CA2A5A">
        <w:rPr>
          <w:rFonts w:eastAsia="Calibri"/>
          <w:color w:val="auto"/>
          <w:sz w:val="26"/>
          <w:szCs w:val="26"/>
          <w:lang w:val="it-IT"/>
        </w:rPr>
        <w:tab/>
      </w:r>
      <w:r w:rsidRPr="00CA2A5A">
        <w:rPr>
          <w:rFonts w:eastAsia="Calibri"/>
          <w:color w:val="auto"/>
          <w:sz w:val="26"/>
          <w:szCs w:val="26"/>
          <w:lang w:val="it-IT"/>
        </w:rPr>
        <w:tab/>
      </w:r>
      <w:r w:rsidR="0098024E" w:rsidRPr="00CA2A5A">
        <w:rPr>
          <w:rFonts w:eastAsia="Calibri"/>
          <w:color w:val="auto"/>
          <w:sz w:val="26"/>
          <w:szCs w:val="26"/>
          <w:lang w:val="it-IT"/>
        </w:rPr>
        <w:tab/>
      </w:r>
      <w:r w:rsidRPr="00CA2A5A">
        <w:rPr>
          <w:rFonts w:eastAsia="Calibri"/>
          <w:b/>
          <w:bCs/>
          <w:color w:val="auto"/>
          <w:sz w:val="26"/>
          <w:szCs w:val="26"/>
          <w:lang w:val="it-IT"/>
        </w:rPr>
        <w:t>D.</w:t>
      </w:r>
      <w:r w:rsidRPr="00CA2A5A">
        <w:rPr>
          <w:rFonts w:eastAsia="Calibri"/>
          <w:color w:val="auto"/>
          <w:sz w:val="26"/>
          <w:szCs w:val="26"/>
          <w:lang w:val="it-IT"/>
        </w:rPr>
        <w:t xml:space="preserve"> tăng.</w:t>
      </w:r>
    </w:p>
    <w:p w14:paraId="4AC68A46" w14:textId="30BF8462" w:rsidR="0084694E" w:rsidRPr="00CA2A5A" w:rsidRDefault="0095268E" w:rsidP="0095268E">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 xml:space="preserve">Câu </w:t>
      </w:r>
      <w:r w:rsidR="00054EB6">
        <w:rPr>
          <w:rFonts w:eastAsia="Calibri"/>
          <w:b/>
          <w:color w:val="auto"/>
          <w:sz w:val="26"/>
          <w:szCs w:val="26"/>
        </w:rPr>
        <w:t>48</w:t>
      </w:r>
      <w:r w:rsidRPr="00CA2A5A">
        <w:rPr>
          <w:rFonts w:eastAsia="Calibri"/>
          <w:b/>
          <w:color w:val="auto"/>
          <w:sz w:val="26"/>
          <w:szCs w:val="26"/>
        </w:rPr>
        <w:t>:</w:t>
      </w:r>
      <w:r w:rsidRPr="00CA2A5A">
        <w:rPr>
          <w:rFonts w:eastAsia="Calibri"/>
          <w:b/>
          <w:color w:val="auto"/>
          <w:sz w:val="26"/>
          <w:szCs w:val="26"/>
        </w:rPr>
        <w:tab/>
      </w:r>
      <w:r w:rsidR="0084694E" w:rsidRPr="00CA2A5A">
        <w:rPr>
          <w:rFonts w:eastAsia="Calibri"/>
          <w:color w:val="auto"/>
          <w:sz w:val="26"/>
          <w:szCs w:val="26"/>
        </w:rPr>
        <w:t>Một bóng đèn được thắp sáng ở hiệu điện thế U =220 V có công suất là P</w:t>
      </w:r>
      <w:r w:rsidR="0084694E" w:rsidRPr="00CA2A5A">
        <w:rPr>
          <w:rFonts w:eastAsia="Calibri"/>
          <w:color w:val="auto"/>
          <w:sz w:val="26"/>
          <w:szCs w:val="26"/>
          <w:vertAlign w:val="subscript"/>
        </w:rPr>
        <w:t>1</w:t>
      </w:r>
      <w:r w:rsidR="0084694E" w:rsidRPr="00CA2A5A">
        <w:rPr>
          <w:rFonts w:eastAsia="Calibri"/>
          <w:color w:val="auto"/>
          <w:sz w:val="26"/>
          <w:szCs w:val="26"/>
        </w:rPr>
        <w:t>, P</w:t>
      </w:r>
      <w:r w:rsidR="0084694E" w:rsidRPr="00CA2A5A">
        <w:rPr>
          <w:rFonts w:eastAsia="Calibri"/>
          <w:color w:val="auto"/>
          <w:sz w:val="26"/>
          <w:szCs w:val="26"/>
          <w:vertAlign w:val="subscript"/>
        </w:rPr>
        <w:t>2</w:t>
      </w:r>
      <w:r w:rsidR="0084694E" w:rsidRPr="00CA2A5A">
        <w:rPr>
          <w:rFonts w:eastAsia="Calibri"/>
          <w:color w:val="auto"/>
          <w:sz w:val="26"/>
          <w:szCs w:val="26"/>
        </w:rPr>
        <w:t> là công suất của đèn khi được thắp sáng ở hiệu điện thế U = 110 V thì </w:t>
      </w:r>
    </w:p>
    <w:p w14:paraId="3DB37A78" w14:textId="4DCAB7CE" w:rsidR="0084694E" w:rsidRPr="00CA2A5A" w:rsidRDefault="0084694E" w:rsidP="008B0479">
      <w:pPr>
        <w:tabs>
          <w:tab w:val="left" w:pos="900"/>
        </w:tabs>
        <w:spacing w:line="276" w:lineRule="auto"/>
        <w:jc w:val="both"/>
        <w:rPr>
          <w:rFonts w:eastAsia="Calibri"/>
          <w:color w:val="auto"/>
          <w:sz w:val="26"/>
          <w:szCs w:val="26"/>
          <w:shd w:val="clear" w:color="auto" w:fill="FFFFFF"/>
        </w:rPr>
      </w:pPr>
      <w:r w:rsidRPr="00CA2A5A">
        <w:rPr>
          <w:rFonts w:eastAsia="Calibri"/>
          <w:b/>
          <w:color w:val="auto"/>
          <w:sz w:val="26"/>
          <w:szCs w:val="26"/>
          <w:highlight w:val="cyan"/>
        </w:rPr>
        <w:t>A.</w:t>
      </w:r>
      <w:r w:rsidRPr="00CA2A5A">
        <w:rPr>
          <w:rFonts w:eastAsia="Calibri"/>
          <w:color w:val="auto"/>
          <w:sz w:val="26"/>
          <w:szCs w:val="26"/>
          <w:highlight w:val="cyan"/>
        </w:rPr>
        <w:t xml:space="preserve"> </w:t>
      </w:r>
      <w:r w:rsidRPr="00CA2A5A">
        <w:rPr>
          <w:rFonts w:eastAsia="Calibri"/>
          <w:color w:val="auto"/>
          <w:sz w:val="26"/>
          <w:szCs w:val="26"/>
          <w:highlight w:val="cyan"/>
          <w:lang w:val="it-IT"/>
        </w:rPr>
        <w:t>P</w:t>
      </w:r>
      <w:r w:rsidRPr="00CA2A5A">
        <w:rPr>
          <w:rFonts w:eastAsia="Calibri"/>
          <w:color w:val="auto"/>
          <w:sz w:val="26"/>
          <w:szCs w:val="26"/>
          <w:highlight w:val="cyan"/>
          <w:vertAlign w:val="subscript"/>
          <w:lang w:val="it-IT"/>
        </w:rPr>
        <w:t>1</w:t>
      </w:r>
      <w:r w:rsidRPr="00CA2A5A">
        <w:rPr>
          <w:rFonts w:eastAsia="Calibri"/>
          <w:color w:val="auto"/>
          <w:sz w:val="26"/>
          <w:szCs w:val="26"/>
          <w:highlight w:val="cyan"/>
          <w:lang w:val="it-IT"/>
        </w:rPr>
        <w:t> &gt; P</w:t>
      </w:r>
      <w:r w:rsidRPr="00CA2A5A">
        <w:rPr>
          <w:rFonts w:eastAsia="Calibri"/>
          <w:color w:val="auto"/>
          <w:sz w:val="26"/>
          <w:szCs w:val="26"/>
          <w:highlight w:val="cyan"/>
          <w:vertAlign w:val="subscript"/>
          <w:lang w:val="it-IT"/>
        </w:rPr>
        <w:t>2</w:t>
      </w:r>
      <w:r w:rsidRPr="00CA2A5A">
        <w:rPr>
          <w:rFonts w:eastAsia="Calibri"/>
          <w:color w:val="auto"/>
          <w:sz w:val="26"/>
          <w:szCs w:val="26"/>
          <w:highlight w:val="cyan"/>
          <w:lang w:val="it-IT"/>
        </w:rPr>
        <w:t>.</w:t>
      </w:r>
      <w:r w:rsidRPr="00CA2A5A">
        <w:rPr>
          <w:rFonts w:eastAsia="Calibri"/>
          <w:color w:val="auto"/>
          <w:sz w:val="26"/>
          <w:szCs w:val="26"/>
          <w:lang w:val="it-IT"/>
        </w:rPr>
        <w:t>    </w:t>
      </w:r>
      <w:r w:rsidRPr="00CA2A5A">
        <w:rPr>
          <w:rFonts w:eastAsia="Calibri"/>
          <w:color w:val="auto"/>
          <w:sz w:val="26"/>
          <w:szCs w:val="26"/>
          <w:lang w:val="it-IT"/>
        </w:rPr>
        <w:tab/>
      </w:r>
      <w:r w:rsidRPr="00CA2A5A">
        <w:rPr>
          <w:rFonts w:eastAsia="Calibri"/>
          <w:color w:val="auto"/>
          <w:sz w:val="26"/>
          <w:szCs w:val="26"/>
          <w:lang w:val="it-IT"/>
        </w:rPr>
        <w:tab/>
      </w:r>
      <w:r w:rsidR="0098024E" w:rsidRPr="00CA2A5A">
        <w:rPr>
          <w:rFonts w:eastAsia="Calibri"/>
          <w:color w:val="auto"/>
          <w:sz w:val="26"/>
          <w:szCs w:val="26"/>
          <w:lang w:val="it-IT"/>
        </w:rPr>
        <w:tab/>
      </w:r>
      <w:r w:rsidRPr="00CA2A5A">
        <w:rPr>
          <w:rFonts w:eastAsia="Calibri"/>
          <w:b/>
          <w:color w:val="auto"/>
          <w:sz w:val="26"/>
          <w:szCs w:val="26"/>
          <w:lang w:val="it-IT"/>
        </w:rPr>
        <w:t>B.</w:t>
      </w:r>
      <w:r w:rsidRPr="00CA2A5A">
        <w:rPr>
          <w:rFonts w:eastAsia="Calibri"/>
          <w:color w:val="auto"/>
          <w:sz w:val="26"/>
          <w:szCs w:val="26"/>
          <w:lang w:val="it-IT"/>
        </w:rPr>
        <w:t xml:space="preserve"> P</w:t>
      </w:r>
      <w:r w:rsidRPr="00CA2A5A">
        <w:rPr>
          <w:rFonts w:eastAsia="Calibri"/>
          <w:color w:val="auto"/>
          <w:sz w:val="26"/>
          <w:szCs w:val="26"/>
          <w:vertAlign w:val="subscript"/>
          <w:lang w:val="it-IT"/>
        </w:rPr>
        <w:t>1</w:t>
      </w:r>
      <w:r w:rsidRPr="00CA2A5A">
        <w:rPr>
          <w:rFonts w:eastAsia="Calibri"/>
          <w:color w:val="auto"/>
          <w:sz w:val="26"/>
          <w:szCs w:val="26"/>
          <w:lang w:val="it-IT"/>
        </w:rPr>
        <w:t> = 2P</w:t>
      </w:r>
      <w:r w:rsidRPr="00CA2A5A">
        <w:rPr>
          <w:rFonts w:eastAsia="Calibri"/>
          <w:color w:val="auto"/>
          <w:sz w:val="26"/>
          <w:szCs w:val="26"/>
          <w:vertAlign w:val="subscript"/>
          <w:lang w:val="it-IT"/>
        </w:rPr>
        <w:t>2</w:t>
      </w:r>
      <w:r w:rsidRPr="00CA2A5A">
        <w:rPr>
          <w:rFonts w:eastAsia="Calibri"/>
          <w:color w:val="auto"/>
          <w:sz w:val="26"/>
          <w:szCs w:val="26"/>
          <w:lang w:val="it-IT"/>
        </w:rPr>
        <w:t>.</w:t>
      </w:r>
      <w:r w:rsidRPr="00CA2A5A">
        <w:rPr>
          <w:rFonts w:eastAsia="Calibri"/>
          <w:color w:val="auto"/>
          <w:sz w:val="26"/>
          <w:szCs w:val="26"/>
          <w:lang w:val="it-IT"/>
        </w:rPr>
        <w:tab/>
      </w:r>
      <w:r w:rsidRPr="00CA2A5A">
        <w:rPr>
          <w:rFonts w:eastAsia="Calibri"/>
          <w:color w:val="auto"/>
          <w:sz w:val="26"/>
          <w:szCs w:val="26"/>
          <w:lang w:val="it-IT"/>
        </w:rPr>
        <w:tab/>
      </w:r>
      <w:r w:rsidRPr="00CA2A5A">
        <w:rPr>
          <w:rFonts w:eastAsia="Calibri"/>
          <w:color w:val="auto"/>
          <w:sz w:val="26"/>
          <w:szCs w:val="26"/>
          <w:lang w:val="it-IT"/>
        </w:rPr>
        <w:tab/>
      </w:r>
      <w:r w:rsidRPr="00CA2A5A">
        <w:rPr>
          <w:rFonts w:eastAsia="Calibri"/>
          <w:b/>
          <w:color w:val="auto"/>
          <w:sz w:val="26"/>
          <w:szCs w:val="26"/>
          <w:lang w:val="it-IT"/>
        </w:rPr>
        <w:t>C.</w:t>
      </w:r>
      <w:r w:rsidRPr="00CA2A5A">
        <w:rPr>
          <w:rFonts w:eastAsia="Calibri"/>
          <w:color w:val="auto"/>
          <w:sz w:val="26"/>
          <w:szCs w:val="26"/>
          <w:lang w:val="it-IT"/>
        </w:rPr>
        <w:t xml:space="preserve"> P</w:t>
      </w:r>
      <w:r w:rsidRPr="00CA2A5A">
        <w:rPr>
          <w:rFonts w:eastAsia="Calibri"/>
          <w:color w:val="auto"/>
          <w:sz w:val="26"/>
          <w:szCs w:val="26"/>
          <w:vertAlign w:val="subscript"/>
          <w:lang w:val="it-IT"/>
        </w:rPr>
        <w:t>2</w:t>
      </w:r>
      <w:r w:rsidRPr="00CA2A5A">
        <w:rPr>
          <w:rFonts w:eastAsia="Calibri"/>
          <w:color w:val="auto"/>
          <w:sz w:val="26"/>
          <w:szCs w:val="26"/>
          <w:lang w:val="it-IT"/>
        </w:rPr>
        <w:t> &gt; P</w:t>
      </w:r>
      <w:r w:rsidRPr="00CA2A5A">
        <w:rPr>
          <w:rFonts w:eastAsia="Calibri"/>
          <w:color w:val="auto"/>
          <w:sz w:val="26"/>
          <w:szCs w:val="26"/>
          <w:vertAlign w:val="subscript"/>
          <w:lang w:val="it-IT"/>
        </w:rPr>
        <w:t>1</w:t>
      </w:r>
      <w:r w:rsidRPr="00CA2A5A">
        <w:rPr>
          <w:rFonts w:eastAsia="Calibri"/>
          <w:color w:val="auto"/>
          <w:sz w:val="26"/>
          <w:szCs w:val="26"/>
          <w:lang w:val="it-IT"/>
        </w:rPr>
        <w:t>.</w:t>
      </w:r>
      <w:r w:rsidRPr="00CA2A5A">
        <w:rPr>
          <w:rFonts w:eastAsia="Calibri"/>
          <w:color w:val="auto"/>
          <w:sz w:val="26"/>
          <w:szCs w:val="26"/>
        </w:rPr>
        <w:t xml:space="preserve">  </w:t>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lang w:val="it-IT"/>
        </w:rPr>
        <w:t>D.</w:t>
      </w:r>
      <w:r w:rsidRPr="00CA2A5A">
        <w:rPr>
          <w:rFonts w:eastAsia="Calibri"/>
          <w:color w:val="auto"/>
          <w:sz w:val="26"/>
          <w:szCs w:val="26"/>
          <w:lang w:val="it-IT"/>
        </w:rPr>
        <w:t xml:space="preserve"> P</w:t>
      </w:r>
      <w:r w:rsidRPr="00CA2A5A">
        <w:rPr>
          <w:rFonts w:eastAsia="Calibri"/>
          <w:color w:val="auto"/>
          <w:sz w:val="26"/>
          <w:szCs w:val="26"/>
          <w:vertAlign w:val="subscript"/>
          <w:lang w:val="it-IT"/>
        </w:rPr>
        <w:t>2</w:t>
      </w:r>
      <w:r w:rsidRPr="00CA2A5A">
        <w:rPr>
          <w:rFonts w:eastAsia="Calibri"/>
          <w:color w:val="auto"/>
          <w:sz w:val="26"/>
          <w:szCs w:val="26"/>
          <w:lang w:val="it-IT"/>
        </w:rPr>
        <w:t> = 4P</w:t>
      </w:r>
      <w:r w:rsidRPr="00CA2A5A">
        <w:rPr>
          <w:rFonts w:eastAsia="Calibri"/>
          <w:color w:val="auto"/>
          <w:sz w:val="26"/>
          <w:szCs w:val="26"/>
          <w:vertAlign w:val="subscript"/>
          <w:lang w:val="it-IT"/>
        </w:rPr>
        <w:t>1</w:t>
      </w:r>
      <w:r w:rsidRPr="00CA2A5A">
        <w:rPr>
          <w:rFonts w:eastAsia="Calibri"/>
          <w:color w:val="auto"/>
          <w:sz w:val="26"/>
          <w:szCs w:val="26"/>
          <w:lang w:val="it-IT"/>
        </w:rPr>
        <w:t>.</w:t>
      </w:r>
    </w:p>
    <w:p w14:paraId="296E1BAC" w14:textId="44A82A5C" w:rsidR="0084694E" w:rsidRPr="00CA2A5A" w:rsidRDefault="0095268E" w:rsidP="0095268E">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 xml:space="preserve">Câu </w:t>
      </w:r>
      <w:r w:rsidR="00054EB6">
        <w:rPr>
          <w:rFonts w:eastAsia="Calibri"/>
          <w:b/>
          <w:color w:val="auto"/>
          <w:sz w:val="26"/>
          <w:szCs w:val="26"/>
        </w:rPr>
        <w:t>49</w:t>
      </w:r>
      <w:r w:rsidRPr="00CA2A5A">
        <w:rPr>
          <w:rFonts w:eastAsia="Calibri"/>
          <w:b/>
          <w:color w:val="auto"/>
          <w:sz w:val="26"/>
          <w:szCs w:val="26"/>
        </w:rPr>
        <w:t>:</w:t>
      </w:r>
      <w:r w:rsidRPr="00CA2A5A">
        <w:rPr>
          <w:rFonts w:eastAsia="Calibri"/>
          <w:b/>
          <w:color w:val="auto"/>
          <w:sz w:val="26"/>
          <w:szCs w:val="26"/>
        </w:rPr>
        <w:tab/>
      </w:r>
      <w:r w:rsidR="0084694E" w:rsidRPr="00CA2A5A">
        <w:rPr>
          <w:rFonts w:eastAsia="Calibri"/>
          <w:color w:val="auto"/>
          <w:sz w:val="26"/>
          <w:szCs w:val="26"/>
        </w:rPr>
        <w:t>Một bàn là dùng điện 220 V. Có thể thay đổi giá trị điện trở cuộn dây bàn là này như thế nào để dùng điện 110 V mà công suất không thay đổi? </w:t>
      </w:r>
    </w:p>
    <w:p w14:paraId="3ECDF7D0" w14:textId="6DE44BFD" w:rsidR="0098024E" w:rsidRPr="00CA2A5A" w:rsidRDefault="0084694E" w:rsidP="008B0479">
      <w:pPr>
        <w:tabs>
          <w:tab w:val="left" w:pos="900"/>
        </w:tabs>
        <w:spacing w:line="276" w:lineRule="auto"/>
        <w:jc w:val="both"/>
        <w:rPr>
          <w:rFonts w:eastAsia="Calibri"/>
          <w:color w:val="auto"/>
          <w:sz w:val="26"/>
          <w:szCs w:val="26"/>
          <w:lang w:val="it-IT"/>
        </w:rPr>
      </w:pPr>
      <w:r w:rsidRPr="00CA2A5A">
        <w:rPr>
          <w:rFonts w:eastAsia="Calibri"/>
          <w:b/>
          <w:color w:val="auto"/>
          <w:sz w:val="26"/>
          <w:szCs w:val="26"/>
          <w:lang w:val="it-IT"/>
        </w:rPr>
        <w:t>A.</w:t>
      </w:r>
      <w:r w:rsidRPr="00CA2A5A">
        <w:rPr>
          <w:rFonts w:eastAsia="Calibri"/>
          <w:color w:val="auto"/>
          <w:sz w:val="26"/>
          <w:szCs w:val="26"/>
          <w:lang w:val="it-IT"/>
        </w:rPr>
        <w:t xml:space="preserve"> Tăng gấp đôi.</w:t>
      </w:r>
      <w:r w:rsidRPr="00CA2A5A">
        <w:rPr>
          <w:rFonts w:eastAsia="Calibri"/>
          <w:color w:val="auto"/>
          <w:sz w:val="26"/>
          <w:szCs w:val="26"/>
          <w:lang w:val="it-IT"/>
        </w:rPr>
        <w:tab/>
      </w:r>
      <w:r w:rsidRPr="00CA2A5A">
        <w:rPr>
          <w:rFonts w:eastAsia="Calibri"/>
          <w:color w:val="auto"/>
          <w:sz w:val="26"/>
          <w:szCs w:val="26"/>
          <w:lang w:val="it-IT"/>
        </w:rPr>
        <w:tab/>
      </w:r>
      <w:r w:rsidR="0098024E" w:rsidRPr="00CA2A5A">
        <w:rPr>
          <w:rFonts w:eastAsia="Calibri"/>
          <w:color w:val="auto"/>
          <w:sz w:val="26"/>
          <w:szCs w:val="26"/>
          <w:lang w:val="it-IT"/>
        </w:rPr>
        <w:tab/>
      </w:r>
      <w:r w:rsidR="0098024E" w:rsidRPr="00CA2A5A">
        <w:rPr>
          <w:rFonts w:eastAsia="Calibri"/>
          <w:color w:val="auto"/>
          <w:sz w:val="26"/>
          <w:szCs w:val="26"/>
          <w:lang w:val="it-IT"/>
        </w:rPr>
        <w:tab/>
      </w:r>
      <w:r w:rsidR="0098024E" w:rsidRPr="00CA2A5A">
        <w:rPr>
          <w:rFonts w:eastAsia="Calibri"/>
          <w:color w:val="auto"/>
          <w:sz w:val="26"/>
          <w:szCs w:val="26"/>
          <w:lang w:val="it-IT"/>
        </w:rPr>
        <w:tab/>
      </w:r>
      <w:r w:rsidR="0098024E" w:rsidRPr="00CA2A5A">
        <w:rPr>
          <w:rFonts w:eastAsia="Calibri"/>
          <w:color w:val="auto"/>
          <w:sz w:val="26"/>
          <w:szCs w:val="26"/>
          <w:lang w:val="it-IT"/>
        </w:rPr>
        <w:tab/>
      </w:r>
      <w:r w:rsidRPr="00CA2A5A">
        <w:rPr>
          <w:rFonts w:eastAsia="Calibri"/>
          <w:b/>
          <w:color w:val="auto"/>
          <w:sz w:val="26"/>
          <w:szCs w:val="26"/>
          <w:lang w:val="it-IT"/>
        </w:rPr>
        <w:t>B.</w:t>
      </w:r>
      <w:r w:rsidRPr="00CA2A5A">
        <w:rPr>
          <w:rFonts w:eastAsia="Calibri"/>
          <w:color w:val="auto"/>
          <w:sz w:val="26"/>
          <w:szCs w:val="26"/>
          <w:lang w:val="it-IT"/>
        </w:rPr>
        <w:t xml:space="preserve"> Tăng gấp bốn.</w:t>
      </w:r>
      <w:r w:rsidRPr="00CA2A5A">
        <w:rPr>
          <w:rFonts w:eastAsia="Calibri"/>
          <w:color w:val="auto"/>
          <w:sz w:val="26"/>
          <w:szCs w:val="26"/>
          <w:lang w:val="it-IT"/>
        </w:rPr>
        <w:tab/>
      </w:r>
      <w:r w:rsidRPr="00CA2A5A">
        <w:rPr>
          <w:rFonts w:eastAsia="Calibri"/>
          <w:color w:val="auto"/>
          <w:sz w:val="26"/>
          <w:szCs w:val="26"/>
          <w:lang w:val="it-IT"/>
        </w:rPr>
        <w:tab/>
      </w:r>
    </w:p>
    <w:p w14:paraId="0028534E" w14:textId="64C05EF4" w:rsidR="0084694E" w:rsidRPr="00CA2A5A" w:rsidRDefault="0084694E" w:rsidP="008B0479">
      <w:pPr>
        <w:tabs>
          <w:tab w:val="left" w:pos="900"/>
        </w:tabs>
        <w:spacing w:line="276" w:lineRule="auto"/>
        <w:jc w:val="both"/>
        <w:rPr>
          <w:rFonts w:eastAsia="Calibri"/>
          <w:color w:val="auto"/>
          <w:sz w:val="26"/>
          <w:szCs w:val="26"/>
          <w:lang w:val="it-IT"/>
        </w:rPr>
      </w:pPr>
      <w:r w:rsidRPr="00CA2A5A">
        <w:rPr>
          <w:rFonts w:eastAsia="Calibri"/>
          <w:b/>
          <w:color w:val="auto"/>
          <w:sz w:val="26"/>
          <w:szCs w:val="26"/>
          <w:lang w:val="it-IT"/>
        </w:rPr>
        <w:t>C.</w:t>
      </w:r>
      <w:r w:rsidRPr="00CA2A5A">
        <w:rPr>
          <w:rFonts w:eastAsia="Calibri"/>
          <w:color w:val="auto"/>
          <w:sz w:val="26"/>
          <w:szCs w:val="26"/>
          <w:lang w:val="it-IT"/>
        </w:rPr>
        <w:t xml:space="preserve"> Giảm hai lần.  </w:t>
      </w:r>
      <w:r w:rsidRPr="00CA2A5A">
        <w:rPr>
          <w:rFonts w:eastAsia="Calibri"/>
          <w:color w:val="auto"/>
          <w:sz w:val="26"/>
          <w:szCs w:val="26"/>
          <w:lang w:val="it-IT"/>
        </w:rPr>
        <w:tab/>
      </w:r>
      <w:r w:rsidR="0098024E" w:rsidRPr="00CA2A5A">
        <w:rPr>
          <w:rFonts w:eastAsia="Calibri"/>
          <w:color w:val="auto"/>
          <w:sz w:val="26"/>
          <w:szCs w:val="26"/>
          <w:lang w:val="it-IT"/>
        </w:rPr>
        <w:tab/>
      </w:r>
      <w:r w:rsidR="0098024E" w:rsidRPr="00CA2A5A">
        <w:rPr>
          <w:rFonts w:eastAsia="Calibri"/>
          <w:color w:val="auto"/>
          <w:sz w:val="26"/>
          <w:szCs w:val="26"/>
          <w:lang w:val="it-IT"/>
        </w:rPr>
        <w:tab/>
      </w:r>
      <w:r w:rsidR="0098024E" w:rsidRPr="00CA2A5A">
        <w:rPr>
          <w:rFonts w:eastAsia="Calibri"/>
          <w:color w:val="auto"/>
          <w:sz w:val="26"/>
          <w:szCs w:val="26"/>
          <w:lang w:val="it-IT"/>
        </w:rPr>
        <w:tab/>
      </w:r>
      <w:r w:rsidR="0098024E" w:rsidRPr="00CA2A5A">
        <w:rPr>
          <w:rFonts w:eastAsia="Calibri"/>
          <w:color w:val="auto"/>
          <w:sz w:val="26"/>
          <w:szCs w:val="26"/>
          <w:lang w:val="it-IT"/>
        </w:rPr>
        <w:tab/>
      </w:r>
      <w:r w:rsidR="0098024E" w:rsidRPr="00CA2A5A">
        <w:rPr>
          <w:rFonts w:eastAsia="Calibri"/>
          <w:color w:val="auto"/>
          <w:sz w:val="26"/>
          <w:szCs w:val="26"/>
          <w:lang w:val="it-IT"/>
        </w:rPr>
        <w:tab/>
      </w:r>
      <w:r w:rsidRPr="00CA2A5A">
        <w:rPr>
          <w:rFonts w:eastAsia="Calibri"/>
          <w:b/>
          <w:color w:val="auto"/>
          <w:sz w:val="26"/>
          <w:szCs w:val="26"/>
          <w:highlight w:val="cyan"/>
          <w:lang w:val="it-IT"/>
        </w:rPr>
        <w:t>D.</w:t>
      </w:r>
      <w:r w:rsidRPr="00CA2A5A">
        <w:rPr>
          <w:rFonts w:eastAsia="Calibri"/>
          <w:color w:val="auto"/>
          <w:sz w:val="26"/>
          <w:szCs w:val="26"/>
          <w:highlight w:val="cyan"/>
          <w:lang w:val="it-IT"/>
        </w:rPr>
        <w:t xml:space="preserve"> Giảm bốn lần.</w:t>
      </w:r>
    </w:p>
    <w:p w14:paraId="26108532" w14:textId="4EB8D939" w:rsidR="0084694E" w:rsidRPr="00CA2A5A" w:rsidRDefault="0095268E" w:rsidP="0095268E">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5</w:t>
      </w:r>
      <w:r w:rsidR="00054EB6">
        <w:rPr>
          <w:rFonts w:eastAsia="Calibri"/>
          <w:b/>
          <w:color w:val="auto"/>
          <w:sz w:val="26"/>
          <w:szCs w:val="26"/>
        </w:rPr>
        <w:t>0</w:t>
      </w:r>
      <w:r w:rsidRPr="00CA2A5A">
        <w:rPr>
          <w:rFonts w:eastAsia="Calibri"/>
          <w:b/>
          <w:color w:val="auto"/>
          <w:sz w:val="26"/>
          <w:szCs w:val="26"/>
        </w:rPr>
        <w:t>:</w:t>
      </w:r>
      <w:r w:rsidRPr="00CA2A5A">
        <w:rPr>
          <w:rFonts w:eastAsia="Calibri"/>
          <w:b/>
          <w:color w:val="auto"/>
          <w:sz w:val="26"/>
          <w:szCs w:val="26"/>
        </w:rPr>
        <w:tab/>
      </w:r>
      <w:r w:rsidR="0084694E" w:rsidRPr="00CA2A5A">
        <w:rPr>
          <w:rFonts w:eastAsia="Calibri"/>
          <w:color w:val="auto"/>
          <w:sz w:val="26"/>
          <w:szCs w:val="26"/>
        </w:rPr>
        <w:t>Hai đầu đoạn mạch có điện thế không đổi. Nếu điện trở của đoạn mạch giảm hai lần thì công suất điện của đoạn mạch </w:t>
      </w:r>
    </w:p>
    <w:p w14:paraId="62D288EF" w14:textId="77777777" w:rsidR="0084694E" w:rsidRPr="00CA2A5A" w:rsidRDefault="0084694E" w:rsidP="008B0479">
      <w:pPr>
        <w:tabs>
          <w:tab w:val="left" w:pos="900"/>
        </w:tabs>
        <w:spacing w:line="276" w:lineRule="auto"/>
        <w:jc w:val="both"/>
        <w:rPr>
          <w:rFonts w:eastAsia="Calibri"/>
          <w:color w:val="auto"/>
          <w:sz w:val="26"/>
          <w:szCs w:val="26"/>
          <w:lang w:val="it-IT"/>
        </w:rPr>
      </w:pPr>
      <w:r w:rsidRPr="00CA2A5A">
        <w:rPr>
          <w:rFonts w:eastAsia="Calibri"/>
          <w:b/>
          <w:color w:val="auto"/>
          <w:sz w:val="26"/>
          <w:szCs w:val="26"/>
          <w:lang w:val="it-IT"/>
        </w:rPr>
        <w:t>A.</w:t>
      </w:r>
      <w:r w:rsidRPr="00CA2A5A">
        <w:rPr>
          <w:rFonts w:eastAsia="Calibri"/>
          <w:color w:val="auto"/>
          <w:sz w:val="26"/>
          <w:szCs w:val="26"/>
          <w:lang w:val="it-IT"/>
        </w:rPr>
        <w:t xml:space="preserve"> tăng hai lần.  </w:t>
      </w:r>
      <w:r w:rsidRPr="00CA2A5A">
        <w:rPr>
          <w:rFonts w:eastAsia="Calibri"/>
          <w:color w:val="auto"/>
          <w:sz w:val="26"/>
          <w:szCs w:val="26"/>
          <w:lang w:val="it-IT"/>
        </w:rPr>
        <w:tab/>
      </w:r>
      <w:r w:rsidRPr="00CA2A5A">
        <w:rPr>
          <w:rFonts w:eastAsia="Calibri"/>
          <w:color w:val="auto"/>
          <w:sz w:val="26"/>
          <w:szCs w:val="26"/>
          <w:lang w:val="it-IT"/>
        </w:rPr>
        <w:tab/>
      </w:r>
      <w:r w:rsidRPr="00CA2A5A">
        <w:rPr>
          <w:rFonts w:eastAsia="Calibri"/>
          <w:b/>
          <w:color w:val="auto"/>
          <w:sz w:val="26"/>
          <w:szCs w:val="26"/>
          <w:highlight w:val="cyan"/>
          <w:lang w:val="it-IT"/>
        </w:rPr>
        <w:t>B.</w:t>
      </w:r>
      <w:r w:rsidRPr="00CA2A5A">
        <w:rPr>
          <w:rFonts w:eastAsia="Calibri"/>
          <w:color w:val="auto"/>
          <w:sz w:val="26"/>
          <w:szCs w:val="26"/>
          <w:highlight w:val="cyan"/>
          <w:lang w:val="it-IT"/>
        </w:rPr>
        <w:t xml:space="preserve"> giảm hai lần.</w:t>
      </w:r>
      <w:r w:rsidRPr="00CA2A5A">
        <w:rPr>
          <w:rFonts w:eastAsia="Calibri"/>
          <w:color w:val="auto"/>
          <w:sz w:val="26"/>
          <w:szCs w:val="26"/>
          <w:lang w:val="it-IT"/>
        </w:rPr>
        <w:tab/>
      </w:r>
      <w:r w:rsidRPr="00CA2A5A">
        <w:rPr>
          <w:rFonts w:eastAsia="Calibri"/>
          <w:color w:val="auto"/>
          <w:sz w:val="26"/>
          <w:szCs w:val="26"/>
          <w:lang w:val="it-IT"/>
        </w:rPr>
        <w:tab/>
      </w:r>
      <w:r w:rsidRPr="00CA2A5A">
        <w:rPr>
          <w:rFonts w:eastAsia="Calibri"/>
          <w:b/>
          <w:color w:val="auto"/>
          <w:sz w:val="26"/>
          <w:szCs w:val="26"/>
          <w:lang w:val="it-IT"/>
        </w:rPr>
        <w:t>C.</w:t>
      </w:r>
      <w:r w:rsidRPr="00CA2A5A">
        <w:rPr>
          <w:rFonts w:eastAsia="Calibri"/>
          <w:color w:val="auto"/>
          <w:sz w:val="26"/>
          <w:szCs w:val="26"/>
          <w:lang w:val="it-IT"/>
        </w:rPr>
        <w:t xml:space="preserve"> không đổi.  </w:t>
      </w:r>
      <w:r w:rsidRPr="00CA2A5A">
        <w:rPr>
          <w:rFonts w:eastAsia="Calibri"/>
          <w:color w:val="auto"/>
          <w:sz w:val="26"/>
          <w:szCs w:val="26"/>
          <w:lang w:val="it-IT"/>
        </w:rPr>
        <w:tab/>
      </w:r>
      <w:r w:rsidRPr="00CA2A5A">
        <w:rPr>
          <w:rFonts w:eastAsia="Calibri"/>
          <w:b/>
          <w:color w:val="auto"/>
          <w:sz w:val="26"/>
          <w:szCs w:val="26"/>
          <w:lang w:val="it-IT"/>
        </w:rPr>
        <w:t>D.</w:t>
      </w:r>
      <w:r w:rsidRPr="00CA2A5A">
        <w:rPr>
          <w:rFonts w:eastAsia="Calibri"/>
          <w:color w:val="auto"/>
          <w:sz w:val="26"/>
          <w:szCs w:val="26"/>
          <w:lang w:val="it-IT"/>
        </w:rPr>
        <w:t> tăng bốn lần.</w:t>
      </w:r>
    </w:p>
    <w:p w14:paraId="41DC22C6" w14:textId="504413EF" w:rsidR="0084694E" w:rsidRPr="00CA2A5A" w:rsidRDefault="0095268E" w:rsidP="0095268E">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5</w:t>
      </w:r>
      <w:r w:rsidR="00054EB6">
        <w:rPr>
          <w:rFonts w:eastAsia="Calibri"/>
          <w:b/>
          <w:color w:val="auto"/>
          <w:sz w:val="26"/>
          <w:szCs w:val="26"/>
        </w:rPr>
        <w:t>1</w:t>
      </w:r>
      <w:r w:rsidRPr="00CA2A5A">
        <w:rPr>
          <w:rFonts w:eastAsia="Calibri"/>
          <w:b/>
          <w:color w:val="auto"/>
          <w:sz w:val="26"/>
          <w:szCs w:val="26"/>
        </w:rPr>
        <w:t>:</w:t>
      </w:r>
      <w:r w:rsidRPr="00CA2A5A">
        <w:rPr>
          <w:rFonts w:eastAsia="Calibri"/>
          <w:b/>
          <w:color w:val="auto"/>
          <w:sz w:val="26"/>
          <w:szCs w:val="26"/>
        </w:rPr>
        <w:tab/>
      </w:r>
      <w:r w:rsidR="0084694E" w:rsidRPr="00CA2A5A">
        <w:rPr>
          <w:rFonts w:eastAsia="Calibri"/>
          <w:color w:val="auto"/>
          <w:sz w:val="26"/>
          <w:szCs w:val="26"/>
        </w:rPr>
        <w:t>Trong mạch điện chỉ có điện trở thuần, với thời gian như nhau, nếu cường độ dòng điện giảm hai lần thì nhiệt lượng tỏa ra trên mạch </w:t>
      </w:r>
    </w:p>
    <w:p w14:paraId="352ED9A0" w14:textId="36D2D0DF" w:rsidR="0084694E" w:rsidRPr="00CA2A5A" w:rsidRDefault="0084694E" w:rsidP="008B0479">
      <w:pPr>
        <w:tabs>
          <w:tab w:val="left" w:pos="900"/>
        </w:tabs>
        <w:spacing w:line="276" w:lineRule="auto"/>
        <w:jc w:val="both"/>
        <w:rPr>
          <w:rFonts w:eastAsia="Calibri"/>
          <w:color w:val="auto"/>
          <w:sz w:val="26"/>
          <w:szCs w:val="26"/>
          <w:lang w:val="it-IT"/>
        </w:rPr>
      </w:pPr>
      <w:r w:rsidRPr="00CA2A5A">
        <w:rPr>
          <w:rFonts w:eastAsia="Calibri"/>
          <w:b/>
          <w:color w:val="auto"/>
          <w:sz w:val="26"/>
          <w:szCs w:val="26"/>
        </w:rPr>
        <w:t>A</w:t>
      </w:r>
      <w:r w:rsidRPr="00CA2A5A">
        <w:rPr>
          <w:rFonts w:eastAsia="Calibri"/>
          <w:b/>
          <w:color w:val="auto"/>
          <w:sz w:val="26"/>
          <w:szCs w:val="26"/>
          <w:lang w:val="it-IT"/>
        </w:rPr>
        <w:t>.</w:t>
      </w:r>
      <w:r w:rsidRPr="00CA2A5A">
        <w:rPr>
          <w:rFonts w:eastAsia="Calibri"/>
          <w:color w:val="auto"/>
          <w:sz w:val="26"/>
          <w:szCs w:val="26"/>
          <w:lang w:val="it-IT"/>
        </w:rPr>
        <w:t> giảm hai lần.       </w:t>
      </w:r>
      <w:r w:rsidR="00EE0F49" w:rsidRPr="00CA2A5A">
        <w:rPr>
          <w:rFonts w:eastAsia="Calibri"/>
          <w:color w:val="auto"/>
          <w:sz w:val="26"/>
          <w:szCs w:val="26"/>
          <w:lang w:val="it-IT"/>
        </w:rPr>
        <w:tab/>
      </w:r>
      <w:r w:rsidRPr="00CA2A5A">
        <w:rPr>
          <w:rFonts w:eastAsia="Calibri"/>
          <w:color w:val="auto"/>
          <w:sz w:val="26"/>
          <w:szCs w:val="26"/>
          <w:lang w:val="it-IT"/>
        </w:rPr>
        <w:t> </w:t>
      </w:r>
      <w:r w:rsidRPr="00CA2A5A">
        <w:rPr>
          <w:rFonts w:eastAsia="Calibri"/>
          <w:color w:val="auto"/>
          <w:sz w:val="26"/>
          <w:szCs w:val="26"/>
          <w:lang w:val="it-IT"/>
        </w:rPr>
        <w:tab/>
      </w:r>
      <w:r w:rsidRPr="00CA2A5A">
        <w:rPr>
          <w:rFonts w:eastAsia="Calibri"/>
          <w:b/>
          <w:color w:val="auto"/>
          <w:sz w:val="26"/>
          <w:szCs w:val="26"/>
          <w:lang w:val="it-IT"/>
        </w:rPr>
        <w:t>B.</w:t>
      </w:r>
      <w:r w:rsidRPr="00CA2A5A">
        <w:rPr>
          <w:rFonts w:eastAsia="Calibri"/>
          <w:color w:val="auto"/>
          <w:sz w:val="26"/>
          <w:szCs w:val="26"/>
          <w:lang w:val="it-IT"/>
        </w:rPr>
        <w:t xml:space="preserve"> tăng hai lần.</w:t>
      </w:r>
      <w:r w:rsidRPr="00CA2A5A">
        <w:rPr>
          <w:rFonts w:eastAsia="Calibri"/>
          <w:color w:val="auto"/>
          <w:sz w:val="26"/>
          <w:szCs w:val="26"/>
          <w:lang w:val="it-IT"/>
        </w:rPr>
        <w:tab/>
      </w:r>
      <w:r w:rsidRPr="00CA2A5A">
        <w:rPr>
          <w:rFonts w:eastAsia="Calibri"/>
          <w:color w:val="auto"/>
          <w:sz w:val="26"/>
          <w:szCs w:val="26"/>
          <w:lang w:val="it-IT"/>
        </w:rPr>
        <w:tab/>
      </w:r>
      <w:r w:rsidRPr="00CA2A5A">
        <w:rPr>
          <w:rFonts w:eastAsia="Calibri"/>
          <w:b/>
          <w:color w:val="auto"/>
          <w:sz w:val="26"/>
          <w:szCs w:val="26"/>
          <w:highlight w:val="cyan"/>
          <w:lang w:val="it-IT"/>
        </w:rPr>
        <w:t>C.</w:t>
      </w:r>
      <w:r w:rsidRPr="00CA2A5A">
        <w:rPr>
          <w:rFonts w:eastAsia="Calibri"/>
          <w:color w:val="auto"/>
          <w:sz w:val="26"/>
          <w:szCs w:val="26"/>
          <w:highlight w:val="cyan"/>
          <w:lang w:val="it-IT"/>
        </w:rPr>
        <w:t> giảm bốn lần.</w:t>
      </w:r>
      <w:r w:rsidRPr="00CA2A5A">
        <w:rPr>
          <w:rFonts w:eastAsia="Calibri"/>
          <w:color w:val="auto"/>
          <w:sz w:val="26"/>
          <w:szCs w:val="26"/>
          <w:lang w:val="it-IT"/>
        </w:rPr>
        <w:t xml:space="preserve">  </w:t>
      </w:r>
      <w:r w:rsidRPr="00CA2A5A">
        <w:rPr>
          <w:rFonts w:eastAsia="Calibri"/>
          <w:color w:val="auto"/>
          <w:sz w:val="26"/>
          <w:szCs w:val="26"/>
          <w:lang w:val="it-IT"/>
        </w:rPr>
        <w:tab/>
      </w:r>
      <w:r w:rsidRPr="00CA2A5A">
        <w:rPr>
          <w:rFonts w:eastAsia="Calibri"/>
          <w:b/>
          <w:color w:val="auto"/>
          <w:sz w:val="26"/>
          <w:szCs w:val="26"/>
          <w:lang w:val="it-IT"/>
        </w:rPr>
        <w:t>D.</w:t>
      </w:r>
      <w:r w:rsidRPr="00CA2A5A">
        <w:rPr>
          <w:rFonts w:eastAsia="Calibri"/>
          <w:color w:val="auto"/>
          <w:sz w:val="26"/>
          <w:szCs w:val="26"/>
          <w:lang w:val="it-IT"/>
        </w:rPr>
        <w:t xml:space="preserve"> tăng bốn lần.</w:t>
      </w:r>
    </w:p>
    <w:p w14:paraId="615FA4D7" w14:textId="2B8F6127" w:rsidR="0084694E" w:rsidRPr="00CA2A5A" w:rsidRDefault="0095268E" w:rsidP="0095268E">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5</w:t>
      </w:r>
      <w:r w:rsidR="00054EB6">
        <w:rPr>
          <w:rFonts w:eastAsia="Calibri"/>
          <w:b/>
          <w:color w:val="auto"/>
          <w:sz w:val="26"/>
          <w:szCs w:val="26"/>
        </w:rPr>
        <w:t>2</w:t>
      </w:r>
      <w:r w:rsidRPr="00CA2A5A">
        <w:rPr>
          <w:rFonts w:eastAsia="Calibri"/>
          <w:b/>
          <w:color w:val="auto"/>
          <w:sz w:val="26"/>
          <w:szCs w:val="26"/>
        </w:rPr>
        <w:t>:</w:t>
      </w:r>
      <w:r w:rsidRPr="00CA2A5A">
        <w:rPr>
          <w:rFonts w:eastAsia="Calibri"/>
          <w:b/>
          <w:color w:val="auto"/>
          <w:sz w:val="26"/>
          <w:szCs w:val="26"/>
        </w:rPr>
        <w:tab/>
      </w:r>
      <w:r w:rsidR="0084694E" w:rsidRPr="00CA2A5A">
        <w:rPr>
          <w:rFonts w:eastAsia="Calibri"/>
          <w:color w:val="auto"/>
          <w:sz w:val="26"/>
          <w:szCs w:val="26"/>
        </w:rPr>
        <w:t>. Bóng đèn sợi đốt 1 có ghi 220 V − 100 W và bóng đèn sợi đốt 2 có ghi 220 V − 25 W. Mắc nối tiếp hai đèn này vào hiệu điện thế 220 V thì công suất tiêu thụ của các đèn lần lượt là P</w:t>
      </w:r>
      <w:r w:rsidR="0084694E" w:rsidRPr="00CA2A5A">
        <w:rPr>
          <w:rFonts w:eastAsia="Calibri"/>
          <w:color w:val="auto"/>
          <w:sz w:val="26"/>
          <w:szCs w:val="26"/>
          <w:vertAlign w:val="subscript"/>
        </w:rPr>
        <w:t>1</w:t>
      </w:r>
      <w:r w:rsidR="0084694E" w:rsidRPr="00CA2A5A">
        <w:rPr>
          <w:rFonts w:eastAsia="Calibri"/>
          <w:color w:val="auto"/>
          <w:sz w:val="26"/>
          <w:szCs w:val="26"/>
        </w:rPr>
        <w:t xml:space="preserve"> và P</w:t>
      </w:r>
      <w:r w:rsidR="0084694E" w:rsidRPr="00CA2A5A">
        <w:rPr>
          <w:rFonts w:eastAsia="Calibri"/>
          <w:color w:val="auto"/>
          <w:sz w:val="26"/>
          <w:szCs w:val="26"/>
          <w:vertAlign w:val="subscript"/>
        </w:rPr>
        <w:t>2</w:t>
      </w:r>
      <w:r w:rsidR="0084694E" w:rsidRPr="00CA2A5A">
        <w:rPr>
          <w:rFonts w:eastAsia="Calibri"/>
          <w:color w:val="auto"/>
          <w:sz w:val="26"/>
          <w:szCs w:val="26"/>
        </w:rPr>
        <w:t xml:space="preserve">. Cho rằng điện trở của mỗi đèn có giá trị không đổi. Phát biểu nào sau đây là </w:t>
      </w:r>
      <w:r w:rsidR="0084694E" w:rsidRPr="00CA2A5A">
        <w:rPr>
          <w:rFonts w:eastAsia="Calibri"/>
          <w:b/>
          <w:color w:val="auto"/>
          <w:sz w:val="26"/>
          <w:szCs w:val="26"/>
        </w:rPr>
        <w:t>đúng</w:t>
      </w:r>
      <w:r w:rsidR="0084694E" w:rsidRPr="00CA2A5A">
        <w:rPr>
          <w:rFonts w:eastAsia="Calibri"/>
          <w:color w:val="auto"/>
          <w:sz w:val="26"/>
          <w:szCs w:val="26"/>
        </w:rPr>
        <w:t>?</w:t>
      </w:r>
    </w:p>
    <w:p w14:paraId="2D43C484" w14:textId="4307AF33" w:rsidR="0084694E" w:rsidRPr="00CA2A5A" w:rsidRDefault="0084694E" w:rsidP="008B0479">
      <w:pPr>
        <w:tabs>
          <w:tab w:val="left" w:pos="900"/>
        </w:tabs>
        <w:spacing w:line="276" w:lineRule="auto"/>
        <w:jc w:val="both"/>
        <w:rPr>
          <w:rFonts w:eastAsia="Calibri"/>
          <w:bCs/>
          <w:color w:val="auto"/>
          <w:sz w:val="26"/>
          <w:szCs w:val="26"/>
        </w:rPr>
      </w:pPr>
      <w:r w:rsidRPr="00CA2A5A">
        <w:rPr>
          <w:rFonts w:eastAsia="Calibri"/>
          <w:b/>
          <w:bCs/>
          <w:color w:val="auto"/>
          <w:sz w:val="26"/>
          <w:szCs w:val="26"/>
        </w:rPr>
        <w:t xml:space="preserve">A. </w:t>
      </w:r>
      <w:r w:rsidRPr="00CA2A5A">
        <w:rPr>
          <w:rFonts w:eastAsia="Calibri"/>
          <w:bCs/>
          <w:color w:val="auto"/>
          <w:sz w:val="26"/>
          <w:szCs w:val="26"/>
        </w:rPr>
        <w:t>Đèn 1 sáng hơn đèn 2.</w:t>
      </w:r>
      <w:r w:rsidRPr="00CA2A5A">
        <w:rPr>
          <w:rFonts w:eastAsia="Calibri"/>
          <w:bCs/>
          <w:color w:val="auto"/>
          <w:sz w:val="26"/>
          <w:szCs w:val="26"/>
        </w:rPr>
        <w:tab/>
      </w:r>
      <w:r w:rsidRPr="00CA2A5A">
        <w:rPr>
          <w:rFonts w:eastAsia="Calibri"/>
          <w:bCs/>
          <w:color w:val="auto"/>
          <w:sz w:val="26"/>
          <w:szCs w:val="26"/>
        </w:rPr>
        <w:tab/>
      </w:r>
      <w:r w:rsidRPr="00CA2A5A">
        <w:rPr>
          <w:rFonts w:eastAsia="Calibri"/>
          <w:bCs/>
          <w:color w:val="auto"/>
          <w:sz w:val="26"/>
          <w:szCs w:val="26"/>
        </w:rPr>
        <w:tab/>
      </w:r>
      <w:r w:rsidRPr="00CA2A5A">
        <w:rPr>
          <w:rFonts w:eastAsia="Calibri"/>
          <w:bCs/>
          <w:color w:val="auto"/>
          <w:sz w:val="26"/>
          <w:szCs w:val="26"/>
        </w:rPr>
        <w:tab/>
      </w:r>
      <w:r w:rsidR="0098024E" w:rsidRPr="00CA2A5A">
        <w:rPr>
          <w:rFonts w:eastAsia="Calibri"/>
          <w:bCs/>
          <w:color w:val="auto"/>
          <w:sz w:val="26"/>
          <w:szCs w:val="26"/>
        </w:rPr>
        <w:tab/>
      </w:r>
      <w:r w:rsidRPr="00CA2A5A">
        <w:rPr>
          <w:rFonts w:eastAsia="Calibri"/>
          <w:b/>
          <w:bCs/>
          <w:color w:val="auto"/>
          <w:sz w:val="26"/>
          <w:szCs w:val="26"/>
        </w:rPr>
        <w:t xml:space="preserve">B. </w:t>
      </w:r>
      <w:r w:rsidRPr="00CA2A5A">
        <w:rPr>
          <w:rFonts w:eastAsia="Calibri"/>
          <w:bCs/>
          <w:color w:val="auto"/>
          <w:sz w:val="26"/>
          <w:szCs w:val="26"/>
        </w:rPr>
        <w:t>P</w:t>
      </w:r>
      <w:r w:rsidRPr="00CA2A5A">
        <w:rPr>
          <w:rFonts w:eastAsia="Calibri"/>
          <w:bCs/>
          <w:color w:val="auto"/>
          <w:sz w:val="26"/>
          <w:szCs w:val="26"/>
          <w:vertAlign w:val="subscript"/>
        </w:rPr>
        <w:t>1</w:t>
      </w:r>
      <w:r w:rsidRPr="00CA2A5A">
        <w:rPr>
          <w:rFonts w:eastAsia="Calibri"/>
          <w:bCs/>
          <w:color w:val="auto"/>
          <w:sz w:val="26"/>
          <w:szCs w:val="26"/>
        </w:rPr>
        <w:t xml:space="preserve"> = 4P</w:t>
      </w:r>
      <w:r w:rsidRPr="00CA2A5A">
        <w:rPr>
          <w:rFonts w:eastAsia="Calibri"/>
          <w:bCs/>
          <w:color w:val="auto"/>
          <w:sz w:val="26"/>
          <w:szCs w:val="26"/>
          <w:vertAlign w:val="subscript"/>
        </w:rPr>
        <w:t>2</w:t>
      </w:r>
      <w:r w:rsidRPr="00CA2A5A">
        <w:rPr>
          <w:rFonts w:eastAsia="Calibri"/>
          <w:bCs/>
          <w:color w:val="auto"/>
          <w:sz w:val="26"/>
          <w:szCs w:val="26"/>
        </w:rPr>
        <w:t xml:space="preserve"> </w:t>
      </w:r>
    </w:p>
    <w:p w14:paraId="1BD6D1D3" w14:textId="18D91B56" w:rsidR="0084694E" w:rsidRPr="00CA2A5A" w:rsidRDefault="0084694E" w:rsidP="008B0479">
      <w:pPr>
        <w:tabs>
          <w:tab w:val="left" w:pos="900"/>
        </w:tabs>
        <w:spacing w:line="276" w:lineRule="auto"/>
        <w:jc w:val="both"/>
        <w:rPr>
          <w:rFonts w:eastAsia="Calibri"/>
          <w:bCs/>
          <w:color w:val="auto"/>
          <w:sz w:val="26"/>
          <w:szCs w:val="26"/>
        </w:rPr>
      </w:pPr>
      <w:r w:rsidRPr="00CA2A5A">
        <w:rPr>
          <w:rFonts w:eastAsia="Calibri"/>
          <w:b/>
          <w:bCs/>
          <w:color w:val="auto"/>
          <w:sz w:val="26"/>
          <w:szCs w:val="26"/>
          <w:highlight w:val="cyan"/>
        </w:rPr>
        <w:t xml:space="preserve">C. </w:t>
      </w:r>
      <w:r w:rsidRPr="00CA2A5A">
        <w:rPr>
          <w:rFonts w:eastAsia="Calibri"/>
          <w:bCs/>
          <w:color w:val="auto"/>
          <w:sz w:val="26"/>
          <w:szCs w:val="26"/>
          <w:highlight w:val="cyan"/>
        </w:rPr>
        <w:t>P</w:t>
      </w:r>
      <w:r w:rsidRPr="00CA2A5A">
        <w:rPr>
          <w:rFonts w:eastAsia="Calibri"/>
          <w:bCs/>
          <w:color w:val="auto"/>
          <w:sz w:val="26"/>
          <w:szCs w:val="26"/>
          <w:highlight w:val="cyan"/>
          <w:vertAlign w:val="subscript"/>
        </w:rPr>
        <w:t>2</w:t>
      </w:r>
      <w:r w:rsidRPr="00CA2A5A">
        <w:rPr>
          <w:rFonts w:eastAsia="Calibri"/>
          <w:bCs/>
          <w:color w:val="auto"/>
          <w:sz w:val="26"/>
          <w:szCs w:val="26"/>
          <w:highlight w:val="cyan"/>
        </w:rPr>
        <w:t xml:space="preserve"> = 4P</w:t>
      </w:r>
      <w:r w:rsidRPr="00CA2A5A">
        <w:rPr>
          <w:rFonts w:eastAsia="Calibri"/>
          <w:bCs/>
          <w:color w:val="auto"/>
          <w:sz w:val="26"/>
          <w:szCs w:val="26"/>
          <w:highlight w:val="cyan"/>
          <w:vertAlign w:val="subscript"/>
        </w:rPr>
        <w:t>1</w:t>
      </w:r>
      <w:r w:rsidRPr="00CA2A5A">
        <w:rPr>
          <w:rFonts w:eastAsia="Calibri"/>
          <w:bCs/>
          <w:color w:val="auto"/>
          <w:sz w:val="26"/>
          <w:szCs w:val="26"/>
        </w:rPr>
        <w:tab/>
      </w:r>
      <w:r w:rsidRPr="00CA2A5A">
        <w:rPr>
          <w:rFonts w:eastAsia="Calibri"/>
          <w:bCs/>
          <w:color w:val="auto"/>
          <w:sz w:val="26"/>
          <w:szCs w:val="26"/>
        </w:rPr>
        <w:tab/>
      </w:r>
      <w:r w:rsidRPr="00CA2A5A">
        <w:rPr>
          <w:rFonts w:eastAsia="Calibri"/>
          <w:bCs/>
          <w:color w:val="auto"/>
          <w:sz w:val="26"/>
          <w:szCs w:val="26"/>
        </w:rPr>
        <w:tab/>
      </w:r>
      <w:r w:rsidRPr="00CA2A5A">
        <w:rPr>
          <w:rFonts w:eastAsia="Calibri"/>
          <w:bCs/>
          <w:color w:val="auto"/>
          <w:sz w:val="26"/>
          <w:szCs w:val="26"/>
        </w:rPr>
        <w:tab/>
      </w:r>
      <w:r w:rsidRPr="00CA2A5A">
        <w:rPr>
          <w:rFonts w:eastAsia="Calibri"/>
          <w:bCs/>
          <w:color w:val="auto"/>
          <w:sz w:val="26"/>
          <w:szCs w:val="26"/>
        </w:rPr>
        <w:tab/>
      </w:r>
      <w:r w:rsidRPr="00CA2A5A">
        <w:rPr>
          <w:rFonts w:eastAsia="Calibri"/>
          <w:bCs/>
          <w:color w:val="auto"/>
          <w:sz w:val="26"/>
          <w:szCs w:val="26"/>
        </w:rPr>
        <w:tab/>
      </w:r>
      <w:r w:rsidR="0098024E" w:rsidRPr="00CA2A5A">
        <w:rPr>
          <w:rFonts w:eastAsia="Calibri"/>
          <w:bCs/>
          <w:color w:val="auto"/>
          <w:sz w:val="26"/>
          <w:szCs w:val="26"/>
        </w:rPr>
        <w:tab/>
      </w:r>
      <w:r w:rsidRPr="00CA2A5A">
        <w:rPr>
          <w:rFonts w:eastAsia="Calibri"/>
          <w:b/>
          <w:bCs/>
          <w:color w:val="auto"/>
          <w:sz w:val="26"/>
          <w:szCs w:val="26"/>
        </w:rPr>
        <w:t xml:space="preserve">D. </w:t>
      </w:r>
      <w:r w:rsidRPr="00CA2A5A">
        <w:rPr>
          <w:rFonts w:eastAsia="Calibri"/>
          <w:bCs/>
          <w:color w:val="auto"/>
          <w:sz w:val="26"/>
          <w:szCs w:val="26"/>
        </w:rPr>
        <w:t xml:space="preserve">Cả hai đèn đều sáng bình thường </w:t>
      </w:r>
    </w:p>
    <w:p w14:paraId="1B3C4546" w14:textId="2274486C" w:rsidR="0084694E" w:rsidRPr="00CA2A5A" w:rsidRDefault="0095268E" w:rsidP="0095268E">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5</w:t>
      </w:r>
      <w:r w:rsidR="00054EB6">
        <w:rPr>
          <w:b/>
          <w:color w:val="auto"/>
          <w:sz w:val="26"/>
          <w:szCs w:val="26"/>
        </w:rPr>
        <w:t>3</w:t>
      </w:r>
      <w:r w:rsidRPr="00CA2A5A">
        <w:rPr>
          <w:b/>
          <w:color w:val="auto"/>
          <w:sz w:val="26"/>
          <w:szCs w:val="26"/>
        </w:rPr>
        <w:t>:</w:t>
      </w:r>
      <w:r w:rsidRPr="00CA2A5A">
        <w:rPr>
          <w:b/>
          <w:color w:val="auto"/>
          <w:sz w:val="26"/>
          <w:szCs w:val="26"/>
        </w:rPr>
        <w:tab/>
      </w:r>
      <w:r w:rsidR="0084694E" w:rsidRPr="00CA2A5A">
        <w:rPr>
          <w:color w:val="auto"/>
          <w:sz w:val="26"/>
          <w:szCs w:val="26"/>
        </w:rPr>
        <w:t>Hai điện trở mắc song song vào nguồn điện nếu R</w:t>
      </w:r>
      <w:r w:rsidR="0084694E" w:rsidRPr="00CA2A5A">
        <w:rPr>
          <w:color w:val="auto"/>
          <w:sz w:val="26"/>
          <w:szCs w:val="26"/>
          <w:vertAlign w:val="subscript"/>
        </w:rPr>
        <w:t>1</w:t>
      </w:r>
      <w:r w:rsidR="0084694E" w:rsidRPr="00CA2A5A">
        <w:rPr>
          <w:color w:val="auto"/>
          <w:sz w:val="26"/>
          <w:szCs w:val="26"/>
        </w:rPr>
        <w:t xml:space="preserve"> &lt; R</w:t>
      </w:r>
      <w:r w:rsidR="0084694E" w:rsidRPr="00CA2A5A">
        <w:rPr>
          <w:color w:val="auto"/>
          <w:sz w:val="26"/>
          <w:szCs w:val="26"/>
          <w:vertAlign w:val="subscript"/>
        </w:rPr>
        <w:t>2</w:t>
      </w:r>
      <w:r w:rsidR="0084694E" w:rsidRPr="00CA2A5A">
        <w:rPr>
          <w:color w:val="auto"/>
          <w:sz w:val="26"/>
          <w:szCs w:val="26"/>
        </w:rPr>
        <w:t xml:space="preserve"> và R</w:t>
      </w:r>
      <w:r w:rsidR="0084694E" w:rsidRPr="00CA2A5A">
        <w:rPr>
          <w:color w:val="auto"/>
          <w:sz w:val="26"/>
          <w:szCs w:val="26"/>
          <w:vertAlign w:val="subscript"/>
        </w:rPr>
        <w:t>12</w:t>
      </w:r>
      <w:r w:rsidR="0084694E" w:rsidRPr="00CA2A5A">
        <w:rPr>
          <w:color w:val="auto"/>
          <w:sz w:val="26"/>
          <w:szCs w:val="26"/>
        </w:rPr>
        <w:t xml:space="preserve"> là điện trở tương đương của hệ mắc song song thì:</w:t>
      </w:r>
    </w:p>
    <w:p w14:paraId="723A5C0D" w14:textId="77777777" w:rsidR="0084694E" w:rsidRPr="00CA2A5A" w:rsidRDefault="0084694E" w:rsidP="008B0479">
      <w:pPr>
        <w:tabs>
          <w:tab w:val="left" w:pos="900"/>
        </w:tabs>
        <w:spacing w:line="276" w:lineRule="auto"/>
        <w:jc w:val="both"/>
        <w:rPr>
          <w:rFonts w:eastAsia="Calibri"/>
          <w:color w:val="auto"/>
          <w:sz w:val="26"/>
          <w:szCs w:val="26"/>
        </w:rPr>
      </w:pPr>
      <w:r w:rsidRPr="00CA2A5A">
        <w:rPr>
          <w:rFonts w:eastAsia="Calibri"/>
          <w:b/>
          <w:color w:val="auto"/>
          <w:sz w:val="26"/>
          <w:szCs w:val="26"/>
          <w:highlight w:val="cyan"/>
        </w:rPr>
        <w:t xml:space="preserve">A. </w:t>
      </w:r>
      <w:r w:rsidRPr="00CA2A5A">
        <w:rPr>
          <w:rFonts w:eastAsia="Calibri"/>
          <w:color w:val="auto"/>
          <w:sz w:val="26"/>
          <w:szCs w:val="26"/>
          <w:highlight w:val="cyan"/>
        </w:rPr>
        <w:t>R</w:t>
      </w:r>
      <w:r w:rsidRPr="00CA2A5A">
        <w:rPr>
          <w:rFonts w:eastAsia="Calibri"/>
          <w:color w:val="auto"/>
          <w:sz w:val="26"/>
          <w:szCs w:val="26"/>
          <w:highlight w:val="cyan"/>
          <w:vertAlign w:val="subscript"/>
        </w:rPr>
        <w:t>12</w:t>
      </w:r>
      <w:r w:rsidRPr="00CA2A5A">
        <w:rPr>
          <w:rFonts w:eastAsia="Calibri"/>
          <w:color w:val="auto"/>
          <w:sz w:val="26"/>
          <w:szCs w:val="26"/>
          <w:highlight w:val="cyan"/>
        </w:rPr>
        <w:t xml:space="preserve"> nhỏ hơn cả R</w:t>
      </w:r>
      <w:r w:rsidRPr="00CA2A5A">
        <w:rPr>
          <w:rFonts w:eastAsia="Calibri"/>
          <w:color w:val="auto"/>
          <w:sz w:val="26"/>
          <w:szCs w:val="26"/>
          <w:highlight w:val="cyan"/>
          <w:vertAlign w:val="subscript"/>
        </w:rPr>
        <w:t>1</w:t>
      </w:r>
      <w:r w:rsidRPr="00CA2A5A">
        <w:rPr>
          <w:rFonts w:eastAsia="Calibri"/>
          <w:color w:val="auto"/>
          <w:sz w:val="26"/>
          <w:szCs w:val="26"/>
          <w:highlight w:val="cyan"/>
        </w:rPr>
        <w:t xml:space="preserve"> và R</w:t>
      </w:r>
      <w:r w:rsidRPr="00CA2A5A">
        <w:rPr>
          <w:rFonts w:eastAsia="Calibri"/>
          <w:color w:val="auto"/>
          <w:sz w:val="26"/>
          <w:szCs w:val="26"/>
          <w:highlight w:val="cyan"/>
          <w:vertAlign w:val="subscript"/>
        </w:rPr>
        <w:t>1</w:t>
      </w:r>
      <w:r w:rsidRPr="00CA2A5A">
        <w:rPr>
          <w:rFonts w:eastAsia="Calibri"/>
          <w:color w:val="auto"/>
          <w:sz w:val="26"/>
          <w:szCs w:val="26"/>
          <w:highlight w:val="cyan"/>
        </w:rPr>
        <w:t>. Công suất tiêu thụ trên R</w:t>
      </w:r>
      <w:r w:rsidRPr="00CA2A5A">
        <w:rPr>
          <w:rFonts w:eastAsia="Calibri"/>
          <w:color w:val="auto"/>
          <w:sz w:val="26"/>
          <w:szCs w:val="26"/>
          <w:highlight w:val="cyan"/>
          <w:vertAlign w:val="subscript"/>
        </w:rPr>
        <w:t>2</w:t>
      </w:r>
      <w:r w:rsidRPr="00CA2A5A">
        <w:rPr>
          <w:rFonts w:eastAsia="Calibri"/>
          <w:color w:val="auto"/>
          <w:sz w:val="26"/>
          <w:szCs w:val="26"/>
          <w:highlight w:val="cyan"/>
        </w:rPr>
        <w:t xml:space="preserve"> nhỏ hơn trên R</w:t>
      </w:r>
      <w:r w:rsidRPr="00CA2A5A">
        <w:rPr>
          <w:rFonts w:eastAsia="Calibri"/>
          <w:color w:val="auto"/>
          <w:sz w:val="26"/>
          <w:szCs w:val="26"/>
          <w:highlight w:val="cyan"/>
          <w:vertAlign w:val="subscript"/>
        </w:rPr>
        <w:t>1</w:t>
      </w:r>
      <w:r w:rsidRPr="00CA2A5A">
        <w:rPr>
          <w:rFonts w:eastAsia="Calibri"/>
          <w:color w:val="auto"/>
          <w:sz w:val="26"/>
          <w:szCs w:val="26"/>
          <w:highlight w:val="cyan"/>
        </w:rPr>
        <w:t>.</w:t>
      </w:r>
    </w:p>
    <w:p w14:paraId="43EA65D2" w14:textId="77777777" w:rsidR="0084694E" w:rsidRPr="00CA2A5A" w:rsidRDefault="0084694E" w:rsidP="008B0479">
      <w:pPr>
        <w:tabs>
          <w:tab w:val="left" w:pos="900"/>
        </w:tabs>
        <w:spacing w:line="276" w:lineRule="auto"/>
        <w:jc w:val="both"/>
        <w:rPr>
          <w:rFonts w:eastAsia="Calibri"/>
          <w:color w:val="auto"/>
          <w:sz w:val="26"/>
          <w:szCs w:val="26"/>
        </w:rPr>
      </w:pPr>
      <w:r w:rsidRPr="00CA2A5A">
        <w:rPr>
          <w:rFonts w:eastAsia="Calibri"/>
          <w:b/>
          <w:color w:val="auto"/>
          <w:sz w:val="26"/>
          <w:szCs w:val="26"/>
        </w:rPr>
        <w:t xml:space="preserve">B. </w:t>
      </w:r>
      <w:r w:rsidRPr="00CA2A5A">
        <w:rPr>
          <w:rFonts w:eastAsia="Calibri"/>
          <w:color w:val="auto"/>
          <w:sz w:val="26"/>
          <w:szCs w:val="26"/>
        </w:rPr>
        <w:t>R</w:t>
      </w:r>
      <w:r w:rsidRPr="00CA2A5A">
        <w:rPr>
          <w:rFonts w:eastAsia="Calibri"/>
          <w:color w:val="auto"/>
          <w:sz w:val="26"/>
          <w:szCs w:val="26"/>
          <w:vertAlign w:val="subscript"/>
        </w:rPr>
        <w:t>12</w:t>
      </w:r>
      <w:r w:rsidRPr="00CA2A5A">
        <w:rPr>
          <w:rFonts w:eastAsia="Calibri"/>
          <w:color w:val="auto"/>
          <w:sz w:val="26"/>
          <w:szCs w:val="26"/>
        </w:rPr>
        <w:t xml:space="preserve"> nhỏ hơn cả R</w:t>
      </w:r>
      <w:r w:rsidRPr="00CA2A5A">
        <w:rPr>
          <w:rFonts w:eastAsia="Calibri"/>
          <w:color w:val="auto"/>
          <w:sz w:val="26"/>
          <w:szCs w:val="26"/>
          <w:vertAlign w:val="subscript"/>
        </w:rPr>
        <w:t>1</w:t>
      </w:r>
      <w:r w:rsidRPr="00CA2A5A">
        <w:rPr>
          <w:rFonts w:eastAsia="Calibri"/>
          <w:color w:val="auto"/>
          <w:sz w:val="26"/>
          <w:szCs w:val="26"/>
        </w:rPr>
        <w:t xml:space="preserve"> và R</w:t>
      </w:r>
      <w:r w:rsidRPr="00CA2A5A">
        <w:rPr>
          <w:rFonts w:eastAsia="Calibri"/>
          <w:color w:val="auto"/>
          <w:sz w:val="26"/>
          <w:szCs w:val="26"/>
          <w:vertAlign w:val="subscript"/>
        </w:rPr>
        <w:t>2</w:t>
      </w:r>
      <w:r w:rsidRPr="00CA2A5A">
        <w:rPr>
          <w:rFonts w:eastAsia="Calibri"/>
          <w:color w:val="auto"/>
          <w:sz w:val="26"/>
          <w:szCs w:val="26"/>
        </w:rPr>
        <w:t>. Công suất tiêu thụ trên R</w:t>
      </w:r>
      <w:r w:rsidRPr="00CA2A5A">
        <w:rPr>
          <w:rFonts w:eastAsia="Calibri"/>
          <w:color w:val="auto"/>
          <w:sz w:val="26"/>
          <w:szCs w:val="26"/>
          <w:vertAlign w:val="subscript"/>
        </w:rPr>
        <w:t>2</w:t>
      </w:r>
      <w:r w:rsidRPr="00CA2A5A">
        <w:rPr>
          <w:rFonts w:eastAsia="Calibri"/>
          <w:color w:val="auto"/>
          <w:sz w:val="26"/>
          <w:szCs w:val="26"/>
        </w:rPr>
        <w:t xml:space="preserve"> lớn hơn trên R</w:t>
      </w:r>
      <w:r w:rsidRPr="00CA2A5A">
        <w:rPr>
          <w:rFonts w:eastAsia="Calibri"/>
          <w:color w:val="auto"/>
          <w:sz w:val="26"/>
          <w:szCs w:val="26"/>
          <w:vertAlign w:val="subscript"/>
        </w:rPr>
        <w:t>1</w:t>
      </w:r>
      <w:r w:rsidRPr="00CA2A5A">
        <w:rPr>
          <w:rFonts w:eastAsia="Calibri"/>
          <w:color w:val="auto"/>
          <w:sz w:val="26"/>
          <w:szCs w:val="26"/>
        </w:rPr>
        <w:t>.</w:t>
      </w:r>
    </w:p>
    <w:p w14:paraId="1250EFF3" w14:textId="77777777" w:rsidR="0084694E" w:rsidRPr="00CA2A5A" w:rsidRDefault="0084694E" w:rsidP="008B0479">
      <w:pPr>
        <w:tabs>
          <w:tab w:val="left" w:pos="900"/>
        </w:tabs>
        <w:spacing w:line="276" w:lineRule="auto"/>
        <w:jc w:val="both"/>
        <w:rPr>
          <w:rFonts w:eastAsia="Calibri"/>
          <w:color w:val="auto"/>
          <w:sz w:val="26"/>
          <w:szCs w:val="26"/>
        </w:rPr>
      </w:pPr>
      <w:r w:rsidRPr="00CA2A5A">
        <w:rPr>
          <w:rFonts w:eastAsia="Calibri"/>
          <w:b/>
          <w:color w:val="auto"/>
          <w:sz w:val="26"/>
          <w:szCs w:val="26"/>
        </w:rPr>
        <w:t xml:space="preserve">C. </w:t>
      </w:r>
      <w:r w:rsidRPr="00CA2A5A">
        <w:rPr>
          <w:rFonts w:eastAsia="Calibri"/>
          <w:color w:val="auto"/>
          <w:sz w:val="26"/>
          <w:szCs w:val="26"/>
        </w:rPr>
        <w:t>R</w:t>
      </w:r>
      <w:r w:rsidRPr="00CA2A5A">
        <w:rPr>
          <w:rFonts w:eastAsia="Calibri"/>
          <w:color w:val="auto"/>
          <w:sz w:val="26"/>
          <w:szCs w:val="26"/>
          <w:vertAlign w:val="subscript"/>
        </w:rPr>
        <w:t>12</w:t>
      </w:r>
      <w:r w:rsidRPr="00CA2A5A">
        <w:rPr>
          <w:rFonts w:eastAsia="Calibri"/>
          <w:color w:val="auto"/>
          <w:sz w:val="26"/>
          <w:szCs w:val="26"/>
        </w:rPr>
        <w:t xml:space="preserve"> lớn hơn cả R</w:t>
      </w:r>
      <w:r w:rsidRPr="00CA2A5A">
        <w:rPr>
          <w:rFonts w:eastAsia="Calibri"/>
          <w:color w:val="auto"/>
          <w:sz w:val="26"/>
          <w:szCs w:val="26"/>
          <w:vertAlign w:val="subscript"/>
        </w:rPr>
        <w:t>1</w:t>
      </w:r>
      <w:r w:rsidRPr="00CA2A5A">
        <w:rPr>
          <w:rFonts w:eastAsia="Calibri"/>
          <w:color w:val="auto"/>
          <w:sz w:val="26"/>
          <w:szCs w:val="26"/>
        </w:rPr>
        <w:t xml:space="preserve"> và R</w:t>
      </w:r>
      <w:r w:rsidRPr="00CA2A5A">
        <w:rPr>
          <w:rFonts w:eastAsia="Calibri"/>
          <w:color w:val="auto"/>
          <w:sz w:val="26"/>
          <w:szCs w:val="26"/>
          <w:vertAlign w:val="subscript"/>
        </w:rPr>
        <w:t>2</w:t>
      </w:r>
      <w:r w:rsidRPr="00CA2A5A">
        <w:rPr>
          <w:rFonts w:eastAsia="Calibri"/>
          <w:color w:val="auto"/>
          <w:sz w:val="26"/>
          <w:szCs w:val="26"/>
        </w:rPr>
        <w:t>.</w:t>
      </w:r>
    </w:p>
    <w:p w14:paraId="4611FBC4" w14:textId="77777777" w:rsidR="0084694E" w:rsidRPr="00CA2A5A" w:rsidRDefault="0084694E" w:rsidP="008B0479">
      <w:pPr>
        <w:tabs>
          <w:tab w:val="left" w:pos="900"/>
        </w:tabs>
        <w:spacing w:line="276" w:lineRule="auto"/>
        <w:jc w:val="both"/>
        <w:rPr>
          <w:rFonts w:eastAsia="Calibri"/>
          <w:color w:val="auto"/>
          <w:sz w:val="26"/>
          <w:szCs w:val="26"/>
        </w:rPr>
      </w:pPr>
      <w:r w:rsidRPr="00CA2A5A">
        <w:rPr>
          <w:rFonts w:eastAsia="Calibri"/>
          <w:b/>
          <w:color w:val="auto"/>
          <w:sz w:val="26"/>
          <w:szCs w:val="26"/>
        </w:rPr>
        <w:t xml:space="preserve">D. </w:t>
      </w:r>
      <w:r w:rsidRPr="00CA2A5A">
        <w:rPr>
          <w:rFonts w:eastAsia="Calibri"/>
          <w:color w:val="auto"/>
          <w:sz w:val="26"/>
          <w:szCs w:val="26"/>
        </w:rPr>
        <w:t>R</w:t>
      </w:r>
      <w:r w:rsidRPr="00CA2A5A">
        <w:rPr>
          <w:rFonts w:eastAsia="Calibri"/>
          <w:color w:val="auto"/>
          <w:sz w:val="26"/>
          <w:szCs w:val="26"/>
          <w:vertAlign w:val="subscript"/>
        </w:rPr>
        <w:t>12</w:t>
      </w:r>
      <w:r w:rsidRPr="00CA2A5A">
        <w:rPr>
          <w:rFonts w:eastAsia="Calibri"/>
          <w:color w:val="auto"/>
          <w:sz w:val="26"/>
          <w:szCs w:val="26"/>
        </w:rPr>
        <w:t xml:space="preserve"> bằng trung bình nhân của R</w:t>
      </w:r>
      <w:r w:rsidRPr="00CA2A5A">
        <w:rPr>
          <w:rFonts w:eastAsia="Calibri"/>
          <w:color w:val="auto"/>
          <w:sz w:val="26"/>
          <w:szCs w:val="26"/>
          <w:vertAlign w:val="subscript"/>
        </w:rPr>
        <w:t>1</w:t>
      </w:r>
      <w:r w:rsidRPr="00CA2A5A">
        <w:rPr>
          <w:rFonts w:eastAsia="Calibri"/>
          <w:color w:val="auto"/>
          <w:sz w:val="26"/>
          <w:szCs w:val="26"/>
        </w:rPr>
        <w:t xml:space="preserve"> và R</w:t>
      </w:r>
      <w:r w:rsidRPr="00CA2A5A">
        <w:rPr>
          <w:rFonts w:eastAsia="Calibri"/>
          <w:color w:val="auto"/>
          <w:sz w:val="26"/>
          <w:szCs w:val="26"/>
          <w:vertAlign w:val="subscript"/>
        </w:rPr>
        <w:t>2</w:t>
      </w:r>
      <w:r w:rsidRPr="00CA2A5A">
        <w:rPr>
          <w:rFonts w:eastAsia="Calibri"/>
          <w:color w:val="auto"/>
          <w:sz w:val="26"/>
          <w:szCs w:val="26"/>
        </w:rPr>
        <w:t>.</w:t>
      </w:r>
    </w:p>
    <w:p w14:paraId="3AF47AC6" w14:textId="5D47B28C" w:rsidR="0084694E" w:rsidRPr="00CA2A5A" w:rsidRDefault="0095268E" w:rsidP="0095268E">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5</w:t>
      </w:r>
      <w:r w:rsidR="00054EB6">
        <w:rPr>
          <w:b/>
          <w:color w:val="auto"/>
          <w:sz w:val="26"/>
          <w:szCs w:val="26"/>
        </w:rPr>
        <w:t>4</w:t>
      </w:r>
      <w:r w:rsidRPr="00CA2A5A">
        <w:rPr>
          <w:b/>
          <w:color w:val="auto"/>
          <w:sz w:val="26"/>
          <w:szCs w:val="26"/>
        </w:rPr>
        <w:t>:</w:t>
      </w:r>
      <w:r w:rsidRPr="00CA2A5A">
        <w:rPr>
          <w:b/>
          <w:color w:val="auto"/>
          <w:sz w:val="26"/>
          <w:szCs w:val="26"/>
        </w:rPr>
        <w:tab/>
      </w:r>
      <w:r w:rsidR="0084694E" w:rsidRPr="00CA2A5A">
        <w:rPr>
          <w:color w:val="auto"/>
          <w:sz w:val="26"/>
          <w:szCs w:val="26"/>
        </w:rPr>
        <w:t>Hai bóng đèn có hiệu điện thế định mức lần lượt là U</w:t>
      </w:r>
      <w:r w:rsidR="0084694E" w:rsidRPr="00CA2A5A">
        <w:rPr>
          <w:color w:val="auto"/>
          <w:sz w:val="26"/>
          <w:szCs w:val="26"/>
          <w:vertAlign w:val="subscript"/>
        </w:rPr>
        <w:t>1</w:t>
      </w:r>
      <w:r w:rsidR="0084694E" w:rsidRPr="00CA2A5A">
        <w:rPr>
          <w:color w:val="auto"/>
          <w:sz w:val="26"/>
          <w:szCs w:val="26"/>
        </w:rPr>
        <w:t xml:space="preserve"> = 110V, U</w:t>
      </w:r>
      <w:r w:rsidR="0084694E" w:rsidRPr="00CA2A5A">
        <w:rPr>
          <w:color w:val="auto"/>
          <w:sz w:val="26"/>
          <w:szCs w:val="26"/>
          <w:vertAlign w:val="subscript"/>
        </w:rPr>
        <w:t>2</w:t>
      </w:r>
      <w:r w:rsidR="0084694E" w:rsidRPr="00CA2A5A">
        <w:rPr>
          <w:color w:val="auto"/>
          <w:sz w:val="26"/>
          <w:szCs w:val="26"/>
        </w:rPr>
        <w:t>= 220V. Chúng có công suất định mức bằng nhau, tỉ số điện trở của chúng bằng:</w:t>
      </w:r>
    </w:p>
    <w:p w14:paraId="6BD32E81" w14:textId="0E52F1FC" w:rsidR="0084694E" w:rsidRPr="00CA2A5A" w:rsidRDefault="0084694E" w:rsidP="008B0479">
      <w:pPr>
        <w:tabs>
          <w:tab w:val="left" w:pos="900"/>
        </w:tabs>
        <w:spacing w:line="276" w:lineRule="auto"/>
        <w:jc w:val="both"/>
        <w:rPr>
          <w:rFonts w:eastAsia="Calibri"/>
          <w:color w:val="auto"/>
          <w:sz w:val="26"/>
          <w:szCs w:val="26"/>
        </w:rPr>
      </w:pPr>
      <w:r w:rsidRPr="00CA2A5A">
        <w:rPr>
          <w:rFonts w:eastAsia="Calibri"/>
          <w:color w:val="auto"/>
          <w:sz w:val="26"/>
          <w:szCs w:val="26"/>
        </w:rPr>
        <w:t xml:space="preserve"> </w:t>
      </w:r>
      <w:r w:rsidRPr="00CA2A5A">
        <w:rPr>
          <w:rFonts w:eastAsia="Calibri"/>
          <w:b/>
          <w:color w:val="auto"/>
          <w:sz w:val="26"/>
          <w:szCs w:val="26"/>
        </w:rPr>
        <w:t xml:space="preserve">A. </w:t>
      </w:r>
      <m:oMath>
        <m:f>
          <m:fPr>
            <m:ctrlPr>
              <w:rPr>
                <w:rFonts w:ascii="Cambria Math" w:eastAsia="Calibri" w:hAnsi="Cambria Math"/>
                <w:b/>
                <w:i/>
                <w:color w:val="auto"/>
                <w:sz w:val="26"/>
                <w:szCs w:val="26"/>
              </w:rPr>
            </m:ctrlPr>
          </m:fPr>
          <m:num>
            <m:sSub>
              <m:sSubPr>
                <m:ctrlPr>
                  <w:rPr>
                    <w:rFonts w:ascii="Cambria Math" w:eastAsia="Calibri" w:hAnsi="Cambria Math"/>
                    <w:b/>
                    <w:i/>
                    <w:color w:val="auto"/>
                    <w:sz w:val="26"/>
                    <w:szCs w:val="26"/>
                  </w:rPr>
                </m:ctrlPr>
              </m:sSubPr>
              <m:e>
                <m:r>
                  <m:rPr>
                    <m:sty m:val="bi"/>
                  </m:rPr>
                  <w:rPr>
                    <w:rFonts w:ascii="Cambria Math" w:eastAsia="Calibri" w:hAnsi="Cambria Math"/>
                    <w:color w:val="auto"/>
                    <w:sz w:val="26"/>
                    <w:szCs w:val="26"/>
                  </w:rPr>
                  <m:t>R</m:t>
                </m:r>
              </m:e>
              <m:sub>
                <m:r>
                  <m:rPr>
                    <m:sty m:val="bi"/>
                  </m:rPr>
                  <w:rPr>
                    <w:rFonts w:ascii="Cambria Math" w:eastAsia="Calibri" w:hAnsi="Cambria Math"/>
                    <w:color w:val="auto"/>
                    <w:sz w:val="26"/>
                    <w:szCs w:val="26"/>
                  </w:rPr>
                  <m:t>2</m:t>
                </m:r>
              </m:sub>
            </m:sSub>
          </m:num>
          <m:den>
            <m:sSub>
              <m:sSubPr>
                <m:ctrlPr>
                  <w:rPr>
                    <w:rFonts w:ascii="Cambria Math" w:eastAsia="Calibri" w:hAnsi="Cambria Math"/>
                    <w:b/>
                    <w:i/>
                    <w:color w:val="auto"/>
                    <w:sz w:val="26"/>
                    <w:szCs w:val="26"/>
                  </w:rPr>
                </m:ctrlPr>
              </m:sSubPr>
              <m:e>
                <m:r>
                  <m:rPr>
                    <m:sty m:val="bi"/>
                  </m:rPr>
                  <w:rPr>
                    <w:rFonts w:ascii="Cambria Math" w:eastAsia="Calibri" w:hAnsi="Cambria Math"/>
                    <w:color w:val="auto"/>
                    <w:sz w:val="26"/>
                    <w:szCs w:val="26"/>
                  </w:rPr>
                  <m:t>R</m:t>
                </m:r>
              </m:e>
              <m:sub>
                <m:r>
                  <m:rPr>
                    <m:sty m:val="bi"/>
                  </m:rPr>
                  <w:rPr>
                    <w:rFonts w:ascii="Cambria Math" w:eastAsia="Calibri" w:hAnsi="Cambria Math"/>
                    <w:color w:val="auto"/>
                    <w:sz w:val="26"/>
                    <w:szCs w:val="26"/>
                  </w:rPr>
                  <m:t>1</m:t>
                </m:r>
              </m:sub>
            </m:sSub>
          </m:den>
        </m:f>
        <m:r>
          <m:rPr>
            <m:sty m:val="bi"/>
          </m:rPr>
          <w:rPr>
            <w:rFonts w:ascii="Cambria Math" w:eastAsia="Calibri" w:hAnsi="Cambria Math"/>
            <w:color w:val="auto"/>
            <w:sz w:val="26"/>
            <w:szCs w:val="26"/>
          </w:rPr>
          <m:t>=2.</m:t>
        </m:r>
      </m:oMath>
      <w:r w:rsidRPr="00CA2A5A">
        <w:rPr>
          <w:rFonts w:eastAsia="Calibri"/>
          <w:color w:val="auto"/>
          <w:sz w:val="26"/>
          <w:szCs w:val="26"/>
        </w:rPr>
        <w:t xml:space="preserve"> </w:t>
      </w:r>
      <w:r w:rsidRPr="00CA2A5A">
        <w:rPr>
          <w:rFonts w:eastAsia="Calibri"/>
          <w:color w:val="auto"/>
          <w:sz w:val="26"/>
          <w:szCs w:val="26"/>
        </w:rPr>
        <w:tab/>
      </w:r>
      <w:r w:rsidRPr="00CA2A5A">
        <w:rPr>
          <w:rFonts w:eastAsia="Calibri"/>
          <w:color w:val="auto"/>
          <w:sz w:val="26"/>
          <w:szCs w:val="26"/>
        </w:rPr>
        <w:tab/>
      </w:r>
      <w:r w:rsidR="0098024E" w:rsidRPr="00CA2A5A">
        <w:rPr>
          <w:rFonts w:eastAsia="Calibri"/>
          <w:color w:val="auto"/>
          <w:sz w:val="26"/>
          <w:szCs w:val="26"/>
        </w:rPr>
        <w:tab/>
      </w:r>
      <w:r w:rsidRPr="00CA2A5A">
        <w:rPr>
          <w:rFonts w:eastAsia="Calibri"/>
          <w:b/>
          <w:color w:val="auto"/>
          <w:sz w:val="26"/>
          <w:szCs w:val="26"/>
        </w:rPr>
        <w:t xml:space="preserve">B. </w:t>
      </w:r>
      <m:oMath>
        <m:f>
          <m:fPr>
            <m:ctrlPr>
              <w:rPr>
                <w:rFonts w:ascii="Cambria Math" w:eastAsia="Calibri" w:hAnsi="Cambria Math"/>
                <w:b/>
                <w:i/>
                <w:color w:val="auto"/>
                <w:sz w:val="26"/>
                <w:szCs w:val="26"/>
              </w:rPr>
            </m:ctrlPr>
          </m:fPr>
          <m:num>
            <m:sSub>
              <m:sSubPr>
                <m:ctrlPr>
                  <w:rPr>
                    <w:rFonts w:ascii="Cambria Math" w:eastAsia="Calibri" w:hAnsi="Cambria Math"/>
                    <w:b/>
                    <w:i/>
                    <w:color w:val="auto"/>
                    <w:sz w:val="26"/>
                    <w:szCs w:val="26"/>
                  </w:rPr>
                </m:ctrlPr>
              </m:sSubPr>
              <m:e>
                <m:r>
                  <m:rPr>
                    <m:sty m:val="bi"/>
                  </m:rPr>
                  <w:rPr>
                    <w:rFonts w:ascii="Cambria Math" w:eastAsia="Calibri" w:hAnsi="Cambria Math"/>
                    <w:color w:val="auto"/>
                    <w:sz w:val="26"/>
                    <w:szCs w:val="26"/>
                  </w:rPr>
                  <m:t>R</m:t>
                </m:r>
              </m:e>
              <m:sub>
                <m:r>
                  <m:rPr>
                    <m:sty m:val="bi"/>
                  </m:rPr>
                  <w:rPr>
                    <w:rFonts w:ascii="Cambria Math" w:eastAsia="Calibri" w:hAnsi="Cambria Math"/>
                    <w:color w:val="auto"/>
                    <w:sz w:val="26"/>
                    <w:szCs w:val="26"/>
                  </w:rPr>
                  <m:t>2</m:t>
                </m:r>
              </m:sub>
            </m:sSub>
          </m:num>
          <m:den>
            <m:sSub>
              <m:sSubPr>
                <m:ctrlPr>
                  <w:rPr>
                    <w:rFonts w:ascii="Cambria Math" w:eastAsia="Calibri" w:hAnsi="Cambria Math"/>
                    <w:b/>
                    <w:i/>
                    <w:color w:val="auto"/>
                    <w:sz w:val="26"/>
                    <w:szCs w:val="26"/>
                  </w:rPr>
                </m:ctrlPr>
              </m:sSubPr>
              <m:e>
                <m:r>
                  <m:rPr>
                    <m:sty m:val="bi"/>
                  </m:rPr>
                  <w:rPr>
                    <w:rFonts w:ascii="Cambria Math" w:eastAsia="Calibri" w:hAnsi="Cambria Math"/>
                    <w:color w:val="auto"/>
                    <w:sz w:val="26"/>
                    <w:szCs w:val="26"/>
                  </w:rPr>
                  <m:t>R</m:t>
                </m:r>
              </m:e>
              <m:sub>
                <m:r>
                  <m:rPr>
                    <m:sty m:val="bi"/>
                  </m:rPr>
                  <w:rPr>
                    <w:rFonts w:ascii="Cambria Math" w:eastAsia="Calibri" w:hAnsi="Cambria Math"/>
                    <w:color w:val="auto"/>
                    <w:sz w:val="26"/>
                    <w:szCs w:val="26"/>
                  </w:rPr>
                  <m:t>1</m:t>
                </m:r>
              </m:sub>
            </m:sSub>
          </m:den>
        </m:f>
        <m:r>
          <m:rPr>
            <m:sty m:val="bi"/>
          </m:rPr>
          <w:rPr>
            <w:rFonts w:ascii="Cambria Math" w:eastAsia="Calibri" w:hAnsi="Cambria Math"/>
            <w:color w:val="auto"/>
            <w:sz w:val="26"/>
            <w:szCs w:val="26"/>
          </w:rPr>
          <m:t>=3.</m:t>
        </m:r>
      </m:oMath>
      <w:r w:rsidRPr="00CA2A5A">
        <w:rPr>
          <w:rFonts w:eastAsia="Calibri"/>
          <w:color w:val="auto"/>
          <w:sz w:val="26"/>
          <w:szCs w:val="26"/>
        </w:rPr>
        <w:tab/>
      </w:r>
      <w:r w:rsidRPr="00CA2A5A">
        <w:rPr>
          <w:rFonts w:eastAsia="Calibri"/>
          <w:color w:val="auto"/>
          <w:sz w:val="26"/>
          <w:szCs w:val="26"/>
        </w:rPr>
        <w:tab/>
      </w:r>
      <w:r w:rsidR="0098024E" w:rsidRPr="00CA2A5A">
        <w:rPr>
          <w:rFonts w:eastAsia="Calibri"/>
          <w:color w:val="auto"/>
          <w:sz w:val="26"/>
          <w:szCs w:val="26"/>
        </w:rPr>
        <w:tab/>
      </w:r>
      <w:r w:rsidRPr="00CA2A5A">
        <w:rPr>
          <w:rFonts w:eastAsia="Calibri"/>
          <w:b/>
          <w:color w:val="auto"/>
          <w:sz w:val="26"/>
          <w:szCs w:val="26"/>
          <w:highlight w:val="cyan"/>
        </w:rPr>
        <w:t xml:space="preserve">C. </w:t>
      </w:r>
      <m:oMath>
        <m:f>
          <m:fPr>
            <m:ctrlPr>
              <w:rPr>
                <w:rFonts w:ascii="Cambria Math" w:eastAsia="Calibri" w:hAnsi="Cambria Math"/>
                <w:b/>
                <w:i/>
                <w:color w:val="auto"/>
                <w:sz w:val="26"/>
                <w:szCs w:val="26"/>
                <w:highlight w:val="cyan"/>
              </w:rPr>
            </m:ctrlPr>
          </m:fPr>
          <m:num>
            <m:sSub>
              <m:sSubPr>
                <m:ctrlPr>
                  <w:rPr>
                    <w:rFonts w:ascii="Cambria Math" w:eastAsia="Calibri" w:hAnsi="Cambria Math"/>
                    <w:b/>
                    <w:i/>
                    <w:color w:val="auto"/>
                    <w:sz w:val="26"/>
                    <w:szCs w:val="26"/>
                    <w:highlight w:val="cyan"/>
                  </w:rPr>
                </m:ctrlPr>
              </m:sSubPr>
              <m:e>
                <m:r>
                  <m:rPr>
                    <m:sty m:val="bi"/>
                  </m:rPr>
                  <w:rPr>
                    <w:rFonts w:ascii="Cambria Math" w:eastAsia="Calibri" w:hAnsi="Cambria Math"/>
                    <w:color w:val="auto"/>
                    <w:sz w:val="26"/>
                    <w:szCs w:val="26"/>
                    <w:highlight w:val="cyan"/>
                  </w:rPr>
                  <m:t>R</m:t>
                </m:r>
              </m:e>
              <m:sub>
                <m:r>
                  <m:rPr>
                    <m:sty m:val="bi"/>
                  </m:rPr>
                  <w:rPr>
                    <w:rFonts w:ascii="Cambria Math" w:eastAsia="Calibri" w:hAnsi="Cambria Math"/>
                    <w:color w:val="auto"/>
                    <w:sz w:val="26"/>
                    <w:szCs w:val="26"/>
                    <w:highlight w:val="cyan"/>
                  </w:rPr>
                  <m:t>2</m:t>
                </m:r>
              </m:sub>
            </m:sSub>
          </m:num>
          <m:den>
            <m:sSub>
              <m:sSubPr>
                <m:ctrlPr>
                  <w:rPr>
                    <w:rFonts w:ascii="Cambria Math" w:eastAsia="Calibri" w:hAnsi="Cambria Math"/>
                    <w:b/>
                    <w:i/>
                    <w:color w:val="auto"/>
                    <w:sz w:val="26"/>
                    <w:szCs w:val="26"/>
                    <w:highlight w:val="cyan"/>
                  </w:rPr>
                </m:ctrlPr>
              </m:sSubPr>
              <m:e>
                <m:r>
                  <m:rPr>
                    <m:sty m:val="bi"/>
                  </m:rPr>
                  <w:rPr>
                    <w:rFonts w:ascii="Cambria Math" w:eastAsia="Calibri" w:hAnsi="Cambria Math"/>
                    <w:color w:val="auto"/>
                    <w:sz w:val="26"/>
                    <w:szCs w:val="26"/>
                    <w:highlight w:val="cyan"/>
                  </w:rPr>
                  <m:t>R</m:t>
                </m:r>
              </m:e>
              <m:sub>
                <m:r>
                  <m:rPr>
                    <m:sty m:val="bi"/>
                  </m:rPr>
                  <w:rPr>
                    <w:rFonts w:ascii="Cambria Math" w:eastAsia="Calibri" w:hAnsi="Cambria Math"/>
                    <w:color w:val="auto"/>
                    <w:sz w:val="26"/>
                    <w:szCs w:val="26"/>
                    <w:highlight w:val="cyan"/>
                  </w:rPr>
                  <m:t>1</m:t>
                </m:r>
              </m:sub>
            </m:sSub>
          </m:den>
        </m:f>
        <m:r>
          <m:rPr>
            <m:sty m:val="bi"/>
          </m:rPr>
          <w:rPr>
            <w:rFonts w:ascii="Cambria Math" w:eastAsia="Calibri" w:hAnsi="Cambria Math"/>
            <w:color w:val="auto"/>
            <w:sz w:val="26"/>
            <w:szCs w:val="26"/>
            <w:highlight w:val="cyan"/>
          </w:rPr>
          <m:t>=4.</m:t>
        </m:r>
      </m:oMath>
      <w:r w:rsidRPr="00CA2A5A">
        <w:rPr>
          <w:rFonts w:eastAsia="Calibri"/>
          <w:color w:val="auto"/>
          <w:sz w:val="26"/>
          <w:szCs w:val="26"/>
        </w:rPr>
        <w:t xml:space="preserve"> </w:t>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rPr>
        <w:t xml:space="preserve">D.  </w:t>
      </w:r>
      <m:oMath>
        <m:f>
          <m:fPr>
            <m:ctrlPr>
              <w:rPr>
                <w:rFonts w:ascii="Cambria Math" w:eastAsia="Calibri" w:hAnsi="Cambria Math"/>
                <w:b/>
                <w:i/>
                <w:color w:val="auto"/>
                <w:sz w:val="26"/>
                <w:szCs w:val="26"/>
              </w:rPr>
            </m:ctrlPr>
          </m:fPr>
          <m:num>
            <m:sSub>
              <m:sSubPr>
                <m:ctrlPr>
                  <w:rPr>
                    <w:rFonts w:ascii="Cambria Math" w:eastAsia="Calibri" w:hAnsi="Cambria Math"/>
                    <w:b/>
                    <w:i/>
                    <w:color w:val="auto"/>
                    <w:sz w:val="26"/>
                    <w:szCs w:val="26"/>
                  </w:rPr>
                </m:ctrlPr>
              </m:sSubPr>
              <m:e>
                <m:r>
                  <m:rPr>
                    <m:sty m:val="bi"/>
                  </m:rPr>
                  <w:rPr>
                    <w:rFonts w:ascii="Cambria Math" w:eastAsia="Calibri" w:hAnsi="Cambria Math"/>
                    <w:color w:val="auto"/>
                    <w:sz w:val="26"/>
                    <w:szCs w:val="26"/>
                  </w:rPr>
                  <m:t>R</m:t>
                </m:r>
              </m:e>
              <m:sub>
                <m:r>
                  <m:rPr>
                    <m:sty m:val="bi"/>
                  </m:rPr>
                  <w:rPr>
                    <w:rFonts w:ascii="Cambria Math" w:eastAsia="Calibri" w:hAnsi="Cambria Math"/>
                    <w:color w:val="auto"/>
                    <w:sz w:val="26"/>
                    <w:szCs w:val="26"/>
                  </w:rPr>
                  <m:t>2</m:t>
                </m:r>
              </m:sub>
            </m:sSub>
          </m:num>
          <m:den>
            <m:sSub>
              <m:sSubPr>
                <m:ctrlPr>
                  <w:rPr>
                    <w:rFonts w:ascii="Cambria Math" w:eastAsia="Calibri" w:hAnsi="Cambria Math"/>
                    <w:b/>
                    <w:i/>
                    <w:color w:val="auto"/>
                    <w:sz w:val="26"/>
                    <w:szCs w:val="26"/>
                  </w:rPr>
                </m:ctrlPr>
              </m:sSubPr>
              <m:e>
                <m:r>
                  <m:rPr>
                    <m:sty m:val="bi"/>
                  </m:rPr>
                  <w:rPr>
                    <w:rFonts w:ascii="Cambria Math" w:eastAsia="Calibri" w:hAnsi="Cambria Math"/>
                    <w:color w:val="auto"/>
                    <w:sz w:val="26"/>
                    <w:szCs w:val="26"/>
                  </w:rPr>
                  <m:t>R</m:t>
                </m:r>
              </m:e>
              <m:sub>
                <m:r>
                  <m:rPr>
                    <m:sty m:val="bi"/>
                  </m:rPr>
                  <w:rPr>
                    <w:rFonts w:ascii="Cambria Math" w:eastAsia="Calibri" w:hAnsi="Cambria Math"/>
                    <w:color w:val="auto"/>
                    <w:sz w:val="26"/>
                    <w:szCs w:val="26"/>
                  </w:rPr>
                  <m:t>1</m:t>
                </m:r>
              </m:sub>
            </m:sSub>
          </m:den>
        </m:f>
        <m:r>
          <m:rPr>
            <m:sty m:val="bi"/>
          </m:rPr>
          <w:rPr>
            <w:rFonts w:ascii="Cambria Math" w:eastAsia="Calibri" w:hAnsi="Cambria Math"/>
            <w:color w:val="auto"/>
            <w:sz w:val="26"/>
            <w:szCs w:val="26"/>
          </w:rPr>
          <m:t>=8.</m:t>
        </m:r>
      </m:oMath>
      <w:r w:rsidRPr="00CA2A5A">
        <w:rPr>
          <w:rFonts w:eastAsia="Calibri"/>
          <w:color w:val="auto"/>
          <w:sz w:val="26"/>
          <w:szCs w:val="26"/>
        </w:rPr>
        <w:t xml:space="preserve"> </w:t>
      </w:r>
    </w:p>
    <w:p w14:paraId="1FABFEEE" w14:textId="75762C82" w:rsidR="0084694E" w:rsidRPr="00CA2A5A" w:rsidRDefault="0095268E" w:rsidP="0095268E">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5</w:t>
      </w:r>
      <w:r w:rsidR="00054EB6">
        <w:rPr>
          <w:b/>
          <w:color w:val="auto"/>
          <w:sz w:val="26"/>
          <w:szCs w:val="26"/>
        </w:rPr>
        <w:t>5</w:t>
      </w:r>
      <w:r w:rsidRPr="00CA2A5A">
        <w:rPr>
          <w:b/>
          <w:color w:val="auto"/>
          <w:sz w:val="26"/>
          <w:szCs w:val="26"/>
        </w:rPr>
        <w:t>:</w:t>
      </w:r>
      <w:r w:rsidRPr="00CA2A5A">
        <w:rPr>
          <w:b/>
          <w:color w:val="auto"/>
          <w:sz w:val="26"/>
          <w:szCs w:val="26"/>
        </w:rPr>
        <w:tab/>
      </w:r>
      <w:r w:rsidR="0084694E" w:rsidRPr="00CA2A5A">
        <w:rPr>
          <w:color w:val="auto"/>
          <w:sz w:val="26"/>
          <w:szCs w:val="26"/>
        </w:rPr>
        <w:t>Hai bóng đèn có công suất định mức là P</w:t>
      </w:r>
      <w:r w:rsidR="0084694E" w:rsidRPr="00CA2A5A">
        <w:rPr>
          <w:color w:val="auto"/>
          <w:sz w:val="26"/>
          <w:szCs w:val="26"/>
          <w:vertAlign w:val="subscript"/>
        </w:rPr>
        <w:t>1</w:t>
      </w:r>
      <w:r w:rsidR="0084694E" w:rsidRPr="00CA2A5A">
        <w:rPr>
          <w:color w:val="auto"/>
          <w:sz w:val="26"/>
          <w:szCs w:val="26"/>
        </w:rPr>
        <w:t xml:space="preserve"> = 25 W, P</w:t>
      </w:r>
      <w:r w:rsidR="0084694E" w:rsidRPr="00CA2A5A">
        <w:rPr>
          <w:color w:val="auto"/>
          <w:sz w:val="26"/>
          <w:szCs w:val="26"/>
          <w:vertAlign w:val="subscript"/>
        </w:rPr>
        <w:t>2</w:t>
      </w:r>
      <w:r w:rsidR="0084694E" w:rsidRPr="00CA2A5A">
        <w:rPr>
          <w:color w:val="auto"/>
          <w:sz w:val="26"/>
          <w:szCs w:val="26"/>
        </w:rPr>
        <w:t xml:space="preserve"> = 100 W đều làm việc bình thường ở hiệu điện thế 110 V. So sánh cường độ dòng điện qua mỗi bóng và điện trở của chúng:</w:t>
      </w:r>
    </w:p>
    <w:p w14:paraId="1C3F72E4" w14:textId="50A3CCE8" w:rsidR="0098024E" w:rsidRPr="00CA2A5A" w:rsidRDefault="0084694E" w:rsidP="008B0479">
      <w:pPr>
        <w:tabs>
          <w:tab w:val="left" w:pos="900"/>
        </w:tabs>
        <w:spacing w:line="276" w:lineRule="auto"/>
        <w:jc w:val="both"/>
        <w:rPr>
          <w:rFonts w:eastAsia="Calibri"/>
          <w:color w:val="auto"/>
          <w:sz w:val="26"/>
          <w:szCs w:val="26"/>
        </w:rPr>
      </w:pPr>
      <w:r w:rsidRPr="00CA2A5A">
        <w:rPr>
          <w:rFonts w:eastAsia="Calibri"/>
          <w:b/>
          <w:color w:val="auto"/>
          <w:sz w:val="26"/>
          <w:szCs w:val="26"/>
        </w:rPr>
        <w:t xml:space="preserve">A. </w:t>
      </w:r>
      <w:r w:rsidRPr="00CA2A5A">
        <w:rPr>
          <w:rFonts w:eastAsia="Calibri"/>
          <w:color w:val="auto"/>
          <w:sz w:val="26"/>
          <w:szCs w:val="26"/>
        </w:rPr>
        <w:t>I</w:t>
      </w:r>
      <w:r w:rsidRPr="00CA2A5A">
        <w:rPr>
          <w:rFonts w:eastAsia="Calibri"/>
          <w:color w:val="auto"/>
          <w:sz w:val="26"/>
          <w:szCs w:val="26"/>
          <w:vertAlign w:val="subscript"/>
        </w:rPr>
        <w:t>1</w:t>
      </w:r>
      <w:r w:rsidRPr="00CA2A5A">
        <w:rPr>
          <w:rFonts w:eastAsia="Calibri"/>
          <w:color w:val="auto"/>
          <w:sz w:val="26"/>
          <w:szCs w:val="26"/>
        </w:rPr>
        <w:t xml:space="preserve"> &gt; I</w:t>
      </w:r>
      <w:r w:rsidRPr="00CA2A5A">
        <w:rPr>
          <w:rFonts w:eastAsia="Calibri"/>
          <w:color w:val="auto"/>
          <w:sz w:val="26"/>
          <w:szCs w:val="26"/>
          <w:vertAlign w:val="subscript"/>
        </w:rPr>
        <w:t>2</w:t>
      </w:r>
      <w:r w:rsidRPr="00CA2A5A">
        <w:rPr>
          <w:rFonts w:eastAsia="Calibri"/>
          <w:color w:val="auto"/>
          <w:sz w:val="26"/>
          <w:szCs w:val="26"/>
        </w:rPr>
        <w:t>; R</w:t>
      </w:r>
      <w:r w:rsidRPr="00CA2A5A">
        <w:rPr>
          <w:rFonts w:eastAsia="Calibri"/>
          <w:color w:val="auto"/>
          <w:sz w:val="26"/>
          <w:szCs w:val="26"/>
          <w:vertAlign w:val="subscript"/>
        </w:rPr>
        <w:t>1</w:t>
      </w:r>
      <w:r w:rsidRPr="00CA2A5A">
        <w:rPr>
          <w:rFonts w:eastAsia="Calibri"/>
          <w:color w:val="auto"/>
          <w:sz w:val="26"/>
          <w:szCs w:val="26"/>
        </w:rPr>
        <w:t xml:space="preserve"> &gt; R</w:t>
      </w:r>
      <w:r w:rsidRPr="00CA2A5A">
        <w:rPr>
          <w:rFonts w:eastAsia="Calibri"/>
          <w:color w:val="auto"/>
          <w:sz w:val="26"/>
          <w:szCs w:val="26"/>
          <w:vertAlign w:val="subscript"/>
        </w:rPr>
        <w:t>2</w:t>
      </w:r>
      <w:r w:rsidRPr="00CA2A5A">
        <w:rPr>
          <w:rFonts w:eastAsia="Calibri"/>
          <w:color w:val="auto"/>
          <w:sz w:val="26"/>
          <w:szCs w:val="26"/>
        </w:rPr>
        <w:tab/>
        <w:t>.</w:t>
      </w:r>
      <w:r w:rsidRPr="00CA2A5A">
        <w:rPr>
          <w:rFonts w:eastAsia="Calibri"/>
          <w:color w:val="auto"/>
          <w:sz w:val="26"/>
          <w:szCs w:val="26"/>
        </w:rPr>
        <w:tab/>
      </w:r>
      <w:r w:rsidR="0098024E" w:rsidRPr="00CA2A5A">
        <w:rPr>
          <w:rFonts w:eastAsia="Calibri"/>
          <w:color w:val="auto"/>
          <w:sz w:val="26"/>
          <w:szCs w:val="26"/>
        </w:rPr>
        <w:tab/>
      </w:r>
      <w:r w:rsidR="0098024E" w:rsidRPr="00CA2A5A">
        <w:rPr>
          <w:rFonts w:eastAsia="Calibri"/>
          <w:color w:val="auto"/>
          <w:sz w:val="26"/>
          <w:szCs w:val="26"/>
        </w:rPr>
        <w:tab/>
      </w:r>
      <w:r w:rsidR="0098024E" w:rsidRPr="00CA2A5A">
        <w:rPr>
          <w:rFonts w:eastAsia="Calibri"/>
          <w:color w:val="auto"/>
          <w:sz w:val="26"/>
          <w:szCs w:val="26"/>
        </w:rPr>
        <w:tab/>
      </w:r>
      <w:r w:rsidR="00EE0F49" w:rsidRPr="00CA2A5A">
        <w:rPr>
          <w:rFonts w:eastAsia="Calibri"/>
          <w:color w:val="auto"/>
          <w:sz w:val="26"/>
          <w:szCs w:val="26"/>
        </w:rPr>
        <w:tab/>
      </w:r>
      <w:r w:rsidRPr="00CA2A5A">
        <w:rPr>
          <w:rFonts w:eastAsia="Calibri"/>
          <w:b/>
          <w:color w:val="auto"/>
          <w:sz w:val="26"/>
          <w:szCs w:val="26"/>
        </w:rPr>
        <w:t xml:space="preserve">B. </w:t>
      </w:r>
      <w:r w:rsidRPr="00CA2A5A">
        <w:rPr>
          <w:rFonts w:eastAsia="Calibri"/>
          <w:color w:val="auto"/>
          <w:sz w:val="26"/>
          <w:szCs w:val="26"/>
        </w:rPr>
        <w:t>I</w:t>
      </w:r>
      <w:r w:rsidRPr="00CA2A5A">
        <w:rPr>
          <w:rFonts w:eastAsia="Calibri"/>
          <w:color w:val="auto"/>
          <w:sz w:val="26"/>
          <w:szCs w:val="26"/>
          <w:vertAlign w:val="subscript"/>
        </w:rPr>
        <w:t>1</w:t>
      </w:r>
      <w:r w:rsidRPr="00CA2A5A">
        <w:rPr>
          <w:rFonts w:eastAsia="Calibri"/>
          <w:color w:val="auto"/>
          <w:sz w:val="26"/>
          <w:szCs w:val="26"/>
        </w:rPr>
        <w:t xml:space="preserve"> &gt; I</w:t>
      </w:r>
      <w:r w:rsidRPr="00CA2A5A">
        <w:rPr>
          <w:rFonts w:eastAsia="Calibri"/>
          <w:color w:val="auto"/>
          <w:sz w:val="26"/>
          <w:szCs w:val="26"/>
          <w:vertAlign w:val="subscript"/>
        </w:rPr>
        <w:t>2</w:t>
      </w:r>
      <w:r w:rsidRPr="00CA2A5A">
        <w:rPr>
          <w:rFonts w:eastAsia="Calibri"/>
          <w:color w:val="auto"/>
          <w:sz w:val="26"/>
          <w:szCs w:val="26"/>
        </w:rPr>
        <w:t>; R</w:t>
      </w:r>
      <w:r w:rsidRPr="00CA2A5A">
        <w:rPr>
          <w:rFonts w:eastAsia="Calibri"/>
          <w:color w:val="auto"/>
          <w:sz w:val="26"/>
          <w:szCs w:val="26"/>
          <w:vertAlign w:val="subscript"/>
        </w:rPr>
        <w:t>1</w:t>
      </w:r>
      <w:r w:rsidRPr="00CA2A5A">
        <w:rPr>
          <w:rFonts w:eastAsia="Calibri"/>
          <w:color w:val="auto"/>
          <w:sz w:val="26"/>
          <w:szCs w:val="26"/>
        </w:rPr>
        <w:t xml:space="preserve"> &lt; R</w:t>
      </w:r>
      <w:r w:rsidRPr="00CA2A5A">
        <w:rPr>
          <w:rFonts w:eastAsia="Calibri"/>
          <w:color w:val="auto"/>
          <w:sz w:val="26"/>
          <w:szCs w:val="26"/>
          <w:vertAlign w:val="subscript"/>
        </w:rPr>
        <w:t>2</w:t>
      </w:r>
      <w:r w:rsidRPr="00CA2A5A">
        <w:rPr>
          <w:rFonts w:eastAsia="Calibri"/>
          <w:color w:val="auto"/>
          <w:sz w:val="26"/>
          <w:szCs w:val="26"/>
        </w:rPr>
        <w:t>.</w:t>
      </w:r>
      <w:r w:rsidRPr="00CA2A5A">
        <w:rPr>
          <w:rFonts w:eastAsia="Calibri"/>
          <w:color w:val="auto"/>
          <w:sz w:val="26"/>
          <w:szCs w:val="26"/>
        </w:rPr>
        <w:tab/>
      </w:r>
    </w:p>
    <w:p w14:paraId="245FB1E0" w14:textId="36F8CE94" w:rsidR="0084694E" w:rsidRPr="00CA2A5A" w:rsidRDefault="0084694E" w:rsidP="008B0479">
      <w:pPr>
        <w:tabs>
          <w:tab w:val="left" w:pos="900"/>
        </w:tabs>
        <w:spacing w:line="276" w:lineRule="auto"/>
        <w:jc w:val="both"/>
        <w:rPr>
          <w:rFonts w:eastAsia="Calibri"/>
          <w:color w:val="auto"/>
          <w:sz w:val="26"/>
          <w:szCs w:val="26"/>
        </w:rPr>
      </w:pPr>
      <w:r w:rsidRPr="00CA2A5A">
        <w:rPr>
          <w:rFonts w:eastAsia="Calibri"/>
          <w:b/>
          <w:color w:val="auto"/>
          <w:sz w:val="26"/>
          <w:szCs w:val="26"/>
        </w:rPr>
        <w:t xml:space="preserve">C. </w:t>
      </w:r>
      <w:r w:rsidRPr="00CA2A5A">
        <w:rPr>
          <w:rFonts w:eastAsia="Calibri"/>
          <w:color w:val="auto"/>
          <w:sz w:val="26"/>
          <w:szCs w:val="26"/>
        </w:rPr>
        <w:t>I</w:t>
      </w:r>
      <w:r w:rsidRPr="00CA2A5A">
        <w:rPr>
          <w:rFonts w:eastAsia="Calibri"/>
          <w:color w:val="auto"/>
          <w:sz w:val="26"/>
          <w:szCs w:val="26"/>
          <w:vertAlign w:val="subscript"/>
        </w:rPr>
        <w:t>1</w:t>
      </w:r>
      <w:r w:rsidRPr="00CA2A5A">
        <w:rPr>
          <w:rFonts w:eastAsia="Calibri"/>
          <w:color w:val="auto"/>
          <w:sz w:val="26"/>
          <w:szCs w:val="26"/>
        </w:rPr>
        <w:t xml:space="preserve"> &lt; I</w:t>
      </w:r>
      <w:r w:rsidRPr="00CA2A5A">
        <w:rPr>
          <w:rFonts w:eastAsia="Calibri"/>
          <w:color w:val="auto"/>
          <w:sz w:val="26"/>
          <w:szCs w:val="26"/>
          <w:vertAlign w:val="subscript"/>
        </w:rPr>
        <w:t>2</w:t>
      </w:r>
      <w:r w:rsidRPr="00CA2A5A">
        <w:rPr>
          <w:rFonts w:eastAsia="Calibri"/>
          <w:color w:val="auto"/>
          <w:sz w:val="26"/>
          <w:szCs w:val="26"/>
        </w:rPr>
        <w:t>; R</w:t>
      </w:r>
      <w:r w:rsidRPr="00CA2A5A">
        <w:rPr>
          <w:rFonts w:eastAsia="Calibri"/>
          <w:color w:val="auto"/>
          <w:sz w:val="26"/>
          <w:szCs w:val="26"/>
          <w:vertAlign w:val="subscript"/>
        </w:rPr>
        <w:t>1</w:t>
      </w:r>
      <w:r w:rsidRPr="00CA2A5A">
        <w:rPr>
          <w:rFonts w:eastAsia="Calibri"/>
          <w:color w:val="auto"/>
          <w:sz w:val="26"/>
          <w:szCs w:val="26"/>
        </w:rPr>
        <w:t xml:space="preserve"> &lt; R</w:t>
      </w:r>
      <w:r w:rsidRPr="00CA2A5A">
        <w:rPr>
          <w:rFonts w:eastAsia="Calibri"/>
          <w:color w:val="auto"/>
          <w:sz w:val="26"/>
          <w:szCs w:val="26"/>
          <w:vertAlign w:val="subscript"/>
        </w:rPr>
        <w:t>2</w:t>
      </w:r>
      <w:r w:rsidRPr="00CA2A5A">
        <w:rPr>
          <w:rFonts w:eastAsia="Calibri"/>
          <w:color w:val="auto"/>
          <w:sz w:val="26"/>
          <w:szCs w:val="26"/>
        </w:rPr>
        <w:t>.</w:t>
      </w:r>
      <w:r w:rsidRPr="00CA2A5A">
        <w:rPr>
          <w:rFonts w:eastAsia="Calibri"/>
          <w:color w:val="auto"/>
          <w:sz w:val="26"/>
          <w:szCs w:val="26"/>
        </w:rPr>
        <w:tab/>
      </w:r>
      <w:r w:rsidRPr="00CA2A5A">
        <w:rPr>
          <w:rFonts w:eastAsia="Calibri"/>
          <w:color w:val="auto"/>
          <w:sz w:val="26"/>
          <w:szCs w:val="26"/>
        </w:rPr>
        <w:tab/>
      </w:r>
      <w:r w:rsidR="0098024E" w:rsidRPr="00CA2A5A">
        <w:rPr>
          <w:rFonts w:eastAsia="Calibri"/>
          <w:color w:val="auto"/>
          <w:sz w:val="26"/>
          <w:szCs w:val="26"/>
        </w:rPr>
        <w:tab/>
      </w:r>
      <w:r w:rsidR="0098024E" w:rsidRPr="00CA2A5A">
        <w:rPr>
          <w:rFonts w:eastAsia="Calibri"/>
          <w:color w:val="auto"/>
          <w:sz w:val="26"/>
          <w:szCs w:val="26"/>
        </w:rPr>
        <w:tab/>
      </w:r>
      <w:r w:rsidR="0098024E" w:rsidRPr="00CA2A5A">
        <w:rPr>
          <w:rFonts w:eastAsia="Calibri"/>
          <w:color w:val="auto"/>
          <w:sz w:val="26"/>
          <w:szCs w:val="26"/>
        </w:rPr>
        <w:tab/>
      </w:r>
      <w:r w:rsidR="00EE0F49" w:rsidRPr="00CA2A5A">
        <w:rPr>
          <w:rFonts w:eastAsia="Calibri"/>
          <w:color w:val="auto"/>
          <w:sz w:val="26"/>
          <w:szCs w:val="26"/>
        </w:rPr>
        <w:tab/>
      </w:r>
      <w:r w:rsidRPr="00CA2A5A">
        <w:rPr>
          <w:rFonts w:eastAsia="Calibri"/>
          <w:b/>
          <w:color w:val="auto"/>
          <w:sz w:val="26"/>
          <w:szCs w:val="26"/>
          <w:highlight w:val="cyan"/>
        </w:rPr>
        <w:t xml:space="preserve">D.  </w:t>
      </w:r>
      <w:r w:rsidRPr="00CA2A5A">
        <w:rPr>
          <w:rFonts w:eastAsia="Calibri"/>
          <w:color w:val="auto"/>
          <w:sz w:val="26"/>
          <w:szCs w:val="26"/>
          <w:highlight w:val="cyan"/>
        </w:rPr>
        <w:t>I</w:t>
      </w:r>
      <w:r w:rsidRPr="00CA2A5A">
        <w:rPr>
          <w:rFonts w:eastAsia="Calibri"/>
          <w:color w:val="auto"/>
          <w:sz w:val="26"/>
          <w:szCs w:val="26"/>
          <w:highlight w:val="cyan"/>
          <w:vertAlign w:val="subscript"/>
        </w:rPr>
        <w:t>1</w:t>
      </w:r>
      <w:r w:rsidRPr="00CA2A5A">
        <w:rPr>
          <w:rFonts w:eastAsia="Calibri"/>
          <w:color w:val="auto"/>
          <w:sz w:val="26"/>
          <w:szCs w:val="26"/>
          <w:highlight w:val="cyan"/>
        </w:rPr>
        <w:t>&lt; I</w:t>
      </w:r>
      <w:r w:rsidRPr="00CA2A5A">
        <w:rPr>
          <w:rFonts w:eastAsia="Calibri"/>
          <w:color w:val="auto"/>
          <w:sz w:val="26"/>
          <w:szCs w:val="26"/>
          <w:highlight w:val="cyan"/>
          <w:vertAlign w:val="subscript"/>
        </w:rPr>
        <w:t>2</w:t>
      </w:r>
      <w:r w:rsidRPr="00CA2A5A">
        <w:rPr>
          <w:rFonts w:eastAsia="Calibri"/>
          <w:color w:val="auto"/>
          <w:sz w:val="26"/>
          <w:szCs w:val="26"/>
          <w:highlight w:val="cyan"/>
        </w:rPr>
        <w:t>; R</w:t>
      </w:r>
      <w:r w:rsidRPr="00CA2A5A">
        <w:rPr>
          <w:rFonts w:eastAsia="Calibri"/>
          <w:color w:val="auto"/>
          <w:sz w:val="26"/>
          <w:szCs w:val="26"/>
          <w:highlight w:val="cyan"/>
          <w:vertAlign w:val="subscript"/>
        </w:rPr>
        <w:t>1</w:t>
      </w:r>
      <w:r w:rsidRPr="00CA2A5A">
        <w:rPr>
          <w:rFonts w:eastAsia="Calibri"/>
          <w:color w:val="auto"/>
          <w:sz w:val="26"/>
          <w:szCs w:val="26"/>
          <w:highlight w:val="cyan"/>
        </w:rPr>
        <w:t xml:space="preserve"> &gt; R</w:t>
      </w:r>
      <w:r w:rsidRPr="00CA2A5A">
        <w:rPr>
          <w:rFonts w:eastAsia="Calibri"/>
          <w:color w:val="auto"/>
          <w:sz w:val="26"/>
          <w:szCs w:val="26"/>
          <w:highlight w:val="cyan"/>
          <w:vertAlign w:val="subscript"/>
        </w:rPr>
        <w:t>2</w:t>
      </w:r>
      <w:r w:rsidRPr="00CA2A5A">
        <w:rPr>
          <w:rFonts w:eastAsia="Calibri"/>
          <w:color w:val="auto"/>
          <w:sz w:val="26"/>
          <w:szCs w:val="26"/>
        </w:rPr>
        <w:t>.</w:t>
      </w:r>
    </w:p>
    <w:p w14:paraId="0637A7CF" w14:textId="11852A56" w:rsidR="0084694E" w:rsidRPr="00CA2A5A" w:rsidRDefault="0095268E" w:rsidP="0095268E">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5</w:t>
      </w:r>
      <w:r w:rsidR="00054EB6">
        <w:rPr>
          <w:b/>
          <w:color w:val="auto"/>
          <w:sz w:val="26"/>
          <w:szCs w:val="26"/>
        </w:rPr>
        <w:t>6</w:t>
      </w:r>
      <w:r w:rsidRPr="00CA2A5A">
        <w:rPr>
          <w:b/>
          <w:color w:val="auto"/>
          <w:sz w:val="26"/>
          <w:szCs w:val="26"/>
        </w:rPr>
        <w:t>:</w:t>
      </w:r>
      <w:r w:rsidRPr="00CA2A5A">
        <w:rPr>
          <w:b/>
          <w:color w:val="auto"/>
          <w:sz w:val="26"/>
          <w:szCs w:val="26"/>
        </w:rPr>
        <w:tab/>
      </w:r>
      <w:r w:rsidR="0084694E" w:rsidRPr="00CA2A5A">
        <w:rPr>
          <w:color w:val="auto"/>
          <w:sz w:val="26"/>
          <w:szCs w:val="26"/>
        </w:rPr>
        <w:t>Hai bóng đèn có công suất định mức là P</w:t>
      </w:r>
      <w:r w:rsidR="0084694E" w:rsidRPr="00CA2A5A">
        <w:rPr>
          <w:color w:val="auto"/>
          <w:sz w:val="26"/>
          <w:szCs w:val="26"/>
          <w:vertAlign w:val="subscript"/>
        </w:rPr>
        <w:t>1</w:t>
      </w:r>
      <w:r w:rsidR="0084694E" w:rsidRPr="00CA2A5A">
        <w:rPr>
          <w:color w:val="auto"/>
          <w:sz w:val="26"/>
          <w:szCs w:val="26"/>
        </w:rPr>
        <w:t xml:space="preserve"> = 25 W, P</w:t>
      </w:r>
      <w:r w:rsidR="0084694E" w:rsidRPr="00CA2A5A">
        <w:rPr>
          <w:color w:val="auto"/>
          <w:sz w:val="26"/>
          <w:szCs w:val="26"/>
          <w:vertAlign w:val="subscript"/>
        </w:rPr>
        <w:t>2</w:t>
      </w:r>
      <w:r w:rsidR="0084694E" w:rsidRPr="00CA2A5A">
        <w:rPr>
          <w:color w:val="auto"/>
          <w:sz w:val="26"/>
          <w:szCs w:val="26"/>
        </w:rPr>
        <w:t xml:space="preserve"> = 100 W đều làm việc bình thường ở hiệu điện thế 110 V. Khi mắc nối tiếp hai đèn này vào hiệu điện thế 220 V thì:</w:t>
      </w:r>
    </w:p>
    <w:p w14:paraId="202D63FA" w14:textId="77777777" w:rsidR="0084694E" w:rsidRPr="00CA2A5A" w:rsidRDefault="0084694E" w:rsidP="008B0479">
      <w:pPr>
        <w:tabs>
          <w:tab w:val="left" w:pos="900"/>
        </w:tabs>
        <w:spacing w:line="276" w:lineRule="auto"/>
        <w:jc w:val="both"/>
        <w:rPr>
          <w:rFonts w:eastAsia="Calibri"/>
          <w:color w:val="auto"/>
          <w:sz w:val="26"/>
          <w:szCs w:val="26"/>
        </w:rPr>
      </w:pPr>
      <w:r w:rsidRPr="00CA2A5A">
        <w:rPr>
          <w:rFonts w:eastAsia="Calibri"/>
          <w:b/>
          <w:color w:val="auto"/>
          <w:sz w:val="26"/>
          <w:szCs w:val="26"/>
        </w:rPr>
        <w:t xml:space="preserve">A. </w:t>
      </w:r>
      <w:r w:rsidRPr="00CA2A5A">
        <w:rPr>
          <w:rFonts w:eastAsia="Calibri"/>
          <w:color w:val="auto"/>
          <w:sz w:val="26"/>
          <w:szCs w:val="26"/>
        </w:rPr>
        <w:t>đèn 1 sáng yếu, đèn 2 quá sáng dễ cháy.</w:t>
      </w:r>
      <w:r w:rsidRPr="00CA2A5A">
        <w:rPr>
          <w:rFonts w:eastAsia="Calibri"/>
          <w:color w:val="auto"/>
          <w:sz w:val="26"/>
          <w:szCs w:val="26"/>
        </w:rPr>
        <w:tab/>
      </w:r>
      <w:r w:rsidRPr="00CA2A5A">
        <w:rPr>
          <w:rFonts w:eastAsia="Calibri"/>
          <w:color w:val="auto"/>
          <w:sz w:val="26"/>
          <w:szCs w:val="26"/>
        </w:rPr>
        <w:tab/>
      </w:r>
    </w:p>
    <w:p w14:paraId="08613502" w14:textId="77777777" w:rsidR="0084694E" w:rsidRPr="00CA2A5A" w:rsidRDefault="0084694E" w:rsidP="008B0479">
      <w:pPr>
        <w:tabs>
          <w:tab w:val="left" w:pos="900"/>
        </w:tabs>
        <w:spacing w:line="276" w:lineRule="auto"/>
        <w:jc w:val="both"/>
        <w:rPr>
          <w:rFonts w:eastAsia="Calibri"/>
          <w:color w:val="auto"/>
          <w:sz w:val="26"/>
          <w:szCs w:val="26"/>
        </w:rPr>
      </w:pPr>
      <w:r w:rsidRPr="00CA2A5A">
        <w:rPr>
          <w:rFonts w:eastAsia="Calibri"/>
          <w:b/>
          <w:color w:val="auto"/>
          <w:sz w:val="26"/>
          <w:szCs w:val="26"/>
          <w:highlight w:val="cyan"/>
        </w:rPr>
        <w:t xml:space="preserve">B. </w:t>
      </w:r>
      <w:r w:rsidRPr="00CA2A5A">
        <w:rPr>
          <w:rFonts w:eastAsia="Calibri"/>
          <w:color w:val="auto"/>
          <w:sz w:val="26"/>
          <w:szCs w:val="26"/>
          <w:highlight w:val="cyan"/>
        </w:rPr>
        <w:t>đèn 2 sáng yếu, đèn 1 quá sáng dễ cháy</w:t>
      </w:r>
      <w:r w:rsidRPr="00CA2A5A">
        <w:rPr>
          <w:rFonts w:eastAsia="Calibri"/>
          <w:color w:val="auto"/>
          <w:sz w:val="26"/>
          <w:szCs w:val="26"/>
        </w:rPr>
        <w:t xml:space="preserve">. </w:t>
      </w:r>
    </w:p>
    <w:p w14:paraId="143B3046" w14:textId="77777777" w:rsidR="0084694E" w:rsidRPr="00CA2A5A" w:rsidRDefault="0084694E" w:rsidP="008B0479">
      <w:pPr>
        <w:tabs>
          <w:tab w:val="left" w:pos="900"/>
        </w:tabs>
        <w:spacing w:line="276" w:lineRule="auto"/>
        <w:jc w:val="both"/>
        <w:rPr>
          <w:rFonts w:eastAsia="Calibri"/>
          <w:color w:val="auto"/>
          <w:sz w:val="26"/>
          <w:szCs w:val="26"/>
        </w:rPr>
      </w:pPr>
      <w:r w:rsidRPr="00CA2A5A">
        <w:rPr>
          <w:rFonts w:eastAsia="Calibri"/>
          <w:b/>
          <w:color w:val="auto"/>
          <w:sz w:val="26"/>
          <w:szCs w:val="26"/>
        </w:rPr>
        <w:t xml:space="preserve">C. </w:t>
      </w:r>
      <w:r w:rsidRPr="00CA2A5A">
        <w:rPr>
          <w:rFonts w:eastAsia="Calibri"/>
          <w:color w:val="auto"/>
          <w:sz w:val="26"/>
          <w:szCs w:val="26"/>
        </w:rPr>
        <w:t>cả hai đèn sáng yếu.</w:t>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p>
    <w:p w14:paraId="3DB796CA" w14:textId="77777777" w:rsidR="0084694E" w:rsidRPr="00CA2A5A" w:rsidRDefault="0084694E" w:rsidP="008B0479">
      <w:pPr>
        <w:tabs>
          <w:tab w:val="left" w:pos="900"/>
        </w:tabs>
        <w:spacing w:line="276" w:lineRule="auto"/>
        <w:jc w:val="both"/>
        <w:rPr>
          <w:rFonts w:eastAsia="Calibri"/>
          <w:color w:val="auto"/>
          <w:sz w:val="26"/>
          <w:szCs w:val="26"/>
        </w:rPr>
      </w:pPr>
      <w:r w:rsidRPr="00CA2A5A">
        <w:rPr>
          <w:rFonts w:eastAsia="Calibri"/>
          <w:b/>
          <w:color w:val="auto"/>
          <w:sz w:val="26"/>
          <w:szCs w:val="26"/>
        </w:rPr>
        <w:t xml:space="preserve">D.  </w:t>
      </w:r>
      <w:r w:rsidRPr="00CA2A5A">
        <w:rPr>
          <w:rFonts w:eastAsia="Calibri"/>
          <w:color w:val="auto"/>
          <w:sz w:val="26"/>
          <w:szCs w:val="26"/>
        </w:rPr>
        <w:t xml:space="preserve">cả hai đèn sáng bình thường. </w:t>
      </w:r>
    </w:p>
    <w:p w14:paraId="4720A769" w14:textId="7EE63188" w:rsidR="0084694E" w:rsidRPr="00CA2A5A" w:rsidRDefault="0095268E" w:rsidP="0095268E">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 xml:space="preserve">Câu </w:t>
      </w:r>
      <w:r w:rsidR="00054EB6">
        <w:rPr>
          <w:b/>
          <w:color w:val="auto"/>
          <w:sz w:val="26"/>
          <w:szCs w:val="26"/>
        </w:rPr>
        <w:t>57</w:t>
      </w:r>
      <w:r w:rsidRPr="00CA2A5A">
        <w:rPr>
          <w:b/>
          <w:color w:val="auto"/>
          <w:sz w:val="26"/>
          <w:szCs w:val="26"/>
        </w:rPr>
        <w:t>:</w:t>
      </w:r>
      <w:r w:rsidRPr="00CA2A5A">
        <w:rPr>
          <w:b/>
          <w:color w:val="auto"/>
          <w:sz w:val="26"/>
          <w:szCs w:val="26"/>
        </w:rPr>
        <w:tab/>
      </w:r>
      <w:r w:rsidR="0084694E" w:rsidRPr="00CA2A5A">
        <w:rPr>
          <w:color w:val="auto"/>
          <w:sz w:val="26"/>
          <w:szCs w:val="26"/>
        </w:rPr>
        <w:t xml:space="preserve">Khi một tải R nối vào nguồn suất điện động E, và điện trở trong r. Khi công suất </w:t>
      </w:r>
      <w:r w:rsidR="0084694E" w:rsidRPr="00CA2A5A">
        <w:rPr>
          <w:color w:val="auto"/>
          <w:sz w:val="26"/>
          <w:szCs w:val="26"/>
        </w:rPr>
        <w:lastRenderedPageBreak/>
        <w:t>mạch ngoài cực đại ta có</w:t>
      </w:r>
    </w:p>
    <w:p w14:paraId="4AC353CA" w14:textId="02E1DA7D" w:rsidR="0084694E" w:rsidRPr="00CA2A5A" w:rsidRDefault="0084694E" w:rsidP="00BE2130">
      <w:pPr>
        <w:tabs>
          <w:tab w:val="left" w:pos="900"/>
        </w:tabs>
        <w:spacing w:line="276" w:lineRule="auto"/>
        <w:jc w:val="both"/>
        <w:rPr>
          <w:rFonts w:eastAsia="Calibri"/>
          <w:color w:val="auto"/>
          <w:sz w:val="26"/>
          <w:szCs w:val="26"/>
        </w:rPr>
      </w:pPr>
      <w:r w:rsidRPr="00CA2A5A">
        <w:rPr>
          <w:rFonts w:eastAsia="Calibri"/>
          <w:b/>
          <w:color w:val="auto"/>
          <w:sz w:val="26"/>
          <w:szCs w:val="26"/>
        </w:rPr>
        <w:t xml:space="preserve">A. </w:t>
      </w:r>
      <m:oMath>
        <m:r>
          <w:rPr>
            <w:rFonts w:ascii="Cambria Math" w:eastAsia="Calibri" w:hAnsi="Cambria Math"/>
            <w:color w:val="auto"/>
            <w:sz w:val="26"/>
            <w:szCs w:val="26"/>
          </w:rPr>
          <m:t>E=</m:t>
        </m:r>
        <m:r>
          <m:rPr>
            <m:nor/>
          </m:rPr>
          <w:rPr>
            <w:rFonts w:eastAsia="Calibri"/>
            <w:bCs/>
            <w:color w:val="auto"/>
            <w:sz w:val="26"/>
            <w:szCs w:val="26"/>
          </w:rPr>
          <m:t>Ir.</m:t>
        </m:r>
      </m:oMath>
      <w:r w:rsidRPr="00CA2A5A">
        <w:rPr>
          <w:rFonts w:eastAsia="Calibri"/>
          <w:color w:val="auto"/>
          <w:sz w:val="26"/>
          <w:szCs w:val="26"/>
        </w:rPr>
        <w:t xml:space="preserve"> </w:t>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highlight w:val="cyan"/>
        </w:rPr>
        <w:t xml:space="preserve">B. </w:t>
      </w:r>
      <m:oMath>
        <m:r>
          <w:rPr>
            <w:rFonts w:ascii="Cambria Math" w:eastAsia="Calibri" w:hAnsi="Cambria Math"/>
            <w:color w:val="auto"/>
            <w:sz w:val="26"/>
            <w:szCs w:val="26"/>
            <w:highlight w:val="cyan"/>
          </w:rPr>
          <m:t>r=R.</m:t>
        </m:r>
      </m:oMath>
      <w:r w:rsidRPr="00CA2A5A">
        <w:rPr>
          <w:rFonts w:eastAsia="Calibri"/>
          <w:bCs/>
          <w:color w:val="auto"/>
          <w:sz w:val="26"/>
          <w:szCs w:val="26"/>
        </w:rPr>
        <w:t xml:space="preserve"> </w:t>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rPr>
        <w:t xml:space="preserve">C. </w:t>
      </w:r>
      <m:oMath>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P</m:t>
            </m:r>
          </m:e>
          <m:sub>
            <m:r>
              <w:rPr>
                <w:rFonts w:ascii="Cambria Math" w:eastAsia="Calibri" w:hAnsi="Cambria Math"/>
                <w:color w:val="auto"/>
                <w:sz w:val="26"/>
                <w:szCs w:val="26"/>
              </w:rPr>
              <m:t>R</m:t>
            </m:r>
          </m:sub>
        </m:sSub>
        <m:r>
          <w:rPr>
            <w:rFonts w:ascii="Cambria Math" w:eastAsia="Calibri" w:hAnsi="Cambria Math"/>
            <w:color w:val="auto"/>
            <w:sz w:val="26"/>
            <w:szCs w:val="26"/>
          </w:rPr>
          <m:t>=EI.</m:t>
        </m:r>
      </m:oMath>
      <w:r w:rsidRPr="00CA2A5A">
        <w:rPr>
          <w:rFonts w:eastAsia="Calibri"/>
          <w:color w:val="auto"/>
          <w:sz w:val="26"/>
          <w:szCs w:val="26"/>
        </w:rPr>
        <w:t xml:space="preserve"> </w:t>
      </w:r>
      <w:r w:rsidRPr="00CA2A5A">
        <w:rPr>
          <w:rFonts w:eastAsia="Calibri"/>
          <w:color w:val="auto"/>
          <w:sz w:val="26"/>
          <w:szCs w:val="26"/>
        </w:rPr>
        <w:tab/>
      </w:r>
      <w:r w:rsidRPr="00CA2A5A">
        <w:rPr>
          <w:rFonts w:eastAsia="Calibri"/>
          <w:color w:val="auto"/>
          <w:sz w:val="26"/>
          <w:szCs w:val="26"/>
        </w:rPr>
        <w:tab/>
      </w:r>
      <w:r w:rsidR="0098024E" w:rsidRPr="00CA2A5A">
        <w:rPr>
          <w:rFonts w:eastAsia="Calibri"/>
          <w:color w:val="auto"/>
          <w:sz w:val="26"/>
          <w:szCs w:val="26"/>
        </w:rPr>
        <w:tab/>
      </w:r>
      <w:r w:rsidRPr="00CA2A5A">
        <w:rPr>
          <w:rFonts w:eastAsia="Calibri"/>
          <w:b/>
          <w:color w:val="auto"/>
          <w:sz w:val="26"/>
          <w:szCs w:val="26"/>
        </w:rPr>
        <w:t>D.</w:t>
      </w:r>
      <w:r w:rsidRPr="00CA2A5A">
        <w:rPr>
          <w:rFonts w:eastAsia="Calibri"/>
          <w:color w:val="auto"/>
          <w:sz w:val="26"/>
          <w:szCs w:val="26"/>
        </w:rPr>
        <w:t xml:space="preserve"> </w:t>
      </w:r>
      <m:oMath>
        <m:r>
          <w:rPr>
            <w:rFonts w:ascii="Cambria Math" w:eastAsia="Calibri" w:hAnsi="Cambria Math"/>
            <w:color w:val="auto"/>
            <w:sz w:val="26"/>
            <w:szCs w:val="26"/>
          </w:rPr>
          <m:t>I=</m:t>
        </m:r>
        <m:f>
          <m:fPr>
            <m:ctrlPr>
              <w:rPr>
                <w:rFonts w:ascii="Cambria Math" w:eastAsia="Calibri" w:hAnsi="Cambria Math"/>
                <w:i/>
                <w:color w:val="auto"/>
                <w:sz w:val="26"/>
                <w:szCs w:val="26"/>
              </w:rPr>
            </m:ctrlPr>
          </m:fPr>
          <m:num>
            <m:r>
              <w:rPr>
                <w:rFonts w:ascii="Cambria Math" w:eastAsia="Calibri" w:hAnsi="Cambria Math"/>
                <w:color w:val="auto"/>
                <w:sz w:val="26"/>
                <w:szCs w:val="26"/>
              </w:rPr>
              <m:t>E</m:t>
            </m:r>
          </m:num>
          <m:den>
            <m:r>
              <w:rPr>
                <w:rFonts w:ascii="Cambria Math" w:eastAsia="Calibri" w:hAnsi="Cambria Math"/>
                <w:color w:val="auto"/>
                <w:sz w:val="26"/>
                <w:szCs w:val="26"/>
              </w:rPr>
              <m:t>r</m:t>
            </m:r>
          </m:den>
        </m:f>
        <m:r>
          <w:rPr>
            <w:rFonts w:ascii="Cambria Math" w:eastAsia="Calibri" w:hAnsi="Cambria Math"/>
            <w:color w:val="auto"/>
            <w:sz w:val="26"/>
            <w:szCs w:val="26"/>
          </w:rPr>
          <m:t>.</m:t>
        </m:r>
      </m:oMath>
      <w:r w:rsidRPr="00CA2A5A">
        <w:rPr>
          <w:rFonts w:eastAsia="Calibri"/>
          <w:color w:val="auto"/>
          <w:sz w:val="26"/>
          <w:szCs w:val="26"/>
        </w:rPr>
        <w:t xml:space="preserve"> </w:t>
      </w:r>
    </w:p>
    <w:p w14:paraId="2B302C9C" w14:textId="0E4C22A8" w:rsidR="00054EB6" w:rsidRPr="00CA2A5A" w:rsidRDefault="00054EB6" w:rsidP="00054EB6">
      <w:pPr>
        <w:widowControl w:val="0"/>
        <w:tabs>
          <w:tab w:val="left" w:pos="900"/>
        </w:tabs>
        <w:autoSpaceDE w:val="0"/>
        <w:autoSpaceDN w:val="0"/>
        <w:adjustRightInd w:val="0"/>
        <w:spacing w:line="276" w:lineRule="auto"/>
        <w:jc w:val="both"/>
        <w:rPr>
          <w:rFonts w:eastAsia="Batang"/>
          <w:color w:val="auto"/>
          <w:sz w:val="26"/>
          <w:szCs w:val="26"/>
        </w:rPr>
      </w:pPr>
      <w:r w:rsidRPr="00CA2A5A">
        <w:rPr>
          <w:rFonts w:eastAsia="Batang"/>
          <w:b/>
          <w:color w:val="auto"/>
          <w:sz w:val="26"/>
          <w:szCs w:val="26"/>
        </w:rPr>
        <w:t xml:space="preserve">Câu </w:t>
      </w:r>
      <w:r>
        <w:rPr>
          <w:rFonts w:eastAsia="Batang"/>
          <w:b/>
          <w:color w:val="auto"/>
          <w:sz w:val="26"/>
          <w:szCs w:val="26"/>
        </w:rPr>
        <w:t>5</w:t>
      </w:r>
      <w:r w:rsidRPr="00CA2A5A">
        <w:rPr>
          <w:rFonts w:eastAsia="Batang"/>
          <w:b/>
          <w:color w:val="auto"/>
          <w:sz w:val="26"/>
          <w:szCs w:val="26"/>
        </w:rPr>
        <w:t>8:</w:t>
      </w:r>
      <w:r w:rsidRPr="00CA2A5A">
        <w:rPr>
          <w:rFonts w:eastAsia="Batang"/>
          <w:b/>
          <w:color w:val="auto"/>
          <w:sz w:val="26"/>
          <w:szCs w:val="26"/>
        </w:rPr>
        <w:tab/>
      </w:r>
      <w:r w:rsidRPr="00CA2A5A">
        <w:rPr>
          <w:color w:val="auto"/>
          <w:sz w:val="26"/>
          <w:szCs w:val="26"/>
          <w:lang w:val="it-IT"/>
        </w:rPr>
        <w:t>Có</w:t>
      </w:r>
      <w:r w:rsidRPr="00CA2A5A">
        <w:rPr>
          <w:rFonts w:eastAsia="Batang"/>
          <w:color w:val="auto"/>
          <w:sz w:val="26"/>
          <w:szCs w:val="26"/>
        </w:rPr>
        <w:t xml:space="preserve"> hai điện trở R</w:t>
      </w:r>
      <w:r w:rsidRPr="00CA2A5A">
        <w:rPr>
          <w:rFonts w:eastAsia="Batang"/>
          <w:color w:val="auto"/>
          <w:sz w:val="26"/>
          <w:szCs w:val="26"/>
          <w:vertAlign w:val="subscript"/>
        </w:rPr>
        <w:t>1</w:t>
      </w:r>
      <w:r w:rsidRPr="00CA2A5A">
        <w:rPr>
          <w:rFonts w:eastAsia="Batang"/>
          <w:color w:val="auto"/>
          <w:sz w:val="26"/>
          <w:szCs w:val="26"/>
        </w:rPr>
        <w:t xml:space="preserve"> và R</w:t>
      </w:r>
      <w:r w:rsidRPr="00CA2A5A">
        <w:rPr>
          <w:rFonts w:eastAsia="Batang"/>
          <w:color w:val="auto"/>
          <w:sz w:val="26"/>
          <w:szCs w:val="26"/>
          <w:vertAlign w:val="subscript"/>
        </w:rPr>
        <w:t>2</w:t>
      </w:r>
      <w:r w:rsidRPr="00CA2A5A">
        <w:rPr>
          <w:rFonts w:eastAsia="Batang"/>
          <w:color w:val="auto"/>
          <w:sz w:val="26"/>
          <w:szCs w:val="26"/>
        </w:rPr>
        <w:t xml:space="preserve"> = 2R</w:t>
      </w:r>
      <w:r w:rsidRPr="00CA2A5A">
        <w:rPr>
          <w:rFonts w:eastAsia="Batang"/>
          <w:color w:val="auto"/>
          <w:sz w:val="26"/>
          <w:szCs w:val="26"/>
          <w:vertAlign w:val="subscript"/>
        </w:rPr>
        <w:t xml:space="preserve">1 </w:t>
      </w:r>
      <w:r w:rsidRPr="00CA2A5A">
        <w:rPr>
          <w:rFonts w:eastAsia="Batang"/>
          <w:color w:val="auto"/>
          <w:sz w:val="26"/>
          <w:szCs w:val="26"/>
        </w:rPr>
        <w:t>được mắc song song vào một hiệu điện thế không đổi. Mối quan hệ giữa công suất điện P</w:t>
      </w:r>
      <w:r w:rsidRPr="00CA2A5A">
        <w:rPr>
          <w:rFonts w:eastAsia="Batang"/>
          <w:color w:val="auto"/>
          <w:sz w:val="26"/>
          <w:szCs w:val="26"/>
          <w:vertAlign w:val="subscript"/>
        </w:rPr>
        <w:t>1</w:t>
      </w:r>
      <w:r w:rsidRPr="00CA2A5A">
        <w:rPr>
          <w:rFonts w:eastAsia="Batang"/>
          <w:color w:val="auto"/>
          <w:sz w:val="26"/>
          <w:szCs w:val="26"/>
        </w:rPr>
        <w:t>, P</w:t>
      </w:r>
      <w:r w:rsidRPr="00CA2A5A">
        <w:rPr>
          <w:rFonts w:eastAsia="Batang"/>
          <w:color w:val="auto"/>
          <w:sz w:val="26"/>
          <w:szCs w:val="26"/>
          <w:vertAlign w:val="subscript"/>
        </w:rPr>
        <w:t>2</w:t>
      </w:r>
      <w:r w:rsidRPr="00CA2A5A">
        <w:rPr>
          <w:rFonts w:eastAsia="Batang"/>
          <w:color w:val="auto"/>
          <w:sz w:val="26"/>
          <w:szCs w:val="26"/>
        </w:rPr>
        <w:t xml:space="preserve"> tương ứng trên hai điện trở R</w:t>
      </w:r>
      <w:r w:rsidRPr="00CA2A5A">
        <w:rPr>
          <w:rFonts w:eastAsia="Batang"/>
          <w:color w:val="auto"/>
          <w:sz w:val="26"/>
          <w:szCs w:val="26"/>
          <w:vertAlign w:val="subscript"/>
        </w:rPr>
        <w:t>1</w:t>
      </w:r>
      <w:r w:rsidRPr="00CA2A5A">
        <w:rPr>
          <w:rFonts w:eastAsia="Batang"/>
          <w:color w:val="auto"/>
          <w:sz w:val="26"/>
          <w:szCs w:val="26"/>
        </w:rPr>
        <w:t xml:space="preserve"> và R</w:t>
      </w:r>
      <w:r w:rsidRPr="00CA2A5A">
        <w:rPr>
          <w:rFonts w:eastAsia="Batang"/>
          <w:color w:val="auto"/>
          <w:sz w:val="26"/>
          <w:szCs w:val="26"/>
          <w:vertAlign w:val="subscript"/>
        </w:rPr>
        <w:t>2</w:t>
      </w:r>
      <w:r w:rsidRPr="00CA2A5A">
        <w:rPr>
          <w:rFonts w:eastAsia="Batang"/>
          <w:color w:val="auto"/>
          <w:sz w:val="26"/>
          <w:szCs w:val="26"/>
        </w:rPr>
        <w:t xml:space="preserve"> có là</w:t>
      </w:r>
    </w:p>
    <w:p w14:paraId="722C237A" w14:textId="77777777" w:rsidR="00054EB6" w:rsidRPr="00CA2A5A" w:rsidRDefault="00054EB6" w:rsidP="00054EB6">
      <w:pPr>
        <w:tabs>
          <w:tab w:val="left" w:pos="900"/>
        </w:tabs>
        <w:spacing w:line="276" w:lineRule="auto"/>
        <w:jc w:val="both"/>
        <w:rPr>
          <w:rFonts w:eastAsia="Calibri"/>
          <w:color w:val="auto"/>
          <w:sz w:val="26"/>
          <w:szCs w:val="26"/>
        </w:rPr>
      </w:pPr>
      <w:r w:rsidRPr="00CA2A5A">
        <w:rPr>
          <w:rFonts w:eastAsia="Calibri"/>
          <w:b/>
          <w:bCs/>
          <w:color w:val="auto"/>
          <w:sz w:val="26"/>
          <w:szCs w:val="26"/>
          <w:lang w:val="it-IT"/>
        </w:rPr>
        <w:t>A.</w:t>
      </w:r>
      <w:r w:rsidRPr="00CA2A5A">
        <w:rPr>
          <w:rFonts w:eastAsia="Calibri"/>
          <w:color w:val="auto"/>
          <w:sz w:val="26"/>
          <w:szCs w:val="26"/>
          <w:lang w:val="it-IT"/>
        </w:rPr>
        <w:t xml:space="preserve"> P</w:t>
      </w:r>
      <w:r w:rsidRPr="00CA2A5A">
        <w:rPr>
          <w:rFonts w:eastAsia="Calibri"/>
          <w:color w:val="auto"/>
          <w:sz w:val="26"/>
          <w:szCs w:val="26"/>
          <w:vertAlign w:val="subscript"/>
          <w:lang w:val="it-IT"/>
        </w:rPr>
        <w:t>1</w:t>
      </w:r>
      <w:r w:rsidRPr="00CA2A5A">
        <w:rPr>
          <w:rFonts w:eastAsia="Calibri"/>
          <w:color w:val="auto"/>
          <w:sz w:val="26"/>
          <w:szCs w:val="26"/>
          <w:lang w:val="it-IT"/>
        </w:rPr>
        <w:t xml:space="preserve"> = </w:t>
      </w:r>
      <m:oMath>
        <m:f>
          <m:fPr>
            <m:ctrlPr>
              <w:rPr>
                <w:rFonts w:ascii="Cambria Math" w:eastAsia="Calibri" w:hAnsi="Cambria Math"/>
                <w:i/>
                <w:color w:val="auto"/>
                <w:sz w:val="26"/>
                <w:szCs w:val="26"/>
                <w:lang w:val="it-IT"/>
              </w:rPr>
            </m:ctrlPr>
          </m:fPr>
          <m:num>
            <m:r>
              <w:rPr>
                <w:rFonts w:ascii="Cambria Math" w:eastAsia="Calibri" w:hAnsi="Cambria Math"/>
                <w:color w:val="auto"/>
                <w:sz w:val="26"/>
                <w:szCs w:val="26"/>
                <w:lang w:val="it-IT"/>
              </w:rPr>
              <m:t>1</m:t>
            </m:r>
          </m:num>
          <m:den>
            <m:r>
              <w:rPr>
                <w:rFonts w:ascii="Cambria Math" w:eastAsia="Calibri" w:hAnsi="Cambria Math"/>
                <w:color w:val="auto"/>
                <w:sz w:val="26"/>
                <w:szCs w:val="26"/>
                <w:lang w:val="it-IT"/>
              </w:rPr>
              <m:t>4</m:t>
            </m:r>
          </m:den>
        </m:f>
      </m:oMath>
      <w:r w:rsidRPr="00CA2A5A">
        <w:rPr>
          <w:rFonts w:eastAsia="Calibri"/>
          <w:color w:val="auto"/>
          <w:sz w:val="26"/>
          <w:szCs w:val="26"/>
          <w:lang w:val="it-IT"/>
        </w:rPr>
        <w:t>P</w:t>
      </w:r>
      <w:r w:rsidRPr="00CA2A5A">
        <w:rPr>
          <w:rFonts w:eastAsia="Calibri"/>
          <w:color w:val="auto"/>
          <w:sz w:val="26"/>
          <w:szCs w:val="26"/>
          <w:vertAlign w:val="subscript"/>
          <w:lang w:val="it-IT"/>
        </w:rPr>
        <w:t>2</w:t>
      </w:r>
      <w:r w:rsidRPr="00CA2A5A">
        <w:rPr>
          <w:rFonts w:eastAsia="Calibri"/>
          <w:color w:val="auto"/>
          <w:sz w:val="26"/>
          <w:szCs w:val="26"/>
          <w:lang w:val="it-IT"/>
        </w:rPr>
        <w:t>.</w:t>
      </w:r>
      <w:r w:rsidRPr="00CA2A5A">
        <w:rPr>
          <w:rFonts w:eastAsia="Calibri"/>
          <w:color w:val="auto"/>
          <w:sz w:val="26"/>
          <w:szCs w:val="26"/>
          <w:lang w:val="it-IT"/>
        </w:rPr>
        <w:tab/>
      </w:r>
      <w:r w:rsidRPr="00CA2A5A">
        <w:rPr>
          <w:rFonts w:eastAsia="Calibri"/>
          <w:color w:val="auto"/>
          <w:sz w:val="26"/>
          <w:szCs w:val="26"/>
          <w:lang w:val="it-IT"/>
        </w:rPr>
        <w:tab/>
      </w:r>
      <w:r w:rsidRPr="00CA2A5A">
        <w:rPr>
          <w:rFonts w:eastAsia="Calibri"/>
          <w:color w:val="auto"/>
          <w:sz w:val="26"/>
          <w:szCs w:val="26"/>
          <w:lang w:val="it-IT"/>
        </w:rPr>
        <w:tab/>
      </w:r>
      <w:r w:rsidRPr="00CA2A5A">
        <w:rPr>
          <w:rFonts w:eastAsia="Calibri"/>
          <w:b/>
          <w:bCs/>
          <w:color w:val="auto"/>
          <w:sz w:val="26"/>
          <w:szCs w:val="26"/>
          <w:highlight w:val="cyan"/>
          <w:lang w:val="it-IT"/>
        </w:rPr>
        <w:t>B.</w:t>
      </w:r>
      <w:r w:rsidRPr="00CA2A5A">
        <w:rPr>
          <w:rFonts w:eastAsia="Calibri"/>
          <w:color w:val="auto"/>
          <w:sz w:val="26"/>
          <w:szCs w:val="26"/>
          <w:highlight w:val="cyan"/>
          <w:lang w:val="it-IT"/>
        </w:rPr>
        <w:t xml:space="preserve"> P</w:t>
      </w:r>
      <w:r w:rsidRPr="00CA2A5A">
        <w:rPr>
          <w:rFonts w:eastAsia="Calibri"/>
          <w:color w:val="auto"/>
          <w:sz w:val="26"/>
          <w:szCs w:val="26"/>
          <w:highlight w:val="cyan"/>
          <w:vertAlign w:val="subscript"/>
          <w:lang w:val="it-IT"/>
        </w:rPr>
        <w:t>1</w:t>
      </w:r>
      <w:r w:rsidRPr="00CA2A5A">
        <w:rPr>
          <w:rFonts w:eastAsia="Calibri"/>
          <w:color w:val="auto"/>
          <w:sz w:val="26"/>
          <w:szCs w:val="26"/>
          <w:highlight w:val="cyan"/>
          <w:lang w:val="it-IT"/>
        </w:rPr>
        <w:t xml:space="preserve"> = 2P</w:t>
      </w:r>
      <w:r w:rsidRPr="00CA2A5A">
        <w:rPr>
          <w:rFonts w:eastAsia="Calibri"/>
          <w:color w:val="auto"/>
          <w:sz w:val="26"/>
          <w:szCs w:val="26"/>
          <w:highlight w:val="cyan"/>
          <w:vertAlign w:val="subscript"/>
          <w:lang w:val="it-IT"/>
        </w:rPr>
        <w:t>2</w:t>
      </w:r>
      <w:r w:rsidRPr="00CA2A5A">
        <w:rPr>
          <w:rFonts w:eastAsia="Calibri"/>
          <w:color w:val="auto"/>
          <w:sz w:val="26"/>
          <w:szCs w:val="26"/>
          <w:highlight w:val="cyan"/>
          <w:lang w:val="it-IT"/>
        </w:rPr>
        <w:t>.</w:t>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b/>
          <w:bCs/>
          <w:color w:val="auto"/>
          <w:sz w:val="26"/>
          <w:szCs w:val="26"/>
          <w:lang w:val="it-IT"/>
        </w:rPr>
        <w:t>C.</w:t>
      </w:r>
      <w:r w:rsidRPr="00CA2A5A">
        <w:rPr>
          <w:rFonts w:eastAsia="Calibri"/>
          <w:color w:val="auto"/>
          <w:sz w:val="26"/>
          <w:szCs w:val="26"/>
          <w:lang w:val="it-IT"/>
        </w:rPr>
        <w:t xml:space="preserve"> P</w:t>
      </w:r>
      <w:r w:rsidRPr="00CA2A5A">
        <w:rPr>
          <w:rFonts w:eastAsia="Calibri"/>
          <w:color w:val="auto"/>
          <w:sz w:val="26"/>
          <w:szCs w:val="26"/>
          <w:vertAlign w:val="subscript"/>
          <w:lang w:val="it-IT"/>
        </w:rPr>
        <w:t>1</w:t>
      </w:r>
      <w:r w:rsidRPr="00CA2A5A">
        <w:rPr>
          <w:rFonts w:eastAsia="Calibri"/>
          <w:color w:val="auto"/>
          <w:sz w:val="26"/>
          <w:szCs w:val="26"/>
          <w:lang w:val="it-IT"/>
        </w:rPr>
        <w:t xml:space="preserve"> = </w:t>
      </w:r>
      <m:oMath>
        <m:f>
          <m:fPr>
            <m:ctrlPr>
              <w:rPr>
                <w:rFonts w:ascii="Cambria Math" w:eastAsia="Calibri" w:hAnsi="Cambria Math"/>
                <w:i/>
                <w:color w:val="auto"/>
                <w:sz w:val="26"/>
                <w:szCs w:val="26"/>
                <w:lang w:val="it-IT"/>
              </w:rPr>
            </m:ctrlPr>
          </m:fPr>
          <m:num>
            <m:r>
              <w:rPr>
                <w:rFonts w:ascii="Cambria Math" w:eastAsia="Calibri" w:hAnsi="Cambria Math"/>
                <w:color w:val="auto"/>
                <w:sz w:val="26"/>
                <w:szCs w:val="26"/>
                <w:lang w:val="it-IT"/>
              </w:rPr>
              <m:t>1</m:t>
            </m:r>
          </m:num>
          <m:den>
            <m:r>
              <w:rPr>
                <w:rFonts w:ascii="Cambria Math" w:eastAsia="Calibri" w:hAnsi="Cambria Math"/>
                <w:color w:val="auto"/>
                <w:sz w:val="26"/>
                <w:szCs w:val="26"/>
                <w:lang w:val="it-IT"/>
              </w:rPr>
              <m:t>2</m:t>
            </m:r>
          </m:den>
        </m:f>
      </m:oMath>
      <w:r w:rsidRPr="00CA2A5A">
        <w:rPr>
          <w:rFonts w:eastAsia="Calibri"/>
          <w:color w:val="auto"/>
          <w:sz w:val="26"/>
          <w:szCs w:val="26"/>
          <w:lang w:val="it-IT"/>
        </w:rPr>
        <w:t>P</w:t>
      </w:r>
      <w:r w:rsidRPr="00CA2A5A">
        <w:rPr>
          <w:rFonts w:eastAsia="Calibri"/>
          <w:color w:val="auto"/>
          <w:sz w:val="26"/>
          <w:szCs w:val="26"/>
          <w:vertAlign w:val="subscript"/>
          <w:lang w:val="it-IT"/>
        </w:rPr>
        <w:t>2</w:t>
      </w:r>
      <w:r w:rsidRPr="00CA2A5A">
        <w:rPr>
          <w:rFonts w:eastAsia="Calibri"/>
          <w:color w:val="auto"/>
          <w:sz w:val="26"/>
          <w:szCs w:val="26"/>
          <w:lang w:val="it-IT"/>
        </w:rPr>
        <w:t>.</w:t>
      </w:r>
      <w:r w:rsidRPr="00CA2A5A">
        <w:rPr>
          <w:rFonts w:eastAsia="Calibri"/>
          <w:color w:val="auto"/>
          <w:sz w:val="26"/>
          <w:szCs w:val="26"/>
          <w:lang w:val="it-IT"/>
        </w:rPr>
        <w:tab/>
      </w:r>
      <w:r w:rsidRPr="00CA2A5A">
        <w:rPr>
          <w:rFonts w:eastAsia="Calibri"/>
          <w:color w:val="auto"/>
          <w:sz w:val="26"/>
          <w:szCs w:val="26"/>
          <w:lang w:val="it-IT"/>
        </w:rPr>
        <w:tab/>
      </w:r>
      <w:r w:rsidRPr="00CA2A5A">
        <w:rPr>
          <w:rFonts w:eastAsia="Calibri"/>
          <w:b/>
          <w:bCs/>
          <w:color w:val="auto"/>
          <w:sz w:val="26"/>
          <w:szCs w:val="26"/>
          <w:lang w:val="it-IT"/>
        </w:rPr>
        <w:t>D.</w:t>
      </w:r>
      <w:r w:rsidRPr="00CA2A5A">
        <w:rPr>
          <w:rFonts w:eastAsia="Calibri"/>
          <w:color w:val="auto"/>
          <w:sz w:val="26"/>
          <w:szCs w:val="26"/>
          <w:lang w:val="it-IT"/>
        </w:rPr>
        <w:t xml:space="preserve"> P</w:t>
      </w:r>
      <w:r w:rsidRPr="00CA2A5A">
        <w:rPr>
          <w:rFonts w:eastAsia="Calibri"/>
          <w:color w:val="auto"/>
          <w:sz w:val="26"/>
          <w:szCs w:val="26"/>
          <w:vertAlign w:val="subscript"/>
          <w:lang w:val="it-IT"/>
        </w:rPr>
        <w:t>1</w:t>
      </w:r>
      <w:r w:rsidRPr="00CA2A5A">
        <w:rPr>
          <w:rFonts w:eastAsia="Calibri"/>
          <w:color w:val="auto"/>
          <w:sz w:val="26"/>
          <w:szCs w:val="26"/>
          <w:lang w:val="it-IT"/>
        </w:rPr>
        <w:t xml:space="preserve"> = P</w:t>
      </w:r>
      <w:r w:rsidRPr="00CA2A5A">
        <w:rPr>
          <w:rFonts w:eastAsia="Calibri"/>
          <w:color w:val="auto"/>
          <w:sz w:val="26"/>
          <w:szCs w:val="26"/>
          <w:vertAlign w:val="subscript"/>
          <w:lang w:val="it-IT"/>
        </w:rPr>
        <w:t>2</w:t>
      </w:r>
      <w:r w:rsidRPr="00CA2A5A">
        <w:rPr>
          <w:rFonts w:eastAsia="Calibri"/>
          <w:color w:val="auto"/>
          <w:sz w:val="26"/>
          <w:szCs w:val="26"/>
          <w:lang w:val="it-IT"/>
        </w:rPr>
        <w:t>.</w:t>
      </w:r>
    </w:p>
    <w:p w14:paraId="2259F21D" w14:textId="679295E6" w:rsidR="00054EB6" w:rsidRPr="00CA2A5A" w:rsidRDefault="00054EB6" w:rsidP="00054EB6">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noProof/>
          <w:color w:val="auto"/>
          <w:sz w:val="26"/>
          <w:szCs w:val="26"/>
        </w:rPr>
        <w:drawing>
          <wp:anchor distT="0" distB="0" distL="114300" distR="114300" simplePos="0" relativeHeight="251905024" behindDoc="0" locked="0" layoutInCell="1" allowOverlap="1" wp14:anchorId="131DD800" wp14:editId="7AF42CBF">
            <wp:simplePos x="0" y="0"/>
            <wp:positionH relativeFrom="column">
              <wp:posOffset>4492625</wp:posOffset>
            </wp:positionH>
            <wp:positionV relativeFrom="paragraph">
              <wp:posOffset>107950</wp:posOffset>
            </wp:positionV>
            <wp:extent cx="1588770" cy="1619250"/>
            <wp:effectExtent l="0" t="0" r="0" b="0"/>
            <wp:wrapThrough wrapText="bothSides">
              <wp:wrapPolygon edited="0">
                <wp:start x="0" y="0"/>
                <wp:lineTo x="0" y="21346"/>
                <wp:lineTo x="21237" y="21346"/>
                <wp:lineTo x="21237" y="0"/>
                <wp:lineTo x="0" y="0"/>
              </wp:wrapPolygon>
            </wp:wrapThrough>
            <wp:docPr id="4970" name="Picture 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 name="Picture 4970"/>
                    <pic:cNvPicPr/>
                  </pic:nvPicPr>
                  <pic:blipFill>
                    <a:blip r:embed="rId560">
                      <a:extLst>
                        <a:ext uri="{28A0092B-C50C-407E-A947-70E740481C1C}">
                          <a14:useLocalDpi xmlns:a14="http://schemas.microsoft.com/office/drawing/2010/main" val="0"/>
                        </a:ext>
                      </a:extLst>
                    </a:blip>
                    <a:stretch>
                      <a:fillRect/>
                    </a:stretch>
                  </pic:blipFill>
                  <pic:spPr>
                    <a:xfrm>
                      <a:off x="0" y="0"/>
                      <a:ext cx="1588770" cy="1619250"/>
                    </a:xfrm>
                    <a:prstGeom prst="rect">
                      <a:avLst/>
                    </a:prstGeom>
                  </pic:spPr>
                </pic:pic>
              </a:graphicData>
            </a:graphic>
            <wp14:sizeRelH relativeFrom="margin">
              <wp14:pctWidth>0</wp14:pctWidth>
            </wp14:sizeRelH>
          </wp:anchor>
        </w:drawing>
      </w:r>
      <w:r w:rsidRPr="00CA2A5A">
        <w:rPr>
          <w:rFonts w:eastAsia="Calibri"/>
          <w:b/>
          <w:color w:val="auto"/>
          <w:sz w:val="26"/>
          <w:szCs w:val="26"/>
        </w:rPr>
        <w:t xml:space="preserve">Câu </w:t>
      </w:r>
      <w:r>
        <w:rPr>
          <w:rFonts w:eastAsia="Calibri"/>
          <w:b/>
          <w:color w:val="auto"/>
          <w:sz w:val="26"/>
          <w:szCs w:val="26"/>
        </w:rPr>
        <w:t>5</w:t>
      </w:r>
      <w:r w:rsidRPr="00CA2A5A">
        <w:rPr>
          <w:rFonts w:eastAsia="Calibri"/>
          <w:b/>
          <w:color w:val="auto"/>
          <w:sz w:val="26"/>
          <w:szCs w:val="26"/>
        </w:rPr>
        <w:t>9:</w:t>
      </w:r>
      <w:r w:rsidRPr="00CA2A5A">
        <w:rPr>
          <w:rFonts w:eastAsia="Calibri"/>
          <w:b/>
          <w:color w:val="auto"/>
          <w:sz w:val="26"/>
          <w:szCs w:val="26"/>
        </w:rPr>
        <w:tab/>
      </w:r>
      <w:r w:rsidRPr="00CA2A5A">
        <w:rPr>
          <w:color w:val="auto"/>
          <w:sz w:val="26"/>
          <w:szCs w:val="26"/>
          <w:shd w:val="clear" w:color="auto" w:fill="FFFFFF"/>
        </w:rPr>
        <w:t>Trên</w:t>
      </w:r>
      <w:r w:rsidRPr="00CA2A5A">
        <w:rPr>
          <w:rFonts w:eastAsia="Calibri"/>
          <w:color w:val="auto"/>
          <w:sz w:val="26"/>
          <w:szCs w:val="26"/>
        </w:rPr>
        <w:t xml:space="preserve"> bóng đèn có ghi 220 V – 75 W.</w:t>
      </w:r>
      <w:r w:rsidRPr="00CA2A5A">
        <w:rPr>
          <w:noProof/>
          <w:color w:val="auto"/>
          <w:sz w:val="26"/>
          <w:szCs w:val="26"/>
        </w:rPr>
        <w:t xml:space="preserve"> </w:t>
      </w:r>
      <w:r w:rsidRPr="00CA2A5A">
        <w:rPr>
          <w:rFonts w:eastAsia="Calibri"/>
          <w:color w:val="auto"/>
          <w:sz w:val="26"/>
          <w:szCs w:val="26"/>
        </w:rPr>
        <w:t>Khi hiệu điện thế mắc vào đèn giảm đi n lần thì công suất tiêu thụ của nó tăng hay giảm bao nhiêu lần?</w:t>
      </w:r>
    </w:p>
    <w:p w14:paraId="6FAA0080" w14:textId="77777777" w:rsidR="00054EB6" w:rsidRPr="00CA2A5A" w:rsidRDefault="00054EB6" w:rsidP="00054EB6">
      <w:pPr>
        <w:tabs>
          <w:tab w:val="left" w:pos="900"/>
        </w:tabs>
        <w:spacing w:line="276" w:lineRule="auto"/>
        <w:jc w:val="both"/>
        <w:rPr>
          <w:rFonts w:eastAsia="Calibri"/>
          <w:color w:val="auto"/>
          <w:sz w:val="26"/>
          <w:szCs w:val="26"/>
        </w:rPr>
      </w:pPr>
      <w:r w:rsidRPr="00CA2A5A">
        <w:rPr>
          <w:rFonts w:eastAsia="Calibri"/>
          <w:b/>
          <w:bCs/>
          <w:color w:val="auto"/>
          <w:sz w:val="26"/>
          <w:szCs w:val="26"/>
          <w:lang w:val="it-IT"/>
        </w:rPr>
        <w:t>A.</w:t>
      </w:r>
      <w:r w:rsidRPr="00CA2A5A">
        <w:rPr>
          <w:rFonts w:eastAsia="Calibri"/>
          <w:color w:val="auto"/>
          <w:sz w:val="26"/>
          <w:szCs w:val="26"/>
          <w:lang w:val="it-IT"/>
        </w:rPr>
        <w:t xml:space="preserve"> Giảm n lần.</w:t>
      </w:r>
      <w:r w:rsidRPr="00CA2A5A">
        <w:rPr>
          <w:rFonts w:eastAsia="Calibri"/>
          <w:color w:val="auto"/>
          <w:sz w:val="26"/>
          <w:szCs w:val="26"/>
          <w:lang w:val="it-IT"/>
        </w:rPr>
        <w:tab/>
      </w:r>
      <w:r w:rsidRPr="00CA2A5A">
        <w:rPr>
          <w:rFonts w:eastAsia="Calibri"/>
          <w:color w:val="auto"/>
          <w:sz w:val="26"/>
          <w:szCs w:val="26"/>
          <w:lang w:val="it-IT"/>
        </w:rPr>
        <w:tab/>
      </w:r>
      <w:r w:rsidRPr="00CA2A5A">
        <w:rPr>
          <w:rFonts w:eastAsia="Calibri"/>
          <w:b/>
          <w:bCs/>
          <w:color w:val="auto"/>
          <w:sz w:val="26"/>
          <w:szCs w:val="26"/>
          <w:highlight w:val="cyan"/>
          <w:lang w:val="it-IT"/>
        </w:rPr>
        <w:t>B.</w:t>
      </w:r>
      <w:r w:rsidRPr="00CA2A5A">
        <w:rPr>
          <w:rFonts w:eastAsia="Calibri"/>
          <w:color w:val="auto"/>
          <w:sz w:val="26"/>
          <w:szCs w:val="26"/>
          <w:highlight w:val="cyan"/>
          <w:lang w:val="it-IT"/>
        </w:rPr>
        <w:t xml:space="preserve"> Giảm n</w:t>
      </w:r>
      <w:r w:rsidRPr="00CA2A5A">
        <w:rPr>
          <w:rFonts w:eastAsia="Calibri"/>
          <w:color w:val="auto"/>
          <w:sz w:val="26"/>
          <w:szCs w:val="26"/>
          <w:highlight w:val="cyan"/>
          <w:vertAlign w:val="superscript"/>
          <w:lang w:val="it-IT"/>
        </w:rPr>
        <w:t>2</w:t>
      </w:r>
      <w:r w:rsidRPr="00CA2A5A">
        <w:rPr>
          <w:rFonts w:eastAsia="Calibri"/>
          <w:color w:val="auto"/>
          <w:sz w:val="26"/>
          <w:szCs w:val="26"/>
          <w:highlight w:val="cyan"/>
          <w:lang w:val="it-IT"/>
        </w:rPr>
        <w:t xml:space="preserve"> lần.</w:t>
      </w:r>
      <w:r w:rsidRPr="00CA2A5A">
        <w:rPr>
          <w:rFonts w:eastAsia="Calibri"/>
          <w:color w:val="auto"/>
          <w:sz w:val="26"/>
          <w:szCs w:val="26"/>
        </w:rPr>
        <w:tab/>
      </w:r>
    </w:p>
    <w:p w14:paraId="67E210A7" w14:textId="77777777" w:rsidR="00054EB6" w:rsidRPr="00CA2A5A" w:rsidRDefault="00054EB6" w:rsidP="00054EB6">
      <w:pPr>
        <w:tabs>
          <w:tab w:val="left" w:pos="900"/>
        </w:tabs>
        <w:spacing w:line="276" w:lineRule="auto"/>
        <w:jc w:val="both"/>
        <w:rPr>
          <w:rFonts w:eastAsia="Calibri"/>
          <w:color w:val="auto"/>
          <w:sz w:val="26"/>
          <w:szCs w:val="26"/>
        </w:rPr>
      </w:pPr>
      <w:r w:rsidRPr="00CA2A5A">
        <w:rPr>
          <w:rFonts w:eastAsia="Calibri"/>
          <w:b/>
          <w:bCs/>
          <w:color w:val="auto"/>
          <w:sz w:val="26"/>
          <w:szCs w:val="26"/>
          <w:lang w:val="it-IT"/>
        </w:rPr>
        <w:t>C.</w:t>
      </w:r>
      <w:r w:rsidRPr="00CA2A5A">
        <w:rPr>
          <w:rFonts w:eastAsia="Calibri"/>
          <w:color w:val="auto"/>
          <w:sz w:val="26"/>
          <w:szCs w:val="26"/>
          <w:lang w:val="it-IT"/>
        </w:rPr>
        <w:t xml:space="preserve"> Tăng n lần.</w:t>
      </w:r>
      <w:r w:rsidRPr="00CA2A5A">
        <w:rPr>
          <w:rFonts w:eastAsia="Calibri"/>
          <w:color w:val="auto"/>
          <w:sz w:val="26"/>
          <w:szCs w:val="26"/>
          <w:lang w:val="it-IT"/>
        </w:rPr>
        <w:tab/>
      </w:r>
      <w:r w:rsidRPr="00CA2A5A">
        <w:rPr>
          <w:rFonts w:eastAsia="Calibri"/>
          <w:color w:val="auto"/>
          <w:sz w:val="26"/>
          <w:szCs w:val="26"/>
          <w:lang w:val="it-IT"/>
        </w:rPr>
        <w:tab/>
      </w:r>
      <w:r w:rsidRPr="00CA2A5A">
        <w:rPr>
          <w:rFonts w:eastAsia="Calibri"/>
          <w:b/>
          <w:bCs/>
          <w:color w:val="auto"/>
          <w:sz w:val="26"/>
          <w:szCs w:val="26"/>
          <w:lang w:val="it-IT"/>
        </w:rPr>
        <w:t>D.</w:t>
      </w:r>
      <w:r w:rsidRPr="00CA2A5A">
        <w:rPr>
          <w:rFonts w:eastAsia="Calibri"/>
          <w:color w:val="auto"/>
          <w:sz w:val="26"/>
          <w:szCs w:val="26"/>
          <w:lang w:val="it-IT"/>
        </w:rPr>
        <w:t xml:space="preserve"> Tăng n</w:t>
      </w:r>
      <w:r w:rsidRPr="00CA2A5A">
        <w:rPr>
          <w:rFonts w:eastAsia="Calibri"/>
          <w:color w:val="auto"/>
          <w:sz w:val="26"/>
          <w:szCs w:val="26"/>
          <w:vertAlign w:val="superscript"/>
          <w:lang w:val="it-IT"/>
        </w:rPr>
        <w:t>2</w:t>
      </w:r>
      <w:r w:rsidRPr="00CA2A5A">
        <w:rPr>
          <w:rFonts w:eastAsia="Calibri"/>
          <w:color w:val="auto"/>
          <w:sz w:val="26"/>
          <w:szCs w:val="26"/>
          <w:lang w:val="it-IT"/>
        </w:rPr>
        <w:t xml:space="preserve"> lần.</w:t>
      </w:r>
    </w:p>
    <w:p w14:paraId="66A5D512" w14:textId="3BCB406B" w:rsidR="00054EB6" w:rsidRPr="00CA2A5A" w:rsidRDefault="00054EB6" w:rsidP="00054EB6">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 xml:space="preserve">Câu </w:t>
      </w:r>
      <w:r>
        <w:rPr>
          <w:rFonts w:eastAsia="Calibri"/>
          <w:b/>
          <w:color w:val="auto"/>
          <w:sz w:val="26"/>
          <w:szCs w:val="26"/>
        </w:rPr>
        <w:t>6</w:t>
      </w:r>
      <w:r w:rsidRPr="00CA2A5A">
        <w:rPr>
          <w:rFonts w:eastAsia="Calibri"/>
          <w:b/>
          <w:color w:val="auto"/>
          <w:sz w:val="26"/>
          <w:szCs w:val="26"/>
        </w:rPr>
        <w:t>0:</w:t>
      </w:r>
      <w:r w:rsidRPr="00CA2A5A">
        <w:rPr>
          <w:rFonts w:eastAsia="Calibri"/>
          <w:b/>
          <w:color w:val="auto"/>
          <w:sz w:val="26"/>
          <w:szCs w:val="26"/>
        </w:rPr>
        <w:tab/>
      </w:r>
      <w:r w:rsidRPr="00CA2A5A">
        <w:rPr>
          <w:rFonts w:eastAsia="Calibri"/>
          <w:color w:val="auto"/>
          <w:sz w:val="26"/>
          <w:szCs w:val="26"/>
        </w:rPr>
        <w:t>Mắc các dây dẫn vào hiệu điện thế không đổi. Trong cùng một thời gian thì nhiệt lượng toả ra trên dây dẫn phụ thuộc như thế nào vào điện trở dây dẫn?</w:t>
      </w:r>
    </w:p>
    <w:p w14:paraId="02EBFDCB" w14:textId="77777777" w:rsidR="00054EB6" w:rsidRPr="00CA2A5A" w:rsidRDefault="00054EB6" w:rsidP="00054EB6">
      <w:pPr>
        <w:tabs>
          <w:tab w:val="left" w:pos="900"/>
        </w:tabs>
        <w:spacing w:line="276" w:lineRule="auto"/>
        <w:jc w:val="both"/>
        <w:rPr>
          <w:rFonts w:eastAsia="Calibri"/>
          <w:color w:val="auto"/>
          <w:sz w:val="26"/>
          <w:szCs w:val="26"/>
          <w:lang w:val="it-IT"/>
        </w:rPr>
      </w:pPr>
      <w:r w:rsidRPr="00CA2A5A">
        <w:rPr>
          <w:rFonts w:eastAsia="Calibri"/>
          <w:b/>
          <w:color w:val="auto"/>
          <w:sz w:val="26"/>
          <w:szCs w:val="26"/>
          <w:lang w:val="it-IT"/>
        </w:rPr>
        <w:t>A.</w:t>
      </w:r>
      <w:r w:rsidRPr="00CA2A5A">
        <w:rPr>
          <w:rFonts w:eastAsia="Calibri"/>
          <w:color w:val="auto"/>
          <w:sz w:val="26"/>
          <w:szCs w:val="26"/>
          <w:lang w:val="it-IT"/>
        </w:rPr>
        <w:t xml:space="preserve"> Tăng gấp đôi khi điện trở của dây dẫn giảm đi một nửa.</w:t>
      </w:r>
    </w:p>
    <w:p w14:paraId="3273F797" w14:textId="77777777" w:rsidR="00054EB6" w:rsidRPr="00CA2A5A" w:rsidRDefault="00054EB6" w:rsidP="00054EB6">
      <w:pPr>
        <w:tabs>
          <w:tab w:val="left" w:pos="900"/>
        </w:tabs>
        <w:spacing w:line="276" w:lineRule="auto"/>
        <w:jc w:val="both"/>
        <w:rPr>
          <w:rFonts w:eastAsia="Calibri"/>
          <w:color w:val="auto"/>
          <w:sz w:val="26"/>
          <w:szCs w:val="26"/>
          <w:lang w:val="it-IT"/>
        </w:rPr>
      </w:pPr>
      <w:r w:rsidRPr="00CA2A5A">
        <w:rPr>
          <w:rFonts w:eastAsia="Calibri"/>
          <w:b/>
          <w:color w:val="auto"/>
          <w:sz w:val="26"/>
          <w:szCs w:val="26"/>
          <w:highlight w:val="cyan"/>
          <w:lang w:val="it-IT"/>
        </w:rPr>
        <w:t>B.</w:t>
      </w:r>
      <w:r w:rsidRPr="00CA2A5A">
        <w:rPr>
          <w:rFonts w:eastAsia="Calibri"/>
          <w:color w:val="auto"/>
          <w:sz w:val="26"/>
          <w:szCs w:val="26"/>
          <w:highlight w:val="cyan"/>
          <w:lang w:val="it-IT"/>
        </w:rPr>
        <w:t xml:space="preserve"> Tăng gấp đôi khi điện trở của dây dẫn tăng lên gấp đôi.</w:t>
      </w:r>
    </w:p>
    <w:p w14:paraId="25EE2118" w14:textId="77777777" w:rsidR="00054EB6" w:rsidRPr="00CA2A5A" w:rsidRDefault="00054EB6" w:rsidP="00054EB6">
      <w:pPr>
        <w:tabs>
          <w:tab w:val="left" w:pos="900"/>
        </w:tabs>
        <w:spacing w:line="276" w:lineRule="auto"/>
        <w:jc w:val="both"/>
        <w:rPr>
          <w:rFonts w:eastAsia="Calibri"/>
          <w:color w:val="auto"/>
          <w:sz w:val="26"/>
          <w:szCs w:val="26"/>
          <w:lang w:val="it-IT"/>
        </w:rPr>
      </w:pPr>
      <w:r w:rsidRPr="00CA2A5A">
        <w:rPr>
          <w:rFonts w:eastAsia="Calibri"/>
          <w:b/>
          <w:color w:val="auto"/>
          <w:sz w:val="26"/>
          <w:szCs w:val="26"/>
          <w:lang w:val="it-IT"/>
        </w:rPr>
        <w:t>C.</w:t>
      </w:r>
      <w:r w:rsidRPr="00CA2A5A">
        <w:rPr>
          <w:rFonts w:eastAsia="Calibri"/>
          <w:color w:val="auto"/>
          <w:sz w:val="26"/>
          <w:szCs w:val="26"/>
          <w:lang w:val="it-IT"/>
        </w:rPr>
        <w:t xml:space="preserve"> Tăng gấp bốn khi điện trở của dây dẫn giảm đi một nửa.</w:t>
      </w:r>
    </w:p>
    <w:p w14:paraId="427254C2" w14:textId="3B7859E7" w:rsidR="00566C92" w:rsidRDefault="00054EB6" w:rsidP="00054EB6">
      <w:pPr>
        <w:rPr>
          <w:color w:val="auto"/>
          <w:sz w:val="26"/>
          <w:szCs w:val="26"/>
        </w:rPr>
      </w:pPr>
      <w:r w:rsidRPr="00CA2A5A">
        <w:rPr>
          <w:rFonts w:eastAsia="Calibri"/>
          <w:b/>
          <w:color w:val="auto"/>
          <w:sz w:val="26"/>
          <w:szCs w:val="26"/>
          <w:lang w:val="it-IT"/>
        </w:rPr>
        <w:t>D.</w:t>
      </w:r>
      <w:r w:rsidRPr="00CA2A5A">
        <w:rPr>
          <w:rFonts w:eastAsia="Calibri"/>
          <w:color w:val="auto"/>
          <w:sz w:val="26"/>
          <w:szCs w:val="26"/>
          <w:lang w:val="it-IT"/>
        </w:rPr>
        <w:t xml:space="preserve"> Giảm đi một nửa khi điện trở của dây dẫn tăng lên gấp bốn</w:t>
      </w:r>
      <w:r w:rsidR="00566C92">
        <w:rPr>
          <w:color w:val="auto"/>
          <w:sz w:val="26"/>
          <w:szCs w:val="26"/>
        </w:rPr>
        <w:br w:type="page"/>
      </w:r>
    </w:p>
    <w:p w14:paraId="7D7059C3" w14:textId="3DB86ADB" w:rsidR="00566C92" w:rsidRPr="00566C92" w:rsidRDefault="00566C92" w:rsidP="008B0479">
      <w:pPr>
        <w:spacing w:line="276" w:lineRule="auto"/>
        <w:rPr>
          <w:b/>
          <w:bCs/>
          <w:color w:val="0070C0"/>
          <w:sz w:val="28"/>
          <w:szCs w:val="28"/>
        </w:rPr>
      </w:pPr>
      <w:r w:rsidRPr="00566C92">
        <w:rPr>
          <w:b/>
          <w:bCs/>
          <w:color w:val="0070C0"/>
          <w:sz w:val="28"/>
          <w:szCs w:val="28"/>
        </w:rPr>
        <w:lastRenderedPageBreak/>
        <w:t xml:space="preserve">III. BÀI TẬP PHÂN DẠNG </w:t>
      </w:r>
    </w:p>
    <w:p w14:paraId="734DBD4B" w14:textId="1BB79144" w:rsidR="00566C92" w:rsidRPr="00566C92" w:rsidRDefault="00566C92" w:rsidP="008B0479">
      <w:pPr>
        <w:spacing w:line="276" w:lineRule="auto"/>
        <w:rPr>
          <w:b/>
          <w:bCs/>
          <w:color w:val="C00000"/>
          <w:sz w:val="26"/>
          <w:szCs w:val="26"/>
        </w:rPr>
      </w:pPr>
      <w:r w:rsidRPr="00566C92">
        <w:rPr>
          <w:b/>
          <w:bCs/>
          <w:color w:val="C00000"/>
          <w:sz w:val="26"/>
          <w:szCs w:val="26"/>
        </w:rPr>
        <w:t>A – PHƯƠNG PHÁP GIẢI</w:t>
      </w:r>
    </w:p>
    <w:p w14:paraId="0494D5D6" w14:textId="77777777" w:rsidR="00566C92" w:rsidRPr="00CA2A5A" w:rsidRDefault="00566C92" w:rsidP="008B0479">
      <w:pPr>
        <w:spacing w:line="276" w:lineRule="auto"/>
        <w:rPr>
          <w:color w:val="auto"/>
          <w:sz w:val="26"/>
          <w:szCs w:val="26"/>
        </w:rPr>
      </w:pPr>
    </w:p>
    <w:p w14:paraId="1B63C7F8" w14:textId="6E6FDF91" w:rsidR="0084694E" w:rsidRPr="00CA2A5A" w:rsidRDefault="0084694E" w:rsidP="008B0479">
      <w:pPr>
        <w:spacing w:line="276" w:lineRule="auto"/>
        <w:jc w:val="center"/>
        <w:rPr>
          <w:b/>
          <w:color w:val="auto"/>
          <w:sz w:val="26"/>
          <w:szCs w:val="26"/>
        </w:rPr>
      </w:pPr>
    </w:p>
    <w:tbl>
      <w:tblPr>
        <w:tblStyle w:val="TableGrid"/>
        <w:tblW w:w="9724" w:type="dxa"/>
        <w:tblLook w:val="04A0" w:firstRow="1" w:lastRow="0" w:firstColumn="1" w:lastColumn="0" w:noHBand="0" w:noVBand="1"/>
      </w:tblPr>
      <w:tblGrid>
        <w:gridCol w:w="4765"/>
        <w:gridCol w:w="4959"/>
      </w:tblGrid>
      <w:tr w:rsidR="00CA2A5A" w:rsidRPr="00CA2A5A" w14:paraId="253B9C76" w14:textId="77777777" w:rsidTr="00566C92">
        <w:trPr>
          <w:trHeight w:val="288"/>
        </w:trPr>
        <w:tc>
          <w:tcPr>
            <w:tcW w:w="4765" w:type="dxa"/>
          </w:tcPr>
          <w:p w14:paraId="5DFB4770" w14:textId="77777777" w:rsidR="0084694E" w:rsidRPr="00CA2A5A" w:rsidRDefault="0084694E" w:rsidP="008B0479">
            <w:pPr>
              <w:spacing w:line="276" w:lineRule="auto"/>
              <w:jc w:val="center"/>
              <w:rPr>
                <w:rFonts w:eastAsia="Tahoma"/>
                <w:b/>
                <w:iCs/>
                <w:color w:val="auto"/>
                <w:sz w:val="26"/>
                <w:szCs w:val="26"/>
                <w:shd w:val="clear" w:color="auto" w:fill="FFFFFF"/>
                <w:lang w:eastAsia="vi-VN" w:bidi="vi-VN"/>
              </w:rPr>
            </w:pPr>
            <w:r w:rsidRPr="00CA2A5A">
              <w:rPr>
                <w:rFonts w:eastAsia="Tahoma"/>
                <w:b/>
                <w:iCs/>
                <w:color w:val="auto"/>
                <w:sz w:val="26"/>
                <w:szCs w:val="26"/>
                <w:shd w:val="clear" w:color="auto" w:fill="FFFFFF"/>
                <w:lang w:eastAsia="vi-VN" w:bidi="vi-VN"/>
              </w:rPr>
              <w:t>Chủ đề</w:t>
            </w:r>
          </w:p>
        </w:tc>
        <w:tc>
          <w:tcPr>
            <w:tcW w:w="4959" w:type="dxa"/>
          </w:tcPr>
          <w:p w14:paraId="0BF0856F" w14:textId="77777777" w:rsidR="0084694E" w:rsidRPr="00CA2A5A" w:rsidRDefault="0084694E" w:rsidP="008B0479">
            <w:pPr>
              <w:spacing w:line="276" w:lineRule="auto"/>
              <w:jc w:val="center"/>
              <w:rPr>
                <w:rFonts w:eastAsia="Tahoma"/>
                <w:b/>
                <w:iCs/>
                <w:color w:val="auto"/>
                <w:sz w:val="26"/>
                <w:szCs w:val="26"/>
                <w:shd w:val="clear" w:color="auto" w:fill="FFFFFF"/>
                <w:lang w:eastAsia="vi-VN" w:bidi="vi-VN"/>
              </w:rPr>
            </w:pPr>
            <w:r w:rsidRPr="00CA2A5A">
              <w:rPr>
                <w:rFonts w:eastAsia="Tahoma"/>
                <w:b/>
                <w:iCs/>
                <w:color w:val="auto"/>
                <w:sz w:val="26"/>
                <w:szCs w:val="26"/>
                <w:shd w:val="clear" w:color="auto" w:fill="FFFFFF"/>
                <w:lang w:eastAsia="vi-VN" w:bidi="vi-VN"/>
              </w:rPr>
              <w:t>Công thức</w:t>
            </w:r>
          </w:p>
        </w:tc>
      </w:tr>
      <w:tr w:rsidR="00CA2A5A" w:rsidRPr="00CA2A5A" w14:paraId="7A7B69B2" w14:textId="77777777" w:rsidTr="00566C92">
        <w:trPr>
          <w:trHeight w:val="585"/>
        </w:trPr>
        <w:tc>
          <w:tcPr>
            <w:tcW w:w="4765" w:type="dxa"/>
            <w:vAlign w:val="center"/>
          </w:tcPr>
          <w:p w14:paraId="7AEE29FD" w14:textId="77777777" w:rsidR="0084694E" w:rsidRPr="00CA2A5A" w:rsidRDefault="0084694E" w:rsidP="008B0479">
            <w:pPr>
              <w:spacing w:line="276" w:lineRule="auto"/>
              <w:rPr>
                <w:rFonts w:eastAsia="Tahoma"/>
                <w:b/>
                <w:iCs/>
                <w:color w:val="auto"/>
                <w:sz w:val="26"/>
                <w:szCs w:val="26"/>
                <w:shd w:val="clear" w:color="auto" w:fill="FFFFFF"/>
                <w:lang w:eastAsia="vi-VN" w:bidi="vi-VN"/>
              </w:rPr>
            </w:pPr>
            <w:r w:rsidRPr="00CA2A5A">
              <w:rPr>
                <w:rFonts w:eastAsia="Tahoma"/>
                <w:b/>
                <w:iCs/>
                <w:color w:val="auto"/>
                <w:sz w:val="26"/>
                <w:szCs w:val="26"/>
                <w:shd w:val="clear" w:color="auto" w:fill="FFFFFF"/>
                <w:lang w:eastAsia="vi-VN" w:bidi="vi-VN"/>
              </w:rPr>
              <w:t>* N</w:t>
            </w:r>
            <w:r w:rsidRPr="00CA2A5A">
              <w:rPr>
                <w:rFonts w:eastAsia="Tahoma"/>
                <w:b/>
                <w:iCs/>
                <w:color w:val="auto"/>
                <w:sz w:val="26"/>
                <w:szCs w:val="26"/>
                <w:shd w:val="clear" w:color="auto" w:fill="FFFFFF"/>
                <w:lang w:val="vi-VN" w:eastAsia="vi-VN" w:bidi="vi-VN"/>
              </w:rPr>
              <w:t>ăng lượng điện tiêu thụ</w:t>
            </w:r>
            <w:r w:rsidRPr="00CA2A5A">
              <w:rPr>
                <w:b/>
                <w:color w:val="auto"/>
                <w:spacing w:val="-10"/>
                <w:sz w:val="26"/>
                <w:szCs w:val="26"/>
                <w:shd w:val="clear" w:color="auto" w:fill="FFFFFF"/>
                <w:lang w:eastAsia="vi-VN"/>
              </w:rPr>
              <w:t xml:space="preserve"> của đoạn mạch</w:t>
            </w:r>
          </w:p>
        </w:tc>
        <w:tc>
          <w:tcPr>
            <w:tcW w:w="4959" w:type="dxa"/>
          </w:tcPr>
          <w:p w14:paraId="1DCDC7EC" w14:textId="1D4BA7B7" w:rsidR="0084694E" w:rsidRPr="00CA2A5A" w:rsidRDefault="00956073" w:rsidP="008B0479">
            <w:pPr>
              <w:spacing w:line="276" w:lineRule="auto"/>
              <w:rPr>
                <w:rFonts w:eastAsia="Tahoma"/>
                <w:iCs/>
                <w:color w:val="auto"/>
                <w:sz w:val="26"/>
                <w:szCs w:val="26"/>
                <w:shd w:val="clear" w:color="auto" w:fill="FFFFFF"/>
                <w:lang w:eastAsia="vi-VN" w:bidi="vi-VN"/>
              </w:rPr>
            </w:pPr>
            <m:oMathPara>
              <m:oMath>
                <m:r>
                  <w:rPr>
                    <w:rFonts w:ascii="Cambria Math" w:eastAsia="Tahoma" w:hAnsi="Cambria Math"/>
                    <w:color w:val="auto"/>
                    <w:sz w:val="26"/>
                    <w:szCs w:val="26"/>
                    <w:shd w:val="clear" w:color="auto" w:fill="FFFFFF"/>
                    <w:lang w:eastAsia="vi-VN" w:bidi="vi-VN"/>
                  </w:rPr>
                  <m:t>W=A=R</m:t>
                </m:r>
                <m:sSup>
                  <m:sSupPr>
                    <m:ctrlPr>
                      <w:rPr>
                        <w:rFonts w:ascii="Cambria Math" w:eastAsia="Tahoma" w:hAnsi="Cambria Math"/>
                        <w:i/>
                        <w:iCs/>
                        <w:color w:val="auto"/>
                        <w:sz w:val="26"/>
                        <w:szCs w:val="26"/>
                        <w:shd w:val="clear" w:color="auto" w:fill="FFFFFF"/>
                        <w:lang w:eastAsia="vi-VN" w:bidi="vi-VN"/>
                      </w:rPr>
                    </m:ctrlPr>
                  </m:sSupPr>
                  <m:e>
                    <m:r>
                      <w:rPr>
                        <w:rFonts w:ascii="Cambria Math" w:eastAsia="Tahoma" w:hAnsi="Cambria Math"/>
                        <w:color w:val="auto"/>
                        <w:sz w:val="26"/>
                        <w:szCs w:val="26"/>
                        <w:shd w:val="clear" w:color="auto" w:fill="FFFFFF"/>
                        <w:lang w:eastAsia="vi-VN" w:bidi="vi-VN"/>
                      </w:rPr>
                      <m:t>I</m:t>
                    </m:r>
                  </m:e>
                  <m:sup>
                    <m:r>
                      <w:rPr>
                        <w:rFonts w:ascii="Cambria Math" w:eastAsia="Tahoma" w:hAnsi="Cambria Math"/>
                        <w:color w:val="auto"/>
                        <w:sz w:val="26"/>
                        <w:szCs w:val="26"/>
                        <w:shd w:val="clear" w:color="auto" w:fill="FFFFFF"/>
                        <w:lang w:eastAsia="vi-VN" w:bidi="vi-VN"/>
                      </w:rPr>
                      <m:t>2</m:t>
                    </m:r>
                  </m:sup>
                </m:sSup>
                <m:r>
                  <w:rPr>
                    <w:rFonts w:ascii="Cambria Math" w:eastAsia="Tahoma" w:hAnsi="Cambria Math"/>
                    <w:color w:val="auto"/>
                    <w:sz w:val="26"/>
                    <w:szCs w:val="26"/>
                    <w:shd w:val="clear" w:color="auto" w:fill="FFFFFF"/>
                    <w:lang w:eastAsia="vi-VN" w:bidi="vi-VN"/>
                  </w:rPr>
                  <m:t>t=</m:t>
                </m:r>
                <m:f>
                  <m:fPr>
                    <m:ctrlPr>
                      <w:rPr>
                        <w:rFonts w:ascii="Cambria Math" w:eastAsia="Tahoma" w:hAnsi="Cambria Math"/>
                        <w:i/>
                        <w:iCs/>
                        <w:color w:val="auto"/>
                        <w:sz w:val="26"/>
                        <w:szCs w:val="26"/>
                        <w:shd w:val="clear" w:color="auto" w:fill="FFFFFF"/>
                        <w:lang w:eastAsia="vi-VN" w:bidi="vi-VN"/>
                      </w:rPr>
                    </m:ctrlPr>
                  </m:fPr>
                  <m:num>
                    <m:sSup>
                      <m:sSupPr>
                        <m:ctrlPr>
                          <w:rPr>
                            <w:rFonts w:ascii="Cambria Math" w:eastAsia="Tahoma" w:hAnsi="Cambria Math"/>
                            <w:i/>
                            <w:iCs/>
                            <w:color w:val="auto"/>
                            <w:sz w:val="26"/>
                            <w:szCs w:val="26"/>
                            <w:shd w:val="clear" w:color="auto" w:fill="FFFFFF"/>
                            <w:lang w:eastAsia="vi-VN" w:bidi="vi-VN"/>
                          </w:rPr>
                        </m:ctrlPr>
                      </m:sSupPr>
                      <m:e>
                        <m:r>
                          <w:rPr>
                            <w:rFonts w:ascii="Cambria Math" w:eastAsia="Tahoma" w:hAnsi="Cambria Math"/>
                            <w:color w:val="auto"/>
                            <w:sz w:val="26"/>
                            <w:szCs w:val="26"/>
                            <w:shd w:val="clear" w:color="auto" w:fill="FFFFFF"/>
                            <w:lang w:eastAsia="vi-VN" w:bidi="vi-VN"/>
                          </w:rPr>
                          <m:t>U</m:t>
                        </m:r>
                      </m:e>
                      <m:sup>
                        <m:r>
                          <w:rPr>
                            <w:rFonts w:ascii="Cambria Math" w:eastAsia="Tahoma" w:hAnsi="Cambria Math"/>
                            <w:color w:val="auto"/>
                            <w:sz w:val="26"/>
                            <w:szCs w:val="26"/>
                            <w:shd w:val="clear" w:color="auto" w:fill="FFFFFF"/>
                            <w:lang w:eastAsia="vi-VN" w:bidi="vi-VN"/>
                          </w:rPr>
                          <m:t>2</m:t>
                        </m:r>
                      </m:sup>
                    </m:sSup>
                  </m:num>
                  <m:den>
                    <m:r>
                      <w:rPr>
                        <w:rFonts w:ascii="Cambria Math" w:eastAsia="Tahoma" w:hAnsi="Cambria Math"/>
                        <w:color w:val="auto"/>
                        <w:sz w:val="26"/>
                        <w:szCs w:val="26"/>
                        <w:shd w:val="clear" w:color="auto" w:fill="FFFFFF"/>
                        <w:lang w:eastAsia="vi-VN" w:bidi="vi-VN"/>
                      </w:rPr>
                      <m:t>R</m:t>
                    </m:r>
                  </m:den>
                </m:f>
                <m:r>
                  <w:rPr>
                    <w:rFonts w:ascii="Cambria Math" w:eastAsia="Tahoma" w:hAnsi="Cambria Math"/>
                    <w:color w:val="auto"/>
                    <w:sz w:val="26"/>
                    <w:szCs w:val="26"/>
                    <w:shd w:val="clear" w:color="auto" w:fill="FFFFFF"/>
                    <w:lang w:eastAsia="vi-VN" w:bidi="vi-VN"/>
                  </w:rPr>
                  <m:t>t=P.t=</m:t>
                </m:r>
                <m:f>
                  <m:fPr>
                    <m:ctrlPr>
                      <w:rPr>
                        <w:rFonts w:ascii="Cambria Math" w:eastAsia="Tahoma" w:hAnsi="Cambria Math"/>
                        <w:i/>
                        <w:iCs/>
                        <w:color w:val="auto"/>
                        <w:sz w:val="26"/>
                        <w:szCs w:val="26"/>
                        <w:shd w:val="clear" w:color="auto" w:fill="FFFFFF"/>
                        <w:lang w:eastAsia="vi-VN" w:bidi="vi-VN"/>
                      </w:rPr>
                    </m:ctrlPr>
                  </m:fPr>
                  <m:num>
                    <m:r>
                      <w:rPr>
                        <w:rFonts w:ascii="Cambria Math" w:eastAsia="Tahoma" w:hAnsi="Cambria Math"/>
                        <w:color w:val="auto"/>
                        <w:sz w:val="26"/>
                        <w:szCs w:val="26"/>
                        <w:shd w:val="clear" w:color="auto" w:fill="FFFFFF"/>
                        <w:lang w:eastAsia="vi-VN" w:bidi="vi-VN"/>
                      </w:rPr>
                      <m:t>Q</m:t>
                    </m:r>
                  </m:num>
                  <m:den>
                    <m:r>
                      <w:rPr>
                        <w:rFonts w:ascii="Cambria Math" w:eastAsia="Tahoma" w:hAnsi="Cambria Math"/>
                        <w:color w:val="auto"/>
                        <w:sz w:val="26"/>
                        <w:szCs w:val="26"/>
                        <w:shd w:val="clear" w:color="auto" w:fill="FFFFFF"/>
                        <w:lang w:eastAsia="vi-VN" w:bidi="vi-VN"/>
                      </w:rPr>
                      <m:t>H</m:t>
                    </m:r>
                  </m:den>
                </m:f>
              </m:oMath>
            </m:oMathPara>
          </w:p>
        </w:tc>
      </w:tr>
      <w:tr w:rsidR="00CA2A5A" w:rsidRPr="00CA2A5A" w14:paraId="74D05CF7" w14:textId="77777777" w:rsidTr="00566C92">
        <w:trPr>
          <w:trHeight w:val="297"/>
        </w:trPr>
        <w:tc>
          <w:tcPr>
            <w:tcW w:w="4765" w:type="dxa"/>
            <w:vAlign w:val="center"/>
          </w:tcPr>
          <w:p w14:paraId="6B92BE02" w14:textId="77777777" w:rsidR="0084694E" w:rsidRPr="00CA2A5A" w:rsidRDefault="0084694E" w:rsidP="008B0479">
            <w:pPr>
              <w:spacing w:line="276" w:lineRule="auto"/>
              <w:rPr>
                <w:rFonts w:eastAsia="Tahoma"/>
                <w:b/>
                <w:iCs/>
                <w:color w:val="auto"/>
                <w:sz w:val="26"/>
                <w:szCs w:val="26"/>
                <w:shd w:val="clear" w:color="auto" w:fill="FFFFFF"/>
                <w:lang w:eastAsia="vi-VN" w:bidi="vi-VN"/>
              </w:rPr>
            </w:pPr>
            <w:r w:rsidRPr="00CA2A5A">
              <w:rPr>
                <w:b/>
                <w:color w:val="auto"/>
                <w:spacing w:val="-10"/>
                <w:sz w:val="26"/>
                <w:szCs w:val="26"/>
                <w:shd w:val="clear" w:color="auto" w:fill="FFFFFF"/>
                <w:lang w:eastAsia="vi-VN"/>
              </w:rPr>
              <w:t>* Công suất điện</w:t>
            </w:r>
          </w:p>
        </w:tc>
        <w:tc>
          <w:tcPr>
            <w:tcW w:w="4959" w:type="dxa"/>
          </w:tcPr>
          <w:p w14:paraId="779045BD" w14:textId="02320204" w:rsidR="0084694E" w:rsidRPr="00CA2A5A" w:rsidRDefault="00956073" w:rsidP="008B0479">
            <w:pPr>
              <w:spacing w:line="276" w:lineRule="auto"/>
              <w:rPr>
                <w:rFonts w:eastAsia="Tahoma"/>
                <w:iCs/>
                <w:color w:val="auto"/>
                <w:sz w:val="26"/>
                <w:szCs w:val="26"/>
                <w:shd w:val="clear" w:color="auto" w:fill="FFFFFF"/>
                <w:lang w:eastAsia="vi-VN" w:bidi="vi-VN"/>
              </w:rPr>
            </w:pPr>
            <m:oMathPara>
              <m:oMath>
                <m:r>
                  <w:rPr>
                    <w:rFonts w:ascii="Cambria Math" w:eastAsia="Tahoma" w:hAnsi="Cambria Math"/>
                    <w:color w:val="auto"/>
                    <w:sz w:val="26"/>
                    <w:szCs w:val="26"/>
                    <w:shd w:val="clear" w:color="auto" w:fill="FFFFFF"/>
                    <w:lang w:eastAsia="vi-VN" w:bidi="vi-VN"/>
                  </w:rPr>
                  <m:t>P=</m:t>
                </m:r>
                <m:f>
                  <m:fPr>
                    <m:ctrlPr>
                      <w:rPr>
                        <w:rFonts w:ascii="Cambria Math" w:eastAsia="Tahoma" w:hAnsi="Cambria Math"/>
                        <w:i/>
                        <w:iCs/>
                        <w:color w:val="auto"/>
                        <w:sz w:val="26"/>
                        <w:szCs w:val="26"/>
                        <w:shd w:val="clear" w:color="auto" w:fill="FFFFFF"/>
                        <w:lang w:eastAsia="vi-VN" w:bidi="vi-VN"/>
                      </w:rPr>
                    </m:ctrlPr>
                  </m:fPr>
                  <m:num>
                    <m:r>
                      <w:rPr>
                        <w:rFonts w:ascii="Cambria Math" w:eastAsia="Tahoma" w:hAnsi="Cambria Math"/>
                        <w:color w:val="auto"/>
                        <w:sz w:val="26"/>
                        <w:szCs w:val="26"/>
                        <w:shd w:val="clear" w:color="auto" w:fill="FFFFFF"/>
                        <w:lang w:eastAsia="vi-VN" w:bidi="vi-VN"/>
                      </w:rPr>
                      <m:t>A</m:t>
                    </m:r>
                  </m:num>
                  <m:den>
                    <m:r>
                      <w:rPr>
                        <w:rFonts w:ascii="Cambria Math" w:eastAsia="Tahoma" w:hAnsi="Cambria Math"/>
                        <w:color w:val="auto"/>
                        <w:sz w:val="26"/>
                        <w:szCs w:val="26"/>
                        <w:shd w:val="clear" w:color="auto" w:fill="FFFFFF"/>
                        <w:lang w:eastAsia="vi-VN" w:bidi="vi-VN"/>
                      </w:rPr>
                      <m:t>t</m:t>
                    </m:r>
                  </m:den>
                </m:f>
                <m:r>
                  <w:rPr>
                    <w:rFonts w:ascii="Cambria Math" w:eastAsia="Tahoma" w:hAnsi="Cambria Math"/>
                    <w:color w:val="auto"/>
                    <w:sz w:val="26"/>
                    <w:szCs w:val="26"/>
                    <w:shd w:val="clear" w:color="auto" w:fill="FFFFFF"/>
                    <w:lang w:eastAsia="vi-VN" w:bidi="vi-VN"/>
                  </w:rPr>
                  <m:t>=R</m:t>
                </m:r>
                <m:sSup>
                  <m:sSupPr>
                    <m:ctrlPr>
                      <w:rPr>
                        <w:rFonts w:ascii="Cambria Math" w:eastAsia="Tahoma" w:hAnsi="Cambria Math"/>
                        <w:i/>
                        <w:iCs/>
                        <w:color w:val="auto"/>
                        <w:sz w:val="26"/>
                        <w:szCs w:val="26"/>
                        <w:shd w:val="clear" w:color="auto" w:fill="FFFFFF"/>
                        <w:lang w:eastAsia="vi-VN" w:bidi="vi-VN"/>
                      </w:rPr>
                    </m:ctrlPr>
                  </m:sSupPr>
                  <m:e>
                    <m:r>
                      <w:rPr>
                        <w:rFonts w:ascii="Cambria Math" w:eastAsia="Tahoma" w:hAnsi="Cambria Math"/>
                        <w:color w:val="auto"/>
                        <w:sz w:val="26"/>
                        <w:szCs w:val="26"/>
                        <w:shd w:val="clear" w:color="auto" w:fill="FFFFFF"/>
                        <w:lang w:eastAsia="vi-VN" w:bidi="vi-VN"/>
                      </w:rPr>
                      <m:t>I</m:t>
                    </m:r>
                  </m:e>
                  <m:sup>
                    <m:r>
                      <w:rPr>
                        <w:rFonts w:ascii="Cambria Math" w:eastAsia="Tahoma" w:hAnsi="Cambria Math"/>
                        <w:color w:val="auto"/>
                        <w:sz w:val="26"/>
                        <w:szCs w:val="26"/>
                        <w:shd w:val="clear" w:color="auto" w:fill="FFFFFF"/>
                        <w:lang w:eastAsia="vi-VN" w:bidi="vi-VN"/>
                      </w:rPr>
                      <m:t>2</m:t>
                    </m:r>
                  </m:sup>
                </m:sSup>
                <m:r>
                  <w:rPr>
                    <w:rFonts w:ascii="Cambria Math" w:eastAsia="Tahoma" w:hAnsi="Cambria Math"/>
                    <w:color w:val="auto"/>
                    <w:sz w:val="26"/>
                    <w:szCs w:val="26"/>
                    <w:shd w:val="clear" w:color="auto" w:fill="FFFFFF"/>
                    <w:lang w:eastAsia="vi-VN" w:bidi="vi-VN"/>
                  </w:rPr>
                  <m:t>=</m:t>
                </m:r>
                <m:f>
                  <m:fPr>
                    <m:ctrlPr>
                      <w:rPr>
                        <w:rFonts w:ascii="Cambria Math" w:eastAsia="Tahoma" w:hAnsi="Cambria Math"/>
                        <w:i/>
                        <w:iCs/>
                        <w:color w:val="auto"/>
                        <w:sz w:val="26"/>
                        <w:szCs w:val="26"/>
                        <w:shd w:val="clear" w:color="auto" w:fill="FFFFFF"/>
                        <w:lang w:eastAsia="vi-VN" w:bidi="vi-VN"/>
                      </w:rPr>
                    </m:ctrlPr>
                  </m:fPr>
                  <m:num>
                    <m:sSup>
                      <m:sSupPr>
                        <m:ctrlPr>
                          <w:rPr>
                            <w:rFonts w:ascii="Cambria Math" w:eastAsia="Tahoma" w:hAnsi="Cambria Math"/>
                            <w:i/>
                            <w:iCs/>
                            <w:color w:val="auto"/>
                            <w:sz w:val="26"/>
                            <w:szCs w:val="26"/>
                            <w:shd w:val="clear" w:color="auto" w:fill="FFFFFF"/>
                            <w:lang w:eastAsia="vi-VN" w:bidi="vi-VN"/>
                          </w:rPr>
                        </m:ctrlPr>
                      </m:sSupPr>
                      <m:e>
                        <m:r>
                          <w:rPr>
                            <w:rFonts w:ascii="Cambria Math" w:eastAsia="Tahoma" w:hAnsi="Cambria Math"/>
                            <w:color w:val="auto"/>
                            <w:sz w:val="26"/>
                            <w:szCs w:val="26"/>
                            <w:shd w:val="clear" w:color="auto" w:fill="FFFFFF"/>
                            <w:lang w:eastAsia="vi-VN" w:bidi="vi-VN"/>
                          </w:rPr>
                          <m:t>U</m:t>
                        </m:r>
                      </m:e>
                      <m:sup>
                        <m:r>
                          <w:rPr>
                            <w:rFonts w:ascii="Cambria Math" w:eastAsia="Tahoma" w:hAnsi="Cambria Math"/>
                            <w:color w:val="auto"/>
                            <w:sz w:val="26"/>
                            <w:szCs w:val="26"/>
                            <w:shd w:val="clear" w:color="auto" w:fill="FFFFFF"/>
                            <w:lang w:eastAsia="vi-VN" w:bidi="vi-VN"/>
                          </w:rPr>
                          <m:t>2</m:t>
                        </m:r>
                      </m:sup>
                    </m:sSup>
                  </m:num>
                  <m:den>
                    <m:r>
                      <w:rPr>
                        <w:rFonts w:ascii="Cambria Math" w:eastAsia="Tahoma" w:hAnsi="Cambria Math"/>
                        <w:color w:val="auto"/>
                        <w:sz w:val="26"/>
                        <w:szCs w:val="26"/>
                        <w:shd w:val="clear" w:color="auto" w:fill="FFFFFF"/>
                        <w:lang w:eastAsia="vi-VN" w:bidi="vi-VN"/>
                      </w:rPr>
                      <m:t>R</m:t>
                    </m:r>
                  </m:den>
                </m:f>
              </m:oMath>
            </m:oMathPara>
          </w:p>
        </w:tc>
      </w:tr>
      <w:tr w:rsidR="00CA2A5A" w:rsidRPr="00CA2A5A" w14:paraId="56474E19" w14:textId="77777777" w:rsidTr="00566C92">
        <w:trPr>
          <w:trHeight w:val="1171"/>
        </w:trPr>
        <w:tc>
          <w:tcPr>
            <w:tcW w:w="4765" w:type="dxa"/>
            <w:vAlign w:val="center"/>
          </w:tcPr>
          <w:p w14:paraId="788B72ED" w14:textId="77777777" w:rsidR="0084694E" w:rsidRPr="00CA2A5A" w:rsidRDefault="0084694E" w:rsidP="008B0479">
            <w:pPr>
              <w:spacing w:line="276" w:lineRule="auto"/>
              <w:rPr>
                <w:rFonts w:eastAsia="Tahoma"/>
                <w:b/>
                <w:iCs/>
                <w:color w:val="auto"/>
                <w:sz w:val="26"/>
                <w:szCs w:val="26"/>
                <w:shd w:val="clear" w:color="auto" w:fill="FFFFFF"/>
                <w:lang w:eastAsia="vi-VN" w:bidi="vi-VN"/>
              </w:rPr>
            </w:pPr>
            <w:r w:rsidRPr="00CA2A5A">
              <w:rPr>
                <w:b/>
                <w:color w:val="auto"/>
                <w:spacing w:val="-10"/>
                <w:sz w:val="26"/>
                <w:szCs w:val="26"/>
                <w:shd w:val="clear" w:color="auto" w:fill="FFFFFF"/>
                <w:lang w:eastAsia="vi-VN"/>
              </w:rPr>
              <w:t>* Nhiệt lượng tỏa ra trên vật dẫn khi có dòng điện chạy qua</w:t>
            </w:r>
          </w:p>
        </w:tc>
        <w:tc>
          <w:tcPr>
            <w:tcW w:w="4959" w:type="dxa"/>
            <w:vAlign w:val="center"/>
          </w:tcPr>
          <w:p w14:paraId="18C4F067" w14:textId="4F4F847D" w:rsidR="0084694E" w:rsidRPr="00CA2A5A" w:rsidRDefault="00956073" w:rsidP="008B0479">
            <w:pPr>
              <w:spacing w:line="276" w:lineRule="auto"/>
              <w:rPr>
                <w:rFonts w:eastAsia="Tahoma"/>
                <w:iCs/>
                <w:color w:val="auto"/>
                <w:sz w:val="26"/>
                <w:szCs w:val="26"/>
                <w:shd w:val="clear" w:color="auto" w:fill="FFFFFF"/>
                <w:lang w:eastAsia="vi-VN" w:bidi="vi-VN"/>
              </w:rPr>
            </w:pPr>
            <m:oMathPara>
              <m:oMath>
                <m:r>
                  <w:rPr>
                    <w:rFonts w:ascii="Cambria Math" w:eastAsia="Tahoma" w:hAnsi="Cambria Math"/>
                    <w:color w:val="auto"/>
                    <w:sz w:val="26"/>
                    <w:szCs w:val="26"/>
                    <w:shd w:val="clear" w:color="auto" w:fill="FFFFFF"/>
                    <w:lang w:eastAsia="vi-VN" w:bidi="vi-VN"/>
                  </w:rPr>
                  <m:t>Q=A=R</m:t>
                </m:r>
                <m:sSup>
                  <m:sSupPr>
                    <m:ctrlPr>
                      <w:rPr>
                        <w:rFonts w:ascii="Cambria Math" w:eastAsia="Tahoma" w:hAnsi="Cambria Math"/>
                        <w:i/>
                        <w:iCs/>
                        <w:color w:val="auto"/>
                        <w:sz w:val="26"/>
                        <w:szCs w:val="26"/>
                        <w:shd w:val="clear" w:color="auto" w:fill="FFFFFF"/>
                        <w:lang w:eastAsia="vi-VN" w:bidi="vi-VN"/>
                      </w:rPr>
                    </m:ctrlPr>
                  </m:sSupPr>
                  <m:e>
                    <m:r>
                      <w:rPr>
                        <w:rFonts w:ascii="Cambria Math" w:eastAsia="Tahoma" w:hAnsi="Cambria Math"/>
                        <w:color w:val="auto"/>
                        <w:sz w:val="26"/>
                        <w:szCs w:val="26"/>
                        <w:shd w:val="clear" w:color="auto" w:fill="FFFFFF"/>
                        <w:lang w:eastAsia="vi-VN" w:bidi="vi-VN"/>
                      </w:rPr>
                      <m:t>I</m:t>
                    </m:r>
                  </m:e>
                  <m:sup>
                    <m:r>
                      <w:rPr>
                        <w:rFonts w:ascii="Cambria Math" w:eastAsia="Tahoma" w:hAnsi="Cambria Math"/>
                        <w:color w:val="auto"/>
                        <w:sz w:val="26"/>
                        <w:szCs w:val="26"/>
                        <w:shd w:val="clear" w:color="auto" w:fill="FFFFFF"/>
                        <w:lang w:eastAsia="vi-VN" w:bidi="vi-VN"/>
                      </w:rPr>
                      <m:t>2</m:t>
                    </m:r>
                  </m:sup>
                </m:sSup>
                <m:r>
                  <w:rPr>
                    <w:rFonts w:ascii="Cambria Math" w:eastAsia="Tahoma" w:hAnsi="Cambria Math"/>
                    <w:color w:val="auto"/>
                    <w:sz w:val="26"/>
                    <w:szCs w:val="26"/>
                    <w:shd w:val="clear" w:color="auto" w:fill="FFFFFF"/>
                    <w:lang w:eastAsia="vi-VN" w:bidi="vi-VN"/>
                  </w:rPr>
                  <m:t>t=</m:t>
                </m:r>
                <m:f>
                  <m:fPr>
                    <m:ctrlPr>
                      <w:rPr>
                        <w:rFonts w:ascii="Cambria Math" w:eastAsia="Tahoma" w:hAnsi="Cambria Math"/>
                        <w:i/>
                        <w:iCs/>
                        <w:color w:val="auto"/>
                        <w:sz w:val="26"/>
                        <w:szCs w:val="26"/>
                        <w:shd w:val="clear" w:color="auto" w:fill="FFFFFF"/>
                        <w:lang w:eastAsia="vi-VN" w:bidi="vi-VN"/>
                      </w:rPr>
                    </m:ctrlPr>
                  </m:fPr>
                  <m:num>
                    <m:sSup>
                      <m:sSupPr>
                        <m:ctrlPr>
                          <w:rPr>
                            <w:rFonts w:ascii="Cambria Math" w:eastAsia="Tahoma" w:hAnsi="Cambria Math"/>
                            <w:i/>
                            <w:iCs/>
                            <w:color w:val="auto"/>
                            <w:sz w:val="26"/>
                            <w:szCs w:val="26"/>
                            <w:shd w:val="clear" w:color="auto" w:fill="FFFFFF"/>
                            <w:lang w:eastAsia="vi-VN" w:bidi="vi-VN"/>
                          </w:rPr>
                        </m:ctrlPr>
                      </m:sSupPr>
                      <m:e>
                        <m:r>
                          <w:rPr>
                            <w:rFonts w:ascii="Cambria Math" w:eastAsia="Tahoma" w:hAnsi="Cambria Math"/>
                            <w:color w:val="auto"/>
                            <w:sz w:val="26"/>
                            <w:szCs w:val="26"/>
                            <w:shd w:val="clear" w:color="auto" w:fill="FFFFFF"/>
                            <w:lang w:eastAsia="vi-VN" w:bidi="vi-VN"/>
                          </w:rPr>
                          <m:t>U</m:t>
                        </m:r>
                      </m:e>
                      <m:sup>
                        <m:r>
                          <w:rPr>
                            <w:rFonts w:ascii="Cambria Math" w:eastAsia="Tahoma" w:hAnsi="Cambria Math"/>
                            <w:color w:val="auto"/>
                            <w:sz w:val="26"/>
                            <w:szCs w:val="26"/>
                            <w:shd w:val="clear" w:color="auto" w:fill="FFFFFF"/>
                            <w:lang w:eastAsia="vi-VN" w:bidi="vi-VN"/>
                          </w:rPr>
                          <m:t>2</m:t>
                        </m:r>
                      </m:sup>
                    </m:sSup>
                  </m:num>
                  <m:den>
                    <m:r>
                      <w:rPr>
                        <w:rFonts w:ascii="Cambria Math" w:eastAsia="Tahoma" w:hAnsi="Cambria Math"/>
                        <w:color w:val="auto"/>
                        <w:sz w:val="26"/>
                        <w:szCs w:val="26"/>
                        <w:shd w:val="clear" w:color="auto" w:fill="FFFFFF"/>
                        <w:lang w:eastAsia="vi-VN" w:bidi="vi-VN"/>
                      </w:rPr>
                      <m:t>R</m:t>
                    </m:r>
                  </m:den>
                </m:f>
                <m:r>
                  <w:rPr>
                    <w:rFonts w:ascii="Cambria Math" w:eastAsia="Tahoma" w:hAnsi="Cambria Math"/>
                    <w:color w:val="auto"/>
                    <w:sz w:val="26"/>
                    <w:szCs w:val="26"/>
                    <w:shd w:val="clear" w:color="auto" w:fill="FFFFFF"/>
                    <w:lang w:eastAsia="vi-VN" w:bidi="vi-VN"/>
                  </w:rPr>
                  <m:t>t=P.t</m:t>
                </m:r>
              </m:oMath>
            </m:oMathPara>
          </w:p>
        </w:tc>
      </w:tr>
      <w:tr w:rsidR="00566C92" w:rsidRPr="00CA2A5A" w14:paraId="79FFB518" w14:textId="77777777" w:rsidTr="00566C92">
        <w:trPr>
          <w:trHeight w:val="818"/>
        </w:trPr>
        <w:tc>
          <w:tcPr>
            <w:tcW w:w="4765" w:type="dxa"/>
            <w:vAlign w:val="center"/>
          </w:tcPr>
          <w:p w14:paraId="088BF525" w14:textId="77777777" w:rsidR="00566C92" w:rsidRPr="00CA2A5A" w:rsidRDefault="00566C92" w:rsidP="008B0479">
            <w:pPr>
              <w:spacing w:line="276" w:lineRule="auto"/>
              <w:rPr>
                <w:rFonts w:eastAsia="Tahoma"/>
                <w:b/>
                <w:iCs/>
                <w:color w:val="auto"/>
                <w:sz w:val="26"/>
                <w:szCs w:val="26"/>
                <w:shd w:val="clear" w:color="auto" w:fill="FFFFFF"/>
                <w:lang w:eastAsia="vi-VN" w:bidi="vi-VN"/>
              </w:rPr>
            </w:pPr>
            <w:r w:rsidRPr="00CA2A5A">
              <w:rPr>
                <w:b/>
                <w:color w:val="auto"/>
                <w:spacing w:val="-10"/>
                <w:sz w:val="26"/>
                <w:szCs w:val="26"/>
                <w:shd w:val="clear" w:color="auto" w:fill="FFFFFF"/>
                <w:lang w:eastAsia="vi-VN"/>
              </w:rPr>
              <w:t>* Công suất tỏa nhiệt</w:t>
            </w:r>
          </w:p>
        </w:tc>
        <w:tc>
          <w:tcPr>
            <w:tcW w:w="4959" w:type="dxa"/>
          </w:tcPr>
          <w:p w14:paraId="7C483AAB" w14:textId="4A4765FE" w:rsidR="00566C92" w:rsidRPr="00CA2A5A" w:rsidRDefault="00566C92" w:rsidP="008B0479">
            <w:pPr>
              <w:spacing w:line="276" w:lineRule="auto"/>
              <w:rPr>
                <w:rFonts w:eastAsia="Tahoma"/>
                <w:iCs/>
                <w:color w:val="auto"/>
                <w:sz w:val="26"/>
                <w:szCs w:val="26"/>
                <w:shd w:val="clear" w:color="auto" w:fill="FFFFFF"/>
                <w:lang w:eastAsia="vi-VN" w:bidi="vi-VN"/>
              </w:rPr>
            </w:pPr>
            <m:oMathPara>
              <m:oMath>
                <m:r>
                  <w:rPr>
                    <w:rFonts w:ascii="Cambria Math" w:eastAsia="Tahoma" w:hAnsi="Cambria Math"/>
                    <w:color w:val="auto"/>
                    <w:sz w:val="26"/>
                    <w:szCs w:val="26"/>
                    <w:shd w:val="clear" w:color="auto" w:fill="FFFFFF"/>
                    <w:lang w:eastAsia="vi-VN" w:bidi="vi-VN"/>
                  </w:rPr>
                  <m:t>P=R</m:t>
                </m:r>
                <m:sSup>
                  <m:sSupPr>
                    <m:ctrlPr>
                      <w:rPr>
                        <w:rFonts w:ascii="Cambria Math" w:eastAsia="Tahoma" w:hAnsi="Cambria Math"/>
                        <w:i/>
                        <w:iCs/>
                        <w:color w:val="auto"/>
                        <w:sz w:val="26"/>
                        <w:szCs w:val="26"/>
                        <w:shd w:val="clear" w:color="auto" w:fill="FFFFFF"/>
                        <w:lang w:eastAsia="vi-VN" w:bidi="vi-VN"/>
                      </w:rPr>
                    </m:ctrlPr>
                  </m:sSupPr>
                  <m:e>
                    <m:r>
                      <w:rPr>
                        <w:rFonts w:ascii="Cambria Math" w:eastAsia="Tahoma" w:hAnsi="Cambria Math"/>
                        <w:color w:val="auto"/>
                        <w:sz w:val="26"/>
                        <w:szCs w:val="26"/>
                        <w:shd w:val="clear" w:color="auto" w:fill="FFFFFF"/>
                        <w:lang w:eastAsia="vi-VN" w:bidi="vi-VN"/>
                      </w:rPr>
                      <m:t>I</m:t>
                    </m:r>
                  </m:e>
                  <m:sup>
                    <m:r>
                      <w:rPr>
                        <w:rFonts w:ascii="Cambria Math" w:eastAsia="Tahoma" w:hAnsi="Cambria Math"/>
                        <w:color w:val="auto"/>
                        <w:sz w:val="26"/>
                        <w:szCs w:val="26"/>
                        <w:shd w:val="clear" w:color="auto" w:fill="FFFFFF"/>
                        <w:lang w:eastAsia="vi-VN" w:bidi="vi-VN"/>
                      </w:rPr>
                      <m:t>2</m:t>
                    </m:r>
                  </m:sup>
                </m:sSup>
                <m:r>
                  <w:rPr>
                    <w:rFonts w:ascii="Cambria Math" w:eastAsia="Tahoma" w:hAnsi="Cambria Math"/>
                    <w:color w:val="auto"/>
                    <w:sz w:val="26"/>
                    <w:szCs w:val="26"/>
                    <w:shd w:val="clear" w:color="auto" w:fill="FFFFFF"/>
                    <w:lang w:eastAsia="vi-VN" w:bidi="vi-VN"/>
                  </w:rPr>
                  <m:t>=</m:t>
                </m:r>
                <m:f>
                  <m:fPr>
                    <m:ctrlPr>
                      <w:rPr>
                        <w:rFonts w:ascii="Cambria Math" w:eastAsia="Tahoma" w:hAnsi="Cambria Math"/>
                        <w:i/>
                        <w:iCs/>
                        <w:color w:val="auto"/>
                        <w:sz w:val="26"/>
                        <w:szCs w:val="26"/>
                        <w:shd w:val="clear" w:color="auto" w:fill="FFFFFF"/>
                        <w:lang w:eastAsia="vi-VN" w:bidi="vi-VN"/>
                      </w:rPr>
                    </m:ctrlPr>
                  </m:fPr>
                  <m:num>
                    <m:sSup>
                      <m:sSupPr>
                        <m:ctrlPr>
                          <w:rPr>
                            <w:rFonts w:ascii="Cambria Math" w:eastAsia="Tahoma" w:hAnsi="Cambria Math"/>
                            <w:i/>
                            <w:iCs/>
                            <w:color w:val="auto"/>
                            <w:sz w:val="26"/>
                            <w:szCs w:val="26"/>
                            <w:shd w:val="clear" w:color="auto" w:fill="FFFFFF"/>
                            <w:lang w:eastAsia="vi-VN" w:bidi="vi-VN"/>
                          </w:rPr>
                        </m:ctrlPr>
                      </m:sSupPr>
                      <m:e>
                        <m:r>
                          <w:rPr>
                            <w:rFonts w:ascii="Cambria Math" w:eastAsia="Tahoma" w:hAnsi="Cambria Math"/>
                            <w:color w:val="auto"/>
                            <w:sz w:val="26"/>
                            <w:szCs w:val="26"/>
                            <w:shd w:val="clear" w:color="auto" w:fill="FFFFFF"/>
                            <w:lang w:eastAsia="vi-VN" w:bidi="vi-VN"/>
                          </w:rPr>
                          <m:t>U</m:t>
                        </m:r>
                      </m:e>
                      <m:sup>
                        <m:r>
                          <w:rPr>
                            <w:rFonts w:ascii="Cambria Math" w:eastAsia="Tahoma" w:hAnsi="Cambria Math"/>
                            <w:color w:val="auto"/>
                            <w:sz w:val="26"/>
                            <w:szCs w:val="26"/>
                            <w:shd w:val="clear" w:color="auto" w:fill="FFFFFF"/>
                            <w:lang w:eastAsia="vi-VN" w:bidi="vi-VN"/>
                          </w:rPr>
                          <m:t>2</m:t>
                        </m:r>
                      </m:sup>
                    </m:sSup>
                  </m:num>
                  <m:den>
                    <m:r>
                      <w:rPr>
                        <w:rFonts w:ascii="Cambria Math" w:eastAsia="Tahoma" w:hAnsi="Cambria Math"/>
                        <w:color w:val="auto"/>
                        <w:sz w:val="26"/>
                        <w:szCs w:val="26"/>
                        <w:shd w:val="clear" w:color="auto" w:fill="FFFFFF"/>
                        <w:lang w:eastAsia="vi-VN" w:bidi="vi-VN"/>
                      </w:rPr>
                      <m:t>R</m:t>
                    </m:r>
                  </m:den>
                </m:f>
              </m:oMath>
            </m:oMathPara>
          </w:p>
        </w:tc>
      </w:tr>
      <w:tr w:rsidR="00566C92" w:rsidRPr="00CA2A5A" w14:paraId="493D61A1" w14:textId="77777777" w:rsidTr="00566C92">
        <w:trPr>
          <w:trHeight w:val="288"/>
        </w:trPr>
        <w:tc>
          <w:tcPr>
            <w:tcW w:w="9724" w:type="dxa"/>
            <w:gridSpan w:val="2"/>
            <w:tcBorders>
              <w:top w:val="single" w:sz="4" w:space="0" w:color="000000"/>
              <w:left w:val="nil"/>
              <w:bottom w:val="nil"/>
              <w:right w:val="nil"/>
            </w:tcBorders>
            <w:vAlign w:val="center"/>
          </w:tcPr>
          <w:p w14:paraId="42FAEE55" w14:textId="77777777" w:rsidR="00566C92" w:rsidRDefault="00566C92" w:rsidP="00BE2130">
            <w:pPr>
              <w:spacing w:line="276" w:lineRule="auto"/>
              <w:rPr>
                <w:b/>
                <w:color w:val="auto"/>
                <w:spacing w:val="-10"/>
                <w:sz w:val="26"/>
                <w:szCs w:val="26"/>
                <w:u w:val="single"/>
                <w:shd w:val="clear" w:color="auto" w:fill="FFFFFF"/>
                <w:lang w:eastAsia="vi-VN"/>
              </w:rPr>
            </w:pPr>
          </w:p>
          <w:p w14:paraId="61D3470A" w14:textId="61B39F80" w:rsidR="0084694E" w:rsidRPr="00CA2A5A" w:rsidRDefault="0084694E" w:rsidP="00BE2130">
            <w:pPr>
              <w:spacing w:line="276" w:lineRule="auto"/>
              <w:rPr>
                <w:b/>
                <w:color w:val="auto"/>
                <w:spacing w:val="-10"/>
                <w:sz w:val="26"/>
                <w:szCs w:val="26"/>
                <w:u w:val="single"/>
                <w:shd w:val="clear" w:color="auto" w:fill="FFFFFF"/>
                <w:lang w:eastAsia="vi-VN"/>
              </w:rPr>
            </w:pPr>
            <w:r w:rsidRPr="00CA2A5A">
              <w:rPr>
                <w:b/>
                <w:color w:val="auto"/>
                <w:spacing w:val="-10"/>
                <w:sz w:val="26"/>
                <w:szCs w:val="26"/>
                <w:u w:val="single"/>
                <w:shd w:val="clear" w:color="auto" w:fill="FFFFFF"/>
                <w:lang w:eastAsia="vi-VN"/>
              </w:rPr>
              <w:t>Trong đó:</w:t>
            </w:r>
          </w:p>
          <w:p w14:paraId="01592513" w14:textId="77777777" w:rsidR="0084694E" w:rsidRPr="00CA2A5A" w:rsidRDefault="0084694E" w:rsidP="00BE2130">
            <w:pPr>
              <w:spacing w:line="276" w:lineRule="auto"/>
              <w:rPr>
                <w:color w:val="auto"/>
                <w:spacing w:val="-10"/>
                <w:sz w:val="26"/>
                <w:szCs w:val="26"/>
                <w:shd w:val="clear" w:color="auto" w:fill="FFFFFF"/>
                <w:lang w:eastAsia="vi-VN"/>
              </w:rPr>
            </w:pPr>
            <w:r w:rsidRPr="00CA2A5A">
              <w:rPr>
                <w:color w:val="auto"/>
                <w:spacing w:val="-10"/>
                <w:sz w:val="26"/>
                <w:szCs w:val="26"/>
                <w:shd w:val="clear" w:color="auto" w:fill="FFFFFF"/>
              </w:rPr>
              <w:t xml:space="preserve">A: </w:t>
            </w:r>
            <w:r w:rsidRPr="00CA2A5A">
              <w:rPr>
                <w:rFonts w:eastAsia="Tahoma"/>
                <w:iCs/>
                <w:color w:val="auto"/>
                <w:sz w:val="26"/>
                <w:szCs w:val="26"/>
                <w:shd w:val="clear" w:color="auto" w:fill="FFFFFF"/>
                <w:lang w:eastAsia="vi-VN" w:bidi="vi-VN"/>
              </w:rPr>
              <w:t>N</w:t>
            </w:r>
            <w:r w:rsidRPr="00CA2A5A">
              <w:rPr>
                <w:rFonts w:eastAsia="Tahoma"/>
                <w:iCs/>
                <w:color w:val="auto"/>
                <w:sz w:val="26"/>
                <w:szCs w:val="26"/>
                <w:shd w:val="clear" w:color="auto" w:fill="FFFFFF"/>
                <w:lang w:val="vi-VN" w:eastAsia="vi-VN" w:bidi="vi-VN"/>
              </w:rPr>
              <w:t>ăng lượng điện tiêu thụ</w:t>
            </w:r>
            <w:r w:rsidRPr="00CA2A5A">
              <w:rPr>
                <w:color w:val="auto"/>
                <w:spacing w:val="-10"/>
                <w:sz w:val="26"/>
                <w:szCs w:val="26"/>
                <w:shd w:val="clear" w:color="auto" w:fill="FFFFFF"/>
                <w:lang w:eastAsia="vi-VN"/>
              </w:rPr>
              <w:t xml:space="preserve"> của đoạn mạch (J)</w:t>
            </w:r>
          </w:p>
          <w:p w14:paraId="53F00698" w14:textId="77777777" w:rsidR="0084694E" w:rsidRPr="00CA2A5A" w:rsidRDefault="0084694E" w:rsidP="00BE2130">
            <w:pPr>
              <w:spacing w:line="276" w:lineRule="auto"/>
              <w:rPr>
                <w:color w:val="auto"/>
                <w:spacing w:val="-10"/>
                <w:sz w:val="26"/>
                <w:szCs w:val="26"/>
                <w:shd w:val="clear" w:color="auto" w:fill="FFFFFF"/>
                <w:lang w:eastAsia="vi-VN"/>
              </w:rPr>
            </w:pPr>
            <w:r w:rsidRPr="00CA2A5A">
              <w:rPr>
                <w:color w:val="auto"/>
                <w:spacing w:val="-10"/>
                <w:sz w:val="26"/>
                <w:szCs w:val="26"/>
                <w:shd w:val="clear" w:color="auto" w:fill="FFFFFF"/>
              </w:rPr>
              <w:t xml:space="preserve">P: </w:t>
            </w:r>
            <w:r w:rsidRPr="00CA2A5A">
              <w:rPr>
                <w:color w:val="auto"/>
                <w:spacing w:val="-10"/>
                <w:sz w:val="26"/>
                <w:szCs w:val="26"/>
                <w:shd w:val="clear" w:color="auto" w:fill="FFFFFF"/>
                <w:lang w:eastAsia="vi-VN"/>
              </w:rPr>
              <w:t>Công suất điện, công suất tỏa nhiệt (W)</w:t>
            </w:r>
          </w:p>
          <w:p w14:paraId="3A39D401" w14:textId="77777777" w:rsidR="0084694E" w:rsidRPr="00CA2A5A" w:rsidRDefault="0084694E" w:rsidP="00BE2130">
            <w:pPr>
              <w:spacing w:line="276" w:lineRule="auto"/>
              <w:rPr>
                <w:color w:val="auto"/>
                <w:spacing w:val="-10"/>
                <w:sz w:val="26"/>
                <w:szCs w:val="26"/>
                <w:shd w:val="clear" w:color="auto" w:fill="FFFFFF"/>
                <w:lang w:eastAsia="vi-VN"/>
              </w:rPr>
            </w:pPr>
            <w:r w:rsidRPr="00CA2A5A">
              <w:rPr>
                <w:color w:val="auto"/>
                <w:spacing w:val="-10"/>
                <w:sz w:val="26"/>
                <w:szCs w:val="26"/>
                <w:shd w:val="clear" w:color="auto" w:fill="FFFFFF"/>
              </w:rPr>
              <w:t xml:space="preserve">Q: </w:t>
            </w:r>
            <w:r w:rsidRPr="00CA2A5A">
              <w:rPr>
                <w:color w:val="auto"/>
                <w:spacing w:val="-10"/>
                <w:sz w:val="26"/>
                <w:szCs w:val="26"/>
                <w:shd w:val="clear" w:color="auto" w:fill="FFFFFF"/>
                <w:lang w:eastAsia="vi-VN"/>
              </w:rPr>
              <w:t>Nhiệt lượng tỏa ra trên vật dẫn khi có dòng điện chạy qua (J)</w:t>
            </w:r>
          </w:p>
          <w:p w14:paraId="5787070C" w14:textId="77777777" w:rsidR="0084694E" w:rsidRPr="00CA2A5A" w:rsidRDefault="0084694E" w:rsidP="00BE2130">
            <w:pPr>
              <w:spacing w:line="276" w:lineRule="auto"/>
              <w:rPr>
                <w:color w:val="auto"/>
                <w:spacing w:val="-10"/>
                <w:sz w:val="26"/>
                <w:szCs w:val="26"/>
                <w:shd w:val="clear" w:color="auto" w:fill="FFFFFF"/>
                <w:lang w:eastAsia="vi-VN"/>
              </w:rPr>
            </w:pPr>
            <w:r w:rsidRPr="00CA2A5A">
              <w:rPr>
                <w:color w:val="auto"/>
                <w:spacing w:val="-10"/>
                <w:sz w:val="26"/>
                <w:szCs w:val="26"/>
                <w:shd w:val="clear" w:color="auto" w:fill="FFFFFF"/>
                <w:lang w:eastAsia="vi-VN"/>
              </w:rPr>
              <w:t>t: Thời gian dòng điện chạy qua (s)</w:t>
            </w:r>
          </w:p>
          <w:p w14:paraId="72264BA5" w14:textId="77777777" w:rsidR="0084694E" w:rsidRPr="00CA2A5A" w:rsidRDefault="0084694E" w:rsidP="00BE2130">
            <w:pPr>
              <w:spacing w:line="276" w:lineRule="auto"/>
              <w:rPr>
                <w:color w:val="auto"/>
                <w:spacing w:val="-10"/>
                <w:sz w:val="26"/>
                <w:szCs w:val="26"/>
                <w:shd w:val="clear" w:color="auto" w:fill="FFFFFF"/>
                <w:lang w:eastAsia="vi-VN"/>
              </w:rPr>
            </w:pPr>
            <w:r w:rsidRPr="00CA2A5A">
              <w:rPr>
                <w:color w:val="auto"/>
                <w:spacing w:val="-10"/>
                <w:sz w:val="26"/>
                <w:szCs w:val="26"/>
                <w:shd w:val="clear" w:color="auto" w:fill="FFFFFF"/>
                <w:lang w:eastAsia="vi-VN"/>
              </w:rPr>
              <w:t>U: Hiệu điện thế đặt vào hai đầu đoạn mạch (V)</w:t>
            </w:r>
          </w:p>
          <w:p w14:paraId="4230F58C" w14:textId="77777777" w:rsidR="0084694E" w:rsidRPr="00CA2A5A" w:rsidRDefault="0084694E" w:rsidP="00BE2130">
            <w:pPr>
              <w:spacing w:line="276" w:lineRule="auto"/>
              <w:rPr>
                <w:color w:val="auto"/>
                <w:spacing w:val="-10"/>
                <w:sz w:val="26"/>
                <w:szCs w:val="26"/>
                <w:shd w:val="clear" w:color="auto" w:fill="FFFFFF"/>
                <w:lang w:eastAsia="vi-VN"/>
              </w:rPr>
            </w:pPr>
            <w:r w:rsidRPr="00CA2A5A">
              <w:rPr>
                <w:color w:val="auto"/>
                <w:spacing w:val="-10"/>
                <w:sz w:val="26"/>
                <w:szCs w:val="26"/>
                <w:shd w:val="clear" w:color="auto" w:fill="FFFFFF"/>
                <w:lang w:eastAsia="vi-VN"/>
              </w:rPr>
              <w:t>I: Cường độ dòng điện chạy qua đoạn mạch (A)</w:t>
            </w:r>
          </w:p>
          <w:p w14:paraId="6B48D865" w14:textId="1B849D68" w:rsidR="0084694E" w:rsidRPr="00CA2A5A" w:rsidRDefault="0084694E" w:rsidP="00BE2130">
            <w:pPr>
              <w:spacing w:line="276" w:lineRule="auto"/>
              <w:rPr>
                <w:color w:val="auto"/>
                <w:spacing w:val="-10"/>
                <w:sz w:val="26"/>
                <w:szCs w:val="26"/>
                <w:shd w:val="clear" w:color="auto" w:fill="FFFFFF"/>
                <w:lang w:eastAsia="vi-VN"/>
              </w:rPr>
            </w:pPr>
            <w:r w:rsidRPr="00CA2A5A">
              <w:rPr>
                <w:color w:val="auto"/>
                <w:spacing w:val="-10"/>
                <w:sz w:val="26"/>
                <w:szCs w:val="26"/>
                <w:shd w:val="clear" w:color="auto" w:fill="FFFFFF"/>
                <w:lang w:eastAsia="vi-VN"/>
              </w:rPr>
              <w:t>R: Điện trở vật dẫn (</w:t>
            </w:r>
            <m:oMath>
              <m:r>
                <w:rPr>
                  <w:rFonts w:ascii="Cambria Math" w:hAnsi="Cambria Math"/>
                  <w:color w:val="auto"/>
                  <w:spacing w:val="-10"/>
                  <w:sz w:val="26"/>
                  <w:szCs w:val="26"/>
                  <w:shd w:val="clear" w:color="auto" w:fill="FFFFFF"/>
                  <w:lang w:eastAsia="vi-VN"/>
                </w:rPr>
                <m:t>Ω</m:t>
              </m:r>
            </m:oMath>
            <w:r w:rsidRPr="00CA2A5A">
              <w:rPr>
                <w:color w:val="auto"/>
                <w:spacing w:val="-10"/>
                <w:sz w:val="26"/>
                <w:szCs w:val="26"/>
                <w:shd w:val="clear" w:color="auto" w:fill="FFFFFF"/>
                <w:lang w:eastAsia="vi-VN"/>
              </w:rPr>
              <w:t>)</w:t>
            </w:r>
          </w:p>
          <w:p w14:paraId="64A2810B" w14:textId="77777777" w:rsidR="0084694E" w:rsidRPr="00CA2A5A" w:rsidRDefault="0084694E" w:rsidP="00BE2130">
            <w:pPr>
              <w:spacing w:line="276" w:lineRule="auto"/>
              <w:rPr>
                <w:rFonts w:eastAsia="Tahoma"/>
                <w:iCs/>
                <w:color w:val="auto"/>
                <w:sz w:val="26"/>
                <w:szCs w:val="26"/>
                <w:shd w:val="clear" w:color="auto" w:fill="FFFFFF"/>
                <w:lang w:eastAsia="vi-VN" w:bidi="vi-VN"/>
              </w:rPr>
            </w:pPr>
            <w:r w:rsidRPr="00CA2A5A">
              <w:rPr>
                <w:rFonts w:eastAsia="Tahoma"/>
                <w:iCs/>
                <w:color w:val="auto"/>
                <w:sz w:val="26"/>
                <w:szCs w:val="26"/>
                <w:shd w:val="clear" w:color="auto" w:fill="FFFFFF"/>
                <w:lang w:eastAsia="vi-VN" w:bidi="vi-VN"/>
              </w:rPr>
              <w:t>H: Hiệu suất (%)</w:t>
            </w:r>
          </w:p>
        </w:tc>
      </w:tr>
    </w:tbl>
    <w:p w14:paraId="3A86ADA2" w14:textId="77777777" w:rsidR="00675420" w:rsidRDefault="00675420" w:rsidP="00675420">
      <w:pPr>
        <w:spacing w:line="276" w:lineRule="auto"/>
        <w:rPr>
          <w:b/>
          <w:color w:val="auto"/>
          <w:sz w:val="26"/>
          <w:szCs w:val="26"/>
        </w:rPr>
      </w:pPr>
    </w:p>
    <w:p w14:paraId="469F42B4" w14:textId="2E241D59" w:rsidR="00675420" w:rsidRPr="00675420" w:rsidRDefault="00675420" w:rsidP="00675420">
      <w:pPr>
        <w:spacing w:line="276" w:lineRule="auto"/>
        <w:rPr>
          <w:b/>
          <w:bCs/>
          <w:color w:val="0070C0"/>
          <w:sz w:val="26"/>
          <w:szCs w:val="26"/>
        </w:rPr>
      </w:pPr>
      <w:r w:rsidRPr="00675420">
        <w:rPr>
          <w:b/>
          <w:bCs/>
          <w:color w:val="0070C0"/>
          <w:sz w:val="26"/>
          <w:szCs w:val="26"/>
        </w:rPr>
        <w:t>B – BÀI TẬP TỰ LUẬN</w:t>
      </w:r>
    </w:p>
    <w:p w14:paraId="65E49636" w14:textId="5FE3EC65" w:rsidR="00675420" w:rsidRPr="00675420" w:rsidRDefault="00675420" w:rsidP="00675420">
      <w:pPr>
        <w:spacing w:line="276" w:lineRule="auto"/>
        <w:jc w:val="center"/>
        <w:rPr>
          <w:b/>
          <w:bCs/>
          <w:color w:val="FF0000"/>
          <w:sz w:val="28"/>
          <w:szCs w:val="28"/>
        </w:rPr>
      </w:pPr>
      <w:r w:rsidRPr="00675420">
        <w:rPr>
          <w:b/>
          <w:bCs/>
          <w:color w:val="FF0000"/>
          <w:sz w:val="28"/>
          <w:szCs w:val="28"/>
          <w:highlight w:val="yellow"/>
        </w:rPr>
        <w:t>VẬN DỤNG</w:t>
      </w:r>
    </w:p>
    <w:p w14:paraId="78F942B6" w14:textId="77777777" w:rsidR="002E2C60" w:rsidRDefault="002E2C60" w:rsidP="00675420">
      <w:pPr>
        <w:widowControl w:val="0"/>
        <w:tabs>
          <w:tab w:val="left" w:pos="900"/>
        </w:tabs>
        <w:autoSpaceDE w:val="0"/>
        <w:autoSpaceDN w:val="0"/>
        <w:adjustRightInd w:val="0"/>
        <w:spacing w:line="276" w:lineRule="auto"/>
        <w:jc w:val="both"/>
        <w:rPr>
          <w:b/>
          <w:color w:val="auto"/>
          <w:sz w:val="26"/>
          <w:szCs w:val="26"/>
        </w:rPr>
      </w:pPr>
    </w:p>
    <w:p w14:paraId="1E86AEBE" w14:textId="70BF4852" w:rsidR="00500DD1"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 xml:space="preserve">Câu </w:t>
      </w:r>
      <w:r w:rsidR="002E2C60">
        <w:rPr>
          <w:b/>
          <w:color w:val="auto"/>
          <w:sz w:val="26"/>
          <w:szCs w:val="26"/>
        </w:rPr>
        <w:t>1</w:t>
      </w:r>
      <w:r w:rsidRPr="00CA2A5A">
        <w:rPr>
          <w:b/>
          <w:color w:val="auto"/>
          <w:sz w:val="26"/>
          <w:szCs w:val="26"/>
        </w:rPr>
        <w:t>:</w:t>
      </w:r>
      <w:r w:rsidRPr="00CA2A5A">
        <w:rPr>
          <w:b/>
          <w:color w:val="auto"/>
          <w:sz w:val="26"/>
          <w:szCs w:val="26"/>
        </w:rPr>
        <w:tab/>
      </w:r>
      <w:r w:rsidR="00500DD1" w:rsidRPr="00CA2A5A">
        <w:rPr>
          <w:b/>
          <w:color w:val="auto"/>
          <w:sz w:val="26"/>
          <w:szCs w:val="26"/>
        </w:rPr>
        <w:t xml:space="preserve">(SGK-CD) </w:t>
      </w:r>
      <w:r w:rsidR="00500DD1" w:rsidRPr="00CA2A5A">
        <w:rPr>
          <w:color w:val="auto"/>
          <w:sz w:val="26"/>
          <w:szCs w:val="26"/>
        </w:rPr>
        <w:t>Tính công suất điện hao phí dưới dạng nhiệt trên một dây cáp dài 15 km dẫn dòng điện có cường độ 100 A. Biết điện trở trên một đơn vị chiều dài của dây cáp này là 0,20 Ω/km.</w:t>
      </w:r>
    </w:p>
    <w:p w14:paraId="2FEA7A2E" w14:textId="77777777" w:rsidR="00500DD1" w:rsidRPr="00CA2A5A" w:rsidRDefault="00500DD1" w:rsidP="00675420">
      <w:pPr>
        <w:spacing w:line="276" w:lineRule="auto"/>
        <w:jc w:val="both"/>
        <w:rPr>
          <w:b/>
          <w:i/>
          <w:color w:val="auto"/>
          <w:sz w:val="26"/>
          <w:szCs w:val="26"/>
        </w:rPr>
      </w:pPr>
      <w:r w:rsidRPr="00CA2A5A">
        <w:rPr>
          <w:b/>
          <w:i/>
          <w:color w:val="auto"/>
          <w:sz w:val="26"/>
          <w:szCs w:val="26"/>
        </w:rPr>
        <w:t>Lời giải:</w:t>
      </w:r>
    </w:p>
    <w:p w14:paraId="515DF14E" w14:textId="77777777" w:rsidR="00500DD1" w:rsidRPr="00CA2A5A" w:rsidRDefault="00500DD1" w:rsidP="00675420">
      <w:pPr>
        <w:spacing w:line="276" w:lineRule="auto"/>
        <w:jc w:val="both"/>
        <w:rPr>
          <w:color w:val="auto"/>
          <w:sz w:val="26"/>
          <w:szCs w:val="26"/>
          <w:lang w:val="fr-FR"/>
        </w:rPr>
      </w:pPr>
      <w:r w:rsidRPr="00CA2A5A">
        <w:rPr>
          <w:color w:val="auto"/>
          <w:sz w:val="26"/>
          <w:szCs w:val="26"/>
          <w:lang w:val="fr-FR"/>
        </w:rPr>
        <w:t>Công suất hao phí trên toàn bộ dây cáp:</w:t>
      </w:r>
    </w:p>
    <w:p w14:paraId="1BFF18D3" w14:textId="77777777" w:rsidR="00500DD1" w:rsidRPr="00CA2A5A" w:rsidRDefault="00000000" w:rsidP="00675420">
      <w:pPr>
        <w:spacing w:line="276" w:lineRule="auto"/>
        <w:jc w:val="both"/>
        <w:rPr>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hp</m:t>
              </m:r>
            </m:sub>
          </m:sSub>
          <m:r>
            <w:rPr>
              <w:rFonts w:ascii="Cambria Math" w:hAnsi="Cambria Math"/>
              <w:color w:val="auto"/>
              <w:sz w:val="26"/>
              <w:szCs w:val="26"/>
            </w:rPr>
            <m:t>=R.</m:t>
          </m:r>
          <m:sSup>
            <m:sSupPr>
              <m:ctrlPr>
                <w:rPr>
                  <w:rFonts w:ascii="Cambria Math" w:hAnsi="Cambria Math"/>
                  <w:i/>
                  <w:color w:val="auto"/>
                  <w:sz w:val="26"/>
                  <w:szCs w:val="26"/>
                </w:rPr>
              </m:ctrlPr>
            </m:sSupPr>
            <m:e>
              <m:r>
                <w:rPr>
                  <w:rFonts w:ascii="Cambria Math" w:hAnsi="Cambria Math"/>
                  <w:color w:val="auto"/>
                  <w:sz w:val="26"/>
                  <w:szCs w:val="26"/>
                </w:rPr>
                <m:t>I</m:t>
              </m:r>
            </m:e>
            <m:sup>
              <m:r>
                <w:rPr>
                  <w:rFonts w:ascii="Cambria Math" w:hAnsi="Cambria Math"/>
                  <w:color w:val="auto"/>
                  <w:sz w:val="26"/>
                  <w:szCs w:val="26"/>
                </w:rPr>
                <m:t>2</m:t>
              </m:r>
            </m:sup>
          </m:sSup>
          <m:r>
            <w:rPr>
              <w:rFonts w:ascii="Cambria Math" w:hAnsi="Cambria Math"/>
              <w:color w:val="auto"/>
              <w:sz w:val="26"/>
              <w:szCs w:val="26"/>
            </w:rPr>
            <m:t>=0,2.15.</m:t>
          </m:r>
          <m:sSup>
            <m:sSupPr>
              <m:ctrlPr>
                <w:rPr>
                  <w:rFonts w:ascii="Cambria Math" w:hAnsi="Cambria Math"/>
                  <w:i/>
                  <w:color w:val="auto"/>
                  <w:sz w:val="26"/>
                  <w:szCs w:val="26"/>
                </w:rPr>
              </m:ctrlPr>
            </m:sSupPr>
            <m:e>
              <m:r>
                <w:rPr>
                  <w:rFonts w:ascii="Cambria Math" w:hAnsi="Cambria Math"/>
                  <w:color w:val="auto"/>
                  <w:sz w:val="26"/>
                  <w:szCs w:val="26"/>
                </w:rPr>
                <m:t>100</m:t>
              </m:r>
            </m:e>
            <m:sup>
              <m:r>
                <w:rPr>
                  <w:rFonts w:ascii="Cambria Math" w:hAnsi="Cambria Math"/>
                  <w:color w:val="auto"/>
                  <w:sz w:val="26"/>
                  <w:szCs w:val="26"/>
                </w:rPr>
                <m:t>2</m:t>
              </m:r>
            </m:sup>
          </m:sSup>
          <m:r>
            <w:rPr>
              <w:rFonts w:ascii="Cambria Math" w:hAnsi="Cambria Math"/>
              <w:color w:val="auto"/>
              <w:sz w:val="26"/>
              <w:szCs w:val="26"/>
            </w:rPr>
            <m:t>=30 kJ</m:t>
          </m:r>
        </m:oMath>
      </m:oMathPara>
    </w:p>
    <w:p w14:paraId="2468282D" w14:textId="279ED0E8" w:rsidR="00500DD1"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 xml:space="preserve">Câu </w:t>
      </w:r>
      <w:r w:rsidR="002E2C60">
        <w:rPr>
          <w:b/>
          <w:color w:val="auto"/>
          <w:sz w:val="26"/>
          <w:szCs w:val="26"/>
        </w:rPr>
        <w:t>2</w:t>
      </w:r>
      <w:r w:rsidRPr="00CA2A5A">
        <w:rPr>
          <w:b/>
          <w:color w:val="auto"/>
          <w:sz w:val="26"/>
          <w:szCs w:val="26"/>
        </w:rPr>
        <w:t>:</w:t>
      </w:r>
      <w:r w:rsidRPr="00CA2A5A">
        <w:rPr>
          <w:b/>
          <w:color w:val="auto"/>
          <w:sz w:val="26"/>
          <w:szCs w:val="26"/>
        </w:rPr>
        <w:tab/>
      </w:r>
      <w:r w:rsidR="00500DD1" w:rsidRPr="00CA2A5A">
        <w:rPr>
          <w:b/>
          <w:color w:val="auto"/>
          <w:sz w:val="26"/>
          <w:szCs w:val="26"/>
        </w:rPr>
        <w:t xml:space="preserve">(SGK-CD) </w:t>
      </w:r>
      <w:r w:rsidR="00500DD1" w:rsidRPr="00CA2A5A">
        <w:rPr>
          <w:color w:val="auto"/>
          <w:sz w:val="26"/>
          <w:szCs w:val="26"/>
        </w:rPr>
        <w:t>Một acquy ô tô 12 V cung cấp dòng điện có cường độ 5 A trong thời gian 2 h. Năng lượng mà acquy cung cấp trong thời gian này là bao nhiêu jun?</w:t>
      </w:r>
    </w:p>
    <w:p w14:paraId="4ADA11CD" w14:textId="77777777" w:rsidR="00500DD1" w:rsidRPr="00CA2A5A" w:rsidRDefault="00500DD1" w:rsidP="00675420">
      <w:pPr>
        <w:spacing w:line="276" w:lineRule="auto"/>
        <w:jc w:val="both"/>
        <w:rPr>
          <w:b/>
          <w:i/>
          <w:color w:val="auto"/>
          <w:sz w:val="26"/>
          <w:szCs w:val="26"/>
        </w:rPr>
      </w:pPr>
      <w:r w:rsidRPr="00CA2A5A">
        <w:rPr>
          <w:b/>
          <w:i/>
          <w:color w:val="auto"/>
          <w:sz w:val="26"/>
          <w:szCs w:val="26"/>
        </w:rPr>
        <w:t>Lời giải:</w:t>
      </w:r>
    </w:p>
    <w:p w14:paraId="2AE9BBF1" w14:textId="77777777" w:rsidR="00500DD1" w:rsidRPr="00CA2A5A" w:rsidRDefault="00500DD1" w:rsidP="00675420">
      <w:pPr>
        <w:spacing w:line="276" w:lineRule="auto"/>
        <w:jc w:val="both"/>
        <w:rPr>
          <w:bCs/>
          <w:color w:val="auto"/>
          <w:sz w:val="26"/>
          <w:szCs w:val="26"/>
        </w:rPr>
      </w:pPr>
      <w:r w:rsidRPr="00CA2A5A">
        <w:rPr>
          <w:bCs/>
          <w:color w:val="auto"/>
          <w:sz w:val="26"/>
          <w:szCs w:val="26"/>
        </w:rPr>
        <w:t xml:space="preserve">Năng lượng mà acquy cung cấp: </w:t>
      </w:r>
    </w:p>
    <w:p w14:paraId="63DBD78D" w14:textId="77777777" w:rsidR="00500DD1" w:rsidRPr="00CA2A5A" w:rsidRDefault="00500DD1" w:rsidP="00675420">
      <w:pPr>
        <w:spacing w:line="276" w:lineRule="auto"/>
        <w:jc w:val="center"/>
        <w:rPr>
          <w:bCs/>
          <w:color w:val="auto"/>
          <w:sz w:val="26"/>
          <w:szCs w:val="26"/>
        </w:rPr>
      </w:pPr>
      <w:r w:rsidRPr="00CA2A5A">
        <w:rPr>
          <w:bCs/>
          <w:color w:val="auto"/>
          <w:sz w:val="26"/>
          <w:szCs w:val="26"/>
        </w:rPr>
        <w:t>A = U.I.t = 12.5.2.3600 = 432 000 J.</w:t>
      </w:r>
    </w:p>
    <w:p w14:paraId="03E9359C" w14:textId="14251A33" w:rsidR="00500DD1" w:rsidRPr="00CA2A5A" w:rsidRDefault="0095268E" w:rsidP="00675420">
      <w:pPr>
        <w:widowControl w:val="0"/>
        <w:tabs>
          <w:tab w:val="left" w:pos="900"/>
        </w:tabs>
        <w:autoSpaceDE w:val="0"/>
        <w:autoSpaceDN w:val="0"/>
        <w:adjustRightInd w:val="0"/>
        <w:spacing w:line="276" w:lineRule="auto"/>
        <w:jc w:val="both"/>
        <w:rPr>
          <w:rFonts w:eastAsia="Calibri"/>
          <w:color w:val="auto"/>
          <w:kern w:val="36"/>
          <w:sz w:val="26"/>
          <w:szCs w:val="26"/>
        </w:rPr>
      </w:pPr>
      <w:r w:rsidRPr="00CA2A5A">
        <w:rPr>
          <w:rFonts w:eastAsia="Calibri"/>
          <w:b/>
          <w:color w:val="auto"/>
          <w:kern w:val="36"/>
          <w:sz w:val="26"/>
          <w:szCs w:val="26"/>
        </w:rPr>
        <w:t xml:space="preserve">Câu </w:t>
      </w:r>
      <w:r w:rsidR="002E2C60">
        <w:rPr>
          <w:rFonts w:eastAsia="Calibri"/>
          <w:b/>
          <w:color w:val="auto"/>
          <w:kern w:val="36"/>
          <w:sz w:val="26"/>
          <w:szCs w:val="26"/>
        </w:rPr>
        <w:t>3</w:t>
      </w:r>
      <w:r w:rsidRPr="00CA2A5A">
        <w:rPr>
          <w:rFonts w:eastAsia="Calibri"/>
          <w:b/>
          <w:color w:val="auto"/>
          <w:kern w:val="36"/>
          <w:sz w:val="26"/>
          <w:szCs w:val="26"/>
        </w:rPr>
        <w:t>:</w:t>
      </w:r>
      <w:r w:rsidRPr="00CA2A5A">
        <w:rPr>
          <w:rFonts w:eastAsia="Calibri"/>
          <w:b/>
          <w:color w:val="auto"/>
          <w:kern w:val="36"/>
          <w:sz w:val="26"/>
          <w:szCs w:val="26"/>
        </w:rPr>
        <w:tab/>
      </w:r>
      <w:r w:rsidR="00500DD1" w:rsidRPr="00CA2A5A">
        <w:rPr>
          <w:rFonts w:eastAsia="Calibri"/>
          <w:color w:val="auto"/>
          <w:kern w:val="36"/>
          <w:sz w:val="26"/>
          <w:szCs w:val="26"/>
        </w:rPr>
        <w:t xml:space="preserve">Đặt một hiệu điện thế 6 V vào hai đầu đoạn mạch. Biết dòng điện chạy qua dây dẫn trong 1 giờ có cường độ là 1 A. Tính năng lượng điện tiêu thụ và công suất điện. </w:t>
      </w:r>
    </w:p>
    <w:p w14:paraId="24BA5F0A" w14:textId="77777777" w:rsidR="00500DD1" w:rsidRPr="00CA2A5A" w:rsidRDefault="00500DD1" w:rsidP="00675420">
      <w:pPr>
        <w:tabs>
          <w:tab w:val="left" w:pos="3600"/>
        </w:tabs>
        <w:spacing w:line="276" w:lineRule="auto"/>
        <w:rPr>
          <w:b/>
          <w:i/>
          <w:color w:val="auto"/>
          <w:sz w:val="26"/>
          <w:szCs w:val="26"/>
          <w:lang w:val="vi-VN"/>
        </w:rPr>
      </w:pPr>
      <w:r w:rsidRPr="00CA2A5A">
        <w:rPr>
          <w:b/>
          <w:i/>
          <w:color w:val="auto"/>
          <w:sz w:val="26"/>
          <w:szCs w:val="26"/>
          <w:lang w:val="vi-VN"/>
        </w:rPr>
        <w:t>Lời giải:</w:t>
      </w:r>
    </w:p>
    <w:p w14:paraId="1CDCD368" w14:textId="77777777" w:rsidR="00500DD1" w:rsidRPr="00CA2A5A" w:rsidRDefault="00000000" w:rsidP="00675420">
      <w:pPr>
        <w:tabs>
          <w:tab w:val="left" w:pos="3600"/>
        </w:tabs>
        <w:spacing w:line="276" w:lineRule="auto"/>
        <w:rPr>
          <w:b/>
          <w:i/>
          <w:iCs/>
          <w:color w:val="auto"/>
          <w:sz w:val="26"/>
          <w:szCs w:val="26"/>
          <w:lang w:val="fr-FR"/>
        </w:rPr>
      </w:pPr>
      <m:oMathPara>
        <m:oMath>
          <m:d>
            <m:dPr>
              <m:begChr m:val="{"/>
              <m:endChr m:val=""/>
              <m:ctrlPr>
                <w:rPr>
                  <w:rFonts w:ascii="Cambria Math" w:hAnsi="Cambria Math"/>
                  <w:bCs/>
                  <w:i/>
                  <w:color w:val="auto"/>
                  <w:sz w:val="26"/>
                  <w:szCs w:val="26"/>
                </w:rPr>
              </m:ctrlPr>
            </m:dPr>
            <m:e>
              <m:eqArr>
                <m:eqArrPr>
                  <m:ctrlPr>
                    <w:rPr>
                      <w:rFonts w:ascii="Cambria Math" w:hAnsi="Cambria Math"/>
                      <w:bCs/>
                      <w:i/>
                      <w:color w:val="auto"/>
                      <w:sz w:val="26"/>
                      <w:szCs w:val="26"/>
                    </w:rPr>
                  </m:ctrlPr>
                </m:eqArrPr>
                <m:e>
                  <m:r>
                    <w:rPr>
                      <w:rFonts w:ascii="Cambria Math" w:hAnsi="Cambria Math"/>
                      <w:color w:val="auto"/>
                      <w:sz w:val="26"/>
                      <w:szCs w:val="26"/>
                    </w:rPr>
                    <m:t>&amp;A=UIt=6.1.60.60=43200</m:t>
                  </m:r>
                  <m:d>
                    <m:dPr>
                      <m:ctrlPr>
                        <w:rPr>
                          <w:rFonts w:ascii="Cambria Math" w:hAnsi="Cambria Math"/>
                          <w:bCs/>
                          <w:i/>
                          <w:color w:val="auto"/>
                          <w:sz w:val="26"/>
                          <w:szCs w:val="26"/>
                        </w:rPr>
                      </m:ctrlPr>
                    </m:dPr>
                    <m:e>
                      <m:r>
                        <w:rPr>
                          <w:rFonts w:ascii="Cambria Math" w:hAnsi="Cambria Math"/>
                          <w:color w:val="auto"/>
                          <w:sz w:val="26"/>
                          <w:szCs w:val="26"/>
                        </w:rPr>
                        <m:t>J</m:t>
                      </m:r>
                    </m:e>
                  </m:d>
                </m:e>
                <m:e>
                  <m:r>
                    <w:rPr>
                      <w:rFonts w:ascii="Cambria Math" w:hAnsi="Cambria Math"/>
                      <w:color w:val="auto"/>
                      <w:sz w:val="26"/>
                      <w:szCs w:val="26"/>
                    </w:rPr>
                    <m:t>&amp;P=UI=6.1=6</m:t>
                  </m:r>
                  <m:d>
                    <m:dPr>
                      <m:ctrlPr>
                        <w:rPr>
                          <w:rFonts w:ascii="Cambria Math" w:hAnsi="Cambria Math"/>
                          <w:bCs/>
                          <w:i/>
                          <w:color w:val="auto"/>
                          <w:sz w:val="26"/>
                          <w:szCs w:val="26"/>
                        </w:rPr>
                      </m:ctrlPr>
                    </m:dPr>
                    <m:e>
                      <m:r>
                        <w:rPr>
                          <w:rFonts w:ascii="Cambria Math" w:hAnsi="Cambria Math"/>
                          <w:color w:val="auto"/>
                          <w:sz w:val="26"/>
                          <w:szCs w:val="26"/>
                        </w:rPr>
                        <m:t>W</m:t>
                      </m:r>
                    </m:e>
                  </m:d>
                </m:e>
              </m:eqArr>
            </m:e>
          </m:d>
        </m:oMath>
      </m:oMathPara>
    </w:p>
    <w:p w14:paraId="0EF330D6" w14:textId="1532B33E" w:rsidR="00500DD1" w:rsidRPr="00CA2A5A" w:rsidRDefault="0095268E" w:rsidP="00675420">
      <w:pPr>
        <w:widowControl w:val="0"/>
        <w:tabs>
          <w:tab w:val="left" w:pos="900"/>
        </w:tabs>
        <w:autoSpaceDE w:val="0"/>
        <w:autoSpaceDN w:val="0"/>
        <w:adjustRightInd w:val="0"/>
        <w:spacing w:line="276" w:lineRule="auto"/>
        <w:jc w:val="both"/>
        <w:rPr>
          <w:rFonts w:eastAsia="Calibri"/>
          <w:color w:val="auto"/>
          <w:kern w:val="36"/>
          <w:sz w:val="26"/>
          <w:szCs w:val="26"/>
        </w:rPr>
      </w:pPr>
      <w:r w:rsidRPr="00CA2A5A">
        <w:rPr>
          <w:rFonts w:eastAsia="Calibri"/>
          <w:b/>
          <w:color w:val="auto"/>
          <w:kern w:val="36"/>
          <w:sz w:val="26"/>
          <w:szCs w:val="26"/>
        </w:rPr>
        <w:lastRenderedPageBreak/>
        <w:t xml:space="preserve">Câu </w:t>
      </w:r>
      <w:r w:rsidR="002E2C60">
        <w:rPr>
          <w:rFonts w:eastAsia="Calibri"/>
          <w:b/>
          <w:color w:val="auto"/>
          <w:kern w:val="36"/>
          <w:sz w:val="26"/>
          <w:szCs w:val="26"/>
        </w:rPr>
        <w:t>4</w:t>
      </w:r>
      <w:r w:rsidRPr="00CA2A5A">
        <w:rPr>
          <w:rFonts w:eastAsia="Calibri"/>
          <w:b/>
          <w:color w:val="auto"/>
          <w:kern w:val="36"/>
          <w:sz w:val="26"/>
          <w:szCs w:val="26"/>
        </w:rPr>
        <w:t>:</w:t>
      </w:r>
      <w:r w:rsidRPr="00CA2A5A">
        <w:rPr>
          <w:rFonts w:eastAsia="Calibri"/>
          <w:b/>
          <w:color w:val="auto"/>
          <w:kern w:val="36"/>
          <w:sz w:val="26"/>
          <w:szCs w:val="26"/>
        </w:rPr>
        <w:tab/>
      </w:r>
      <w:r w:rsidR="00500DD1" w:rsidRPr="00CA2A5A">
        <w:rPr>
          <w:rFonts w:eastAsia="Calibri"/>
          <w:color w:val="auto"/>
          <w:kern w:val="36"/>
          <w:sz w:val="26"/>
          <w:szCs w:val="26"/>
        </w:rPr>
        <w:t>Một bàn là điện khi được s</w:t>
      </w:r>
      <w:r w:rsidR="009C0C3C" w:rsidRPr="00CA2A5A">
        <w:rPr>
          <w:rFonts w:eastAsia="Calibri"/>
          <w:color w:val="auto"/>
          <w:kern w:val="36"/>
          <w:sz w:val="26"/>
          <w:szCs w:val="26"/>
        </w:rPr>
        <w:t>ử</w:t>
      </w:r>
      <w:r w:rsidR="00500DD1" w:rsidRPr="00CA2A5A">
        <w:rPr>
          <w:rFonts w:eastAsia="Calibri"/>
          <w:color w:val="auto"/>
          <w:kern w:val="36"/>
          <w:sz w:val="26"/>
          <w:szCs w:val="26"/>
        </w:rPr>
        <w:t xml:space="preserve"> dụng với hiệu điện thế 220 V thì dòng điện chạy qua bàn là có cường độ là 5 A. Tính tiền điện phai trả cho việc sử dụng bàn là này trong 30 ngày, m</w:t>
      </w:r>
      <w:r w:rsidR="00583CFF" w:rsidRPr="00CA2A5A">
        <w:rPr>
          <w:rFonts w:eastAsia="Calibri"/>
          <w:color w:val="auto"/>
          <w:kern w:val="36"/>
          <w:sz w:val="26"/>
          <w:szCs w:val="26"/>
        </w:rPr>
        <w:t>ỗ</w:t>
      </w:r>
      <w:r w:rsidR="00500DD1" w:rsidRPr="00CA2A5A">
        <w:rPr>
          <w:rFonts w:eastAsia="Calibri"/>
          <w:color w:val="auto"/>
          <w:kern w:val="36"/>
          <w:sz w:val="26"/>
          <w:szCs w:val="26"/>
        </w:rPr>
        <w:t>i ngày 20 phút, cho rằng giá tiền điện là 1500 đ /kWh.</w:t>
      </w:r>
    </w:p>
    <w:p w14:paraId="22A54D59" w14:textId="77777777" w:rsidR="00500DD1" w:rsidRPr="00CA2A5A" w:rsidRDefault="00500DD1" w:rsidP="00675420">
      <w:pPr>
        <w:tabs>
          <w:tab w:val="left" w:pos="3600"/>
        </w:tabs>
        <w:spacing w:line="276" w:lineRule="auto"/>
        <w:rPr>
          <w:b/>
          <w:i/>
          <w:color w:val="auto"/>
          <w:sz w:val="26"/>
          <w:szCs w:val="26"/>
          <w:lang w:val="vi-VN"/>
        </w:rPr>
      </w:pPr>
      <w:r w:rsidRPr="00CA2A5A">
        <w:rPr>
          <w:b/>
          <w:i/>
          <w:color w:val="auto"/>
          <w:sz w:val="26"/>
          <w:szCs w:val="26"/>
          <w:lang w:val="vi-VN"/>
        </w:rPr>
        <w:t>Lời giải:</w:t>
      </w:r>
    </w:p>
    <w:p w14:paraId="3A950D60" w14:textId="77777777" w:rsidR="00500DD1" w:rsidRPr="00CA2A5A" w:rsidRDefault="00500DD1" w:rsidP="00675420">
      <w:pPr>
        <w:tabs>
          <w:tab w:val="left" w:pos="3600"/>
        </w:tabs>
        <w:spacing w:line="276" w:lineRule="auto"/>
        <w:rPr>
          <w:bCs/>
          <w:color w:val="auto"/>
          <w:sz w:val="26"/>
          <w:szCs w:val="26"/>
        </w:rPr>
      </w:pPr>
      <w:r w:rsidRPr="00CA2A5A">
        <w:rPr>
          <w:rFonts w:eastAsia="Calibri"/>
          <w:bCs/>
          <w:color w:val="auto"/>
          <w:sz w:val="26"/>
          <w:szCs w:val="26"/>
        </w:rPr>
        <w:t xml:space="preserve">+ Công suất tiêu thụ: </w:t>
      </w:r>
      <m:oMath>
        <m:r>
          <w:rPr>
            <w:rFonts w:ascii="Cambria Math" w:hAnsi="Cambria Math"/>
            <w:color w:val="auto"/>
            <w:sz w:val="26"/>
            <w:szCs w:val="26"/>
          </w:rPr>
          <m:t>P=UI=220.5=1100</m:t>
        </m:r>
        <m:d>
          <m:dPr>
            <m:ctrlPr>
              <w:rPr>
                <w:rFonts w:ascii="Cambria Math" w:hAnsi="Cambria Math"/>
                <w:bCs/>
                <w:i/>
                <w:color w:val="auto"/>
                <w:sz w:val="26"/>
                <w:szCs w:val="26"/>
              </w:rPr>
            </m:ctrlPr>
          </m:dPr>
          <m:e>
            <m:r>
              <w:rPr>
                <w:rFonts w:ascii="Cambria Math" w:hAnsi="Cambria Math"/>
                <w:color w:val="auto"/>
                <w:sz w:val="26"/>
                <w:szCs w:val="26"/>
              </w:rPr>
              <m:t>W</m:t>
            </m:r>
          </m:e>
        </m:d>
        <m:r>
          <w:rPr>
            <w:rFonts w:ascii="Cambria Math" w:hAnsi="Cambria Math"/>
            <w:color w:val="auto"/>
            <w:sz w:val="26"/>
            <w:szCs w:val="26"/>
          </w:rPr>
          <m:t>=1,1</m:t>
        </m:r>
      </m:oMath>
      <w:r w:rsidRPr="00CA2A5A">
        <w:rPr>
          <w:bCs/>
          <w:color w:val="auto"/>
          <w:sz w:val="26"/>
          <w:szCs w:val="26"/>
        </w:rPr>
        <w:t xml:space="preserve"> (kW)</w:t>
      </w:r>
    </w:p>
    <w:p w14:paraId="032EDEA4" w14:textId="77777777" w:rsidR="00500DD1" w:rsidRPr="00CA2A5A" w:rsidRDefault="00500DD1" w:rsidP="00675420">
      <w:pPr>
        <w:tabs>
          <w:tab w:val="left" w:pos="3600"/>
        </w:tabs>
        <w:spacing w:line="276" w:lineRule="auto"/>
        <w:rPr>
          <w:bCs/>
          <w:color w:val="auto"/>
          <w:sz w:val="26"/>
          <w:szCs w:val="26"/>
        </w:rPr>
      </w:pPr>
      <w:r w:rsidRPr="00CA2A5A">
        <w:rPr>
          <w:rFonts w:eastAsia="Calibri"/>
          <w:bCs/>
          <w:color w:val="auto"/>
          <w:sz w:val="26"/>
          <w:szCs w:val="26"/>
        </w:rPr>
        <w:t>+ Năng lượng điện tiêu thụ:</w:t>
      </w:r>
      <w:r w:rsidRPr="00CA2A5A">
        <w:rPr>
          <w:b/>
          <w:i/>
          <w:iCs/>
          <w:color w:val="auto"/>
          <w:sz w:val="26"/>
          <w:szCs w:val="26"/>
          <w:lang w:val="fr-FR"/>
        </w:rPr>
        <w:t xml:space="preserve"> </w:t>
      </w:r>
      <m:oMath>
        <m:r>
          <w:rPr>
            <w:rFonts w:ascii="Cambria Math" w:hAnsi="Cambria Math"/>
            <w:color w:val="auto"/>
            <w:sz w:val="26"/>
            <w:szCs w:val="26"/>
          </w:rPr>
          <m:t>A=Pt=1,1.30.</m:t>
        </m:r>
        <m:f>
          <m:fPr>
            <m:ctrlPr>
              <w:rPr>
                <w:rFonts w:ascii="Cambria Math" w:hAnsi="Cambria Math"/>
                <w:bCs/>
                <w:i/>
                <w:color w:val="auto"/>
                <w:sz w:val="26"/>
                <w:szCs w:val="26"/>
              </w:rPr>
            </m:ctrlPr>
          </m:fPr>
          <m:num>
            <m:r>
              <w:rPr>
                <w:rFonts w:ascii="Cambria Math" w:hAnsi="Cambria Math"/>
                <w:color w:val="auto"/>
                <w:sz w:val="26"/>
                <w:szCs w:val="26"/>
              </w:rPr>
              <m:t>1</m:t>
            </m:r>
          </m:num>
          <m:den>
            <m:r>
              <w:rPr>
                <w:rFonts w:ascii="Cambria Math" w:hAnsi="Cambria Math"/>
                <w:color w:val="auto"/>
                <w:sz w:val="26"/>
                <w:szCs w:val="26"/>
              </w:rPr>
              <m:t>3</m:t>
            </m:r>
          </m:den>
        </m:f>
        <m:r>
          <w:rPr>
            <w:rFonts w:ascii="Cambria Math" w:hAnsi="Cambria Math"/>
            <w:color w:val="auto"/>
            <w:sz w:val="26"/>
            <w:szCs w:val="26"/>
          </w:rPr>
          <m:t>=11</m:t>
        </m:r>
      </m:oMath>
      <w:r w:rsidRPr="00CA2A5A">
        <w:rPr>
          <w:bCs/>
          <w:color w:val="auto"/>
          <w:sz w:val="26"/>
          <w:szCs w:val="26"/>
        </w:rPr>
        <w:t xml:space="preserve"> (kWh)</w:t>
      </w:r>
    </w:p>
    <w:p w14:paraId="381FE6FC" w14:textId="77777777" w:rsidR="00500DD1" w:rsidRPr="00CA2A5A" w:rsidRDefault="00500DD1" w:rsidP="00675420">
      <w:pPr>
        <w:tabs>
          <w:tab w:val="left" w:pos="3600"/>
        </w:tabs>
        <w:spacing w:line="276" w:lineRule="auto"/>
        <w:rPr>
          <w:b/>
          <w:i/>
          <w:iCs/>
          <w:color w:val="auto"/>
          <w:sz w:val="26"/>
          <w:szCs w:val="26"/>
          <w:lang w:val="fr-FR"/>
        </w:rPr>
      </w:pPr>
      <w:r w:rsidRPr="00CA2A5A">
        <w:rPr>
          <w:rFonts w:eastAsia="Calibri"/>
          <w:bCs/>
          <w:color w:val="auto"/>
          <w:sz w:val="26"/>
          <w:szCs w:val="26"/>
        </w:rPr>
        <w:t xml:space="preserve">+ Tiền điện: </w:t>
      </w:r>
      <m:oMath>
        <m:r>
          <w:rPr>
            <w:rFonts w:ascii="Cambria Math" w:eastAsia="Calibri" w:hAnsi="Cambria Math"/>
            <w:color w:val="auto"/>
            <w:sz w:val="26"/>
            <w:szCs w:val="26"/>
          </w:rPr>
          <m:t>M=11.1500=16500</m:t>
        </m:r>
      </m:oMath>
      <w:r w:rsidRPr="00CA2A5A">
        <w:rPr>
          <w:rFonts w:eastAsia="Calibri"/>
          <w:bCs/>
          <w:color w:val="auto"/>
          <w:sz w:val="26"/>
          <w:szCs w:val="26"/>
        </w:rPr>
        <w:t xml:space="preserve"> (VNĐ)</w:t>
      </w:r>
    </w:p>
    <w:p w14:paraId="4A83DD2D" w14:textId="545AB231" w:rsidR="00003AF3" w:rsidRPr="00CA2A5A" w:rsidRDefault="0095268E" w:rsidP="00675420">
      <w:pPr>
        <w:widowControl w:val="0"/>
        <w:tabs>
          <w:tab w:val="left" w:pos="900"/>
        </w:tabs>
        <w:autoSpaceDE w:val="0"/>
        <w:autoSpaceDN w:val="0"/>
        <w:adjustRightInd w:val="0"/>
        <w:spacing w:line="276" w:lineRule="auto"/>
        <w:jc w:val="both"/>
        <w:rPr>
          <w:bCs/>
          <w:color w:val="auto"/>
          <w:sz w:val="26"/>
          <w:szCs w:val="26"/>
        </w:rPr>
      </w:pPr>
      <w:r w:rsidRPr="00CA2A5A">
        <w:rPr>
          <w:b/>
          <w:bCs/>
          <w:color w:val="auto"/>
          <w:sz w:val="26"/>
          <w:szCs w:val="26"/>
        </w:rPr>
        <w:t xml:space="preserve">Câu </w:t>
      </w:r>
      <w:r w:rsidR="002E2C60">
        <w:rPr>
          <w:b/>
          <w:bCs/>
          <w:color w:val="auto"/>
          <w:sz w:val="26"/>
          <w:szCs w:val="26"/>
        </w:rPr>
        <w:t>5</w:t>
      </w:r>
      <w:r w:rsidRPr="00CA2A5A">
        <w:rPr>
          <w:b/>
          <w:bCs/>
          <w:color w:val="auto"/>
          <w:sz w:val="26"/>
          <w:szCs w:val="26"/>
        </w:rPr>
        <w:t>:</w:t>
      </w:r>
      <w:r w:rsidRPr="00CA2A5A">
        <w:rPr>
          <w:b/>
          <w:bCs/>
          <w:color w:val="auto"/>
          <w:sz w:val="26"/>
          <w:szCs w:val="26"/>
        </w:rPr>
        <w:tab/>
      </w:r>
      <w:r w:rsidR="00003AF3" w:rsidRPr="00CA2A5A">
        <w:rPr>
          <w:bCs/>
          <w:color w:val="auto"/>
          <w:sz w:val="26"/>
          <w:szCs w:val="26"/>
        </w:rPr>
        <w:t xml:space="preserve">Một nguồn điện có suất điện động </w:t>
      </w:r>
      <m:oMath>
        <m:r>
          <w:rPr>
            <w:rFonts w:ascii="Cambria Math" w:hAnsi="Cambria Math"/>
            <w:color w:val="auto"/>
            <w:sz w:val="26"/>
            <w:szCs w:val="26"/>
          </w:rPr>
          <m:t>12V.</m:t>
        </m:r>
      </m:oMath>
      <w:r w:rsidR="00003AF3" w:rsidRPr="00CA2A5A">
        <w:rPr>
          <w:bCs/>
          <w:color w:val="auto"/>
          <w:sz w:val="26"/>
          <w:szCs w:val="26"/>
        </w:rPr>
        <w:t xml:space="preserve"> Khi mắc nguồn điện này với một bóng đèn để tạo thành mạch điện kín thì dòng chạy qua có cường độ </w:t>
      </w:r>
      <m:oMath>
        <m:r>
          <w:rPr>
            <w:rFonts w:ascii="Cambria Math" w:hAnsi="Cambria Math"/>
            <w:color w:val="auto"/>
            <w:sz w:val="26"/>
            <w:szCs w:val="26"/>
          </w:rPr>
          <m:t>0,8A.</m:t>
        </m:r>
      </m:oMath>
      <w:r w:rsidR="00003AF3" w:rsidRPr="00CA2A5A">
        <w:rPr>
          <w:b/>
          <w:bCs/>
          <w:color w:val="auto"/>
          <w:sz w:val="26"/>
          <w:szCs w:val="26"/>
        </w:rPr>
        <w:t xml:space="preserve"> </w:t>
      </w:r>
      <w:r w:rsidR="00003AF3" w:rsidRPr="00CA2A5A">
        <w:rPr>
          <w:color w:val="auto"/>
          <w:sz w:val="26"/>
          <w:szCs w:val="26"/>
        </w:rPr>
        <w:t>Xác định</w:t>
      </w:r>
      <w:r w:rsidR="00003AF3" w:rsidRPr="00CA2A5A">
        <w:rPr>
          <w:b/>
          <w:bCs/>
          <w:color w:val="auto"/>
          <w:sz w:val="26"/>
          <w:szCs w:val="26"/>
        </w:rPr>
        <w:t xml:space="preserve"> </w:t>
      </w:r>
      <w:r w:rsidR="00003AF3" w:rsidRPr="00CA2A5A">
        <w:rPr>
          <w:bCs/>
          <w:color w:val="auto"/>
          <w:sz w:val="26"/>
          <w:szCs w:val="26"/>
        </w:rPr>
        <w:t xml:space="preserve">Công của nguồn điện sản ra trong thời gian </w:t>
      </w:r>
      <m:oMath>
        <m:r>
          <w:rPr>
            <w:rFonts w:ascii="Cambria Math" w:hAnsi="Cambria Math"/>
            <w:color w:val="auto"/>
            <w:sz w:val="26"/>
            <w:szCs w:val="26"/>
          </w:rPr>
          <m:t>15</m:t>
        </m:r>
      </m:oMath>
      <w:r w:rsidR="00003AF3" w:rsidRPr="00CA2A5A">
        <w:rPr>
          <w:bCs/>
          <w:color w:val="auto"/>
          <w:sz w:val="26"/>
          <w:szCs w:val="26"/>
        </w:rPr>
        <w:t xml:space="preserve"> phút và công suất của nguồn điện?</w:t>
      </w:r>
    </w:p>
    <w:p w14:paraId="1CB56770" w14:textId="080D8606" w:rsidR="00E54A0B" w:rsidRPr="00CA2A5A" w:rsidRDefault="00E54A0B" w:rsidP="00675420">
      <w:pPr>
        <w:pStyle w:val="ListParagraph"/>
        <w:tabs>
          <w:tab w:val="left" w:pos="3600"/>
        </w:tabs>
        <w:spacing w:line="276" w:lineRule="auto"/>
        <w:ind w:left="0"/>
        <w:rPr>
          <w:rFonts w:ascii="Times New Roman" w:hAnsi="Times New Roman" w:cs="Times New Roman"/>
          <w:b/>
          <w:i/>
          <w:sz w:val="26"/>
          <w:szCs w:val="26"/>
          <w:lang w:val="vi-VN"/>
        </w:rPr>
      </w:pPr>
      <w:r w:rsidRPr="00CA2A5A">
        <w:rPr>
          <w:rFonts w:ascii="Times New Roman" w:hAnsi="Times New Roman" w:cs="Times New Roman"/>
          <w:b/>
          <w:i/>
          <w:sz w:val="26"/>
          <w:szCs w:val="26"/>
          <w:lang w:val="vi-VN"/>
        </w:rPr>
        <w:t>Lời giải:</w:t>
      </w:r>
    </w:p>
    <w:p w14:paraId="73309AD0" w14:textId="43F36F35" w:rsidR="00500DD1" w:rsidRPr="00CA2A5A" w:rsidRDefault="00000000" w:rsidP="00675420">
      <w:pPr>
        <w:spacing w:line="276" w:lineRule="auto"/>
        <w:jc w:val="both"/>
        <w:rPr>
          <w:bCs/>
          <w:color w:val="auto"/>
          <w:sz w:val="26"/>
          <w:szCs w:val="26"/>
        </w:rPr>
      </w:pPr>
      <m:oMathPara>
        <m:oMath>
          <m:d>
            <m:dPr>
              <m:begChr m:val="{"/>
              <m:endChr m:val=""/>
              <m:ctrlPr>
                <w:rPr>
                  <w:rFonts w:ascii="Cambria Math" w:hAnsi="Cambria Math"/>
                  <w:bCs/>
                  <w:i/>
                  <w:color w:val="auto"/>
                  <w:sz w:val="26"/>
                  <w:szCs w:val="26"/>
                </w:rPr>
              </m:ctrlPr>
            </m:dPr>
            <m:e>
              <m:eqArr>
                <m:eqArrPr>
                  <m:ctrlPr>
                    <w:rPr>
                      <w:rFonts w:ascii="Cambria Math" w:hAnsi="Cambria Math"/>
                      <w:bCs/>
                      <w:i/>
                      <w:color w:val="auto"/>
                      <w:sz w:val="26"/>
                      <w:szCs w:val="26"/>
                    </w:rPr>
                  </m:ctrlPr>
                </m:eqArrPr>
                <m:e>
                  <m:r>
                    <w:rPr>
                      <w:rFonts w:ascii="Cambria Math" w:hAnsi="Cambria Math"/>
                      <w:color w:val="auto"/>
                      <w:sz w:val="26"/>
                      <w:szCs w:val="26"/>
                    </w:rPr>
                    <m:t>&amp;P=E.I=12.0,8=9,6</m:t>
                  </m:r>
                  <m:d>
                    <m:dPr>
                      <m:ctrlPr>
                        <w:rPr>
                          <w:rFonts w:ascii="Cambria Math" w:hAnsi="Cambria Math"/>
                          <w:bCs/>
                          <w:i/>
                          <w:color w:val="auto"/>
                          <w:sz w:val="26"/>
                          <w:szCs w:val="26"/>
                        </w:rPr>
                      </m:ctrlPr>
                    </m:dPr>
                    <m:e>
                      <m:r>
                        <w:rPr>
                          <w:rFonts w:ascii="Cambria Math" w:hAnsi="Cambria Math"/>
                          <w:color w:val="auto"/>
                          <w:sz w:val="26"/>
                          <w:szCs w:val="26"/>
                        </w:rPr>
                        <m:t>W</m:t>
                      </m:r>
                    </m:e>
                  </m:d>
                </m:e>
                <m:e>
                  <m:r>
                    <w:rPr>
                      <w:rFonts w:ascii="Cambria Math" w:hAnsi="Cambria Math"/>
                      <w:color w:val="auto"/>
                      <w:sz w:val="26"/>
                      <w:szCs w:val="26"/>
                    </w:rPr>
                    <m:t>&amp;A=EIt=12.0,8.15.60=8640</m:t>
                  </m:r>
                  <m:d>
                    <m:dPr>
                      <m:ctrlPr>
                        <w:rPr>
                          <w:rFonts w:ascii="Cambria Math" w:hAnsi="Cambria Math"/>
                          <w:bCs/>
                          <w:i/>
                          <w:color w:val="auto"/>
                          <w:sz w:val="26"/>
                          <w:szCs w:val="26"/>
                        </w:rPr>
                      </m:ctrlPr>
                    </m:dPr>
                    <m:e>
                      <m:r>
                        <w:rPr>
                          <w:rFonts w:ascii="Cambria Math" w:hAnsi="Cambria Math"/>
                          <w:color w:val="auto"/>
                          <w:sz w:val="26"/>
                          <w:szCs w:val="26"/>
                        </w:rPr>
                        <m:t>J</m:t>
                      </m:r>
                    </m:e>
                  </m:d>
                </m:e>
              </m:eqArr>
            </m:e>
          </m:d>
        </m:oMath>
      </m:oMathPara>
    </w:p>
    <w:p w14:paraId="48EEBAA7" w14:textId="6EAEBC44" w:rsidR="002E2C60" w:rsidRPr="00CA2A5A" w:rsidRDefault="002E2C60" w:rsidP="002E2C60">
      <w:pPr>
        <w:widowControl w:val="0"/>
        <w:tabs>
          <w:tab w:val="left" w:pos="900"/>
        </w:tabs>
        <w:autoSpaceDE w:val="0"/>
        <w:autoSpaceDN w:val="0"/>
        <w:adjustRightInd w:val="0"/>
        <w:spacing w:line="276" w:lineRule="auto"/>
        <w:jc w:val="both"/>
        <w:rPr>
          <w:b/>
          <w:color w:val="auto"/>
          <w:sz w:val="26"/>
          <w:szCs w:val="26"/>
        </w:rPr>
      </w:pPr>
      <w:r w:rsidRPr="00CA2A5A">
        <w:rPr>
          <w:b/>
          <w:color w:val="auto"/>
          <w:sz w:val="26"/>
          <w:szCs w:val="26"/>
        </w:rPr>
        <w:t xml:space="preserve">Câu </w:t>
      </w:r>
      <w:r>
        <w:rPr>
          <w:b/>
          <w:color w:val="auto"/>
          <w:sz w:val="26"/>
          <w:szCs w:val="26"/>
        </w:rPr>
        <w:t>6</w:t>
      </w:r>
      <w:r w:rsidRPr="00CA2A5A">
        <w:rPr>
          <w:b/>
          <w:color w:val="auto"/>
          <w:sz w:val="26"/>
          <w:szCs w:val="26"/>
        </w:rPr>
        <w:t>:</w:t>
      </w:r>
      <w:r w:rsidRPr="00CA2A5A">
        <w:rPr>
          <w:b/>
          <w:color w:val="auto"/>
          <w:sz w:val="26"/>
          <w:szCs w:val="26"/>
        </w:rPr>
        <w:tab/>
      </w:r>
      <w:r w:rsidRPr="00CA2A5A">
        <w:rPr>
          <w:color w:val="auto"/>
          <w:sz w:val="26"/>
          <w:szCs w:val="26"/>
        </w:rPr>
        <w:t xml:space="preserve">Một acquy có suất điện động </w:t>
      </w:r>
      <m:oMath>
        <m:r>
          <w:rPr>
            <w:rFonts w:ascii="Cambria Math" w:hAnsi="Cambria Math"/>
            <w:color w:val="auto"/>
            <w:sz w:val="26"/>
            <w:szCs w:val="26"/>
          </w:rPr>
          <m:t>2V</m:t>
        </m:r>
      </m:oMath>
      <w:r w:rsidRPr="00CA2A5A">
        <w:rPr>
          <w:color w:val="auto"/>
          <w:sz w:val="26"/>
          <w:szCs w:val="26"/>
        </w:rPr>
        <w:t xml:space="preserve">, điện trở trong </w:t>
      </w:r>
      <m:oMath>
        <m:r>
          <w:rPr>
            <w:rFonts w:ascii="Cambria Math" w:hAnsi="Cambria Math"/>
            <w:color w:val="auto"/>
            <w:sz w:val="26"/>
            <w:szCs w:val="26"/>
          </w:rPr>
          <m:t>1Ω</m:t>
        </m:r>
      </m:oMath>
      <w:r w:rsidRPr="00CA2A5A">
        <w:rPr>
          <w:color w:val="auto"/>
          <w:sz w:val="26"/>
          <w:szCs w:val="26"/>
        </w:rPr>
        <w:t xml:space="preserve">. Nối hai cực của acquy với điện trở </w:t>
      </w:r>
      <m:oMath>
        <m:r>
          <w:rPr>
            <w:rFonts w:ascii="Cambria Math" w:hAnsi="Cambria Math"/>
            <w:color w:val="auto"/>
            <w:sz w:val="26"/>
            <w:szCs w:val="26"/>
          </w:rPr>
          <m:t>R=9Ω</m:t>
        </m:r>
      </m:oMath>
      <w:r w:rsidRPr="00CA2A5A">
        <w:rPr>
          <w:color w:val="auto"/>
          <w:sz w:val="26"/>
          <w:szCs w:val="26"/>
        </w:rPr>
        <w:t xml:space="preserve"> thì công suất tiêu thụ trên điện trở </w:t>
      </w:r>
      <m:oMath>
        <m:r>
          <w:rPr>
            <w:rFonts w:ascii="Cambria Math" w:hAnsi="Cambria Math"/>
            <w:color w:val="auto"/>
            <w:sz w:val="26"/>
            <w:szCs w:val="26"/>
          </w:rPr>
          <m:t>R</m:t>
        </m:r>
      </m:oMath>
      <w:r w:rsidRPr="00CA2A5A">
        <w:rPr>
          <w:color w:val="auto"/>
          <w:sz w:val="26"/>
          <w:szCs w:val="26"/>
        </w:rPr>
        <w:t xml:space="preserve"> là</w:t>
      </w:r>
    </w:p>
    <w:p w14:paraId="097B7A4E" w14:textId="77777777" w:rsidR="002E2C60" w:rsidRPr="00CA2A5A" w:rsidRDefault="002E2C60" w:rsidP="002E2C60">
      <w:pPr>
        <w:tabs>
          <w:tab w:val="left" w:pos="283"/>
          <w:tab w:val="left" w:pos="2835"/>
          <w:tab w:val="left" w:pos="5386"/>
          <w:tab w:val="left" w:pos="7937"/>
        </w:tabs>
        <w:spacing w:line="276" w:lineRule="auto"/>
        <w:jc w:val="both"/>
        <w:rPr>
          <w:b/>
          <w:i/>
          <w:iCs/>
          <w:color w:val="auto"/>
          <w:sz w:val="26"/>
          <w:szCs w:val="26"/>
        </w:rPr>
      </w:pPr>
      <w:r w:rsidRPr="00CA2A5A">
        <w:rPr>
          <w:b/>
          <w:i/>
          <w:iCs/>
          <w:color w:val="auto"/>
          <w:sz w:val="26"/>
          <w:szCs w:val="26"/>
        </w:rPr>
        <w:t>Lời giải</w:t>
      </w:r>
    </w:p>
    <w:p w14:paraId="610FA972" w14:textId="77777777" w:rsidR="002E2C60" w:rsidRPr="00CA2A5A" w:rsidRDefault="002E2C60" w:rsidP="002E2C60">
      <w:pPr>
        <w:tabs>
          <w:tab w:val="left" w:pos="283"/>
          <w:tab w:val="left" w:pos="2835"/>
          <w:tab w:val="left" w:pos="5386"/>
          <w:tab w:val="left" w:pos="7937"/>
        </w:tabs>
        <w:spacing w:line="276" w:lineRule="auto"/>
        <w:jc w:val="both"/>
        <w:rPr>
          <w:color w:val="auto"/>
          <w:sz w:val="26"/>
          <w:szCs w:val="26"/>
        </w:rPr>
      </w:pPr>
      <w:r w:rsidRPr="00CA2A5A">
        <w:rPr>
          <w:color w:val="auto"/>
          <w:sz w:val="26"/>
          <w:szCs w:val="26"/>
        </w:rPr>
        <w:t xml:space="preserve">Công suất tiêu thụ trên điện trở R là </w:t>
      </w:r>
      <m:oMath>
        <m:r>
          <w:rPr>
            <w:rFonts w:ascii="Cambria Math" w:hAnsi="Cambria Math"/>
            <w:color w:val="auto"/>
            <w:sz w:val="26"/>
            <w:szCs w:val="26"/>
          </w:rPr>
          <m:t>P=R</m:t>
        </m:r>
        <m:sSup>
          <m:sSupPr>
            <m:ctrlPr>
              <w:rPr>
                <w:rFonts w:ascii="Cambria Math" w:hAnsi="Cambria Math"/>
                <w:i/>
                <w:color w:val="auto"/>
                <w:sz w:val="26"/>
                <w:szCs w:val="26"/>
              </w:rPr>
            </m:ctrlPr>
          </m:sSupPr>
          <m:e>
            <m:r>
              <w:rPr>
                <w:rFonts w:ascii="Cambria Math" w:hAnsi="Cambria Math"/>
                <w:color w:val="auto"/>
                <w:sz w:val="26"/>
                <w:szCs w:val="26"/>
              </w:rPr>
              <m:t>I</m:t>
            </m:r>
          </m:e>
          <m:sup>
            <m:r>
              <w:rPr>
                <w:rFonts w:ascii="Cambria Math" w:hAnsi="Cambria Math"/>
                <w:color w:val="auto"/>
                <w:sz w:val="26"/>
                <w:szCs w:val="26"/>
              </w:rPr>
              <m:t>2</m:t>
            </m:r>
          </m:sup>
        </m:sSup>
        <m:r>
          <w:rPr>
            <w:rFonts w:ascii="Cambria Math" w:hAnsi="Cambria Math"/>
            <w:color w:val="auto"/>
            <w:sz w:val="26"/>
            <w:szCs w:val="26"/>
          </w:rPr>
          <m:t>=R</m:t>
        </m:r>
        <m:sSup>
          <m:sSupPr>
            <m:ctrlPr>
              <w:rPr>
                <w:rFonts w:ascii="Cambria Math" w:hAnsi="Cambria Math"/>
                <w:i/>
                <w:color w:val="auto"/>
                <w:sz w:val="26"/>
                <w:szCs w:val="26"/>
              </w:rPr>
            </m:ctrlPr>
          </m:sSupPr>
          <m:e>
            <m:d>
              <m:dPr>
                <m:ctrlPr>
                  <w:rPr>
                    <w:rFonts w:ascii="Cambria Math" w:hAnsi="Cambria Math"/>
                    <w:i/>
                    <w:color w:val="auto"/>
                    <w:sz w:val="26"/>
                    <w:szCs w:val="26"/>
                  </w:rPr>
                </m:ctrlPr>
              </m:dPr>
              <m:e>
                <m:f>
                  <m:fPr>
                    <m:ctrlPr>
                      <w:rPr>
                        <w:rFonts w:ascii="Cambria Math" w:hAnsi="Cambria Math"/>
                        <w:i/>
                        <w:color w:val="auto"/>
                        <w:sz w:val="26"/>
                        <w:szCs w:val="26"/>
                      </w:rPr>
                    </m:ctrlPr>
                  </m:fPr>
                  <m:num>
                    <m:r>
                      <w:rPr>
                        <w:rFonts w:ascii="Cambria Math" w:hAnsi="Cambria Math"/>
                        <w:color w:val="auto"/>
                        <w:sz w:val="26"/>
                        <w:szCs w:val="26"/>
                      </w:rPr>
                      <m:t>E</m:t>
                    </m:r>
                  </m:num>
                  <m:den>
                    <m:r>
                      <w:rPr>
                        <w:rFonts w:ascii="Cambria Math" w:hAnsi="Cambria Math"/>
                        <w:color w:val="auto"/>
                        <w:sz w:val="26"/>
                        <w:szCs w:val="26"/>
                      </w:rPr>
                      <m:t>R+r</m:t>
                    </m:r>
                  </m:den>
                </m:f>
              </m:e>
            </m:d>
          </m:e>
          <m:sup>
            <m:r>
              <w:rPr>
                <w:rFonts w:ascii="Cambria Math" w:hAnsi="Cambria Math"/>
                <w:color w:val="auto"/>
                <w:sz w:val="26"/>
                <w:szCs w:val="26"/>
              </w:rPr>
              <m:t>2</m:t>
            </m:r>
          </m:sup>
        </m:sSup>
        <m:r>
          <w:rPr>
            <w:rFonts w:ascii="Cambria Math" w:hAnsi="Cambria Math"/>
            <w:color w:val="auto"/>
            <w:sz w:val="26"/>
            <w:szCs w:val="26"/>
          </w:rPr>
          <m:t>=9.</m:t>
        </m:r>
        <m:sSup>
          <m:sSupPr>
            <m:ctrlPr>
              <w:rPr>
                <w:rFonts w:ascii="Cambria Math" w:hAnsi="Cambria Math"/>
                <w:i/>
                <w:color w:val="auto"/>
                <w:sz w:val="26"/>
                <w:szCs w:val="26"/>
              </w:rPr>
            </m:ctrlPr>
          </m:sSupPr>
          <m:e>
            <m:d>
              <m:dPr>
                <m:ctrlPr>
                  <w:rPr>
                    <w:rFonts w:ascii="Cambria Math" w:hAnsi="Cambria Math"/>
                    <w:i/>
                    <w:color w:val="auto"/>
                    <w:sz w:val="26"/>
                    <w:szCs w:val="26"/>
                  </w:rPr>
                </m:ctrlPr>
              </m:dPr>
              <m:e>
                <m:f>
                  <m:fPr>
                    <m:ctrlPr>
                      <w:rPr>
                        <w:rFonts w:ascii="Cambria Math" w:hAnsi="Cambria Math"/>
                        <w:i/>
                        <w:color w:val="auto"/>
                        <w:sz w:val="26"/>
                        <w:szCs w:val="26"/>
                      </w:rPr>
                    </m:ctrlPr>
                  </m:fPr>
                  <m:num>
                    <m:r>
                      <w:rPr>
                        <w:rFonts w:ascii="Cambria Math" w:hAnsi="Cambria Math"/>
                        <w:color w:val="auto"/>
                        <w:sz w:val="26"/>
                        <w:szCs w:val="26"/>
                      </w:rPr>
                      <m:t>2</m:t>
                    </m:r>
                  </m:num>
                  <m:den>
                    <m:r>
                      <w:rPr>
                        <w:rFonts w:ascii="Cambria Math" w:hAnsi="Cambria Math"/>
                        <w:color w:val="auto"/>
                        <w:sz w:val="26"/>
                        <w:szCs w:val="26"/>
                      </w:rPr>
                      <m:t>9+1</m:t>
                    </m:r>
                  </m:den>
                </m:f>
              </m:e>
            </m:d>
          </m:e>
          <m:sup>
            <m:r>
              <w:rPr>
                <w:rFonts w:ascii="Cambria Math" w:hAnsi="Cambria Math"/>
                <w:color w:val="auto"/>
                <w:sz w:val="26"/>
                <w:szCs w:val="26"/>
              </w:rPr>
              <m:t>2</m:t>
            </m:r>
          </m:sup>
        </m:sSup>
        <m:r>
          <w:rPr>
            <w:rFonts w:ascii="Cambria Math" w:hAnsi="Cambria Math"/>
            <w:color w:val="auto"/>
            <w:sz w:val="26"/>
            <w:szCs w:val="26"/>
          </w:rPr>
          <m:t>=0,36W.</m:t>
        </m:r>
      </m:oMath>
    </w:p>
    <w:p w14:paraId="30E47393" w14:textId="0DB4394F" w:rsidR="002E2C60" w:rsidRPr="00CA2A5A" w:rsidRDefault="002E2C60" w:rsidP="002E2C60">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 xml:space="preserve">Câu </w:t>
      </w:r>
      <w:r>
        <w:rPr>
          <w:rFonts w:eastAsia="Calibri"/>
          <w:b/>
          <w:color w:val="auto"/>
          <w:sz w:val="26"/>
          <w:szCs w:val="26"/>
        </w:rPr>
        <w:t>7</w:t>
      </w:r>
      <w:r w:rsidRPr="00CA2A5A">
        <w:rPr>
          <w:rFonts w:eastAsia="Calibri"/>
          <w:b/>
          <w:color w:val="auto"/>
          <w:sz w:val="26"/>
          <w:szCs w:val="26"/>
        </w:rPr>
        <w:t>:</w:t>
      </w:r>
      <w:r w:rsidRPr="00CA2A5A">
        <w:rPr>
          <w:rFonts w:eastAsia="Calibri"/>
          <w:b/>
          <w:color w:val="auto"/>
          <w:sz w:val="26"/>
          <w:szCs w:val="26"/>
        </w:rPr>
        <w:tab/>
      </w:r>
      <w:r w:rsidRPr="00CA2A5A">
        <w:rPr>
          <w:rFonts w:eastAsia="Calibri"/>
          <w:color w:val="auto"/>
          <w:sz w:val="26"/>
          <w:szCs w:val="26"/>
        </w:rPr>
        <w:t xml:space="preserve">Mạch điện gồm điện trở </w:t>
      </w:r>
      <m:oMath>
        <m:r>
          <w:rPr>
            <w:rFonts w:ascii="Cambria Math" w:eastAsia="Calibri" w:hAnsi="Cambria Math"/>
            <w:color w:val="auto"/>
            <w:sz w:val="26"/>
            <w:szCs w:val="26"/>
          </w:rPr>
          <m:t>R=20Ω</m:t>
        </m:r>
      </m:oMath>
      <w:r w:rsidRPr="00CA2A5A">
        <w:rPr>
          <w:rFonts w:eastAsia="Calibri"/>
          <w:color w:val="auto"/>
          <w:sz w:val="26"/>
          <w:szCs w:val="26"/>
        </w:rPr>
        <w:t xml:space="preserve"> mắc thành mạch điện kín với nguồn </w:t>
      </w:r>
      <m:oMath>
        <m:r>
          <w:rPr>
            <w:rFonts w:ascii="Cambria Math" w:eastAsia="Calibri" w:hAnsi="Cambria Math"/>
            <w:color w:val="auto"/>
            <w:sz w:val="26"/>
            <w:szCs w:val="26"/>
          </w:rPr>
          <m:t>E=3V,r=1Ω</m:t>
        </m:r>
      </m:oMath>
      <w:r w:rsidRPr="00CA2A5A">
        <w:rPr>
          <w:rFonts w:eastAsia="Calibri"/>
          <w:color w:val="auto"/>
          <w:sz w:val="26"/>
          <w:szCs w:val="26"/>
        </w:rPr>
        <w:t xml:space="preserve"> thì công suất tiêu thụ ở mạch ngoài R là:</w:t>
      </w:r>
    </w:p>
    <w:p w14:paraId="47329D3A" w14:textId="77777777" w:rsidR="002E2C60" w:rsidRPr="00CA2A5A" w:rsidRDefault="002E2C60" w:rsidP="002E2C60">
      <w:pPr>
        <w:tabs>
          <w:tab w:val="left" w:pos="283"/>
          <w:tab w:val="left" w:pos="2835"/>
          <w:tab w:val="left" w:pos="5386"/>
          <w:tab w:val="left" w:pos="7937"/>
        </w:tabs>
        <w:spacing w:line="276" w:lineRule="auto"/>
        <w:jc w:val="both"/>
        <w:rPr>
          <w:rFonts w:eastAsia="Calibri"/>
          <w:b/>
          <w:i/>
          <w:iCs/>
          <w:color w:val="auto"/>
          <w:sz w:val="26"/>
          <w:szCs w:val="26"/>
        </w:rPr>
      </w:pPr>
      <w:r w:rsidRPr="00CA2A5A">
        <w:rPr>
          <w:rFonts w:eastAsia="Calibri"/>
          <w:b/>
          <w:i/>
          <w:iCs/>
          <w:color w:val="auto"/>
          <w:sz w:val="26"/>
          <w:szCs w:val="26"/>
        </w:rPr>
        <w:t>Lời giải</w:t>
      </w:r>
    </w:p>
    <w:p w14:paraId="7BC69734" w14:textId="77777777" w:rsidR="002E2C60" w:rsidRPr="00CA2A5A" w:rsidRDefault="002E2C60" w:rsidP="002E2C60">
      <w:pPr>
        <w:tabs>
          <w:tab w:val="left" w:pos="283"/>
          <w:tab w:val="left" w:pos="2835"/>
          <w:tab w:val="left" w:pos="5386"/>
          <w:tab w:val="left" w:pos="7937"/>
        </w:tabs>
        <w:spacing w:line="276" w:lineRule="auto"/>
        <w:jc w:val="both"/>
        <w:rPr>
          <w:rFonts w:eastAsia="Calibri"/>
          <w:color w:val="auto"/>
          <w:sz w:val="26"/>
          <w:szCs w:val="26"/>
        </w:rPr>
      </w:pPr>
      <w:r w:rsidRPr="00CA2A5A">
        <w:rPr>
          <w:rFonts w:eastAsia="Calibri"/>
          <w:color w:val="auto"/>
          <w:sz w:val="26"/>
          <w:szCs w:val="26"/>
        </w:rPr>
        <w:t xml:space="preserve">+ </w:t>
      </w:r>
      <m:oMath>
        <m:r>
          <w:rPr>
            <w:rFonts w:ascii="Cambria Math" w:eastAsia="Calibri" w:hAnsi="Cambria Math"/>
            <w:color w:val="auto"/>
            <w:sz w:val="26"/>
            <w:szCs w:val="26"/>
          </w:rPr>
          <m:t>I=</m:t>
        </m:r>
        <m:f>
          <m:fPr>
            <m:ctrlPr>
              <w:rPr>
                <w:rFonts w:ascii="Cambria Math" w:eastAsia="Calibri" w:hAnsi="Cambria Math"/>
                <w:i/>
                <w:color w:val="auto"/>
                <w:sz w:val="26"/>
                <w:szCs w:val="26"/>
              </w:rPr>
            </m:ctrlPr>
          </m:fPr>
          <m:num>
            <m:r>
              <w:rPr>
                <w:rFonts w:ascii="Cambria Math" w:eastAsia="Calibri" w:hAnsi="Cambria Math"/>
                <w:color w:val="auto"/>
                <w:sz w:val="26"/>
                <w:szCs w:val="26"/>
              </w:rPr>
              <m:t>E</m:t>
            </m:r>
          </m:num>
          <m:den>
            <m:r>
              <w:rPr>
                <w:rFonts w:ascii="Cambria Math" w:eastAsia="Calibri" w:hAnsi="Cambria Math"/>
                <w:color w:val="auto"/>
                <w:sz w:val="26"/>
                <w:szCs w:val="26"/>
              </w:rPr>
              <m:t>R+r</m:t>
            </m:r>
          </m:den>
        </m:f>
        <m:r>
          <w:rPr>
            <w:rFonts w:ascii="Cambria Math" w:eastAsia="Calibri" w:hAnsi="Cambria Math"/>
            <w:color w:val="auto"/>
            <w:sz w:val="26"/>
            <w:szCs w:val="26"/>
          </w:rPr>
          <m:t>=1A.</m:t>
        </m:r>
      </m:oMath>
      <w:r w:rsidRPr="00CA2A5A">
        <w:rPr>
          <w:rFonts w:eastAsia="Calibri"/>
          <w:color w:val="auto"/>
          <w:sz w:val="26"/>
          <w:szCs w:val="26"/>
        </w:rPr>
        <w:t xml:space="preserve"> </w:t>
      </w:r>
    </w:p>
    <w:p w14:paraId="0CA39DA1" w14:textId="77777777" w:rsidR="002E2C60" w:rsidRPr="00CA2A5A" w:rsidRDefault="002E2C60" w:rsidP="002E2C60">
      <w:pPr>
        <w:tabs>
          <w:tab w:val="left" w:pos="283"/>
          <w:tab w:val="left" w:pos="2835"/>
          <w:tab w:val="left" w:pos="5386"/>
          <w:tab w:val="left" w:pos="7937"/>
        </w:tabs>
        <w:spacing w:line="276" w:lineRule="auto"/>
        <w:jc w:val="both"/>
        <w:rPr>
          <w:rFonts w:eastAsia="Calibri"/>
          <w:color w:val="auto"/>
          <w:sz w:val="26"/>
          <w:szCs w:val="26"/>
        </w:rPr>
      </w:pPr>
      <w:r w:rsidRPr="00CA2A5A">
        <w:rPr>
          <w:rFonts w:eastAsia="Calibri"/>
          <w:color w:val="auto"/>
          <w:sz w:val="26"/>
          <w:szCs w:val="26"/>
        </w:rPr>
        <w:t xml:space="preserve">+ </w:t>
      </w: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P</m:t>
            </m:r>
          </m:e>
          <m:sub>
            <m:r>
              <w:rPr>
                <w:rFonts w:ascii="Cambria Math" w:eastAsia="Calibri" w:hAnsi="Cambria Math"/>
                <w:color w:val="auto"/>
                <w:sz w:val="26"/>
                <w:szCs w:val="26"/>
              </w:rPr>
              <m:t>n</m:t>
            </m:r>
          </m:sub>
        </m:sSub>
        <m:r>
          <w:rPr>
            <w:rFonts w:ascii="Cambria Math" w:eastAsia="Calibri" w:hAnsi="Cambria Math"/>
            <w:color w:val="auto"/>
            <w:sz w:val="26"/>
            <w:szCs w:val="26"/>
          </w:rPr>
          <m:t>=</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I</m:t>
            </m:r>
          </m:e>
          <m:sup>
            <m:r>
              <w:rPr>
                <w:rFonts w:ascii="Cambria Math" w:eastAsia="Calibri" w:hAnsi="Cambria Math"/>
                <w:color w:val="auto"/>
                <w:sz w:val="26"/>
                <w:szCs w:val="26"/>
              </w:rPr>
              <m:t>2</m:t>
            </m:r>
          </m:sup>
        </m:sSup>
        <m:r>
          <w:rPr>
            <w:rFonts w:ascii="Cambria Math" w:eastAsia="Calibri" w:hAnsi="Cambria Math"/>
            <w:color w:val="auto"/>
            <w:sz w:val="26"/>
            <w:szCs w:val="26"/>
          </w:rPr>
          <m:t>R=2W.</m:t>
        </m:r>
      </m:oMath>
      <w:r w:rsidRPr="00CA2A5A">
        <w:rPr>
          <w:rFonts w:eastAsia="Calibri"/>
          <w:color w:val="auto"/>
          <w:sz w:val="26"/>
          <w:szCs w:val="26"/>
        </w:rPr>
        <w:t xml:space="preserve"> </w:t>
      </w:r>
    </w:p>
    <w:p w14:paraId="7BE2E727" w14:textId="71F7F185" w:rsidR="002E2C60" w:rsidRPr="00CA2A5A" w:rsidRDefault="002E2C60" w:rsidP="002E2C60">
      <w:pPr>
        <w:widowControl w:val="0"/>
        <w:tabs>
          <w:tab w:val="left" w:pos="900"/>
        </w:tabs>
        <w:autoSpaceDE w:val="0"/>
        <w:autoSpaceDN w:val="0"/>
        <w:adjustRightInd w:val="0"/>
        <w:spacing w:line="276" w:lineRule="auto"/>
        <w:jc w:val="both"/>
        <w:rPr>
          <w:b/>
          <w:color w:val="auto"/>
          <w:sz w:val="26"/>
          <w:szCs w:val="26"/>
        </w:rPr>
      </w:pPr>
      <w:r w:rsidRPr="00CA2A5A">
        <w:rPr>
          <w:b/>
          <w:color w:val="auto"/>
          <w:sz w:val="26"/>
          <w:szCs w:val="26"/>
        </w:rPr>
        <w:t xml:space="preserve">Câu </w:t>
      </w:r>
      <w:r>
        <w:rPr>
          <w:b/>
          <w:color w:val="auto"/>
          <w:sz w:val="26"/>
          <w:szCs w:val="26"/>
        </w:rPr>
        <w:t>8</w:t>
      </w:r>
      <w:r w:rsidRPr="00CA2A5A">
        <w:rPr>
          <w:b/>
          <w:color w:val="auto"/>
          <w:sz w:val="26"/>
          <w:szCs w:val="26"/>
        </w:rPr>
        <w:t>:</w:t>
      </w:r>
      <w:r w:rsidRPr="00CA2A5A">
        <w:rPr>
          <w:b/>
          <w:color w:val="auto"/>
          <w:sz w:val="26"/>
          <w:szCs w:val="26"/>
        </w:rPr>
        <w:tab/>
      </w:r>
      <w:r w:rsidRPr="00CA2A5A">
        <w:rPr>
          <w:color w:val="auto"/>
          <w:sz w:val="26"/>
          <w:szCs w:val="26"/>
        </w:rPr>
        <w:t>Một nguồn điện có suất điện động</w:t>
      </w:r>
      <m:oMath>
        <m:r>
          <w:rPr>
            <w:rFonts w:ascii="Cambria Math" w:hAnsi="Cambria Math"/>
            <w:color w:val="auto"/>
            <w:sz w:val="26"/>
            <w:szCs w:val="26"/>
          </w:rPr>
          <m:t>15V</m:t>
        </m:r>
      </m:oMath>
      <w:r w:rsidRPr="00CA2A5A">
        <w:rPr>
          <w:color w:val="auto"/>
          <w:sz w:val="26"/>
          <w:szCs w:val="26"/>
        </w:rPr>
        <w:t xml:space="preserve">, điện trở trong </w:t>
      </w:r>
      <m:oMath>
        <m:r>
          <w:rPr>
            <w:rFonts w:ascii="Cambria Math" w:hAnsi="Cambria Math"/>
            <w:color w:val="auto"/>
            <w:sz w:val="26"/>
            <w:szCs w:val="26"/>
          </w:rPr>
          <m:t>0,5Ω</m:t>
        </m:r>
      </m:oMath>
      <w:r w:rsidRPr="00CA2A5A">
        <w:rPr>
          <w:color w:val="auto"/>
          <w:sz w:val="26"/>
          <w:szCs w:val="26"/>
        </w:rPr>
        <w:t xml:space="preserve"> mắc với mạch ngoài có hai điện trở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r>
          <w:rPr>
            <w:rFonts w:ascii="Cambria Math" w:hAnsi="Cambria Math"/>
            <w:color w:val="auto"/>
            <w:sz w:val="26"/>
            <w:szCs w:val="26"/>
          </w:rPr>
          <m:t xml:space="preserve">= 20Ω và </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r>
          <w:rPr>
            <w:rFonts w:ascii="Cambria Math" w:hAnsi="Cambria Math"/>
            <w:color w:val="auto"/>
            <w:sz w:val="26"/>
            <w:szCs w:val="26"/>
          </w:rPr>
          <m:t>= 30Ω</m:t>
        </m:r>
      </m:oMath>
      <w:r w:rsidRPr="00CA2A5A">
        <w:rPr>
          <w:color w:val="auto"/>
          <w:sz w:val="26"/>
          <w:szCs w:val="26"/>
        </w:rPr>
        <w:t xml:space="preserve"> mắc song song. Công suất của mạch ngoài là</w:t>
      </w:r>
    </w:p>
    <w:p w14:paraId="4ACAAFD0" w14:textId="77777777" w:rsidR="002E2C60" w:rsidRPr="00CA2A5A" w:rsidRDefault="002E2C60" w:rsidP="002E2C60">
      <w:pPr>
        <w:tabs>
          <w:tab w:val="left" w:pos="283"/>
          <w:tab w:val="left" w:pos="2835"/>
          <w:tab w:val="left" w:pos="5386"/>
          <w:tab w:val="left" w:pos="7937"/>
        </w:tabs>
        <w:spacing w:line="276" w:lineRule="auto"/>
        <w:jc w:val="both"/>
        <w:rPr>
          <w:b/>
          <w:i/>
          <w:iCs/>
          <w:color w:val="auto"/>
          <w:sz w:val="26"/>
          <w:szCs w:val="26"/>
        </w:rPr>
      </w:pPr>
      <w:r w:rsidRPr="00CA2A5A">
        <w:rPr>
          <w:b/>
          <w:i/>
          <w:iCs/>
          <w:color w:val="auto"/>
          <w:sz w:val="26"/>
          <w:szCs w:val="26"/>
        </w:rPr>
        <w:t>Lời giải</w:t>
      </w:r>
    </w:p>
    <w:p w14:paraId="5CC7A716" w14:textId="77777777" w:rsidR="002E2C60" w:rsidRPr="00CA2A5A" w:rsidRDefault="00000000" w:rsidP="002E2C60">
      <w:pPr>
        <w:tabs>
          <w:tab w:val="left" w:pos="283"/>
          <w:tab w:val="left" w:pos="2835"/>
          <w:tab w:val="left" w:pos="5386"/>
          <w:tab w:val="left" w:pos="7937"/>
        </w:tabs>
        <w:spacing w:line="276" w:lineRule="auto"/>
        <w:ind w:left="283"/>
        <w:jc w:val="both"/>
        <w:rPr>
          <w:b/>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tđ</m:t>
              </m:r>
            </m:sub>
          </m:sSub>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num>
            <m:den>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20.30</m:t>
              </m:r>
            </m:num>
            <m:den>
              <m:r>
                <w:rPr>
                  <w:rFonts w:ascii="Cambria Math" w:hAnsi="Cambria Math"/>
                  <w:color w:val="auto"/>
                  <w:sz w:val="26"/>
                  <w:szCs w:val="26"/>
                </w:rPr>
                <m:t>20+30</m:t>
              </m:r>
            </m:den>
          </m:f>
          <m:r>
            <w:rPr>
              <w:rFonts w:ascii="Cambria Math" w:hAnsi="Cambria Math"/>
              <w:color w:val="auto"/>
              <w:sz w:val="26"/>
              <w:szCs w:val="26"/>
            </w:rPr>
            <m:t>=12Ω</m:t>
          </m:r>
        </m:oMath>
      </m:oMathPara>
    </w:p>
    <w:p w14:paraId="7261DFBD" w14:textId="77777777" w:rsidR="002E2C60" w:rsidRPr="00CA2A5A" w:rsidRDefault="002E2C60" w:rsidP="002E2C60">
      <w:pPr>
        <w:tabs>
          <w:tab w:val="left" w:pos="283"/>
          <w:tab w:val="left" w:pos="2835"/>
          <w:tab w:val="left" w:pos="5386"/>
          <w:tab w:val="left" w:pos="7937"/>
        </w:tabs>
        <w:spacing w:line="276" w:lineRule="auto"/>
        <w:jc w:val="both"/>
        <w:rPr>
          <w:color w:val="auto"/>
          <w:sz w:val="26"/>
          <w:szCs w:val="26"/>
        </w:rPr>
      </w:pPr>
      <w:r w:rsidRPr="00CA2A5A">
        <w:rPr>
          <w:color w:val="auto"/>
          <w:sz w:val="26"/>
          <w:szCs w:val="26"/>
        </w:rPr>
        <w:t xml:space="preserve">Cường độ dòng điện của mạch ngoài là </w:t>
      </w:r>
      <m:oMath>
        <m:r>
          <w:rPr>
            <w:rFonts w:ascii="Cambria Math" w:hAnsi="Cambria Math"/>
            <w:color w:val="auto"/>
            <w:sz w:val="26"/>
            <w:szCs w:val="26"/>
          </w:rPr>
          <m:t>I=</m:t>
        </m:r>
        <m:f>
          <m:fPr>
            <m:ctrlPr>
              <w:rPr>
                <w:rFonts w:ascii="Cambria Math" w:hAnsi="Cambria Math"/>
                <w:i/>
                <w:color w:val="auto"/>
                <w:sz w:val="26"/>
                <w:szCs w:val="26"/>
              </w:rPr>
            </m:ctrlPr>
          </m:fPr>
          <m:num>
            <m:r>
              <w:rPr>
                <w:rFonts w:ascii="Cambria Math" w:hAnsi="Cambria Math"/>
                <w:color w:val="auto"/>
                <w:sz w:val="26"/>
                <w:szCs w:val="26"/>
              </w:rPr>
              <m:t>E</m:t>
            </m:r>
          </m:num>
          <m:den>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tđ</m:t>
                </m:r>
              </m:sub>
            </m:sSub>
            <m:r>
              <w:rPr>
                <w:rFonts w:ascii="Cambria Math" w:hAnsi="Cambria Math"/>
                <w:color w:val="auto"/>
                <w:sz w:val="26"/>
                <w:szCs w:val="26"/>
              </w:rPr>
              <m:t>+r</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15</m:t>
            </m:r>
          </m:num>
          <m:den>
            <m:r>
              <w:rPr>
                <w:rFonts w:ascii="Cambria Math" w:hAnsi="Cambria Math"/>
                <w:color w:val="auto"/>
                <w:sz w:val="26"/>
                <w:szCs w:val="26"/>
              </w:rPr>
              <m:t>12+0,5</m:t>
            </m:r>
          </m:den>
        </m:f>
        <m:r>
          <w:rPr>
            <w:rFonts w:ascii="Cambria Math" w:hAnsi="Cambria Math"/>
            <w:color w:val="auto"/>
            <w:sz w:val="26"/>
            <w:szCs w:val="26"/>
          </w:rPr>
          <m:t>=1,2A</m:t>
        </m:r>
      </m:oMath>
    </w:p>
    <w:p w14:paraId="30F52DE7" w14:textId="2DEBDDAB" w:rsidR="002E2C60" w:rsidRPr="002E2C60" w:rsidRDefault="002E2C60" w:rsidP="002E2C60">
      <w:pPr>
        <w:tabs>
          <w:tab w:val="left" w:pos="283"/>
          <w:tab w:val="left" w:pos="2835"/>
          <w:tab w:val="left" w:pos="5386"/>
          <w:tab w:val="left" w:pos="7937"/>
        </w:tabs>
        <w:spacing w:line="276" w:lineRule="auto"/>
        <w:jc w:val="both"/>
        <w:rPr>
          <w:color w:val="auto"/>
          <w:sz w:val="26"/>
          <w:szCs w:val="26"/>
        </w:rPr>
      </w:pPr>
      <w:r w:rsidRPr="00CA2A5A">
        <w:rPr>
          <w:color w:val="auto"/>
          <w:sz w:val="26"/>
          <w:szCs w:val="26"/>
        </w:rPr>
        <w:t xml:space="preserve">Công suất của mạch ngoài là </w:t>
      </w:r>
      <m:oMath>
        <m:r>
          <w:rPr>
            <w:rFonts w:ascii="Cambria Math" w:hAnsi="Cambria Math"/>
            <w:color w:val="auto"/>
            <w:sz w:val="26"/>
            <w:szCs w:val="26"/>
          </w:rPr>
          <m:t>P=</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tđ</m:t>
            </m:r>
          </m:sub>
        </m:sSub>
        <m:sSup>
          <m:sSupPr>
            <m:ctrlPr>
              <w:rPr>
                <w:rFonts w:ascii="Cambria Math" w:hAnsi="Cambria Math"/>
                <w:i/>
                <w:color w:val="auto"/>
                <w:sz w:val="26"/>
                <w:szCs w:val="26"/>
              </w:rPr>
            </m:ctrlPr>
          </m:sSupPr>
          <m:e>
            <m:r>
              <w:rPr>
                <w:rFonts w:ascii="Cambria Math" w:hAnsi="Cambria Math"/>
                <w:color w:val="auto"/>
                <w:sz w:val="26"/>
                <w:szCs w:val="26"/>
              </w:rPr>
              <m:t>I</m:t>
            </m:r>
          </m:e>
          <m:sup>
            <m:r>
              <w:rPr>
                <w:rFonts w:ascii="Cambria Math" w:hAnsi="Cambria Math"/>
                <w:color w:val="auto"/>
                <w:sz w:val="26"/>
                <w:szCs w:val="26"/>
              </w:rPr>
              <m:t>2</m:t>
            </m:r>
          </m:sup>
        </m:sSup>
        <m:r>
          <w:rPr>
            <w:rFonts w:ascii="Cambria Math" w:hAnsi="Cambria Math"/>
            <w:color w:val="auto"/>
            <w:sz w:val="26"/>
            <w:szCs w:val="26"/>
          </w:rPr>
          <m:t>=12.1,</m:t>
        </m:r>
        <m:sSup>
          <m:sSupPr>
            <m:ctrlPr>
              <w:rPr>
                <w:rFonts w:ascii="Cambria Math" w:hAnsi="Cambria Math"/>
                <w:i/>
                <w:color w:val="auto"/>
                <w:sz w:val="26"/>
                <w:szCs w:val="26"/>
              </w:rPr>
            </m:ctrlPr>
          </m:sSupPr>
          <m:e>
            <m:r>
              <w:rPr>
                <w:rFonts w:ascii="Cambria Math" w:hAnsi="Cambria Math"/>
                <w:color w:val="auto"/>
                <w:sz w:val="26"/>
                <w:szCs w:val="26"/>
              </w:rPr>
              <m:t>2</m:t>
            </m:r>
          </m:e>
          <m:sup>
            <m:r>
              <w:rPr>
                <w:rFonts w:ascii="Cambria Math" w:hAnsi="Cambria Math"/>
                <w:color w:val="auto"/>
                <w:sz w:val="26"/>
                <w:szCs w:val="26"/>
              </w:rPr>
              <m:t>2</m:t>
            </m:r>
          </m:sup>
        </m:sSup>
        <m:r>
          <w:rPr>
            <w:rFonts w:ascii="Cambria Math" w:hAnsi="Cambria Math"/>
            <w:color w:val="auto"/>
            <w:sz w:val="26"/>
            <w:szCs w:val="26"/>
          </w:rPr>
          <m:t>=17,28W</m:t>
        </m:r>
      </m:oMath>
    </w:p>
    <w:p w14:paraId="6587D6DE" w14:textId="0D8135AF" w:rsidR="00583CFF" w:rsidRPr="00CA2A5A" w:rsidRDefault="0095268E" w:rsidP="00675420">
      <w:pPr>
        <w:widowControl w:val="0"/>
        <w:tabs>
          <w:tab w:val="left" w:pos="900"/>
        </w:tabs>
        <w:autoSpaceDE w:val="0"/>
        <w:autoSpaceDN w:val="0"/>
        <w:adjustRightInd w:val="0"/>
        <w:spacing w:line="276" w:lineRule="auto"/>
        <w:jc w:val="both"/>
        <w:rPr>
          <w:b/>
          <w:color w:val="auto"/>
          <w:sz w:val="26"/>
          <w:szCs w:val="26"/>
        </w:rPr>
      </w:pPr>
      <w:r w:rsidRPr="00CA2A5A">
        <w:rPr>
          <w:b/>
          <w:color w:val="auto"/>
          <w:sz w:val="26"/>
          <w:szCs w:val="26"/>
        </w:rPr>
        <w:t>Câu 9:</w:t>
      </w:r>
      <w:r w:rsidRPr="00CA2A5A">
        <w:rPr>
          <w:b/>
          <w:color w:val="auto"/>
          <w:sz w:val="26"/>
          <w:szCs w:val="26"/>
        </w:rPr>
        <w:tab/>
      </w:r>
      <w:r w:rsidR="00583CFF" w:rsidRPr="00CA2A5A">
        <w:rPr>
          <w:color w:val="auto"/>
          <w:sz w:val="26"/>
          <w:szCs w:val="26"/>
        </w:rPr>
        <w:t xml:space="preserve">Để trang trí người ta dùng các bóng đèn </w:t>
      </w:r>
      <m:oMath>
        <m:r>
          <w:rPr>
            <w:rFonts w:ascii="Cambria Math" w:hAnsi="Cambria Math"/>
            <w:color w:val="auto"/>
            <w:sz w:val="26"/>
            <w:szCs w:val="26"/>
          </w:rPr>
          <m:t>12V-6W</m:t>
        </m:r>
      </m:oMath>
      <w:r w:rsidR="00583CFF" w:rsidRPr="00CA2A5A">
        <w:rPr>
          <w:color w:val="auto"/>
          <w:sz w:val="26"/>
          <w:szCs w:val="26"/>
        </w:rPr>
        <w:t xml:space="preserve">mắc nối tiếp vào mạng điện có hiệu điện thế </w:t>
      </w:r>
      <m:oMath>
        <m:r>
          <w:rPr>
            <w:rFonts w:ascii="Cambria Math" w:hAnsi="Cambria Math"/>
            <w:color w:val="auto"/>
            <w:sz w:val="26"/>
            <w:szCs w:val="26"/>
          </w:rPr>
          <m:t>240V</m:t>
        </m:r>
      </m:oMath>
      <w:r w:rsidR="00583CFF" w:rsidRPr="00CA2A5A">
        <w:rPr>
          <w:color w:val="auto"/>
          <w:sz w:val="26"/>
          <w:szCs w:val="26"/>
        </w:rPr>
        <w:t>. Để các bóng đèn sáng bình thường thì số bóng đèn phải sử dụng là</w:t>
      </w:r>
      <w:r w:rsidR="00BE2130" w:rsidRPr="00CA2A5A">
        <w:rPr>
          <w:color w:val="auto"/>
          <w:sz w:val="26"/>
          <w:szCs w:val="26"/>
        </w:rPr>
        <w:t xml:space="preserve"> bao nhiêu?</w:t>
      </w:r>
    </w:p>
    <w:p w14:paraId="274AF777" w14:textId="77777777" w:rsidR="00583CFF" w:rsidRPr="00CA2A5A" w:rsidRDefault="00583CFF" w:rsidP="00675420">
      <w:pPr>
        <w:tabs>
          <w:tab w:val="left" w:pos="283"/>
          <w:tab w:val="left" w:pos="2835"/>
          <w:tab w:val="left" w:pos="5386"/>
          <w:tab w:val="left" w:pos="7937"/>
        </w:tabs>
        <w:spacing w:line="276" w:lineRule="auto"/>
        <w:jc w:val="both"/>
        <w:rPr>
          <w:b/>
          <w:i/>
          <w:iCs/>
          <w:color w:val="auto"/>
          <w:sz w:val="26"/>
          <w:szCs w:val="26"/>
        </w:rPr>
      </w:pPr>
      <w:r w:rsidRPr="00CA2A5A">
        <w:rPr>
          <w:b/>
          <w:i/>
          <w:iCs/>
          <w:color w:val="auto"/>
          <w:sz w:val="26"/>
          <w:szCs w:val="26"/>
        </w:rPr>
        <w:t>Lời giải</w:t>
      </w:r>
    </w:p>
    <w:p w14:paraId="02044A87" w14:textId="77777777" w:rsidR="00583CFF" w:rsidRPr="00CA2A5A" w:rsidRDefault="00583CFF" w:rsidP="00675420">
      <w:pPr>
        <w:tabs>
          <w:tab w:val="left" w:pos="283"/>
          <w:tab w:val="left" w:pos="2835"/>
          <w:tab w:val="left" w:pos="5386"/>
          <w:tab w:val="left" w:pos="7937"/>
        </w:tabs>
        <w:spacing w:line="276" w:lineRule="auto"/>
        <w:jc w:val="both"/>
        <w:rPr>
          <w:color w:val="auto"/>
          <w:sz w:val="26"/>
          <w:szCs w:val="26"/>
        </w:rPr>
      </w:pPr>
      <w:r w:rsidRPr="00CA2A5A">
        <w:rPr>
          <w:color w:val="auto"/>
          <w:sz w:val="26"/>
          <w:szCs w:val="26"/>
        </w:rPr>
        <w:t xml:space="preserve">Để các bóng đèn sáng bình thường thì </w:t>
      </w:r>
      <m:oMath>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đ</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đm</m:t>
            </m:r>
          </m:sub>
        </m:sSub>
        <m:r>
          <w:rPr>
            <w:rFonts w:ascii="Cambria Math" w:hAnsi="Cambria Math"/>
            <w:color w:val="auto"/>
            <w:sz w:val="26"/>
            <w:szCs w:val="26"/>
          </w:rPr>
          <m:t>=12V</m:t>
        </m:r>
      </m:oMath>
    </w:p>
    <w:p w14:paraId="08209885" w14:textId="225E848F" w:rsidR="00583CFF" w:rsidRPr="00CA2A5A" w:rsidRDefault="00583CFF" w:rsidP="00675420">
      <w:pPr>
        <w:tabs>
          <w:tab w:val="left" w:pos="283"/>
          <w:tab w:val="left" w:pos="2835"/>
          <w:tab w:val="left" w:pos="5386"/>
          <w:tab w:val="left" w:pos="7937"/>
        </w:tabs>
        <w:spacing w:line="276" w:lineRule="auto"/>
        <w:jc w:val="both"/>
        <w:rPr>
          <w:b/>
          <w:color w:val="auto"/>
          <w:sz w:val="26"/>
          <w:szCs w:val="26"/>
        </w:rPr>
      </w:pPr>
      <w:r w:rsidRPr="00CA2A5A">
        <w:rPr>
          <w:color w:val="auto"/>
          <w:sz w:val="26"/>
          <w:szCs w:val="26"/>
        </w:rPr>
        <w:t xml:space="preserve">Số bóng đèn phải sử dụng là </w:t>
      </w:r>
      <m:oMath>
        <m:r>
          <w:rPr>
            <w:rFonts w:ascii="Cambria Math" w:hAnsi="Cambria Math"/>
            <w:color w:val="auto"/>
            <w:sz w:val="26"/>
            <w:szCs w:val="26"/>
          </w:rPr>
          <m:t>U=n</m:t>
        </m:r>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đ</m:t>
            </m:r>
          </m:sub>
        </m:sSub>
        <m:r>
          <w:rPr>
            <w:rFonts w:ascii="Cambria Math" w:hAnsi="Cambria Math"/>
            <w:color w:val="auto"/>
            <w:sz w:val="26"/>
            <w:szCs w:val="26"/>
          </w:rPr>
          <m:t>⇒240=n.12⇒n=20</m:t>
        </m:r>
      </m:oMath>
    </w:p>
    <w:p w14:paraId="5E221C36" w14:textId="50A13ED2" w:rsidR="00003AF3" w:rsidRPr="00CA2A5A" w:rsidRDefault="0095268E" w:rsidP="00675420">
      <w:pPr>
        <w:widowControl w:val="0"/>
        <w:tabs>
          <w:tab w:val="left" w:pos="900"/>
        </w:tabs>
        <w:autoSpaceDE w:val="0"/>
        <w:autoSpaceDN w:val="0"/>
        <w:adjustRightInd w:val="0"/>
        <w:spacing w:line="276" w:lineRule="auto"/>
        <w:jc w:val="both"/>
        <w:rPr>
          <w:bCs/>
          <w:color w:val="auto"/>
          <w:sz w:val="26"/>
          <w:szCs w:val="26"/>
        </w:rPr>
      </w:pPr>
      <w:r w:rsidRPr="00CA2A5A">
        <w:rPr>
          <w:b/>
          <w:bCs/>
          <w:color w:val="auto"/>
          <w:sz w:val="26"/>
          <w:szCs w:val="26"/>
        </w:rPr>
        <w:t>Câu 10:</w:t>
      </w:r>
      <w:r w:rsidRPr="00CA2A5A">
        <w:rPr>
          <w:b/>
          <w:bCs/>
          <w:color w:val="auto"/>
          <w:sz w:val="26"/>
          <w:szCs w:val="26"/>
        </w:rPr>
        <w:tab/>
      </w:r>
      <w:r w:rsidR="00003AF3" w:rsidRPr="00CA2A5A">
        <w:rPr>
          <w:bCs/>
          <w:color w:val="auto"/>
          <w:sz w:val="26"/>
          <w:szCs w:val="26"/>
        </w:rPr>
        <w:t xml:space="preserve">Một đèn ống loại </w:t>
      </w:r>
      <m:oMath>
        <m:r>
          <w:rPr>
            <w:rFonts w:ascii="Cambria Math" w:hAnsi="Cambria Math"/>
            <w:color w:val="auto"/>
            <w:sz w:val="26"/>
            <w:szCs w:val="26"/>
          </w:rPr>
          <m:t>40W</m:t>
        </m:r>
      </m:oMath>
      <w:r w:rsidR="00003AF3" w:rsidRPr="00CA2A5A">
        <w:rPr>
          <w:bCs/>
          <w:color w:val="auto"/>
          <w:position w:val="-6"/>
          <w:sz w:val="26"/>
          <w:szCs w:val="26"/>
        </w:rPr>
        <w:t xml:space="preserve"> </w:t>
      </w:r>
      <w:r w:rsidR="00003AF3" w:rsidRPr="00CA2A5A">
        <w:rPr>
          <w:bCs/>
          <w:color w:val="auto"/>
          <w:sz w:val="26"/>
          <w:szCs w:val="26"/>
        </w:rPr>
        <w:t xml:space="preserve">được chế tạo để có công suất chiếu sáng bằng đèn dây tóc loại </w:t>
      </w:r>
      <m:oMath>
        <m:r>
          <w:rPr>
            <w:rFonts w:ascii="Cambria Math" w:hAnsi="Cambria Math"/>
            <w:color w:val="auto"/>
            <w:sz w:val="26"/>
            <w:szCs w:val="26"/>
          </w:rPr>
          <m:t>100W</m:t>
        </m:r>
      </m:oMath>
      <w:r w:rsidR="00003AF3" w:rsidRPr="00CA2A5A">
        <w:rPr>
          <w:bCs/>
          <w:color w:val="auto"/>
          <w:sz w:val="26"/>
          <w:szCs w:val="26"/>
        </w:rPr>
        <w:t xml:space="preserve">. Hỏi nếu sử dụng đèn ống này trung trình mỗi ngày </w:t>
      </w:r>
      <m:oMath>
        <m:r>
          <w:rPr>
            <w:rFonts w:ascii="Cambria Math" w:hAnsi="Cambria Math"/>
            <w:color w:val="auto"/>
            <w:sz w:val="26"/>
            <w:szCs w:val="26"/>
          </w:rPr>
          <m:t>5</m:t>
        </m:r>
      </m:oMath>
      <w:r w:rsidR="00003AF3" w:rsidRPr="00CA2A5A">
        <w:rPr>
          <w:bCs/>
          <w:color w:val="auto"/>
          <w:sz w:val="26"/>
          <w:szCs w:val="26"/>
        </w:rPr>
        <w:t xml:space="preserve"> giờ thì trong </w:t>
      </w:r>
      <m:oMath>
        <m:r>
          <w:rPr>
            <w:rFonts w:ascii="Cambria Math" w:hAnsi="Cambria Math"/>
            <w:color w:val="auto"/>
            <w:sz w:val="26"/>
            <w:szCs w:val="26"/>
          </w:rPr>
          <m:t>30</m:t>
        </m:r>
      </m:oMath>
      <w:r w:rsidR="00003AF3" w:rsidRPr="00CA2A5A">
        <w:rPr>
          <w:bCs/>
          <w:color w:val="auto"/>
          <w:sz w:val="26"/>
          <w:szCs w:val="26"/>
        </w:rPr>
        <w:t xml:space="preserve"> ngày sẽ giảm được bao nhiêu tiên điện so với sử dụng đèn dây tóc nói trên? Cho rằng giá tiền điện là </w:t>
      </w:r>
      <m:oMath>
        <m:r>
          <w:rPr>
            <w:rFonts w:ascii="Cambria Math" w:hAnsi="Cambria Math"/>
            <w:color w:val="auto"/>
            <w:sz w:val="26"/>
            <w:szCs w:val="26"/>
          </w:rPr>
          <m:t>1500</m:t>
        </m:r>
      </m:oMath>
      <w:r w:rsidR="00003AF3" w:rsidRPr="00CA2A5A">
        <w:rPr>
          <w:bCs/>
          <w:color w:val="auto"/>
          <w:position w:val="-6"/>
          <w:sz w:val="26"/>
          <w:szCs w:val="26"/>
        </w:rPr>
        <w:t xml:space="preserve"> </w:t>
      </w:r>
      <w:r w:rsidR="00003AF3" w:rsidRPr="00CA2A5A">
        <w:rPr>
          <w:bCs/>
          <w:color w:val="auto"/>
          <w:sz w:val="26"/>
          <w:szCs w:val="26"/>
        </w:rPr>
        <w:t>đồng</w:t>
      </w:r>
      <m:oMath>
        <m:r>
          <w:rPr>
            <w:rFonts w:ascii="Cambria Math" w:hAnsi="Cambria Math"/>
            <w:color w:val="auto"/>
            <w:sz w:val="26"/>
            <w:szCs w:val="26"/>
          </w:rPr>
          <m:t>/KWh.</m:t>
        </m:r>
      </m:oMath>
    </w:p>
    <w:p w14:paraId="3C5E5CD1" w14:textId="77777777" w:rsidR="00003AF3" w:rsidRPr="00CA2A5A" w:rsidRDefault="00003AF3" w:rsidP="00675420">
      <w:pPr>
        <w:tabs>
          <w:tab w:val="left" w:pos="283"/>
          <w:tab w:val="left" w:pos="2835"/>
          <w:tab w:val="left" w:pos="5386"/>
          <w:tab w:val="left" w:pos="7937"/>
        </w:tabs>
        <w:spacing w:line="276" w:lineRule="auto"/>
        <w:rPr>
          <w:b/>
          <w:color w:val="auto"/>
          <w:sz w:val="26"/>
          <w:szCs w:val="26"/>
        </w:rPr>
      </w:pPr>
      <w:r w:rsidRPr="00CA2A5A">
        <w:rPr>
          <w:b/>
          <w:color w:val="auto"/>
          <w:sz w:val="26"/>
          <w:szCs w:val="26"/>
        </w:rPr>
        <w:t>Lời giải</w:t>
      </w:r>
    </w:p>
    <w:p w14:paraId="0B1B97C5" w14:textId="04A9042E" w:rsidR="00003AF3" w:rsidRPr="00CA2A5A" w:rsidRDefault="00003AF3" w:rsidP="00675420">
      <w:pPr>
        <w:spacing w:line="276" w:lineRule="auto"/>
        <w:rPr>
          <w:bCs/>
          <w:color w:val="auto"/>
          <w:sz w:val="26"/>
          <w:szCs w:val="26"/>
        </w:rPr>
      </w:pPr>
      <w:r w:rsidRPr="00CA2A5A">
        <w:rPr>
          <w:bCs/>
          <w:color w:val="auto"/>
          <w:sz w:val="26"/>
          <w:szCs w:val="26"/>
        </w:rPr>
        <w:t xml:space="preserve">+ Công suất tiết kiệm được: </w:t>
      </w:r>
      <m:oMath>
        <m:r>
          <w:rPr>
            <w:rFonts w:ascii="Cambria Math" w:hAnsi="Cambria Math"/>
            <w:color w:val="auto"/>
            <w:sz w:val="26"/>
            <w:szCs w:val="26"/>
          </w:rPr>
          <m:t>ΔP=100-40=60</m:t>
        </m:r>
        <m:d>
          <m:dPr>
            <m:ctrlPr>
              <w:rPr>
                <w:rFonts w:ascii="Cambria Math" w:hAnsi="Cambria Math"/>
                <w:bCs/>
                <w:i/>
                <w:color w:val="auto"/>
                <w:sz w:val="26"/>
                <w:szCs w:val="26"/>
              </w:rPr>
            </m:ctrlPr>
          </m:dPr>
          <m:e>
            <m:r>
              <w:rPr>
                <w:rFonts w:ascii="Cambria Math" w:hAnsi="Cambria Math"/>
                <w:color w:val="auto"/>
                <w:sz w:val="26"/>
                <w:szCs w:val="26"/>
              </w:rPr>
              <m:t>W</m:t>
            </m:r>
          </m:e>
        </m:d>
        <m:r>
          <w:rPr>
            <w:rFonts w:ascii="Cambria Math" w:hAnsi="Cambria Math"/>
            <w:color w:val="auto"/>
            <w:sz w:val="26"/>
            <w:szCs w:val="26"/>
          </w:rPr>
          <m:t>=0,06</m:t>
        </m:r>
        <m:d>
          <m:dPr>
            <m:ctrlPr>
              <w:rPr>
                <w:rFonts w:ascii="Cambria Math" w:hAnsi="Cambria Math"/>
                <w:bCs/>
                <w:i/>
                <w:color w:val="auto"/>
                <w:sz w:val="26"/>
                <w:szCs w:val="26"/>
              </w:rPr>
            </m:ctrlPr>
          </m:dPr>
          <m:e>
            <m:r>
              <w:rPr>
                <w:rFonts w:ascii="Cambria Math" w:hAnsi="Cambria Math"/>
                <w:color w:val="auto"/>
                <w:sz w:val="26"/>
                <w:szCs w:val="26"/>
              </w:rPr>
              <m:t>kW</m:t>
            </m:r>
          </m:e>
        </m:d>
      </m:oMath>
      <w:r w:rsidRPr="00CA2A5A">
        <w:rPr>
          <w:bCs/>
          <w:color w:val="auto"/>
          <w:sz w:val="26"/>
          <w:szCs w:val="26"/>
        </w:rPr>
        <w:t xml:space="preserve"> </w:t>
      </w:r>
    </w:p>
    <w:p w14:paraId="3C9A0BE0" w14:textId="6074FFB3" w:rsidR="00003AF3" w:rsidRPr="00CA2A5A" w:rsidRDefault="00003AF3" w:rsidP="00675420">
      <w:pPr>
        <w:spacing w:line="276" w:lineRule="auto"/>
        <w:rPr>
          <w:bCs/>
          <w:color w:val="auto"/>
          <w:sz w:val="26"/>
          <w:szCs w:val="26"/>
        </w:rPr>
      </w:pPr>
      <w:r w:rsidRPr="00CA2A5A">
        <w:rPr>
          <w:bCs/>
          <w:color w:val="auto"/>
          <w:sz w:val="26"/>
          <w:szCs w:val="26"/>
        </w:rPr>
        <w:t xml:space="preserve">+ Điện năng tiết kiệm được: </w:t>
      </w:r>
      <m:oMath>
        <m:r>
          <w:rPr>
            <w:rFonts w:ascii="Cambria Math" w:hAnsi="Cambria Math"/>
            <w:color w:val="auto"/>
            <w:sz w:val="26"/>
            <w:szCs w:val="26"/>
          </w:rPr>
          <m:t>ΔA=ΔP.t=0,06</m:t>
        </m:r>
        <m:d>
          <m:dPr>
            <m:ctrlPr>
              <w:rPr>
                <w:rFonts w:ascii="Cambria Math" w:hAnsi="Cambria Math"/>
                <w:bCs/>
                <w:i/>
                <w:color w:val="auto"/>
                <w:sz w:val="26"/>
                <w:szCs w:val="26"/>
              </w:rPr>
            </m:ctrlPr>
          </m:dPr>
          <m:e>
            <m:r>
              <w:rPr>
                <w:rFonts w:ascii="Cambria Math" w:hAnsi="Cambria Math"/>
                <w:color w:val="auto"/>
                <w:sz w:val="26"/>
                <w:szCs w:val="26"/>
              </w:rPr>
              <m:t>kW</m:t>
            </m:r>
          </m:e>
        </m:d>
        <m:r>
          <w:rPr>
            <w:rFonts w:ascii="Cambria Math" w:hAnsi="Cambria Math"/>
            <w:color w:val="auto"/>
            <w:sz w:val="26"/>
            <w:szCs w:val="26"/>
          </w:rPr>
          <m:t>.30.5</m:t>
        </m:r>
        <m:d>
          <m:dPr>
            <m:ctrlPr>
              <w:rPr>
                <w:rFonts w:ascii="Cambria Math" w:hAnsi="Cambria Math"/>
                <w:bCs/>
                <w:i/>
                <w:color w:val="auto"/>
                <w:sz w:val="26"/>
                <w:szCs w:val="26"/>
              </w:rPr>
            </m:ctrlPr>
          </m:dPr>
          <m:e>
            <m:r>
              <w:rPr>
                <w:rFonts w:ascii="Cambria Math" w:hAnsi="Cambria Math"/>
                <w:color w:val="auto"/>
                <w:sz w:val="26"/>
                <w:szCs w:val="26"/>
              </w:rPr>
              <m:t>h</m:t>
            </m:r>
          </m:e>
        </m:d>
        <m:r>
          <w:rPr>
            <w:rFonts w:ascii="Cambria Math" w:hAnsi="Cambria Math"/>
            <w:color w:val="auto"/>
            <w:sz w:val="26"/>
            <w:szCs w:val="26"/>
          </w:rPr>
          <m:t>=9</m:t>
        </m:r>
        <m:d>
          <m:dPr>
            <m:ctrlPr>
              <w:rPr>
                <w:rFonts w:ascii="Cambria Math" w:hAnsi="Cambria Math"/>
                <w:bCs/>
                <w:i/>
                <w:color w:val="auto"/>
                <w:sz w:val="26"/>
                <w:szCs w:val="26"/>
              </w:rPr>
            </m:ctrlPr>
          </m:dPr>
          <m:e>
            <m:r>
              <w:rPr>
                <w:rFonts w:ascii="Cambria Math" w:hAnsi="Cambria Math"/>
                <w:color w:val="auto"/>
                <w:sz w:val="26"/>
                <w:szCs w:val="26"/>
              </w:rPr>
              <m:t>kWh</m:t>
            </m:r>
          </m:e>
        </m:d>
      </m:oMath>
      <w:r w:rsidRPr="00CA2A5A">
        <w:rPr>
          <w:bCs/>
          <w:color w:val="auto"/>
          <w:sz w:val="26"/>
          <w:szCs w:val="26"/>
        </w:rPr>
        <w:t xml:space="preserve"> </w:t>
      </w:r>
    </w:p>
    <w:p w14:paraId="7CC669C3" w14:textId="77777777" w:rsidR="00003AF3" w:rsidRPr="00CA2A5A" w:rsidRDefault="00003AF3" w:rsidP="00675420">
      <w:pPr>
        <w:spacing w:line="276" w:lineRule="auto"/>
        <w:rPr>
          <w:bCs/>
          <w:color w:val="auto"/>
          <w:sz w:val="26"/>
          <w:szCs w:val="26"/>
        </w:rPr>
      </w:pPr>
      <w:r w:rsidRPr="00CA2A5A">
        <w:rPr>
          <w:bCs/>
          <w:color w:val="auto"/>
          <w:sz w:val="26"/>
          <w:szCs w:val="26"/>
        </w:rPr>
        <w:t>+ Tiền tiết kiệm được: 9(kWh). 1500 = 13500(VNĐ)</w:t>
      </w:r>
    </w:p>
    <w:p w14:paraId="28B2D828" w14:textId="50E73320" w:rsidR="004A5B88"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lastRenderedPageBreak/>
        <w:t>Câu 11:</w:t>
      </w:r>
      <w:r w:rsidRPr="00CA2A5A">
        <w:rPr>
          <w:b/>
          <w:color w:val="auto"/>
          <w:sz w:val="26"/>
          <w:szCs w:val="26"/>
        </w:rPr>
        <w:tab/>
      </w:r>
      <w:r w:rsidR="00AB7BF5" w:rsidRPr="00CA2A5A">
        <w:rPr>
          <w:b/>
          <w:bCs/>
          <w:color w:val="auto"/>
          <w:sz w:val="26"/>
          <w:szCs w:val="26"/>
        </w:rPr>
        <w:t>(SGK-KNTT)</w:t>
      </w:r>
      <w:r w:rsidR="00AB7BF5" w:rsidRPr="00CA2A5A">
        <w:rPr>
          <w:color w:val="auto"/>
          <w:sz w:val="26"/>
          <w:szCs w:val="26"/>
        </w:rPr>
        <w:t xml:space="preserve"> </w:t>
      </w:r>
      <w:r w:rsidR="004A5B88" w:rsidRPr="00CA2A5A">
        <w:rPr>
          <w:color w:val="auto"/>
          <w:spacing w:val="-6"/>
          <w:sz w:val="26"/>
          <w:szCs w:val="26"/>
        </w:rPr>
        <w:t>Trên nhãn của bóng đèn 1 có ghi 220 V – 20 W và bóng đèn 2 có ghi 220 V – 10</w:t>
      </w:r>
      <w:r w:rsidR="004A5B88" w:rsidRPr="00CA2A5A">
        <w:rPr>
          <w:color w:val="auto"/>
          <w:sz w:val="26"/>
          <w:szCs w:val="26"/>
        </w:rPr>
        <w:t xml:space="preserve"> W. Coi điện trở của mỗi bóng đèn không thay đổi.</w:t>
      </w:r>
    </w:p>
    <w:p w14:paraId="701B3B50" w14:textId="77777777" w:rsidR="004A5B88" w:rsidRPr="00CA2A5A" w:rsidRDefault="004A5B88" w:rsidP="00675420">
      <w:pPr>
        <w:spacing w:line="276" w:lineRule="auto"/>
        <w:jc w:val="both"/>
        <w:rPr>
          <w:color w:val="auto"/>
          <w:sz w:val="26"/>
          <w:szCs w:val="26"/>
        </w:rPr>
      </w:pPr>
      <w:r w:rsidRPr="00CA2A5A">
        <w:rPr>
          <w:b/>
          <w:color w:val="auto"/>
          <w:sz w:val="26"/>
          <w:szCs w:val="26"/>
        </w:rPr>
        <w:t>a)</w:t>
      </w:r>
      <w:r w:rsidRPr="00CA2A5A">
        <w:rPr>
          <w:color w:val="auto"/>
          <w:sz w:val="26"/>
          <w:szCs w:val="26"/>
        </w:rPr>
        <w:t xml:space="preserve"> Tính năng lượng điện tiêu thụ của mỗi bóng đèn khi sử dụng ở hiệu điện thế 200 V trong thời gian 2 h.</w:t>
      </w:r>
    </w:p>
    <w:p w14:paraId="5FBF6286" w14:textId="77777777" w:rsidR="004A5B88" w:rsidRPr="00CA2A5A" w:rsidRDefault="004A5B88" w:rsidP="00675420">
      <w:pPr>
        <w:spacing w:line="276" w:lineRule="auto"/>
        <w:jc w:val="both"/>
        <w:rPr>
          <w:color w:val="auto"/>
          <w:sz w:val="26"/>
          <w:szCs w:val="26"/>
        </w:rPr>
      </w:pPr>
      <w:r w:rsidRPr="00CA2A5A">
        <w:rPr>
          <w:b/>
          <w:color w:val="auto"/>
          <w:sz w:val="26"/>
          <w:szCs w:val="26"/>
        </w:rPr>
        <w:t>b)</w:t>
      </w:r>
      <w:r w:rsidRPr="00CA2A5A">
        <w:rPr>
          <w:color w:val="auto"/>
          <w:sz w:val="26"/>
          <w:szCs w:val="26"/>
        </w:rPr>
        <w:t xml:space="preserve"> Tính tổng công suất điện tiêu thụ của cả hai bóng đèn trong những trường hợp sau:</w:t>
      </w:r>
    </w:p>
    <w:p w14:paraId="710BDC59" w14:textId="77777777" w:rsidR="004A5B88" w:rsidRPr="00CA2A5A" w:rsidRDefault="004A5B88" w:rsidP="00675420">
      <w:pPr>
        <w:spacing w:line="276" w:lineRule="auto"/>
        <w:jc w:val="both"/>
        <w:rPr>
          <w:color w:val="auto"/>
          <w:sz w:val="26"/>
          <w:szCs w:val="26"/>
        </w:rPr>
      </w:pPr>
      <w:r w:rsidRPr="00CA2A5A">
        <w:rPr>
          <w:noProof/>
          <w:color w:val="auto"/>
          <w:sz w:val="26"/>
          <w:szCs w:val="26"/>
        </w:rPr>
        <w:drawing>
          <wp:anchor distT="0" distB="0" distL="114300" distR="114300" simplePos="0" relativeHeight="251765760" behindDoc="0" locked="0" layoutInCell="1" allowOverlap="1" wp14:anchorId="0B5264DC" wp14:editId="630358DA">
            <wp:simplePos x="0" y="0"/>
            <wp:positionH relativeFrom="column">
              <wp:posOffset>1866265</wp:posOffset>
            </wp:positionH>
            <wp:positionV relativeFrom="paragraph">
              <wp:posOffset>360680</wp:posOffset>
            </wp:positionV>
            <wp:extent cx="2127250" cy="1282700"/>
            <wp:effectExtent l="133350" t="114300" r="120650" b="165100"/>
            <wp:wrapTopAndBottom/>
            <wp:docPr id="317278215" name="Picture 31727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78215" name="Picture 317278215"/>
                    <pic:cNvPicPr/>
                  </pic:nvPicPr>
                  <pic:blipFill>
                    <a:blip r:embed="rId561">
                      <a:extLst>
                        <a:ext uri="{28A0092B-C50C-407E-A947-70E740481C1C}">
                          <a14:useLocalDpi xmlns:a14="http://schemas.microsoft.com/office/drawing/2010/main" val="0"/>
                        </a:ext>
                      </a:extLst>
                    </a:blip>
                    <a:stretch>
                      <a:fillRect/>
                    </a:stretch>
                  </pic:blipFill>
                  <pic:spPr>
                    <a:xfrm>
                      <a:off x="0" y="0"/>
                      <a:ext cx="2127250" cy="1282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Pr="00CA2A5A">
        <w:rPr>
          <w:color w:val="auto"/>
          <w:sz w:val="26"/>
          <w:szCs w:val="26"/>
        </w:rPr>
        <w:t xml:space="preserve">+ Mắc song song hai bóng đèn như sơ đồ sau vào hiệu điện thế 220 V. </w:t>
      </w:r>
    </w:p>
    <w:p w14:paraId="6F112875" w14:textId="77777777" w:rsidR="004A5B88" w:rsidRPr="00CA2A5A" w:rsidRDefault="004A5B88" w:rsidP="00675420">
      <w:pPr>
        <w:spacing w:line="276" w:lineRule="auto"/>
        <w:jc w:val="both"/>
        <w:rPr>
          <w:color w:val="auto"/>
          <w:sz w:val="26"/>
          <w:szCs w:val="26"/>
        </w:rPr>
      </w:pPr>
      <w:r w:rsidRPr="00CA2A5A">
        <w:rPr>
          <w:b/>
          <w:noProof/>
          <w:color w:val="auto"/>
          <w:sz w:val="26"/>
          <w:szCs w:val="26"/>
        </w:rPr>
        <w:drawing>
          <wp:anchor distT="0" distB="0" distL="114300" distR="114300" simplePos="0" relativeHeight="251766784" behindDoc="0" locked="0" layoutInCell="1" allowOverlap="1" wp14:anchorId="1440CD40" wp14:editId="12749A42">
            <wp:simplePos x="0" y="0"/>
            <wp:positionH relativeFrom="column">
              <wp:posOffset>1847215</wp:posOffset>
            </wp:positionH>
            <wp:positionV relativeFrom="paragraph">
              <wp:posOffset>1901190</wp:posOffset>
            </wp:positionV>
            <wp:extent cx="2146300" cy="1206500"/>
            <wp:effectExtent l="114300" t="114300" r="101600" b="146050"/>
            <wp:wrapTopAndBottom/>
            <wp:docPr id="554719872" name="Picture 55471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19872" name="Picture 554719872"/>
                    <pic:cNvPicPr/>
                  </pic:nvPicPr>
                  <pic:blipFill>
                    <a:blip r:embed="rId562">
                      <a:extLst>
                        <a:ext uri="{28A0092B-C50C-407E-A947-70E740481C1C}">
                          <a14:useLocalDpi xmlns:a14="http://schemas.microsoft.com/office/drawing/2010/main" val="0"/>
                        </a:ext>
                      </a:extLst>
                    </a:blip>
                    <a:stretch>
                      <a:fillRect/>
                    </a:stretch>
                  </pic:blipFill>
                  <pic:spPr>
                    <a:xfrm>
                      <a:off x="0" y="0"/>
                      <a:ext cx="2146300" cy="1206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CA2A5A">
        <w:rPr>
          <w:color w:val="auto"/>
          <w:sz w:val="26"/>
          <w:szCs w:val="26"/>
        </w:rPr>
        <w:t>+ Mắc nối tiếp hai bóng đèn vào hiệu điện thế 220 V.</w:t>
      </w:r>
    </w:p>
    <w:p w14:paraId="004A0087" w14:textId="77777777" w:rsidR="004A5B88" w:rsidRPr="00CA2A5A" w:rsidRDefault="004A5B88" w:rsidP="00675420">
      <w:pPr>
        <w:spacing w:line="276" w:lineRule="auto"/>
        <w:jc w:val="both"/>
        <w:rPr>
          <w:color w:val="auto"/>
          <w:sz w:val="26"/>
          <w:szCs w:val="26"/>
        </w:rPr>
      </w:pPr>
      <w:r w:rsidRPr="00CA2A5A">
        <w:rPr>
          <w:b/>
          <w:color w:val="auto"/>
          <w:sz w:val="26"/>
          <w:szCs w:val="26"/>
        </w:rPr>
        <w:t>c)</w:t>
      </w:r>
      <w:r w:rsidRPr="00CA2A5A">
        <w:rPr>
          <w:color w:val="auto"/>
          <w:sz w:val="26"/>
          <w:szCs w:val="26"/>
        </w:rPr>
        <w:t xml:space="preserve"> Dùng cách mắc nào nêu trên để cả hai bóng đèn đều sáng bình thường? Tại sao?</w:t>
      </w:r>
    </w:p>
    <w:p w14:paraId="73E327F9" w14:textId="77777777" w:rsidR="00755ED4" w:rsidRPr="00CA2A5A" w:rsidRDefault="00755ED4" w:rsidP="00675420">
      <w:pPr>
        <w:spacing w:line="276" w:lineRule="auto"/>
        <w:jc w:val="both"/>
        <w:rPr>
          <w:b/>
          <w:i/>
          <w:color w:val="auto"/>
          <w:sz w:val="26"/>
          <w:szCs w:val="26"/>
        </w:rPr>
      </w:pPr>
      <w:r w:rsidRPr="00CA2A5A">
        <w:rPr>
          <w:b/>
          <w:i/>
          <w:color w:val="auto"/>
          <w:sz w:val="26"/>
          <w:szCs w:val="26"/>
        </w:rPr>
        <w:t>Lời giải:</w:t>
      </w:r>
    </w:p>
    <w:p w14:paraId="3202DD70" w14:textId="77777777" w:rsidR="004A5B88" w:rsidRPr="00CA2A5A" w:rsidRDefault="004A5B88" w:rsidP="00675420">
      <w:pPr>
        <w:spacing w:line="276" w:lineRule="auto"/>
        <w:jc w:val="both"/>
        <w:rPr>
          <w:color w:val="auto"/>
          <w:sz w:val="26"/>
          <w:szCs w:val="26"/>
          <w:lang w:val="pt-BR"/>
        </w:rPr>
      </w:pPr>
      <w:r w:rsidRPr="00CA2A5A">
        <w:rPr>
          <w:color w:val="auto"/>
          <w:sz w:val="26"/>
          <w:szCs w:val="26"/>
          <w:lang w:val="pt-BR"/>
        </w:rPr>
        <w:t>Theo giả thuyết ta có</w:t>
      </w:r>
    </w:p>
    <w:p w14:paraId="32F5D37A" w14:textId="77777777" w:rsidR="004A5B88" w:rsidRPr="00CA2A5A" w:rsidRDefault="004A5B88" w:rsidP="00675420">
      <w:pPr>
        <w:spacing w:line="276" w:lineRule="auto"/>
        <w:jc w:val="both"/>
        <w:rPr>
          <w:bCs/>
          <w:color w:val="auto"/>
          <w:sz w:val="26"/>
          <w:szCs w:val="26"/>
          <w:lang w:val="pt-BR"/>
        </w:rPr>
      </w:pPr>
      <m:oMathPara>
        <m:oMath>
          <m:r>
            <m:rPr>
              <m:sty m:val="p"/>
            </m:rPr>
            <w:rPr>
              <w:rFonts w:ascii="Cambria Math" w:hAnsi="Cambria Math"/>
              <w:color w:val="auto"/>
              <w:sz w:val="26"/>
              <w:szCs w:val="26"/>
              <w:lang w:val="pt-BR"/>
            </w:rPr>
            <m:t xml:space="preserve">Đèn 1 </m:t>
          </m:r>
          <m:d>
            <m:dPr>
              <m:begChr m:val="{"/>
              <m:endChr m:val=""/>
              <m:ctrlPr>
                <w:rPr>
                  <w:rFonts w:ascii="Cambria Math" w:hAnsi="Cambria Math"/>
                  <w:bCs/>
                  <w:color w:val="auto"/>
                  <w:sz w:val="26"/>
                  <w:szCs w:val="26"/>
                  <w:lang w:val="pt-BR"/>
                </w:rPr>
              </m:ctrlPr>
            </m:dPr>
            <m:e>
              <m:eqArr>
                <m:eqArrPr>
                  <m:ctrlPr>
                    <w:rPr>
                      <w:rFonts w:ascii="Cambria Math" w:hAnsi="Cambria Math"/>
                      <w:bCs/>
                      <w:color w:val="auto"/>
                      <w:sz w:val="26"/>
                      <w:szCs w:val="26"/>
                      <w:lang w:val="pt-BR"/>
                    </w:rPr>
                  </m:ctrlPr>
                </m:eqArrPr>
                <m:e>
                  <m:sSub>
                    <m:sSubPr>
                      <m:ctrlPr>
                        <w:rPr>
                          <w:rFonts w:ascii="Cambria Math" w:hAnsi="Cambria Math"/>
                          <w:bCs/>
                          <w:i/>
                          <w:color w:val="auto"/>
                          <w:sz w:val="26"/>
                          <w:szCs w:val="26"/>
                          <w:lang w:val="pt-BR"/>
                        </w:rPr>
                      </m:ctrlPr>
                    </m:sSubPr>
                    <m:e>
                      <m:r>
                        <w:rPr>
                          <w:rFonts w:ascii="Cambria Math" w:hAnsi="Cambria Math"/>
                          <w:color w:val="auto"/>
                          <w:sz w:val="26"/>
                          <w:szCs w:val="26"/>
                          <w:lang w:val="pt-BR"/>
                        </w:rPr>
                        <m:t>U</m:t>
                      </m:r>
                    </m:e>
                    <m:sub>
                      <m:r>
                        <w:rPr>
                          <w:rFonts w:ascii="Cambria Math" w:hAnsi="Cambria Math"/>
                          <w:color w:val="auto"/>
                          <w:sz w:val="26"/>
                          <w:szCs w:val="26"/>
                          <w:lang w:val="pt-BR"/>
                        </w:rPr>
                        <m:t>đm</m:t>
                      </m:r>
                    </m:sub>
                  </m:sSub>
                  <m:r>
                    <w:rPr>
                      <w:rFonts w:ascii="Cambria Math" w:hAnsi="Cambria Math"/>
                      <w:color w:val="auto"/>
                      <w:sz w:val="26"/>
                      <w:szCs w:val="26"/>
                      <w:lang w:val="pt-BR"/>
                    </w:rPr>
                    <m:t>=220 V</m:t>
                  </m:r>
                </m:e>
                <m:e>
                  <m:sSub>
                    <m:sSubPr>
                      <m:ctrlPr>
                        <w:rPr>
                          <w:rFonts w:ascii="Cambria Math" w:hAnsi="Cambria Math"/>
                          <w:bCs/>
                          <w:i/>
                          <w:color w:val="auto"/>
                          <w:sz w:val="26"/>
                          <w:szCs w:val="26"/>
                          <w:lang w:val="pt-BR"/>
                        </w:rPr>
                      </m:ctrlPr>
                    </m:sSubPr>
                    <m:e>
                      <m:r>
                        <w:rPr>
                          <w:rFonts w:ascii="Cambria Math" w:hAnsi="Cambria Math"/>
                          <w:color w:val="auto"/>
                          <w:sz w:val="26"/>
                          <w:szCs w:val="26"/>
                          <w:lang w:val="pt-BR"/>
                        </w:rPr>
                        <m:t>P</m:t>
                      </m:r>
                    </m:e>
                    <m:sub>
                      <m:r>
                        <w:rPr>
                          <w:rFonts w:ascii="Cambria Math" w:hAnsi="Cambria Math"/>
                          <w:color w:val="auto"/>
                          <w:sz w:val="26"/>
                          <w:szCs w:val="26"/>
                          <w:lang w:val="pt-BR"/>
                        </w:rPr>
                        <m:t>1đm</m:t>
                      </m:r>
                    </m:sub>
                  </m:sSub>
                  <m:r>
                    <w:rPr>
                      <w:rFonts w:ascii="Cambria Math" w:hAnsi="Cambria Math"/>
                      <w:color w:val="auto"/>
                      <w:sz w:val="26"/>
                      <w:szCs w:val="26"/>
                      <w:lang w:val="pt-BR"/>
                    </w:rPr>
                    <m:t>=20 W</m:t>
                  </m:r>
                </m:e>
              </m:eqArr>
            </m:e>
          </m:d>
          <m:r>
            <w:rPr>
              <w:rFonts w:ascii="Cambria Math" w:hAnsi="Cambria Math"/>
              <w:color w:val="auto"/>
              <w:sz w:val="26"/>
              <w:szCs w:val="26"/>
              <w:lang w:val="pt-BR"/>
            </w:rPr>
            <m:t>→</m:t>
          </m:r>
          <m:d>
            <m:dPr>
              <m:begChr m:val="{"/>
              <m:endChr m:val=""/>
              <m:ctrlPr>
                <w:rPr>
                  <w:rFonts w:ascii="Cambria Math" w:hAnsi="Cambria Math"/>
                  <w:bCs/>
                  <w:i/>
                  <w:color w:val="auto"/>
                  <w:sz w:val="26"/>
                  <w:szCs w:val="26"/>
                  <w:lang w:val="pt-BR"/>
                </w:rPr>
              </m:ctrlPr>
            </m:dPr>
            <m:e>
              <m:eqArr>
                <m:eqArrPr>
                  <m:ctrlPr>
                    <w:rPr>
                      <w:rFonts w:ascii="Cambria Math" w:hAnsi="Cambria Math"/>
                      <w:bCs/>
                      <w:i/>
                      <w:color w:val="auto"/>
                      <w:sz w:val="26"/>
                      <w:szCs w:val="26"/>
                      <w:lang w:val="pt-BR"/>
                    </w:rPr>
                  </m:ctrlPr>
                </m:eqArrPr>
                <m:e>
                  <m:sSub>
                    <m:sSubPr>
                      <m:ctrlPr>
                        <w:rPr>
                          <w:rFonts w:ascii="Cambria Math" w:hAnsi="Cambria Math"/>
                          <w:bCs/>
                          <w:i/>
                          <w:color w:val="auto"/>
                          <w:sz w:val="26"/>
                          <w:szCs w:val="26"/>
                          <w:lang w:val="pt-BR"/>
                        </w:rPr>
                      </m:ctrlPr>
                    </m:sSubPr>
                    <m:e>
                      <m:r>
                        <w:rPr>
                          <w:rFonts w:ascii="Cambria Math" w:hAnsi="Cambria Math"/>
                          <w:color w:val="auto"/>
                          <w:sz w:val="26"/>
                          <w:szCs w:val="26"/>
                          <w:lang w:val="pt-BR"/>
                        </w:rPr>
                        <m:t>I</m:t>
                      </m:r>
                    </m:e>
                    <m:sub>
                      <m:r>
                        <w:rPr>
                          <w:rFonts w:ascii="Cambria Math" w:hAnsi="Cambria Math"/>
                          <w:color w:val="auto"/>
                          <w:sz w:val="26"/>
                          <w:szCs w:val="26"/>
                          <w:lang w:val="pt-BR"/>
                        </w:rPr>
                        <m:t>1đ</m:t>
                      </m:r>
                    </m:sub>
                  </m:sSub>
                  <m:r>
                    <w:rPr>
                      <w:rFonts w:ascii="Cambria Math" w:hAnsi="Cambria Math"/>
                      <w:color w:val="auto"/>
                      <w:sz w:val="26"/>
                      <w:szCs w:val="26"/>
                      <w:lang w:val="pt-BR"/>
                    </w:rPr>
                    <m:t>=</m:t>
                  </m:r>
                  <m:f>
                    <m:fPr>
                      <m:ctrlPr>
                        <w:rPr>
                          <w:rFonts w:ascii="Cambria Math" w:hAnsi="Cambria Math"/>
                          <w:bCs/>
                          <w:i/>
                          <w:color w:val="auto"/>
                          <w:sz w:val="26"/>
                          <w:szCs w:val="26"/>
                          <w:lang w:val="pt-BR"/>
                        </w:rPr>
                      </m:ctrlPr>
                    </m:fPr>
                    <m:num>
                      <m:sSub>
                        <m:sSubPr>
                          <m:ctrlPr>
                            <w:rPr>
                              <w:rFonts w:ascii="Cambria Math" w:hAnsi="Cambria Math"/>
                              <w:bCs/>
                              <w:i/>
                              <w:color w:val="auto"/>
                              <w:sz w:val="26"/>
                              <w:szCs w:val="26"/>
                              <w:lang w:val="pt-BR"/>
                            </w:rPr>
                          </m:ctrlPr>
                        </m:sSubPr>
                        <m:e>
                          <m:r>
                            <w:rPr>
                              <w:rFonts w:ascii="Cambria Math" w:hAnsi="Cambria Math"/>
                              <w:color w:val="auto"/>
                              <w:sz w:val="26"/>
                              <w:szCs w:val="26"/>
                              <w:lang w:val="pt-BR"/>
                            </w:rPr>
                            <m:t>P</m:t>
                          </m:r>
                        </m:e>
                        <m:sub>
                          <m:r>
                            <w:rPr>
                              <w:rFonts w:ascii="Cambria Math" w:hAnsi="Cambria Math"/>
                              <w:color w:val="auto"/>
                              <w:sz w:val="26"/>
                              <w:szCs w:val="26"/>
                              <w:lang w:val="pt-BR"/>
                            </w:rPr>
                            <m:t>1đm</m:t>
                          </m:r>
                        </m:sub>
                      </m:sSub>
                    </m:num>
                    <m:den>
                      <m:sSub>
                        <m:sSubPr>
                          <m:ctrlPr>
                            <w:rPr>
                              <w:rFonts w:ascii="Cambria Math" w:hAnsi="Cambria Math"/>
                              <w:bCs/>
                              <w:i/>
                              <w:color w:val="auto"/>
                              <w:sz w:val="26"/>
                              <w:szCs w:val="26"/>
                              <w:lang w:val="pt-BR"/>
                            </w:rPr>
                          </m:ctrlPr>
                        </m:sSubPr>
                        <m:e>
                          <m:r>
                            <w:rPr>
                              <w:rFonts w:ascii="Cambria Math" w:hAnsi="Cambria Math"/>
                              <w:color w:val="auto"/>
                              <w:sz w:val="26"/>
                              <w:szCs w:val="26"/>
                              <w:lang w:val="pt-BR"/>
                            </w:rPr>
                            <m:t>U</m:t>
                          </m:r>
                        </m:e>
                        <m:sub>
                          <m:r>
                            <w:rPr>
                              <w:rFonts w:ascii="Cambria Math" w:hAnsi="Cambria Math"/>
                              <w:color w:val="auto"/>
                              <w:sz w:val="26"/>
                              <w:szCs w:val="26"/>
                              <w:lang w:val="pt-BR"/>
                            </w:rPr>
                            <m:t>đm</m:t>
                          </m:r>
                        </m:sub>
                      </m:sSub>
                    </m:den>
                  </m:f>
                  <m:r>
                    <w:rPr>
                      <w:rFonts w:ascii="Cambria Math" w:hAnsi="Cambria Math"/>
                      <w:color w:val="auto"/>
                      <w:sz w:val="26"/>
                      <w:szCs w:val="26"/>
                      <w:lang w:val="pt-BR"/>
                    </w:rPr>
                    <m:t>=</m:t>
                  </m:r>
                  <m:f>
                    <m:fPr>
                      <m:ctrlPr>
                        <w:rPr>
                          <w:rFonts w:ascii="Cambria Math" w:hAnsi="Cambria Math"/>
                          <w:bCs/>
                          <w:i/>
                          <w:color w:val="auto"/>
                          <w:sz w:val="26"/>
                          <w:szCs w:val="26"/>
                          <w:lang w:val="pt-BR"/>
                        </w:rPr>
                      </m:ctrlPr>
                    </m:fPr>
                    <m:num>
                      <m:r>
                        <w:rPr>
                          <w:rFonts w:ascii="Cambria Math" w:hAnsi="Cambria Math"/>
                          <w:color w:val="auto"/>
                          <w:sz w:val="26"/>
                          <w:szCs w:val="26"/>
                          <w:lang w:val="pt-BR"/>
                        </w:rPr>
                        <m:t>20</m:t>
                      </m:r>
                    </m:num>
                    <m:den>
                      <m:r>
                        <w:rPr>
                          <w:rFonts w:ascii="Cambria Math" w:hAnsi="Cambria Math"/>
                          <w:color w:val="auto"/>
                          <w:sz w:val="26"/>
                          <w:szCs w:val="26"/>
                          <w:lang w:val="pt-BR"/>
                        </w:rPr>
                        <m:t>220</m:t>
                      </m:r>
                    </m:den>
                  </m:f>
                  <m:r>
                    <w:rPr>
                      <w:rFonts w:ascii="Cambria Math" w:hAnsi="Cambria Math"/>
                      <w:color w:val="auto"/>
                      <w:sz w:val="26"/>
                      <w:szCs w:val="26"/>
                      <w:lang w:val="pt-BR"/>
                    </w:rPr>
                    <m:t>=</m:t>
                  </m:r>
                  <m:f>
                    <m:fPr>
                      <m:ctrlPr>
                        <w:rPr>
                          <w:rFonts w:ascii="Cambria Math" w:hAnsi="Cambria Math"/>
                          <w:bCs/>
                          <w:i/>
                          <w:color w:val="auto"/>
                          <w:sz w:val="26"/>
                          <w:szCs w:val="26"/>
                          <w:lang w:val="pt-BR"/>
                        </w:rPr>
                      </m:ctrlPr>
                    </m:fPr>
                    <m:num>
                      <m:r>
                        <w:rPr>
                          <w:rFonts w:ascii="Cambria Math" w:hAnsi="Cambria Math"/>
                          <w:color w:val="auto"/>
                          <w:sz w:val="26"/>
                          <w:szCs w:val="26"/>
                          <w:lang w:val="pt-BR"/>
                        </w:rPr>
                        <m:t>1</m:t>
                      </m:r>
                    </m:num>
                    <m:den>
                      <m:r>
                        <w:rPr>
                          <w:rFonts w:ascii="Cambria Math" w:hAnsi="Cambria Math"/>
                          <w:color w:val="auto"/>
                          <w:sz w:val="26"/>
                          <w:szCs w:val="26"/>
                          <w:lang w:val="pt-BR"/>
                        </w:rPr>
                        <m:t>11</m:t>
                      </m:r>
                    </m:den>
                  </m:f>
                  <m:r>
                    <w:rPr>
                      <w:rFonts w:ascii="Cambria Math" w:hAnsi="Cambria Math"/>
                      <w:color w:val="auto"/>
                      <w:sz w:val="26"/>
                      <w:szCs w:val="26"/>
                      <w:lang w:val="pt-BR"/>
                    </w:rPr>
                    <m:t xml:space="preserve"> A</m:t>
                  </m:r>
                </m:e>
                <m:e>
                  <m:sSub>
                    <m:sSubPr>
                      <m:ctrlPr>
                        <w:rPr>
                          <w:rFonts w:ascii="Cambria Math" w:hAnsi="Cambria Math"/>
                          <w:bCs/>
                          <w:i/>
                          <w:color w:val="auto"/>
                          <w:sz w:val="26"/>
                          <w:szCs w:val="26"/>
                          <w:lang w:val="pt-BR"/>
                        </w:rPr>
                      </m:ctrlPr>
                    </m:sSubPr>
                    <m:e>
                      <m:r>
                        <w:rPr>
                          <w:rFonts w:ascii="Cambria Math" w:hAnsi="Cambria Math"/>
                          <w:color w:val="auto"/>
                          <w:sz w:val="26"/>
                          <w:szCs w:val="26"/>
                          <w:lang w:val="pt-BR"/>
                        </w:rPr>
                        <m:t>R</m:t>
                      </m:r>
                    </m:e>
                    <m:sub>
                      <m:r>
                        <w:rPr>
                          <w:rFonts w:ascii="Cambria Math" w:hAnsi="Cambria Math"/>
                          <w:color w:val="auto"/>
                          <w:sz w:val="26"/>
                          <w:szCs w:val="26"/>
                          <w:lang w:val="pt-BR"/>
                        </w:rPr>
                        <m:t>1đ</m:t>
                      </m:r>
                    </m:sub>
                  </m:sSub>
                  <m:r>
                    <w:rPr>
                      <w:rFonts w:ascii="Cambria Math" w:hAnsi="Cambria Math"/>
                      <w:color w:val="auto"/>
                      <w:sz w:val="26"/>
                      <w:szCs w:val="26"/>
                      <w:lang w:val="pt-BR"/>
                    </w:rPr>
                    <m:t>=</m:t>
                  </m:r>
                  <m:f>
                    <m:fPr>
                      <m:ctrlPr>
                        <w:rPr>
                          <w:rFonts w:ascii="Cambria Math" w:hAnsi="Cambria Math"/>
                          <w:bCs/>
                          <w:i/>
                          <w:color w:val="auto"/>
                          <w:sz w:val="26"/>
                          <w:szCs w:val="26"/>
                          <w:lang w:val="pt-BR"/>
                        </w:rPr>
                      </m:ctrlPr>
                    </m:fPr>
                    <m:num>
                      <m:sSup>
                        <m:sSupPr>
                          <m:ctrlPr>
                            <w:rPr>
                              <w:rFonts w:ascii="Cambria Math" w:hAnsi="Cambria Math"/>
                              <w:bCs/>
                              <w:i/>
                              <w:color w:val="auto"/>
                              <w:sz w:val="26"/>
                              <w:szCs w:val="26"/>
                              <w:lang w:val="pt-BR"/>
                            </w:rPr>
                          </m:ctrlPr>
                        </m:sSupPr>
                        <m:e>
                          <m:r>
                            <w:rPr>
                              <w:rFonts w:ascii="Cambria Math" w:hAnsi="Cambria Math"/>
                              <w:color w:val="auto"/>
                              <w:sz w:val="26"/>
                              <w:szCs w:val="26"/>
                              <w:lang w:val="pt-BR"/>
                            </w:rPr>
                            <m:t>U</m:t>
                          </m:r>
                        </m:e>
                        <m:sup>
                          <m:r>
                            <w:rPr>
                              <w:rFonts w:ascii="Cambria Math" w:hAnsi="Cambria Math"/>
                              <w:color w:val="auto"/>
                              <w:sz w:val="26"/>
                              <w:szCs w:val="26"/>
                              <w:lang w:val="pt-BR"/>
                            </w:rPr>
                            <m:t>2</m:t>
                          </m:r>
                        </m:sup>
                      </m:sSup>
                    </m:num>
                    <m:den>
                      <m:sSub>
                        <m:sSubPr>
                          <m:ctrlPr>
                            <w:rPr>
                              <w:rFonts w:ascii="Cambria Math" w:hAnsi="Cambria Math"/>
                              <w:bCs/>
                              <w:i/>
                              <w:color w:val="auto"/>
                              <w:sz w:val="26"/>
                              <w:szCs w:val="26"/>
                              <w:lang w:val="pt-BR"/>
                            </w:rPr>
                          </m:ctrlPr>
                        </m:sSubPr>
                        <m:e>
                          <m:r>
                            <w:rPr>
                              <w:rFonts w:ascii="Cambria Math" w:hAnsi="Cambria Math"/>
                              <w:color w:val="auto"/>
                              <w:sz w:val="26"/>
                              <w:szCs w:val="26"/>
                              <w:lang w:val="pt-BR"/>
                            </w:rPr>
                            <m:t>P</m:t>
                          </m:r>
                        </m:e>
                        <m:sub>
                          <m:r>
                            <w:rPr>
                              <w:rFonts w:ascii="Cambria Math" w:hAnsi="Cambria Math"/>
                              <w:color w:val="auto"/>
                              <w:sz w:val="26"/>
                              <w:szCs w:val="26"/>
                              <w:lang w:val="pt-BR"/>
                            </w:rPr>
                            <m:t>1đm</m:t>
                          </m:r>
                        </m:sub>
                      </m:sSub>
                    </m:den>
                  </m:f>
                  <m:r>
                    <w:rPr>
                      <w:rFonts w:ascii="Cambria Math" w:hAnsi="Cambria Math"/>
                      <w:color w:val="auto"/>
                      <w:sz w:val="26"/>
                      <w:szCs w:val="26"/>
                      <w:lang w:val="pt-BR"/>
                    </w:rPr>
                    <m:t>=</m:t>
                  </m:r>
                  <m:f>
                    <m:fPr>
                      <m:ctrlPr>
                        <w:rPr>
                          <w:rFonts w:ascii="Cambria Math" w:hAnsi="Cambria Math"/>
                          <w:bCs/>
                          <w:i/>
                          <w:color w:val="auto"/>
                          <w:sz w:val="26"/>
                          <w:szCs w:val="26"/>
                          <w:lang w:val="pt-BR"/>
                        </w:rPr>
                      </m:ctrlPr>
                    </m:fPr>
                    <m:num>
                      <m:sSup>
                        <m:sSupPr>
                          <m:ctrlPr>
                            <w:rPr>
                              <w:rFonts w:ascii="Cambria Math" w:hAnsi="Cambria Math"/>
                              <w:bCs/>
                              <w:i/>
                              <w:color w:val="auto"/>
                              <w:sz w:val="26"/>
                              <w:szCs w:val="26"/>
                              <w:lang w:val="pt-BR"/>
                            </w:rPr>
                          </m:ctrlPr>
                        </m:sSupPr>
                        <m:e>
                          <m:r>
                            <w:rPr>
                              <w:rFonts w:ascii="Cambria Math" w:hAnsi="Cambria Math"/>
                              <w:color w:val="auto"/>
                              <w:sz w:val="26"/>
                              <w:szCs w:val="26"/>
                              <w:lang w:val="pt-BR"/>
                            </w:rPr>
                            <m:t>220</m:t>
                          </m:r>
                        </m:e>
                        <m:sup>
                          <m:r>
                            <w:rPr>
                              <w:rFonts w:ascii="Cambria Math" w:hAnsi="Cambria Math"/>
                              <w:color w:val="auto"/>
                              <w:sz w:val="26"/>
                              <w:szCs w:val="26"/>
                              <w:lang w:val="pt-BR"/>
                            </w:rPr>
                            <m:t>2</m:t>
                          </m:r>
                        </m:sup>
                      </m:sSup>
                    </m:num>
                    <m:den>
                      <m:r>
                        <w:rPr>
                          <w:rFonts w:ascii="Cambria Math" w:hAnsi="Cambria Math"/>
                          <w:color w:val="auto"/>
                          <w:sz w:val="26"/>
                          <w:szCs w:val="26"/>
                          <w:lang w:val="pt-BR"/>
                        </w:rPr>
                        <m:t>20</m:t>
                      </m:r>
                    </m:den>
                  </m:f>
                  <m:r>
                    <w:rPr>
                      <w:rFonts w:ascii="Cambria Math" w:hAnsi="Cambria Math"/>
                      <w:color w:val="auto"/>
                      <w:sz w:val="26"/>
                      <w:szCs w:val="26"/>
                      <w:lang w:val="pt-BR"/>
                    </w:rPr>
                    <m:t>=2420 Ω</m:t>
                  </m:r>
                </m:e>
              </m:eqArr>
            </m:e>
          </m:d>
        </m:oMath>
      </m:oMathPara>
    </w:p>
    <w:p w14:paraId="1BBEC39E" w14:textId="77777777" w:rsidR="004A5B88" w:rsidRPr="00CA2A5A" w:rsidRDefault="004A5B88" w:rsidP="00675420">
      <w:pPr>
        <w:spacing w:line="276" w:lineRule="auto"/>
        <w:jc w:val="both"/>
        <w:rPr>
          <w:bCs/>
          <w:color w:val="auto"/>
          <w:sz w:val="26"/>
          <w:szCs w:val="26"/>
          <w:lang w:val="pt-BR"/>
        </w:rPr>
      </w:pPr>
      <m:oMathPara>
        <m:oMath>
          <m:r>
            <m:rPr>
              <m:sty m:val="p"/>
            </m:rPr>
            <w:rPr>
              <w:rFonts w:ascii="Cambria Math" w:hAnsi="Cambria Math"/>
              <w:color w:val="auto"/>
              <w:sz w:val="26"/>
              <w:szCs w:val="26"/>
              <w:lang w:val="pt-BR"/>
            </w:rPr>
            <m:t xml:space="preserve">Đèn 2 </m:t>
          </m:r>
          <m:d>
            <m:dPr>
              <m:begChr m:val="{"/>
              <m:endChr m:val=""/>
              <m:ctrlPr>
                <w:rPr>
                  <w:rFonts w:ascii="Cambria Math" w:hAnsi="Cambria Math"/>
                  <w:bCs/>
                  <w:color w:val="auto"/>
                  <w:sz w:val="26"/>
                  <w:szCs w:val="26"/>
                  <w:lang w:val="pt-BR"/>
                </w:rPr>
              </m:ctrlPr>
            </m:dPr>
            <m:e>
              <m:eqArr>
                <m:eqArrPr>
                  <m:ctrlPr>
                    <w:rPr>
                      <w:rFonts w:ascii="Cambria Math" w:hAnsi="Cambria Math"/>
                      <w:bCs/>
                      <w:color w:val="auto"/>
                      <w:sz w:val="26"/>
                      <w:szCs w:val="26"/>
                      <w:lang w:val="pt-BR"/>
                    </w:rPr>
                  </m:ctrlPr>
                </m:eqArrPr>
                <m:e>
                  <m:sSub>
                    <m:sSubPr>
                      <m:ctrlPr>
                        <w:rPr>
                          <w:rFonts w:ascii="Cambria Math" w:hAnsi="Cambria Math"/>
                          <w:bCs/>
                          <w:i/>
                          <w:color w:val="auto"/>
                          <w:sz w:val="26"/>
                          <w:szCs w:val="26"/>
                          <w:lang w:val="pt-BR"/>
                        </w:rPr>
                      </m:ctrlPr>
                    </m:sSubPr>
                    <m:e>
                      <m:r>
                        <w:rPr>
                          <w:rFonts w:ascii="Cambria Math" w:hAnsi="Cambria Math"/>
                          <w:color w:val="auto"/>
                          <w:sz w:val="26"/>
                          <w:szCs w:val="26"/>
                          <w:lang w:val="pt-BR"/>
                        </w:rPr>
                        <m:t>U</m:t>
                      </m:r>
                    </m:e>
                    <m:sub>
                      <m:r>
                        <w:rPr>
                          <w:rFonts w:ascii="Cambria Math" w:hAnsi="Cambria Math"/>
                          <w:color w:val="auto"/>
                          <w:sz w:val="26"/>
                          <w:szCs w:val="26"/>
                          <w:lang w:val="pt-BR"/>
                        </w:rPr>
                        <m:t>đm</m:t>
                      </m:r>
                    </m:sub>
                  </m:sSub>
                  <m:r>
                    <w:rPr>
                      <w:rFonts w:ascii="Cambria Math" w:hAnsi="Cambria Math"/>
                      <w:color w:val="auto"/>
                      <w:sz w:val="26"/>
                      <w:szCs w:val="26"/>
                      <w:lang w:val="pt-BR"/>
                    </w:rPr>
                    <m:t>=220 V</m:t>
                  </m:r>
                </m:e>
                <m:e>
                  <m:sSub>
                    <m:sSubPr>
                      <m:ctrlPr>
                        <w:rPr>
                          <w:rFonts w:ascii="Cambria Math" w:hAnsi="Cambria Math"/>
                          <w:bCs/>
                          <w:i/>
                          <w:color w:val="auto"/>
                          <w:sz w:val="26"/>
                          <w:szCs w:val="26"/>
                          <w:lang w:val="pt-BR"/>
                        </w:rPr>
                      </m:ctrlPr>
                    </m:sSubPr>
                    <m:e>
                      <m:r>
                        <w:rPr>
                          <w:rFonts w:ascii="Cambria Math" w:hAnsi="Cambria Math"/>
                          <w:color w:val="auto"/>
                          <w:sz w:val="26"/>
                          <w:szCs w:val="26"/>
                          <w:lang w:val="pt-BR"/>
                        </w:rPr>
                        <m:t>P</m:t>
                      </m:r>
                    </m:e>
                    <m:sub>
                      <m:r>
                        <w:rPr>
                          <w:rFonts w:ascii="Cambria Math" w:hAnsi="Cambria Math"/>
                          <w:color w:val="auto"/>
                          <w:sz w:val="26"/>
                          <w:szCs w:val="26"/>
                          <w:lang w:val="pt-BR"/>
                        </w:rPr>
                        <m:t>2đm</m:t>
                      </m:r>
                    </m:sub>
                  </m:sSub>
                  <m:r>
                    <w:rPr>
                      <w:rFonts w:ascii="Cambria Math" w:hAnsi="Cambria Math"/>
                      <w:color w:val="auto"/>
                      <w:sz w:val="26"/>
                      <w:szCs w:val="26"/>
                      <w:lang w:val="pt-BR"/>
                    </w:rPr>
                    <m:t>=10 W</m:t>
                  </m:r>
                </m:e>
              </m:eqArr>
            </m:e>
          </m:d>
          <m:r>
            <w:rPr>
              <w:rFonts w:ascii="Cambria Math" w:hAnsi="Cambria Math"/>
              <w:color w:val="auto"/>
              <w:sz w:val="26"/>
              <w:szCs w:val="26"/>
              <w:lang w:val="pt-BR"/>
            </w:rPr>
            <m:t>→</m:t>
          </m:r>
          <m:d>
            <m:dPr>
              <m:begChr m:val="{"/>
              <m:endChr m:val=""/>
              <m:ctrlPr>
                <w:rPr>
                  <w:rFonts w:ascii="Cambria Math" w:hAnsi="Cambria Math"/>
                  <w:bCs/>
                  <w:i/>
                  <w:color w:val="auto"/>
                  <w:sz w:val="26"/>
                  <w:szCs w:val="26"/>
                  <w:lang w:val="pt-BR"/>
                </w:rPr>
              </m:ctrlPr>
            </m:dPr>
            <m:e>
              <m:eqArr>
                <m:eqArrPr>
                  <m:ctrlPr>
                    <w:rPr>
                      <w:rFonts w:ascii="Cambria Math" w:hAnsi="Cambria Math"/>
                      <w:bCs/>
                      <w:i/>
                      <w:color w:val="auto"/>
                      <w:sz w:val="26"/>
                      <w:szCs w:val="26"/>
                      <w:lang w:val="pt-BR"/>
                    </w:rPr>
                  </m:ctrlPr>
                </m:eqArrPr>
                <m:e>
                  <m:sSub>
                    <m:sSubPr>
                      <m:ctrlPr>
                        <w:rPr>
                          <w:rFonts w:ascii="Cambria Math" w:hAnsi="Cambria Math"/>
                          <w:bCs/>
                          <w:i/>
                          <w:color w:val="auto"/>
                          <w:sz w:val="26"/>
                          <w:szCs w:val="26"/>
                          <w:lang w:val="pt-BR"/>
                        </w:rPr>
                      </m:ctrlPr>
                    </m:sSubPr>
                    <m:e>
                      <m:r>
                        <w:rPr>
                          <w:rFonts w:ascii="Cambria Math" w:hAnsi="Cambria Math"/>
                          <w:color w:val="auto"/>
                          <w:sz w:val="26"/>
                          <w:szCs w:val="26"/>
                          <w:lang w:val="pt-BR"/>
                        </w:rPr>
                        <m:t>I</m:t>
                      </m:r>
                    </m:e>
                    <m:sub>
                      <m:r>
                        <w:rPr>
                          <w:rFonts w:ascii="Cambria Math" w:hAnsi="Cambria Math"/>
                          <w:color w:val="auto"/>
                          <w:sz w:val="26"/>
                          <w:szCs w:val="26"/>
                          <w:lang w:val="pt-BR"/>
                        </w:rPr>
                        <m:t>1đ</m:t>
                      </m:r>
                    </m:sub>
                  </m:sSub>
                  <m:r>
                    <w:rPr>
                      <w:rFonts w:ascii="Cambria Math" w:hAnsi="Cambria Math"/>
                      <w:color w:val="auto"/>
                      <w:sz w:val="26"/>
                      <w:szCs w:val="26"/>
                      <w:lang w:val="pt-BR"/>
                    </w:rPr>
                    <m:t>=</m:t>
                  </m:r>
                  <m:f>
                    <m:fPr>
                      <m:ctrlPr>
                        <w:rPr>
                          <w:rFonts w:ascii="Cambria Math" w:hAnsi="Cambria Math"/>
                          <w:bCs/>
                          <w:i/>
                          <w:color w:val="auto"/>
                          <w:sz w:val="26"/>
                          <w:szCs w:val="26"/>
                          <w:lang w:val="pt-BR"/>
                        </w:rPr>
                      </m:ctrlPr>
                    </m:fPr>
                    <m:num>
                      <m:sSub>
                        <m:sSubPr>
                          <m:ctrlPr>
                            <w:rPr>
                              <w:rFonts w:ascii="Cambria Math" w:hAnsi="Cambria Math"/>
                              <w:bCs/>
                              <w:i/>
                              <w:color w:val="auto"/>
                              <w:sz w:val="26"/>
                              <w:szCs w:val="26"/>
                              <w:lang w:val="pt-BR"/>
                            </w:rPr>
                          </m:ctrlPr>
                        </m:sSubPr>
                        <m:e>
                          <m:r>
                            <w:rPr>
                              <w:rFonts w:ascii="Cambria Math" w:hAnsi="Cambria Math"/>
                              <w:color w:val="auto"/>
                              <w:sz w:val="26"/>
                              <w:szCs w:val="26"/>
                              <w:lang w:val="pt-BR"/>
                            </w:rPr>
                            <m:t>P</m:t>
                          </m:r>
                        </m:e>
                        <m:sub>
                          <m:r>
                            <w:rPr>
                              <w:rFonts w:ascii="Cambria Math" w:hAnsi="Cambria Math"/>
                              <w:color w:val="auto"/>
                              <w:sz w:val="26"/>
                              <w:szCs w:val="26"/>
                              <w:lang w:val="pt-BR"/>
                            </w:rPr>
                            <m:t>2đm</m:t>
                          </m:r>
                        </m:sub>
                      </m:sSub>
                    </m:num>
                    <m:den>
                      <m:sSub>
                        <m:sSubPr>
                          <m:ctrlPr>
                            <w:rPr>
                              <w:rFonts w:ascii="Cambria Math" w:hAnsi="Cambria Math"/>
                              <w:bCs/>
                              <w:i/>
                              <w:color w:val="auto"/>
                              <w:sz w:val="26"/>
                              <w:szCs w:val="26"/>
                              <w:lang w:val="pt-BR"/>
                            </w:rPr>
                          </m:ctrlPr>
                        </m:sSubPr>
                        <m:e>
                          <m:r>
                            <w:rPr>
                              <w:rFonts w:ascii="Cambria Math" w:hAnsi="Cambria Math"/>
                              <w:color w:val="auto"/>
                              <w:sz w:val="26"/>
                              <w:szCs w:val="26"/>
                              <w:lang w:val="pt-BR"/>
                            </w:rPr>
                            <m:t>U</m:t>
                          </m:r>
                        </m:e>
                        <m:sub>
                          <m:r>
                            <w:rPr>
                              <w:rFonts w:ascii="Cambria Math" w:hAnsi="Cambria Math"/>
                              <w:color w:val="auto"/>
                              <w:sz w:val="26"/>
                              <w:szCs w:val="26"/>
                              <w:lang w:val="pt-BR"/>
                            </w:rPr>
                            <m:t>đm</m:t>
                          </m:r>
                        </m:sub>
                      </m:sSub>
                    </m:den>
                  </m:f>
                  <m:r>
                    <w:rPr>
                      <w:rFonts w:ascii="Cambria Math" w:hAnsi="Cambria Math"/>
                      <w:color w:val="auto"/>
                      <w:sz w:val="26"/>
                      <w:szCs w:val="26"/>
                      <w:lang w:val="pt-BR"/>
                    </w:rPr>
                    <m:t>=</m:t>
                  </m:r>
                  <m:f>
                    <m:fPr>
                      <m:ctrlPr>
                        <w:rPr>
                          <w:rFonts w:ascii="Cambria Math" w:hAnsi="Cambria Math"/>
                          <w:bCs/>
                          <w:i/>
                          <w:color w:val="auto"/>
                          <w:sz w:val="26"/>
                          <w:szCs w:val="26"/>
                          <w:lang w:val="pt-BR"/>
                        </w:rPr>
                      </m:ctrlPr>
                    </m:fPr>
                    <m:num>
                      <m:r>
                        <w:rPr>
                          <w:rFonts w:ascii="Cambria Math" w:hAnsi="Cambria Math"/>
                          <w:color w:val="auto"/>
                          <w:sz w:val="26"/>
                          <w:szCs w:val="26"/>
                          <w:lang w:val="pt-BR"/>
                        </w:rPr>
                        <m:t>10</m:t>
                      </m:r>
                    </m:num>
                    <m:den>
                      <m:r>
                        <w:rPr>
                          <w:rFonts w:ascii="Cambria Math" w:hAnsi="Cambria Math"/>
                          <w:color w:val="auto"/>
                          <w:sz w:val="26"/>
                          <w:szCs w:val="26"/>
                          <w:lang w:val="pt-BR"/>
                        </w:rPr>
                        <m:t>220</m:t>
                      </m:r>
                    </m:den>
                  </m:f>
                  <m:r>
                    <w:rPr>
                      <w:rFonts w:ascii="Cambria Math" w:hAnsi="Cambria Math"/>
                      <w:color w:val="auto"/>
                      <w:sz w:val="26"/>
                      <w:szCs w:val="26"/>
                      <w:lang w:val="pt-BR"/>
                    </w:rPr>
                    <m:t>=</m:t>
                  </m:r>
                  <m:f>
                    <m:fPr>
                      <m:ctrlPr>
                        <w:rPr>
                          <w:rFonts w:ascii="Cambria Math" w:hAnsi="Cambria Math"/>
                          <w:bCs/>
                          <w:i/>
                          <w:color w:val="auto"/>
                          <w:sz w:val="26"/>
                          <w:szCs w:val="26"/>
                          <w:lang w:val="pt-BR"/>
                        </w:rPr>
                      </m:ctrlPr>
                    </m:fPr>
                    <m:num>
                      <m:r>
                        <w:rPr>
                          <w:rFonts w:ascii="Cambria Math" w:hAnsi="Cambria Math"/>
                          <w:color w:val="auto"/>
                          <w:sz w:val="26"/>
                          <w:szCs w:val="26"/>
                          <w:lang w:val="pt-BR"/>
                        </w:rPr>
                        <m:t>1</m:t>
                      </m:r>
                    </m:num>
                    <m:den>
                      <m:r>
                        <w:rPr>
                          <w:rFonts w:ascii="Cambria Math" w:hAnsi="Cambria Math"/>
                          <w:color w:val="auto"/>
                          <w:sz w:val="26"/>
                          <w:szCs w:val="26"/>
                          <w:lang w:val="pt-BR"/>
                        </w:rPr>
                        <m:t>22</m:t>
                      </m:r>
                    </m:den>
                  </m:f>
                  <m:r>
                    <w:rPr>
                      <w:rFonts w:ascii="Cambria Math" w:hAnsi="Cambria Math"/>
                      <w:color w:val="auto"/>
                      <w:sz w:val="26"/>
                      <w:szCs w:val="26"/>
                      <w:lang w:val="pt-BR"/>
                    </w:rPr>
                    <m:t xml:space="preserve"> A</m:t>
                  </m:r>
                </m:e>
                <m:e>
                  <m:sSub>
                    <m:sSubPr>
                      <m:ctrlPr>
                        <w:rPr>
                          <w:rFonts w:ascii="Cambria Math" w:hAnsi="Cambria Math"/>
                          <w:bCs/>
                          <w:i/>
                          <w:color w:val="auto"/>
                          <w:sz w:val="26"/>
                          <w:szCs w:val="26"/>
                          <w:lang w:val="pt-BR"/>
                        </w:rPr>
                      </m:ctrlPr>
                    </m:sSubPr>
                    <m:e>
                      <m:r>
                        <w:rPr>
                          <w:rFonts w:ascii="Cambria Math" w:hAnsi="Cambria Math"/>
                          <w:color w:val="auto"/>
                          <w:sz w:val="26"/>
                          <w:szCs w:val="26"/>
                          <w:lang w:val="pt-BR"/>
                        </w:rPr>
                        <m:t>R</m:t>
                      </m:r>
                    </m:e>
                    <m:sub>
                      <m:r>
                        <w:rPr>
                          <w:rFonts w:ascii="Cambria Math" w:hAnsi="Cambria Math"/>
                          <w:color w:val="auto"/>
                          <w:sz w:val="26"/>
                          <w:szCs w:val="26"/>
                          <w:lang w:val="pt-BR"/>
                        </w:rPr>
                        <m:t>1đ</m:t>
                      </m:r>
                    </m:sub>
                  </m:sSub>
                  <m:r>
                    <w:rPr>
                      <w:rFonts w:ascii="Cambria Math" w:hAnsi="Cambria Math"/>
                      <w:color w:val="auto"/>
                      <w:sz w:val="26"/>
                      <w:szCs w:val="26"/>
                      <w:lang w:val="pt-BR"/>
                    </w:rPr>
                    <m:t>=</m:t>
                  </m:r>
                  <m:f>
                    <m:fPr>
                      <m:ctrlPr>
                        <w:rPr>
                          <w:rFonts w:ascii="Cambria Math" w:hAnsi="Cambria Math"/>
                          <w:bCs/>
                          <w:i/>
                          <w:color w:val="auto"/>
                          <w:sz w:val="26"/>
                          <w:szCs w:val="26"/>
                          <w:lang w:val="pt-BR"/>
                        </w:rPr>
                      </m:ctrlPr>
                    </m:fPr>
                    <m:num>
                      <m:sSup>
                        <m:sSupPr>
                          <m:ctrlPr>
                            <w:rPr>
                              <w:rFonts w:ascii="Cambria Math" w:hAnsi="Cambria Math"/>
                              <w:bCs/>
                              <w:i/>
                              <w:color w:val="auto"/>
                              <w:sz w:val="26"/>
                              <w:szCs w:val="26"/>
                              <w:lang w:val="pt-BR"/>
                            </w:rPr>
                          </m:ctrlPr>
                        </m:sSupPr>
                        <m:e>
                          <m:r>
                            <w:rPr>
                              <w:rFonts w:ascii="Cambria Math" w:hAnsi="Cambria Math"/>
                              <w:color w:val="auto"/>
                              <w:sz w:val="26"/>
                              <w:szCs w:val="26"/>
                              <w:lang w:val="pt-BR"/>
                            </w:rPr>
                            <m:t>U</m:t>
                          </m:r>
                        </m:e>
                        <m:sup>
                          <m:r>
                            <w:rPr>
                              <w:rFonts w:ascii="Cambria Math" w:hAnsi="Cambria Math"/>
                              <w:color w:val="auto"/>
                              <w:sz w:val="26"/>
                              <w:szCs w:val="26"/>
                              <w:lang w:val="pt-BR"/>
                            </w:rPr>
                            <m:t>2</m:t>
                          </m:r>
                        </m:sup>
                      </m:sSup>
                    </m:num>
                    <m:den>
                      <m:sSub>
                        <m:sSubPr>
                          <m:ctrlPr>
                            <w:rPr>
                              <w:rFonts w:ascii="Cambria Math" w:hAnsi="Cambria Math"/>
                              <w:bCs/>
                              <w:i/>
                              <w:color w:val="auto"/>
                              <w:sz w:val="26"/>
                              <w:szCs w:val="26"/>
                              <w:lang w:val="pt-BR"/>
                            </w:rPr>
                          </m:ctrlPr>
                        </m:sSubPr>
                        <m:e>
                          <m:r>
                            <w:rPr>
                              <w:rFonts w:ascii="Cambria Math" w:hAnsi="Cambria Math"/>
                              <w:color w:val="auto"/>
                              <w:sz w:val="26"/>
                              <w:szCs w:val="26"/>
                              <w:lang w:val="pt-BR"/>
                            </w:rPr>
                            <m:t>P</m:t>
                          </m:r>
                        </m:e>
                        <m:sub>
                          <m:r>
                            <w:rPr>
                              <w:rFonts w:ascii="Cambria Math" w:hAnsi="Cambria Math"/>
                              <w:color w:val="auto"/>
                              <w:sz w:val="26"/>
                              <w:szCs w:val="26"/>
                              <w:lang w:val="pt-BR"/>
                            </w:rPr>
                            <m:t>2đm</m:t>
                          </m:r>
                        </m:sub>
                      </m:sSub>
                    </m:den>
                  </m:f>
                  <m:r>
                    <w:rPr>
                      <w:rFonts w:ascii="Cambria Math" w:hAnsi="Cambria Math"/>
                      <w:color w:val="auto"/>
                      <w:sz w:val="26"/>
                      <w:szCs w:val="26"/>
                      <w:lang w:val="pt-BR"/>
                    </w:rPr>
                    <m:t>=</m:t>
                  </m:r>
                  <m:f>
                    <m:fPr>
                      <m:ctrlPr>
                        <w:rPr>
                          <w:rFonts w:ascii="Cambria Math" w:hAnsi="Cambria Math"/>
                          <w:bCs/>
                          <w:i/>
                          <w:color w:val="auto"/>
                          <w:sz w:val="26"/>
                          <w:szCs w:val="26"/>
                          <w:lang w:val="pt-BR"/>
                        </w:rPr>
                      </m:ctrlPr>
                    </m:fPr>
                    <m:num>
                      <m:sSup>
                        <m:sSupPr>
                          <m:ctrlPr>
                            <w:rPr>
                              <w:rFonts w:ascii="Cambria Math" w:hAnsi="Cambria Math"/>
                              <w:bCs/>
                              <w:i/>
                              <w:color w:val="auto"/>
                              <w:sz w:val="26"/>
                              <w:szCs w:val="26"/>
                              <w:lang w:val="pt-BR"/>
                            </w:rPr>
                          </m:ctrlPr>
                        </m:sSupPr>
                        <m:e>
                          <m:r>
                            <w:rPr>
                              <w:rFonts w:ascii="Cambria Math" w:hAnsi="Cambria Math"/>
                              <w:color w:val="auto"/>
                              <w:sz w:val="26"/>
                              <w:szCs w:val="26"/>
                              <w:lang w:val="pt-BR"/>
                            </w:rPr>
                            <m:t>220</m:t>
                          </m:r>
                        </m:e>
                        <m:sup>
                          <m:r>
                            <w:rPr>
                              <w:rFonts w:ascii="Cambria Math" w:hAnsi="Cambria Math"/>
                              <w:color w:val="auto"/>
                              <w:sz w:val="26"/>
                              <w:szCs w:val="26"/>
                              <w:lang w:val="pt-BR"/>
                            </w:rPr>
                            <m:t>2</m:t>
                          </m:r>
                        </m:sup>
                      </m:sSup>
                    </m:num>
                    <m:den>
                      <m:r>
                        <w:rPr>
                          <w:rFonts w:ascii="Cambria Math" w:hAnsi="Cambria Math"/>
                          <w:color w:val="auto"/>
                          <w:sz w:val="26"/>
                          <w:szCs w:val="26"/>
                          <w:lang w:val="pt-BR"/>
                        </w:rPr>
                        <m:t>10</m:t>
                      </m:r>
                    </m:den>
                  </m:f>
                  <m:r>
                    <w:rPr>
                      <w:rFonts w:ascii="Cambria Math" w:hAnsi="Cambria Math"/>
                      <w:color w:val="auto"/>
                      <w:sz w:val="26"/>
                      <w:szCs w:val="26"/>
                      <w:lang w:val="pt-BR"/>
                    </w:rPr>
                    <m:t>=4840 Ω</m:t>
                  </m:r>
                </m:e>
              </m:eqArr>
            </m:e>
          </m:d>
        </m:oMath>
      </m:oMathPara>
    </w:p>
    <w:p w14:paraId="00634524" w14:textId="77777777" w:rsidR="004A5B88" w:rsidRPr="00CA2A5A" w:rsidRDefault="004A5B88" w:rsidP="00675420">
      <w:pPr>
        <w:spacing w:line="276" w:lineRule="auto"/>
        <w:jc w:val="both"/>
        <w:rPr>
          <w:color w:val="auto"/>
          <w:sz w:val="26"/>
          <w:szCs w:val="26"/>
          <w:lang w:val="pt-BR"/>
        </w:rPr>
      </w:pPr>
      <w:r w:rsidRPr="00CA2A5A">
        <w:rPr>
          <w:color w:val="auto"/>
          <w:sz w:val="26"/>
          <w:szCs w:val="26"/>
          <w:lang w:val="pt-BR"/>
        </w:rPr>
        <w:t>a/ Năng lượng điện tiêu thụ của mỗi bóng đèn là</w:t>
      </w:r>
    </w:p>
    <w:p w14:paraId="7B602727" w14:textId="77777777" w:rsidR="004A5B88" w:rsidRPr="00CA2A5A" w:rsidRDefault="004A5B88" w:rsidP="00675420">
      <w:pPr>
        <w:spacing w:line="276" w:lineRule="auto"/>
        <w:jc w:val="both"/>
        <w:rPr>
          <w:color w:val="auto"/>
          <w:sz w:val="26"/>
          <w:szCs w:val="26"/>
          <w:lang w:val="fr-FR"/>
        </w:rPr>
      </w:pPr>
      <w:r w:rsidRPr="00CA2A5A">
        <w:rPr>
          <w:color w:val="auto"/>
          <w:sz w:val="26"/>
          <w:szCs w:val="26"/>
          <w:lang w:val="fr-FR"/>
        </w:rPr>
        <w:t>Với U = 200 V, t = 2 h = 7200 s.</w:t>
      </w:r>
    </w:p>
    <w:p w14:paraId="32CB0266" w14:textId="0EDDC885" w:rsidR="004A5B88" w:rsidRPr="00CA2A5A" w:rsidRDefault="004A5B88" w:rsidP="00675420">
      <w:pPr>
        <w:spacing w:line="276" w:lineRule="auto"/>
        <w:jc w:val="both"/>
        <w:rPr>
          <w:color w:val="auto"/>
          <w:sz w:val="26"/>
          <w:szCs w:val="26"/>
          <w:lang w:val="pt-BR"/>
        </w:rPr>
      </w:pPr>
      <w:r w:rsidRPr="00CA2A5A">
        <w:rPr>
          <w:color w:val="auto"/>
          <w:sz w:val="26"/>
          <w:szCs w:val="26"/>
          <w:lang w:val="pt-BR"/>
        </w:rPr>
        <w:t xml:space="preserve">Đèn 1 ta có: </w:t>
      </w:r>
      <m:oMath>
        <m:sSub>
          <m:sSubPr>
            <m:ctrlPr>
              <w:rPr>
                <w:rFonts w:ascii="Cambria Math" w:hAnsi="Cambria Math"/>
                <w:i/>
                <w:color w:val="auto"/>
                <w:sz w:val="26"/>
                <w:szCs w:val="26"/>
                <w:lang w:val="pt-BR"/>
              </w:rPr>
            </m:ctrlPr>
          </m:sSubPr>
          <m:e>
            <m:r>
              <w:rPr>
                <w:rFonts w:ascii="Cambria Math" w:hAnsi="Cambria Math"/>
                <w:color w:val="auto"/>
                <w:sz w:val="26"/>
                <w:szCs w:val="26"/>
                <w:lang w:val="pt-BR"/>
              </w:rPr>
              <m:t>A</m:t>
            </m:r>
          </m:e>
          <m:sub>
            <m:r>
              <w:rPr>
                <w:rFonts w:ascii="Cambria Math" w:hAnsi="Cambria Math"/>
                <w:color w:val="auto"/>
                <w:sz w:val="26"/>
                <w:szCs w:val="26"/>
                <w:lang w:val="pt-BR"/>
              </w:rPr>
              <m:t>1</m:t>
            </m:r>
          </m:sub>
        </m:sSub>
        <m:r>
          <w:rPr>
            <w:rFonts w:ascii="Cambria Math" w:hAnsi="Cambria Math"/>
            <w:color w:val="auto"/>
            <w:sz w:val="26"/>
            <w:szCs w:val="26"/>
            <w:lang w:val="pt-BR"/>
          </w:rPr>
          <m:t>=</m:t>
        </m:r>
        <m:f>
          <m:fPr>
            <m:ctrlPr>
              <w:rPr>
                <w:rFonts w:ascii="Cambria Math" w:hAnsi="Cambria Math"/>
                <w:i/>
                <w:color w:val="auto"/>
                <w:sz w:val="26"/>
                <w:szCs w:val="26"/>
                <w:lang w:val="pt-BR"/>
              </w:rPr>
            </m:ctrlPr>
          </m:fPr>
          <m:num>
            <m:sSup>
              <m:sSupPr>
                <m:ctrlPr>
                  <w:rPr>
                    <w:rFonts w:ascii="Cambria Math" w:hAnsi="Cambria Math"/>
                    <w:i/>
                    <w:color w:val="auto"/>
                    <w:sz w:val="26"/>
                    <w:szCs w:val="26"/>
                    <w:lang w:val="pt-BR"/>
                  </w:rPr>
                </m:ctrlPr>
              </m:sSupPr>
              <m:e>
                <m:r>
                  <w:rPr>
                    <w:rFonts w:ascii="Cambria Math" w:hAnsi="Cambria Math"/>
                    <w:color w:val="auto"/>
                    <w:sz w:val="26"/>
                    <w:szCs w:val="26"/>
                    <w:lang w:val="pt-BR"/>
                  </w:rPr>
                  <m:t>U</m:t>
                </m:r>
              </m:e>
              <m:sup>
                <m:r>
                  <w:rPr>
                    <w:rFonts w:ascii="Cambria Math" w:hAnsi="Cambria Math"/>
                    <w:color w:val="auto"/>
                    <w:sz w:val="26"/>
                    <w:szCs w:val="26"/>
                    <w:lang w:val="pt-BR"/>
                  </w:rPr>
                  <m:t>2</m:t>
                </m:r>
              </m:sup>
            </m:sSup>
          </m:num>
          <m:den>
            <m:sSub>
              <m:sSubPr>
                <m:ctrlPr>
                  <w:rPr>
                    <w:rFonts w:ascii="Cambria Math" w:hAnsi="Cambria Math"/>
                    <w:i/>
                    <w:color w:val="auto"/>
                    <w:sz w:val="26"/>
                    <w:szCs w:val="26"/>
                    <w:lang w:val="pt-BR"/>
                  </w:rPr>
                </m:ctrlPr>
              </m:sSubPr>
              <m:e>
                <m:r>
                  <w:rPr>
                    <w:rFonts w:ascii="Cambria Math" w:hAnsi="Cambria Math"/>
                    <w:color w:val="auto"/>
                    <w:sz w:val="26"/>
                    <w:szCs w:val="26"/>
                    <w:lang w:val="pt-BR"/>
                  </w:rPr>
                  <m:t>R</m:t>
                </m:r>
              </m:e>
              <m:sub>
                <m:r>
                  <w:rPr>
                    <w:rFonts w:ascii="Cambria Math" w:hAnsi="Cambria Math"/>
                    <w:color w:val="auto"/>
                    <w:sz w:val="26"/>
                    <w:szCs w:val="26"/>
                    <w:lang w:val="pt-BR"/>
                  </w:rPr>
                  <m:t>1đ</m:t>
                </m:r>
              </m:sub>
            </m:sSub>
          </m:den>
        </m:f>
        <m:r>
          <w:rPr>
            <w:rFonts w:ascii="Cambria Math" w:hAnsi="Cambria Math"/>
            <w:color w:val="auto"/>
            <w:sz w:val="26"/>
            <w:szCs w:val="26"/>
            <w:lang w:val="pt-BR"/>
          </w:rPr>
          <m:t>t=</m:t>
        </m:r>
        <m:f>
          <m:fPr>
            <m:ctrlPr>
              <w:rPr>
                <w:rFonts w:ascii="Cambria Math" w:hAnsi="Cambria Math"/>
                <w:i/>
                <w:color w:val="auto"/>
                <w:sz w:val="26"/>
                <w:szCs w:val="26"/>
                <w:lang w:val="pt-BR"/>
              </w:rPr>
            </m:ctrlPr>
          </m:fPr>
          <m:num>
            <m:sSup>
              <m:sSupPr>
                <m:ctrlPr>
                  <w:rPr>
                    <w:rFonts w:ascii="Cambria Math" w:hAnsi="Cambria Math"/>
                    <w:i/>
                    <w:color w:val="auto"/>
                    <w:sz w:val="26"/>
                    <w:szCs w:val="26"/>
                    <w:lang w:val="pt-BR"/>
                  </w:rPr>
                </m:ctrlPr>
              </m:sSupPr>
              <m:e>
                <m:r>
                  <w:rPr>
                    <w:rFonts w:ascii="Cambria Math" w:hAnsi="Cambria Math"/>
                    <w:color w:val="auto"/>
                    <w:sz w:val="26"/>
                    <w:szCs w:val="26"/>
                    <w:lang w:val="pt-BR"/>
                  </w:rPr>
                  <m:t>200</m:t>
                </m:r>
              </m:e>
              <m:sup>
                <m:r>
                  <w:rPr>
                    <w:rFonts w:ascii="Cambria Math" w:hAnsi="Cambria Math"/>
                    <w:color w:val="auto"/>
                    <w:sz w:val="26"/>
                    <w:szCs w:val="26"/>
                    <w:lang w:val="pt-BR"/>
                  </w:rPr>
                  <m:t>2</m:t>
                </m:r>
              </m:sup>
            </m:sSup>
          </m:num>
          <m:den>
            <m:r>
              <w:rPr>
                <w:rFonts w:ascii="Cambria Math" w:hAnsi="Cambria Math"/>
                <w:color w:val="auto"/>
                <w:sz w:val="26"/>
                <w:szCs w:val="26"/>
                <w:lang w:val="pt-BR"/>
              </w:rPr>
              <m:t>2420</m:t>
            </m:r>
          </m:den>
        </m:f>
        <m:r>
          <w:rPr>
            <w:rFonts w:ascii="Cambria Math" w:hAnsi="Cambria Math"/>
            <w:color w:val="auto"/>
            <w:sz w:val="26"/>
            <w:szCs w:val="26"/>
            <w:lang w:val="pt-BR"/>
          </w:rPr>
          <m:t>.7200=119008,3 J</m:t>
        </m:r>
      </m:oMath>
      <w:r w:rsidRPr="00CA2A5A">
        <w:rPr>
          <w:color w:val="auto"/>
          <w:sz w:val="26"/>
          <w:szCs w:val="26"/>
          <w:lang w:val="pt-BR"/>
        </w:rPr>
        <w:t xml:space="preserve"> </w:t>
      </w:r>
    </w:p>
    <w:p w14:paraId="3127D541" w14:textId="5B239C08" w:rsidR="004A5B88" w:rsidRPr="00CA2A5A" w:rsidRDefault="004A5B88" w:rsidP="00675420">
      <w:pPr>
        <w:spacing w:line="276" w:lineRule="auto"/>
        <w:jc w:val="both"/>
        <w:rPr>
          <w:color w:val="auto"/>
          <w:sz w:val="26"/>
          <w:szCs w:val="26"/>
          <w:lang w:val="pt-BR"/>
        </w:rPr>
      </w:pPr>
      <w:r w:rsidRPr="00CA2A5A">
        <w:rPr>
          <w:color w:val="auto"/>
          <w:sz w:val="26"/>
          <w:szCs w:val="26"/>
          <w:lang w:val="pt-BR"/>
        </w:rPr>
        <w:t xml:space="preserve">Đèn 2: </w:t>
      </w:r>
      <m:oMath>
        <m:sSub>
          <m:sSubPr>
            <m:ctrlPr>
              <w:rPr>
                <w:rFonts w:ascii="Cambria Math" w:hAnsi="Cambria Math"/>
                <w:i/>
                <w:color w:val="auto"/>
                <w:sz w:val="26"/>
                <w:szCs w:val="26"/>
                <w:lang w:val="pt-BR"/>
              </w:rPr>
            </m:ctrlPr>
          </m:sSubPr>
          <m:e>
            <m:r>
              <w:rPr>
                <w:rFonts w:ascii="Cambria Math" w:hAnsi="Cambria Math"/>
                <w:color w:val="auto"/>
                <w:sz w:val="26"/>
                <w:szCs w:val="26"/>
                <w:lang w:val="pt-BR"/>
              </w:rPr>
              <m:t>A</m:t>
            </m:r>
          </m:e>
          <m:sub>
            <m:r>
              <w:rPr>
                <w:rFonts w:ascii="Cambria Math" w:hAnsi="Cambria Math"/>
                <w:color w:val="auto"/>
                <w:sz w:val="26"/>
                <w:szCs w:val="26"/>
                <w:lang w:val="pt-BR"/>
              </w:rPr>
              <m:t>2</m:t>
            </m:r>
          </m:sub>
        </m:sSub>
        <m:r>
          <w:rPr>
            <w:rFonts w:ascii="Cambria Math" w:hAnsi="Cambria Math"/>
            <w:color w:val="auto"/>
            <w:sz w:val="26"/>
            <w:szCs w:val="26"/>
            <w:lang w:val="pt-BR"/>
          </w:rPr>
          <m:t>=</m:t>
        </m:r>
        <m:f>
          <m:fPr>
            <m:ctrlPr>
              <w:rPr>
                <w:rFonts w:ascii="Cambria Math" w:hAnsi="Cambria Math"/>
                <w:i/>
                <w:color w:val="auto"/>
                <w:sz w:val="26"/>
                <w:szCs w:val="26"/>
                <w:lang w:val="pt-BR"/>
              </w:rPr>
            </m:ctrlPr>
          </m:fPr>
          <m:num>
            <m:sSup>
              <m:sSupPr>
                <m:ctrlPr>
                  <w:rPr>
                    <w:rFonts w:ascii="Cambria Math" w:hAnsi="Cambria Math"/>
                    <w:i/>
                    <w:color w:val="auto"/>
                    <w:sz w:val="26"/>
                    <w:szCs w:val="26"/>
                    <w:lang w:val="pt-BR"/>
                  </w:rPr>
                </m:ctrlPr>
              </m:sSupPr>
              <m:e>
                <m:r>
                  <w:rPr>
                    <w:rFonts w:ascii="Cambria Math" w:hAnsi="Cambria Math"/>
                    <w:color w:val="auto"/>
                    <w:sz w:val="26"/>
                    <w:szCs w:val="26"/>
                    <w:lang w:val="pt-BR"/>
                  </w:rPr>
                  <m:t>U</m:t>
                </m:r>
              </m:e>
              <m:sup>
                <m:r>
                  <w:rPr>
                    <w:rFonts w:ascii="Cambria Math" w:hAnsi="Cambria Math"/>
                    <w:color w:val="auto"/>
                    <w:sz w:val="26"/>
                    <w:szCs w:val="26"/>
                    <w:lang w:val="pt-BR"/>
                  </w:rPr>
                  <m:t>2</m:t>
                </m:r>
              </m:sup>
            </m:sSup>
          </m:num>
          <m:den>
            <m:sSub>
              <m:sSubPr>
                <m:ctrlPr>
                  <w:rPr>
                    <w:rFonts w:ascii="Cambria Math" w:hAnsi="Cambria Math"/>
                    <w:i/>
                    <w:color w:val="auto"/>
                    <w:sz w:val="26"/>
                    <w:szCs w:val="26"/>
                    <w:lang w:val="pt-BR"/>
                  </w:rPr>
                </m:ctrlPr>
              </m:sSubPr>
              <m:e>
                <m:r>
                  <w:rPr>
                    <w:rFonts w:ascii="Cambria Math" w:hAnsi="Cambria Math"/>
                    <w:color w:val="auto"/>
                    <w:sz w:val="26"/>
                    <w:szCs w:val="26"/>
                    <w:lang w:val="pt-BR"/>
                  </w:rPr>
                  <m:t>R</m:t>
                </m:r>
              </m:e>
              <m:sub>
                <m:r>
                  <w:rPr>
                    <w:rFonts w:ascii="Cambria Math" w:hAnsi="Cambria Math"/>
                    <w:color w:val="auto"/>
                    <w:sz w:val="26"/>
                    <w:szCs w:val="26"/>
                    <w:lang w:val="pt-BR"/>
                  </w:rPr>
                  <m:t>2đ</m:t>
                </m:r>
              </m:sub>
            </m:sSub>
          </m:den>
        </m:f>
        <m:r>
          <w:rPr>
            <w:rFonts w:ascii="Cambria Math" w:hAnsi="Cambria Math"/>
            <w:color w:val="auto"/>
            <w:sz w:val="26"/>
            <w:szCs w:val="26"/>
            <w:lang w:val="pt-BR"/>
          </w:rPr>
          <m:t>t=</m:t>
        </m:r>
        <m:f>
          <m:fPr>
            <m:ctrlPr>
              <w:rPr>
                <w:rFonts w:ascii="Cambria Math" w:hAnsi="Cambria Math"/>
                <w:i/>
                <w:color w:val="auto"/>
                <w:sz w:val="26"/>
                <w:szCs w:val="26"/>
                <w:lang w:val="pt-BR"/>
              </w:rPr>
            </m:ctrlPr>
          </m:fPr>
          <m:num>
            <m:sSup>
              <m:sSupPr>
                <m:ctrlPr>
                  <w:rPr>
                    <w:rFonts w:ascii="Cambria Math" w:hAnsi="Cambria Math"/>
                    <w:i/>
                    <w:color w:val="auto"/>
                    <w:sz w:val="26"/>
                    <w:szCs w:val="26"/>
                    <w:lang w:val="pt-BR"/>
                  </w:rPr>
                </m:ctrlPr>
              </m:sSupPr>
              <m:e>
                <m:r>
                  <w:rPr>
                    <w:rFonts w:ascii="Cambria Math" w:hAnsi="Cambria Math"/>
                    <w:color w:val="auto"/>
                    <w:sz w:val="26"/>
                    <w:szCs w:val="26"/>
                    <w:lang w:val="pt-BR"/>
                  </w:rPr>
                  <m:t>200</m:t>
                </m:r>
              </m:e>
              <m:sup>
                <m:r>
                  <w:rPr>
                    <w:rFonts w:ascii="Cambria Math" w:hAnsi="Cambria Math"/>
                    <w:color w:val="auto"/>
                    <w:sz w:val="26"/>
                    <w:szCs w:val="26"/>
                    <w:lang w:val="pt-BR"/>
                  </w:rPr>
                  <m:t>2</m:t>
                </m:r>
              </m:sup>
            </m:sSup>
          </m:num>
          <m:den>
            <m:r>
              <w:rPr>
                <w:rFonts w:ascii="Cambria Math" w:hAnsi="Cambria Math"/>
                <w:color w:val="auto"/>
                <w:sz w:val="26"/>
                <w:szCs w:val="26"/>
                <w:lang w:val="pt-BR"/>
              </w:rPr>
              <m:t>4840</m:t>
            </m:r>
          </m:den>
        </m:f>
        <m:r>
          <w:rPr>
            <w:rFonts w:ascii="Cambria Math" w:hAnsi="Cambria Math"/>
            <w:color w:val="auto"/>
            <w:sz w:val="26"/>
            <w:szCs w:val="26"/>
            <w:lang w:val="pt-BR"/>
          </w:rPr>
          <m:t>.7200=59504,1 J</m:t>
        </m:r>
      </m:oMath>
      <w:r w:rsidRPr="00CA2A5A">
        <w:rPr>
          <w:color w:val="auto"/>
          <w:sz w:val="26"/>
          <w:szCs w:val="26"/>
          <w:lang w:val="pt-BR"/>
        </w:rPr>
        <w:t xml:space="preserve"> </w:t>
      </w:r>
    </w:p>
    <w:p w14:paraId="602CDC0E" w14:textId="77777777" w:rsidR="004A5B88" w:rsidRPr="00CA2A5A" w:rsidRDefault="004A5B88" w:rsidP="00675420">
      <w:pPr>
        <w:spacing w:line="276" w:lineRule="auto"/>
        <w:jc w:val="both"/>
        <w:rPr>
          <w:i/>
          <w:iCs/>
          <w:color w:val="auto"/>
          <w:sz w:val="26"/>
          <w:szCs w:val="26"/>
          <w:lang w:val="pt-BR"/>
        </w:rPr>
      </w:pPr>
      <w:r w:rsidRPr="00CA2A5A">
        <w:rPr>
          <w:color w:val="auto"/>
          <w:sz w:val="26"/>
          <w:szCs w:val="26"/>
          <w:lang w:val="pt-BR"/>
        </w:rPr>
        <w:t xml:space="preserve">b/ </w:t>
      </w:r>
      <w:r w:rsidRPr="00CA2A5A">
        <w:rPr>
          <w:i/>
          <w:iCs/>
          <w:color w:val="auto"/>
          <w:sz w:val="26"/>
          <w:szCs w:val="26"/>
          <w:lang w:val="pt-BR"/>
        </w:rPr>
        <w:t>Trường hợp 1: Mắc song song hai bóng đèn vào hiệu điện thế 220 V.</w:t>
      </w:r>
    </w:p>
    <w:p w14:paraId="3402DCD4" w14:textId="644FD40C" w:rsidR="004A5B88" w:rsidRPr="00CA2A5A" w:rsidRDefault="00755ED4" w:rsidP="00675420">
      <w:pPr>
        <w:spacing w:line="276" w:lineRule="auto"/>
        <w:jc w:val="both"/>
        <w:rPr>
          <w:color w:val="auto"/>
          <w:sz w:val="26"/>
          <w:szCs w:val="26"/>
        </w:rPr>
      </w:pPr>
      <m:oMathPara>
        <m:oMath>
          <m:r>
            <w:rPr>
              <w:rFonts w:ascii="Cambria Math" w:hAnsi="Cambria Math"/>
              <w:color w:val="auto"/>
              <w:sz w:val="26"/>
              <w:szCs w:val="26"/>
            </w:rPr>
            <m:t>U=</m:t>
          </m:r>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1đm</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2đm</m:t>
              </m:r>
            </m:sub>
          </m:sSub>
          <m:r>
            <w:rPr>
              <w:rFonts w:ascii="Cambria Math" w:hAnsi="Cambria Math"/>
              <w:color w:val="auto"/>
              <w:sz w:val="26"/>
              <w:szCs w:val="26"/>
            </w:rPr>
            <m:t>=220 V</m:t>
          </m:r>
        </m:oMath>
      </m:oMathPara>
    </w:p>
    <w:p w14:paraId="6CDE7F63" w14:textId="6E84A958" w:rsidR="004A5B88" w:rsidRPr="00CA2A5A" w:rsidRDefault="004A5B88" w:rsidP="00675420">
      <w:pPr>
        <w:spacing w:line="276" w:lineRule="auto"/>
        <w:jc w:val="both"/>
        <w:rPr>
          <w:color w:val="auto"/>
          <w:sz w:val="26"/>
          <w:szCs w:val="26"/>
          <w:lang w:val="pt-BR"/>
        </w:rPr>
      </w:pPr>
      <w:r w:rsidRPr="00CA2A5A">
        <w:rPr>
          <w:color w:val="auto"/>
          <w:sz w:val="26"/>
          <w:szCs w:val="26"/>
          <w:lang w:val="pt-BR"/>
        </w:rPr>
        <w:t xml:space="preserve">Nên </w:t>
      </w:r>
      <m:oMath>
        <m:r>
          <w:rPr>
            <w:rFonts w:ascii="Cambria Math" w:hAnsi="Cambria Math"/>
            <w:color w:val="auto"/>
            <w:sz w:val="26"/>
            <w:szCs w:val="26"/>
            <w:lang w:val="pt-BR"/>
          </w:rPr>
          <m:t>P=</m:t>
        </m:r>
        <m:sSub>
          <m:sSubPr>
            <m:ctrlPr>
              <w:rPr>
                <w:rFonts w:ascii="Cambria Math" w:hAnsi="Cambria Math"/>
                <w:i/>
                <w:color w:val="auto"/>
                <w:sz w:val="26"/>
                <w:szCs w:val="26"/>
                <w:lang w:val="pt-BR"/>
              </w:rPr>
            </m:ctrlPr>
          </m:sSubPr>
          <m:e>
            <m:r>
              <w:rPr>
                <w:rFonts w:ascii="Cambria Math" w:hAnsi="Cambria Math"/>
                <w:color w:val="auto"/>
                <w:sz w:val="26"/>
                <w:szCs w:val="26"/>
                <w:lang w:val="pt-BR"/>
              </w:rPr>
              <m:t>P</m:t>
            </m:r>
          </m:e>
          <m:sub>
            <m:r>
              <w:rPr>
                <w:rFonts w:ascii="Cambria Math" w:hAnsi="Cambria Math"/>
                <w:color w:val="auto"/>
                <w:sz w:val="26"/>
                <w:szCs w:val="26"/>
                <w:lang w:val="pt-BR"/>
              </w:rPr>
              <m:t>1đm</m:t>
            </m:r>
          </m:sub>
        </m:sSub>
        <m:r>
          <w:rPr>
            <w:rFonts w:ascii="Cambria Math" w:hAnsi="Cambria Math"/>
            <w:color w:val="auto"/>
            <w:sz w:val="26"/>
            <w:szCs w:val="26"/>
            <w:lang w:val="pt-BR"/>
          </w:rPr>
          <m:t>+</m:t>
        </m:r>
        <m:sSub>
          <m:sSubPr>
            <m:ctrlPr>
              <w:rPr>
                <w:rFonts w:ascii="Cambria Math" w:hAnsi="Cambria Math"/>
                <w:i/>
                <w:color w:val="auto"/>
                <w:sz w:val="26"/>
                <w:szCs w:val="26"/>
                <w:lang w:val="pt-BR"/>
              </w:rPr>
            </m:ctrlPr>
          </m:sSubPr>
          <m:e>
            <m:r>
              <w:rPr>
                <w:rFonts w:ascii="Cambria Math" w:hAnsi="Cambria Math"/>
                <w:color w:val="auto"/>
                <w:sz w:val="26"/>
                <w:szCs w:val="26"/>
                <w:lang w:val="pt-BR"/>
              </w:rPr>
              <m:t>P</m:t>
            </m:r>
          </m:e>
          <m:sub>
            <m:r>
              <w:rPr>
                <w:rFonts w:ascii="Cambria Math" w:hAnsi="Cambria Math"/>
                <w:color w:val="auto"/>
                <w:sz w:val="26"/>
                <w:szCs w:val="26"/>
                <w:lang w:val="pt-BR"/>
              </w:rPr>
              <m:t>2đm</m:t>
            </m:r>
          </m:sub>
        </m:sSub>
        <m:r>
          <w:rPr>
            <w:rFonts w:ascii="Cambria Math" w:hAnsi="Cambria Math"/>
            <w:color w:val="auto"/>
            <w:sz w:val="26"/>
            <w:szCs w:val="26"/>
            <w:lang w:val="pt-BR"/>
          </w:rPr>
          <m:t>=</m:t>
        </m:r>
      </m:oMath>
      <w:r w:rsidRPr="00CA2A5A">
        <w:rPr>
          <w:color w:val="auto"/>
          <w:sz w:val="26"/>
          <w:szCs w:val="26"/>
          <w:lang w:val="pt-BR"/>
        </w:rPr>
        <w:t>20 + 10 = 30 W</w:t>
      </w:r>
    </w:p>
    <w:p w14:paraId="2EC9F905" w14:textId="77777777" w:rsidR="004A5B88" w:rsidRPr="00CA2A5A" w:rsidRDefault="004A5B88" w:rsidP="00675420">
      <w:pPr>
        <w:spacing w:line="276" w:lineRule="auto"/>
        <w:jc w:val="both"/>
        <w:rPr>
          <w:i/>
          <w:iCs/>
          <w:color w:val="auto"/>
          <w:sz w:val="26"/>
          <w:szCs w:val="26"/>
          <w:lang w:val="pt-BR"/>
        </w:rPr>
      </w:pPr>
      <w:r w:rsidRPr="00CA2A5A">
        <w:rPr>
          <w:i/>
          <w:iCs/>
          <w:color w:val="auto"/>
          <w:sz w:val="26"/>
          <w:szCs w:val="26"/>
          <w:lang w:val="pt-BR"/>
        </w:rPr>
        <w:t>Trường hợp 2: Mắc nối tiếp hai bóng đèn vào hiệu điện thế 220 V</w:t>
      </w:r>
    </w:p>
    <w:p w14:paraId="1562F8A1" w14:textId="06291B3E" w:rsidR="004A5B88" w:rsidRPr="00CA2A5A" w:rsidRDefault="00755ED4" w:rsidP="00675420">
      <w:pPr>
        <w:spacing w:line="276" w:lineRule="auto"/>
        <w:jc w:val="both"/>
        <w:rPr>
          <w:color w:val="auto"/>
          <w:sz w:val="26"/>
          <w:szCs w:val="26"/>
        </w:rPr>
      </w:pPr>
      <m:oMathPara>
        <m:oMath>
          <m:r>
            <w:rPr>
              <w:rFonts w:ascii="Cambria Math" w:hAnsi="Cambria Math"/>
              <w:color w:val="auto"/>
              <w:sz w:val="26"/>
              <w:szCs w:val="26"/>
            </w:rPr>
            <m:t>I=</m:t>
          </m:r>
          <m:sSub>
            <m:sSubPr>
              <m:ctrlPr>
                <w:rPr>
                  <w:rFonts w:ascii="Cambria Math" w:hAnsi="Cambria Math"/>
                  <w:i/>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1</m:t>
              </m:r>
            </m:sub>
          </m:sSub>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2</m:t>
              </m:r>
            </m:sub>
          </m:sSub>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đm</m:t>
                  </m:r>
                </m:sub>
              </m:sSub>
            </m:num>
            <m:den>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nt</m:t>
                  </m:r>
                </m:sub>
              </m:sSub>
            </m:den>
          </m:f>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đm</m:t>
                  </m:r>
                </m:sub>
              </m:sSub>
            </m:num>
            <m:den>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1đm</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2đm</m:t>
                  </m:r>
                </m:sub>
              </m:sSub>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220</m:t>
              </m:r>
            </m:num>
            <m:den>
              <m:r>
                <w:rPr>
                  <w:rFonts w:ascii="Cambria Math" w:hAnsi="Cambria Math"/>
                  <w:color w:val="auto"/>
                  <w:sz w:val="26"/>
                  <w:szCs w:val="26"/>
                </w:rPr>
                <m:t>7260</m:t>
              </m:r>
            </m:den>
          </m:f>
          <m:r>
            <w:rPr>
              <w:rFonts w:ascii="Cambria Math" w:hAnsi="Cambria Math"/>
              <w:color w:val="auto"/>
              <w:sz w:val="26"/>
              <w:szCs w:val="26"/>
            </w:rPr>
            <m:t xml:space="preserve">= </m:t>
          </m:r>
          <m:f>
            <m:fPr>
              <m:ctrlPr>
                <w:rPr>
                  <w:rFonts w:ascii="Cambria Math" w:hAnsi="Cambria Math"/>
                  <w:i/>
                  <w:color w:val="auto"/>
                  <w:sz w:val="26"/>
                  <w:szCs w:val="26"/>
                </w:rPr>
              </m:ctrlPr>
            </m:fPr>
            <m:num>
              <m:r>
                <w:rPr>
                  <w:rFonts w:ascii="Cambria Math" w:hAnsi="Cambria Math"/>
                  <w:color w:val="auto"/>
                  <w:sz w:val="26"/>
                  <w:szCs w:val="26"/>
                </w:rPr>
                <m:t>1</m:t>
              </m:r>
            </m:num>
            <m:den>
              <m:r>
                <w:rPr>
                  <w:rFonts w:ascii="Cambria Math" w:hAnsi="Cambria Math"/>
                  <w:color w:val="auto"/>
                  <w:sz w:val="26"/>
                  <w:szCs w:val="26"/>
                </w:rPr>
                <m:t>33</m:t>
              </m:r>
            </m:den>
          </m:f>
          <m:r>
            <w:rPr>
              <w:rFonts w:ascii="Cambria Math" w:hAnsi="Cambria Math"/>
              <w:color w:val="auto"/>
              <w:sz w:val="26"/>
              <w:szCs w:val="26"/>
            </w:rPr>
            <m:t xml:space="preserve"> A</m:t>
          </m:r>
        </m:oMath>
      </m:oMathPara>
    </w:p>
    <w:p w14:paraId="10E8FABA" w14:textId="77777777" w:rsidR="004A5B88" w:rsidRPr="00CA2A5A" w:rsidRDefault="004A5B88" w:rsidP="00675420">
      <w:pPr>
        <w:spacing w:line="276" w:lineRule="auto"/>
        <w:jc w:val="both"/>
        <w:rPr>
          <w:color w:val="auto"/>
          <w:sz w:val="26"/>
          <w:szCs w:val="26"/>
        </w:rPr>
      </w:pPr>
      <w:r w:rsidRPr="00CA2A5A">
        <w:rPr>
          <w:color w:val="auto"/>
          <w:sz w:val="26"/>
          <w:szCs w:val="26"/>
        </w:rPr>
        <w:t>Công suất tiêu thụ của bóng đèn 1 là</w:t>
      </w:r>
    </w:p>
    <w:p w14:paraId="54E77AED" w14:textId="0D4C0381" w:rsidR="004A5B88" w:rsidRPr="00CA2A5A" w:rsidRDefault="00000000" w:rsidP="00675420">
      <w:pPr>
        <w:spacing w:line="276" w:lineRule="auto"/>
        <w:jc w:val="both"/>
        <w:rPr>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1</m:t>
              </m:r>
            </m:sub>
          </m:sSub>
          <m:r>
            <w:rPr>
              <w:rFonts w:ascii="Cambria Math" w:hAnsi="Cambria Math"/>
              <w:color w:val="auto"/>
              <w:sz w:val="26"/>
              <w:szCs w:val="26"/>
            </w:rPr>
            <m:t>=U</m:t>
          </m:r>
          <m:sSub>
            <m:sSubPr>
              <m:ctrlPr>
                <w:rPr>
                  <w:rFonts w:ascii="Cambria Math" w:hAnsi="Cambria Math"/>
                  <w:i/>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1</m:t>
              </m:r>
            </m:sub>
          </m:sSub>
          <m:r>
            <w:rPr>
              <w:rFonts w:ascii="Cambria Math" w:hAnsi="Cambria Math"/>
              <w:color w:val="auto"/>
              <w:sz w:val="26"/>
              <w:szCs w:val="26"/>
            </w:rPr>
            <m:t>=220.</m:t>
          </m:r>
          <m:f>
            <m:fPr>
              <m:ctrlPr>
                <w:rPr>
                  <w:rFonts w:ascii="Cambria Math" w:hAnsi="Cambria Math"/>
                  <w:i/>
                  <w:color w:val="auto"/>
                  <w:sz w:val="26"/>
                  <w:szCs w:val="26"/>
                </w:rPr>
              </m:ctrlPr>
            </m:fPr>
            <m:num>
              <m:r>
                <w:rPr>
                  <w:rFonts w:ascii="Cambria Math" w:hAnsi="Cambria Math"/>
                  <w:color w:val="auto"/>
                  <w:sz w:val="26"/>
                  <w:szCs w:val="26"/>
                </w:rPr>
                <m:t>1</m:t>
              </m:r>
            </m:num>
            <m:den>
              <m:r>
                <w:rPr>
                  <w:rFonts w:ascii="Cambria Math" w:hAnsi="Cambria Math"/>
                  <w:color w:val="auto"/>
                  <w:sz w:val="26"/>
                  <w:szCs w:val="26"/>
                </w:rPr>
                <m:t>33</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20</m:t>
              </m:r>
            </m:num>
            <m:den>
              <m:r>
                <w:rPr>
                  <w:rFonts w:ascii="Cambria Math" w:hAnsi="Cambria Math"/>
                  <w:color w:val="auto"/>
                  <w:sz w:val="26"/>
                  <w:szCs w:val="26"/>
                </w:rPr>
                <m:t>3</m:t>
              </m:r>
            </m:den>
          </m:f>
          <m:r>
            <w:rPr>
              <w:rFonts w:ascii="Cambria Math" w:hAnsi="Cambria Math"/>
              <w:color w:val="auto"/>
              <w:sz w:val="26"/>
              <w:szCs w:val="26"/>
            </w:rPr>
            <m:t xml:space="preserve"> W&lt; </m:t>
          </m:r>
          <m:sSub>
            <m:sSubPr>
              <m:ctrlPr>
                <w:rPr>
                  <w:rFonts w:ascii="Cambria Math" w:hAnsi="Cambria Math"/>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1đm</m:t>
              </m:r>
            </m:sub>
          </m:sSub>
        </m:oMath>
      </m:oMathPara>
    </w:p>
    <w:p w14:paraId="4F63A944" w14:textId="77777777" w:rsidR="004A5B88" w:rsidRPr="00CA2A5A" w:rsidRDefault="004A5B88" w:rsidP="00675420">
      <w:pPr>
        <w:spacing w:line="276" w:lineRule="auto"/>
        <w:jc w:val="both"/>
        <w:rPr>
          <w:color w:val="auto"/>
          <w:sz w:val="26"/>
          <w:szCs w:val="26"/>
        </w:rPr>
      </w:pPr>
      <w:r w:rsidRPr="00CA2A5A">
        <w:rPr>
          <w:color w:val="auto"/>
          <w:sz w:val="26"/>
          <w:szCs w:val="26"/>
        </w:rPr>
        <w:t>Công suất tiêu thụ của bóng đèn 2 là</w:t>
      </w:r>
    </w:p>
    <w:p w14:paraId="3D61875F" w14:textId="3D37EA6F" w:rsidR="004A5B88" w:rsidRPr="00CA2A5A" w:rsidRDefault="00000000" w:rsidP="00675420">
      <w:pPr>
        <w:spacing w:line="276" w:lineRule="auto"/>
        <w:jc w:val="both"/>
        <w:rPr>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2</m:t>
              </m:r>
            </m:sub>
          </m:sSub>
          <m:r>
            <w:rPr>
              <w:rFonts w:ascii="Cambria Math" w:hAnsi="Cambria Math"/>
              <w:color w:val="auto"/>
              <w:sz w:val="26"/>
              <w:szCs w:val="26"/>
            </w:rPr>
            <m:t>=U</m:t>
          </m:r>
          <m:sSub>
            <m:sSubPr>
              <m:ctrlPr>
                <w:rPr>
                  <w:rFonts w:ascii="Cambria Math" w:hAnsi="Cambria Math"/>
                  <w:i/>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2</m:t>
              </m:r>
            </m:sub>
          </m:sSub>
          <m:r>
            <w:rPr>
              <w:rFonts w:ascii="Cambria Math" w:hAnsi="Cambria Math"/>
              <w:color w:val="auto"/>
              <w:sz w:val="26"/>
              <w:szCs w:val="26"/>
            </w:rPr>
            <m:t>=220.</m:t>
          </m:r>
          <m:f>
            <m:fPr>
              <m:ctrlPr>
                <w:rPr>
                  <w:rFonts w:ascii="Cambria Math" w:hAnsi="Cambria Math"/>
                  <w:i/>
                  <w:color w:val="auto"/>
                  <w:sz w:val="26"/>
                  <w:szCs w:val="26"/>
                </w:rPr>
              </m:ctrlPr>
            </m:fPr>
            <m:num>
              <m:r>
                <w:rPr>
                  <w:rFonts w:ascii="Cambria Math" w:hAnsi="Cambria Math"/>
                  <w:color w:val="auto"/>
                  <w:sz w:val="26"/>
                  <w:szCs w:val="26"/>
                </w:rPr>
                <m:t>1</m:t>
              </m:r>
            </m:num>
            <m:den>
              <m:r>
                <w:rPr>
                  <w:rFonts w:ascii="Cambria Math" w:hAnsi="Cambria Math"/>
                  <w:color w:val="auto"/>
                  <w:sz w:val="26"/>
                  <w:szCs w:val="26"/>
                </w:rPr>
                <m:t>33</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20</m:t>
              </m:r>
            </m:num>
            <m:den>
              <m:r>
                <w:rPr>
                  <w:rFonts w:ascii="Cambria Math" w:hAnsi="Cambria Math"/>
                  <w:color w:val="auto"/>
                  <w:sz w:val="26"/>
                  <w:szCs w:val="26"/>
                </w:rPr>
                <m:t>3</m:t>
              </m:r>
            </m:den>
          </m:f>
          <m:r>
            <w:rPr>
              <w:rFonts w:ascii="Cambria Math" w:hAnsi="Cambria Math"/>
              <w:color w:val="auto"/>
              <w:sz w:val="26"/>
              <w:szCs w:val="26"/>
            </w:rPr>
            <m:t xml:space="preserve"> W&gt; </m:t>
          </m:r>
          <m:sSub>
            <m:sSubPr>
              <m:ctrlPr>
                <w:rPr>
                  <w:rFonts w:ascii="Cambria Math" w:hAnsi="Cambria Math"/>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2đm</m:t>
              </m:r>
            </m:sub>
          </m:sSub>
        </m:oMath>
      </m:oMathPara>
    </w:p>
    <w:p w14:paraId="6193100A" w14:textId="175938A3" w:rsidR="004A5B88" w:rsidRPr="00CA2A5A" w:rsidRDefault="004A5B88" w:rsidP="00675420">
      <w:pPr>
        <w:spacing w:line="276" w:lineRule="auto"/>
        <w:jc w:val="both"/>
        <w:rPr>
          <w:color w:val="auto"/>
          <w:sz w:val="26"/>
          <w:szCs w:val="26"/>
        </w:rPr>
      </w:pPr>
      <w:r w:rsidRPr="00CA2A5A">
        <w:rPr>
          <w:color w:val="auto"/>
          <w:sz w:val="26"/>
          <w:szCs w:val="26"/>
          <w:lang w:val="pt-BR"/>
        </w:rPr>
        <w:t xml:space="preserve">Nên </w:t>
      </w:r>
      <m:oMath>
        <m:r>
          <w:rPr>
            <w:rFonts w:ascii="Cambria Math" w:hAnsi="Cambria Math"/>
            <w:color w:val="auto"/>
            <w:sz w:val="26"/>
            <w:szCs w:val="26"/>
            <w:lang w:val="pt-BR"/>
          </w:rPr>
          <m:t>P=</m:t>
        </m:r>
        <m:sSub>
          <m:sSubPr>
            <m:ctrlPr>
              <w:rPr>
                <w:rFonts w:ascii="Cambria Math" w:hAnsi="Cambria Math"/>
                <w:i/>
                <w:color w:val="auto"/>
                <w:sz w:val="26"/>
                <w:szCs w:val="26"/>
                <w:lang w:val="pt-BR"/>
              </w:rPr>
            </m:ctrlPr>
          </m:sSubPr>
          <m:e>
            <m:r>
              <w:rPr>
                <w:rFonts w:ascii="Cambria Math" w:hAnsi="Cambria Math"/>
                <w:color w:val="auto"/>
                <w:sz w:val="26"/>
                <w:szCs w:val="26"/>
                <w:lang w:val="pt-BR"/>
              </w:rPr>
              <m:t>P</m:t>
            </m:r>
          </m:e>
          <m:sub>
            <m:r>
              <w:rPr>
                <w:rFonts w:ascii="Cambria Math" w:hAnsi="Cambria Math"/>
                <w:color w:val="auto"/>
                <w:sz w:val="26"/>
                <w:szCs w:val="26"/>
                <w:lang w:val="pt-BR"/>
              </w:rPr>
              <m:t>1</m:t>
            </m:r>
          </m:sub>
        </m:sSub>
        <m:r>
          <w:rPr>
            <w:rFonts w:ascii="Cambria Math" w:hAnsi="Cambria Math"/>
            <w:color w:val="auto"/>
            <w:sz w:val="26"/>
            <w:szCs w:val="26"/>
            <w:lang w:val="pt-BR"/>
          </w:rPr>
          <m:t>+</m:t>
        </m:r>
        <m:sSub>
          <m:sSubPr>
            <m:ctrlPr>
              <w:rPr>
                <w:rFonts w:ascii="Cambria Math" w:hAnsi="Cambria Math"/>
                <w:i/>
                <w:color w:val="auto"/>
                <w:sz w:val="26"/>
                <w:szCs w:val="26"/>
                <w:lang w:val="pt-BR"/>
              </w:rPr>
            </m:ctrlPr>
          </m:sSubPr>
          <m:e>
            <m:r>
              <w:rPr>
                <w:rFonts w:ascii="Cambria Math" w:hAnsi="Cambria Math"/>
                <w:color w:val="auto"/>
                <w:sz w:val="26"/>
                <w:szCs w:val="26"/>
                <w:lang w:val="pt-BR"/>
              </w:rPr>
              <m:t>P</m:t>
            </m:r>
          </m:e>
          <m:sub>
            <m:r>
              <w:rPr>
                <w:rFonts w:ascii="Cambria Math" w:hAnsi="Cambria Math"/>
                <w:color w:val="auto"/>
                <w:sz w:val="26"/>
                <w:szCs w:val="26"/>
                <w:lang w:val="pt-BR"/>
              </w:rPr>
              <m:t>2</m:t>
            </m:r>
          </m:sub>
        </m:sSub>
        <m:r>
          <w:rPr>
            <w:rFonts w:ascii="Cambria Math" w:hAnsi="Cambria Math"/>
            <w:color w:val="auto"/>
            <w:sz w:val="26"/>
            <w:szCs w:val="26"/>
            <w:lang w:val="pt-BR"/>
          </w:rPr>
          <m:t>=</m:t>
        </m:r>
        <m:f>
          <m:fPr>
            <m:ctrlPr>
              <w:rPr>
                <w:rFonts w:ascii="Cambria Math" w:hAnsi="Cambria Math"/>
                <w:i/>
                <w:color w:val="auto"/>
                <w:sz w:val="26"/>
                <w:szCs w:val="26"/>
              </w:rPr>
            </m:ctrlPr>
          </m:fPr>
          <m:num>
            <m:r>
              <w:rPr>
                <w:rFonts w:ascii="Cambria Math" w:hAnsi="Cambria Math"/>
                <w:color w:val="auto"/>
                <w:sz w:val="26"/>
                <w:szCs w:val="26"/>
              </w:rPr>
              <m:t>20</m:t>
            </m:r>
          </m:num>
          <m:den>
            <m:r>
              <w:rPr>
                <w:rFonts w:ascii="Cambria Math" w:hAnsi="Cambria Math"/>
                <w:color w:val="auto"/>
                <w:sz w:val="26"/>
                <w:szCs w:val="26"/>
              </w:rPr>
              <m:t>3</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20</m:t>
            </m:r>
          </m:num>
          <m:den>
            <m:r>
              <w:rPr>
                <w:rFonts w:ascii="Cambria Math" w:hAnsi="Cambria Math"/>
                <w:color w:val="auto"/>
                <w:sz w:val="26"/>
                <w:szCs w:val="26"/>
              </w:rPr>
              <m:t>3</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40</m:t>
            </m:r>
          </m:num>
          <m:den>
            <m:r>
              <w:rPr>
                <w:rFonts w:ascii="Cambria Math" w:hAnsi="Cambria Math"/>
                <w:color w:val="auto"/>
                <w:sz w:val="26"/>
                <w:szCs w:val="26"/>
              </w:rPr>
              <m:t>3</m:t>
            </m:r>
          </m:den>
        </m:f>
        <m:r>
          <w:rPr>
            <w:rFonts w:ascii="Cambria Math" w:hAnsi="Cambria Math"/>
            <w:color w:val="auto"/>
            <w:sz w:val="26"/>
            <w:szCs w:val="26"/>
          </w:rPr>
          <m:t xml:space="preserve"> W</m:t>
        </m:r>
      </m:oMath>
    </w:p>
    <w:p w14:paraId="61DB493D" w14:textId="77777777" w:rsidR="004A5B88" w:rsidRPr="00CA2A5A" w:rsidRDefault="004A5B88" w:rsidP="00675420">
      <w:pPr>
        <w:spacing w:line="276" w:lineRule="auto"/>
        <w:jc w:val="both"/>
        <w:rPr>
          <w:color w:val="auto"/>
          <w:sz w:val="26"/>
          <w:szCs w:val="26"/>
        </w:rPr>
      </w:pPr>
      <w:r w:rsidRPr="00CA2A5A">
        <w:rPr>
          <w:color w:val="auto"/>
          <w:sz w:val="26"/>
          <w:szCs w:val="26"/>
          <w:lang w:val="pt-BR"/>
        </w:rPr>
        <w:t xml:space="preserve">c/ </w:t>
      </w:r>
      <w:r w:rsidRPr="00CA2A5A">
        <w:rPr>
          <w:color w:val="auto"/>
          <w:sz w:val="26"/>
          <w:szCs w:val="26"/>
        </w:rPr>
        <w:t>Dùng cách mắc 2 bóng đèn song song để đèn sáng bình thường vì khi đó bóng đèn hoạt động đúng công suất định mức.</w:t>
      </w:r>
    </w:p>
    <w:p w14:paraId="6FF58DEF" w14:textId="4D33A253" w:rsidR="004A5B88"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12:</w:t>
      </w:r>
      <w:r w:rsidRPr="00CA2A5A">
        <w:rPr>
          <w:b/>
          <w:color w:val="auto"/>
          <w:sz w:val="26"/>
          <w:szCs w:val="26"/>
        </w:rPr>
        <w:tab/>
      </w:r>
      <w:r w:rsidR="00AB7BF5" w:rsidRPr="00CA2A5A">
        <w:rPr>
          <w:b/>
          <w:bCs/>
          <w:color w:val="auto"/>
          <w:sz w:val="26"/>
          <w:szCs w:val="26"/>
        </w:rPr>
        <w:t>(SGK-KNTT)</w:t>
      </w:r>
      <w:r w:rsidR="00AB7BF5" w:rsidRPr="00CA2A5A">
        <w:rPr>
          <w:color w:val="auto"/>
          <w:sz w:val="26"/>
          <w:szCs w:val="26"/>
        </w:rPr>
        <w:t xml:space="preserve"> </w:t>
      </w:r>
      <w:r w:rsidR="004A5B88" w:rsidRPr="00CA2A5A">
        <w:rPr>
          <w:color w:val="auto"/>
          <w:sz w:val="26"/>
          <w:szCs w:val="26"/>
        </w:rPr>
        <w:t>Thông thường, ở nước ta hiệu điện thế mạng điện trong các gia đình, trường học... là 220 V. Em hãy tìm hiểu về hiệu điện thể định mức, công suất định mức của mỗi thiết bị điện, cách mắc các thiết bị điện dùng trong lớp học của em và thời gian sử dụng trung bình của từng thiết bị mỗi tháng để làm các việc sau:</w:t>
      </w:r>
    </w:p>
    <w:p w14:paraId="3A53065B" w14:textId="77777777" w:rsidR="004A5B88" w:rsidRPr="00CA2A5A" w:rsidRDefault="004A5B88" w:rsidP="00675420">
      <w:pPr>
        <w:spacing w:line="276" w:lineRule="auto"/>
        <w:jc w:val="both"/>
        <w:rPr>
          <w:color w:val="auto"/>
          <w:sz w:val="26"/>
          <w:szCs w:val="26"/>
        </w:rPr>
      </w:pPr>
      <w:r w:rsidRPr="00CA2A5A">
        <w:rPr>
          <w:b/>
          <w:color w:val="auto"/>
          <w:sz w:val="26"/>
          <w:szCs w:val="26"/>
        </w:rPr>
        <w:t>a)</w:t>
      </w:r>
      <w:r w:rsidRPr="00CA2A5A">
        <w:rPr>
          <w:color w:val="auto"/>
          <w:sz w:val="26"/>
          <w:szCs w:val="26"/>
        </w:rPr>
        <w:t xml:space="preserve"> Vẽ lại sơ đồ mạch điện.</w:t>
      </w:r>
    </w:p>
    <w:p w14:paraId="1E27A6B4" w14:textId="34E2296D" w:rsidR="004A5B88" w:rsidRPr="00CA2A5A" w:rsidRDefault="004A5B88" w:rsidP="00675420">
      <w:pPr>
        <w:spacing w:line="276" w:lineRule="auto"/>
        <w:jc w:val="both"/>
        <w:rPr>
          <w:color w:val="auto"/>
          <w:sz w:val="26"/>
          <w:szCs w:val="26"/>
        </w:rPr>
      </w:pPr>
      <w:r w:rsidRPr="00CA2A5A">
        <w:rPr>
          <w:b/>
          <w:color w:val="auto"/>
          <w:sz w:val="26"/>
          <w:szCs w:val="26"/>
        </w:rPr>
        <w:t>b)</w:t>
      </w:r>
      <w:r w:rsidRPr="00CA2A5A">
        <w:rPr>
          <w:color w:val="auto"/>
          <w:sz w:val="26"/>
          <w:szCs w:val="26"/>
        </w:rPr>
        <w:t xml:space="preserve"> Áp dụng giá điện trong </w:t>
      </w:r>
      <w:r w:rsidR="00755ED4" w:rsidRPr="00CA2A5A">
        <w:rPr>
          <w:color w:val="auto"/>
          <w:sz w:val="26"/>
          <w:szCs w:val="26"/>
        </w:rPr>
        <w:t>bảng</w:t>
      </w:r>
      <w:r w:rsidRPr="00CA2A5A">
        <w:rPr>
          <w:color w:val="auto"/>
          <w:sz w:val="26"/>
          <w:szCs w:val="26"/>
        </w:rPr>
        <w:t xml:space="preserve"> để dự tính tiền điện trung bình phải trả mỗi tháng cho lớp học.</w:t>
      </w:r>
    </w:p>
    <w:tbl>
      <w:tblPr>
        <w:tblStyle w:val="TableGrid"/>
        <w:tblW w:w="0" w:type="auto"/>
        <w:tblInd w:w="379" w:type="dxa"/>
        <w:tblLook w:val="04A0" w:firstRow="1" w:lastRow="0" w:firstColumn="1" w:lastColumn="0" w:noHBand="0" w:noVBand="1"/>
      </w:tblPr>
      <w:tblGrid>
        <w:gridCol w:w="3555"/>
        <w:gridCol w:w="3735"/>
      </w:tblGrid>
      <w:tr w:rsidR="00CA2A5A" w:rsidRPr="00CA2A5A" w14:paraId="63D7BF0E" w14:textId="77777777" w:rsidTr="00616188">
        <w:tc>
          <w:tcPr>
            <w:tcW w:w="3555" w:type="dxa"/>
            <w:shd w:val="clear" w:color="auto" w:fill="FFE599" w:themeFill="accent4" w:themeFillTint="66"/>
          </w:tcPr>
          <w:p w14:paraId="6A6163D4" w14:textId="77777777" w:rsidR="00755ED4" w:rsidRPr="00CA2A5A" w:rsidRDefault="00755ED4" w:rsidP="00675420">
            <w:pPr>
              <w:spacing w:line="276" w:lineRule="auto"/>
              <w:jc w:val="center"/>
              <w:rPr>
                <w:b/>
                <w:bCs/>
                <w:color w:val="auto"/>
                <w:sz w:val="26"/>
                <w:szCs w:val="26"/>
              </w:rPr>
            </w:pPr>
            <w:r w:rsidRPr="00CA2A5A">
              <w:rPr>
                <w:b/>
                <w:bCs/>
                <w:color w:val="auto"/>
                <w:sz w:val="26"/>
                <w:szCs w:val="26"/>
              </w:rPr>
              <w:t>Điện năng tiêu thụ</w:t>
            </w:r>
          </w:p>
        </w:tc>
        <w:tc>
          <w:tcPr>
            <w:tcW w:w="3735" w:type="dxa"/>
            <w:shd w:val="clear" w:color="auto" w:fill="E2EFD9" w:themeFill="accent6" w:themeFillTint="33"/>
          </w:tcPr>
          <w:p w14:paraId="353F98DA" w14:textId="77777777" w:rsidR="00755ED4" w:rsidRPr="00CA2A5A" w:rsidRDefault="00755ED4" w:rsidP="00675420">
            <w:pPr>
              <w:spacing w:line="276" w:lineRule="auto"/>
              <w:jc w:val="center"/>
              <w:rPr>
                <w:bCs/>
                <w:color w:val="auto"/>
                <w:sz w:val="26"/>
                <w:szCs w:val="26"/>
              </w:rPr>
            </w:pPr>
            <w:r w:rsidRPr="00CA2A5A">
              <w:rPr>
                <w:b/>
                <w:bCs/>
                <w:color w:val="auto"/>
                <w:sz w:val="26"/>
                <w:szCs w:val="26"/>
              </w:rPr>
              <w:t>Đơn giá tiền điện (đồng)</w:t>
            </w:r>
          </w:p>
        </w:tc>
      </w:tr>
      <w:tr w:rsidR="00CA2A5A" w:rsidRPr="00CA2A5A" w14:paraId="688A6A40" w14:textId="77777777" w:rsidTr="00616188">
        <w:tc>
          <w:tcPr>
            <w:tcW w:w="3555" w:type="dxa"/>
            <w:shd w:val="clear" w:color="auto" w:fill="FFE599" w:themeFill="accent4" w:themeFillTint="66"/>
          </w:tcPr>
          <w:p w14:paraId="66C97073" w14:textId="77777777" w:rsidR="00755ED4" w:rsidRPr="00CA2A5A" w:rsidRDefault="00755ED4" w:rsidP="00675420">
            <w:pPr>
              <w:spacing w:line="276" w:lineRule="auto"/>
              <w:jc w:val="both"/>
              <w:rPr>
                <w:color w:val="auto"/>
                <w:sz w:val="26"/>
                <w:szCs w:val="26"/>
              </w:rPr>
            </w:pPr>
            <w:r w:rsidRPr="00CA2A5A">
              <w:rPr>
                <w:color w:val="auto"/>
                <w:sz w:val="26"/>
                <w:szCs w:val="26"/>
              </w:rPr>
              <w:t>50 số điện đầu tiên</w:t>
            </w:r>
          </w:p>
        </w:tc>
        <w:tc>
          <w:tcPr>
            <w:tcW w:w="3735" w:type="dxa"/>
          </w:tcPr>
          <w:p w14:paraId="58EBC8FD" w14:textId="77777777" w:rsidR="00755ED4" w:rsidRPr="00CA2A5A" w:rsidRDefault="00755ED4" w:rsidP="00675420">
            <w:pPr>
              <w:spacing w:line="276" w:lineRule="auto"/>
              <w:jc w:val="both"/>
              <w:rPr>
                <w:bCs/>
                <w:color w:val="auto"/>
                <w:sz w:val="26"/>
                <w:szCs w:val="26"/>
              </w:rPr>
            </w:pPr>
            <w:r w:rsidRPr="00CA2A5A">
              <w:rPr>
                <w:bCs/>
                <w:color w:val="auto"/>
                <w:sz w:val="26"/>
                <w:szCs w:val="26"/>
              </w:rPr>
              <w:t>1549</w:t>
            </w:r>
          </w:p>
        </w:tc>
      </w:tr>
      <w:tr w:rsidR="00CA2A5A" w:rsidRPr="00CA2A5A" w14:paraId="1259124C" w14:textId="77777777" w:rsidTr="00616188">
        <w:tc>
          <w:tcPr>
            <w:tcW w:w="3555" w:type="dxa"/>
            <w:shd w:val="clear" w:color="auto" w:fill="FFE599" w:themeFill="accent4" w:themeFillTint="66"/>
          </w:tcPr>
          <w:p w14:paraId="211AF903" w14:textId="77777777" w:rsidR="00755ED4" w:rsidRPr="00CA2A5A" w:rsidRDefault="00755ED4" w:rsidP="00675420">
            <w:pPr>
              <w:spacing w:line="276" w:lineRule="auto"/>
              <w:jc w:val="both"/>
              <w:rPr>
                <w:color w:val="auto"/>
                <w:sz w:val="26"/>
                <w:szCs w:val="26"/>
              </w:rPr>
            </w:pPr>
            <w:r w:rsidRPr="00CA2A5A">
              <w:rPr>
                <w:color w:val="auto"/>
                <w:sz w:val="26"/>
                <w:szCs w:val="26"/>
              </w:rPr>
              <w:t>50 số điện tiếp theo</w:t>
            </w:r>
          </w:p>
        </w:tc>
        <w:tc>
          <w:tcPr>
            <w:tcW w:w="3735" w:type="dxa"/>
          </w:tcPr>
          <w:p w14:paraId="22CFA0D0" w14:textId="77777777" w:rsidR="00755ED4" w:rsidRPr="00CA2A5A" w:rsidRDefault="00755ED4" w:rsidP="00675420">
            <w:pPr>
              <w:spacing w:line="276" w:lineRule="auto"/>
              <w:jc w:val="both"/>
              <w:rPr>
                <w:bCs/>
                <w:color w:val="auto"/>
                <w:sz w:val="26"/>
                <w:szCs w:val="26"/>
              </w:rPr>
            </w:pPr>
            <w:r w:rsidRPr="00CA2A5A">
              <w:rPr>
                <w:bCs/>
                <w:color w:val="auto"/>
                <w:sz w:val="26"/>
                <w:szCs w:val="26"/>
              </w:rPr>
              <w:t>1600</w:t>
            </w:r>
          </w:p>
        </w:tc>
      </w:tr>
      <w:tr w:rsidR="00CA2A5A" w:rsidRPr="00CA2A5A" w14:paraId="36048B0F" w14:textId="77777777" w:rsidTr="00616188">
        <w:tc>
          <w:tcPr>
            <w:tcW w:w="3555" w:type="dxa"/>
            <w:shd w:val="clear" w:color="auto" w:fill="FFE599" w:themeFill="accent4" w:themeFillTint="66"/>
          </w:tcPr>
          <w:p w14:paraId="7E1FB310" w14:textId="77777777" w:rsidR="00755ED4" w:rsidRPr="00CA2A5A" w:rsidRDefault="00755ED4" w:rsidP="00675420">
            <w:pPr>
              <w:spacing w:line="276" w:lineRule="auto"/>
              <w:jc w:val="both"/>
              <w:rPr>
                <w:color w:val="auto"/>
                <w:sz w:val="26"/>
                <w:szCs w:val="26"/>
              </w:rPr>
            </w:pPr>
            <w:r w:rsidRPr="00CA2A5A">
              <w:rPr>
                <w:color w:val="auto"/>
                <w:sz w:val="26"/>
                <w:szCs w:val="26"/>
              </w:rPr>
              <w:t>100 số điện tiếp theo</w:t>
            </w:r>
          </w:p>
        </w:tc>
        <w:tc>
          <w:tcPr>
            <w:tcW w:w="3735" w:type="dxa"/>
          </w:tcPr>
          <w:p w14:paraId="21257BA1" w14:textId="77777777" w:rsidR="00755ED4" w:rsidRPr="00CA2A5A" w:rsidRDefault="00755ED4" w:rsidP="00675420">
            <w:pPr>
              <w:spacing w:line="276" w:lineRule="auto"/>
              <w:jc w:val="both"/>
              <w:rPr>
                <w:bCs/>
                <w:color w:val="auto"/>
                <w:sz w:val="26"/>
                <w:szCs w:val="26"/>
              </w:rPr>
            </w:pPr>
            <w:r w:rsidRPr="00CA2A5A">
              <w:rPr>
                <w:bCs/>
                <w:color w:val="auto"/>
                <w:sz w:val="26"/>
                <w:szCs w:val="26"/>
              </w:rPr>
              <w:t>1858</w:t>
            </w:r>
          </w:p>
        </w:tc>
      </w:tr>
      <w:tr w:rsidR="00CA2A5A" w:rsidRPr="00CA2A5A" w14:paraId="545B9852" w14:textId="77777777" w:rsidTr="00616188">
        <w:tc>
          <w:tcPr>
            <w:tcW w:w="3555" w:type="dxa"/>
            <w:shd w:val="clear" w:color="auto" w:fill="FFE599" w:themeFill="accent4" w:themeFillTint="66"/>
          </w:tcPr>
          <w:p w14:paraId="6757816F" w14:textId="77777777" w:rsidR="00755ED4" w:rsidRPr="00CA2A5A" w:rsidRDefault="00755ED4" w:rsidP="00675420">
            <w:pPr>
              <w:spacing w:line="276" w:lineRule="auto"/>
              <w:jc w:val="both"/>
              <w:rPr>
                <w:color w:val="auto"/>
                <w:sz w:val="26"/>
                <w:szCs w:val="26"/>
              </w:rPr>
            </w:pPr>
            <w:r w:rsidRPr="00CA2A5A">
              <w:rPr>
                <w:color w:val="auto"/>
                <w:sz w:val="26"/>
                <w:szCs w:val="26"/>
              </w:rPr>
              <w:t>72 số điện tiếp theo</w:t>
            </w:r>
          </w:p>
        </w:tc>
        <w:tc>
          <w:tcPr>
            <w:tcW w:w="3735" w:type="dxa"/>
          </w:tcPr>
          <w:p w14:paraId="230D6800" w14:textId="77777777" w:rsidR="00755ED4" w:rsidRPr="00CA2A5A" w:rsidRDefault="00755ED4" w:rsidP="00675420">
            <w:pPr>
              <w:spacing w:line="276" w:lineRule="auto"/>
              <w:jc w:val="both"/>
              <w:rPr>
                <w:bCs/>
                <w:color w:val="auto"/>
                <w:sz w:val="26"/>
                <w:szCs w:val="26"/>
              </w:rPr>
            </w:pPr>
            <w:r w:rsidRPr="00CA2A5A">
              <w:rPr>
                <w:bCs/>
                <w:color w:val="auto"/>
                <w:sz w:val="26"/>
                <w:szCs w:val="26"/>
              </w:rPr>
              <w:t>2340</w:t>
            </w:r>
          </w:p>
        </w:tc>
      </w:tr>
    </w:tbl>
    <w:p w14:paraId="72331277" w14:textId="77777777" w:rsidR="004A5B88" w:rsidRPr="00CA2A5A" w:rsidRDefault="004A5B88" w:rsidP="00675420">
      <w:pPr>
        <w:spacing w:line="276" w:lineRule="auto"/>
        <w:jc w:val="both"/>
        <w:rPr>
          <w:b/>
          <w:color w:val="auto"/>
          <w:sz w:val="26"/>
          <w:szCs w:val="26"/>
        </w:rPr>
      </w:pPr>
      <w:r w:rsidRPr="00CA2A5A">
        <w:rPr>
          <w:b/>
          <w:color w:val="auto"/>
          <w:sz w:val="26"/>
          <w:szCs w:val="26"/>
        </w:rPr>
        <w:t>c)</w:t>
      </w:r>
      <w:r w:rsidRPr="00CA2A5A">
        <w:rPr>
          <w:color w:val="auto"/>
          <w:sz w:val="26"/>
          <w:szCs w:val="26"/>
        </w:rPr>
        <w:t xml:space="preserve"> Hãy đề xuất phương án sử dụng tiết kiệm điện cho gia đình, lớp học.</w:t>
      </w:r>
    </w:p>
    <w:p w14:paraId="2C585F96" w14:textId="77777777" w:rsidR="004A5B88" w:rsidRPr="00CA2A5A" w:rsidRDefault="004A5B88" w:rsidP="00675420">
      <w:pPr>
        <w:spacing w:line="276" w:lineRule="auto"/>
        <w:jc w:val="both"/>
        <w:rPr>
          <w:b/>
          <w:i/>
          <w:color w:val="auto"/>
          <w:sz w:val="26"/>
          <w:szCs w:val="26"/>
        </w:rPr>
      </w:pPr>
      <w:r w:rsidRPr="00CA2A5A">
        <w:rPr>
          <w:b/>
          <w:i/>
          <w:color w:val="auto"/>
          <w:sz w:val="26"/>
          <w:szCs w:val="26"/>
        </w:rPr>
        <w:t>Lời giải:</w:t>
      </w:r>
    </w:p>
    <w:p w14:paraId="210D21AE" w14:textId="5BC89E0B" w:rsidR="004A5B88" w:rsidRPr="00CA2A5A" w:rsidRDefault="004A5B88" w:rsidP="00675420">
      <w:pPr>
        <w:spacing w:line="276" w:lineRule="auto"/>
        <w:jc w:val="both"/>
        <w:rPr>
          <w:color w:val="auto"/>
          <w:sz w:val="26"/>
          <w:szCs w:val="26"/>
        </w:rPr>
      </w:pPr>
      <w:r w:rsidRPr="00CA2A5A">
        <w:rPr>
          <w:b/>
          <w:color w:val="auto"/>
          <w:sz w:val="26"/>
          <w:szCs w:val="26"/>
        </w:rPr>
        <w:t>a/</w:t>
      </w:r>
      <w:r w:rsidRPr="00CA2A5A">
        <w:rPr>
          <w:color w:val="auto"/>
          <w:sz w:val="26"/>
          <w:szCs w:val="26"/>
        </w:rPr>
        <w:t xml:space="preserve"> - Hiệu điện thế định mức là giá trị hiệu điện thế dụng cụ điện cần được cung cấp để hoạt động bình thường.</w:t>
      </w:r>
    </w:p>
    <w:p w14:paraId="0FD1DB11" w14:textId="77777777" w:rsidR="004A5B88" w:rsidRPr="00CA2A5A" w:rsidRDefault="004A5B88" w:rsidP="00675420">
      <w:pPr>
        <w:spacing w:line="276" w:lineRule="auto"/>
        <w:jc w:val="both"/>
        <w:rPr>
          <w:color w:val="auto"/>
          <w:sz w:val="26"/>
          <w:szCs w:val="26"/>
        </w:rPr>
      </w:pPr>
      <w:r w:rsidRPr="00CA2A5A">
        <w:rPr>
          <w:color w:val="auto"/>
          <w:sz w:val="26"/>
          <w:szCs w:val="26"/>
        </w:rPr>
        <w:t>- Công suất định mức của mỗi dụng cụ điện cho biết công suất mà dụng cụ đó tiêu thụ khi hoạt động bình thường.</w:t>
      </w:r>
    </w:p>
    <w:p w14:paraId="00CDE044" w14:textId="77777777" w:rsidR="004A5B88" w:rsidRPr="00CA2A5A" w:rsidRDefault="004A5B88" w:rsidP="00675420">
      <w:pPr>
        <w:spacing w:line="276" w:lineRule="auto"/>
        <w:jc w:val="both"/>
        <w:rPr>
          <w:color w:val="auto"/>
          <w:sz w:val="26"/>
          <w:szCs w:val="26"/>
        </w:rPr>
      </w:pPr>
      <w:r w:rsidRPr="00CA2A5A">
        <w:rPr>
          <w:color w:val="auto"/>
          <w:sz w:val="26"/>
          <w:szCs w:val="26"/>
        </w:rPr>
        <w:t>- Cách vẽ: Chúng ta sẽ ưu tiên sử dụng cách mắc song song để sử dụng các thiết bị độc lập với nhau.</w:t>
      </w:r>
    </w:p>
    <w:p w14:paraId="75212FF2" w14:textId="77777777" w:rsidR="004A5B88" w:rsidRPr="00CA2A5A" w:rsidRDefault="004A5B88" w:rsidP="00675420">
      <w:pPr>
        <w:spacing w:line="276" w:lineRule="auto"/>
        <w:jc w:val="both"/>
        <w:rPr>
          <w:color w:val="auto"/>
          <w:sz w:val="26"/>
          <w:szCs w:val="26"/>
        </w:rPr>
      </w:pPr>
      <w:r w:rsidRPr="00CA2A5A">
        <w:rPr>
          <w:color w:val="auto"/>
          <w:sz w:val="26"/>
          <w:szCs w:val="26"/>
        </w:rPr>
        <w:t>- Các nhóm khác thảo luận, nhận xét, bổ sung và sửa lỗi về câu trả lời của nhóm đại diện.</w:t>
      </w:r>
    </w:p>
    <w:p w14:paraId="15394D4E" w14:textId="77777777" w:rsidR="004A5B88" w:rsidRPr="00CA2A5A" w:rsidRDefault="004A5B88" w:rsidP="00675420">
      <w:pPr>
        <w:spacing w:line="276" w:lineRule="auto"/>
        <w:jc w:val="both"/>
        <w:rPr>
          <w:color w:val="auto"/>
          <w:sz w:val="26"/>
          <w:szCs w:val="26"/>
        </w:rPr>
      </w:pPr>
      <w:r w:rsidRPr="00CA2A5A">
        <w:rPr>
          <w:b/>
          <w:color w:val="auto"/>
          <w:sz w:val="26"/>
          <w:szCs w:val="26"/>
        </w:rPr>
        <w:t>b/</w:t>
      </w:r>
      <w:r w:rsidRPr="00CA2A5A">
        <w:rPr>
          <w:color w:val="auto"/>
          <w:sz w:val="26"/>
          <w:szCs w:val="26"/>
        </w:rPr>
        <w:t xml:space="preserve"> Giả sử lớp học sử dụng các thiết bị sau:</w:t>
      </w:r>
    </w:p>
    <w:p w14:paraId="5257680D" w14:textId="77777777" w:rsidR="004A5B88" w:rsidRPr="00CA2A5A" w:rsidRDefault="004A5B88" w:rsidP="00675420">
      <w:pPr>
        <w:spacing w:line="276" w:lineRule="auto"/>
        <w:jc w:val="both"/>
        <w:rPr>
          <w:color w:val="auto"/>
          <w:sz w:val="26"/>
          <w:szCs w:val="26"/>
        </w:rPr>
      </w:pPr>
      <w:r w:rsidRPr="00CA2A5A">
        <w:rPr>
          <w:color w:val="auto"/>
          <w:sz w:val="26"/>
          <w:szCs w:val="26"/>
        </w:rPr>
        <w:t>- 6 bóng đèn LED có công suất 10W và sử dụng 6h/ ngày</w:t>
      </w:r>
    </w:p>
    <w:p w14:paraId="7E3F95D5" w14:textId="77777777" w:rsidR="004A5B88" w:rsidRPr="00CA2A5A" w:rsidRDefault="004A5B88" w:rsidP="00675420">
      <w:pPr>
        <w:spacing w:line="276" w:lineRule="auto"/>
        <w:jc w:val="both"/>
        <w:rPr>
          <w:color w:val="auto"/>
          <w:sz w:val="26"/>
          <w:szCs w:val="26"/>
        </w:rPr>
      </w:pPr>
      <w:r w:rsidRPr="00CA2A5A">
        <w:rPr>
          <w:color w:val="auto"/>
          <w:sz w:val="26"/>
          <w:szCs w:val="26"/>
        </w:rPr>
        <w:t>- 4 quạt trần có công suất 60W và sử dụng 4h/ ngày</w:t>
      </w:r>
    </w:p>
    <w:p w14:paraId="686407C9" w14:textId="77777777" w:rsidR="004A5B88" w:rsidRPr="00CA2A5A" w:rsidRDefault="004A5B88" w:rsidP="00675420">
      <w:pPr>
        <w:spacing w:line="276" w:lineRule="auto"/>
        <w:jc w:val="both"/>
        <w:rPr>
          <w:color w:val="auto"/>
          <w:sz w:val="26"/>
          <w:szCs w:val="26"/>
        </w:rPr>
      </w:pPr>
      <w:r w:rsidRPr="00CA2A5A">
        <w:rPr>
          <w:color w:val="auto"/>
          <w:sz w:val="26"/>
          <w:szCs w:val="26"/>
        </w:rPr>
        <w:t>- 4 quạt treo tường công suất 50W và sử dụng 4h/ ngày</w:t>
      </w:r>
    </w:p>
    <w:p w14:paraId="64DC0701" w14:textId="77777777" w:rsidR="004A5B88" w:rsidRPr="00CA2A5A" w:rsidRDefault="004A5B88" w:rsidP="00675420">
      <w:pPr>
        <w:spacing w:line="276" w:lineRule="auto"/>
        <w:jc w:val="both"/>
        <w:rPr>
          <w:color w:val="auto"/>
          <w:sz w:val="26"/>
          <w:szCs w:val="26"/>
        </w:rPr>
      </w:pPr>
      <w:r w:rsidRPr="00CA2A5A">
        <w:rPr>
          <w:color w:val="auto"/>
          <w:sz w:val="26"/>
          <w:szCs w:val="26"/>
        </w:rPr>
        <w:t>Điện năng tiêu thụ trong 1 tháng:</w:t>
      </w:r>
    </w:p>
    <w:p w14:paraId="6805A101" w14:textId="77777777" w:rsidR="004A5B88" w:rsidRPr="00CA2A5A" w:rsidRDefault="004A5B88" w:rsidP="00675420">
      <w:pPr>
        <w:spacing w:line="276" w:lineRule="auto"/>
        <w:jc w:val="both"/>
        <w:rPr>
          <w:color w:val="auto"/>
          <w:sz w:val="26"/>
          <w:szCs w:val="26"/>
        </w:rPr>
      </w:pPr>
      <w:r w:rsidRPr="00CA2A5A">
        <w:rPr>
          <w:color w:val="auto"/>
          <w:sz w:val="26"/>
          <w:szCs w:val="26"/>
        </w:rPr>
        <w:t>(6.10.6 + 4.60.4 + 4.50.4). 30 = 63 600 W.h = 63,6 kWh</w:t>
      </w:r>
    </w:p>
    <w:p w14:paraId="3AFE95EE" w14:textId="77777777" w:rsidR="004A5B88" w:rsidRPr="00CA2A5A" w:rsidRDefault="004A5B88" w:rsidP="00675420">
      <w:pPr>
        <w:spacing w:line="276" w:lineRule="auto"/>
        <w:jc w:val="both"/>
        <w:rPr>
          <w:color w:val="auto"/>
          <w:sz w:val="26"/>
          <w:szCs w:val="26"/>
        </w:rPr>
      </w:pPr>
      <w:r w:rsidRPr="00CA2A5A">
        <w:rPr>
          <w:color w:val="auto"/>
          <w:sz w:val="26"/>
          <w:szCs w:val="26"/>
        </w:rPr>
        <w:t>Biết 1 kW điện có giá 1881,4 đồng</w:t>
      </w:r>
    </w:p>
    <w:p w14:paraId="53CA9AE2" w14:textId="77777777" w:rsidR="004A5B88" w:rsidRPr="00CA2A5A" w:rsidRDefault="004A5B88" w:rsidP="00675420">
      <w:pPr>
        <w:spacing w:line="276" w:lineRule="auto"/>
        <w:jc w:val="both"/>
        <w:rPr>
          <w:color w:val="auto"/>
          <w:sz w:val="26"/>
          <w:szCs w:val="26"/>
        </w:rPr>
      </w:pPr>
      <w:r w:rsidRPr="00CA2A5A">
        <w:rPr>
          <w:color w:val="auto"/>
          <w:sz w:val="26"/>
          <w:szCs w:val="26"/>
        </w:rPr>
        <w:t>Số tiền điện của lớp học phải trả trong vòng 1 tháng là 63,6.1881 = 119 631 đồng.</w:t>
      </w:r>
    </w:p>
    <w:p w14:paraId="1EA4BEA0" w14:textId="77777777" w:rsidR="004A5B88" w:rsidRPr="00CA2A5A" w:rsidRDefault="004A5B88" w:rsidP="00675420">
      <w:pPr>
        <w:spacing w:line="276" w:lineRule="auto"/>
        <w:jc w:val="both"/>
        <w:rPr>
          <w:color w:val="auto"/>
          <w:sz w:val="26"/>
          <w:szCs w:val="26"/>
        </w:rPr>
      </w:pPr>
      <w:r w:rsidRPr="00CA2A5A">
        <w:rPr>
          <w:b/>
          <w:bCs/>
          <w:color w:val="auto"/>
          <w:sz w:val="26"/>
          <w:szCs w:val="26"/>
        </w:rPr>
        <w:t>c/</w:t>
      </w:r>
      <w:r w:rsidRPr="00CA2A5A">
        <w:rPr>
          <w:color w:val="auto"/>
          <w:sz w:val="26"/>
          <w:szCs w:val="26"/>
        </w:rPr>
        <w:t xml:space="preserve"> Phương án tiết kiệm điện cho gia đình, lớp học</w:t>
      </w:r>
    </w:p>
    <w:p w14:paraId="3131B088" w14:textId="77777777" w:rsidR="004A5B88" w:rsidRPr="00CA2A5A" w:rsidRDefault="004A5B88" w:rsidP="00675420">
      <w:pPr>
        <w:spacing w:line="276" w:lineRule="auto"/>
        <w:jc w:val="both"/>
        <w:rPr>
          <w:color w:val="auto"/>
          <w:sz w:val="26"/>
          <w:szCs w:val="26"/>
        </w:rPr>
      </w:pPr>
      <w:r w:rsidRPr="00CA2A5A">
        <w:rPr>
          <w:color w:val="auto"/>
          <w:sz w:val="26"/>
          <w:szCs w:val="26"/>
        </w:rPr>
        <w:t>- Tắt các thiết bị khi không sử dụng</w:t>
      </w:r>
    </w:p>
    <w:p w14:paraId="5A4E11EB" w14:textId="77777777" w:rsidR="004A5B88" w:rsidRPr="00CA2A5A" w:rsidRDefault="004A5B88" w:rsidP="00675420">
      <w:pPr>
        <w:spacing w:line="276" w:lineRule="auto"/>
        <w:jc w:val="both"/>
        <w:rPr>
          <w:color w:val="auto"/>
          <w:sz w:val="26"/>
          <w:szCs w:val="26"/>
        </w:rPr>
      </w:pPr>
      <w:r w:rsidRPr="00CA2A5A">
        <w:rPr>
          <w:color w:val="auto"/>
          <w:sz w:val="26"/>
          <w:szCs w:val="26"/>
        </w:rPr>
        <w:t>- Vệ sinh, bảo dưỡng các thiết bị điện định kì</w:t>
      </w:r>
    </w:p>
    <w:p w14:paraId="00124D46" w14:textId="77777777" w:rsidR="004A5B88" w:rsidRPr="00CA2A5A" w:rsidRDefault="004A5B88" w:rsidP="00675420">
      <w:pPr>
        <w:spacing w:line="276" w:lineRule="auto"/>
        <w:jc w:val="both"/>
        <w:rPr>
          <w:color w:val="auto"/>
          <w:sz w:val="26"/>
          <w:szCs w:val="26"/>
        </w:rPr>
      </w:pPr>
      <w:r w:rsidRPr="00CA2A5A">
        <w:rPr>
          <w:color w:val="auto"/>
          <w:sz w:val="26"/>
          <w:szCs w:val="26"/>
        </w:rPr>
        <w:t>- Sử dụng các thiết bị đúng mục đích sử dụng, công năng sử dụng</w:t>
      </w:r>
    </w:p>
    <w:p w14:paraId="592B354B" w14:textId="77777777" w:rsidR="004A5B88" w:rsidRPr="00CA2A5A" w:rsidRDefault="004A5B88" w:rsidP="00675420">
      <w:pPr>
        <w:spacing w:line="276" w:lineRule="auto"/>
        <w:jc w:val="both"/>
        <w:rPr>
          <w:b/>
          <w:color w:val="auto"/>
          <w:sz w:val="26"/>
          <w:szCs w:val="26"/>
        </w:rPr>
      </w:pPr>
      <w:r w:rsidRPr="00CA2A5A">
        <w:rPr>
          <w:color w:val="auto"/>
          <w:sz w:val="26"/>
          <w:szCs w:val="26"/>
        </w:rPr>
        <w:t>- Chọn các thiết bị chính hãng, tiết kiệm điện</w:t>
      </w:r>
    </w:p>
    <w:p w14:paraId="7B0929E2" w14:textId="5A71F88A" w:rsidR="00BE2130" w:rsidRPr="00CA2A5A" w:rsidRDefault="0095268E" w:rsidP="00675420">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lastRenderedPageBreak/>
        <w:t>Câu 13:</w:t>
      </w:r>
      <w:r w:rsidRPr="00CA2A5A">
        <w:rPr>
          <w:rFonts w:eastAsia="Calibri"/>
          <w:b/>
          <w:color w:val="auto"/>
          <w:sz w:val="26"/>
          <w:szCs w:val="26"/>
        </w:rPr>
        <w:tab/>
      </w:r>
      <w:r w:rsidR="00BE2130" w:rsidRPr="00CA2A5A">
        <w:rPr>
          <w:rFonts w:eastAsia="Calibri"/>
          <w:noProof/>
          <w:color w:val="auto"/>
          <w:sz w:val="26"/>
          <w:szCs w:val="26"/>
        </w:rPr>
        <w:drawing>
          <wp:anchor distT="0" distB="0" distL="114300" distR="114300" simplePos="0" relativeHeight="251890688" behindDoc="1" locked="0" layoutInCell="1" allowOverlap="1" wp14:anchorId="0C302668" wp14:editId="1E4EA182">
            <wp:simplePos x="0" y="0"/>
            <wp:positionH relativeFrom="column">
              <wp:posOffset>3911600</wp:posOffset>
            </wp:positionH>
            <wp:positionV relativeFrom="paragraph">
              <wp:posOffset>121920</wp:posOffset>
            </wp:positionV>
            <wp:extent cx="2230755" cy="1219200"/>
            <wp:effectExtent l="133350" t="114300" r="131445" b="171450"/>
            <wp:wrapThrough wrapText="bothSides">
              <wp:wrapPolygon edited="0">
                <wp:start x="-1107" y="-2025"/>
                <wp:lineTo x="-1291" y="20250"/>
                <wp:lineTo x="-922" y="24300"/>
                <wp:lineTo x="22319" y="24300"/>
                <wp:lineTo x="22688" y="20250"/>
                <wp:lineTo x="22504" y="-2025"/>
                <wp:lineTo x="-1107" y="-2025"/>
              </wp:wrapPolygon>
            </wp:wrapThrough>
            <wp:docPr id="1364056269" name="Picture 1364056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56269" name="Picture 1364056269"/>
                    <pic:cNvPicPr/>
                  </pic:nvPicPr>
                  <pic:blipFill>
                    <a:blip r:embed="rId563">
                      <a:extLst>
                        <a:ext uri="{28A0092B-C50C-407E-A947-70E740481C1C}">
                          <a14:useLocalDpi xmlns:a14="http://schemas.microsoft.com/office/drawing/2010/main" val="0"/>
                        </a:ext>
                      </a:extLst>
                    </a:blip>
                    <a:stretch>
                      <a:fillRect/>
                    </a:stretch>
                  </pic:blipFill>
                  <pic:spPr>
                    <a:xfrm>
                      <a:off x="0" y="0"/>
                      <a:ext cx="2230755" cy="1219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E2130" w:rsidRPr="00CA2A5A">
        <w:rPr>
          <w:rFonts w:eastAsia="Calibri"/>
          <w:color w:val="auto"/>
          <w:sz w:val="26"/>
          <w:szCs w:val="26"/>
        </w:rPr>
        <w:t>Cho các thông tin về bóng đèn sợi đốt và bóng đèn LED có cùng độ sang như sau:</w:t>
      </w:r>
    </w:p>
    <w:p w14:paraId="2998C7F3" w14:textId="77777777" w:rsidR="00BE2130" w:rsidRPr="00CA2A5A" w:rsidRDefault="00BE2130" w:rsidP="00675420">
      <w:pPr>
        <w:tabs>
          <w:tab w:val="left" w:pos="360"/>
        </w:tabs>
        <w:spacing w:line="276" w:lineRule="auto"/>
        <w:jc w:val="both"/>
        <w:rPr>
          <w:color w:val="auto"/>
          <w:sz w:val="26"/>
          <w:szCs w:val="26"/>
        </w:rPr>
      </w:pPr>
      <w:r w:rsidRPr="00CA2A5A">
        <w:rPr>
          <w:color w:val="auto"/>
          <w:sz w:val="26"/>
          <w:szCs w:val="26"/>
        </w:rPr>
        <w:t>Giả sử Trung bình mỗi bóng đèn sử dụng 5 h/ngày. Hãy tính tiền điện phải trả trong từng bóng đèn mỗi tháng và trong 30.000 h. Từ đó lập luận để so sánh về hiệu quả kinh tế khi sử dụng hai loại bóng đèn trên.</w:t>
      </w:r>
      <w:r w:rsidRPr="00CA2A5A">
        <w:rPr>
          <w:noProof/>
          <w:color w:val="auto"/>
          <w:sz w:val="26"/>
          <w:szCs w:val="26"/>
        </w:rPr>
        <w:t xml:space="preserve"> </w:t>
      </w:r>
    </w:p>
    <w:p w14:paraId="653B9110" w14:textId="77777777" w:rsidR="00BE2130" w:rsidRPr="00CA2A5A" w:rsidRDefault="00BE2130" w:rsidP="00675420">
      <w:pPr>
        <w:tabs>
          <w:tab w:val="left" w:pos="3600"/>
        </w:tabs>
        <w:spacing w:line="276" w:lineRule="auto"/>
        <w:rPr>
          <w:b/>
          <w:i/>
          <w:color w:val="auto"/>
          <w:sz w:val="26"/>
          <w:szCs w:val="26"/>
          <w:lang w:val="vi-VN"/>
        </w:rPr>
      </w:pPr>
      <w:r w:rsidRPr="00CA2A5A">
        <w:rPr>
          <w:b/>
          <w:i/>
          <w:color w:val="auto"/>
          <w:sz w:val="26"/>
          <w:szCs w:val="26"/>
          <w:lang w:val="vi-VN"/>
        </w:rPr>
        <w:t>Lời giải:</w:t>
      </w:r>
    </w:p>
    <w:p w14:paraId="39390035" w14:textId="77777777" w:rsidR="00BE2130" w:rsidRPr="00CA2A5A" w:rsidRDefault="00BE2130" w:rsidP="00675420">
      <w:pPr>
        <w:tabs>
          <w:tab w:val="left" w:pos="3600"/>
        </w:tabs>
        <w:spacing w:line="276" w:lineRule="auto"/>
        <w:rPr>
          <w:b/>
          <w:i/>
          <w:color w:val="auto"/>
          <w:sz w:val="26"/>
          <w:szCs w:val="26"/>
        </w:rPr>
      </w:pPr>
      <w:r w:rsidRPr="00CA2A5A">
        <w:rPr>
          <w:b/>
          <w:i/>
          <w:color w:val="auto"/>
          <w:sz w:val="26"/>
          <w:szCs w:val="26"/>
        </w:rPr>
        <w:t>SỬ DỤNG ĐÈN SỢI ĐỐT</w:t>
      </w:r>
    </w:p>
    <w:p w14:paraId="5AC9D296" w14:textId="77777777" w:rsidR="00BE2130" w:rsidRPr="00CA2A5A" w:rsidRDefault="00BE2130" w:rsidP="00675420">
      <w:pPr>
        <w:tabs>
          <w:tab w:val="left" w:pos="3600"/>
        </w:tabs>
        <w:spacing w:line="276" w:lineRule="auto"/>
        <w:rPr>
          <w:bCs/>
          <w:color w:val="auto"/>
          <w:sz w:val="26"/>
          <w:szCs w:val="26"/>
        </w:rPr>
      </w:pPr>
      <w:r w:rsidRPr="00CA2A5A">
        <w:rPr>
          <w:rFonts w:eastAsia="Calibri"/>
          <w:bCs/>
          <w:color w:val="auto"/>
          <w:sz w:val="26"/>
          <w:szCs w:val="26"/>
        </w:rPr>
        <w:t>+ Số bóng sử dụng trong 1 tháng là 1 bóng. Tiền mua 1 bóng đèn là 8000 đồng.</w:t>
      </w:r>
    </w:p>
    <w:p w14:paraId="0BA09C76" w14:textId="77777777" w:rsidR="00BE2130" w:rsidRPr="00CA2A5A" w:rsidRDefault="00BE2130" w:rsidP="00675420">
      <w:pPr>
        <w:tabs>
          <w:tab w:val="left" w:pos="3600"/>
        </w:tabs>
        <w:spacing w:line="276" w:lineRule="auto"/>
        <w:rPr>
          <w:bCs/>
          <w:color w:val="auto"/>
          <w:sz w:val="26"/>
          <w:szCs w:val="26"/>
        </w:rPr>
      </w:pPr>
      <w:r w:rsidRPr="00CA2A5A">
        <w:rPr>
          <w:rFonts w:eastAsia="Calibri"/>
          <w:bCs/>
          <w:color w:val="auto"/>
          <w:sz w:val="26"/>
          <w:szCs w:val="26"/>
        </w:rPr>
        <w:t xml:space="preserve">+ Năng lượng điện thực tế mà </w:t>
      </w:r>
      <w:r w:rsidRPr="00CA2A5A">
        <w:rPr>
          <w:color w:val="auto"/>
          <w:sz w:val="26"/>
          <w:szCs w:val="26"/>
        </w:rPr>
        <w:t>bóng đèn sợi đốt</w:t>
      </w:r>
      <w:r w:rsidRPr="00CA2A5A">
        <w:rPr>
          <w:rFonts w:eastAsia="Calibri"/>
          <w:bCs/>
          <w:color w:val="auto"/>
          <w:sz w:val="26"/>
          <w:szCs w:val="26"/>
        </w:rPr>
        <w:t xml:space="preserve"> đã tiêu thụ trong 1 tháng:</w:t>
      </w:r>
      <m:oMath>
        <m:r>
          <w:rPr>
            <w:rFonts w:ascii="Cambria Math" w:hAnsi="Cambria Math"/>
            <w:color w:val="auto"/>
            <w:sz w:val="26"/>
            <w:szCs w:val="26"/>
          </w:rPr>
          <m:t>A=Pt=100.5.30=15</m:t>
        </m:r>
      </m:oMath>
      <w:r w:rsidRPr="00CA2A5A">
        <w:rPr>
          <w:bCs/>
          <w:color w:val="auto"/>
          <w:sz w:val="26"/>
          <w:szCs w:val="26"/>
        </w:rPr>
        <w:t xml:space="preserve"> </w:t>
      </w:r>
      <w:r w:rsidRPr="00CA2A5A">
        <w:rPr>
          <w:color w:val="auto"/>
          <w:sz w:val="26"/>
          <w:szCs w:val="26"/>
        </w:rPr>
        <w:t>(kWh)</w:t>
      </w:r>
    </w:p>
    <w:p w14:paraId="2B9F17C9" w14:textId="77777777" w:rsidR="00BE2130" w:rsidRPr="00CA2A5A" w:rsidRDefault="00BE2130" w:rsidP="00675420">
      <w:pPr>
        <w:tabs>
          <w:tab w:val="left" w:pos="3600"/>
        </w:tabs>
        <w:spacing w:line="276" w:lineRule="auto"/>
        <w:rPr>
          <w:rFonts w:eastAsia="Calibri"/>
          <w:bCs/>
          <w:color w:val="auto"/>
          <w:sz w:val="26"/>
          <w:szCs w:val="26"/>
        </w:rPr>
      </w:pPr>
      <w:r w:rsidRPr="00CA2A5A">
        <w:rPr>
          <w:rFonts w:eastAsia="Calibri"/>
          <w:bCs/>
          <w:color w:val="auto"/>
          <w:sz w:val="26"/>
          <w:szCs w:val="26"/>
        </w:rPr>
        <w:t>+ Giá tiền điện phải trả trong 1 tháng: 15 . 2 000 = 30 000 đồng</w:t>
      </w:r>
    </w:p>
    <w:p w14:paraId="11604759" w14:textId="77777777" w:rsidR="00BE2130" w:rsidRPr="00CA2A5A" w:rsidRDefault="00BE2130" w:rsidP="00675420">
      <w:pPr>
        <w:tabs>
          <w:tab w:val="left" w:pos="3600"/>
        </w:tabs>
        <w:spacing w:line="276" w:lineRule="auto"/>
        <w:rPr>
          <w:rFonts w:eastAsia="Calibri"/>
          <w:bCs/>
          <w:color w:val="auto"/>
          <w:sz w:val="26"/>
          <w:szCs w:val="26"/>
        </w:rPr>
      </w:pPr>
      <w:r w:rsidRPr="00CA2A5A">
        <w:rPr>
          <w:rFonts w:ascii="Cambria Math" w:eastAsia="Calibri" w:hAnsi="Cambria Math" w:cs="Cambria Math"/>
          <w:bCs/>
          <w:color w:val="auto"/>
          <w:sz w:val="26"/>
          <w:szCs w:val="26"/>
        </w:rPr>
        <w:t>⇒</w:t>
      </w:r>
      <w:r w:rsidRPr="00CA2A5A">
        <w:rPr>
          <w:rFonts w:eastAsia="Calibri"/>
          <w:bCs/>
          <w:color w:val="auto"/>
          <w:sz w:val="26"/>
          <w:szCs w:val="26"/>
        </w:rPr>
        <w:t xml:space="preserve"> Tổng số tiền phải trả cho một tháng sử dụng bóng đèn sợi đốt là: </w:t>
      </w:r>
    </w:p>
    <w:p w14:paraId="359DE631" w14:textId="77777777" w:rsidR="00BE2130" w:rsidRPr="00CA2A5A" w:rsidRDefault="00BE2130" w:rsidP="00675420">
      <w:pPr>
        <w:tabs>
          <w:tab w:val="left" w:pos="3600"/>
        </w:tabs>
        <w:spacing w:line="276" w:lineRule="auto"/>
        <w:jc w:val="center"/>
        <w:rPr>
          <w:rFonts w:eastAsia="Calibri"/>
          <w:bCs/>
          <w:color w:val="auto"/>
          <w:sz w:val="26"/>
          <w:szCs w:val="26"/>
        </w:rPr>
      </w:pPr>
      <w:r w:rsidRPr="00CA2A5A">
        <w:rPr>
          <w:rFonts w:eastAsia="Calibri"/>
          <w:bCs/>
          <w:color w:val="auto"/>
          <w:sz w:val="26"/>
          <w:szCs w:val="26"/>
        </w:rPr>
        <w:t>30 000 + 8 000 = 38 000 đồng.</w:t>
      </w:r>
    </w:p>
    <w:p w14:paraId="0594BCDF" w14:textId="77777777" w:rsidR="00BE2130" w:rsidRPr="00CA2A5A" w:rsidRDefault="00BE2130" w:rsidP="00675420">
      <w:pPr>
        <w:tabs>
          <w:tab w:val="left" w:pos="3600"/>
        </w:tabs>
        <w:spacing w:line="276" w:lineRule="auto"/>
        <w:rPr>
          <w:rFonts w:eastAsia="Calibri"/>
          <w:bCs/>
          <w:color w:val="auto"/>
          <w:sz w:val="26"/>
          <w:szCs w:val="26"/>
        </w:rPr>
      </w:pPr>
      <w:r w:rsidRPr="00CA2A5A">
        <w:rPr>
          <w:rFonts w:eastAsia="Calibri"/>
          <w:bCs/>
          <w:color w:val="auto"/>
          <w:sz w:val="26"/>
          <w:szCs w:val="26"/>
        </w:rPr>
        <w:t>- Khi sử dụng trong 30 000 h thì số bóng đèn phải sử dụng là: 30 000 : 1000 = 30 bóng</w:t>
      </w:r>
    </w:p>
    <w:p w14:paraId="361E6D09" w14:textId="77777777" w:rsidR="00BE2130" w:rsidRPr="00CA2A5A" w:rsidRDefault="00BE2130" w:rsidP="00675420">
      <w:pPr>
        <w:tabs>
          <w:tab w:val="left" w:pos="3600"/>
        </w:tabs>
        <w:spacing w:line="276" w:lineRule="auto"/>
        <w:rPr>
          <w:rFonts w:eastAsia="Calibri"/>
          <w:bCs/>
          <w:color w:val="auto"/>
          <w:sz w:val="26"/>
          <w:szCs w:val="26"/>
        </w:rPr>
      </w:pPr>
      <w:r w:rsidRPr="00CA2A5A">
        <w:rPr>
          <w:rFonts w:eastAsia="Calibri"/>
          <w:bCs/>
          <w:color w:val="auto"/>
          <w:sz w:val="26"/>
          <w:szCs w:val="26"/>
        </w:rPr>
        <w:t>+ Số tiền phải mua bóng đèn là: 30 . 8 000 = 240 000 đồng</w:t>
      </w:r>
    </w:p>
    <w:p w14:paraId="4849CAAF" w14:textId="77777777" w:rsidR="00BE2130" w:rsidRPr="00CA2A5A" w:rsidRDefault="00BE2130" w:rsidP="00675420">
      <w:pPr>
        <w:tabs>
          <w:tab w:val="left" w:pos="3600"/>
        </w:tabs>
        <w:spacing w:line="276" w:lineRule="auto"/>
        <w:rPr>
          <w:rFonts w:eastAsia="Calibri"/>
          <w:bCs/>
          <w:color w:val="auto"/>
          <w:sz w:val="26"/>
          <w:szCs w:val="26"/>
        </w:rPr>
      </w:pPr>
      <w:r w:rsidRPr="00CA2A5A">
        <w:rPr>
          <w:rFonts w:eastAsia="Calibri"/>
          <w:bCs/>
          <w:color w:val="auto"/>
          <w:sz w:val="26"/>
          <w:szCs w:val="26"/>
        </w:rPr>
        <w:t>+ Năng lượng điện thực tế mà bóng đèn sợi đốt đã tiêu thụ trong 30 000 h:</w:t>
      </w:r>
    </w:p>
    <w:p w14:paraId="51F1824D" w14:textId="77777777" w:rsidR="00BE2130" w:rsidRPr="00CA2A5A" w:rsidRDefault="00BE2130" w:rsidP="00675420">
      <w:pPr>
        <w:tabs>
          <w:tab w:val="left" w:pos="3600"/>
        </w:tabs>
        <w:spacing w:line="276" w:lineRule="auto"/>
        <w:jc w:val="center"/>
        <w:rPr>
          <w:rFonts w:eastAsia="Calibri"/>
          <w:bCs/>
          <w:color w:val="auto"/>
          <w:sz w:val="26"/>
          <w:szCs w:val="26"/>
        </w:rPr>
      </w:pPr>
      <m:oMath>
        <m:r>
          <w:rPr>
            <w:rFonts w:ascii="Cambria Math" w:hAnsi="Cambria Math"/>
            <w:color w:val="auto"/>
            <w:sz w:val="26"/>
            <w:szCs w:val="26"/>
          </w:rPr>
          <m:t>A=Pt=100.30000=3000</m:t>
        </m:r>
      </m:oMath>
      <w:r w:rsidRPr="00CA2A5A">
        <w:rPr>
          <w:rFonts w:eastAsia="Calibri"/>
          <w:bCs/>
          <w:color w:val="auto"/>
          <w:sz w:val="26"/>
          <w:szCs w:val="26"/>
        </w:rPr>
        <w:t xml:space="preserve"> (kWh)</w:t>
      </w:r>
    </w:p>
    <w:p w14:paraId="39209EF0" w14:textId="77777777" w:rsidR="00BE2130" w:rsidRPr="00CA2A5A" w:rsidRDefault="00BE2130" w:rsidP="00675420">
      <w:pPr>
        <w:tabs>
          <w:tab w:val="left" w:pos="3600"/>
        </w:tabs>
        <w:spacing w:line="276" w:lineRule="auto"/>
        <w:rPr>
          <w:rFonts w:eastAsia="Calibri"/>
          <w:bCs/>
          <w:color w:val="auto"/>
          <w:sz w:val="26"/>
          <w:szCs w:val="26"/>
        </w:rPr>
      </w:pPr>
      <w:r w:rsidRPr="00CA2A5A">
        <w:rPr>
          <w:rFonts w:eastAsia="Calibri"/>
          <w:bCs/>
          <w:color w:val="auto"/>
          <w:sz w:val="26"/>
          <w:szCs w:val="26"/>
        </w:rPr>
        <w:t>+ Giá tiền điện phải trả trong 30 000 h là: 3 000 . 2 000 = 6 000 000 đồng</w:t>
      </w:r>
    </w:p>
    <w:p w14:paraId="337E244C" w14:textId="77777777" w:rsidR="00BE2130" w:rsidRPr="00CA2A5A" w:rsidRDefault="00BE2130" w:rsidP="00675420">
      <w:pPr>
        <w:tabs>
          <w:tab w:val="left" w:pos="3600"/>
        </w:tabs>
        <w:spacing w:line="276" w:lineRule="auto"/>
        <w:rPr>
          <w:rFonts w:eastAsia="Calibri"/>
          <w:bCs/>
          <w:color w:val="auto"/>
          <w:sz w:val="26"/>
          <w:szCs w:val="26"/>
        </w:rPr>
      </w:pPr>
      <w:r w:rsidRPr="00CA2A5A">
        <w:rPr>
          <w:rFonts w:ascii="Cambria Math" w:eastAsia="Calibri" w:hAnsi="Cambria Math" w:cs="Cambria Math"/>
          <w:bCs/>
          <w:color w:val="auto"/>
          <w:sz w:val="26"/>
          <w:szCs w:val="26"/>
        </w:rPr>
        <w:t>⇒</w:t>
      </w:r>
      <w:r w:rsidRPr="00CA2A5A">
        <w:rPr>
          <w:rFonts w:eastAsia="Calibri"/>
          <w:bCs/>
          <w:color w:val="auto"/>
          <w:sz w:val="26"/>
          <w:szCs w:val="26"/>
        </w:rPr>
        <w:t xml:space="preserve">  Tổng số tiền phải trả cho 30 000 h sử dụng bóng đèn sợi đốt là:</w:t>
      </w:r>
    </w:p>
    <w:p w14:paraId="0943398D" w14:textId="77777777" w:rsidR="00BE2130" w:rsidRPr="00CA2A5A" w:rsidRDefault="00BE2130" w:rsidP="00675420">
      <w:pPr>
        <w:tabs>
          <w:tab w:val="left" w:pos="3600"/>
        </w:tabs>
        <w:spacing w:line="276" w:lineRule="auto"/>
        <w:jc w:val="center"/>
        <w:rPr>
          <w:rFonts w:eastAsia="Calibri"/>
          <w:bCs/>
          <w:color w:val="auto"/>
          <w:sz w:val="26"/>
          <w:szCs w:val="26"/>
        </w:rPr>
      </w:pPr>
      <w:r w:rsidRPr="00CA2A5A">
        <w:rPr>
          <w:rFonts w:eastAsia="Calibri"/>
          <w:bCs/>
          <w:color w:val="auto"/>
          <w:sz w:val="26"/>
          <w:szCs w:val="26"/>
        </w:rPr>
        <w:t>6 000 000 + 240 000 = 6 240 000 đồng.</w:t>
      </w:r>
    </w:p>
    <w:p w14:paraId="730383B4" w14:textId="77777777" w:rsidR="00BE2130" w:rsidRPr="00CA2A5A" w:rsidRDefault="00BE2130" w:rsidP="00675420">
      <w:pPr>
        <w:tabs>
          <w:tab w:val="left" w:pos="3600"/>
        </w:tabs>
        <w:spacing w:line="276" w:lineRule="auto"/>
        <w:rPr>
          <w:b/>
          <w:i/>
          <w:color w:val="auto"/>
          <w:sz w:val="26"/>
          <w:szCs w:val="26"/>
        </w:rPr>
      </w:pPr>
      <w:r w:rsidRPr="00CA2A5A">
        <w:rPr>
          <w:b/>
          <w:i/>
          <w:color w:val="auto"/>
          <w:sz w:val="26"/>
          <w:szCs w:val="26"/>
        </w:rPr>
        <w:t>SỬ DỤNG ĐÈN LED</w:t>
      </w:r>
    </w:p>
    <w:p w14:paraId="68E0740B" w14:textId="77777777" w:rsidR="00BE2130" w:rsidRPr="00CA2A5A" w:rsidRDefault="00BE2130" w:rsidP="00675420">
      <w:pPr>
        <w:tabs>
          <w:tab w:val="left" w:pos="3600"/>
        </w:tabs>
        <w:spacing w:line="276" w:lineRule="auto"/>
        <w:rPr>
          <w:rFonts w:eastAsia="Calibri"/>
          <w:bCs/>
          <w:color w:val="auto"/>
          <w:sz w:val="26"/>
          <w:szCs w:val="26"/>
        </w:rPr>
      </w:pPr>
      <w:r w:rsidRPr="00CA2A5A">
        <w:rPr>
          <w:rFonts w:eastAsia="Calibri"/>
          <w:bCs/>
          <w:color w:val="auto"/>
          <w:sz w:val="26"/>
          <w:szCs w:val="26"/>
        </w:rPr>
        <w:t>+ Số bóng sử dụng trong 1 tháng là 1 bóng. Tiền mua 1 bóng đèn là 48 000 đồng.</w:t>
      </w:r>
    </w:p>
    <w:p w14:paraId="05D0BA51" w14:textId="77777777" w:rsidR="00BE2130" w:rsidRPr="00CA2A5A" w:rsidRDefault="00BE2130" w:rsidP="00675420">
      <w:pPr>
        <w:tabs>
          <w:tab w:val="left" w:pos="3600"/>
        </w:tabs>
        <w:spacing w:line="276" w:lineRule="auto"/>
        <w:rPr>
          <w:rFonts w:eastAsia="Calibri"/>
          <w:bCs/>
          <w:color w:val="auto"/>
          <w:sz w:val="26"/>
          <w:szCs w:val="26"/>
        </w:rPr>
      </w:pPr>
      <w:r w:rsidRPr="00CA2A5A">
        <w:rPr>
          <w:rFonts w:eastAsia="Calibri"/>
          <w:bCs/>
          <w:color w:val="auto"/>
          <w:sz w:val="26"/>
          <w:szCs w:val="26"/>
        </w:rPr>
        <w:t xml:space="preserve">+ Năng lượng điện thực tế mà bóng đèn Led đã tiêu thụ trong 1 tháng: </w:t>
      </w:r>
    </w:p>
    <w:p w14:paraId="3388739E" w14:textId="77777777" w:rsidR="00BE2130" w:rsidRPr="00CA2A5A" w:rsidRDefault="00BE2130" w:rsidP="00675420">
      <w:pPr>
        <w:tabs>
          <w:tab w:val="left" w:pos="3600"/>
        </w:tabs>
        <w:spacing w:line="276" w:lineRule="auto"/>
        <w:jc w:val="center"/>
        <w:rPr>
          <w:rFonts w:eastAsia="Calibri"/>
          <w:bCs/>
          <w:color w:val="auto"/>
          <w:sz w:val="26"/>
          <w:szCs w:val="26"/>
        </w:rPr>
      </w:pPr>
      <m:oMath>
        <m:r>
          <w:rPr>
            <w:rFonts w:ascii="Cambria Math" w:hAnsi="Cambria Math"/>
            <w:color w:val="auto"/>
            <w:sz w:val="26"/>
            <w:szCs w:val="26"/>
          </w:rPr>
          <m:t>A=Pt=20.5.30=3</m:t>
        </m:r>
      </m:oMath>
      <w:r w:rsidRPr="00CA2A5A">
        <w:rPr>
          <w:bCs/>
          <w:color w:val="auto"/>
          <w:sz w:val="26"/>
          <w:szCs w:val="26"/>
        </w:rPr>
        <w:t xml:space="preserve"> </w:t>
      </w:r>
      <w:r w:rsidRPr="00CA2A5A">
        <w:rPr>
          <w:color w:val="auto"/>
          <w:sz w:val="26"/>
          <w:szCs w:val="26"/>
        </w:rPr>
        <w:t>(kWh)</w:t>
      </w:r>
    </w:p>
    <w:p w14:paraId="14C84519" w14:textId="77777777" w:rsidR="00BE2130" w:rsidRPr="00CA2A5A" w:rsidRDefault="00BE2130" w:rsidP="00675420">
      <w:pPr>
        <w:tabs>
          <w:tab w:val="left" w:pos="3600"/>
        </w:tabs>
        <w:spacing w:line="276" w:lineRule="auto"/>
        <w:rPr>
          <w:rFonts w:eastAsia="Calibri"/>
          <w:bCs/>
          <w:color w:val="auto"/>
          <w:sz w:val="26"/>
          <w:szCs w:val="26"/>
        </w:rPr>
      </w:pPr>
      <w:r w:rsidRPr="00CA2A5A">
        <w:rPr>
          <w:rFonts w:eastAsia="Calibri"/>
          <w:bCs/>
          <w:color w:val="auto"/>
          <w:sz w:val="26"/>
          <w:szCs w:val="26"/>
        </w:rPr>
        <w:t>+ Giá tiền điện phải trả trong 1 tháng: 3 . 2 000 = 6 000 đồng</w:t>
      </w:r>
    </w:p>
    <w:p w14:paraId="620F9B9C" w14:textId="77777777" w:rsidR="00BE2130" w:rsidRPr="00CA2A5A" w:rsidRDefault="00BE2130" w:rsidP="00675420">
      <w:pPr>
        <w:tabs>
          <w:tab w:val="left" w:pos="3600"/>
        </w:tabs>
        <w:spacing w:line="276" w:lineRule="auto"/>
        <w:rPr>
          <w:rFonts w:eastAsia="Calibri"/>
          <w:bCs/>
          <w:color w:val="auto"/>
          <w:sz w:val="26"/>
          <w:szCs w:val="26"/>
        </w:rPr>
      </w:pPr>
      <w:r w:rsidRPr="00CA2A5A">
        <w:rPr>
          <w:rFonts w:ascii="Cambria Math" w:eastAsia="Calibri" w:hAnsi="Cambria Math" w:cs="Cambria Math"/>
          <w:bCs/>
          <w:color w:val="auto"/>
          <w:sz w:val="26"/>
          <w:szCs w:val="26"/>
        </w:rPr>
        <w:t>⇒</w:t>
      </w:r>
      <w:r w:rsidRPr="00CA2A5A">
        <w:rPr>
          <w:rFonts w:eastAsia="Calibri"/>
          <w:bCs/>
          <w:color w:val="auto"/>
          <w:sz w:val="26"/>
          <w:szCs w:val="26"/>
        </w:rPr>
        <w:t xml:space="preserve"> Tổng số tiền phải trả cho một tháng sử dụng bóng đèn LED là:</w:t>
      </w:r>
    </w:p>
    <w:p w14:paraId="0BD18D1C" w14:textId="77777777" w:rsidR="00BE2130" w:rsidRPr="00CA2A5A" w:rsidRDefault="00BE2130" w:rsidP="00675420">
      <w:pPr>
        <w:tabs>
          <w:tab w:val="left" w:pos="3600"/>
        </w:tabs>
        <w:spacing w:line="276" w:lineRule="auto"/>
        <w:jc w:val="center"/>
        <w:rPr>
          <w:rFonts w:eastAsia="Calibri"/>
          <w:bCs/>
          <w:color w:val="auto"/>
          <w:sz w:val="26"/>
          <w:szCs w:val="26"/>
        </w:rPr>
      </w:pPr>
      <w:r w:rsidRPr="00CA2A5A">
        <w:rPr>
          <w:rFonts w:eastAsia="Calibri"/>
          <w:bCs/>
          <w:color w:val="auto"/>
          <w:sz w:val="26"/>
          <w:szCs w:val="26"/>
        </w:rPr>
        <w:t>6 000 + 48 000 = 54 000 đồng.</w:t>
      </w:r>
    </w:p>
    <w:p w14:paraId="011F320F" w14:textId="77777777" w:rsidR="00BE2130" w:rsidRPr="00CA2A5A" w:rsidRDefault="00BE2130" w:rsidP="00675420">
      <w:pPr>
        <w:tabs>
          <w:tab w:val="left" w:pos="3600"/>
        </w:tabs>
        <w:spacing w:line="276" w:lineRule="auto"/>
        <w:rPr>
          <w:rFonts w:eastAsia="Calibri"/>
          <w:bCs/>
          <w:color w:val="auto"/>
          <w:sz w:val="26"/>
          <w:szCs w:val="26"/>
        </w:rPr>
      </w:pPr>
      <w:r w:rsidRPr="00CA2A5A">
        <w:rPr>
          <w:rFonts w:eastAsia="Calibri"/>
          <w:bCs/>
          <w:color w:val="auto"/>
          <w:sz w:val="26"/>
          <w:szCs w:val="26"/>
        </w:rPr>
        <w:t>- Khi sử dụng trong 30 000 h thì số bóng đèn phải sử dụng là 1 bóng</w:t>
      </w:r>
    </w:p>
    <w:p w14:paraId="24D0167C" w14:textId="77777777" w:rsidR="00BE2130" w:rsidRPr="00CA2A5A" w:rsidRDefault="00BE2130" w:rsidP="00675420">
      <w:pPr>
        <w:tabs>
          <w:tab w:val="left" w:pos="3600"/>
        </w:tabs>
        <w:spacing w:line="276" w:lineRule="auto"/>
        <w:rPr>
          <w:rFonts w:eastAsia="Calibri"/>
          <w:bCs/>
          <w:color w:val="auto"/>
          <w:sz w:val="26"/>
          <w:szCs w:val="26"/>
        </w:rPr>
      </w:pPr>
      <w:r w:rsidRPr="00CA2A5A">
        <w:rPr>
          <w:rFonts w:eastAsia="Calibri"/>
          <w:bCs/>
          <w:color w:val="auto"/>
          <w:sz w:val="26"/>
          <w:szCs w:val="26"/>
        </w:rPr>
        <w:t>+ Số tiền phải mua bóng đèn là: 48 000 đồng</w:t>
      </w:r>
    </w:p>
    <w:p w14:paraId="5DFB4CE4" w14:textId="77777777" w:rsidR="00BE2130" w:rsidRPr="00CA2A5A" w:rsidRDefault="00BE2130" w:rsidP="00675420">
      <w:pPr>
        <w:tabs>
          <w:tab w:val="left" w:pos="3600"/>
        </w:tabs>
        <w:spacing w:line="276" w:lineRule="auto"/>
        <w:rPr>
          <w:rFonts w:eastAsia="Calibri"/>
          <w:bCs/>
          <w:color w:val="auto"/>
          <w:sz w:val="26"/>
          <w:szCs w:val="26"/>
        </w:rPr>
      </w:pPr>
      <w:r w:rsidRPr="00CA2A5A">
        <w:rPr>
          <w:rFonts w:eastAsia="Calibri"/>
          <w:bCs/>
          <w:color w:val="auto"/>
          <w:sz w:val="26"/>
          <w:szCs w:val="26"/>
        </w:rPr>
        <w:t xml:space="preserve">+ Năng lượng điện thực tế mà bóng đèn Led đã tiêu thụ trong 30 000 h: </w:t>
      </w:r>
    </w:p>
    <w:p w14:paraId="0CC1B4DD" w14:textId="77777777" w:rsidR="00BE2130" w:rsidRPr="00CA2A5A" w:rsidRDefault="00BE2130" w:rsidP="00675420">
      <w:pPr>
        <w:tabs>
          <w:tab w:val="left" w:pos="3600"/>
        </w:tabs>
        <w:spacing w:line="276" w:lineRule="auto"/>
        <w:jc w:val="center"/>
        <w:rPr>
          <w:rFonts w:eastAsia="Calibri"/>
          <w:bCs/>
          <w:color w:val="auto"/>
          <w:sz w:val="26"/>
          <w:szCs w:val="26"/>
        </w:rPr>
      </w:pPr>
      <m:oMath>
        <m:r>
          <w:rPr>
            <w:rFonts w:ascii="Cambria Math" w:hAnsi="Cambria Math"/>
            <w:color w:val="auto"/>
            <w:sz w:val="26"/>
            <w:szCs w:val="26"/>
          </w:rPr>
          <m:t>A=Pt=20.30000=600</m:t>
        </m:r>
      </m:oMath>
      <w:r w:rsidRPr="00CA2A5A">
        <w:rPr>
          <w:bCs/>
          <w:color w:val="auto"/>
          <w:sz w:val="26"/>
          <w:szCs w:val="26"/>
        </w:rPr>
        <w:t xml:space="preserve"> </w:t>
      </w:r>
      <w:r w:rsidRPr="00CA2A5A">
        <w:rPr>
          <w:color w:val="auto"/>
          <w:sz w:val="26"/>
          <w:szCs w:val="26"/>
        </w:rPr>
        <w:t>(kWh)</w:t>
      </w:r>
    </w:p>
    <w:p w14:paraId="7E443EF9" w14:textId="77777777" w:rsidR="00BE2130" w:rsidRPr="00CA2A5A" w:rsidRDefault="00BE2130" w:rsidP="00675420">
      <w:pPr>
        <w:tabs>
          <w:tab w:val="left" w:pos="3600"/>
        </w:tabs>
        <w:spacing w:line="276" w:lineRule="auto"/>
        <w:rPr>
          <w:rFonts w:eastAsia="Calibri"/>
          <w:bCs/>
          <w:color w:val="auto"/>
          <w:sz w:val="26"/>
          <w:szCs w:val="26"/>
        </w:rPr>
      </w:pPr>
      <w:r w:rsidRPr="00CA2A5A">
        <w:rPr>
          <w:rFonts w:eastAsia="Calibri"/>
          <w:bCs/>
          <w:color w:val="auto"/>
          <w:sz w:val="26"/>
          <w:szCs w:val="26"/>
        </w:rPr>
        <w:t>+ Giá tiền điện phải trả trong 30 000 h là: 600 . 2 000 = 1 200 000 đồng</w:t>
      </w:r>
    </w:p>
    <w:p w14:paraId="1B30DB9B" w14:textId="77777777" w:rsidR="00BE2130" w:rsidRPr="00CA2A5A" w:rsidRDefault="00BE2130" w:rsidP="00675420">
      <w:pPr>
        <w:tabs>
          <w:tab w:val="left" w:pos="3600"/>
        </w:tabs>
        <w:spacing w:line="276" w:lineRule="auto"/>
        <w:rPr>
          <w:rFonts w:eastAsia="Calibri"/>
          <w:bCs/>
          <w:color w:val="auto"/>
          <w:sz w:val="26"/>
          <w:szCs w:val="26"/>
        </w:rPr>
      </w:pPr>
      <w:r w:rsidRPr="00CA2A5A">
        <w:rPr>
          <w:rFonts w:ascii="Cambria Math" w:eastAsia="Calibri" w:hAnsi="Cambria Math" w:cs="Cambria Math"/>
          <w:bCs/>
          <w:color w:val="auto"/>
          <w:sz w:val="26"/>
          <w:szCs w:val="26"/>
        </w:rPr>
        <w:t>⇒</w:t>
      </w:r>
      <w:r w:rsidRPr="00CA2A5A">
        <w:rPr>
          <w:rFonts w:eastAsia="Calibri"/>
          <w:bCs/>
          <w:color w:val="auto"/>
          <w:sz w:val="26"/>
          <w:szCs w:val="26"/>
        </w:rPr>
        <w:t>Tổng số tiền phải trả cho 30 000 h sử dụng bóng đèn LED là:</w:t>
      </w:r>
    </w:p>
    <w:p w14:paraId="3C659A9B" w14:textId="77777777" w:rsidR="00BE2130" w:rsidRPr="00CA2A5A" w:rsidRDefault="00BE2130" w:rsidP="00675420">
      <w:pPr>
        <w:tabs>
          <w:tab w:val="left" w:pos="3600"/>
        </w:tabs>
        <w:spacing w:line="276" w:lineRule="auto"/>
        <w:jc w:val="center"/>
        <w:rPr>
          <w:rFonts w:eastAsia="Calibri"/>
          <w:bCs/>
          <w:color w:val="auto"/>
          <w:sz w:val="26"/>
          <w:szCs w:val="26"/>
        </w:rPr>
      </w:pPr>
      <w:r w:rsidRPr="00CA2A5A">
        <w:rPr>
          <w:rFonts w:eastAsia="Calibri"/>
          <w:bCs/>
          <w:color w:val="auto"/>
          <w:sz w:val="26"/>
          <w:szCs w:val="26"/>
        </w:rPr>
        <w:t>1 200 000 + 48 000 = 1 248 000 đồng.</w:t>
      </w:r>
    </w:p>
    <w:p w14:paraId="20E90939" w14:textId="77777777" w:rsidR="00BE2130" w:rsidRDefault="00BE2130" w:rsidP="00675420">
      <w:pPr>
        <w:tabs>
          <w:tab w:val="left" w:pos="3600"/>
        </w:tabs>
        <w:spacing w:line="276" w:lineRule="auto"/>
        <w:rPr>
          <w:rFonts w:eastAsia="Calibri"/>
          <w:bCs/>
          <w:color w:val="auto"/>
          <w:sz w:val="26"/>
          <w:szCs w:val="26"/>
        </w:rPr>
      </w:pPr>
      <w:r w:rsidRPr="00CA2A5A">
        <w:rPr>
          <w:rFonts w:eastAsia="Calibri"/>
          <w:bCs/>
          <w:color w:val="auto"/>
          <w:sz w:val="26"/>
          <w:szCs w:val="26"/>
        </w:rPr>
        <w:t>So về hiệu quả kinh tế và độ bền thì ta nên sử dụng bóng đèn LED.</w:t>
      </w:r>
    </w:p>
    <w:p w14:paraId="6A25F3AC" w14:textId="31F8C3FF" w:rsidR="002E2C60" w:rsidRPr="00CA2A5A" w:rsidRDefault="002E2C60" w:rsidP="002E2C60">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1</w:t>
      </w:r>
      <w:r>
        <w:rPr>
          <w:rFonts w:eastAsia="Calibri"/>
          <w:b/>
          <w:color w:val="auto"/>
          <w:sz w:val="26"/>
          <w:szCs w:val="26"/>
        </w:rPr>
        <w:t>4</w:t>
      </w:r>
      <w:r w:rsidRPr="00CA2A5A">
        <w:rPr>
          <w:rFonts w:eastAsia="Calibri"/>
          <w:b/>
          <w:color w:val="auto"/>
          <w:sz w:val="26"/>
          <w:szCs w:val="26"/>
        </w:rPr>
        <w:t>:</w:t>
      </w:r>
      <w:r w:rsidRPr="00CA2A5A">
        <w:rPr>
          <w:rFonts w:eastAsia="Calibri"/>
          <w:b/>
          <w:color w:val="auto"/>
          <w:sz w:val="26"/>
          <w:szCs w:val="26"/>
        </w:rPr>
        <w:tab/>
      </w:r>
      <w:r w:rsidRPr="00CA2A5A">
        <w:rPr>
          <w:rFonts w:eastAsia="Calibri"/>
          <w:b/>
          <w:noProof/>
          <w:color w:val="auto"/>
          <w:sz w:val="26"/>
          <w:szCs w:val="26"/>
        </w:rPr>
        <w:drawing>
          <wp:anchor distT="0" distB="0" distL="114300" distR="114300" simplePos="0" relativeHeight="251907072" behindDoc="0" locked="0" layoutInCell="1" allowOverlap="1" wp14:anchorId="1A2DD98D" wp14:editId="6BFFB04A">
            <wp:simplePos x="0" y="0"/>
            <wp:positionH relativeFrom="column">
              <wp:posOffset>4540250</wp:posOffset>
            </wp:positionH>
            <wp:positionV relativeFrom="paragraph">
              <wp:posOffset>40640</wp:posOffset>
            </wp:positionV>
            <wp:extent cx="1587500" cy="952500"/>
            <wp:effectExtent l="0" t="0" r="0" b="0"/>
            <wp:wrapThrough wrapText="bothSides">
              <wp:wrapPolygon edited="0">
                <wp:start x="0" y="0"/>
                <wp:lineTo x="0" y="21168"/>
                <wp:lineTo x="21254" y="21168"/>
                <wp:lineTo x="21254" y="0"/>
                <wp:lineTo x="0" y="0"/>
              </wp:wrapPolygon>
            </wp:wrapThrough>
            <wp:docPr id="1401712940" name="Picture 140171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12940" name="Picture 1401712940"/>
                    <pic:cNvPicPr/>
                  </pic:nvPicPr>
                  <pic:blipFill>
                    <a:blip r:embed="rId564">
                      <a:extLst>
                        <a:ext uri="{28A0092B-C50C-407E-A947-70E740481C1C}">
                          <a14:useLocalDpi xmlns:a14="http://schemas.microsoft.com/office/drawing/2010/main" val="0"/>
                        </a:ext>
                      </a:extLst>
                    </a:blip>
                    <a:stretch>
                      <a:fillRect/>
                    </a:stretch>
                  </pic:blipFill>
                  <pic:spPr>
                    <a:xfrm>
                      <a:off x="0" y="0"/>
                      <a:ext cx="1587500" cy="952500"/>
                    </a:xfrm>
                    <a:prstGeom prst="rect">
                      <a:avLst/>
                    </a:prstGeom>
                  </pic:spPr>
                </pic:pic>
              </a:graphicData>
            </a:graphic>
            <wp14:sizeRelV relativeFrom="margin">
              <wp14:pctHeight>0</wp14:pctHeight>
            </wp14:sizeRelV>
          </wp:anchor>
        </w:drawing>
      </w:r>
      <w:r w:rsidRPr="00CA2A5A">
        <w:rPr>
          <w:rFonts w:eastAsia="Calibri"/>
          <w:color w:val="auto"/>
          <w:sz w:val="26"/>
          <w:szCs w:val="26"/>
        </w:rPr>
        <w:t>Cho mạch điện như hình với U = 9 V, R</w:t>
      </w:r>
      <w:r w:rsidRPr="00CA2A5A">
        <w:rPr>
          <w:rFonts w:eastAsia="Calibri"/>
          <w:color w:val="auto"/>
          <w:sz w:val="26"/>
          <w:szCs w:val="26"/>
          <w:vertAlign w:val="subscript"/>
        </w:rPr>
        <w:t>1</w:t>
      </w:r>
      <w:r w:rsidRPr="00CA2A5A">
        <w:rPr>
          <w:rFonts w:eastAsia="Calibri"/>
          <w:color w:val="auto"/>
          <w:sz w:val="26"/>
          <w:szCs w:val="26"/>
        </w:rPr>
        <w:t xml:space="preserve"> = 1,5 0, R</w:t>
      </w:r>
      <w:r w:rsidRPr="00CA2A5A">
        <w:rPr>
          <w:rFonts w:eastAsia="Calibri"/>
          <w:color w:val="auto"/>
          <w:sz w:val="26"/>
          <w:szCs w:val="26"/>
          <w:vertAlign w:val="subscript"/>
        </w:rPr>
        <w:t>2</w:t>
      </w:r>
      <w:r w:rsidRPr="00CA2A5A">
        <w:rPr>
          <w:rFonts w:eastAsia="Calibri"/>
          <w:color w:val="auto"/>
          <w:sz w:val="26"/>
          <w:szCs w:val="26"/>
        </w:rPr>
        <w:t xml:space="preserve"> = 6 Ω. Biết cường độ dòng điện qua R</w:t>
      </w:r>
      <w:r w:rsidRPr="00CA2A5A">
        <w:rPr>
          <w:rFonts w:eastAsia="Calibri"/>
          <w:color w:val="auto"/>
          <w:sz w:val="26"/>
          <w:szCs w:val="26"/>
          <w:vertAlign w:val="subscript"/>
        </w:rPr>
        <w:t>3</w:t>
      </w:r>
      <w:r w:rsidRPr="00CA2A5A">
        <w:rPr>
          <w:rFonts w:eastAsia="Calibri"/>
          <w:color w:val="auto"/>
          <w:sz w:val="26"/>
          <w:szCs w:val="26"/>
        </w:rPr>
        <w:t xml:space="preserve"> là 1 A</w:t>
      </w:r>
      <w:r w:rsidRPr="00CA2A5A">
        <w:rPr>
          <w:rFonts w:eastAsia="Calibri"/>
          <w:b/>
          <w:color w:val="auto"/>
          <w:sz w:val="26"/>
          <w:szCs w:val="26"/>
        </w:rPr>
        <w:t xml:space="preserve">. </w:t>
      </w:r>
    </w:p>
    <w:p w14:paraId="4D01F5B6" w14:textId="77777777" w:rsidR="002E2C60" w:rsidRPr="00CA2A5A" w:rsidRDefault="002E2C60" w:rsidP="002E2C60">
      <w:pPr>
        <w:spacing w:line="276" w:lineRule="auto"/>
        <w:rPr>
          <w:color w:val="auto"/>
          <w:sz w:val="26"/>
          <w:szCs w:val="26"/>
        </w:rPr>
      </w:pPr>
      <w:r w:rsidRPr="00CA2A5A">
        <w:rPr>
          <w:b/>
          <w:color w:val="auto"/>
          <w:sz w:val="26"/>
          <w:szCs w:val="26"/>
        </w:rPr>
        <w:t>a.</w:t>
      </w:r>
      <w:r w:rsidRPr="00CA2A5A">
        <w:rPr>
          <w:color w:val="auto"/>
          <w:sz w:val="26"/>
          <w:szCs w:val="26"/>
        </w:rPr>
        <w:t xml:space="preserve"> Tìm R</w:t>
      </w:r>
      <w:r w:rsidRPr="00CA2A5A">
        <w:rPr>
          <w:color w:val="auto"/>
          <w:sz w:val="26"/>
          <w:szCs w:val="26"/>
          <w:vertAlign w:val="subscript"/>
        </w:rPr>
        <w:t>3</w:t>
      </w:r>
      <w:r w:rsidRPr="00CA2A5A">
        <w:rPr>
          <w:color w:val="auto"/>
          <w:sz w:val="26"/>
          <w:szCs w:val="26"/>
        </w:rPr>
        <w:t>?</w:t>
      </w:r>
    </w:p>
    <w:p w14:paraId="5F3C13FE" w14:textId="77777777" w:rsidR="002E2C60" w:rsidRPr="00CA2A5A" w:rsidRDefault="002E2C60" w:rsidP="002E2C60">
      <w:pPr>
        <w:spacing w:line="276" w:lineRule="auto"/>
        <w:rPr>
          <w:color w:val="auto"/>
          <w:sz w:val="26"/>
          <w:szCs w:val="26"/>
        </w:rPr>
      </w:pPr>
      <w:r w:rsidRPr="00CA2A5A">
        <w:rPr>
          <w:b/>
          <w:color w:val="auto"/>
          <w:sz w:val="26"/>
          <w:szCs w:val="26"/>
        </w:rPr>
        <w:t>b.</w:t>
      </w:r>
      <w:r w:rsidRPr="00CA2A5A">
        <w:rPr>
          <w:color w:val="auto"/>
          <w:sz w:val="26"/>
          <w:szCs w:val="26"/>
        </w:rPr>
        <w:t xml:space="preserve"> Tính nhiệt luợng tỏa ra trên R</w:t>
      </w:r>
      <w:r w:rsidRPr="00CA2A5A">
        <w:rPr>
          <w:color w:val="auto"/>
          <w:sz w:val="26"/>
          <w:szCs w:val="26"/>
          <w:vertAlign w:val="subscript"/>
        </w:rPr>
        <w:t>2</w:t>
      </w:r>
      <w:r w:rsidRPr="00CA2A5A">
        <w:rPr>
          <w:color w:val="auto"/>
          <w:sz w:val="26"/>
          <w:szCs w:val="26"/>
        </w:rPr>
        <w:t xml:space="preserve"> trong 2 phút?</w:t>
      </w:r>
    </w:p>
    <w:p w14:paraId="1ED7DF0D" w14:textId="77777777" w:rsidR="002E2C60" w:rsidRPr="00CA2A5A" w:rsidRDefault="002E2C60" w:rsidP="002E2C60">
      <w:pPr>
        <w:spacing w:line="276" w:lineRule="auto"/>
        <w:rPr>
          <w:color w:val="auto"/>
          <w:sz w:val="26"/>
          <w:szCs w:val="26"/>
        </w:rPr>
      </w:pPr>
      <w:r w:rsidRPr="00CA2A5A">
        <w:rPr>
          <w:b/>
          <w:color w:val="auto"/>
          <w:sz w:val="26"/>
          <w:szCs w:val="26"/>
        </w:rPr>
        <w:t>c.</w:t>
      </w:r>
      <w:r w:rsidRPr="00CA2A5A">
        <w:rPr>
          <w:color w:val="auto"/>
          <w:sz w:val="26"/>
          <w:szCs w:val="26"/>
        </w:rPr>
        <w:t xml:space="preserve"> Tính công suất của đoạn mạch chứa R</w:t>
      </w:r>
      <w:r w:rsidRPr="00CA2A5A">
        <w:rPr>
          <w:color w:val="auto"/>
          <w:sz w:val="26"/>
          <w:szCs w:val="26"/>
          <w:vertAlign w:val="subscript"/>
        </w:rPr>
        <w:t>1</w:t>
      </w:r>
      <w:r w:rsidRPr="00CA2A5A">
        <w:rPr>
          <w:color w:val="auto"/>
          <w:sz w:val="26"/>
          <w:szCs w:val="26"/>
        </w:rPr>
        <w:t>?</w:t>
      </w:r>
    </w:p>
    <w:p w14:paraId="5A94BF27" w14:textId="77777777" w:rsidR="002E2C60" w:rsidRPr="00CA2A5A" w:rsidRDefault="002E2C60" w:rsidP="002E2C60">
      <w:pPr>
        <w:tabs>
          <w:tab w:val="left" w:pos="3600"/>
        </w:tabs>
        <w:spacing w:line="276" w:lineRule="auto"/>
        <w:rPr>
          <w:b/>
          <w:iCs/>
          <w:color w:val="auto"/>
          <w:sz w:val="26"/>
          <w:szCs w:val="26"/>
        </w:rPr>
      </w:pPr>
      <w:r w:rsidRPr="00CA2A5A">
        <w:rPr>
          <w:b/>
          <w:i/>
          <w:iCs/>
          <w:color w:val="auto"/>
          <w:sz w:val="26"/>
          <w:szCs w:val="26"/>
        </w:rPr>
        <w:t>Lời giải:</w:t>
      </w:r>
      <w:r w:rsidRPr="00CA2A5A">
        <w:rPr>
          <w:b/>
          <w:iCs/>
          <w:color w:val="auto"/>
          <w:sz w:val="26"/>
          <w:szCs w:val="26"/>
        </w:rPr>
        <w:t xml:space="preserve"> </w:t>
      </w:r>
    </w:p>
    <w:p w14:paraId="1776154F" w14:textId="77777777" w:rsidR="002E2C60" w:rsidRPr="00CA2A5A" w:rsidRDefault="002E2C60" w:rsidP="002E2C60">
      <w:pPr>
        <w:tabs>
          <w:tab w:val="left" w:pos="3600"/>
        </w:tabs>
        <w:spacing w:line="276" w:lineRule="auto"/>
        <w:rPr>
          <w:bCs/>
          <w:iCs/>
          <w:color w:val="auto"/>
          <w:sz w:val="26"/>
          <w:szCs w:val="26"/>
        </w:rPr>
      </w:pPr>
      <w:r w:rsidRPr="00CA2A5A">
        <w:rPr>
          <w:bCs/>
          <w:iCs/>
          <w:color w:val="auto"/>
          <w:sz w:val="26"/>
          <w:szCs w:val="26"/>
          <w:lang w:val="fr-FR"/>
        </w:rPr>
        <w:t xml:space="preserve">a. Mạch gồm </w:t>
      </w:r>
    </w:p>
    <w:p w14:paraId="281C3EE2" w14:textId="77777777" w:rsidR="002E2C60" w:rsidRPr="00CA2A5A" w:rsidRDefault="00000000" w:rsidP="002E2C60">
      <w:pPr>
        <w:tabs>
          <w:tab w:val="left" w:pos="3600"/>
        </w:tabs>
        <w:spacing w:line="276" w:lineRule="auto"/>
        <w:jc w:val="center"/>
        <w:rPr>
          <w:bCs/>
          <w:iCs/>
          <w:color w:val="auto"/>
          <w:sz w:val="26"/>
          <w:szCs w:val="26"/>
          <w:lang w:val="fr-FR"/>
        </w:rPr>
      </w:pPr>
      <m:oMathPara>
        <m:oMath>
          <m:sSub>
            <m:sSubPr>
              <m:ctrlPr>
                <w:rPr>
                  <w:rFonts w:ascii="Cambria Math" w:hAnsi="Cambria Math"/>
                  <w:bCs/>
                  <w:iCs/>
                  <w:color w:val="auto"/>
                  <w:sz w:val="26"/>
                  <w:szCs w:val="26"/>
                </w:rPr>
              </m:ctrlPr>
            </m:sSubPr>
            <m:e>
              <m:r>
                <m:rPr>
                  <m:sty m:val="p"/>
                </m:rPr>
                <w:rPr>
                  <w:rFonts w:ascii="Cambria Math" w:hAnsi="Cambria Math"/>
                  <w:color w:val="auto"/>
                  <w:sz w:val="26"/>
                  <w:szCs w:val="26"/>
                </w:rPr>
                <m:t>R</m:t>
              </m:r>
            </m:e>
            <m:sub>
              <m:r>
                <m:rPr>
                  <m:sty m:val="p"/>
                </m:rPr>
                <w:rPr>
                  <w:rFonts w:ascii="Cambria Math" w:hAnsi="Cambria Math"/>
                  <w:color w:val="auto"/>
                  <w:sz w:val="26"/>
                  <w:szCs w:val="26"/>
                </w:rPr>
                <m:t>1</m:t>
              </m:r>
            </m:sub>
          </m:sSub>
          <m:r>
            <m:rPr>
              <m:sty m:val="p"/>
            </m:rPr>
            <w:rPr>
              <w:rFonts w:ascii="Cambria Math" w:hAnsi="Cambria Math"/>
              <w:color w:val="auto"/>
              <w:sz w:val="26"/>
              <w:szCs w:val="26"/>
            </w:rPr>
            <m:t>nt</m:t>
          </m:r>
          <m:d>
            <m:dPr>
              <m:ctrlPr>
                <w:rPr>
                  <w:rFonts w:ascii="Cambria Math" w:hAnsi="Cambria Math"/>
                  <w:bCs/>
                  <w:iCs/>
                  <w:color w:val="auto"/>
                  <w:sz w:val="26"/>
                  <w:szCs w:val="26"/>
                </w:rPr>
              </m:ctrlPr>
            </m:dPr>
            <m:e>
              <m:sSub>
                <m:sSubPr>
                  <m:ctrlPr>
                    <w:rPr>
                      <w:rFonts w:ascii="Cambria Math" w:hAnsi="Cambria Math"/>
                      <w:bCs/>
                      <w:iCs/>
                      <w:color w:val="auto"/>
                      <w:sz w:val="26"/>
                      <w:szCs w:val="26"/>
                    </w:rPr>
                  </m:ctrlPr>
                </m:sSubPr>
                <m:e>
                  <m:r>
                    <m:rPr>
                      <m:sty m:val="p"/>
                    </m:rPr>
                    <w:rPr>
                      <w:rFonts w:ascii="Cambria Math" w:hAnsi="Cambria Math"/>
                      <w:color w:val="auto"/>
                      <w:sz w:val="26"/>
                      <w:szCs w:val="26"/>
                    </w:rPr>
                    <m:t>R</m:t>
                  </m:r>
                </m:e>
                <m:sub>
                  <m:r>
                    <m:rPr>
                      <m:sty m:val="p"/>
                    </m:rPr>
                    <w:rPr>
                      <w:rFonts w:ascii="Cambria Math" w:hAnsi="Cambria Math"/>
                      <w:color w:val="auto"/>
                      <w:sz w:val="26"/>
                      <w:szCs w:val="26"/>
                    </w:rPr>
                    <m:t>2</m:t>
                  </m:r>
                </m:sub>
              </m:sSub>
              <m:r>
                <m:rPr>
                  <m:sty m:val="p"/>
                </m:rPr>
                <w:rPr>
                  <w:rFonts w:ascii="Cambria Math" w:hAnsi="Cambria Math"/>
                  <w:color w:val="auto"/>
                  <w:sz w:val="26"/>
                  <w:szCs w:val="26"/>
                </w:rPr>
                <m:t>//</m:t>
              </m:r>
              <m:sSub>
                <m:sSubPr>
                  <m:ctrlPr>
                    <w:rPr>
                      <w:rFonts w:ascii="Cambria Math" w:hAnsi="Cambria Math"/>
                      <w:bCs/>
                      <w:iCs/>
                      <w:color w:val="auto"/>
                      <w:sz w:val="26"/>
                      <w:szCs w:val="26"/>
                    </w:rPr>
                  </m:ctrlPr>
                </m:sSubPr>
                <m:e>
                  <m:r>
                    <m:rPr>
                      <m:sty m:val="p"/>
                    </m:rPr>
                    <w:rPr>
                      <w:rFonts w:ascii="Cambria Math" w:hAnsi="Cambria Math"/>
                      <w:color w:val="auto"/>
                      <w:sz w:val="26"/>
                      <w:szCs w:val="26"/>
                    </w:rPr>
                    <m:t>R</m:t>
                  </m:r>
                </m:e>
                <m:sub>
                  <m:r>
                    <m:rPr>
                      <m:sty m:val="p"/>
                    </m:rPr>
                    <w:rPr>
                      <w:rFonts w:ascii="Cambria Math" w:hAnsi="Cambria Math"/>
                      <w:color w:val="auto"/>
                      <w:sz w:val="26"/>
                      <w:szCs w:val="26"/>
                    </w:rPr>
                    <m:t>3</m:t>
                  </m:r>
                </m:sub>
              </m:sSub>
            </m:e>
          </m:d>
          <m:r>
            <m:rPr>
              <m:sty m:val="p"/>
            </m:rPr>
            <w:rPr>
              <w:rFonts w:ascii="Cambria Math" w:hAnsi="Cambria Math"/>
              <w:color w:val="auto"/>
              <w:sz w:val="26"/>
              <w:szCs w:val="26"/>
            </w:rPr>
            <m:t>⇒</m:t>
          </m:r>
          <m:sSub>
            <m:sSubPr>
              <m:ctrlPr>
                <w:rPr>
                  <w:rFonts w:ascii="Cambria Math" w:hAnsi="Cambria Math"/>
                  <w:bCs/>
                  <w:iCs/>
                  <w:color w:val="auto"/>
                  <w:sz w:val="26"/>
                  <w:szCs w:val="26"/>
                </w:rPr>
              </m:ctrlPr>
            </m:sSubPr>
            <m:e>
              <m:r>
                <m:rPr>
                  <m:sty m:val="p"/>
                </m:rPr>
                <w:rPr>
                  <w:rFonts w:ascii="Cambria Math" w:hAnsi="Cambria Math"/>
                  <w:color w:val="auto"/>
                  <w:sz w:val="26"/>
                  <w:szCs w:val="26"/>
                </w:rPr>
                <m:t>I</m:t>
              </m:r>
            </m:e>
            <m:sub>
              <m:r>
                <m:rPr>
                  <m:sty m:val="p"/>
                </m:rPr>
                <w:rPr>
                  <w:rFonts w:ascii="Cambria Math" w:hAnsi="Cambria Math"/>
                  <w:color w:val="auto"/>
                  <w:sz w:val="26"/>
                  <w:szCs w:val="26"/>
                </w:rPr>
                <m:t>1</m:t>
              </m:r>
            </m:sub>
          </m:sSub>
          <m:r>
            <m:rPr>
              <m:sty m:val="p"/>
            </m:rPr>
            <w:rPr>
              <w:rFonts w:ascii="Cambria Math" w:hAnsi="Cambria Math"/>
              <w:color w:val="auto"/>
              <w:sz w:val="26"/>
              <w:szCs w:val="26"/>
            </w:rPr>
            <m:t>=</m:t>
          </m:r>
          <m:sSub>
            <m:sSubPr>
              <m:ctrlPr>
                <w:rPr>
                  <w:rFonts w:ascii="Cambria Math" w:hAnsi="Cambria Math"/>
                  <w:bCs/>
                  <w:iCs/>
                  <w:color w:val="auto"/>
                  <w:sz w:val="26"/>
                  <w:szCs w:val="26"/>
                </w:rPr>
              </m:ctrlPr>
            </m:sSubPr>
            <m:e>
              <m:r>
                <m:rPr>
                  <m:sty m:val="p"/>
                </m:rPr>
                <w:rPr>
                  <w:rFonts w:ascii="Cambria Math" w:hAnsi="Cambria Math"/>
                  <w:color w:val="auto"/>
                  <w:sz w:val="26"/>
                  <w:szCs w:val="26"/>
                </w:rPr>
                <m:t>I</m:t>
              </m:r>
            </m:e>
            <m:sub>
              <m:r>
                <m:rPr>
                  <m:sty m:val="p"/>
                </m:rPr>
                <w:rPr>
                  <w:rFonts w:ascii="Cambria Math" w:hAnsi="Cambria Math"/>
                  <w:color w:val="auto"/>
                  <w:sz w:val="26"/>
                  <w:szCs w:val="26"/>
                </w:rPr>
                <m:t>23</m:t>
              </m:r>
            </m:sub>
          </m:sSub>
          <m:r>
            <m:rPr>
              <m:sty m:val="p"/>
            </m:rPr>
            <w:rPr>
              <w:rFonts w:ascii="Cambria Math" w:hAnsi="Cambria Math"/>
              <w:color w:val="auto"/>
              <w:sz w:val="26"/>
              <w:szCs w:val="26"/>
            </w:rPr>
            <m:t>=</m:t>
          </m:r>
          <m:sSub>
            <m:sSubPr>
              <m:ctrlPr>
                <w:rPr>
                  <w:rFonts w:ascii="Cambria Math" w:hAnsi="Cambria Math"/>
                  <w:bCs/>
                  <w:iCs/>
                  <w:color w:val="auto"/>
                  <w:sz w:val="26"/>
                  <w:szCs w:val="26"/>
                </w:rPr>
              </m:ctrlPr>
            </m:sSubPr>
            <m:e>
              <m:r>
                <m:rPr>
                  <m:sty m:val="p"/>
                </m:rPr>
                <w:rPr>
                  <w:rFonts w:ascii="Cambria Math" w:hAnsi="Cambria Math"/>
                  <w:color w:val="auto"/>
                  <w:sz w:val="26"/>
                  <w:szCs w:val="26"/>
                </w:rPr>
                <m:t>I</m:t>
              </m:r>
            </m:e>
            <m:sub>
              <m:r>
                <m:rPr>
                  <m:sty m:val="p"/>
                </m:rPr>
                <w:rPr>
                  <w:rFonts w:ascii="Cambria Math" w:hAnsi="Cambria Math"/>
                  <w:color w:val="auto"/>
                  <w:sz w:val="26"/>
                  <w:szCs w:val="26"/>
                </w:rPr>
                <m:t>2</m:t>
              </m:r>
            </m:sub>
          </m:sSub>
          <m:r>
            <m:rPr>
              <m:sty m:val="p"/>
            </m:rPr>
            <w:rPr>
              <w:rFonts w:ascii="Cambria Math" w:hAnsi="Cambria Math"/>
              <w:color w:val="auto"/>
              <w:sz w:val="26"/>
              <w:szCs w:val="26"/>
            </w:rPr>
            <m:t>+</m:t>
          </m:r>
          <m:sSub>
            <m:sSubPr>
              <m:ctrlPr>
                <w:rPr>
                  <w:rFonts w:ascii="Cambria Math" w:hAnsi="Cambria Math"/>
                  <w:bCs/>
                  <w:iCs/>
                  <w:color w:val="auto"/>
                  <w:sz w:val="26"/>
                  <w:szCs w:val="26"/>
                </w:rPr>
              </m:ctrlPr>
            </m:sSubPr>
            <m:e>
              <m:r>
                <m:rPr>
                  <m:sty m:val="p"/>
                </m:rPr>
                <w:rPr>
                  <w:rFonts w:ascii="Cambria Math" w:hAnsi="Cambria Math"/>
                  <w:color w:val="auto"/>
                  <w:sz w:val="26"/>
                  <w:szCs w:val="26"/>
                </w:rPr>
                <m:t>I</m:t>
              </m:r>
            </m:e>
            <m:sub>
              <m:r>
                <m:rPr>
                  <m:sty m:val="p"/>
                </m:rPr>
                <w:rPr>
                  <w:rFonts w:ascii="Cambria Math" w:hAnsi="Cambria Math"/>
                  <w:color w:val="auto"/>
                  <w:sz w:val="26"/>
                  <w:szCs w:val="26"/>
                </w:rPr>
                <m:t>3</m:t>
              </m:r>
            </m:sub>
          </m:sSub>
          <m:r>
            <m:rPr>
              <m:sty m:val="p"/>
            </m:rPr>
            <w:rPr>
              <w:rFonts w:ascii="Cambria Math" w:hAnsi="Cambria Math"/>
              <w:color w:val="auto"/>
              <w:sz w:val="26"/>
              <w:szCs w:val="26"/>
            </w:rPr>
            <m:t>=I</m:t>
          </m:r>
        </m:oMath>
      </m:oMathPara>
    </w:p>
    <w:p w14:paraId="7FBBC7AB" w14:textId="77777777" w:rsidR="002E2C60" w:rsidRDefault="002E2C60" w:rsidP="002E2C60">
      <w:pPr>
        <w:tabs>
          <w:tab w:val="left" w:pos="3600"/>
        </w:tabs>
        <w:spacing w:line="276" w:lineRule="auto"/>
        <w:rPr>
          <w:bCs/>
          <w:iCs/>
          <w:color w:val="auto"/>
          <w:sz w:val="26"/>
          <w:szCs w:val="26"/>
        </w:rPr>
      </w:pPr>
    </w:p>
    <w:p w14:paraId="5EA52D01" w14:textId="54093179" w:rsidR="002E2C60" w:rsidRPr="00CA2A5A" w:rsidRDefault="002E2C60" w:rsidP="002E2C60">
      <w:pPr>
        <w:tabs>
          <w:tab w:val="left" w:pos="3600"/>
        </w:tabs>
        <w:spacing w:line="276" w:lineRule="auto"/>
        <w:rPr>
          <w:bCs/>
          <w:iCs/>
          <w:color w:val="auto"/>
          <w:sz w:val="26"/>
          <w:szCs w:val="26"/>
        </w:rPr>
      </w:pPr>
      <w:r w:rsidRPr="00CA2A5A">
        <w:rPr>
          <w:bCs/>
          <w:iCs/>
          <w:color w:val="auto"/>
          <w:sz w:val="26"/>
          <w:szCs w:val="26"/>
        </w:rPr>
        <w:lastRenderedPageBreak/>
        <w:t xml:space="preserve">+ Đặt </w:t>
      </w:r>
    </w:p>
    <w:p w14:paraId="01BC7574" w14:textId="77777777" w:rsidR="002E2C60" w:rsidRPr="00CA2A5A" w:rsidRDefault="00000000" w:rsidP="002E2C60">
      <w:pPr>
        <w:tabs>
          <w:tab w:val="left" w:pos="3600"/>
        </w:tabs>
        <w:spacing w:line="276" w:lineRule="auto"/>
        <w:rPr>
          <w:bCs/>
          <w:iCs/>
          <w:color w:val="auto"/>
          <w:sz w:val="26"/>
          <w:szCs w:val="26"/>
        </w:rPr>
      </w:pPr>
      <m:oMathPara>
        <m:oMath>
          <m:sSub>
            <m:sSubPr>
              <m:ctrlPr>
                <w:rPr>
                  <w:rFonts w:ascii="Cambria Math" w:hAnsi="Cambria Math"/>
                  <w:bCs/>
                  <w:iCs/>
                  <w:color w:val="auto"/>
                  <w:sz w:val="26"/>
                  <w:szCs w:val="26"/>
                </w:rPr>
              </m:ctrlPr>
            </m:sSubPr>
            <m:e>
              <m:r>
                <m:rPr>
                  <m:sty m:val="p"/>
                </m:rPr>
                <w:rPr>
                  <w:rFonts w:ascii="Cambria Math" w:hAnsi="Cambria Math"/>
                  <w:color w:val="auto"/>
                  <w:sz w:val="26"/>
                  <w:szCs w:val="26"/>
                </w:rPr>
                <m:t>U</m:t>
              </m:r>
            </m:e>
            <m:sub>
              <m:r>
                <m:rPr>
                  <m:sty m:val="p"/>
                </m:rPr>
                <w:rPr>
                  <w:rFonts w:ascii="Cambria Math" w:hAnsi="Cambria Math"/>
                  <w:color w:val="auto"/>
                  <w:sz w:val="26"/>
                  <w:szCs w:val="26"/>
                </w:rPr>
                <m:t>3</m:t>
              </m:r>
            </m:sub>
          </m:sSub>
          <m:r>
            <m:rPr>
              <m:sty m:val="p"/>
            </m:rPr>
            <w:rPr>
              <w:rFonts w:ascii="Cambria Math" w:hAnsi="Cambria Math"/>
              <w:color w:val="auto"/>
              <w:sz w:val="26"/>
              <w:szCs w:val="26"/>
            </w:rPr>
            <m:t>=a⇒</m:t>
          </m:r>
          <m:sSub>
            <m:sSubPr>
              <m:ctrlPr>
                <w:rPr>
                  <w:rFonts w:ascii="Cambria Math" w:hAnsi="Cambria Math"/>
                  <w:bCs/>
                  <w:iCs/>
                  <w:color w:val="auto"/>
                  <w:sz w:val="26"/>
                  <w:szCs w:val="26"/>
                </w:rPr>
              </m:ctrlPr>
            </m:sSubPr>
            <m:e>
              <m:r>
                <m:rPr>
                  <m:sty m:val="p"/>
                </m:rPr>
                <w:rPr>
                  <w:rFonts w:ascii="Cambria Math" w:hAnsi="Cambria Math"/>
                  <w:color w:val="auto"/>
                  <w:sz w:val="26"/>
                  <w:szCs w:val="26"/>
                </w:rPr>
                <m:t>R</m:t>
              </m:r>
            </m:e>
            <m:sub>
              <m:r>
                <m:rPr>
                  <m:sty m:val="p"/>
                </m:rPr>
                <w:rPr>
                  <w:rFonts w:ascii="Cambria Math" w:hAnsi="Cambria Math"/>
                  <w:color w:val="auto"/>
                  <w:sz w:val="26"/>
                  <w:szCs w:val="26"/>
                </w:rPr>
                <m:t>3</m:t>
              </m:r>
            </m:sub>
          </m:sSub>
          <m:r>
            <m:rPr>
              <m:sty m:val="p"/>
            </m:rPr>
            <w:rPr>
              <w:rFonts w:ascii="Cambria Math" w:hAnsi="Cambria Math"/>
              <w:color w:val="auto"/>
              <w:sz w:val="26"/>
              <w:szCs w:val="26"/>
            </w:rPr>
            <m:t>=a⇒</m:t>
          </m:r>
          <m:sSub>
            <m:sSubPr>
              <m:ctrlPr>
                <w:rPr>
                  <w:rFonts w:ascii="Cambria Math" w:hAnsi="Cambria Math"/>
                  <w:bCs/>
                  <w:iCs/>
                  <w:color w:val="auto"/>
                  <w:sz w:val="26"/>
                  <w:szCs w:val="26"/>
                </w:rPr>
              </m:ctrlPr>
            </m:sSubPr>
            <m:e>
              <m:r>
                <m:rPr>
                  <m:sty m:val="p"/>
                </m:rPr>
                <w:rPr>
                  <w:rFonts w:ascii="Cambria Math" w:hAnsi="Cambria Math"/>
                  <w:color w:val="auto"/>
                  <w:sz w:val="26"/>
                  <w:szCs w:val="26"/>
                </w:rPr>
                <m:t>U</m:t>
              </m:r>
            </m:e>
            <m:sub>
              <m:r>
                <m:rPr>
                  <m:sty m:val="p"/>
                </m:rPr>
                <w:rPr>
                  <w:rFonts w:ascii="Cambria Math" w:hAnsi="Cambria Math"/>
                  <w:color w:val="auto"/>
                  <w:sz w:val="26"/>
                  <w:szCs w:val="26"/>
                </w:rPr>
                <m:t>2</m:t>
              </m:r>
            </m:sub>
          </m:sSub>
          <m:r>
            <m:rPr>
              <m:sty m:val="p"/>
            </m:rPr>
            <w:rPr>
              <w:rFonts w:ascii="Cambria Math" w:hAnsi="Cambria Math"/>
              <w:color w:val="auto"/>
              <w:sz w:val="26"/>
              <w:szCs w:val="26"/>
            </w:rPr>
            <m:t>=</m:t>
          </m:r>
          <m:sSub>
            <m:sSubPr>
              <m:ctrlPr>
                <w:rPr>
                  <w:rFonts w:ascii="Cambria Math" w:hAnsi="Cambria Math"/>
                  <w:bCs/>
                  <w:iCs/>
                  <w:color w:val="auto"/>
                  <w:sz w:val="26"/>
                  <w:szCs w:val="26"/>
                </w:rPr>
              </m:ctrlPr>
            </m:sSubPr>
            <m:e>
              <m:r>
                <m:rPr>
                  <m:sty m:val="p"/>
                </m:rPr>
                <w:rPr>
                  <w:rFonts w:ascii="Cambria Math" w:hAnsi="Cambria Math"/>
                  <w:color w:val="auto"/>
                  <w:sz w:val="26"/>
                  <w:szCs w:val="26"/>
                </w:rPr>
                <m:t>U</m:t>
              </m:r>
            </m:e>
            <m:sub>
              <m:r>
                <m:rPr>
                  <m:sty m:val="p"/>
                </m:rPr>
                <w:rPr>
                  <w:rFonts w:ascii="Cambria Math" w:hAnsi="Cambria Math"/>
                  <w:color w:val="auto"/>
                  <w:sz w:val="26"/>
                  <w:szCs w:val="26"/>
                </w:rPr>
                <m:t>3</m:t>
              </m:r>
            </m:sub>
          </m:sSub>
          <m:r>
            <m:rPr>
              <m:sty m:val="p"/>
            </m:rPr>
            <w:rPr>
              <w:rFonts w:ascii="Cambria Math" w:hAnsi="Cambria Math"/>
              <w:color w:val="auto"/>
              <w:sz w:val="26"/>
              <w:szCs w:val="26"/>
            </w:rPr>
            <m:t>=a</m:t>
          </m:r>
          <m:d>
            <m:dPr>
              <m:ctrlPr>
                <w:rPr>
                  <w:rFonts w:ascii="Cambria Math" w:hAnsi="Cambria Math"/>
                  <w:bCs/>
                  <w:iCs/>
                  <w:color w:val="auto"/>
                  <w:sz w:val="26"/>
                  <w:szCs w:val="26"/>
                </w:rPr>
              </m:ctrlPr>
            </m:dPr>
            <m:e>
              <m:r>
                <m:rPr>
                  <m:sty m:val="p"/>
                </m:rPr>
                <w:rPr>
                  <w:rFonts w:ascii="Cambria Math" w:hAnsi="Cambria Math"/>
                  <w:color w:val="auto"/>
                  <w:sz w:val="26"/>
                  <w:szCs w:val="26"/>
                </w:rPr>
                <m:t>V</m:t>
              </m:r>
            </m:e>
          </m:d>
        </m:oMath>
      </m:oMathPara>
    </w:p>
    <w:p w14:paraId="35F2A0CF" w14:textId="77777777" w:rsidR="002E2C60" w:rsidRPr="00CA2A5A" w:rsidRDefault="00000000" w:rsidP="002E2C60">
      <w:pPr>
        <w:tabs>
          <w:tab w:val="left" w:pos="3600"/>
        </w:tabs>
        <w:spacing w:line="276" w:lineRule="auto"/>
        <w:rPr>
          <w:bCs/>
          <w:iCs/>
          <w:color w:val="auto"/>
          <w:sz w:val="26"/>
          <w:szCs w:val="26"/>
        </w:rPr>
      </w:pPr>
      <m:oMathPara>
        <m:oMath>
          <m:d>
            <m:dPr>
              <m:begChr m:val="{"/>
              <m:endChr m:val=""/>
              <m:ctrlPr>
                <w:rPr>
                  <w:rFonts w:ascii="Cambria Math" w:hAnsi="Cambria Math"/>
                  <w:bCs/>
                  <w:iCs/>
                  <w:color w:val="auto"/>
                  <w:sz w:val="26"/>
                  <w:szCs w:val="26"/>
                </w:rPr>
              </m:ctrlPr>
            </m:dPr>
            <m:e>
              <m:eqArr>
                <m:eqArrPr>
                  <m:ctrlPr>
                    <w:rPr>
                      <w:rFonts w:ascii="Cambria Math" w:hAnsi="Cambria Math"/>
                      <w:bCs/>
                      <w:iCs/>
                      <w:color w:val="auto"/>
                      <w:sz w:val="26"/>
                      <w:szCs w:val="26"/>
                    </w:rPr>
                  </m:ctrlPr>
                </m:eqArrPr>
                <m:e>
                  <m:r>
                    <m:rPr>
                      <m:sty m:val="p"/>
                    </m:rPr>
                    <w:rPr>
                      <w:rFonts w:ascii="Cambria Math" w:hAnsi="Cambria Math"/>
                      <w:color w:val="auto"/>
                      <w:sz w:val="26"/>
                      <w:szCs w:val="26"/>
                    </w:rPr>
                    <m:t>&amp;</m:t>
                  </m:r>
                  <m:sSub>
                    <m:sSubPr>
                      <m:ctrlPr>
                        <w:rPr>
                          <w:rFonts w:ascii="Cambria Math" w:hAnsi="Cambria Math"/>
                          <w:bCs/>
                          <w:iCs/>
                          <w:color w:val="auto"/>
                          <w:sz w:val="26"/>
                          <w:szCs w:val="26"/>
                        </w:rPr>
                      </m:ctrlPr>
                    </m:sSubPr>
                    <m:e>
                      <m:r>
                        <m:rPr>
                          <m:sty m:val="p"/>
                        </m:rPr>
                        <w:rPr>
                          <w:rFonts w:ascii="Cambria Math" w:hAnsi="Cambria Math"/>
                          <w:color w:val="auto"/>
                          <w:sz w:val="26"/>
                          <w:szCs w:val="26"/>
                        </w:rPr>
                        <m:t>U</m:t>
                      </m:r>
                    </m:e>
                    <m:sub>
                      <m:r>
                        <m:rPr>
                          <m:sty m:val="p"/>
                        </m:rPr>
                        <w:rPr>
                          <w:rFonts w:ascii="Cambria Math" w:hAnsi="Cambria Math"/>
                          <w:color w:val="auto"/>
                          <w:sz w:val="26"/>
                          <w:szCs w:val="26"/>
                        </w:rPr>
                        <m:t>1</m:t>
                      </m:r>
                    </m:sub>
                  </m:sSub>
                  <m:r>
                    <m:rPr>
                      <m:sty m:val="p"/>
                    </m:rPr>
                    <w:rPr>
                      <w:rFonts w:ascii="Cambria Math" w:hAnsi="Cambria Math"/>
                      <w:color w:val="auto"/>
                      <w:sz w:val="26"/>
                      <w:szCs w:val="26"/>
                    </w:rPr>
                    <m:t>+</m:t>
                  </m:r>
                  <m:sSub>
                    <m:sSubPr>
                      <m:ctrlPr>
                        <w:rPr>
                          <w:rFonts w:ascii="Cambria Math" w:hAnsi="Cambria Math"/>
                          <w:bCs/>
                          <w:iCs/>
                          <w:color w:val="auto"/>
                          <w:sz w:val="26"/>
                          <w:szCs w:val="26"/>
                        </w:rPr>
                      </m:ctrlPr>
                    </m:sSubPr>
                    <m:e>
                      <m:r>
                        <m:rPr>
                          <m:sty m:val="p"/>
                        </m:rPr>
                        <w:rPr>
                          <w:rFonts w:ascii="Cambria Math" w:hAnsi="Cambria Math"/>
                          <w:color w:val="auto"/>
                          <w:sz w:val="26"/>
                          <w:szCs w:val="26"/>
                        </w:rPr>
                        <m:t>U</m:t>
                      </m:r>
                    </m:e>
                    <m:sub>
                      <m:r>
                        <m:rPr>
                          <m:sty m:val="p"/>
                        </m:rPr>
                        <w:rPr>
                          <w:rFonts w:ascii="Cambria Math" w:hAnsi="Cambria Math"/>
                          <w:color w:val="auto"/>
                          <w:sz w:val="26"/>
                          <w:szCs w:val="26"/>
                        </w:rPr>
                        <m:t>23</m:t>
                      </m:r>
                    </m:sub>
                  </m:sSub>
                  <m:r>
                    <m:rPr>
                      <m:sty m:val="p"/>
                    </m:rPr>
                    <w:rPr>
                      <w:rFonts w:ascii="Cambria Math" w:hAnsi="Cambria Math"/>
                      <w:color w:val="auto"/>
                      <w:sz w:val="26"/>
                      <w:szCs w:val="26"/>
                    </w:rPr>
                    <m:t>=</m:t>
                  </m:r>
                  <m:sSub>
                    <m:sSubPr>
                      <m:ctrlPr>
                        <w:rPr>
                          <w:rFonts w:ascii="Cambria Math" w:hAnsi="Cambria Math"/>
                          <w:bCs/>
                          <w:iCs/>
                          <w:color w:val="auto"/>
                          <w:sz w:val="26"/>
                          <w:szCs w:val="26"/>
                        </w:rPr>
                      </m:ctrlPr>
                    </m:sSubPr>
                    <m:e>
                      <m:r>
                        <m:rPr>
                          <m:sty m:val="p"/>
                        </m:rPr>
                        <w:rPr>
                          <w:rFonts w:ascii="Cambria Math" w:hAnsi="Cambria Math"/>
                          <w:color w:val="auto"/>
                          <w:sz w:val="26"/>
                          <w:szCs w:val="26"/>
                        </w:rPr>
                        <m:t>U</m:t>
                      </m:r>
                    </m:e>
                    <m:sub>
                      <m:r>
                        <m:rPr>
                          <m:sty m:val="p"/>
                        </m:rPr>
                        <w:rPr>
                          <w:rFonts w:ascii="Cambria Math" w:hAnsi="Cambria Math"/>
                          <w:color w:val="auto"/>
                          <w:sz w:val="26"/>
                          <w:szCs w:val="26"/>
                        </w:rPr>
                        <m:t>1</m:t>
                      </m:r>
                    </m:sub>
                  </m:sSub>
                  <m:r>
                    <m:rPr>
                      <m:sty m:val="p"/>
                    </m:rPr>
                    <w:rPr>
                      <w:rFonts w:ascii="Cambria Math" w:hAnsi="Cambria Math"/>
                      <w:color w:val="auto"/>
                      <w:sz w:val="26"/>
                      <w:szCs w:val="26"/>
                    </w:rPr>
                    <m:t>+</m:t>
                  </m:r>
                  <m:sSub>
                    <m:sSubPr>
                      <m:ctrlPr>
                        <w:rPr>
                          <w:rFonts w:ascii="Cambria Math" w:hAnsi="Cambria Math"/>
                          <w:bCs/>
                          <w:iCs/>
                          <w:color w:val="auto"/>
                          <w:sz w:val="26"/>
                          <w:szCs w:val="26"/>
                        </w:rPr>
                      </m:ctrlPr>
                    </m:sSubPr>
                    <m:e>
                      <m:r>
                        <m:rPr>
                          <m:sty m:val="p"/>
                        </m:rPr>
                        <w:rPr>
                          <w:rFonts w:ascii="Cambria Math" w:hAnsi="Cambria Math"/>
                          <w:color w:val="auto"/>
                          <w:sz w:val="26"/>
                          <w:szCs w:val="26"/>
                        </w:rPr>
                        <m:t>U</m:t>
                      </m:r>
                    </m:e>
                    <m:sub>
                      <m:r>
                        <m:rPr>
                          <m:sty m:val="p"/>
                        </m:rPr>
                        <w:rPr>
                          <w:rFonts w:ascii="Cambria Math" w:hAnsi="Cambria Math"/>
                          <w:color w:val="auto"/>
                          <w:sz w:val="26"/>
                          <w:szCs w:val="26"/>
                        </w:rPr>
                        <m:t>2</m:t>
                      </m:r>
                    </m:sub>
                  </m:sSub>
                  <m:r>
                    <m:rPr>
                      <m:sty m:val="p"/>
                    </m:rPr>
                    <w:rPr>
                      <w:rFonts w:ascii="Cambria Math" w:hAnsi="Cambria Math"/>
                      <w:color w:val="auto"/>
                      <w:sz w:val="26"/>
                      <w:szCs w:val="26"/>
                    </w:rPr>
                    <m:t>=9=1,5</m:t>
                  </m:r>
                  <m:sSub>
                    <m:sSubPr>
                      <m:ctrlPr>
                        <w:rPr>
                          <w:rFonts w:ascii="Cambria Math" w:hAnsi="Cambria Math"/>
                          <w:bCs/>
                          <w:iCs/>
                          <w:color w:val="auto"/>
                          <w:sz w:val="26"/>
                          <w:szCs w:val="26"/>
                        </w:rPr>
                      </m:ctrlPr>
                    </m:sSubPr>
                    <m:e>
                      <m:r>
                        <m:rPr>
                          <m:sty m:val="p"/>
                        </m:rPr>
                        <w:rPr>
                          <w:rFonts w:ascii="Cambria Math" w:hAnsi="Cambria Math"/>
                          <w:color w:val="auto"/>
                          <w:sz w:val="26"/>
                          <w:szCs w:val="26"/>
                        </w:rPr>
                        <m:t>I</m:t>
                      </m:r>
                    </m:e>
                    <m:sub>
                      <m:r>
                        <m:rPr>
                          <m:sty m:val="p"/>
                        </m:rPr>
                        <w:rPr>
                          <w:rFonts w:ascii="Cambria Math" w:hAnsi="Cambria Math"/>
                          <w:color w:val="auto"/>
                          <w:sz w:val="26"/>
                          <w:szCs w:val="26"/>
                        </w:rPr>
                        <m:t>1</m:t>
                      </m:r>
                    </m:sub>
                  </m:sSub>
                  <m:r>
                    <m:rPr>
                      <m:sty m:val="p"/>
                    </m:rPr>
                    <w:rPr>
                      <w:rFonts w:ascii="Cambria Math" w:hAnsi="Cambria Math"/>
                      <w:color w:val="auto"/>
                      <w:sz w:val="26"/>
                      <w:szCs w:val="26"/>
                    </w:rPr>
                    <m:t>+a</m:t>
                  </m:r>
                </m:e>
                <m:e>
                  <m:r>
                    <m:rPr>
                      <m:sty m:val="p"/>
                    </m:rPr>
                    <w:rPr>
                      <w:rFonts w:ascii="Cambria Math" w:hAnsi="Cambria Math"/>
                      <w:color w:val="auto"/>
                      <w:sz w:val="26"/>
                      <w:szCs w:val="26"/>
                    </w:rPr>
                    <m:t>&amp;</m:t>
                  </m:r>
                  <m:sSub>
                    <m:sSubPr>
                      <m:ctrlPr>
                        <w:rPr>
                          <w:rFonts w:ascii="Cambria Math" w:hAnsi="Cambria Math"/>
                          <w:bCs/>
                          <w:iCs/>
                          <w:color w:val="auto"/>
                          <w:sz w:val="26"/>
                          <w:szCs w:val="26"/>
                        </w:rPr>
                      </m:ctrlPr>
                    </m:sSubPr>
                    <m:e>
                      <m:r>
                        <m:rPr>
                          <m:sty m:val="p"/>
                        </m:rPr>
                        <w:rPr>
                          <w:rFonts w:ascii="Cambria Math" w:hAnsi="Cambria Math"/>
                          <w:color w:val="auto"/>
                          <w:sz w:val="26"/>
                          <w:szCs w:val="26"/>
                        </w:rPr>
                        <m:t>I</m:t>
                      </m:r>
                    </m:e>
                    <m:sub>
                      <m:r>
                        <m:rPr>
                          <m:sty m:val="p"/>
                        </m:rPr>
                        <w:rPr>
                          <w:rFonts w:ascii="Cambria Math" w:hAnsi="Cambria Math"/>
                          <w:color w:val="auto"/>
                          <w:sz w:val="26"/>
                          <w:szCs w:val="26"/>
                        </w:rPr>
                        <m:t>1</m:t>
                      </m:r>
                    </m:sub>
                  </m:sSub>
                  <m:r>
                    <m:rPr>
                      <m:sty m:val="p"/>
                    </m:rPr>
                    <w:rPr>
                      <w:rFonts w:ascii="Cambria Math" w:hAnsi="Cambria Math"/>
                      <w:color w:val="auto"/>
                      <w:sz w:val="26"/>
                      <w:szCs w:val="26"/>
                    </w:rPr>
                    <m:t>-</m:t>
                  </m:r>
                  <m:sSub>
                    <m:sSubPr>
                      <m:ctrlPr>
                        <w:rPr>
                          <w:rFonts w:ascii="Cambria Math" w:hAnsi="Cambria Math"/>
                          <w:bCs/>
                          <w:iCs/>
                          <w:color w:val="auto"/>
                          <w:sz w:val="26"/>
                          <w:szCs w:val="26"/>
                        </w:rPr>
                      </m:ctrlPr>
                    </m:sSubPr>
                    <m:e>
                      <m:r>
                        <m:rPr>
                          <m:sty m:val="p"/>
                        </m:rPr>
                        <w:rPr>
                          <w:rFonts w:ascii="Cambria Math" w:hAnsi="Cambria Math"/>
                          <w:color w:val="auto"/>
                          <w:sz w:val="26"/>
                          <w:szCs w:val="26"/>
                        </w:rPr>
                        <m:t>I</m:t>
                      </m:r>
                    </m:e>
                    <m:sub>
                      <m:r>
                        <m:rPr>
                          <m:sty m:val="p"/>
                        </m:rPr>
                        <w:rPr>
                          <w:rFonts w:ascii="Cambria Math" w:hAnsi="Cambria Math"/>
                          <w:color w:val="auto"/>
                          <w:sz w:val="26"/>
                          <w:szCs w:val="26"/>
                        </w:rPr>
                        <m:t>2</m:t>
                      </m:r>
                    </m:sub>
                  </m:sSub>
                  <m:r>
                    <m:rPr>
                      <m:sty m:val="p"/>
                    </m:rPr>
                    <w:rPr>
                      <w:rFonts w:ascii="Cambria Math" w:hAnsi="Cambria Math"/>
                      <w:color w:val="auto"/>
                      <w:sz w:val="26"/>
                      <w:szCs w:val="26"/>
                    </w:rPr>
                    <m:t>=1=</m:t>
                  </m:r>
                  <m:sSub>
                    <m:sSubPr>
                      <m:ctrlPr>
                        <w:rPr>
                          <w:rFonts w:ascii="Cambria Math" w:hAnsi="Cambria Math"/>
                          <w:bCs/>
                          <w:iCs/>
                          <w:color w:val="auto"/>
                          <w:sz w:val="26"/>
                          <w:szCs w:val="26"/>
                        </w:rPr>
                      </m:ctrlPr>
                    </m:sSubPr>
                    <m:e>
                      <m:r>
                        <m:rPr>
                          <m:sty m:val="p"/>
                        </m:rPr>
                        <w:rPr>
                          <w:rFonts w:ascii="Cambria Math" w:hAnsi="Cambria Math"/>
                          <w:color w:val="auto"/>
                          <w:sz w:val="26"/>
                          <w:szCs w:val="26"/>
                        </w:rPr>
                        <m:t>I</m:t>
                      </m:r>
                    </m:e>
                    <m:sub>
                      <m:r>
                        <m:rPr>
                          <m:sty m:val="p"/>
                        </m:rPr>
                        <w:rPr>
                          <w:rFonts w:ascii="Cambria Math" w:hAnsi="Cambria Math"/>
                          <w:color w:val="auto"/>
                          <w:sz w:val="26"/>
                          <w:szCs w:val="26"/>
                        </w:rPr>
                        <m:t>1</m:t>
                      </m:r>
                    </m:sub>
                  </m:sSub>
                  <m:r>
                    <m:rPr>
                      <m:sty m:val="p"/>
                    </m:rPr>
                    <w:rPr>
                      <w:rFonts w:ascii="Cambria Math" w:hAnsi="Cambria Math"/>
                      <w:color w:val="auto"/>
                      <w:sz w:val="26"/>
                      <w:szCs w:val="26"/>
                    </w:rPr>
                    <m:t>-</m:t>
                  </m:r>
                  <m:f>
                    <m:fPr>
                      <m:ctrlPr>
                        <w:rPr>
                          <w:rFonts w:ascii="Cambria Math" w:hAnsi="Cambria Math"/>
                          <w:bCs/>
                          <w:iCs/>
                          <w:color w:val="auto"/>
                          <w:sz w:val="26"/>
                          <w:szCs w:val="26"/>
                        </w:rPr>
                      </m:ctrlPr>
                    </m:fPr>
                    <m:num>
                      <m:r>
                        <m:rPr>
                          <m:sty m:val="p"/>
                        </m:rPr>
                        <w:rPr>
                          <w:rFonts w:ascii="Cambria Math" w:hAnsi="Cambria Math"/>
                          <w:color w:val="auto"/>
                          <w:sz w:val="26"/>
                          <w:szCs w:val="26"/>
                        </w:rPr>
                        <m:t>a</m:t>
                      </m:r>
                    </m:num>
                    <m:den>
                      <m:r>
                        <m:rPr>
                          <m:sty m:val="p"/>
                        </m:rPr>
                        <w:rPr>
                          <w:rFonts w:ascii="Cambria Math" w:hAnsi="Cambria Math"/>
                          <w:color w:val="auto"/>
                          <w:sz w:val="26"/>
                          <w:szCs w:val="26"/>
                        </w:rPr>
                        <m:t>6</m:t>
                      </m:r>
                    </m:den>
                  </m:f>
                </m:e>
              </m:eqArr>
            </m:e>
          </m:d>
          <m:r>
            <m:rPr>
              <m:sty m:val="p"/>
            </m:rPr>
            <w:rPr>
              <w:rFonts w:ascii="Cambria Math" w:hAnsi="Cambria Math"/>
              <w:color w:val="auto"/>
              <w:sz w:val="26"/>
              <w:szCs w:val="26"/>
            </w:rPr>
            <m:t>⇒</m:t>
          </m:r>
          <m:d>
            <m:dPr>
              <m:begChr m:val="{"/>
              <m:endChr m:val=""/>
              <m:ctrlPr>
                <w:rPr>
                  <w:rFonts w:ascii="Cambria Math" w:hAnsi="Cambria Math"/>
                  <w:bCs/>
                  <w:iCs/>
                  <w:color w:val="auto"/>
                  <w:sz w:val="26"/>
                  <w:szCs w:val="26"/>
                </w:rPr>
              </m:ctrlPr>
            </m:dPr>
            <m:e>
              <m:eqArr>
                <m:eqArrPr>
                  <m:ctrlPr>
                    <w:rPr>
                      <w:rFonts w:ascii="Cambria Math" w:hAnsi="Cambria Math"/>
                      <w:bCs/>
                      <w:iCs/>
                      <w:color w:val="auto"/>
                      <w:sz w:val="26"/>
                      <w:szCs w:val="26"/>
                    </w:rPr>
                  </m:ctrlPr>
                </m:eqArrPr>
                <m:e>
                  <m:r>
                    <m:rPr>
                      <m:sty m:val="p"/>
                    </m:rPr>
                    <w:rPr>
                      <w:rFonts w:ascii="Cambria Math" w:hAnsi="Cambria Math"/>
                      <w:color w:val="auto"/>
                      <w:sz w:val="26"/>
                      <w:szCs w:val="26"/>
                    </w:rPr>
                    <m:t>&amp;</m:t>
                  </m:r>
                  <m:sSub>
                    <m:sSubPr>
                      <m:ctrlPr>
                        <w:rPr>
                          <w:rFonts w:ascii="Cambria Math" w:hAnsi="Cambria Math"/>
                          <w:bCs/>
                          <w:iCs/>
                          <w:color w:val="auto"/>
                          <w:sz w:val="26"/>
                          <w:szCs w:val="26"/>
                        </w:rPr>
                      </m:ctrlPr>
                    </m:sSubPr>
                    <m:e>
                      <m:r>
                        <m:rPr>
                          <m:sty m:val="p"/>
                        </m:rPr>
                        <w:rPr>
                          <w:rFonts w:ascii="Cambria Math" w:hAnsi="Cambria Math"/>
                          <w:color w:val="auto"/>
                          <w:sz w:val="26"/>
                          <w:szCs w:val="26"/>
                        </w:rPr>
                        <m:t>I</m:t>
                      </m:r>
                    </m:e>
                    <m:sub>
                      <m:r>
                        <m:rPr>
                          <m:sty m:val="p"/>
                        </m:rPr>
                        <w:rPr>
                          <w:rFonts w:ascii="Cambria Math" w:hAnsi="Cambria Math"/>
                          <w:color w:val="auto"/>
                          <w:sz w:val="26"/>
                          <w:szCs w:val="26"/>
                        </w:rPr>
                        <m:t>1</m:t>
                      </m:r>
                    </m:sub>
                  </m:sSub>
                  <m:r>
                    <m:rPr>
                      <m:sty m:val="p"/>
                    </m:rPr>
                    <w:rPr>
                      <w:rFonts w:ascii="Cambria Math" w:hAnsi="Cambria Math"/>
                      <w:color w:val="auto"/>
                      <w:sz w:val="26"/>
                      <w:szCs w:val="26"/>
                    </w:rPr>
                    <m:t>=2A</m:t>
                  </m:r>
                </m:e>
                <m:e>
                  <m:r>
                    <m:rPr>
                      <m:sty m:val="p"/>
                    </m:rPr>
                    <w:rPr>
                      <w:rFonts w:ascii="Cambria Math" w:hAnsi="Cambria Math"/>
                      <w:color w:val="auto"/>
                      <w:sz w:val="26"/>
                      <w:szCs w:val="26"/>
                    </w:rPr>
                    <m:t>&amp;a=6V</m:t>
                  </m:r>
                </m:e>
              </m:eqArr>
            </m:e>
          </m:d>
          <m:r>
            <m:rPr>
              <m:sty m:val="p"/>
            </m:rPr>
            <w:rPr>
              <w:rFonts w:ascii="Cambria Math" w:hAnsi="Cambria Math"/>
              <w:color w:val="auto"/>
              <w:sz w:val="26"/>
              <w:szCs w:val="26"/>
            </w:rPr>
            <m:t>⇒</m:t>
          </m:r>
          <m:sSub>
            <m:sSubPr>
              <m:ctrlPr>
                <w:rPr>
                  <w:rFonts w:ascii="Cambria Math" w:hAnsi="Cambria Math"/>
                  <w:bCs/>
                  <w:iCs/>
                  <w:color w:val="auto"/>
                  <w:sz w:val="26"/>
                  <w:szCs w:val="26"/>
                </w:rPr>
              </m:ctrlPr>
            </m:sSubPr>
            <m:e>
              <m:r>
                <m:rPr>
                  <m:sty m:val="p"/>
                </m:rPr>
                <w:rPr>
                  <w:rFonts w:ascii="Cambria Math" w:hAnsi="Cambria Math"/>
                  <w:color w:val="auto"/>
                  <w:sz w:val="26"/>
                  <w:szCs w:val="26"/>
                </w:rPr>
                <m:t>R</m:t>
              </m:r>
            </m:e>
            <m:sub>
              <m:r>
                <m:rPr>
                  <m:sty m:val="p"/>
                </m:rPr>
                <w:rPr>
                  <w:rFonts w:ascii="Cambria Math" w:hAnsi="Cambria Math"/>
                  <w:color w:val="auto"/>
                  <w:sz w:val="26"/>
                  <w:szCs w:val="26"/>
                </w:rPr>
                <m:t>3</m:t>
              </m:r>
            </m:sub>
          </m:sSub>
          <m:r>
            <m:rPr>
              <m:sty m:val="p"/>
            </m:rPr>
            <w:rPr>
              <w:rFonts w:ascii="Cambria Math" w:hAnsi="Cambria Math"/>
              <w:color w:val="auto"/>
              <w:sz w:val="26"/>
              <w:szCs w:val="26"/>
            </w:rPr>
            <m:t>=6Ω</m:t>
          </m:r>
        </m:oMath>
      </m:oMathPara>
    </w:p>
    <w:p w14:paraId="380FEB7C" w14:textId="77777777" w:rsidR="002E2C60" w:rsidRPr="00CA2A5A" w:rsidRDefault="002E2C60" w:rsidP="002E2C60">
      <w:pPr>
        <w:tabs>
          <w:tab w:val="left" w:pos="3600"/>
        </w:tabs>
        <w:spacing w:line="276" w:lineRule="auto"/>
        <w:rPr>
          <w:bCs/>
          <w:iCs/>
          <w:color w:val="auto"/>
          <w:sz w:val="26"/>
          <w:szCs w:val="26"/>
        </w:rPr>
      </w:pPr>
      <w:r w:rsidRPr="00CA2A5A">
        <w:rPr>
          <w:bCs/>
          <w:iCs/>
          <w:color w:val="auto"/>
          <w:sz w:val="26"/>
          <w:szCs w:val="26"/>
        </w:rPr>
        <w:t>b. Nhiệt lượng tỏa ra trên điện trở R</w:t>
      </w:r>
      <w:r w:rsidRPr="00CA2A5A">
        <w:rPr>
          <w:bCs/>
          <w:iCs/>
          <w:color w:val="auto"/>
          <w:sz w:val="26"/>
          <w:szCs w:val="26"/>
          <w:vertAlign w:val="subscript"/>
        </w:rPr>
        <w:t>2</w:t>
      </w:r>
      <w:r w:rsidRPr="00CA2A5A">
        <w:rPr>
          <w:bCs/>
          <w:iCs/>
          <w:color w:val="auto"/>
          <w:sz w:val="26"/>
          <w:szCs w:val="26"/>
        </w:rPr>
        <w:t xml:space="preserve"> trong 2 phút là: </w:t>
      </w:r>
    </w:p>
    <w:p w14:paraId="55C9CD10" w14:textId="77777777" w:rsidR="002E2C60" w:rsidRPr="00CA2A5A" w:rsidRDefault="002E2C60" w:rsidP="002E2C60">
      <w:pPr>
        <w:tabs>
          <w:tab w:val="left" w:pos="3600"/>
        </w:tabs>
        <w:spacing w:line="276" w:lineRule="auto"/>
        <w:rPr>
          <w:bCs/>
          <w:iCs/>
          <w:color w:val="auto"/>
          <w:sz w:val="26"/>
          <w:szCs w:val="26"/>
        </w:rPr>
      </w:pPr>
      <m:oMathPara>
        <m:oMath>
          <m:r>
            <m:rPr>
              <m:sty m:val="p"/>
            </m:rPr>
            <w:rPr>
              <w:rFonts w:ascii="Cambria Math" w:hAnsi="Cambria Math"/>
              <w:color w:val="auto"/>
              <w:sz w:val="26"/>
              <w:szCs w:val="26"/>
            </w:rPr>
            <m:t>Q=</m:t>
          </m:r>
          <m:sSubSup>
            <m:sSubSupPr>
              <m:ctrlPr>
                <w:rPr>
                  <w:rFonts w:ascii="Cambria Math" w:hAnsi="Cambria Math"/>
                  <w:bCs/>
                  <w:iCs/>
                  <w:color w:val="auto"/>
                  <w:sz w:val="26"/>
                  <w:szCs w:val="26"/>
                </w:rPr>
              </m:ctrlPr>
            </m:sSubSupPr>
            <m:e>
              <m:r>
                <m:rPr>
                  <m:sty m:val="p"/>
                </m:rPr>
                <w:rPr>
                  <w:rFonts w:ascii="Cambria Math" w:hAnsi="Cambria Math"/>
                  <w:color w:val="auto"/>
                  <w:sz w:val="26"/>
                  <w:szCs w:val="26"/>
                </w:rPr>
                <m:t>I</m:t>
              </m:r>
            </m:e>
            <m:sub>
              <m:r>
                <m:rPr>
                  <m:sty m:val="p"/>
                </m:rPr>
                <w:rPr>
                  <w:rFonts w:ascii="Cambria Math" w:hAnsi="Cambria Math"/>
                  <w:color w:val="auto"/>
                  <w:sz w:val="26"/>
                  <w:szCs w:val="26"/>
                </w:rPr>
                <m:t>2</m:t>
              </m:r>
            </m:sub>
            <m:sup>
              <m:r>
                <m:rPr>
                  <m:sty m:val="p"/>
                </m:rPr>
                <w:rPr>
                  <w:rFonts w:ascii="Cambria Math" w:hAnsi="Cambria Math"/>
                  <w:color w:val="auto"/>
                  <w:sz w:val="26"/>
                  <w:szCs w:val="26"/>
                </w:rPr>
                <m:t>2</m:t>
              </m:r>
            </m:sup>
          </m:sSubSup>
          <m:sSub>
            <m:sSubPr>
              <m:ctrlPr>
                <w:rPr>
                  <w:rFonts w:ascii="Cambria Math" w:hAnsi="Cambria Math"/>
                  <w:bCs/>
                  <w:iCs/>
                  <w:color w:val="auto"/>
                  <w:sz w:val="26"/>
                  <w:szCs w:val="26"/>
                </w:rPr>
              </m:ctrlPr>
            </m:sSubPr>
            <m:e>
              <m:r>
                <m:rPr>
                  <m:sty m:val="p"/>
                </m:rPr>
                <w:rPr>
                  <w:rFonts w:ascii="Cambria Math" w:hAnsi="Cambria Math"/>
                  <w:color w:val="auto"/>
                  <w:sz w:val="26"/>
                  <w:szCs w:val="26"/>
                </w:rPr>
                <m:t>R</m:t>
              </m:r>
            </m:e>
            <m:sub>
              <m:r>
                <m:rPr>
                  <m:sty m:val="p"/>
                </m:rPr>
                <w:rPr>
                  <w:rFonts w:ascii="Cambria Math" w:hAnsi="Cambria Math"/>
                  <w:color w:val="auto"/>
                  <w:sz w:val="26"/>
                  <w:szCs w:val="26"/>
                </w:rPr>
                <m:t>2</m:t>
              </m:r>
            </m:sub>
          </m:sSub>
          <m:r>
            <m:rPr>
              <m:sty m:val="p"/>
            </m:rPr>
            <w:rPr>
              <w:rFonts w:ascii="Cambria Math" w:hAnsi="Cambria Math"/>
              <w:color w:val="auto"/>
              <w:sz w:val="26"/>
              <w:szCs w:val="26"/>
            </w:rPr>
            <m:t>t=</m:t>
          </m:r>
          <m:sSup>
            <m:sSupPr>
              <m:ctrlPr>
                <w:rPr>
                  <w:rFonts w:ascii="Cambria Math" w:hAnsi="Cambria Math"/>
                  <w:bCs/>
                  <w:iCs/>
                  <w:color w:val="auto"/>
                  <w:sz w:val="26"/>
                  <w:szCs w:val="26"/>
                </w:rPr>
              </m:ctrlPr>
            </m:sSupPr>
            <m:e>
              <m:d>
                <m:dPr>
                  <m:ctrlPr>
                    <w:rPr>
                      <w:rFonts w:ascii="Cambria Math" w:hAnsi="Cambria Math"/>
                      <w:bCs/>
                      <w:iCs/>
                      <w:color w:val="auto"/>
                      <w:sz w:val="26"/>
                      <w:szCs w:val="26"/>
                    </w:rPr>
                  </m:ctrlPr>
                </m:dPr>
                <m:e>
                  <m:f>
                    <m:fPr>
                      <m:ctrlPr>
                        <w:rPr>
                          <w:rFonts w:ascii="Cambria Math" w:hAnsi="Cambria Math"/>
                          <w:bCs/>
                          <w:iCs/>
                          <w:color w:val="auto"/>
                          <w:sz w:val="26"/>
                          <w:szCs w:val="26"/>
                        </w:rPr>
                      </m:ctrlPr>
                    </m:fPr>
                    <m:num>
                      <m:sSub>
                        <m:sSubPr>
                          <m:ctrlPr>
                            <w:rPr>
                              <w:rFonts w:ascii="Cambria Math" w:hAnsi="Cambria Math"/>
                              <w:bCs/>
                              <w:iCs/>
                              <w:color w:val="auto"/>
                              <w:sz w:val="26"/>
                              <w:szCs w:val="26"/>
                            </w:rPr>
                          </m:ctrlPr>
                        </m:sSubPr>
                        <m:e>
                          <m:r>
                            <m:rPr>
                              <m:sty m:val="p"/>
                            </m:rPr>
                            <w:rPr>
                              <w:rFonts w:ascii="Cambria Math" w:hAnsi="Cambria Math"/>
                              <w:color w:val="auto"/>
                              <w:sz w:val="26"/>
                              <w:szCs w:val="26"/>
                            </w:rPr>
                            <m:t>I</m:t>
                          </m:r>
                        </m:e>
                        <m:sub>
                          <m:r>
                            <m:rPr>
                              <m:sty m:val="p"/>
                            </m:rPr>
                            <w:rPr>
                              <w:rFonts w:ascii="Cambria Math" w:hAnsi="Cambria Math"/>
                              <w:color w:val="auto"/>
                              <w:sz w:val="26"/>
                              <w:szCs w:val="26"/>
                            </w:rPr>
                            <m:t>1</m:t>
                          </m:r>
                        </m:sub>
                      </m:sSub>
                    </m:num>
                    <m:den>
                      <m:r>
                        <m:rPr>
                          <m:sty m:val="p"/>
                        </m:rPr>
                        <w:rPr>
                          <w:rFonts w:ascii="Cambria Math" w:hAnsi="Cambria Math"/>
                          <w:color w:val="auto"/>
                          <w:sz w:val="26"/>
                          <w:szCs w:val="26"/>
                        </w:rPr>
                        <m:t>2</m:t>
                      </m:r>
                    </m:den>
                  </m:f>
                </m:e>
              </m:d>
            </m:e>
            <m:sup>
              <m:r>
                <m:rPr>
                  <m:sty m:val="p"/>
                </m:rPr>
                <w:rPr>
                  <w:rFonts w:ascii="Cambria Math" w:hAnsi="Cambria Math"/>
                  <w:color w:val="auto"/>
                  <w:sz w:val="26"/>
                  <w:szCs w:val="26"/>
                </w:rPr>
                <m:t>2</m:t>
              </m:r>
            </m:sup>
          </m:sSup>
          <m:sSub>
            <m:sSubPr>
              <m:ctrlPr>
                <w:rPr>
                  <w:rFonts w:ascii="Cambria Math" w:hAnsi="Cambria Math"/>
                  <w:bCs/>
                  <w:iCs/>
                  <w:color w:val="auto"/>
                  <w:sz w:val="26"/>
                  <w:szCs w:val="26"/>
                </w:rPr>
              </m:ctrlPr>
            </m:sSubPr>
            <m:e>
              <m:r>
                <m:rPr>
                  <m:sty m:val="p"/>
                </m:rPr>
                <w:rPr>
                  <w:rFonts w:ascii="Cambria Math" w:hAnsi="Cambria Math"/>
                  <w:color w:val="auto"/>
                  <w:sz w:val="26"/>
                  <w:szCs w:val="26"/>
                </w:rPr>
                <m:t>R</m:t>
              </m:r>
            </m:e>
            <m:sub>
              <m:r>
                <m:rPr>
                  <m:sty m:val="p"/>
                </m:rPr>
                <w:rPr>
                  <w:rFonts w:ascii="Cambria Math" w:hAnsi="Cambria Math"/>
                  <w:color w:val="auto"/>
                  <w:sz w:val="26"/>
                  <w:szCs w:val="26"/>
                </w:rPr>
                <m:t>2</m:t>
              </m:r>
            </m:sub>
          </m:sSub>
          <m:r>
            <m:rPr>
              <m:sty m:val="p"/>
            </m:rPr>
            <w:rPr>
              <w:rFonts w:ascii="Cambria Math" w:hAnsi="Cambria Math"/>
              <w:color w:val="auto"/>
              <w:sz w:val="26"/>
              <w:szCs w:val="26"/>
            </w:rPr>
            <m:t>t=6.120=420J</m:t>
          </m:r>
        </m:oMath>
      </m:oMathPara>
    </w:p>
    <w:p w14:paraId="39CCB08F" w14:textId="77777777" w:rsidR="002E2C60" w:rsidRPr="00CA2A5A" w:rsidRDefault="002E2C60" w:rsidP="002E2C60">
      <w:pPr>
        <w:tabs>
          <w:tab w:val="left" w:pos="3600"/>
        </w:tabs>
        <w:spacing w:line="276" w:lineRule="auto"/>
        <w:rPr>
          <w:bCs/>
          <w:iCs/>
          <w:color w:val="auto"/>
          <w:sz w:val="26"/>
          <w:szCs w:val="26"/>
        </w:rPr>
      </w:pPr>
      <w:r w:rsidRPr="00CA2A5A">
        <w:rPr>
          <w:bCs/>
          <w:iCs/>
          <w:color w:val="auto"/>
          <w:sz w:val="26"/>
          <w:szCs w:val="26"/>
        </w:rPr>
        <w:t>c. Công suất của đoạn mạch chứa R</w:t>
      </w:r>
      <w:r w:rsidRPr="00CA2A5A">
        <w:rPr>
          <w:bCs/>
          <w:iCs/>
          <w:color w:val="auto"/>
          <w:sz w:val="26"/>
          <w:szCs w:val="26"/>
          <w:vertAlign w:val="subscript"/>
        </w:rPr>
        <w:t>1</w:t>
      </w:r>
      <w:r w:rsidRPr="00CA2A5A">
        <w:rPr>
          <w:bCs/>
          <w:iCs/>
          <w:color w:val="auto"/>
          <w:sz w:val="26"/>
          <w:szCs w:val="26"/>
        </w:rPr>
        <w:t xml:space="preserve"> là: </w:t>
      </w:r>
    </w:p>
    <w:p w14:paraId="7C9E3E4E" w14:textId="77777777" w:rsidR="002E2C60" w:rsidRPr="00CA2A5A" w:rsidRDefault="00000000" w:rsidP="002E2C60">
      <w:pPr>
        <w:tabs>
          <w:tab w:val="left" w:pos="3600"/>
        </w:tabs>
        <w:spacing w:line="276" w:lineRule="auto"/>
        <w:jc w:val="center"/>
        <w:rPr>
          <w:bCs/>
          <w:iCs/>
          <w:color w:val="auto"/>
          <w:sz w:val="26"/>
          <w:szCs w:val="26"/>
        </w:rPr>
      </w:pPr>
      <m:oMathPara>
        <m:oMath>
          <m:sSub>
            <m:sSubPr>
              <m:ctrlPr>
                <w:rPr>
                  <w:rFonts w:ascii="Cambria Math" w:hAnsi="Cambria Math"/>
                  <w:bCs/>
                  <w:iCs/>
                  <w:color w:val="auto"/>
                  <w:sz w:val="26"/>
                  <w:szCs w:val="26"/>
                </w:rPr>
              </m:ctrlPr>
            </m:sSubPr>
            <m:e>
              <m:r>
                <m:rPr>
                  <m:sty m:val="p"/>
                </m:rPr>
                <w:rPr>
                  <w:rFonts w:ascii="Cambria Math" w:hAnsi="Cambria Math"/>
                  <w:color w:val="auto"/>
                  <w:sz w:val="26"/>
                  <w:szCs w:val="26"/>
                </w:rPr>
                <m:t>P</m:t>
              </m:r>
            </m:e>
            <m:sub>
              <m:r>
                <m:rPr>
                  <m:sty m:val="p"/>
                </m:rPr>
                <w:rPr>
                  <w:rFonts w:ascii="Cambria Math" w:hAnsi="Cambria Math"/>
                  <w:color w:val="auto"/>
                  <w:sz w:val="26"/>
                  <w:szCs w:val="26"/>
                </w:rPr>
                <m:t>1</m:t>
              </m:r>
            </m:sub>
          </m:sSub>
          <m:r>
            <m:rPr>
              <m:sty m:val="p"/>
            </m:rPr>
            <w:rPr>
              <w:rFonts w:ascii="Cambria Math" w:hAnsi="Cambria Math"/>
              <w:color w:val="auto"/>
              <w:sz w:val="26"/>
              <w:szCs w:val="26"/>
            </w:rPr>
            <m:t>=</m:t>
          </m:r>
          <m:sSub>
            <m:sSubPr>
              <m:ctrlPr>
                <w:rPr>
                  <w:rFonts w:ascii="Cambria Math" w:hAnsi="Cambria Math"/>
                  <w:bCs/>
                  <w:iCs/>
                  <w:color w:val="auto"/>
                  <w:sz w:val="26"/>
                  <w:szCs w:val="26"/>
                </w:rPr>
              </m:ctrlPr>
            </m:sSubPr>
            <m:e>
              <m:r>
                <m:rPr>
                  <m:sty m:val="p"/>
                </m:rPr>
                <w:rPr>
                  <w:rFonts w:ascii="Cambria Math" w:hAnsi="Cambria Math"/>
                  <w:color w:val="auto"/>
                  <w:sz w:val="26"/>
                  <w:szCs w:val="26"/>
                </w:rPr>
                <m:t>U</m:t>
              </m:r>
            </m:e>
            <m:sub>
              <m:r>
                <m:rPr>
                  <m:sty m:val="p"/>
                </m:rPr>
                <w:rPr>
                  <w:rFonts w:ascii="Cambria Math" w:hAnsi="Cambria Math"/>
                  <w:color w:val="auto"/>
                  <w:sz w:val="26"/>
                  <w:szCs w:val="26"/>
                </w:rPr>
                <m:t>1</m:t>
              </m:r>
            </m:sub>
          </m:sSub>
          <m:sSub>
            <m:sSubPr>
              <m:ctrlPr>
                <w:rPr>
                  <w:rFonts w:ascii="Cambria Math" w:hAnsi="Cambria Math"/>
                  <w:bCs/>
                  <w:iCs/>
                  <w:color w:val="auto"/>
                  <w:sz w:val="26"/>
                  <w:szCs w:val="26"/>
                </w:rPr>
              </m:ctrlPr>
            </m:sSubPr>
            <m:e>
              <m:r>
                <m:rPr>
                  <m:sty m:val="p"/>
                </m:rPr>
                <w:rPr>
                  <w:rFonts w:ascii="Cambria Math" w:hAnsi="Cambria Math"/>
                  <w:color w:val="auto"/>
                  <w:sz w:val="26"/>
                  <w:szCs w:val="26"/>
                </w:rPr>
                <m:t>I</m:t>
              </m:r>
            </m:e>
            <m:sub>
              <m:r>
                <m:rPr>
                  <m:sty m:val="p"/>
                </m:rPr>
                <w:rPr>
                  <w:rFonts w:ascii="Cambria Math" w:hAnsi="Cambria Math"/>
                  <w:color w:val="auto"/>
                  <w:sz w:val="26"/>
                  <w:szCs w:val="26"/>
                </w:rPr>
                <m:t>1</m:t>
              </m:r>
            </m:sub>
          </m:sSub>
          <m:r>
            <m:rPr>
              <m:sty m:val="p"/>
            </m:rPr>
            <w:rPr>
              <w:rFonts w:ascii="Cambria Math" w:hAnsi="Cambria Math"/>
              <w:color w:val="auto"/>
              <w:sz w:val="26"/>
              <w:szCs w:val="26"/>
            </w:rPr>
            <m:t>=3.2=6W</m:t>
          </m:r>
        </m:oMath>
      </m:oMathPara>
    </w:p>
    <w:p w14:paraId="5DC926CD" w14:textId="19979CC3" w:rsidR="002E2C60" w:rsidRPr="00CA2A5A" w:rsidRDefault="002E2C60" w:rsidP="002E2C6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1</w:t>
      </w:r>
      <w:r>
        <w:rPr>
          <w:b/>
          <w:color w:val="auto"/>
          <w:sz w:val="26"/>
          <w:szCs w:val="26"/>
        </w:rPr>
        <w:t>5</w:t>
      </w:r>
      <w:r w:rsidRPr="00CA2A5A">
        <w:rPr>
          <w:b/>
          <w:color w:val="auto"/>
          <w:sz w:val="26"/>
          <w:szCs w:val="26"/>
        </w:rPr>
        <w:t>:</w:t>
      </w:r>
      <w:r w:rsidRPr="00CA2A5A">
        <w:rPr>
          <w:b/>
          <w:color w:val="auto"/>
          <w:sz w:val="26"/>
          <w:szCs w:val="26"/>
        </w:rPr>
        <w:tab/>
      </w:r>
      <w:r w:rsidRPr="00CA2A5A">
        <w:rPr>
          <w:color w:val="auto"/>
          <w:sz w:val="26"/>
          <w:szCs w:val="26"/>
        </w:rPr>
        <w:t xml:space="preserve">Một quạt điện được sử dụng dưới hiệu điện thế </w:t>
      </w:r>
      <m:oMath>
        <m:r>
          <w:rPr>
            <w:rFonts w:ascii="Cambria Math" w:hAnsi="Cambria Math"/>
            <w:color w:val="auto"/>
            <w:sz w:val="26"/>
            <w:szCs w:val="26"/>
          </w:rPr>
          <m:t>220V</m:t>
        </m:r>
      </m:oMath>
      <w:r w:rsidRPr="00CA2A5A">
        <w:rPr>
          <w:color w:val="auto"/>
          <w:sz w:val="26"/>
          <w:szCs w:val="26"/>
        </w:rPr>
        <w:t xml:space="preserve"> thì dòng điện chạy qua quạt có cường độ là </w:t>
      </w:r>
      <m:oMath>
        <m:r>
          <w:rPr>
            <w:rFonts w:ascii="Cambria Math" w:hAnsi="Cambria Math"/>
            <w:color w:val="auto"/>
            <w:sz w:val="26"/>
            <w:szCs w:val="26"/>
          </w:rPr>
          <m:t>5A</m:t>
        </m:r>
      </m:oMath>
      <w:r w:rsidRPr="00CA2A5A">
        <w:rPr>
          <w:color w:val="auto"/>
          <w:sz w:val="26"/>
          <w:szCs w:val="26"/>
        </w:rPr>
        <w:t>.</w:t>
      </w:r>
    </w:p>
    <w:p w14:paraId="08E2790B" w14:textId="77777777" w:rsidR="002E2C60" w:rsidRPr="00CA2A5A" w:rsidRDefault="002E2C60" w:rsidP="002E2C60">
      <w:pPr>
        <w:tabs>
          <w:tab w:val="left" w:pos="0"/>
        </w:tabs>
        <w:spacing w:line="276" w:lineRule="auto"/>
        <w:rPr>
          <w:color w:val="auto"/>
          <w:sz w:val="26"/>
          <w:szCs w:val="26"/>
        </w:rPr>
      </w:pPr>
      <w:r w:rsidRPr="00CA2A5A">
        <w:rPr>
          <w:color w:val="auto"/>
          <w:sz w:val="26"/>
          <w:szCs w:val="26"/>
        </w:rPr>
        <w:t xml:space="preserve">a) Tính nhiệt lượng mà quạt tỏa ra trong </w:t>
      </w:r>
      <m:oMath>
        <m:r>
          <w:rPr>
            <w:rFonts w:ascii="Cambria Math" w:hAnsi="Cambria Math"/>
            <w:color w:val="auto"/>
            <w:sz w:val="26"/>
            <w:szCs w:val="26"/>
          </w:rPr>
          <m:t>30</m:t>
        </m:r>
      </m:oMath>
      <w:r w:rsidRPr="00CA2A5A">
        <w:rPr>
          <w:color w:val="auto"/>
          <w:sz w:val="26"/>
          <w:szCs w:val="26"/>
        </w:rPr>
        <w:t xml:space="preserve"> phút theo đơn vị Jun?</w:t>
      </w:r>
    </w:p>
    <w:p w14:paraId="734A440E" w14:textId="77777777" w:rsidR="002E2C60" w:rsidRPr="00CA2A5A" w:rsidRDefault="002E2C60" w:rsidP="002E2C60">
      <w:pPr>
        <w:tabs>
          <w:tab w:val="left" w:pos="0"/>
        </w:tabs>
        <w:spacing w:line="276" w:lineRule="auto"/>
        <w:rPr>
          <w:color w:val="auto"/>
          <w:sz w:val="26"/>
          <w:szCs w:val="26"/>
        </w:rPr>
      </w:pPr>
      <w:r w:rsidRPr="00CA2A5A">
        <w:rPr>
          <w:color w:val="auto"/>
          <w:sz w:val="26"/>
          <w:szCs w:val="26"/>
        </w:rPr>
        <w:t xml:space="preserve">b) Tính tiền điện phải trả cho việc sử dụng quạt trong </w:t>
      </w:r>
      <m:oMath>
        <m:r>
          <w:rPr>
            <w:rFonts w:ascii="Cambria Math" w:hAnsi="Cambria Math"/>
            <w:color w:val="auto"/>
            <w:sz w:val="26"/>
            <w:szCs w:val="26"/>
          </w:rPr>
          <m:t>30</m:t>
        </m:r>
      </m:oMath>
      <w:r w:rsidRPr="00CA2A5A">
        <w:rPr>
          <w:color w:val="auto"/>
          <w:sz w:val="26"/>
          <w:szCs w:val="26"/>
        </w:rPr>
        <w:t xml:space="preserve">ngày, mỗi ngày sử dụng </w:t>
      </w:r>
      <m:oMath>
        <m:r>
          <w:rPr>
            <w:rFonts w:ascii="Cambria Math" w:hAnsi="Cambria Math"/>
            <w:color w:val="auto"/>
            <w:sz w:val="26"/>
            <w:szCs w:val="26"/>
          </w:rPr>
          <m:t>30</m:t>
        </m:r>
      </m:oMath>
      <w:r w:rsidRPr="00CA2A5A">
        <w:rPr>
          <w:color w:val="auto"/>
          <w:sz w:val="26"/>
          <w:szCs w:val="26"/>
        </w:rPr>
        <w:t xml:space="preserve"> phút, biết giá điện là </w:t>
      </w:r>
      <m:oMath>
        <m:r>
          <w:rPr>
            <w:rFonts w:ascii="Cambria Math" w:hAnsi="Cambria Math"/>
            <w:color w:val="auto"/>
            <w:sz w:val="26"/>
            <w:szCs w:val="26"/>
          </w:rPr>
          <m:t>600</m:t>
        </m:r>
      </m:oMath>
      <w:r w:rsidRPr="00CA2A5A">
        <w:rPr>
          <w:color w:val="auto"/>
          <w:sz w:val="26"/>
          <w:szCs w:val="26"/>
        </w:rPr>
        <w:t xml:space="preserve"> đồng/</w:t>
      </w:r>
      <m:oMath>
        <m:r>
          <w:rPr>
            <w:rFonts w:ascii="Cambria Math" w:hAnsi="Cambria Math"/>
            <w:color w:val="auto"/>
            <w:sz w:val="26"/>
            <w:szCs w:val="26"/>
          </w:rPr>
          <m:t>kWh</m:t>
        </m:r>
      </m:oMath>
      <w:r w:rsidRPr="00CA2A5A">
        <w:rPr>
          <w:color w:val="auto"/>
          <w:sz w:val="26"/>
          <w:szCs w:val="26"/>
        </w:rPr>
        <w:t xml:space="preserve">. Cho biết </w:t>
      </w:r>
      <m:oMath>
        <m:r>
          <w:rPr>
            <w:rFonts w:ascii="Cambria Math" w:hAnsi="Cambria Math"/>
            <w:color w:val="auto"/>
            <w:sz w:val="26"/>
            <w:szCs w:val="26"/>
          </w:rPr>
          <m:t>1Wh=3600J</m:t>
        </m:r>
      </m:oMath>
      <w:r w:rsidRPr="00CA2A5A">
        <w:rPr>
          <w:color w:val="auto"/>
          <w:sz w:val="26"/>
          <w:szCs w:val="26"/>
        </w:rPr>
        <w:t>.</w:t>
      </w:r>
    </w:p>
    <w:p w14:paraId="0321BB9C" w14:textId="77777777" w:rsidR="002E2C60" w:rsidRPr="00CA2A5A" w:rsidRDefault="002E2C60" w:rsidP="002E2C60">
      <w:pPr>
        <w:tabs>
          <w:tab w:val="left" w:pos="0"/>
          <w:tab w:val="left" w:pos="2835"/>
          <w:tab w:val="left" w:pos="5386"/>
          <w:tab w:val="left" w:pos="7937"/>
        </w:tabs>
        <w:spacing w:line="276" w:lineRule="auto"/>
        <w:jc w:val="both"/>
        <w:rPr>
          <w:rFonts w:eastAsia="Calibri"/>
          <w:b/>
          <w:i/>
          <w:iCs/>
          <w:color w:val="auto"/>
          <w:sz w:val="26"/>
          <w:szCs w:val="26"/>
        </w:rPr>
      </w:pPr>
      <w:r w:rsidRPr="00CA2A5A">
        <w:rPr>
          <w:rFonts w:eastAsia="Calibri"/>
          <w:b/>
          <w:i/>
          <w:iCs/>
          <w:color w:val="auto"/>
          <w:sz w:val="26"/>
          <w:szCs w:val="26"/>
        </w:rPr>
        <w:t>Lời giải</w:t>
      </w:r>
    </w:p>
    <w:p w14:paraId="40270027" w14:textId="77777777" w:rsidR="002E2C60" w:rsidRPr="00CA2A5A" w:rsidRDefault="002E2C60" w:rsidP="002E2C60">
      <w:pPr>
        <w:tabs>
          <w:tab w:val="left" w:pos="0"/>
        </w:tabs>
        <w:spacing w:line="276" w:lineRule="auto"/>
        <w:rPr>
          <w:color w:val="auto"/>
          <w:sz w:val="26"/>
          <w:szCs w:val="26"/>
        </w:rPr>
      </w:pPr>
      <w:r w:rsidRPr="00CA2A5A">
        <w:rPr>
          <w:color w:val="auto"/>
          <w:sz w:val="26"/>
          <w:szCs w:val="26"/>
        </w:rPr>
        <w:t xml:space="preserve">a) Nhiệt lượng mà quạt tỏa ra trong </w:t>
      </w:r>
      <m:oMath>
        <m:r>
          <w:rPr>
            <w:rFonts w:ascii="Cambria Math" w:hAnsi="Cambria Math"/>
            <w:color w:val="auto"/>
            <w:sz w:val="26"/>
            <w:szCs w:val="26"/>
          </w:rPr>
          <m:t>30</m:t>
        </m:r>
      </m:oMath>
      <w:r w:rsidRPr="00CA2A5A">
        <w:rPr>
          <w:color w:val="auto"/>
          <w:sz w:val="26"/>
          <w:szCs w:val="26"/>
        </w:rPr>
        <w:t xml:space="preserve"> phút là: </w:t>
      </w:r>
      <m:oMath>
        <m:r>
          <w:rPr>
            <w:rFonts w:ascii="Cambria Math" w:hAnsi="Cambria Math"/>
            <w:color w:val="auto"/>
            <w:sz w:val="26"/>
            <w:szCs w:val="26"/>
          </w:rPr>
          <m:t>Q = UIt = 220.5.30.60 = 1980000J</m:t>
        </m:r>
      </m:oMath>
      <w:r w:rsidRPr="00CA2A5A">
        <w:rPr>
          <w:color w:val="auto"/>
          <w:sz w:val="26"/>
          <w:szCs w:val="26"/>
        </w:rPr>
        <w:t xml:space="preserve"> </w:t>
      </w:r>
    </w:p>
    <w:p w14:paraId="333D9FA7" w14:textId="77777777" w:rsidR="002E2C60" w:rsidRPr="00CA2A5A" w:rsidRDefault="002E2C60" w:rsidP="002E2C60">
      <w:pPr>
        <w:tabs>
          <w:tab w:val="left" w:pos="0"/>
        </w:tabs>
        <w:spacing w:line="276" w:lineRule="auto"/>
        <w:rPr>
          <w:color w:val="auto"/>
          <w:sz w:val="26"/>
          <w:szCs w:val="26"/>
        </w:rPr>
      </w:pPr>
      <w:r w:rsidRPr="00CA2A5A">
        <w:rPr>
          <w:color w:val="auto"/>
          <w:sz w:val="26"/>
          <w:szCs w:val="26"/>
        </w:rPr>
        <w:t xml:space="preserve">b) Điện năng tiêu thụ: </w:t>
      </w:r>
      <m:oMath>
        <m:r>
          <w:rPr>
            <w:rFonts w:ascii="Cambria Math" w:hAnsi="Cambria Math"/>
            <w:color w:val="auto"/>
            <w:sz w:val="26"/>
            <w:szCs w:val="26"/>
          </w:rPr>
          <m:t>Q = 1980000.30 = 59400000J = 16,5 kW</m:t>
        </m:r>
      </m:oMath>
    </w:p>
    <w:p w14:paraId="5E229F16" w14:textId="77777777" w:rsidR="002E2C60" w:rsidRPr="00CA2A5A" w:rsidRDefault="002E2C60" w:rsidP="002E2C60">
      <w:pPr>
        <w:tabs>
          <w:tab w:val="left" w:pos="0"/>
        </w:tabs>
        <w:spacing w:line="276" w:lineRule="auto"/>
        <w:rPr>
          <w:color w:val="auto"/>
          <w:sz w:val="26"/>
          <w:szCs w:val="26"/>
        </w:rPr>
      </w:pPr>
      <w:r w:rsidRPr="00CA2A5A">
        <w:rPr>
          <w:color w:val="auto"/>
          <w:sz w:val="26"/>
          <w:szCs w:val="26"/>
        </w:rPr>
        <w:t xml:space="preserve">Vậy số tiền điện phải đóng là: </w:t>
      </w:r>
      <m:oMath>
        <m:r>
          <w:rPr>
            <w:rFonts w:ascii="Cambria Math" w:hAnsi="Cambria Math"/>
            <w:color w:val="auto"/>
            <w:sz w:val="26"/>
            <w:szCs w:val="26"/>
          </w:rPr>
          <m:t>600.16,5 = 9900</m:t>
        </m:r>
      </m:oMath>
      <w:r w:rsidRPr="00CA2A5A">
        <w:rPr>
          <w:color w:val="auto"/>
          <w:sz w:val="26"/>
          <w:szCs w:val="26"/>
        </w:rPr>
        <w:t xml:space="preserve"> đồng.</w:t>
      </w:r>
    </w:p>
    <w:p w14:paraId="713DEB87" w14:textId="20C71C9A" w:rsidR="002E2C60" w:rsidRPr="00CA2A5A" w:rsidRDefault="002E2C60" w:rsidP="002E2C60">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1</w:t>
      </w:r>
      <w:r>
        <w:rPr>
          <w:rFonts w:eastAsia="Calibri"/>
          <w:b/>
          <w:color w:val="auto"/>
          <w:sz w:val="26"/>
          <w:szCs w:val="26"/>
        </w:rPr>
        <w:t>6</w:t>
      </w:r>
      <w:r w:rsidRPr="00CA2A5A">
        <w:rPr>
          <w:rFonts w:eastAsia="Calibri"/>
          <w:b/>
          <w:color w:val="auto"/>
          <w:sz w:val="26"/>
          <w:szCs w:val="26"/>
        </w:rPr>
        <w:t>:</w:t>
      </w:r>
      <w:r w:rsidRPr="00CA2A5A">
        <w:rPr>
          <w:rFonts w:eastAsia="Calibri"/>
          <w:b/>
          <w:color w:val="auto"/>
          <w:sz w:val="26"/>
          <w:szCs w:val="26"/>
        </w:rPr>
        <w:tab/>
      </w:r>
      <w:r w:rsidRPr="00CA2A5A">
        <w:rPr>
          <w:rFonts w:eastAsia="Calibri"/>
          <w:color w:val="auto"/>
          <w:sz w:val="26"/>
          <w:szCs w:val="26"/>
        </w:rPr>
        <w:t xml:space="preserve">Một bóng đèn dây tóc có ghi </w:t>
      </w:r>
      <m:oMath>
        <m:r>
          <w:rPr>
            <w:rFonts w:ascii="Cambria Math" w:eastAsia="Arial" w:hAnsi="Cambria Math"/>
            <w:color w:val="auto"/>
            <w:sz w:val="26"/>
            <w:szCs w:val="26"/>
          </w:rPr>
          <m:t>24V-2,4W.</m:t>
        </m:r>
      </m:oMath>
      <w:r w:rsidRPr="00CA2A5A">
        <w:rPr>
          <w:rFonts w:eastAsia="Arial"/>
          <w:color w:val="auto"/>
          <w:sz w:val="26"/>
          <w:szCs w:val="26"/>
        </w:rPr>
        <w:t xml:space="preserve"> </w:t>
      </w:r>
    </w:p>
    <w:p w14:paraId="6F818064" w14:textId="77777777" w:rsidR="002E2C60" w:rsidRPr="00CA2A5A" w:rsidRDefault="002E2C60" w:rsidP="002E2C60">
      <w:pPr>
        <w:tabs>
          <w:tab w:val="left" w:pos="283"/>
          <w:tab w:val="left" w:pos="2835"/>
          <w:tab w:val="left" w:pos="5386"/>
          <w:tab w:val="left" w:pos="7937"/>
        </w:tabs>
        <w:spacing w:line="276" w:lineRule="auto"/>
        <w:jc w:val="both"/>
        <w:rPr>
          <w:rFonts w:eastAsia="Calibri"/>
          <w:b/>
          <w:color w:val="auto"/>
          <w:sz w:val="26"/>
          <w:szCs w:val="26"/>
        </w:rPr>
      </w:pPr>
      <w:r w:rsidRPr="00CA2A5A">
        <w:rPr>
          <w:rFonts w:eastAsia="Calibri"/>
          <w:color w:val="auto"/>
          <w:sz w:val="26"/>
          <w:szCs w:val="26"/>
        </w:rPr>
        <w:t>a/ Điện trở của bóng đèn trên có giá trị bằng bao nhiêu?</w:t>
      </w:r>
    </w:p>
    <w:p w14:paraId="56278153" w14:textId="77777777" w:rsidR="002E2C60" w:rsidRPr="00CA2A5A" w:rsidRDefault="002E2C60" w:rsidP="002E2C60">
      <w:pPr>
        <w:tabs>
          <w:tab w:val="left" w:pos="283"/>
          <w:tab w:val="left" w:pos="2835"/>
          <w:tab w:val="left" w:pos="5386"/>
          <w:tab w:val="left" w:pos="7937"/>
        </w:tabs>
        <w:spacing w:line="276" w:lineRule="auto"/>
        <w:jc w:val="both"/>
        <w:rPr>
          <w:rFonts w:eastAsia="Calibri"/>
          <w:b/>
          <w:color w:val="auto"/>
          <w:sz w:val="26"/>
          <w:szCs w:val="26"/>
        </w:rPr>
      </w:pPr>
      <w:r w:rsidRPr="00CA2A5A">
        <w:rPr>
          <w:rFonts w:eastAsia="Calibri"/>
          <w:color w:val="auto"/>
          <w:sz w:val="26"/>
          <w:szCs w:val="26"/>
        </w:rPr>
        <w:t>b/ Cường độ dòng điện qua bóng đèn khi đèn sáng bình thường có giá trị bằng bao nhiêu?</w:t>
      </w:r>
    </w:p>
    <w:p w14:paraId="449936E0" w14:textId="77777777" w:rsidR="002E2C60" w:rsidRPr="00CA2A5A" w:rsidRDefault="002E2C60" w:rsidP="002E2C60">
      <w:pPr>
        <w:tabs>
          <w:tab w:val="left" w:pos="283"/>
          <w:tab w:val="left" w:pos="2835"/>
          <w:tab w:val="left" w:pos="5386"/>
          <w:tab w:val="left" w:pos="7937"/>
        </w:tabs>
        <w:spacing w:line="276" w:lineRule="auto"/>
        <w:jc w:val="both"/>
        <w:rPr>
          <w:rFonts w:eastAsia="Calibri"/>
          <w:b/>
          <w:i/>
          <w:iCs/>
          <w:color w:val="auto"/>
          <w:sz w:val="26"/>
          <w:szCs w:val="26"/>
        </w:rPr>
      </w:pPr>
      <w:r w:rsidRPr="00CA2A5A">
        <w:rPr>
          <w:rFonts w:eastAsia="Calibri"/>
          <w:b/>
          <w:i/>
          <w:iCs/>
          <w:color w:val="auto"/>
          <w:sz w:val="26"/>
          <w:szCs w:val="26"/>
        </w:rPr>
        <w:t>Lời giải</w:t>
      </w:r>
    </w:p>
    <w:p w14:paraId="44DB1487" w14:textId="77777777" w:rsidR="002E2C60" w:rsidRPr="00CA2A5A" w:rsidRDefault="002E2C60" w:rsidP="002E2C60">
      <w:pPr>
        <w:tabs>
          <w:tab w:val="left" w:pos="283"/>
          <w:tab w:val="left" w:pos="2835"/>
          <w:tab w:val="left" w:pos="5386"/>
          <w:tab w:val="left" w:pos="7937"/>
        </w:tabs>
        <w:spacing w:line="276" w:lineRule="auto"/>
        <w:jc w:val="both"/>
        <w:rPr>
          <w:rFonts w:eastAsia="Calibri"/>
          <w:b/>
          <w:color w:val="auto"/>
          <w:sz w:val="26"/>
          <w:szCs w:val="26"/>
        </w:rPr>
      </w:pPr>
      <w:r w:rsidRPr="00CA2A5A">
        <w:rPr>
          <w:rFonts w:eastAsia="Calibri"/>
          <w:color w:val="auto"/>
          <w:sz w:val="26"/>
          <w:szCs w:val="26"/>
        </w:rPr>
        <w:t>a/ Điện trở của bóng đèn:</w:t>
      </w:r>
      <m:oMath>
        <m:sSub>
          <m:sSubPr>
            <m:ctrlPr>
              <w:rPr>
                <w:rFonts w:ascii="Cambria Math" w:eastAsia="Arial" w:hAnsi="Cambria Math"/>
                <w:i/>
                <w:color w:val="auto"/>
                <w:sz w:val="26"/>
                <w:szCs w:val="26"/>
              </w:rPr>
            </m:ctrlPr>
          </m:sSubPr>
          <m:e>
            <m:r>
              <w:rPr>
                <w:rFonts w:ascii="Cambria Math" w:eastAsia="Arial" w:hAnsi="Cambria Math"/>
                <w:color w:val="auto"/>
                <w:sz w:val="26"/>
                <w:szCs w:val="26"/>
              </w:rPr>
              <m:t>R</m:t>
            </m:r>
          </m:e>
          <m:sub>
            <m:r>
              <w:rPr>
                <w:rFonts w:ascii="Cambria Math" w:eastAsia="Arial" w:hAnsi="Cambria Math"/>
                <w:color w:val="auto"/>
                <w:sz w:val="26"/>
                <w:szCs w:val="26"/>
              </w:rPr>
              <m:t>d</m:t>
            </m:r>
          </m:sub>
        </m:sSub>
        <m:r>
          <w:rPr>
            <w:rFonts w:ascii="Cambria Math" w:eastAsia="Arial" w:hAnsi="Cambria Math"/>
            <w:color w:val="auto"/>
            <w:sz w:val="26"/>
            <w:szCs w:val="26"/>
          </w:rPr>
          <m:t>=</m:t>
        </m:r>
        <m:f>
          <m:fPr>
            <m:ctrlPr>
              <w:rPr>
                <w:rFonts w:ascii="Cambria Math" w:eastAsia="Arial" w:hAnsi="Cambria Math"/>
                <w:i/>
                <w:color w:val="auto"/>
                <w:sz w:val="26"/>
                <w:szCs w:val="26"/>
              </w:rPr>
            </m:ctrlPr>
          </m:fPr>
          <m:num>
            <m:sSubSup>
              <m:sSubSupPr>
                <m:ctrlPr>
                  <w:rPr>
                    <w:rFonts w:ascii="Cambria Math" w:eastAsia="Arial" w:hAnsi="Cambria Math"/>
                    <w:i/>
                    <w:color w:val="auto"/>
                    <w:sz w:val="26"/>
                    <w:szCs w:val="26"/>
                  </w:rPr>
                </m:ctrlPr>
              </m:sSubSupPr>
              <m:e>
                <m:r>
                  <w:rPr>
                    <w:rFonts w:ascii="Cambria Math" w:eastAsia="Arial" w:hAnsi="Cambria Math"/>
                    <w:color w:val="auto"/>
                    <w:sz w:val="26"/>
                    <w:szCs w:val="26"/>
                  </w:rPr>
                  <m:t>U</m:t>
                </m:r>
              </m:e>
              <m:sub>
                <m:r>
                  <w:rPr>
                    <w:rFonts w:ascii="Cambria Math" w:eastAsia="Arial" w:hAnsi="Cambria Math"/>
                    <w:color w:val="auto"/>
                    <w:sz w:val="26"/>
                    <w:szCs w:val="26"/>
                  </w:rPr>
                  <m:t>d</m:t>
                </m:r>
              </m:sub>
              <m:sup>
                <m:r>
                  <w:rPr>
                    <w:rFonts w:ascii="Cambria Math" w:eastAsia="Arial" w:hAnsi="Cambria Math"/>
                    <w:color w:val="auto"/>
                    <w:sz w:val="26"/>
                    <w:szCs w:val="26"/>
                  </w:rPr>
                  <m:t>2</m:t>
                </m:r>
              </m:sup>
            </m:sSubSup>
          </m:num>
          <m:den>
            <m:sSub>
              <m:sSubPr>
                <m:ctrlPr>
                  <w:rPr>
                    <w:rFonts w:ascii="Cambria Math" w:eastAsia="Arial" w:hAnsi="Cambria Math"/>
                    <w:i/>
                    <w:color w:val="auto"/>
                    <w:sz w:val="26"/>
                    <w:szCs w:val="26"/>
                  </w:rPr>
                </m:ctrlPr>
              </m:sSubPr>
              <m:e>
                <m:r>
                  <w:rPr>
                    <w:rFonts w:ascii="Cambria Math" w:eastAsia="Arial" w:hAnsi="Cambria Math"/>
                    <w:color w:val="auto"/>
                    <w:sz w:val="26"/>
                    <w:szCs w:val="26"/>
                  </w:rPr>
                  <m:t>P</m:t>
                </m:r>
              </m:e>
              <m:sub>
                <m:r>
                  <w:rPr>
                    <w:rFonts w:ascii="Cambria Math" w:eastAsia="Arial" w:hAnsi="Cambria Math"/>
                    <w:color w:val="auto"/>
                    <w:sz w:val="26"/>
                    <w:szCs w:val="26"/>
                  </w:rPr>
                  <m:t>d</m:t>
                </m:r>
              </m:sub>
            </m:sSub>
          </m:den>
        </m:f>
        <m:r>
          <w:rPr>
            <w:rFonts w:ascii="Cambria Math" w:eastAsia="Arial" w:hAnsi="Cambria Math"/>
            <w:color w:val="auto"/>
            <w:sz w:val="26"/>
            <w:szCs w:val="26"/>
          </w:rPr>
          <m:t>=</m:t>
        </m:r>
        <m:f>
          <m:fPr>
            <m:ctrlPr>
              <w:rPr>
                <w:rFonts w:ascii="Cambria Math" w:eastAsia="Arial" w:hAnsi="Cambria Math"/>
                <w:i/>
                <w:color w:val="auto"/>
                <w:sz w:val="26"/>
                <w:szCs w:val="26"/>
              </w:rPr>
            </m:ctrlPr>
          </m:fPr>
          <m:num>
            <m:r>
              <w:rPr>
                <w:rFonts w:ascii="Cambria Math" w:eastAsia="Arial" w:hAnsi="Cambria Math"/>
                <w:color w:val="auto"/>
                <w:sz w:val="26"/>
                <w:szCs w:val="26"/>
              </w:rPr>
              <m:t>2</m:t>
            </m:r>
            <m:sSup>
              <m:sSupPr>
                <m:ctrlPr>
                  <w:rPr>
                    <w:rFonts w:ascii="Cambria Math" w:eastAsia="Arial" w:hAnsi="Cambria Math"/>
                    <w:i/>
                    <w:color w:val="auto"/>
                    <w:sz w:val="26"/>
                    <w:szCs w:val="26"/>
                  </w:rPr>
                </m:ctrlPr>
              </m:sSupPr>
              <m:e>
                <m:r>
                  <w:rPr>
                    <w:rFonts w:ascii="Cambria Math" w:eastAsia="Arial" w:hAnsi="Cambria Math"/>
                    <w:color w:val="auto"/>
                    <w:sz w:val="26"/>
                    <w:szCs w:val="26"/>
                  </w:rPr>
                  <m:t>4</m:t>
                </m:r>
              </m:e>
              <m:sup>
                <m:r>
                  <w:rPr>
                    <w:rFonts w:ascii="Cambria Math" w:eastAsia="Arial" w:hAnsi="Cambria Math"/>
                    <w:color w:val="auto"/>
                    <w:sz w:val="26"/>
                    <w:szCs w:val="26"/>
                  </w:rPr>
                  <m:t>2</m:t>
                </m:r>
              </m:sup>
            </m:sSup>
          </m:num>
          <m:den>
            <m:r>
              <w:rPr>
                <w:rFonts w:ascii="Cambria Math" w:eastAsia="Arial" w:hAnsi="Cambria Math"/>
                <w:color w:val="auto"/>
                <w:sz w:val="26"/>
                <w:szCs w:val="26"/>
              </w:rPr>
              <m:t>2,4</m:t>
            </m:r>
          </m:den>
        </m:f>
        <m:r>
          <w:rPr>
            <w:rFonts w:ascii="Cambria Math" w:eastAsia="Arial" w:hAnsi="Cambria Math"/>
            <w:color w:val="auto"/>
            <w:sz w:val="26"/>
            <w:szCs w:val="26"/>
          </w:rPr>
          <m:t>=240Ω</m:t>
        </m:r>
      </m:oMath>
    </w:p>
    <w:p w14:paraId="79D7E2D5" w14:textId="600F392D" w:rsidR="002E2C60" w:rsidRPr="002E2C60" w:rsidRDefault="002E2C60" w:rsidP="002E2C60">
      <w:pPr>
        <w:tabs>
          <w:tab w:val="left" w:pos="283"/>
          <w:tab w:val="left" w:pos="2835"/>
          <w:tab w:val="left" w:pos="5386"/>
          <w:tab w:val="left" w:pos="7937"/>
        </w:tabs>
        <w:spacing w:line="276" w:lineRule="auto"/>
        <w:jc w:val="both"/>
        <w:rPr>
          <w:rFonts w:eastAsia="Calibri"/>
          <w:b/>
          <w:color w:val="auto"/>
          <w:sz w:val="26"/>
          <w:szCs w:val="26"/>
        </w:rPr>
      </w:pPr>
      <w:r w:rsidRPr="00CA2A5A">
        <w:rPr>
          <w:rFonts w:eastAsia="Calibri"/>
          <w:color w:val="auto"/>
          <w:sz w:val="26"/>
          <w:szCs w:val="26"/>
        </w:rPr>
        <w:t>b/ Khi đèn sáng bình thường:</w:t>
      </w:r>
      <m:oMath>
        <m:sSub>
          <m:sSubPr>
            <m:ctrlPr>
              <w:rPr>
                <w:rFonts w:ascii="Cambria Math" w:eastAsia="Arial" w:hAnsi="Cambria Math"/>
                <w:i/>
                <w:color w:val="auto"/>
                <w:sz w:val="26"/>
                <w:szCs w:val="26"/>
              </w:rPr>
            </m:ctrlPr>
          </m:sSubPr>
          <m:e>
            <m:r>
              <w:rPr>
                <w:rFonts w:ascii="Cambria Math" w:eastAsia="Arial" w:hAnsi="Cambria Math"/>
                <w:color w:val="auto"/>
                <w:sz w:val="26"/>
                <w:szCs w:val="26"/>
              </w:rPr>
              <m:t>I</m:t>
            </m:r>
          </m:e>
          <m:sub>
            <m:r>
              <w:rPr>
                <w:rFonts w:ascii="Cambria Math" w:eastAsia="Arial" w:hAnsi="Cambria Math"/>
                <w:color w:val="auto"/>
                <w:sz w:val="26"/>
                <w:szCs w:val="26"/>
              </w:rPr>
              <m:t>d</m:t>
            </m:r>
          </m:sub>
        </m:sSub>
        <m:r>
          <w:rPr>
            <w:rFonts w:ascii="Cambria Math" w:eastAsia="Arial" w:hAnsi="Cambria Math"/>
            <w:color w:val="auto"/>
            <w:sz w:val="26"/>
            <w:szCs w:val="26"/>
          </w:rPr>
          <m:t>=</m:t>
        </m:r>
        <m:f>
          <m:fPr>
            <m:ctrlPr>
              <w:rPr>
                <w:rFonts w:ascii="Cambria Math" w:eastAsia="Arial" w:hAnsi="Cambria Math"/>
                <w:i/>
                <w:color w:val="auto"/>
                <w:sz w:val="26"/>
                <w:szCs w:val="26"/>
              </w:rPr>
            </m:ctrlPr>
          </m:fPr>
          <m:num>
            <m:sSub>
              <m:sSubPr>
                <m:ctrlPr>
                  <w:rPr>
                    <w:rFonts w:ascii="Cambria Math" w:eastAsia="Arial" w:hAnsi="Cambria Math"/>
                    <w:i/>
                    <w:color w:val="auto"/>
                    <w:sz w:val="26"/>
                    <w:szCs w:val="26"/>
                  </w:rPr>
                </m:ctrlPr>
              </m:sSubPr>
              <m:e>
                <m:r>
                  <w:rPr>
                    <w:rFonts w:ascii="Cambria Math" w:eastAsia="Arial" w:hAnsi="Cambria Math"/>
                    <w:color w:val="auto"/>
                    <w:sz w:val="26"/>
                    <w:szCs w:val="26"/>
                  </w:rPr>
                  <m:t>P</m:t>
                </m:r>
              </m:e>
              <m:sub>
                <m:r>
                  <w:rPr>
                    <w:rFonts w:ascii="Cambria Math" w:eastAsia="Arial" w:hAnsi="Cambria Math"/>
                    <w:color w:val="auto"/>
                    <w:sz w:val="26"/>
                    <w:szCs w:val="26"/>
                  </w:rPr>
                  <m:t>d</m:t>
                </m:r>
              </m:sub>
            </m:sSub>
          </m:num>
          <m:den>
            <m:sSub>
              <m:sSubPr>
                <m:ctrlPr>
                  <w:rPr>
                    <w:rFonts w:ascii="Cambria Math" w:eastAsia="Arial" w:hAnsi="Cambria Math"/>
                    <w:i/>
                    <w:color w:val="auto"/>
                    <w:sz w:val="26"/>
                    <w:szCs w:val="26"/>
                  </w:rPr>
                </m:ctrlPr>
              </m:sSubPr>
              <m:e>
                <m:r>
                  <w:rPr>
                    <w:rFonts w:ascii="Cambria Math" w:eastAsia="Arial" w:hAnsi="Cambria Math"/>
                    <w:color w:val="auto"/>
                    <w:sz w:val="26"/>
                    <w:szCs w:val="26"/>
                  </w:rPr>
                  <m:t>U</m:t>
                </m:r>
              </m:e>
              <m:sub>
                <m:r>
                  <w:rPr>
                    <w:rFonts w:ascii="Cambria Math" w:eastAsia="Arial" w:hAnsi="Cambria Math"/>
                    <w:color w:val="auto"/>
                    <w:sz w:val="26"/>
                    <w:szCs w:val="26"/>
                  </w:rPr>
                  <m:t>d</m:t>
                </m:r>
              </m:sub>
            </m:sSub>
          </m:den>
        </m:f>
        <m:r>
          <w:rPr>
            <w:rFonts w:ascii="Cambria Math" w:eastAsia="Arial" w:hAnsi="Cambria Math"/>
            <w:color w:val="auto"/>
            <w:sz w:val="26"/>
            <w:szCs w:val="26"/>
          </w:rPr>
          <m:t>=</m:t>
        </m:r>
        <m:f>
          <m:fPr>
            <m:ctrlPr>
              <w:rPr>
                <w:rFonts w:ascii="Cambria Math" w:eastAsia="Arial" w:hAnsi="Cambria Math"/>
                <w:i/>
                <w:color w:val="auto"/>
                <w:sz w:val="26"/>
                <w:szCs w:val="26"/>
              </w:rPr>
            </m:ctrlPr>
          </m:fPr>
          <m:num>
            <m:r>
              <w:rPr>
                <w:rFonts w:ascii="Cambria Math" w:eastAsia="Arial" w:hAnsi="Cambria Math"/>
                <w:color w:val="auto"/>
                <w:sz w:val="26"/>
                <w:szCs w:val="26"/>
              </w:rPr>
              <m:t>2,4</m:t>
            </m:r>
          </m:num>
          <m:den>
            <m:r>
              <w:rPr>
                <w:rFonts w:ascii="Cambria Math" w:eastAsia="Arial" w:hAnsi="Cambria Math"/>
                <w:color w:val="auto"/>
                <w:sz w:val="26"/>
                <w:szCs w:val="26"/>
              </w:rPr>
              <m:t>24</m:t>
            </m:r>
          </m:den>
        </m:f>
        <m:r>
          <w:rPr>
            <w:rFonts w:ascii="Cambria Math" w:eastAsia="Arial" w:hAnsi="Cambria Math"/>
            <w:color w:val="auto"/>
            <w:sz w:val="26"/>
            <w:szCs w:val="26"/>
          </w:rPr>
          <m:t>=0,1A</m:t>
        </m:r>
      </m:oMath>
    </w:p>
    <w:p w14:paraId="27138C2D" w14:textId="6AB4F938" w:rsidR="00BE2130" w:rsidRPr="00CA2A5A" w:rsidRDefault="0095268E" w:rsidP="00675420">
      <w:pPr>
        <w:widowControl w:val="0"/>
        <w:tabs>
          <w:tab w:val="left" w:pos="900"/>
        </w:tabs>
        <w:autoSpaceDE w:val="0"/>
        <w:autoSpaceDN w:val="0"/>
        <w:adjustRightInd w:val="0"/>
        <w:spacing w:line="276" w:lineRule="auto"/>
        <w:jc w:val="both"/>
        <w:rPr>
          <w:rFonts w:eastAsia="Calibri"/>
          <w:bCs/>
          <w:color w:val="auto"/>
          <w:sz w:val="26"/>
          <w:szCs w:val="26"/>
        </w:rPr>
      </w:pPr>
      <w:r w:rsidRPr="00CA2A5A">
        <w:rPr>
          <w:rFonts w:eastAsia="Calibri"/>
          <w:b/>
          <w:bCs/>
          <w:color w:val="auto"/>
          <w:sz w:val="26"/>
          <w:szCs w:val="26"/>
        </w:rPr>
        <w:t>Câu 1</w:t>
      </w:r>
      <w:r w:rsidR="002E2C60">
        <w:rPr>
          <w:rFonts w:eastAsia="Calibri"/>
          <w:b/>
          <w:bCs/>
          <w:color w:val="auto"/>
          <w:sz w:val="26"/>
          <w:szCs w:val="26"/>
        </w:rPr>
        <w:t>7</w:t>
      </w:r>
      <w:r w:rsidRPr="00CA2A5A">
        <w:rPr>
          <w:rFonts w:eastAsia="Calibri"/>
          <w:b/>
          <w:bCs/>
          <w:color w:val="auto"/>
          <w:sz w:val="26"/>
          <w:szCs w:val="26"/>
        </w:rPr>
        <w:t>:</w:t>
      </w:r>
      <w:r w:rsidRPr="00CA2A5A">
        <w:rPr>
          <w:rFonts w:eastAsia="Calibri"/>
          <w:b/>
          <w:bCs/>
          <w:color w:val="auto"/>
          <w:sz w:val="26"/>
          <w:szCs w:val="26"/>
        </w:rPr>
        <w:tab/>
      </w:r>
      <w:r w:rsidR="00BE2130" w:rsidRPr="00CA2A5A">
        <w:rPr>
          <w:rFonts w:eastAsia="Calibri"/>
          <w:color w:val="auto"/>
          <w:sz w:val="26"/>
          <w:szCs w:val="26"/>
        </w:rPr>
        <w:t>Ngày</w:t>
      </w:r>
      <w:r w:rsidR="00BE2130" w:rsidRPr="00CA2A5A">
        <w:rPr>
          <w:rFonts w:eastAsia="Calibri"/>
          <w:color w:val="auto"/>
          <w:sz w:val="26"/>
          <w:szCs w:val="26"/>
          <w:lang w:val="fr-FR"/>
        </w:rPr>
        <w:t xml:space="preserve"> 16/3/2015 Bộ công thương ban hành quyết định về giá bán điện mới áp dụng cho đến nay. Theo đó giá bán lẻ điện sinh hoạt như sau:</w:t>
      </w:r>
    </w:p>
    <w:tbl>
      <w:tblPr>
        <w:tblStyle w:val="TableGrid"/>
        <w:tblW w:w="0" w:type="auto"/>
        <w:tblLook w:val="04A0" w:firstRow="1" w:lastRow="0" w:firstColumn="1" w:lastColumn="0" w:noHBand="0" w:noVBand="1"/>
      </w:tblPr>
      <w:tblGrid>
        <w:gridCol w:w="2314"/>
        <w:gridCol w:w="897"/>
        <w:gridCol w:w="1163"/>
        <w:gridCol w:w="1340"/>
        <w:gridCol w:w="1163"/>
        <w:gridCol w:w="1375"/>
        <w:gridCol w:w="1376"/>
      </w:tblGrid>
      <w:tr w:rsidR="00CA2A5A" w:rsidRPr="00CA2A5A" w14:paraId="2FE2A4B9" w14:textId="77777777" w:rsidTr="00800609">
        <w:tc>
          <w:tcPr>
            <w:tcW w:w="2335" w:type="dxa"/>
          </w:tcPr>
          <w:p w14:paraId="33F5643A" w14:textId="77777777" w:rsidR="00BE2130" w:rsidRPr="00CA2A5A" w:rsidRDefault="00BE2130" w:rsidP="00675420">
            <w:pPr>
              <w:spacing w:line="276" w:lineRule="auto"/>
              <w:contextualSpacing/>
              <w:jc w:val="center"/>
              <w:rPr>
                <w:rFonts w:eastAsia="Calibri"/>
                <w:b/>
                <w:bCs/>
                <w:color w:val="auto"/>
                <w:sz w:val="26"/>
                <w:szCs w:val="26"/>
              </w:rPr>
            </w:pPr>
            <w:r w:rsidRPr="00CA2A5A">
              <w:rPr>
                <w:rFonts w:eastAsia="Calibri"/>
                <w:b/>
                <w:color w:val="auto"/>
                <w:sz w:val="26"/>
                <w:szCs w:val="26"/>
              </w:rPr>
              <w:t>Thứ tự số kWh điện năng tiêu thụ</w:t>
            </w:r>
          </w:p>
        </w:tc>
        <w:tc>
          <w:tcPr>
            <w:tcW w:w="900" w:type="dxa"/>
            <w:vAlign w:val="center"/>
          </w:tcPr>
          <w:p w14:paraId="6812E2A7" w14:textId="77777777" w:rsidR="00BE2130" w:rsidRPr="00CA2A5A" w:rsidRDefault="00BE2130" w:rsidP="00675420">
            <w:pPr>
              <w:spacing w:line="276" w:lineRule="auto"/>
              <w:contextualSpacing/>
              <w:jc w:val="center"/>
              <w:rPr>
                <w:rFonts w:eastAsia="Calibri"/>
                <w:bCs/>
                <w:color w:val="auto"/>
                <w:sz w:val="26"/>
                <w:szCs w:val="26"/>
              </w:rPr>
            </w:pPr>
            <w:r w:rsidRPr="00CA2A5A">
              <w:rPr>
                <w:rFonts w:eastAsia="Calibri"/>
                <w:color w:val="auto"/>
                <w:sz w:val="26"/>
                <w:szCs w:val="26"/>
              </w:rPr>
              <w:t>1-50</w:t>
            </w:r>
          </w:p>
        </w:tc>
        <w:tc>
          <w:tcPr>
            <w:tcW w:w="1170" w:type="dxa"/>
            <w:vAlign w:val="center"/>
          </w:tcPr>
          <w:p w14:paraId="378E1BDA" w14:textId="77777777" w:rsidR="00BE2130" w:rsidRPr="00CA2A5A" w:rsidRDefault="00BE2130" w:rsidP="00675420">
            <w:pPr>
              <w:spacing w:line="276" w:lineRule="auto"/>
              <w:contextualSpacing/>
              <w:jc w:val="center"/>
              <w:rPr>
                <w:rFonts w:eastAsia="Calibri"/>
                <w:bCs/>
                <w:color w:val="auto"/>
                <w:sz w:val="26"/>
                <w:szCs w:val="26"/>
              </w:rPr>
            </w:pPr>
            <w:r w:rsidRPr="00CA2A5A">
              <w:rPr>
                <w:rFonts w:eastAsia="Calibri"/>
                <w:color w:val="auto"/>
                <w:sz w:val="26"/>
                <w:szCs w:val="26"/>
              </w:rPr>
              <w:t>51-100</w:t>
            </w:r>
          </w:p>
        </w:tc>
        <w:tc>
          <w:tcPr>
            <w:tcW w:w="1350" w:type="dxa"/>
            <w:vAlign w:val="center"/>
          </w:tcPr>
          <w:p w14:paraId="61CF4559" w14:textId="77777777" w:rsidR="00BE2130" w:rsidRPr="00CA2A5A" w:rsidRDefault="00BE2130" w:rsidP="00675420">
            <w:pPr>
              <w:spacing w:line="276" w:lineRule="auto"/>
              <w:contextualSpacing/>
              <w:jc w:val="center"/>
              <w:rPr>
                <w:rFonts w:eastAsia="Calibri"/>
                <w:bCs/>
                <w:color w:val="auto"/>
                <w:sz w:val="26"/>
                <w:szCs w:val="26"/>
              </w:rPr>
            </w:pPr>
            <w:r w:rsidRPr="00CA2A5A">
              <w:rPr>
                <w:rFonts w:eastAsia="Calibri"/>
                <w:color w:val="auto"/>
                <w:sz w:val="26"/>
                <w:szCs w:val="26"/>
              </w:rPr>
              <w:t>101-200</w:t>
            </w:r>
          </w:p>
        </w:tc>
        <w:tc>
          <w:tcPr>
            <w:tcW w:w="1170" w:type="dxa"/>
            <w:vAlign w:val="center"/>
          </w:tcPr>
          <w:p w14:paraId="67A4484A" w14:textId="77777777" w:rsidR="00BE2130" w:rsidRPr="00CA2A5A" w:rsidRDefault="00BE2130" w:rsidP="00675420">
            <w:pPr>
              <w:spacing w:line="276" w:lineRule="auto"/>
              <w:contextualSpacing/>
              <w:jc w:val="center"/>
              <w:rPr>
                <w:rFonts w:eastAsia="Calibri"/>
                <w:bCs/>
                <w:color w:val="auto"/>
                <w:sz w:val="26"/>
                <w:szCs w:val="26"/>
              </w:rPr>
            </w:pPr>
            <w:r w:rsidRPr="00CA2A5A">
              <w:rPr>
                <w:rFonts w:eastAsia="Calibri"/>
                <w:color w:val="auto"/>
                <w:sz w:val="26"/>
                <w:szCs w:val="26"/>
              </w:rPr>
              <w:t>201-301</w:t>
            </w:r>
          </w:p>
        </w:tc>
        <w:tc>
          <w:tcPr>
            <w:tcW w:w="1385" w:type="dxa"/>
            <w:vAlign w:val="center"/>
          </w:tcPr>
          <w:p w14:paraId="24761A5F" w14:textId="77777777" w:rsidR="00BE2130" w:rsidRPr="00CA2A5A" w:rsidRDefault="00BE2130" w:rsidP="00675420">
            <w:pPr>
              <w:spacing w:line="276" w:lineRule="auto"/>
              <w:contextualSpacing/>
              <w:jc w:val="center"/>
              <w:rPr>
                <w:rFonts w:eastAsia="Calibri"/>
                <w:bCs/>
                <w:color w:val="auto"/>
                <w:sz w:val="26"/>
                <w:szCs w:val="26"/>
              </w:rPr>
            </w:pPr>
            <w:r w:rsidRPr="00CA2A5A">
              <w:rPr>
                <w:rFonts w:eastAsia="Calibri"/>
                <w:color w:val="auto"/>
                <w:sz w:val="26"/>
                <w:szCs w:val="26"/>
              </w:rPr>
              <w:t>301-400</w:t>
            </w:r>
          </w:p>
        </w:tc>
        <w:tc>
          <w:tcPr>
            <w:tcW w:w="1386" w:type="dxa"/>
            <w:vAlign w:val="center"/>
          </w:tcPr>
          <w:p w14:paraId="61DE8008" w14:textId="77777777" w:rsidR="00BE2130" w:rsidRPr="00CA2A5A" w:rsidRDefault="00BE2130" w:rsidP="00675420">
            <w:pPr>
              <w:spacing w:line="276" w:lineRule="auto"/>
              <w:contextualSpacing/>
              <w:jc w:val="center"/>
              <w:rPr>
                <w:rFonts w:eastAsia="Calibri"/>
                <w:bCs/>
                <w:color w:val="auto"/>
                <w:sz w:val="26"/>
                <w:szCs w:val="26"/>
              </w:rPr>
            </w:pPr>
            <w:r w:rsidRPr="00CA2A5A">
              <w:rPr>
                <w:rFonts w:eastAsia="Calibri"/>
                <w:color w:val="auto"/>
                <w:sz w:val="26"/>
                <w:szCs w:val="26"/>
              </w:rPr>
              <w:t>Từ 401 trở lên</w:t>
            </w:r>
          </w:p>
        </w:tc>
      </w:tr>
      <w:tr w:rsidR="00CA2A5A" w:rsidRPr="00CA2A5A" w14:paraId="35CCAFDA" w14:textId="77777777" w:rsidTr="00800609">
        <w:tc>
          <w:tcPr>
            <w:tcW w:w="2335" w:type="dxa"/>
          </w:tcPr>
          <w:p w14:paraId="24D623AD" w14:textId="77777777" w:rsidR="00BE2130" w:rsidRPr="00CA2A5A" w:rsidRDefault="00BE2130" w:rsidP="00675420">
            <w:pPr>
              <w:spacing w:line="276" w:lineRule="auto"/>
              <w:contextualSpacing/>
              <w:jc w:val="center"/>
              <w:rPr>
                <w:rFonts w:eastAsia="Calibri"/>
                <w:b/>
                <w:bCs/>
                <w:color w:val="auto"/>
                <w:sz w:val="26"/>
                <w:szCs w:val="26"/>
              </w:rPr>
            </w:pPr>
            <w:r w:rsidRPr="00CA2A5A">
              <w:rPr>
                <w:rFonts w:eastAsia="Calibri"/>
                <w:b/>
                <w:color w:val="auto"/>
                <w:sz w:val="26"/>
                <w:szCs w:val="26"/>
              </w:rPr>
              <w:t>Giá tiền mỗi kWh (VNĐ)</w:t>
            </w:r>
          </w:p>
        </w:tc>
        <w:tc>
          <w:tcPr>
            <w:tcW w:w="900" w:type="dxa"/>
            <w:vAlign w:val="center"/>
          </w:tcPr>
          <w:p w14:paraId="46236EDA" w14:textId="77777777" w:rsidR="00BE2130" w:rsidRPr="00CA2A5A" w:rsidRDefault="00BE2130" w:rsidP="00675420">
            <w:pPr>
              <w:spacing w:line="276" w:lineRule="auto"/>
              <w:contextualSpacing/>
              <w:jc w:val="center"/>
              <w:rPr>
                <w:rFonts w:eastAsia="Calibri"/>
                <w:bCs/>
                <w:color w:val="auto"/>
                <w:sz w:val="26"/>
                <w:szCs w:val="26"/>
              </w:rPr>
            </w:pPr>
            <w:r w:rsidRPr="00CA2A5A">
              <w:rPr>
                <w:rFonts w:eastAsia="Calibri"/>
                <w:color w:val="auto"/>
                <w:sz w:val="26"/>
                <w:szCs w:val="26"/>
              </w:rPr>
              <w:t>1484</w:t>
            </w:r>
          </w:p>
        </w:tc>
        <w:tc>
          <w:tcPr>
            <w:tcW w:w="1170" w:type="dxa"/>
            <w:vAlign w:val="center"/>
          </w:tcPr>
          <w:p w14:paraId="58607437" w14:textId="77777777" w:rsidR="00BE2130" w:rsidRPr="00CA2A5A" w:rsidRDefault="00BE2130" w:rsidP="00675420">
            <w:pPr>
              <w:spacing w:line="276" w:lineRule="auto"/>
              <w:contextualSpacing/>
              <w:jc w:val="center"/>
              <w:rPr>
                <w:rFonts w:eastAsia="Calibri"/>
                <w:bCs/>
                <w:color w:val="auto"/>
                <w:sz w:val="26"/>
                <w:szCs w:val="26"/>
              </w:rPr>
            </w:pPr>
            <w:r w:rsidRPr="00CA2A5A">
              <w:rPr>
                <w:rFonts w:eastAsia="Calibri"/>
                <w:color w:val="auto"/>
                <w:sz w:val="26"/>
                <w:szCs w:val="26"/>
              </w:rPr>
              <w:t>1533</w:t>
            </w:r>
          </w:p>
        </w:tc>
        <w:tc>
          <w:tcPr>
            <w:tcW w:w="1350" w:type="dxa"/>
            <w:vAlign w:val="center"/>
          </w:tcPr>
          <w:p w14:paraId="075745B7" w14:textId="77777777" w:rsidR="00BE2130" w:rsidRPr="00CA2A5A" w:rsidRDefault="00BE2130" w:rsidP="00675420">
            <w:pPr>
              <w:spacing w:line="276" w:lineRule="auto"/>
              <w:contextualSpacing/>
              <w:jc w:val="center"/>
              <w:rPr>
                <w:rFonts w:eastAsia="Calibri"/>
                <w:bCs/>
                <w:color w:val="auto"/>
                <w:sz w:val="26"/>
                <w:szCs w:val="26"/>
              </w:rPr>
            </w:pPr>
            <w:r w:rsidRPr="00CA2A5A">
              <w:rPr>
                <w:rFonts w:eastAsia="Calibri"/>
                <w:color w:val="auto"/>
                <w:sz w:val="26"/>
                <w:szCs w:val="26"/>
              </w:rPr>
              <w:t>1786</w:t>
            </w:r>
          </w:p>
        </w:tc>
        <w:tc>
          <w:tcPr>
            <w:tcW w:w="1170" w:type="dxa"/>
            <w:vAlign w:val="center"/>
          </w:tcPr>
          <w:p w14:paraId="3A1A27E4" w14:textId="77777777" w:rsidR="00BE2130" w:rsidRPr="00CA2A5A" w:rsidRDefault="00BE2130" w:rsidP="00675420">
            <w:pPr>
              <w:spacing w:line="276" w:lineRule="auto"/>
              <w:contextualSpacing/>
              <w:jc w:val="center"/>
              <w:rPr>
                <w:rFonts w:eastAsia="Calibri"/>
                <w:bCs/>
                <w:color w:val="auto"/>
                <w:sz w:val="26"/>
                <w:szCs w:val="26"/>
              </w:rPr>
            </w:pPr>
            <w:r w:rsidRPr="00CA2A5A">
              <w:rPr>
                <w:rFonts w:eastAsia="Calibri"/>
                <w:color w:val="auto"/>
                <w:sz w:val="26"/>
                <w:szCs w:val="26"/>
              </w:rPr>
              <w:t>2242</w:t>
            </w:r>
          </w:p>
        </w:tc>
        <w:tc>
          <w:tcPr>
            <w:tcW w:w="1385" w:type="dxa"/>
            <w:vAlign w:val="center"/>
          </w:tcPr>
          <w:p w14:paraId="18792854" w14:textId="77777777" w:rsidR="00BE2130" w:rsidRPr="00CA2A5A" w:rsidRDefault="00BE2130" w:rsidP="00675420">
            <w:pPr>
              <w:spacing w:line="276" w:lineRule="auto"/>
              <w:contextualSpacing/>
              <w:jc w:val="center"/>
              <w:rPr>
                <w:rFonts w:eastAsia="Calibri"/>
                <w:bCs/>
                <w:color w:val="auto"/>
                <w:sz w:val="26"/>
                <w:szCs w:val="26"/>
              </w:rPr>
            </w:pPr>
            <w:r w:rsidRPr="00CA2A5A">
              <w:rPr>
                <w:rFonts w:eastAsia="Calibri"/>
                <w:color w:val="auto"/>
                <w:sz w:val="26"/>
                <w:szCs w:val="26"/>
              </w:rPr>
              <w:t>2503</w:t>
            </w:r>
          </w:p>
        </w:tc>
        <w:tc>
          <w:tcPr>
            <w:tcW w:w="1386" w:type="dxa"/>
            <w:vAlign w:val="center"/>
          </w:tcPr>
          <w:p w14:paraId="7B0CD177" w14:textId="77777777" w:rsidR="00BE2130" w:rsidRPr="00CA2A5A" w:rsidRDefault="00BE2130" w:rsidP="00675420">
            <w:pPr>
              <w:spacing w:line="276" w:lineRule="auto"/>
              <w:contextualSpacing/>
              <w:jc w:val="center"/>
              <w:rPr>
                <w:rFonts w:eastAsia="Calibri"/>
                <w:bCs/>
                <w:color w:val="auto"/>
                <w:sz w:val="26"/>
                <w:szCs w:val="26"/>
              </w:rPr>
            </w:pPr>
            <w:r w:rsidRPr="00CA2A5A">
              <w:rPr>
                <w:rFonts w:eastAsia="Calibri"/>
                <w:color w:val="auto"/>
                <w:sz w:val="26"/>
                <w:szCs w:val="26"/>
              </w:rPr>
              <w:t>2587</w:t>
            </w:r>
          </w:p>
        </w:tc>
      </w:tr>
    </w:tbl>
    <w:p w14:paraId="08830E26" w14:textId="77777777" w:rsidR="00BE2130" w:rsidRPr="00CA2A5A" w:rsidRDefault="00BE2130" w:rsidP="00675420">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ind w:right="-180"/>
        <w:jc w:val="center"/>
        <w:rPr>
          <w:color w:val="auto"/>
          <w:sz w:val="26"/>
          <w:szCs w:val="26"/>
        </w:rPr>
      </w:pPr>
      <w:r w:rsidRPr="00CA2A5A">
        <w:rPr>
          <w:color w:val="auto"/>
          <w:sz w:val="26"/>
          <w:szCs w:val="26"/>
        </w:rPr>
        <w:t>Vào mùa hè, tháng 6 dương lịch, một gia đình có sử dụng các thiết bị điện:</w:t>
      </w:r>
    </w:p>
    <w:tbl>
      <w:tblPr>
        <w:tblStyle w:val="TableGrid"/>
        <w:tblW w:w="9680" w:type="dxa"/>
        <w:tblLook w:val="04A0" w:firstRow="1" w:lastRow="0" w:firstColumn="1" w:lastColumn="0" w:noHBand="0" w:noVBand="1"/>
      </w:tblPr>
      <w:tblGrid>
        <w:gridCol w:w="2130"/>
        <w:gridCol w:w="1642"/>
        <w:gridCol w:w="1231"/>
        <w:gridCol w:w="1559"/>
        <w:gridCol w:w="1559"/>
        <w:gridCol w:w="1559"/>
      </w:tblGrid>
      <w:tr w:rsidR="00CA2A5A" w:rsidRPr="00CA2A5A" w14:paraId="30CD2D30" w14:textId="77777777" w:rsidTr="00800609">
        <w:trPr>
          <w:trHeight w:val="677"/>
        </w:trPr>
        <w:tc>
          <w:tcPr>
            <w:tcW w:w="2130" w:type="dxa"/>
          </w:tcPr>
          <w:p w14:paraId="26C27404" w14:textId="77777777" w:rsidR="00BE2130" w:rsidRPr="00CA2A5A" w:rsidRDefault="00BE2130" w:rsidP="00675420">
            <w:pPr>
              <w:spacing w:line="276" w:lineRule="auto"/>
              <w:contextualSpacing/>
              <w:jc w:val="center"/>
              <w:rPr>
                <w:rFonts w:eastAsia="Calibri"/>
                <w:b/>
                <w:color w:val="auto"/>
                <w:sz w:val="26"/>
                <w:szCs w:val="26"/>
              </w:rPr>
            </w:pPr>
            <w:r w:rsidRPr="00CA2A5A">
              <w:rPr>
                <w:rFonts w:eastAsia="Calibri"/>
                <w:b/>
                <w:color w:val="auto"/>
                <w:sz w:val="26"/>
                <w:szCs w:val="26"/>
              </w:rPr>
              <w:t>Tên thiết bị(số lượng)</w:t>
            </w:r>
          </w:p>
        </w:tc>
        <w:tc>
          <w:tcPr>
            <w:tcW w:w="1642" w:type="dxa"/>
            <w:vAlign w:val="center"/>
          </w:tcPr>
          <w:p w14:paraId="0CE97760" w14:textId="77777777" w:rsidR="00BE2130" w:rsidRPr="00CA2A5A" w:rsidRDefault="00BE2130" w:rsidP="00675420">
            <w:pPr>
              <w:autoSpaceDE w:val="0"/>
              <w:autoSpaceDN w:val="0"/>
              <w:adjustRightInd w:val="0"/>
              <w:spacing w:line="276" w:lineRule="auto"/>
              <w:ind w:left="-83" w:right="-180"/>
              <w:jc w:val="center"/>
              <w:rPr>
                <w:color w:val="auto"/>
                <w:sz w:val="26"/>
                <w:szCs w:val="26"/>
              </w:rPr>
            </w:pPr>
            <w:r w:rsidRPr="00CA2A5A">
              <w:rPr>
                <w:color w:val="auto"/>
                <w:sz w:val="26"/>
                <w:szCs w:val="26"/>
              </w:rPr>
              <w:t>Tủ lạnh         (1)</w:t>
            </w:r>
          </w:p>
        </w:tc>
        <w:tc>
          <w:tcPr>
            <w:tcW w:w="1231" w:type="dxa"/>
            <w:vAlign w:val="center"/>
          </w:tcPr>
          <w:p w14:paraId="73956102" w14:textId="77777777" w:rsidR="00BE2130" w:rsidRPr="00CA2A5A" w:rsidRDefault="00BE2130" w:rsidP="00675420">
            <w:pPr>
              <w:autoSpaceDE w:val="0"/>
              <w:autoSpaceDN w:val="0"/>
              <w:adjustRightInd w:val="0"/>
              <w:spacing w:line="276" w:lineRule="auto"/>
              <w:ind w:left="-83" w:right="-180"/>
              <w:jc w:val="center"/>
              <w:rPr>
                <w:color w:val="auto"/>
                <w:sz w:val="26"/>
                <w:szCs w:val="26"/>
              </w:rPr>
            </w:pPr>
            <w:r w:rsidRPr="00CA2A5A">
              <w:rPr>
                <w:color w:val="auto"/>
                <w:sz w:val="26"/>
                <w:szCs w:val="26"/>
              </w:rPr>
              <w:t>Tivi            (2)</w:t>
            </w:r>
          </w:p>
        </w:tc>
        <w:tc>
          <w:tcPr>
            <w:tcW w:w="1559" w:type="dxa"/>
            <w:vAlign w:val="center"/>
          </w:tcPr>
          <w:p w14:paraId="44B78057" w14:textId="77777777" w:rsidR="00BE2130" w:rsidRPr="00CA2A5A" w:rsidRDefault="00BE2130" w:rsidP="00675420">
            <w:pPr>
              <w:autoSpaceDE w:val="0"/>
              <w:autoSpaceDN w:val="0"/>
              <w:adjustRightInd w:val="0"/>
              <w:spacing w:line="276" w:lineRule="auto"/>
              <w:ind w:left="-83" w:right="-180"/>
              <w:jc w:val="center"/>
              <w:rPr>
                <w:color w:val="auto"/>
                <w:sz w:val="26"/>
                <w:szCs w:val="26"/>
              </w:rPr>
            </w:pPr>
            <w:r w:rsidRPr="00CA2A5A">
              <w:rPr>
                <w:color w:val="auto"/>
                <w:sz w:val="26"/>
                <w:szCs w:val="26"/>
              </w:rPr>
              <w:t>Bóng đèn      (3)</w:t>
            </w:r>
          </w:p>
        </w:tc>
        <w:tc>
          <w:tcPr>
            <w:tcW w:w="1559" w:type="dxa"/>
            <w:vAlign w:val="center"/>
          </w:tcPr>
          <w:p w14:paraId="4EC351C3" w14:textId="77777777" w:rsidR="00BE2130" w:rsidRPr="00CA2A5A" w:rsidRDefault="00BE2130" w:rsidP="00675420">
            <w:pPr>
              <w:autoSpaceDE w:val="0"/>
              <w:autoSpaceDN w:val="0"/>
              <w:adjustRightInd w:val="0"/>
              <w:spacing w:line="276" w:lineRule="auto"/>
              <w:ind w:left="-83" w:right="-180"/>
              <w:jc w:val="center"/>
              <w:rPr>
                <w:color w:val="auto"/>
                <w:sz w:val="26"/>
                <w:szCs w:val="26"/>
              </w:rPr>
            </w:pPr>
            <w:r w:rsidRPr="00CA2A5A">
              <w:rPr>
                <w:color w:val="auto"/>
                <w:sz w:val="26"/>
                <w:szCs w:val="26"/>
              </w:rPr>
              <w:t>Máy lạnh         (1)</w:t>
            </w:r>
          </w:p>
        </w:tc>
        <w:tc>
          <w:tcPr>
            <w:tcW w:w="1559" w:type="dxa"/>
            <w:vAlign w:val="center"/>
          </w:tcPr>
          <w:p w14:paraId="36247C9C" w14:textId="77777777" w:rsidR="00BE2130" w:rsidRPr="00CA2A5A" w:rsidRDefault="00BE2130" w:rsidP="00675420">
            <w:pPr>
              <w:autoSpaceDE w:val="0"/>
              <w:autoSpaceDN w:val="0"/>
              <w:adjustRightInd w:val="0"/>
              <w:spacing w:line="276" w:lineRule="auto"/>
              <w:ind w:left="-83" w:right="-180"/>
              <w:jc w:val="center"/>
              <w:rPr>
                <w:color w:val="auto"/>
                <w:sz w:val="26"/>
                <w:szCs w:val="26"/>
              </w:rPr>
            </w:pPr>
            <w:r w:rsidRPr="00CA2A5A">
              <w:rPr>
                <w:color w:val="auto"/>
                <w:sz w:val="26"/>
                <w:szCs w:val="26"/>
              </w:rPr>
              <w:t>Quạt               (3)</w:t>
            </w:r>
          </w:p>
        </w:tc>
      </w:tr>
      <w:tr w:rsidR="00CA2A5A" w:rsidRPr="00CA2A5A" w14:paraId="55571324" w14:textId="77777777" w:rsidTr="00800609">
        <w:trPr>
          <w:trHeight w:val="677"/>
        </w:trPr>
        <w:tc>
          <w:tcPr>
            <w:tcW w:w="2130" w:type="dxa"/>
          </w:tcPr>
          <w:p w14:paraId="4A4B4CF9" w14:textId="77777777" w:rsidR="00BE2130" w:rsidRPr="00CA2A5A" w:rsidRDefault="00BE2130" w:rsidP="00675420">
            <w:pPr>
              <w:spacing w:line="276" w:lineRule="auto"/>
              <w:contextualSpacing/>
              <w:jc w:val="center"/>
              <w:rPr>
                <w:rFonts w:eastAsia="Calibri"/>
                <w:b/>
                <w:color w:val="auto"/>
                <w:sz w:val="26"/>
                <w:szCs w:val="26"/>
              </w:rPr>
            </w:pPr>
            <w:r w:rsidRPr="00CA2A5A">
              <w:rPr>
                <w:rFonts w:eastAsia="Calibri"/>
                <w:b/>
                <w:color w:val="auto"/>
                <w:sz w:val="26"/>
                <w:szCs w:val="26"/>
              </w:rPr>
              <w:t>Công suất (/1thiết bị)</w:t>
            </w:r>
          </w:p>
        </w:tc>
        <w:tc>
          <w:tcPr>
            <w:tcW w:w="1642" w:type="dxa"/>
            <w:vAlign w:val="center"/>
          </w:tcPr>
          <w:p w14:paraId="45D4D1AF" w14:textId="77777777" w:rsidR="00BE2130" w:rsidRPr="00CA2A5A" w:rsidRDefault="00BE2130" w:rsidP="00675420">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ind w:right="-180"/>
              <w:jc w:val="center"/>
              <w:rPr>
                <w:color w:val="auto"/>
                <w:sz w:val="26"/>
                <w:szCs w:val="26"/>
              </w:rPr>
            </w:pPr>
            <w:r w:rsidRPr="00CA2A5A">
              <w:rPr>
                <w:color w:val="auto"/>
                <w:sz w:val="26"/>
                <w:szCs w:val="26"/>
              </w:rPr>
              <w:t>60 W</w:t>
            </w:r>
          </w:p>
        </w:tc>
        <w:tc>
          <w:tcPr>
            <w:tcW w:w="1231" w:type="dxa"/>
            <w:vAlign w:val="center"/>
          </w:tcPr>
          <w:p w14:paraId="107D0FA0" w14:textId="77777777" w:rsidR="00BE2130" w:rsidRPr="00CA2A5A" w:rsidRDefault="00BE2130" w:rsidP="00675420">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ind w:right="-180"/>
              <w:jc w:val="center"/>
              <w:rPr>
                <w:color w:val="auto"/>
                <w:sz w:val="26"/>
                <w:szCs w:val="26"/>
              </w:rPr>
            </w:pPr>
            <w:r w:rsidRPr="00CA2A5A">
              <w:rPr>
                <w:color w:val="auto"/>
                <w:sz w:val="26"/>
                <w:szCs w:val="26"/>
              </w:rPr>
              <w:t>145 W</w:t>
            </w:r>
          </w:p>
        </w:tc>
        <w:tc>
          <w:tcPr>
            <w:tcW w:w="1559" w:type="dxa"/>
            <w:vAlign w:val="center"/>
          </w:tcPr>
          <w:p w14:paraId="28CD39EE" w14:textId="77777777" w:rsidR="00BE2130" w:rsidRPr="00CA2A5A" w:rsidRDefault="00BE2130" w:rsidP="00675420">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ind w:right="-180"/>
              <w:jc w:val="center"/>
              <w:rPr>
                <w:color w:val="auto"/>
                <w:sz w:val="26"/>
                <w:szCs w:val="26"/>
              </w:rPr>
            </w:pPr>
            <w:r w:rsidRPr="00CA2A5A">
              <w:rPr>
                <w:color w:val="auto"/>
                <w:sz w:val="26"/>
                <w:szCs w:val="26"/>
              </w:rPr>
              <w:t>75 W</w:t>
            </w:r>
          </w:p>
        </w:tc>
        <w:tc>
          <w:tcPr>
            <w:tcW w:w="1559" w:type="dxa"/>
            <w:vAlign w:val="center"/>
          </w:tcPr>
          <w:p w14:paraId="643419E7" w14:textId="77777777" w:rsidR="00BE2130" w:rsidRPr="00CA2A5A" w:rsidRDefault="00BE2130" w:rsidP="00675420">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ind w:right="-180"/>
              <w:jc w:val="center"/>
              <w:rPr>
                <w:color w:val="auto"/>
                <w:sz w:val="26"/>
                <w:szCs w:val="26"/>
              </w:rPr>
            </w:pPr>
            <w:r w:rsidRPr="00CA2A5A">
              <w:rPr>
                <w:color w:val="auto"/>
                <w:sz w:val="26"/>
                <w:szCs w:val="26"/>
              </w:rPr>
              <w:t>1100 W</w:t>
            </w:r>
          </w:p>
        </w:tc>
        <w:tc>
          <w:tcPr>
            <w:tcW w:w="1559" w:type="dxa"/>
            <w:vAlign w:val="center"/>
          </w:tcPr>
          <w:p w14:paraId="3DD2A6D5" w14:textId="77777777" w:rsidR="00BE2130" w:rsidRPr="00CA2A5A" w:rsidRDefault="00BE2130" w:rsidP="00675420">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ind w:right="-180"/>
              <w:jc w:val="center"/>
              <w:rPr>
                <w:color w:val="auto"/>
                <w:sz w:val="26"/>
                <w:szCs w:val="26"/>
              </w:rPr>
            </w:pPr>
            <w:r w:rsidRPr="00CA2A5A">
              <w:rPr>
                <w:color w:val="auto"/>
                <w:sz w:val="26"/>
                <w:szCs w:val="26"/>
              </w:rPr>
              <w:t>65 W</w:t>
            </w:r>
          </w:p>
        </w:tc>
      </w:tr>
      <w:tr w:rsidR="00CA2A5A" w:rsidRPr="00CA2A5A" w14:paraId="76B8D53F" w14:textId="77777777" w:rsidTr="00800609">
        <w:trPr>
          <w:trHeight w:val="677"/>
        </w:trPr>
        <w:tc>
          <w:tcPr>
            <w:tcW w:w="2130" w:type="dxa"/>
          </w:tcPr>
          <w:p w14:paraId="08863D26" w14:textId="77777777" w:rsidR="00BE2130" w:rsidRPr="00CA2A5A" w:rsidRDefault="00BE2130" w:rsidP="00675420">
            <w:pPr>
              <w:spacing w:line="276" w:lineRule="auto"/>
              <w:contextualSpacing/>
              <w:jc w:val="center"/>
              <w:rPr>
                <w:rFonts w:eastAsia="Calibri"/>
                <w:b/>
                <w:color w:val="auto"/>
                <w:sz w:val="26"/>
                <w:szCs w:val="26"/>
              </w:rPr>
            </w:pPr>
            <w:r w:rsidRPr="00CA2A5A">
              <w:rPr>
                <w:rFonts w:eastAsia="Calibri"/>
                <w:b/>
                <w:color w:val="auto"/>
                <w:sz w:val="26"/>
                <w:szCs w:val="26"/>
              </w:rPr>
              <w:t>Thời gian hoạt</w:t>
            </w:r>
          </w:p>
          <w:p w14:paraId="20E491F4" w14:textId="77777777" w:rsidR="00BE2130" w:rsidRPr="00CA2A5A" w:rsidRDefault="00BE2130" w:rsidP="00675420">
            <w:pPr>
              <w:spacing w:line="276" w:lineRule="auto"/>
              <w:contextualSpacing/>
              <w:jc w:val="center"/>
              <w:rPr>
                <w:rFonts w:eastAsia="Calibri"/>
                <w:color w:val="auto"/>
                <w:sz w:val="26"/>
                <w:szCs w:val="26"/>
              </w:rPr>
            </w:pPr>
            <w:r w:rsidRPr="00CA2A5A">
              <w:rPr>
                <w:rFonts w:eastAsia="Calibri"/>
                <w:b/>
                <w:color w:val="auto"/>
                <w:sz w:val="26"/>
                <w:szCs w:val="26"/>
              </w:rPr>
              <w:t>động(/1ngày)</w:t>
            </w:r>
          </w:p>
        </w:tc>
        <w:tc>
          <w:tcPr>
            <w:tcW w:w="1642" w:type="dxa"/>
            <w:vAlign w:val="center"/>
          </w:tcPr>
          <w:p w14:paraId="7BC00B7D" w14:textId="77777777" w:rsidR="00BE2130" w:rsidRPr="00CA2A5A" w:rsidRDefault="00BE2130" w:rsidP="00675420">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ind w:right="-180"/>
              <w:jc w:val="center"/>
              <w:rPr>
                <w:color w:val="auto"/>
                <w:sz w:val="26"/>
                <w:szCs w:val="26"/>
              </w:rPr>
            </w:pPr>
            <w:r w:rsidRPr="00CA2A5A">
              <w:rPr>
                <w:color w:val="auto"/>
                <w:sz w:val="26"/>
                <w:szCs w:val="26"/>
              </w:rPr>
              <w:t>24 h</w:t>
            </w:r>
          </w:p>
        </w:tc>
        <w:tc>
          <w:tcPr>
            <w:tcW w:w="1231" w:type="dxa"/>
            <w:vAlign w:val="center"/>
          </w:tcPr>
          <w:p w14:paraId="1185B00D" w14:textId="77777777" w:rsidR="00BE2130" w:rsidRPr="00CA2A5A" w:rsidRDefault="00BE2130" w:rsidP="00675420">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ind w:right="-180"/>
              <w:jc w:val="center"/>
              <w:rPr>
                <w:color w:val="auto"/>
                <w:sz w:val="26"/>
                <w:szCs w:val="26"/>
              </w:rPr>
            </w:pPr>
            <w:r w:rsidRPr="00CA2A5A">
              <w:rPr>
                <w:color w:val="auto"/>
                <w:sz w:val="26"/>
                <w:szCs w:val="26"/>
              </w:rPr>
              <w:t>4 h</w:t>
            </w:r>
          </w:p>
        </w:tc>
        <w:tc>
          <w:tcPr>
            <w:tcW w:w="1559" w:type="dxa"/>
            <w:vAlign w:val="center"/>
          </w:tcPr>
          <w:p w14:paraId="50BF9D17" w14:textId="77777777" w:rsidR="00BE2130" w:rsidRPr="00CA2A5A" w:rsidRDefault="00BE2130" w:rsidP="00675420">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ind w:right="-180"/>
              <w:jc w:val="center"/>
              <w:rPr>
                <w:color w:val="auto"/>
                <w:sz w:val="26"/>
                <w:szCs w:val="26"/>
              </w:rPr>
            </w:pPr>
            <w:r w:rsidRPr="00CA2A5A">
              <w:rPr>
                <w:color w:val="auto"/>
                <w:sz w:val="26"/>
                <w:szCs w:val="26"/>
              </w:rPr>
              <w:t>5 h</w:t>
            </w:r>
          </w:p>
        </w:tc>
        <w:tc>
          <w:tcPr>
            <w:tcW w:w="1559" w:type="dxa"/>
            <w:vAlign w:val="center"/>
          </w:tcPr>
          <w:p w14:paraId="61FA684D" w14:textId="77777777" w:rsidR="00BE2130" w:rsidRPr="00CA2A5A" w:rsidRDefault="00BE2130" w:rsidP="00675420">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ind w:right="-180"/>
              <w:jc w:val="center"/>
              <w:rPr>
                <w:color w:val="auto"/>
                <w:sz w:val="26"/>
                <w:szCs w:val="26"/>
              </w:rPr>
            </w:pPr>
            <w:r w:rsidRPr="00CA2A5A">
              <w:rPr>
                <w:color w:val="auto"/>
                <w:sz w:val="26"/>
                <w:szCs w:val="26"/>
              </w:rPr>
              <w:t>8 h</w:t>
            </w:r>
          </w:p>
        </w:tc>
        <w:tc>
          <w:tcPr>
            <w:tcW w:w="1559" w:type="dxa"/>
            <w:vAlign w:val="center"/>
          </w:tcPr>
          <w:p w14:paraId="5E802FDB" w14:textId="77777777" w:rsidR="00BE2130" w:rsidRPr="00CA2A5A" w:rsidRDefault="00BE2130" w:rsidP="00675420">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ind w:right="-180"/>
              <w:jc w:val="center"/>
              <w:rPr>
                <w:color w:val="auto"/>
                <w:sz w:val="26"/>
                <w:szCs w:val="26"/>
              </w:rPr>
            </w:pPr>
            <w:r w:rsidRPr="00CA2A5A">
              <w:rPr>
                <w:color w:val="auto"/>
                <w:sz w:val="26"/>
                <w:szCs w:val="26"/>
              </w:rPr>
              <w:t>10 h</w:t>
            </w:r>
          </w:p>
        </w:tc>
      </w:tr>
    </w:tbl>
    <w:p w14:paraId="2BD9D949" w14:textId="77777777" w:rsidR="00BE2130" w:rsidRPr="00CA2A5A" w:rsidRDefault="00BE2130" w:rsidP="00675420">
      <w:pPr>
        <w:spacing w:line="276" w:lineRule="auto"/>
        <w:ind w:right="-180"/>
        <w:rPr>
          <w:color w:val="auto"/>
          <w:sz w:val="26"/>
          <w:szCs w:val="26"/>
        </w:rPr>
      </w:pPr>
      <w:r w:rsidRPr="00CA2A5A">
        <w:rPr>
          <w:color w:val="auto"/>
          <w:sz w:val="26"/>
          <w:szCs w:val="26"/>
        </w:rPr>
        <w:t>Số tiền điện mà hộ gia đình phải trả trong một tháng (30 ngày) gần nhất với số tiền là</w:t>
      </w:r>
    </w:p>
    <w:p w14:paraId="5F7181AF" w14:textId="77777777" w:rsidR="00BE2130" w:rsidRPr="00CA2A5A" w:rsidRDefault="00BE2130" w:rsidP="00675420">
      <w:pPr>
        <w:tabs>
          <w:tab w:val="left" w:pos="3600"/>
        </w:tabs>
        <w:spacing w:line="276" w:lineRule="auto"/>
        <w:rPr>
          <w:b/>
          <w:iCs/>
          <w:color w:val="auto"/>
          <w:sz w:val="26"/>
          <w:szCs w:val="26"/>
        </w:rPr>
      </w:pPr>
      <w:r w:rsidRPr="00CA2A5A">
        <w:rPr>
          <w:b/>
          <w:i/>
          <w:iCs/>
          <w:color w:val="auto"/>
          <w:sz w:val="26"/>
          <w:szCs w:val="26"/>
        </w:rPr>
        <w:t>Lời giải:</w:t>
      </w:r>
      <w:r w:rsidRPr="00CA2A5A">
        <w:rPr>
          <w:b/>
          <w:iCs/>
          <w:color w:val="auto"/>
          <w:sz w:val="26"/>
          <w:szCs w:val="26"/>
        </w:rPr>
        <w:t xml:space="preserve"> </w:t>
      </w:r>
    </w:p>
    <w:p w14:paraId="2089114F" w14:textId="77777777" w:rsidR="00BE2130" w:rsidRPr="00CA2A5A" w:rsidRDefault="00BE2130" w:rsidP="00675420">
      <w:pPr>
        <w:tabs>
          <w:tab w:val="left" w:pos="3600"/>
        </w:tabs>
        <w:spacing w:line="276" w:lineRule="auto"/>
        <w:rPr>
          <w:bCs/>
          <w:iCs/>
          <w:color w:val="auto"/>
          <w:sz w:val="26"/>
          <w:szCs w:val="26"/>
        </w:rPr>
      </w:pPr>
      <w:r w:rsidRPr="00CA2A5A">
        <w:rPr>
          <w:bCs/>
          <w:iCs/>
          <w:color w:val="auto"/>
          <w:sz w:val="26"/>
          <w:szCs w:val="26"/>
          <w:lang w:bidi="vi-VN"/>
        </w:rPr>
        <w:t>* Năng lượng điện mà n thiết bị tiêu thụ trong 1 tháng</w:t>
      </w:r>
      <w:r w:rsidRPr="00CA2A5A">
        <w:rPr>
          <w:bCs/>
          <w:iCs/>
          <w:color w:val="auto"/>
          <w:sz w:val="26"/>
          <w:szCs w:val="26"/>
        </w:rPr>
        <w:t xml:space="preserve">: </w:t>
      </w:r>
    </w:p>
    <w:p w14:paraId="4569CB68" w14:textId="72FBDEA1" w:rsidR="00BE2130" w:rsidRPr="00CA2A5A" w:rsidRDefault="00BE2130" w:rsidP="00675420">
      <w:pPr>
        <w:tabs>
          <w:tab w:val="left" w:pos="3600"/>
        </w:tabs>
        <w:spacing w:line="276" w:lineRule="auto"/>
        <w:rPr>
          <w:bCs/>
          <w:iCs/>
          <w:color w:val="auto"/>
          <w:sz w:val="26"/>
          <w:szCs w:val="26"/>
        </w:rPr>
      </w:pPr>
      <m:oMathPara>
        <m:oMath>
          <m:r>
            <w:rPr>
              <w:rFonts w:ascii="Cambria Math" w:hAnsi="Cambria Math"/>
              <w:color w:val="auto"/>
              <w:sz w:val="26"/>
              <w:szCs w:val="26"/>
            </w:rPr>
            <m:t>W=A=</m:t>
          </m:r>
          <m:d>
            <m:dPr>
              <m:ctrlPr>
                <w:rPr>
                  <w:rFonts w:ascii="Cambria Math" w:hAnsi="Cambria Math"/>
                  <w:bCs/>
                  <w:i/>
                  <w:iCs/>
                  <w:color w:val="auto"/>
                  <w:sz w:val="26"/>
                  <w:szCs w:val="26"/>
                </w:rPr>
              </m:ctrlPr>
            </m:dPr>
            <m:e>
              <m:sSub>
                <m:sSubPr>
                  <m:ctrlPr>
                    <w:rPr>
                      <w:rFonts w:ascii="Cambria Math" w:hAnsi="Cambria Math"/>
                      <w:bCs/>
                      <w:i/>
                      <w:iCs/>
                      <w:color w:val="auto"/>
                      <w:sz w:val="26"/>
                      <w:szCs w:val="26"/>
                    </w:rPr>
                  </m:ctrlPr>
                </m:sSubPr>
                <m:e>
                  <m:r>
                    <w:rPr>
                      <w:rFonts w:ascii="Cambria Math" w:hAnsi="Cambria Math"/>
                      <w:color w:val="auto"/>
                      <w:sz w:val="26"/>
                      <w:szCs w:val="26"/>
                    </w:rPr>
                    <m:t>n</m:t>
                  </m:r>
                </m:e>
                <m:sub>
                  <m:r>
                    <w:rPr>
                      <w:rFonts w:ascii="Cambria Math" w:hAnsi="Cambria Math"/>
                      <w:color w:val="auto"/>
                      <w:sz w:val="26"/>
                      <w:szCs w:val="26"/>
                    </w:rPr>
                    <m:t>1</m:t>
                  </m:r>
                </m:sub>
              </m:sSub>
              <m:sSub>
                <m:sSubPr>
                  <m:ctrlPr>
                    <w:rPr>
                      <w:rFonts w:ascii="Cambria Math" w:hAnsi="Cambria Math"/>
                      <w:bCs/>
                      <w:i/>
                      <w:iCs/>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1</m:t>
                  </m:r>
                </m:sub>
              </m:sSub>
              <m:sSub>
                <m:sSubPr>
                  <m:ctrlPr>
                    <w:rPr>
                      <w:rFonts w:ascii="Cambria Math" w:hAnsi="Cambria Math"/>
                      <w:bCs/>
                      <w:i/>
                      <w:iCs/>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bCs/>
                      <w:i/>
                      <w:iCs/>
                      <w:color w:val="auto"/>
                      <w:sz w:val="26"/>
                      <w:szCs w:val="26"/>
                    </w:rPr>
                  </m:ctrlPr>
                </m:sSubPr>
                <m:e>
                  <m:r>
                    <w:rPr>
                      <w:rFonts w:ascii="Cambria Math" w:hAnsi="Cambria Math"/>
                      <w:color w:val="auto"/>
                      <w:sz w:val="26"/>
                      <w:szCs w:val="26"/>
                    </w:rPr>
                    <m:t>n</m:t>
                  </m:r>
                </m:e>
                <m:sub>
                  <m:r>
                    <w:rPr>
                      <w:rFonts w:ascii="Cambria Math" w:hAnsi="Cambria Math"/>
                      <w:color w:val="auto"/>
                      <w:sz w:val="26"/>
                      <w:szCs w:val="26"/>
                    </w:rPr>
                    <m:t>2</m:t>
                  </m:r>
                </m:sub>
              </m:sSub>
              <m:sSub>
                <m:sSubPr>
                  <m:ctrlPr>
                    <w:rPr>
                      <w:rFonts w:ascii="Cambria Math" w:hAnsi="Cambria Math"/>
                      <w:bCs/>
                      <w:i/>
                      <w:iCs/>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2</m:t>
                  </m:r>
                </m:sub>
              </m:sSub>
              <m:sSub>
                <m:sSubPr>
                  <m:ctrlPr>
                    <w:rPr>
                      <w:rFonts w:ascii="Cambria Math" w:hAnsi="Cambria Math"/>
                      <w:bCs/>
                      <w:i/>
                      <w:iCs/>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bCs/>
                      <w:i/>
                      <w:iCs/>
                      <w:color w:val="auto"/>
                      <w:sz w:val="26"/>
                      <w:szCs w:val="26"/>
                    </w:rPr>
                  </m:ctrlPr>
                </m:sSubPr>
                <m:e>
                  <m:r>
                    <w:rPr>
                      <w:rFonts w:ascii="Cambria Math" w:hAnsi="Cambria Math"/>
                      <w:color w:val="auto"/>
                      <w:sz w:val="26"/>
                      <w:szCs w:val="26"/>
                    </w:rPr>
                    <m:t>n</m:t>
                  </m:r>
                </m:e>
                <m:sub>
                  <m:r>
                    <w:rPr>
                      <w:rFonts w:ascii="Cambria Math" w:hAnsi="Cambria Math"/>
                      <w:color w:val="auto"/>
                      <w:sz w:val="26"/>
                      <w:szCs w:val="26"/>
                    </w:rPr>
                    <m:t>n</m:t>
                  </m:r>
                </m:sub>
              </m:sSub>
              <m:sSub>
                <m:sSubPr>
                  <m:ctrlPr>
                    <w:rPr>
                      <w:rFonts w:ascii="Cambria Math" w:hAnsi="Cambria Math"/>
                      <w:bCs/>
                      <w:i/>
                      <w:iCs/>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n</m:t>
                  </m:r>
                </m:sub>
              </m:sSub>
              <m:sSub>
                <m:sSubPr>
                  <m:ctrlPr>
                    <w:rPr>
                      <w:rFonts w:ascii="Cambria Math" w:hAnsi="Cambria Math"/>
                      <w:bCs/>
                      <w:i/>
                      <w:iCs/>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n</m:t>
                  </m:r>
                </m:sub>
              </m:sSub>
            </m:e>
          </m:d>
          <m:r>
            <w:rPr>
              <w:rFonts w:ascii="Cambria Math" w:hAnsi="Cambria Math"/>
              <w:color w:val="auto"/>
              <w:sz w:val="26"/>
              <w:szCs w:val="26"/>
            </w:rPr>
            <m:t>.30=</m:t>
          </m:r>
          <m:d>
            <m:dPr>
              <m:ctrlPr>
                <w:rPr>
                  <w:rFonts w:ascii="Cambria Math" w:hAnsi="Cambria Math"/>
                  <w:bCs/>
                  <w:i/>
                  <w:iCs/>
                  <w:color w:val="auto"/>
                  <w:sz w:val="26"/>
                  <w:szCs w:val="26"/>
                </w:rPr>
              </m:ctrlPr>
            </m:dPr>
            <m:e>
              <m:r>
                <w:rPr>
                  <w:rFonts w:ascii="Cambria Math" w:hAnsi="Cambria Math"/>
                  <w:color w:val="auto"/>
                  <w:sz w:val="26"/>
                  <w:szCs w:val="26"/>
                </w:rPr>
                <m:t>1.60.24+2.145.4+3.75.5+1.1100.8+3.65.10</m:t>
              </m:r>
            </m:e>
          </m:d>
          <m:r>
            <w:rPr>
              <w:rFonts w:ascii="Cambria Math" w:hAnsi="Cambria Math"/>
              <w:color w:val="auto"/>
              <w:sz w:val="26"/>
              <w:szCs w:val="26"/>
            </w:rPr>
            <m:t>.30</m:t>
          </m:r>
        </m:oMath>
      </m:oMathPara>
    </w:p>
    <w:p w14:paraId="06AD281B" w14:textId="7955D158" w:rsidR="00BE2130" w:rsidRPr="00CA2A5A" w:rsidRDefault="00BE2130" w:rsidP="00675420">
      <w:pPr>
        <w:tabs>
          <w:tab w:val="left" w:pos="3600"/>
        </w:tabs>
        <w:spacing w:line="276" w:lineRule="auto"/>
        <w:rPr>
          <w:bCs/>
          <w:iCs/>
          <w:color w:val="auto"/>
          <w:sz w:val="26"/>
          <w:szCs w:val="26"/>
        </w:rPr>
      </w:pPr>
      <m:oMath>
        <m:r>
          <w:rPr>
            <w:rFonts w:ascii="Cambria Math" w:hAnsi="Cambria Math"/>
            <w:color w:val="auto"/>
            <w:sz w:val="26"/>
            <w:szCs w:val="26"/>
          </w:rPr>
          <m:t>⇒W=434250</m:t>
        </m:r>
      </m:oMath>
      <w:r w:rsidRPr="00CA2A5A">
        <w:rPr>
          <w:bCs/>
          <w:iCs/>
          <w:color w:val="auto"/>
          <w:sz w:val="26"/>
          <w:szCs w:val="26"/>
        </w:rPr>
        <w:t xml:space="preserve"> (Wh) </w:t>
      </w:r>
      <m:oMath>
        <m:r>
          <w:rPr>
            <w:rFonts w:ascii="Cambria Math" w:hAnsi="Cambria Math"/>
            <w:color w:val="auto"/>
            <w:sz w:val="26"/>
            <w:szCs w:val="26"/>
          </w:rPr>
          <m:t>⇒W=434,25</m:t>
        </m:r>
      </m:oMath>
      <w:r w:rsidRPr="00CA2A5A">
        <w:rPr>
          <w:bCs/>
          <w:iCs/>
          <w:color w:val="auto"/>
          <w:sz w:val="26"/>
          <w:szCs w:val="26"/>
        </w:rPr>
        <w:t xml:space="preserve"> (kWh)</w:t>
      </w:r>
    </w:p>
    <w:p w14:paraId="3BE846AF" w14:textId="77777777" w:rsidR="00BE2130" w:rsidRPr="00CA2A5A" w:rsidRDefault="00BE2130" w:rsidP="00675420">
      <w:pPr>
        <w:tabs>
          <w:tab w:val="left" w:pos="3600"/>
        </w:tabs>
        <w:spacing w:line="276" w:lineRule="auto"/>
        <w:rPr>
          <w:bCs/>
          <w:iCs/>
          <w:color w:val="auto"/>
          <w:sz w:val="26"/>
          <w:szCs w:val="26"/>
        </w:rPr>
      </w:pPr>
      <w:r w:rsidRPr="00CA2A5A">
        <w:rPr>
          <w:bCs/>
          <w:iCs/>
          <w:color w:val="auto"/>
          <w:sz w:val="26"/>
          <w:szCs w:val="26"/>
        </w:rPr>
        <w:lastRenderedPageBreak/>
        <w:t>* Số tiền điện phải trả là</w:t>
      </w:r>
    </w:p>
    <w:p w14:paraId="6922E71D" w14:textId="6C4D2663" w:rsidR="00BE2130" w:rsidRPr="00CA2A5A" w:rsidRDefault="00BE2130" w:rsidP="00675420">
      <w:pPr>
        <w:tabs>
          <w:tab w:val="left" w:pos="3600"/>
        </w:tabs>
        <w:spacing w:line="276" w:lineRule="auto"/>
        <w:rPr>
          <w:iCs/>
          <w:color w:val="auto"/>
          <w:sz w:val="26"/>
          <w:szCs w:val="26"/>
        </w:rPr>
      </w:pPr>
      <w:r w:rsidRPr="00CA2A5A">
        <w:rPr>
          <w:iCs/>
          <w:color w:val="auto"/>
          <w:sz w:val="26"/>
          <w:szCs w:val="26"/>
        </w:rPr>
        <w:t>Tiền điện = 50.1484 + (100 – 50 ).1533 + (200 – 100).1786 + (300-200).2242 + (400 – 300).2503 + (434,25-400).2587 = 892554,75 đồng</w:t>
      </w:r>
    </w:p>
    <w:p w14:paraId="7C8FA90B" w14:textId="451F75E9" w:rsidR="004A5B88"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1</w:t>
      </w:r>
      <w:r w:rsidR="002E2C60">
        <w:rPr>
          <w:b/>
          <w:color w:val="auto"/>
          <w:sz w:val="26"/>
          <w:szCs w:val="26"/>
        </w:rPr>
        <w:t>8</w:t>
      </w:r>
      <w:r w:rsidRPr="00CA2A5A">
        <w:rPr>
          <w:b/>
          <w:color w:val="auto"/>
          <w:sz w:val="26"/>
          <w:szCs w:val="26"/>
        </w:rPr>
        <w:t>:</w:t>
      </w:r>
      <w:r w:rsidRPr="00CA2A5A">
        <w:rPr>
          <w:b/>
          <w:color w:val="auto"/>
          <w:sz w:val="26"/>
          <w:szCs w:val="26"/>
        </w:rPr>
        <w:tab/>
      </w:r>
      <w:r w:rsidR="005F202F" w:rsidRPr="00CA2A5A">
        <w:rPr>
          <w:b/>
          <w:color w:val="auto"/>
          <w:sz w:val="26"/>
          <w:szCs w:val="26"/>
        </w:rPr>
        <w:t>(SGK-CTST)</w:t>
      </w:r>
      <w:r w:rsidR="004A5B88" w:rsidRPr="00CA2A5A">
        <w:rPr>
          <w:b/>
          <w:color w:val="auto"/>
          <w:sz w:val="26"/>
          <w:szCs w:val="26"/>
        </w:rPr>
        <w:t>:</w:t>
      </w:r>
      <w:r w:rsidR="004A5B88" w:rsidRPr="00CA2A5A">
        <w:rPr>
          <w:color w:val="auto"/>
          <w:sz w:val="26"/>
          <w:szCs w:val="26"/>
        </w:rPr>
        <w:t xml:space="preserve"> Cho mạch điện như hình vẽ</w:t>
      </w:r>
    </w:p>
    <w:p w14:paraId="2E55146A" w14:textId="77777777" w:rsidR="004A5B88" w:rsidRPr="00CA2A5A" w:rsidRDefault="004A5B88" w:rsidP="00675420">
      <w:pPr>
        <w:tabs>
          <w:tab w:val="left" w:pos="360"/>
        </w:tabs>
        <w:spacing w:line="276" w:lineRule="auto"/>
        <w:jc w:val="center"/>
        <w:rPr>
          <w:color w:val="auto"/>
          <w:sz w:val="26"/>
          <w:szCs w:val="26"/>
        </w:rPr>
      </w:pPr>
      <w:r w:rsidRPr="00CA2A5A">
        <w:rPr>
          <w:noProof/>
          <w:color w:val="auto"/>
          <w:sz w:val="26"/>
          <w:szCs w:val="26"/>
        </w:rPr>
        <w:drawing>
          <wp:inline distT="0" distB="0" distL="0" distR="0" wp14:anchorId="71CB1000" wp14:editId="4996AF4C">
            <wp:extent cx="2117090" cy="1161872"/>
            <wp:effectExtent l="190500" t="190500" r="187960" b="191135"/>
            <wp:docPr id="1367422093" name="Picture 136742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22093" name="Picture 1367422093"/>
                    <pic:cNvPicPr/>
                  </pic:nvPicPr>
                  <pic:blipFill>
                    <a:blip r:embed="rId565"/>
                    <a:stretch>
                      <a:fillRect/>
                    </a:stretch>
                  </pic:blipFill>
                  <pic:spPr>
                    <a:xfrm>
                      <a:off x="0" y="0"/>
                      <a:ext cx="2157288" cy="1183933"/>
                    </a:xfrm>
                    <a:prstGeom prst="rect">
                      <a:avLst/>
                    </a:prstGeom>
                    <a:ln>
                      <a:noFill/>
                    </a:ln>
                    <a:effectLst>
                      <a:outerShdw blurRad="190500" algn="tl" rotWithShape="0">
                        <a:srgbClr val="000000">
                          <a:alpha val="70000"/>
                        </a:srgbClr>
                      </a:outerShdw>
                    </a:effectLst>
                  </pic:spPr>
                </pic:pic>
              </a:graphicData>
            </a:graphic>
          </wp:inline>
        </w:drawing>
      </w:r>
    </w:p>
    <w:p w14:paraId="10FD0572" w14:textId="77777777" w:rsidR="004A5B88" w:rsidRPr="00CA2A5A" w:rsidRDefault="004A5B88" w:rsidP="00675420">
      <w:pPr>
        <w:tabs>
          <w:tab w:val="left" w:pos="360"/>
        </w:tabs>
        <w:spacing w:line="276" w:lineRule="auto"/>
        <w:jc w:val="both"/>
        <w:rPr>
          <w:color w:val="auto"/>
          <w:sz w:val="26"/>
          <w:szCs w:val="26"/>
        </w:rPr>
      </w:pPr>
      <w:r w:rsidRPr="00CA2A5A">
        <w:rPr>
          <w:color w:val="auto"/>
          <w:sz w:val="26"/>
          <w:szCs w:val="26"/>
        </w:rPr>
        <w:t>Biết nguồn có suất điện động 3 V và điện trở trong 1 Ω được nối với mạch ngoài gồm các điện trở R</w:t>
      </w:r>
      <w:r w:rsidRPr="00CA2A5A">
        <w:rPr>
          <w:color w:val="auto"/>
          <w:sz w:val="26"/>
          <w:szCs w:val="26"/>
          <w:vertAlign w:val="subscript"/>
        </w:rPr>
        <w:t>1</w:t>
      </w:r>
      <w:r w:rsidRPr="00CA2A5A">
        <w:rPr>
          <w:color w:val="auto"/>
          <w:sz w:val="26"/>
          <w:szCs w:val="26"/>
        </w:rPr>
        <w:t> = 1 Ω, R</w:t>
      </w:r>
      <w:r w:rsidRPr="00CA2A5A">
        <w:rPr>
          <w:color w:val="auto"/>
          <w:sz w:val="26"/>
          <w:szCs w:val="26"/>
          <w:vertAlign w:val="subscript"/>
        </w:rPr>
        <w:t>2</w:t>
      </w:r>
      <w:r w:rsidRPr="00CA2A5A">
        <w:rPr>
          <w:color w:val="auto"/>
          <w:sz w:val="26"/>
          <w:szCs w:val="26"/>
        </w:rPr>
        <w:t> = 5 Ω, R</w:t>
      </w:r>
      <w:r w:rsidRPr="00CA2A5A">
        <w:rPr>
          <w:color w:val="auto"/>
          <w:sz w:val="26"/>
          <w:szCs w:val="26"/>
          <w:vertAlign w:val="subscript"/>
        </w:rPr>
        <w:t>3</w:t>
      </w:r>
      <w:r w:rsidRPr="00CA2A5A">
        <w:rPr>
          <w:color w:val="auto"/>
          <w:sz w:val="26"/>
          <w:szCs w:val="26"/>
        </w:rPr>
        <w:t> = 12 Ω</w:t>
      </w:r>
      <w:r w:rsidRPr="00CA2A5A">
        <w:rPr>
          <w:color w:val="auto"/>
          <w:sz w:val="26"/>
          <w:szCs w:val="26"/>
          <w:shd w:val="clear" w:color="auto" w:fill="FFFFFF"/>
        </w:rPr>
        <w:t xml:space="preserve"> </w:t>
      </w:r>
      <w:r w:rsidRPr="00CA2A5A">
        <w:rPr>
          <w:color w:val="auto"/>
          <w:sz w:val="26"/>
          <w:szCs w:val="26"/>
        </w:rPr>
        <w:t>tạo thành một mạch kín nguồn phát dòng điện có cường độ là 1 A. Tính:</w:t>
      </w:r>
    </w:p>
    <w:p w14:paraId="55C69F35" w14:textId="77777777" w:rsidR="004A5B88" w:rsidRPr="00CA2A5A" w:rsidRDefault="004A5B88" w:rsidP="00675420">
      <w:pPr>
        <w:tabs>
          <w:tab w:val="left" w:pos="360"/>
        </w:tabs>
        <w:spacing w:line="276" w:lineRule="auto"/>
        <w:jc w:val="both"/>
        <w:rPr>
          <w:color w:val="auto"/>
          <w:sz w:val="26"/>
          <w:szCs w:val="26"/>
        </w:rPr>
      </w:pPr>
      <w:r w:rsidRPr="00CA2A5A">
        <w:rPr>
          <w:color w:val="auto"/>
          <w:sz w:val="26"/>
          <w:szCs w:val="26"/>
        </w:rPr>
        <w:t>a/ Nhiệt lượng tỏa ra trên diện trở R</w:t>
      </w:r>
      <w:r w:rsidRPr="00CA2A5A">
        <w:rPr>
          <w:color w:val="auto"/>
          <w:sz w:val="26"/>
          <w:szCs w:val="26"/>
          <w:vertAlign w:val="subscript"/>
        </w:rPr>
        <w:t>3</w:t>
      </w:r>
      <w:r w:rsidRPr="00CA2A5A">
        <w:rPr>
          <w:color w:val="auto"/>
          <w:sz w:val="26"/>
          <w:szCs w:val="26"/>
        </w:rPr>
        <w:t xml:space="preserve"> sau 1 phút?</w:t>
      </w:r>
    </w:p>
    <w:p w14:paraId="3FD6A851" w14:textId="77777777" w:rsidR="004A5B88" w:rsidRPr="00CA2A5A" w:rsidRDefault="004A5B88" w:rsidP="00675420">
      <w:pPr>
        <w:tabs>
          <w:tab w:val="left" w:pos="360"/>
        </w:tabs>
        <w:spacing w:line="276" w:lineRule="auto"/>
        <w:jc w:val="both"/>
        <w:rPr>
          <w:color w:val="auto"/>
          <w:sz w:val="26"/>
          <w:szCs w:val="26"/>
        </w:rPr>
      </w:pPr>
      <w:r w:rsidRPr="00CA2A5A">
        <w:rPr>
          <w:color w:val="auto"/>
          <w:sz w:val="26"/>
          <w:szCs w:val="26"/>
        </w:rPr>
        <w:t>b/ Công suất điện mà nguồn cung cấp cho mạch ngoài?</w:t>
      </w:r>
    </w:p>
    <w:p w14:paraId="29041321" w14:textId="77777777" w:rsidR="004A5B88" w:rsidRPr="00CA2A5A" w:rsidRDefault="004A5B88" w:rsidP="00675420">
      <w:pPr>
        <w:spacing w:line="276" w:lineRule="auto"/>
        <w:jc w:val="both"/>
        <w:rPr>
          <w:b/>
          <w:i/>
          <w:color w:val="auto"/>
          <w:sz w:val="26"/>
          <w:szCs w:val="26"/>
        </w:rPr>
      </w:pPr>
      <w:r w:rsidRPr="00CA2A5A">
        <w:rPr>
          <w:b/>
          <w:i/>
          <w:color w:val="auto"/>
          <w:sz w:val="26"/>
          <w:szCs w:val="26"/>
        </w:rPr>
        <w:t>Lời giải:</w:t>
      </w:r>
    </w:p>
    <w:p w14:paraId="1C5E9B74" w14:textId="41C364DE" w:rsidR="004A5B88" w:rsidRPr="00CA2A5A" w:rsidRDefault="004A5B88" w:rsidP="00675420">
      <w:pPr>
        <w:spacing w:line="276" w:lineRule="auto"/>
        <w:jc w:val="both"/>
        <w:rPr>
          <w:b/>
          <w:color w:val="auto"/>
          <w:sz w:val="26"/>
          <w:szCs w:val="26"/>
          <w:lang w:val="fr-FR"/>
        </w:rPr>
      </w:pPr>
      <w:r w:rsidRPr="00CA2A5A">
        <w:rPr>
          <w:bCs/>
          <w:color w:val="auto"/>
          <w:sz w:val="26"/>
          <w:szCs w:val="26"/>
          <w:lang w:val="fr-FR"/>
        </w:rPr>
        <w:t>Ta có</w:t>
      </w:r>
      <w:r w:rsidRPr="00CA2A5A">
        <w:rPr>
          <w:b/>
          <w:color w:val="auto"/>
          <w:sz w:val="26"/>
          <w:szCs w:val="26"/>
          <w:lang w:val="fr-FR"/>
        </w:rPr>
        <w:t xml:space="preserve"> </w:t>
      </w:r>
      <m:oMath>
        <m:r>
          <w:rPr>
            <w:rFonts w:ascii="Cambria Math" w:hAnsi="Cambria Math"/>
            <w:color w:val="auto"/>
            <w:sz w:val="26"/>
            <w:szCs w:val="26"/>
          </w:rPr>
          <m:t>U</m:t>
        </m:r>
        <m:r>
          <w:rPr>
            <w:rFonts w:ascii="Cambria Math" w:hAnsi="Cambria Math"/>
            <w:color w:val="auto"/>
            <w:sz w:val="26"/>
            <w:szCs w:val="26"/>
            <w:lang w:val="fr-FR"/>
          </w:rPr>
          <m:t>=</m:t>
        </m:r>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lang w:val="fr-FR"/>
              </w:rPr>
              <m:t>3</m:t>
            </m:r>
          </m:sub>
        </m:sSub>
        <m:r>
          <w:rPr>
            <w:rFonts w:ascii="Cambria Math" w:hAnsi="Cambria Math"/>
            <w:color w:val="auto"/>
            <w:sz w:val="26"/>
            <w:szCs w:val="26"/>
            <w:lang w:val="fr-FR"/>
          </w:rPr>
          <m:t>=</m:t>
        </m:r>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lang w:val="fr-FR"/>
              </w:rPr>
              <m:t>12</m:t>
            </m:r>
          </m:sub>
        </m:sSub>
        <m:r>
          <w:rPr>
            <w:rFonts w:ascii="Cambria Math" w:hAnsi="Cambria Math"/>
            <w:color w:val="auto"/>
            <w:sz w:val="26"/>
            <w:szCs w:val="26"/>
            <w:lang w:val="fr-FR"/>
          </w:rPr>
          <m:t>=</m:t>
        </m:r>
        <m:r>
          <w:rPr>
            <w:rFonts w:ascii="Cambria Math" w:hAnsi="Cambria Math"/>
            <w:color w:val="auto"/>
            <w:sz w:val="26"/>
            <w:szCs w:val="26"/>
          </w:rPr>
          <m:t>I</m:t>
        </m:r>
        <m:r>
          <w:rPr>
            <w:rFonts w:ascii="Cambria Math" w:hAnsi="Cambria Math"/>
            <w:color w:val="auto"/>
            <w:sz w:val="26"/>
            <w:szCs w:val="26"/>
            <w:lang w:val="fr-FR"/>
          </w:rPr>
          <m:t>.</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N</m:t>
            </m:r>
          </m:sub>
        </m:sSub>
        <m:r>
          <w:rPr>
            <w:rFonts w:ascii="Cambria Math" w:hAnsi="Cambria Math"/>
            <w:color w:val="auto"/>
            <w:sz w:val="26"/>
            <w:szCs w:val="26"/>
            <w:lang w:val="fr-FR"/>
          </w:rPr>
          <m:t>=</m:t>
        </m:r>
        <m:r>
          <w:rPr>
            <w:rFonts w:ascii="Cambria Math" w:hAnsi="Cambria Math"/>
            <w:color w:val="auto"/>
            <w:sz w:val="26"/>
            <w:szCs w:val="26"/>
          </w:rPr>
          <m:t>I</m:t>
        </m:r>
        <m:r>
          <w:rPr>
            <w:rFonts w:ascii="Cambria Math" w:hAnsi="Cambria Math"/>
            <w:color w:val="auto"/>
            <w:sz w:val="26"/>
            <w:szCs w:val="26"/>
            <w:lang w:val="fr-FR"/>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lang w:val="fr-FR"/>
                  </w:rPr>
                  <m:t>3</m:t>
                </m:r>
              </m:sub>
            </m:sSub>
            <m:r>
              <w:rPr>
                <w:rFonts w:ascii="Cambria Math" w:hAnsi="Cambria Math"/>
                <w:color w:val="auto"/>
                <w:sz w:val="26"/>
                <w:szCs w:val="26"/>
                <w:lang w:val="fr-FR"/>
              </w:rPr>
              <m:t>.</m:t>
            </m:r>
            <m:sSub>
              <m:sSubPr>
                <m:ctrlPr>
                  <w:rPr>
                    <w:rFonts w:ascii="Cambria Math" w:hAnsi="Cambria Math"/>
                    <w:i/>
                    <w:color w:val="auto"/>
                    <w:sz w:val="26"/>
                    <w:szCs w:val="26"/>
                  </w:rPr>
                </m:ctrlPr>
              </m:sSubPr>
              <m:e>
                <m:r>
                  <w:rPr>
                    <w:rFonts w:ascii="Cambria Math" w:hAnsi="Cambria Math"/>
                    <w:color w:val="auto"/>
                    <w:sz w:val="26"/>
                    <w:szCs w:val="26"/>
                    <w:lang w:val="fr-FR"/>
                  </w:rPr>
                  <m:t>(</m:t>
                </m:r>
                <m:r>
                  <w:rPr>
                    <w:rFonts w:ascii="Cambria Math" w:hAnsi="Cambria Math"/>
                    <w:color w:val="auto"/>
                    <w:sz w:val="26"/>
                    <w:szCs w:val="26"/>
                  </w:rPr>
                  <m:t>R</m:t>
                </m:r>
              </m:e>
              <m:sub>
                <m:r>
                  <w:rPr>
                    <w:rFonts w:ascii="Cambria Math" w:hAnsi="Cambria Math"/>
                    <w:color w:val="auto"/>
                    <w:sz w:val="26"/>
                    <w:szCs w:val="26"/>
                    <w:lang w:val="fr-FR"/>
                  </w:rPr>
                  <m:t>1</m:t>
                </m:r>
              </m:sub>
            </m:sSub>
            <m:r>
              <w:rPr>
                <w:rFonts w:ascii="Cambria Math" w:hAnsi="Cambria Math"/>
                <w:color w:val="auto"/>
                <w:sz w:val="26"/>
                <w:szCs w:val="26"/>
                <w:lang w:val="fr-FR"/>
              </w:rPr>
              <m:t>+</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lang w:val="fr-FR"/>
                  </w:rPr>
                  <m:t>2</m:t>
                </m:r>
              </m:sub>
            </m:sSub>
            <m:r>
              <w:rPr>
                <w:rFonts w:ascii="Cambria Math" w:hAnsi="Cambria Math"/>
                <w:color w:val="auto"/>
                <w:sz w:val="26"/>
                <w:szCs w:val="26"/>
                <w:lang w:val="fr-FR"/>
              </w:rPr>
              <m:t>)</m:t>
            </m:r>
          </m:num>
          <m:den>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lang w:val="fr-FR"/>
                  </w:rPr>
                  <m:t>3</m:t>
                </m:r>
              </m:sub>
            </m:sSub>
            <m:r>
              <w:rPr>
                <w:rFonts w:ascii="Cambria Math" w:hAnsi="Cambria Math"/>
                <w:color w:val="auto"/>
                <w:sz w:val="26"/>
                <w:szCs w:val="26"/>
                <w:lang w:val="fr-FR"/>
              </w:rPr>
              <m:t>+</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lang w:val="fr-FR"/>
                  </w:rPr>
                  <m:t>1</m:t>
                </m:r>
              </m:sub>
            </m:sSub>
            <m:r>
              <w:rPr>
                <w:rFonts w:ascii="Cambria Math" w:hAnsi="Cambria Math"/>
                <w:color w:val="auto"/>
                <w:sz w:val="26"/>
                <w:szCs w:val="26"/>
                <w:lang w:val="fr-FR"/>
              </w:rPr>
              <m:t>+</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lang w:val="fr-FR"/>
                  </w:rPr>
                  <m:t>2</m:t>
                </m:r>
              </m:sub>
            </m:sSub>
          </m:den>
        </m:f>
        <m:r>
          <w:rPr>
            <w:rFonts w:ascii="Cambria Math" w:hAnsi="Cambria Math"/>
            <w:color w:val="auto"/>
            <w:sz w:val="26"/>
            <w:szCs w:val="26"/>
            <w:lang w:val="fr-FR"/>
          </w:rPr>
          <m:t>=</m:t>
        </m:r>
        <m:r>
          <w:rPr>
            <w:rFonts w:ascii="Cambria Math" w:hAnsi="Cambria Math"/>
            <w:color w:val="auto"/>
            <w:sz w:val="26"/>
            <w:szCs w:val="26"/>
          </w:rPr>
          <m:t>I</m:t>
        </m:r>
        <m:r>
          <w:rPr>
            <w:rFonts w:ascii="Cambria Math" w:hAnsi="Cambria Math"/>
            <w:color w:val="auto"/>
            <w:sz w:val="26"/>
            <w:szCs w:val="26"/>
            <w:lang w:val="fr-FR"/>
          </w:rPr>
          <m:t>.</m:t>
        </m:r>
        <m:f>
          <m:fPr>
            <m:ctrlPr>
              <w:rPr>
                <w:rFonts w:ascii="Cambria Math" w:hAnsi="Cambria Math"/>
                <w:i/>
                <w:color w:val="auto"/>
                <w:sz w:val="26"/>
                <w:szCs w:val="26"/>
              </w:rPr>
            </m:ctrlPr>
          </m:fPr>
          <m:num>
            <m:r>
              <w:rPr>
                <w:rFonts w:ascii="Cambria Math" w:hAnsi="Cambria Math"/>
                <w:color w:val="auto"/>
                <w:sz w:val="26"/>
                <w:szCs w:val="26"/>
                <w:lang w:val="fr-FR"/>
              </w:rPr>
              <m:t>12.(1+5)</m:t>
            </m:r>
          </m:num>
          <m:den>
            <m:r>
              <w:rPr>
                <w:rFonts w:ascii="Cambria Math" w:hAnsi="Cambria Math"/>
                <w:color w:val="auto"/>
                <w:sz w:val="26"/>
                <w:szCs w:val="26"/>
                <w:lang w:val="fr-FR"/>
              </w:rPr>
              <m:t>12+1+5</m:t>
            </m:r>
          </m:den>
        </m:f>
        <m:r>
          <w:rPr>
            <w:rFonts w:ascii="Cambria Math" w:hAnsi="Cambria Math"/>
            <w:color w:val="auto"/>
            <w:sz w:val="26"/>
            <w:szCs w:val="26"/>
            <w:lang w:val="fr-FR"/>
          </w:rPr>
          <m:t xml:space="preserve">=4 </m:t>
        </m:r>
        <m:r>
          <w:rPr>
            <w:rFonts w:ascii="Cambria Math" w:hAnsi="Cambria Math"/>
            <w:color w:val="auto"/>
            <w:sz w:val="26"/>
            <w:szCs w:val="26"/>
          </w:rPr>
          <m:t>V</m:t>
        </m:r>
      </m:oMath>
    </w:p>
    <w:p w14:paraId="747E6909" w14:textId="77777777" w:rsidR="004A5B88" w:rsidRPr="00CA2A5A" w:rsidRDefault="004A5B88" w:rsidP="00675420">
      <w:pPr>
        <w:spacing w:line="276" w:lineRule="auto"/>
        <w:rPr>
          <w:color w:val="auto"/>
          <w:sz w:val="26"/>
          <w:szCs w:val="26"/>
          <w:lang w:val="fr-FR"/>
        </w:rPr>
      </w:pPr>
      <w:r w:rsidRPr="00CA2A5A">
        <w:rPr>
          <w:b/>
          <w:color w:val="auto"/>
          <w:sz w:val="26"/>
          <w:szCs w:val="26"/>
          <w:lang w:val="fr-FR"/>
        </w:rPr>
        <w:t>a/</w:t>
      </w:r>
      <w:r w:rsidRPr="00CA2A5A">
        <w:rPr>
          <w:color w:val="auto"/>
          <w:sz w:val="26"/>
          <w:szCs w:val="26"/>
          <w:lang w:val="fr-FR"/>
        </w:rPr>
        <w:t xml:space="preserve"> Nhiệt lượng tỏa ra trên diện trở R</w:t>
      </w:r>
      <w:r w:rsidRPr="00CA2A5A">
        <w:rPr>
          <w:color w:val="auto"/>
          <w:sz w:val="26"/>
          <w:szCs w:val="26"/>
          <w:vertAlign w:val="subscript"/>
          <w:lang w:val="fr-FR"/>
        </w:rPr>
        <w:t>3</w:t>
      </w:r>
      <w:r w:rsidRPr="00CA2A5A">
        <w:rPr>
          <w:color w:val="auto"/>
          <w:sz w:val="26"/>
          <w:szCs w:val="26"/>
          <w:lang w:val="fr-FR"/>
        </w:rPr>
        <w:t xml:space="preserve"> sau 1 phút là </w:t>
      </w:r>
      <m:oMath>
        <m:r>
          <m:rPr>
            <m:sty m:val="p"/>
          </m:rPr>
          <w:rPr>
            <w:rFonts w:ascii="Cambria Math" w:hAnsi="Cambria Math"/>
            <w:color w:val="auto"/>
            <w:sz w:val="26"/>
            <w:szCs w:val="26"/>
            <w:lang w:val="fr-FR"/>
          </w:rPr>
          <w:br/>
        </m:r>
      </m:oMath>
      <m:oMathPara>
        <m:oMath>
          <m:r>
            <w:rPr>
              <w:rFonts w:ascii="Cambria Math" w:hAnsi="Cambria Math"/>
              <w:color w:val="auto"/>
              <w:sz w:val="26"/>
              <w:szCs w:val="26"/>
            </w:rPr>
            <m:t>Q</m:t>
          </m:r>
          <m:r>
            <w:rPr>
              <w:rFonts w:ascii="Cambria Math" w:hAnsi="Cambria Math"/>
              <w:color w:val="auto"/>
              <w:sz w:val="26"/>
              <w:szCs w:val="26"/>
              <w:lang w:val="fr-FR"/>
            </w:rPr>
            <m:t>=</m:t>
          </m:r>
          <m:f>
            <m:fPr>
              <m:ctrlPr>
                <w:rPr>
                  <w:rFonts w:ascii="Cambria Math" w:hAnsi="Cambria Math"/>
                  <w:i/>
                  <w:color w:val="auto"/>
                  <w:sz w:val="26"/>
                  <w:szCs w:val="26"/>
                </w:rPr>
              </m:ctrlPr>
            </m:fPr>
            <m:num>
              <m:sSubSup>
                <m:sSubSupPr>
                  <m:ctrlPr>
                    <w:rPr>
                      <w:rFonts w:ascii="Cambria Math" w:hAnsi="Cambria Math"/>
                      <w:i/>
                      <w:color w:val="auto"/>
                      <w:sz w:val="26"/>
                      <w:szCs w:val="26"/>
                    </w:rPr>
                  </m:ctrlPr>
                </m:sSubSupPr>
                <m:e>
                  <m:r>
                    <w:rPr>
                      <w:rFonts w:ascii="Cambria Math" w:hAnsi="Cambria Math"/>
                      <w:color w:val="auto"/>
                      <w:sz w:val="26"/>
                      <w:szCs w:val="26"/>
                    </w:rPr>
                    <m:t>U</m:t>
                  </m:r>
                </m:e>
                <m:sub>
                  <m:r>
                    <w:rPr>
                      <w:rFonts w:ascii="Cambria Math" w:hAnsi="Cambria Math"/>
                      <w:color w:val="auto"/>
                      <w:sz w:val="26"/>
                      <w:szCs w:val="26"/>
                      <w:lang w:val="fr-FR"/>
                    </w:rPr>
                    <m:t>3</m:t>
                  </m:r>
                </m:sub>
                <m:sup>
                  <m:r>
                    <w:rPr>
                      <w:rFonts w:ascii="Cambria Math" w:hAnsi="Cambria Math"/>
                      <w:color w:val="auto"/>
                      <w:sz w:val="26"/>
                      <w:szCs w:val="26"/>
                      <w:lang w:val="fr-FR"/>
                    </w:rPr>
                    <m:t>2</m:t>
                  </m:r>
                </m:sup>
              </m:sSubSup>
            </m:num>
            <m:den>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lang w:val="fr-FR"/>
                    </w:rPr>
                    <m:t>3</m:t>
                  </m:r>
                </m:sub>
              </m:sSub>
            </m:den>
          </m:f>
          <m:r>
            <w:rPr>
              <w:rFonts w:ascii="Cambria Math" w:hAnsi="Cambria Math"/>
              <w:color w:val="auto"/>
              <w:sz w:val="26"/>
              <w:szCs w:val="26"/>
            </w:rPr>
            <m:t>t</m:t>
          </m:r>
          <m:r>
            <w:rPr>
              <w:rFonts w:ascii="Cambria Math" w:hAnsi="Cambria Math"/>
              <w:color w:val="auto"/>
              <w:sz w:val="26"/>
              <w:szCs w:val="26"/>
              <w:lang w:val="fr-FR"/>
            </w:rPr>
            <m:t>=</m:t>
          </m:r>
          <m:f>
            <m:fPr>
              <m:ctrlPr>
                <w:rPr>
                  <w:rFonts w:ascii="Cambria Math" w:hAnsi="Cambria Math"/>
                  <w:i/>
                  <w:color w:val="auto"/>
                  <w:sz w:val="26"/>
                  <w:szCs w:val="26"/>
                </w:rPr>
              </m:ctrlPr>
            </m:fPr>
            <m:num>
              <m:r>
                <w:rPr>
                  <w:rFonts w:ascii="Cambria Math" w:hAnsi="Cambria Math"/>
                  <w:color w:val="auto"/>
                  <w:sz w:val="26"/>
                  <w:szCs w:val="26"/>
                  <w:lang w:val="fr-FR"/>
                </w:rPr>
                <m:t>16</m:t>
              </m:r>
            </m:num>
            <m:den>
              <m:r>
                <w:rPr>
                  <w:rFonts w:ascii="Cambria Math" w:hAnsi="Cambria Math"/>
                  <w:color w:val="auto"/>
                  <w:sz w:val="26"/>
                  <w:szCs w:val="26"/>
                  <w:lang w:val="fr-FR"/>
                </w:rPr>
                <m:t>12</m:t>
              </m:r>
            </m:den>
          </m:f>
          <m:r>
            <w:rPr>
              <w:rFonts w:ascii="Cambria Math" w:hAnsi="Cambria Math"/>
              <w:color w:val="auto"/>
              <w:sz w:val="26"/>
              <w:szCs w:val="26"/>
              <w:lang w:val="fr-FR"/>
            </w:rPr>
            <m:t xml:space="preserve">.60=80 </m:t>
          </m:r>
          <m:r>
            <w:rPr>
              <w:rFonts w:ascii="Cambria Math" w:hAnsi="Cambria Math"/>
              <w:color w:val="auto"/>
              <w:sz w:val="26"/>
              <w:szCs w:val="26"/>
            </w:rPr>
            <m:t>J</m:t>
          </m:r>
        </m:oMath>
      </m:oMathPara>
    </w:p>
    <w:p w14:paraId="30906B71" w14:textId="77777777" w:rsidR="004A5B88" w:rsidRPr="00CA2A5A" w:rsidRDefault="004A5B88" w:rsidP="00675420">
      <w:pPr>
        <w:spacing w:line="276" w:lineRule="auto"/>
        <w:jc w:val="both"/>
        <w:rPr>
          <w:color w:val="auto"/>
          <w:sz w:val="26"/>
          <w:szCs w:val="26"/>
          <w:lang w:val="fr-FR"/>
        </w:rPr>
      </w:pPr>
      <w:r w:rsidRPr="00CA2A5A">
        <w:rPr>
          <w:b/>
          <w:color w:val="auto"/>
          <w:sz w:val="26"/>
          <w:szCs w:val="26"/>
          <w:lang w:val="fr-FR"/>
        </w:rPr>
        <w:t xml:space="preserve">b/ </w:t>
      </w:r>
      <w:r w:rsidRPr="00CA2A5A">
        <w:rPr>
          <w:color w:val="auto"/>
          <w:sz w:val="26"/>
          <w:szCs w:val="26"/>
          <w:lang w:val="fr-FR"/>
        </w:rPr>
        <w:t>Công suất điện mà nguồn cung cấp cho mạch ngoài</w:t>
      </w:r>
    </w:p>
    <w:p w14:paraId="2F769A8E" w14:textId="77777777" w:rsidR="004A5B88" w:rsidRPr="00CA2A5A" w:rsidRDefault="004A5B88" w:rsidP="00675420">
      <w:pPr>
        <w:tabs>
          <w:tab w:val="left" w:pos="360"/>
        </w:tabs>
        <w:spacing w:line="276" w:lineRule="auto"/>
        <w:jc w:val="center"/>
        <w:rPr>
          <w:color w:val="auto"/>
          <w:sz w:val="26"/>
          <w:szCs w:val="26"/>
          <w:lang w:val="fr-FR"/>
        </w:rPr>
      </w:pPr>
      <m:oMath>
        <m:r>
          <w:rPr>
            <w:rFonts w:ascii="Cambria Math" w:hAnsi="Cambria Math"/>
            <w:color w:val="auto"/>
            <w:sz w:val="26"/>
            <w:szCs w:val="26"/>
          </w:rPr>
          <m:t>P</m:t>
        </m:r>
        <m:r>
          <w:rPr>
            <w:rFonts w:ascii="Cambria Math" w:hAnsi="Cambria Math"/>
            <w:color w:val="auto"/>
            <w:sz w:val="26"/>
            <w:szCs w:val="26"/>
            <w:lang w:val="fr-FR"/>
          </w:rPr>
          <m:t>=</m:t>
        </m:r>
        <m:f>
          <m:fPr>
            <m:ctrlPr>
              <w:rPr>
                <w:rFonts w:ascii="Cambria Math" w:hAnsi="Cambria Math"/>
                <w:i/>
                <w:color w:val="auto"/>
                <w:sz w:val="26"/>
                <w:szCs w:val="26"/>
              </w:rPr>
            </m:ctrlPr>
          </m:fPr>
          <m:num>
            <m:r>
              <w:rPr>
                <w:rFonts w:ascii="Cambria Math" w:hAnsi="Cambria Math"/>
                <w:color w:val="auto"/>
                <w:sz w:val="26"/>
                <w:szCs w:val="26"/>
              </w:rPr>
              <m:t>A</m:t>
            </m:r>
          </m:num>
          <m:den>
            <m:r>
              <w:rPr>
                <w:rFonts w:ascii="Cambria Math" w:hAnsi="Cambria Math"/>
                <w:color w:val="auto"/>
                <w:sz w:val="26"/>
                <w:szCs w:val="26"/>
                <w:lang w:val="fr-FR"/>
              </w:rPr>
              <m:t>∆</m:t>
            </m:r>
            <m:r>
              <w:rPr>
                <w:rFonts w:ascii="Cambria Math" w:hAnsi="Cambria Math"/>
                <w:color w:val="auto"/>
                <w:sz w:val="26"/>
                <w:szCs w:val="26"/>
              </w:rPr>
              <m:t>t</m:t>
            </m:r>
          </m:den>
        </m:f>
        <m:r>
          <w:rPr>
            <w:rFonts w:ascii="Cambria Math" w:hAnsi="Cambria Math"/>
            <w:color w:val="auto"/>
            <w:sz w:val="26"/>
            <w:szCs w:val="26"/>
            <w:lang w:val="fr-FR"/>
          </w:rPr>
          <m:t>=</m:t>
        </m:r>
        <m:r>
          <w:rPr>
            <w:rFonts w:ascii="Cambria Math" w:hAnsi="Cambria Math"/>
            <w:color w:val="auto"/>
            <w:sz w:val="26"/>
            <w:szCs w:val="26"/>
          </w:rPr>
          <m:t>E</m:t>
        </m:r>
        <m:r>
          <w:rPr>
            <w:rFonts w:ascii="Cambria Math" w:hAnsi="Cambria Math"/>
            <w:color w:val="auto"/>
            <w:sz w:val="26"/>
            <w:szCs w:val="26"/>
            <w:lang w:val="fr-FR"/>
          </w:rPr>
          <m:t>.</m:t>
        </m:r>
        <m:r>
          <w:rPr>
            <w:rFonts w:ascii="Cambria Math" w:hAnsi="Cambria Math"/>
            <w:color w:val="auto"/>
            <w:sz w:val="26"/>
            <w:szCs w:val="26"/>
          </w:rPr>
          <m:t>I</m:t>
        </m:r>
        <m:r>
          <w:rPr>
            <w:rFonts w:ascii="Cambria Math" w:hAnsi="Cambria Math"/>
            <w:color w:val="auto"/>
            <w:sz w:val="26"/>
            <w:szCs w:val="26"/>
            <w:lang w:val="fr-FR"/>
          </w:rPr>
          <m:t>-</m:t>
        </m:r>
        <m:r>
          <w:rPr>
            <w:rFonts w:ascii="Cambria Math" w:hAnsi="Cambria Math"/>
            <w:color w:val="auto"/>
            <w:sz w:val="26"/>
            <w:szCs w:val="26"/>
          </w:rPr>
          <m:t>r</m:t>
        </m:r>
        <m:r>
          <w:rPr>
            <w:rFonts w:ascii="Cambria Math" w:hAnsi="Cambria Math"/>
            <w:color w:val="auto"/>
            <w:sz w:val="26"/>
            <w:szCs w:val="26"/>
            <w:lang w:val="fr-FR"/>
          </w:rPr>
          <m:t>.</m:t>
        </m:r>
        <m:sSup>
          <m:sSupPr>
            <m:ctrlPr>
              <w:rPr>
                <w:rFonts w:ascii="Cambria Math" w:hAnsi="Cambria Math"/>
                <w:i/>
                <w:color w:val="auto"/>
                <w:sz w:val="26"/>
                <w:szCs w:val="26"/>
              </w:rPr>
            </m:ctrlPr>
          </m:sSupPr>
          <m:e>
            <m:r>
              <w:rPr>
                <w:rFonts w:ascii="Cambria Math" w:hAnsi="Cambria Math"/>
                <w:color w:val="auto"/>
                <w:sz w:val="26"/>
                <w:szCs w:val="26"/>
              </w:rPr>
              <m:t>I</m:t>
            </m:r>
          </m:e>
          <m:sup>
            <m:r>
              <w:rPr>
                <w:rFonts w:ascii="Cambria Math" w:hAnsi="Cambria Math"/>
                <w:color w:val="auto"/>
                <w:sz w:val="26"/>
                <w:szCs w:val="26"/>
                <w:lang w:val="fr-FR"/>
              </w:rPr>
              <m:t>2</m:t>
            </m:r>
          </m:sup>
        </m:sSup>
        <m:r>
          <w:rPr>
            <w:rFonts w:ascii="Cambria Math" w:hAnsi="Cambria Math"/>
            <w:color w:val="auto"/>
            <w:sz w:val="26"/>
            <w:szCs w:val="26"/>
            <w:lang w:val="fr-FR"/>
          </w:rPr>
          <m:t xml:space="preserve">=3.1-1.1=2 </m:t>
        </m:r>
        <m:r>
          <w:rPr>
            <w:rFonts w:ascii="Cambria Math" w:hAnsi="Cambria Math"/>
            <w:color w:val="auto"/>
            <w:sz w:val="26"/>
            <w:szCs w:val="26"/>
          </w:rPr>
          <m:t>W</m:t>
        </m:r>
      </m:oMath>
      <w:r w:rsidRPr="00CA2A5A">
        <w:rPr>
          <w:color w:val="auto"/>
          <w:sz w:val="26"/>
          <w:szCs w:val="26"/>
          <w:lang w:val="fr-FR"/>
        </w:rPr>
        <w:t xml:space="preserve">  </w:t>
      </w:r>
    </w:p>
    <w:p w14:paraId="7413FE84" w14:textId="59BCF936" w:rsidR="004A5B88"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1</w:t>
      </w:r>
      <w:r w:rsidR="002E2C60">
        <w:rPr>
          <w:b/>
          <w:color w:val="auto"/>
          <w:sz w:val="26"/>
          <w:szCs w:val="26"/>
        </w:rPr>
        <w:t>9</w:t>
      </w:r>
      <w:r w:rsidRPr="00CA2A5A">
        <w:rPr>
          <w:b/>
          <w:color w:val="auto"/>
          <w:sz w:val="26"/>
          <w:szCs w:val="26"/>
        </w:rPr>
        <w:t>:</w:t>
      </w:r>
      <w:r w:rsidRPr="00CA2A5A">
        <w:rPr>
          <w:b/>
          <w:color w:val="auto"/>
          <w:sz w:val="26"/>
          <w:szCs w:val="26"/>
        </w:rPr>
        <w:tab/>
      </w:r>
      <w:r w:rsidR="005F202F" w:rsidRPr="00CA2A5A">
        <w:rPr>
          <w:color w:val="auto"/>
          <w:sz w:val="26"/>
          <w:szCs w:val="26"/>
        </w:rPr>
        <w:t xml:space="preserve"> </w:t>
      </w:r>
      <w:r w:rsidR="005F202F" w:rsidRPr="00CA2A5A">
        <w:rPr>
          <w:b/>
          <w:color w:val="auto"/>
          <w:sz w:val="26"/>
          <w:szCs w:val="26"/>
        </w:rPr>
        <w:t xml:space="preserve">(SGK-CTST) </w:t>
      </w:r>
      <w:r w:rsidR="004A5B88" w:rsidRPr="00CA2A5A">
        <w:rPr>
          <w:color w:val="auto"/>
          <w:sz w:val="26"/>
          <w:szCs w:val="26"/>
        </w:rPr>
        <w:t>Hiện nay, pin sạc dự phòng đang được sử dụng phổ biến để nạp điện cho các thiết bị như điện thoại thông minh, máy tính bảng. Xét một pin sạc dự phòng có thông số 15 000 mAh đã tích đầy điện, khi được kết nối với một thiết bị di động sẽ hoạt động ở công suất 10 W và hiệu điện thế giữa hai cực của pin bằng 5 V. Tính điện lượng còn lại trong pin sạc dự phòng khi sử dụng nó để sạc thiết bị trên trong 30 phút.</w:t>
      </w:r>
    </w:p>
    <w:p w14:paraId="3E18125A" w14:textId="37AE0668" w:rsidR="004A5B88" w:rsidRDefault="004A5B88" w:rsidP="00675420">
      <w:pPr>
        <w:spacing w:line="276" w:lineRule="auto"/>
        <w:jc w:val="center"/>
        <w:rPr>
          <w:b/>
          <w:bCs/>
          <w:color w:val="auto"/>
          <w:sz w:val="26"/>
          <w:szCs w:val="26"/>
        </w:rPr>
      </w:pPr>
    </w:p>
    <w:p w14:paraId="15865DA2" w14:textId="4E59C72A" w:rsidR="00616188" w:rsidRPr="00CA2A5A" w:rsidRDefault="00616188" w:rsidP="00675420">
      <w:pPr>
        <w:spacing w:line="276" w:lineRule="auto"/>
        <w:jc w:val="center"/>
        <w:rPr>
          <w:b/>
          <w:bCs/>
          <w:color w:val="auto"/>
          <w:sz w:val="26"/>
          <w:szCs w:val="26"/>
        </w:rPr>
      </w:pPr>
      <w:r w:rsidRPr="00616188">
        <w:rPr>
          <w:b/>
          <w:bCs/>
          <w:noProof/>
          <w:color w:val="auto"/>
          <w:sz w:val="26"/>
          <w:szCs w:val="26"/>
        </w:rPr>
        <w:drawing>
          <wp:inline distT="0" distB="0" distL="0" distR="0" wp14:anchorId="653A7D22" wp14:editId="51EC4E1E">
            <wp:extent cx="2489204" cy="1470991"/>
            <wp:effectExtent l="0" t="0" r="6350" b="0"/>
            <wp:docPr id="739928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28570" name=""/>
                    <pic:cNvPicPr/>
                  </pic:nvPicPr>
                  <pic:blipFill>
                    <a:blip r:embed="rId566"/>
                    <a:stretch>
                      <a:fillRect/>
                    </a:stretch>
                  </pic:blipFill>
                  <pic:spPr>
                    <a:xfrm>
                      <a:off x="0" y="0"/>
                      <a:ext cx="2551344" cy="1507712"/>
                    </a:xfrm>
                    <a:prstGeom prst="rect">
                      <a:avLst/>
                    </a:prstGeom>
                  </pic:spPr>
                </pic:pic>
              </a:graphicData>
            </a:graphic>
          </wp:inline>
        </w:drawing>
      </w:r>
    </w:p>
    <w:p w14:paraId="3C84DF09" w14:textId="77777777" w:rsidR="004A5B88" w:rsidRPr="00CA2A5A" w:rsidRDefault="004A5B88" w:rsidP="00675420">
      <w:pPr>
        <w:spacing w:line="276" w:lineRule="auto"/>
        <w:jc w:val="both"/>
        <w:rPr>
          <w:b/>
          <w:i/>
          <w:color w:val="auto"/>
          <w:sz w:val="26"/>
          <w:szCs w:val="26"/>
        </w:rPr>
      </w:pPr>
      <w:r w:rsidRPr="00CA2A5A">
        <w:rPr>
          <w:b/>
          <w:i/>
          <w:color w:val="auto"/>
          <w:sz w:val="26"/>
          <w:szCs w:val="26"/>
        </w:rPr>
        <w:t>Lời giải:</w:t>
      </w:r>
    </w:p>
    <w:p w14:paraId="506D3C07" w14:textId="3CFF2C3C" w:rsidR="004A5B88" w:rsidRPr="00CA2A5A" w:rsidRDefault="004A5B88" w:rsidP="00675420">
      <w:pPr>
        <w:spacing w:line="276" w:lineRule="auto"/>
        <w:jc w:val="both"/>
        <w:rPr>
          <w:color w:val="auto"/>
          <w:sz w:val="26"/>
          <w:szCs w:val="26"/>
          <w:lang w:val="fr-FR"/>
        </w:rPr>
      </w:pPr>
      <w:r w:rsidRPr="00CA2A5A">
        <w:rPr>
          <w:color w:val="auto"/>
          <w:sz w:val="26"/>
          <w:szCs w:val="26"/>
          <w:lang w:val="fr-FR"/>
        </w:rPr>
        <w:t>Lượng điện năng ban đầu Pin được sạc là</w:t>
      </w:r>
    </w:p>
    <w:p w14:paraId="09A4B7A1" w14:textId="77777777" w:rsidR="004A5B88" w:rsidRPr="00CA2A5A" w:rsidRDefault="004A5B88" w:rsidP="00675420">
      <w:pPr>
        <w:spacing w:line="276" w:lineRule="auto"/>
        <w:jc w:val="both"/>
        <w:rPr>
          <w:color w:val="auto"/>
          <w:sz w:val="26"/>
          <w:szCs w:val="26"/>
          <w:lang w:val="fr-FR"/>
        </w:rPr>
      </w:pPr>
      <w:r w:rsidRPr="00CA2A5A">
        <w:rPr>
          <w:color w:val="auto"/>
          <w:sz w:val="26"/>
          <w:szCs w:val="26"/>
          <w:lang w:val="fr-FR"/>
        </w:rPr>
        <w:t>A = U.I.t = 5.15.3600 = 270 000 (W.s)</w:t>
      </w:r>
    </w:p>
    <w:p w14:paraId="0F256239" w14:textId="77777777" w:rsidR="004A5B88" w:rsidRPr="00CA2A5A" w:rsidRDefault="004A5B88" w:rsidP="00675420">
      <w:pPr>
        <w:spacing w:line="276" w:lineRule="auto"/>
        <w:jc w:val="both"/>
        <w:rPr>
          <w:color w:val="auto"/>
          <w:sz w:val="26"/>
          <w:szCs w:val="26"/>
          <w:lang w:val="fr-FR"/>
        </w:rPr>
      </w:pPr>
      <w:r w:rsidRPr="00CA2A5A">
        <w:rPr>
          <w:color w:val="auto"/>
          <w:sz w:val="26"/>
          <w:szCs w:val="26"/>
          <w:lang w:val="fr-FR"/>
        </w:rPr>
        <w:t>Lượng điện năng pin đã tiêu thụ là </w:t>
      </w:r>
      <m:oMath>
        <m:sSup>
          <m:sSupPr>
            <m:ctrlPr>
              <w:rPr>
                <w:rFonts w:ascii="Cambria Math" w:hAnsi="Cambria Math"/>
                <w:i/>
                <w:color w:val="auto"/>
                <w:sz w:val="26"/>
                <w:szCs w:val="26"/>
              </w:rPr>
            </m:ctrlPr>
          </m:sSupPr>
          <m:e>
            <m:r>
              <w:rPr>
                <w:rFonts w:ascii="Cambria Math" w:hAnsi="Cambria Math"/>
                <w:color w:val="auto"/>
                <w:sz w:val="26"/>
                <w:szCs w:val="26"/>
              </w:rPr>
              <m:t>A</m:t>
            </m:r>
          </m:e>
          <m:sup>
            <m:r>
              <w:rPr>
                <w:rFonts w:ascii="Cambria Math" w:hAnsi="Cambria Math"/>
                <w:color w:val="auto"/>
                <w:sz w:val="26"/>
                <w:szCs w:val="26"/>
                <w:lang w:val="fr-FR"/>
              </w:rPr>
              <m:t>'</m:t>
            </m:r>
          </m:sup>
        </m:sSup>
        <m:r>
          <w:rPr>
            <w:rFonts w:ascii="Cambria Math" w:hAnsi="Cambria Math"/>
            <w:color w:val="auto"/>
            <w:sz w:val="26"/>
            <w:szCs w:val="26"/>
            <w:lang w:val="fr-FR"/>
          </w:rPr>
          <m:t>=</m:t>
        </m:r>
        <m:r>
          <w:rPr>
            <w:rFonts w:ascii="Cambria Math" w:hAnsi="Cambria Math"/>
            <w:color w:val="auto"/>
            <w:sz w:val="26"/>
            <w:szCs w:val="26"/>
          </w:rPr>
          <m:t>P</m:t>
        </m:r>
        <m:r>
          <w:rPr>
            <w:rFonts w:ascii="Cambria Math" w:hAnsi="Cambria Math"/>
            <w:color w:val="auto"/>
            <w:sz w:val="26"/>
            <w:szCs w:val="26"/>
            <w:lang w:val="fr-FR"/>
          </w:rPr>
          <m:t>.</m:t>
        </m:r>
        <m:r>
          <w:rPr>
            <w:rFonts w:ascii="Cambria Math" w:hAnsi="Cambria Math"/>
            <w:color w:val="auto"/>
            <w:sz w:val="26"/>
            <w:szCs w:val="26"/>
          </w:rPr>
          <m:t>t</m:t>
        </m:r>
        <m:r>
          <w:rPr>
            <w:rFonts w:ascii="Cambria Math" w:hAnsi="Cambria Math"/>
            <w:color w:val="auto"/>
            <w:sz w:val="26"/>
            <w:szCs w:val="26"/>
            <w:lang w:val="fr-FR"/>
          </w:rPr>
          <m:t xml:space="preserve">=10.0,5.3600=18 000 </m:t>
        </m:r>
        <m:r>
          <w:rPr>
            <w:rFonts w:ascii="Cambria Math" w:hAnsi="Cambria Math"/>
            <w:color w:val="auto"/>
            <w:sz w:val="26"/>
            <w:szCs w:val="26"/>
          </w:rPr>
          <m:t>J</m:t>
        </m:r>
      </m:oMath>
    </w:p>
    <w:p w14:paraId="2835EA2B" w14:textId="77777777" w:rsidR="004A5B88" w:rsidRPr="00CA2A5A" w:rsidRDefault="004A5B88" w:rsidP="00675420">
      <w:pPr>
        <w:spacing w:line="276" w:lineRule="auto"/>
        <w:jc w:val="both"/>
        <w:rPr>
          <w:color w:val="auto"/>
          <w:sz w:val="26"/>
          <w:szCs w:val="26"/>
          <w:lang w:val="fr-FR"/>
        </w:rPr>
      </w:pPr>
      <w:r w:rsidRPr="00CA2A5A">
        <w:rPr>
          <w:color w:val="auto"/>
          <w:sz w:val="26"/>
          <w:szCs w:val="26"/>
          <w:lang w:val="fr-FR"/>
        </w:rPr>
        <w:t>Lượng điện năng còn lại trong pin là</w:t>
      </w:r>
    </w:p>
    <w:p w14:paraId="30C33408" w14:textId="0049A819" w:rsidR="005F202F" w:rsidRPr="00CA2A5A" w:rsidRDefault="004A5B88" w:rsidP="00675420">
      <w:pPr>
        <w:spacing w:line="276" w:lineRule="auto"/>
        <w:jc w:val="both"/>
        <w:rPr>
          <w:color w:val="auto"/>
          <w:sz w:val="26"/>
          <w:szCs w:val="26"/>
        </w:rPr>
      </w:pPr>
      <m:oMathPara>
        <m:oMath>
          <m:r>
            <w:rPr>
              <w:rFonts w:ascii="Cambria Math" w:hAnsi="Cambria Math"/>
              <w:color w:val="auto"/>
              <w:sz w:val="26"/>
              <w:szCs w:val="26"/>
            </w:rPr>
            <m:t>∆A=A-</m:t>
          </m:r>
          <m:sSup>
            <m:sSupPr>
              <m:ctrlPr>
                <w:rPr>
                  <w:rFonts w:ascii="Cambria Math" w:hAnsi="Cambria Math"/>
                  <w:i/>
                  <w:color w:val="auto"/>
                  <w:sz w:val="26"/>
                  <w:szCs w:val="26"/>
                </w:rPr>
              </m:ctrlPr>
            </m:sSupPr>
            <m:e>
              <m:r>
                <w:rPr>
                  <w:rFonts w:ascii="Cambria Math" w:hAnsi="Cambria Math"/>
                  <w:color w:val="auto"/>
                  <w:sz w:val="26"/>
                  <w:szCs w:val="26"/>
                </w:rPr>
                <m:t>A</m:t>
              </m:r>
            </m:e>
            <m:sup>
              <m:r>
                <w:rPr>
                  <w:rFonts w:ascii="Cambria Math" w:hAnsi="Cambria Math"/>
                  <w:color w:val="auto"/>
                  <w:sz w:val="26"/>
                  <w:szCs w:val="26"/>
                </w:rPr>
                <m:t>'</m:t>
              </m:r>
            </m:sup>
          </m:sSup>
          <m:r>
            <w:rPr>
              <w:rFonts w:ascii="Cambria Math" w:hAnsi="Cambria Math"/>
              <w:color w:val="auto"/>
              <w:sz w:val="26"/>
              <w:szCs w:val="26"/>
            </w:rPr>
            <m:t>=270 000-18 000=25 200 J</m:t>
          </m:r>
        </m:oMath>
      </m:oMathPara>
    </w:p>
    <w:p w14:paraId="0E2DD276" w14:textId="6F0705E2" w:rsidR="009C0C3C" w:rsidRPr="00CA2A5A" w:rsidRDefault="0095268E" w:rsidP="00675420">
      <w:pPr>
        <w:widowControl w:val="0"/>
        <w:tabs>
          <w:tab w:val="left" w:pos="900"/>
        </w:tabs>
        <w:autoSpaceDE w:val="0"/>
        <w:autoSpaceDN w:val="0"/>
        <w:adjustRightInd w:val="0"/>
        <w:spacing w:line="276" w:lineRule="auto"/>
        <w:jc w:val="both"/>
        <w:rPr>
          <w:b/>
          <w:color w:val="auto"/>
          <w:sz w:val="26"/>
          <w:szCs w:val="26"/>
        </w:rPr>
      </w:pPr>
      <w:r w:rsidRPr="00CA2A5A">
        <w:rPr>
          <w:b/>
          <w:color w:val="auto"/>
          <w:sz w:val="26"/>
          <w:szCs w:val="26"/>
        </w:rPr>
        <w:t>Câu 20:</w:t>
      </w:r>
      <w:r w:rsidRPr="00CA2A5A">
        <w:rPr>
          <w:b/>
          <w:color w:val="auto"/>
          <w:sz w:val="26"/>
          <w:szCs w:val="26"/>
        </w:rPr>
        <w:tab/>
      </w:r>
      <w:r w:rsidR="009C0C3C" w:rsidRPr="00CA2A5A">
        <w:rPr>
          <w:rFonts w:eastAsia="Calibri"/>
          <w:color w:val="auto"/>
          <w:sz w:val="26"/>
          <w:szCs w:val="26"/>
        </w:rPr>
        <w:t>Cho</w:t>
      </w:r>
      <w:r w:rsidR="009C0C3C" w:rsidRPr="00CA2A5A">
        <w:rPr>
          <w:color w:val="auto"/>
          <w:sz w:val="26"/>
          <w:szCs w:val="26"/>
        </w:rPr>
        <w:t xml:space="preserve"> mạch điện gồm hai điện trở mắc nối tiếp nhau và mắc vào nguồn điện có hiệu điện thế </w:t>
      </w:r>
      <m:oMath>
        <m:r>
          <w:rPr>
            <w:rFonts w:ascii="Cambria Math" w:hAnsi="Cambria Math"/>
            <w:color w:val="auto"/>
            <w:sz w:val="26"/>
            <w:szCs w:val="26"/>
          </w:rPr>
          <m:t>U=9 V</m:t>
        </m:r>
      </m:oMath>
      <w:r w:rsidR="009C0C3C" w:rsidRPr="00CA2A5A">
        <w:rPr>
          <w:color w:val="auto"/>
          <w:sz w:val="26"/>
          <w:szCs w:val="26"/>
        </w:rPr>
        <w:t xml:space="preserve">. Cho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r>
          <w:rPr>
            <w:rFonts w:ascii="Cambria Math" w:hAnsi="Cambria Math"/>
            <w:color w:val="auto"/>
            <w:sz w:val="26"/>
            <w:szCs w:val="26"/>
          </w:rPr>
          <m:t>=1,5 Ω</m:t>
        </m:r>
      </m:oMath>
      <w:r w:rsidR="009C0C3C" w:rsidRPr="00CA2A5A">
        <w:rPr>
          <w:color w:val="auto"/>
          <w:sz w:val="26"/>
          <w:szCs w:val="26"/>
        </w:rPr>
        <w:t xml:space="preserve">, biết hiệu điện thế hai đầu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oMath>
      <w:r w:rsidR="009C0C3C" w:rsidRPr="00CA2A5A">
        <w:rPr>
          <w:color w:val="auto"/>
          <w:sz w:val="26"/>
          <w:szCs w:val="26"/>
        </w:rPr>
        <w:t xml:space="preserve"> là </w:t>
      </w:r>
      <m:oMath>
        <m:r>
          <w:rPr>
            <w:rFonts w:ascii="Cambria Math" w:hAnsi="Cambria Math"/>
            <w:color w:val="auto"/>
            <w:sz w:val="26"/>
            <w:szCs w:val="26"/>
          </w:rPr>
          <m:t>6 V</m:t>
        </m:r>
      </m:oMath>
      <w:r w:rsidR="009C0C3C" w:rsidRPr="00CA2A5A">
        <w:rPr>
          <w:color w:val="auto"/>
          <w:sz w:val="26"/>
          <w:szCs w:val="26"/>
        </w:rPr>
        <w:t xml:space="preserve">. Tính nhiệt lượng tỏa </w:t>
      </w:r>
      <w:r w:rsidR="009C0C3C" w:rsidRPr="00CA2A5A">
        <w:rPr>
          <w:color w:val="auto"/>
          <w:sz w:val="26"/>
          <w:szCs w:val="26"/>
        </w:rPr>
        <w:lastRenderedPageBreak/>
        <w:t xml:space="preserve">ra trên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oMath>
      <w:r w:rsidR="009C0C3C" w:rsidRPr="00CA2A5A">
        <w:rPr>
          <w:color w:val="auto"/>
          <w:sz w:val="26"/>
          <w:szCs w:val="26"/>
        </w:rPr>
        <w:t xml:space="preserve"> trong 2 phút?</w:t>
      </w:r>
    </w:p>
    <w:p w14:paraId="0EEFB4BD" w14:textId="77777777" w:rsidR="009C0C3C" w:rsidRPr="00CA2A5A" w:rsidRDefault="009C0C3C" w:rsidP="00675420">
      <w:pPr>
        <w:tabs>
          <w:tab w:val="left" w:pos="283"/>
          <w:tab w:val="left" w:pos="2835"/>
          <w:tab w:val="left" w:pos="5386"/>
          <w:tab w:val="left" w:pos="7937"/>
        </w:tabs>
        <w:spacing w:line="276" w:lineRule="auto"/>
        <w:contextualSpacing/>
        <w:jc w:val="both"/>
        <w:rPr>
          <w:b/>
          <w:i/>
          <w:iCs/>
          <w:color w:val="auto"/>
          <w:sz w:val="26"/>
          <w:szCs w:val="26"/>
        </w:rPr>
      </w:pPr>
      <w:r w:rsidRPr="00CA2A5A">
        <w:rPr>
          <w:b/>
          <w:i/>
          <w:iCs/>
          <w:color w:val="auto"/>
          <w:sz w:val="26"/>
          <w:szCs w:val="26"/>
        </w:rPr>
        <w:t>Lời giải</w:t>
      </w:r>
    </w:p>
    <w:p w14:paraId="1CF56F29" w14:textId="77777777" w:rsidR="009C0C3C" w:rsidRPr="00CA2A5A" w:rsidRDefault="009C0C3C" w:rsidP="00675420">
      <w:pPr>
        <w:tabs>
          <w:tab w:val="left" w:pos="283"/>
          <w:tab w:val="left" w:pos="2835"/>
          <w:tab w:val="left" w:pos="5386"/>
          <w:tab w:val="left" w:pos="7937"/>
        </w:tabs>
        <w:spacing w:line="276" w:lineRule="auto"/>
        <w:contextualSpacing/>
        <w:jc w:val="both"/>
        <w:rPr>
          <w:color w:val="auto"/>
          <w:sz w:val="26"/>
          <w:szCs w:val="26"/>
        </w:rPr>
      </w:pPr>
      <w:r w:rsidRPr="00CA2A5A">
        <w:rPr>
          <w:color w:val="auto"/>
          <w:sz w:val="26"/>
          <w:szCs w:val="26"/>
        </w:rPr>
        <w:t xml:space="preserve">+ Vì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r>
          <w:rPr>
            <w:rFonts w:ascii="Cambria Math" w:hAnsi="Cambria Math"/>
            <w:color w:val="auto"/>
            <w:sz w:val="26"/>
            <w:szCs w:val="26"/>
          </w:rPr>
          <m:t>nt</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1</m:t>
            </m:r>
          </m:sub>
        </m:sSub>
        <m:r>
          <w:rPr>
            <w:rFonts w:ascii="Cambria Math" w:hAnsi="Cambria Math"/>
            <w:color w:val="auto"/>
            <w:sz w:val="26"/>
            <w:szCs w:val="26"/>
          </w:rPr>
          <m:t>=U-</m:t>
        </m:r>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2</m:t>
            </m:r>
          </m:sub>
        </m:sSub>
        <m:r>
          <w:rPr>
            <w:rFonts w:ascii="Cambria Math" w:hAnsi="Cambria Math"/>
            <w:color w:val="auto"/>
            <w:sz w:val="26"/>
            <w:szCs w:val="26"/>
          </w:rPr>
          <m:t>=3 V⇒</m:t>
        </m:r>
        <m:sSub>
          <m:sSubPr>
            <m:ctrlPr>
              <w:rPr>
                <w:rFonts w:ascii="Cambria Math" w:hAnsi="Cambria Math"/>
                <w:i/>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2</m:t>
            </m:r>
          </m:sub>
        </m:sSub>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1</m:t>
                </m:r>
              </m:sub>
            </m:sSub>
          </m:num>
          <m:den>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den>
        </m:f>
        <m:r>
          <w:rPr>
            <w:rFonts w:ascii="Cambria Math" w:hAnsi="Cambria Math"/>
            <w:color w:val="auto"/>
            <w:sz w:val="26"/>
            <w:szCs w:val="26"/>
          </w:rPr>
          <m:t>=2 A</m:t>
        </m:r>
      </m:oMath>
      <w:r w:rsidRPr="00CA2A5A">
        <w:rPr>
          <w:color w:val="auto"/>
          <w:sz w:val="26"/>
          <w:szCs w:val="26"/>
        </w:rPr>
        <w:t xml:space="preserve"> </w:t>
      </w:r>
    </w:p>
    <w:p w14:paraId="0EB629BA" w14:textId="77777777" w:rsidR="009C0C3C" w:rsidRPr="00CA2A5A" w:rsidRDefault="009C0C3C" w:rsidP="00675420">
      <w:pPr>
        <w:tabs>
          <w:tab w:val="left" w:pos="283"/>
          <w:tab w:val="left" w:pos="2835"/>
          <w:tab w:val="left" w:pos="5386"/>
          <w:tab w:val="left" w:pos="7937"/>
        </w:tabs>
        <w:spacing w:line="276" w:lineRule="auto"/>
        <w:contextualSpacing/>
        <w:jc w:val="both"/>
        <w:rPr>
          <w:color w:val="auto"/>
          <w:sz w:val="26"/>
          <w:szCs w:val="26"/>
        </w:rPr>
      </w:pPr>
      <w:r w:rsidRPr="00CA2A5A">
        <w:rPr>
          <w:color w:val="auto"/>
          <w:sz w:val="26"/>
          <w:szCs w:val="26"/>
        </w:rPr>
        <w:t xml:space="preserve">+ Điện trở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oMath>
      <w:r w:rsidRPr="00CA2A5A">
        <w:rPr>
          <w:color w:val="auto"/>
          <w:sz w:val="26"/>
          <w:szCs w:val="26"/>
        </w:rPr>
        <w:t xml:space="preserve"> là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r>
          <w:rPr>
            <w:rFonts w:ascii="Cambria Math" w:hAnsi="Cambria Math"/>
            <w:color w:val="auto"/>
            <w:sz w:val="26"/>
            <w:szCs w:val="26"/>
          </w:rPr>
          <m:t>=R-</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9</m:t>
            </m:r>
          </m:num>
          <m:den>
            <m:r>
              <w:rPr>
                <w:rFonts w:ascii="Cambria Math" w:hAnsi="Cambria Math"/>
                <w:color w:val="auto"/>
                <w:sz w:val="26"/>
                <w:szCs w:val="26"/>
              </w:rPr>
              <m:t>2</m:t>
            </m:r>
          </m:den>
        </m:f>
        <m:r>
          <w:rPr>
            <w:rFonts w:ascii="Cambria Math" w:hAnsi="Cambria Math"/>
            <w:color w:val="auto"/>
            <w:sz w:val="26"/>
            <w:szCs w:val="26"/>
          </w:rPr>
          <m:t>-1,5=3 Ω</m:t>
        </m:r>
      </m:oMath>
      <w:r w:rsidRPr="00CA2A5A">
        <w:rPr>
          <w:color w:val="auto"/>
          <w:sz w:val="26"/>
          <w:szCs w:val="26"/>
        </w:rPr>
        <w:t xml:space="preserve"> </w:t>
      </w:r>
    </w:p>
    <w:p w14:paraId="7D6B7006" w14:textId="77777777" w:rsidR="009C0C3C" w:rsidRPr="00CA2A5A" w:rsidRDefault="009C0C3C" w:rsidP="00675420">
      <w:pPr>
        <w:tabs>
          <w:tab w:val="left" w:pos="283"/>
          <w:tab w:val="left" w:pos="2835"/>
          <w:tab w:val="left" w:pos="5386"/>
          <w:tab w:val="left" w:pos="7937"/>
        </w:tabs>
        <w:spacing w:line="276" w:lineRule="auto"/>
        <w:contextualSpacing/>
        <w:jc w:val="both"/>
        <w:rPr>
          <w:color w:val="auto"/>
          <w:sz w:val="26"/>
          <w:szCs w:val="26"/>
        </w:rPr>
      </w:pPr>
      <w:r w:rsidRPr="00CA2A5A">
        <w:rPr>
          <w:color w:val="auto"/>
          <w:sz w:val="26"/>
          <w:szCs w:val="26"/>
        </w:rPr>
        <w:t xml:space="preserve">+ Nhiệt lượng tỏa ra trên </w:t>
      </w:r>
      <m:oMath>
        <m:r>
          <w:rPr>
            <w:rFonts w:ascii="Cambria Math" w:hAnsi="Cambria Math"/>
            <w:color w:val="auto"/>
            <w:sz w:val="26"/>
            <w:szCs w:val="26"/>
          </w:rPr>
          <m:t>R</m:t>
        </m:r>
      </m:oMath>
      <w:r w:rsidRPr="00CA2A5A">
        <w:rPr>
          <w:color w:val="auto"/>
          <w:sz w:val="26"/>
          <w:szCs w:val="26"/>
        </w:rPr>
        <w:t xml:space="preserve">,trong thời gian 2 phút (120 giây)là: </w:t>
      </w:r>
      <m:oMath>
        <m:sSub>
          <m:sSubPr>
            <m:ctrlPr>
              <w:rPr>
                <w:rFonts w:ascii="Cambria Math" w:hAnsi="Cambria Math"/>
                <w:i/>
                <w:color w:val="auto"/>
                <w:sz w:val="26"/>
                <w:szCs w:val="26"/>
              </w:rPr>
            </m:ctrlPr>
          </m:sSubPr>
          <m:e>
            <m:r>
              <w:rPr>
                <w:rFonts w:ascii="Cambria Math" w:hAnsi="Cambria Math"/>
                <w:color w:val="auto"/>
                <w:sz w:val="26"/>
                <w:szCs w:val="26"/>
              </w:rPr>
              <m:t>Q</m:t>
            </m:r>
          </m:e>
          <m:sub>
            <m:r>
              <w:rPr>
                <w:rFonts w:ascii="Cambria Math" w:hAnsi="Cambria Math"/>
                <w:color w:val="auto"/>
                <w:sz w:val="26"/>
                <w:szCs w:val="26"/>
              </w:rPr>
              <m:t>2</m:t>
            </m:r>
          </m:sub>
        </m:sSub>
        <m:r>
          <w:rPr>
            <w:rFonts w:ascii="Cambria Math" w:hAnsi="Cambria Math"/>
            <w:color w:val="auto"/>
            <w:sz w:val="26"/>
            <w:szCs w:val="26"/>
          </w:rPr>
          <m:t>=</m:t>
        </m:r>
        <m:sSubSup>
          <m:sSubSupPr>
            <m:ctrlPr>
              <w:rPr>
                <w:rFonts w:ascii="Cambria Math" w:hAnsi="Cambria Math"/>
                <w:i/>
                <w:color w:val="auto"/>
                <w:sz w:val="26"/>
                <w:szCs w:val="26"/>
              </w:rPr>
            </m:ctrlPr>
          </m:sSubSupPr>
          <m:e>
            <m:r>
              <w:rPr>
                <w:rFonts w:ascii="Cambria Math" w:hAnsi="Cambria Math"/>
                <w:color w:val="auto"/>
                <w:sz w:val="26"/>
                <w:szCs w:val="26"/>
              </w:rPr>
              <m:t>I</m:t>
            </m:r>
          </m:e>
          <m:sub>
            <m:r>
              <w:rPr>
                <w:rFonts w:ascii="Cambria Math" w:hAnsi="Cambria Math"/>
                <w:color w:val="auto"/>
                <w:sz w:val="26"/>
                <w:szCs w:val="26"/>
              </w:rPr>
              <m:t>2</m:t>
            </m:r>
          </m:sub>
          <m:sup>
            <m:r>
              <w:rPr>
                <w:rFonts w:ascii="Cambria Math" w:hAnsi="Cambria Math"/>
                <w:color w:val="auto"/>
                <w:sz w:val="26"/>
                <w:szCs w:val="26"/>
              </w:rPr>
              <m:t>2</m:t>
            </m:r>
          </m:sup>
        </m:sSubSup>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r>
          <w:rPr>
            <w:rFonts w:ascii="Cambria Math" w:hAnsi="Cambria Math"/>
            <w:color w:val="auto"/>
            <w:sz w:val="26"/>
            <w:szCs w:val="26"/>
          </w:rPr>
          <m:t>t=</m:t>
        </m:r>
        <m:sSup>
          <m:sSupPr>
            <m:ctrlPr>
              <w:rPr>
                <w:rFonts w:ascii="Cambria Math" w:hAnsi="Cambria Math"/>
                <w:i/>
                <w:color w:val="auto"/>
                <w:sz w:val="26"/>
                <w:szCs w:val="26"/>
              </w:rPr>
            </m:ctrlPr>
          </m:sSupPr>
          <m:e>
            <m:r>
              <w:rPr>
                <w:rFonts w:ascii="Cambria Math" w:hAnsi="Cambria Math"/>
                <w:color w:val="auto"/>
                <w:sz w:val="26"/>
                <w:szCs w:val="26"/>
              </w:rPr>
              <m:t>2</m:t>
            </m:r>
          </m:e>
          <m:sup>
            <m:r>
              <w:rPr>
                <w:rFonts w:ascii="Cambria Math" w:hAnsi="Cambria Math"/>
                <w:color w:val="auto"/>
                <w:sz w:val="26"/>
                <w:szCs w:val="26"/>
              </w:rPr>
              <m:t>2</m:t>
            </m:r>
          </m:sup>
        </m:sSup>
        <m:r>
          <w:rPr>
            <w:rFonts w:ascii="Cambria Math" w:hAnsi="Cambria Math"/>
            <w:color w:val="auto"/>
            <w:sz w:val="26"/>
            <w:szCs w:val="26"/>
          </w:rPr>
          <m:t>.3.120=1440</m:t>
        </m:r>
        <m:r>
          <m:rPr>
            <m:nor/>
          </m:rPr>
          <w:rPr>
            <w:color w:val="auto"/>
            <w:sz w:val="26"/>
            <w:szCs w:val="26"/>
          </w:rPr>
          <m:t xml:space="preserve"> J</m:t>
        </m:r>
      </m:oMath>
      <w:r w:rsidRPr="00CA2A5A">
        <w:rPr>
          <w:color w:val="auto"/>
          <w:sz w:val="26"/>
          <w:szCs w:val="26"/>
        </w:rPr>
        <w:t xml:space="preserve"> </w:t>
      </w:r>
    </w:p>
    <w:p w14:paraId="1DB5A3DF" w14:textId="332A0B7A" w:rsidR="009C0C3C" w:rsidRPr="00CA2A5A" w:rsidRDefault="0095268E" w:rsidP="00675420">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21:</w:t>
      </w:r>
      <w:r w:rsidRPr="00CA2A5A">
        <w:rPr>
          <w:rFonts w:eastAsia="Calibri"/>
          <w:b/>
          <w:color w:val="auto"/>
          <w:sz w:val="26"/>
          <w:szCs w:val="26"/>
        </w:rPr>
        <w:tab/>
      </w:r>
      <w:r w:rsidR="009C0C3C" w:rsidRPr="00CA2A5A">
        <w:rPr>
          <w:rFonts w:eastAsia="Calibri"/>
          <w:color w:val="auto"/>
          <w:sz w:val="26"/>
          <w:szCs w:val="26"/>
        </w:rPr>
        <w:t xml:space="preserve">Một bóng đèn dây tóc có ghi </w:t>
      </w:r>
      <m:oMath>
        <m:r>
          <w:rPr>
            <w:rFonts w:ascii="Cambria Math" w:eastAsia="Arial" w:hAnsi="Cambria Math"/>
            <w:color w:val="auto"/>
            <w:sz w:val="26"/>
            <w:szCs w:val="26"/>
          </w:rPr>
          <m:t>220V-110W</m:t>
        </m:r>
      </m:oMath>
      <w:r w:rsidR="009C0C3C" w:rsidRPr="00CA2A5A">
        <w:rPr>
          <w:rFonts w:eastAsia="Calibri"/>
          <w:color w:val="auto"/>
          <w:sz w:val="26"/>
          <w:szCs w:val="26"/>
        </w:rPr>
        <w:t xml:space="preserve"> và một bàn là có ghi </w:t>
      </w:r>
      <m:oMath>
        <m:r>
          <w:rPr>
            <w:rFonts w:ascii="Cambria Math" w:eastAsia="Arial" w:hAnsi="Cambria Math"/>
            <w:color w:val="auto"/>
            <w:sz w:val="26"/>
            <w:szCs w:val="26"/>
          </w:rPr>
          <m:t>220V-250W</m:t>
        </m:r>
      </m:oMath>
      <w:r w:rsidR="009C0C3C" w:rsidRPr="00CA2A5A">
        <w:rPr>
          <w:rFonts w:eastAsia="Calibri"/>
          <w:color w:val="auto"/>
          <w:sz w:val="26"/>
          <w:szCs w:val="26"/>
        </w:rPr>
        <w:t xml:space="preserve"> cùng được mắc vào ổ lấy điện </w:t>
      </w:r>
      <m:oMath>
        <m:r>
          <w:rPr>
            <w:rFonts w:ascii="Cambria Math" w:eastAsia="Arial" w:hAnsi="Cambria Math"/>
            <w:color w:val="auto"/>
            <w:sz w:val="26"/>
            <w:szCs w:val="26"/>
          </w:rPr>
          <m:t>220V</m:t>
        </m:r>
      </m:oMath>
      <w:r w:rsidR="009C0C3C" w:rsidRPr="00CA2A5A">
        <w:rPr>
          <w:rFonts w:eastAsia="Calibri"/>
          <w:color w:val="auto"/>
          <w:sz w:val="26"/>
          <w:szCs w:val="26"/>
        </w:rPr>
        <w:t xml:space="preserve"> của gia đình.</w:t>
      </w:r>
    </w:p>
    <w:p w14:paraId="5C5C6811" w14:textId="77777777" w:rsidR="009C0C3C" w:rsidRPr="00CA2A5A" w:rsidRDefault="009C0C3C" w:rsidP="00675420">
      <w:pPr>
        <w:tabs>
          <w:tab w:val="left" w:pos="283"/>
          <w:tab w:val="left" w:pos="2835"/>
          <w:tab w:val="left" w:pos="5386"/>
          <w:tab w:val="left" w:pos="7937"/>
        </w:tabs>
        <w:spacing w:line="276" w:lineRule="auto"/>
        <w:jc w:val="both"/>
        <w:rPr>
          <w:rFonts w:eastAsia="Calibri"/>
          <w:b/>
          <w:color w:val="auto"/>
          <w:sz w:val="26"/>
          <w:szCs w:val="26"/>
        </w:rPr>
      </w:pPr>
      <w:r w:rsidRPr="00CA2A5A">
        <w:rPr>
          <w:rFonts w:eastAsia="Calibri"/>
          <w:color w:val="auto"/>
          <w:sz w:val="26"/>
          <w:szCs w:val="26"/>
        </w:rPr>
        <w:t>a/ Điện trở tương đương của đoạn mạch này là</w:t>
      </w:r>
    </w:p>
    <w:p w14:paraId="60114E02" w14:textId="77777777" w:rsidR="009C0C3C" w:rsidRPr="00CA2A5A" w:rsidRDefault="009C0C3C" w:rsidP="00675420">
      <w:pPr>
        <w:tabs>
          <w:tab w:val="left" w:pos="283"/>
          <w:tab w:val="left" w:pos="2835"/>
          <w:tab w:val="left" w:pos="5386"/>
          <w:tab w:val="left" w:pos="7937"/>
        </w:tabs>
        <w:spacing w:line="276" w:lineRule="auto"/>
        <w:jc w:val="both"/>
        <w:rPr>
          <w:rFonts w:eastAsia="Calibri"/>
          <w:b/>
          <w:color w:val="auto"/>
          <w:sz w:val="26"/>
          <w:szCs w:val="26"/>
        </w:rPr>
      </w:pPr>
      <w:r w:rsidRPr="00CA2A5A">
        <w:rPr>
          <w:rFonts w:eastAsia="Calibri"/>
          <w:color w:val="auto"/>
          <w:sz w:val="26"/>
          <w:szCs w:val="26"/>
        </w:rPr>
        <w:t xml:space="preserve">b/ Nếu đem bóng đèn trên mắc vào hiệu điện thế </w:t>
      </w:r>
      <m:oMath>
        <m:r>
          <w:rPr>
            <w:rFonts w:ascii="Cambria Math" w:eastAsia="Calibri" w:hAnsi="Cambria Math"/>
            <w:color w:val="auto"/>
            <w:sz w:val="26"/>
            <w:szCs w:val="26"/>
          </w:rPr>
          <m:t>U=110V</m:t>
        </m:r>
      </m:oMath>
      <w:r w:rsidRPr="00CA2A5A">
        <w:rPr>
          <w:rFonts w:eastAsia="Calibri"/>
          <w:color w:val="auto"/>
          <w:sz w:val="26"/>
          <w:szCs w:val="26"/>
        </w:rPr>
        <w:t xml:space="preserve"> thì công suất toả nhiệt của bóng là </w:t>
      </w:r>
    </w:p>
    <w:p w14:paraId="12EA89E8" w14:textId="77777777" w:rsidR="009C0C3C" w:rsidRPr="00CA2A5A" w:rsidRDefault="009C0C3C" w:rsidP="00675420">
      <w:pPr>
        <w:tabs>
          <w:tab w:val="left" w:pos="283"/>
          <w:tab w:val="left" w:pos="2835"/>
          <w:tab w:val="left" w:pos="5386"/>
          <w:tab w:val="left" w:pos="7937"/>
        </w:tabs>
        <w:spacing w:line="276" w:lineRule="auto"/>
        <w:jc w:val="both"/>
        <w:rPr>
          <w:rFonts w:eastAsia="Calibri"/>
          <w:b/>
          <w:i/>
          <w:iCs/>
          <w:color w:val="auto"/>
          <w:sz w:val="26"/>
          <w:szCs w:val="26"/>
        </w:rPr>
      </w:pPr>
      <w:r w:rsidRPr="00CA2A5A">
        <w:rPr>
          <w:rFonts w:eastAsia="Calibri"/>
          <w:b/>
          <w:i/>
          <w:iCs/>
          <w:color w:val="auto"/>
          <w:sz w:val="26"/>
          <w:szCs w:val="26"/>
        </w:rPr>
        <w:t>Lời giải</w:t>
      </w:r>
    </w:p>
    <w:p w14:paraId="4AB94154" w14:textId="77777777" w:rsidR="009C0C3C" w:rsidRPr="00CA2A5A" w:rsidRDefault="009C0C3C" w:rsidP="00675420">
      <w:pPr>
        <w:tabs>
          <w:tab w:val="left" w:pos="283"/>
          <w:tab w:val="left" w:pos="2835"/>
          <w:tab w:val="left" w:pos="5386"/>
          <w:tab w:val="left" w:pos="7937"/>
        </w:tabs>
        <w:spacing w:line="276" w:lineRule="auto"/>
        <w:jc w:val="both"/>
        <w:rPr>
          <w:rFonts w:eastAsia="Arial"/>
          <w:color w:val="auto"/>
          <w:sz w:val="26"/>
          <w:szCs w:val="26"/>
        </w:rPr>
      </w:pPr>
      <w:r w:rsidRPr="00CA2A5A">
        <w:rPr>
          <w:rFonts w:eastAsia="Arial"/>
          <w:color w:val="auto"/>
          <w:sz w:val="26"/>
          <w:szCs w:val="26"/>
        </w:rPr>
        <w:t xml:space="preserve">a/ Gọi điện trở của bóng đèn và bàn là lần lượt là </w:t>
      </w:r>
      <m:oMath>
        <m:sSub>
          <m:sSubPr>
            <m:ctrlPr>
              <w:rPr>
                <w:rFonts w:ascii="Cambria Math" w:eastAsia="Arial" w:hAnsi="Cambria Math"/>
                <w:i/>
                <w:color w:val="auto"/>
                <w:sz w:val="26"/>
                <w:szCs w:val="26"/>
              </w:rPr>
            </m:ctrlPr>
          </m:sSubPr>
          <m:e>
            <m:r>
              <w:rPr>
                <w:rFonts w:ascii="Cambria Math" w:eastAsia="Arial" w:hAnsi="Cambria Math"/>
                <w:color w:val="auto"/>
                <w:sz w:val="26"/>
                <w:szCs w:val="26"/>
              </w:rPr>
              <m:t>R</m:t>
            </m:r>
          </m:e>
          <m:sub>
            <m:r>
              <w:rPr>
                <w:rFonts w:ascii="Cambria Math" w:eastAsia="Arial" w:hAnsi="Cambria Math"/>
                <w:color w:val="auto"/>
                <w:sz w:val="26"/>
                <w:szCs w:val="26"/>
              </w:rPr>
              <m:t>1</m:t>
            </m:r>
          </m:sub>
        </m:sSub>
      </m:oMath>
      <w:r w:rsidRPr="00CA2A5A">
        <w:rPr>
          <w:rFonts w:eastAsia="Arial"/>
          <w:color w:val="auto"/>
          <w:sz w:val="26"/>
          <w:szCs w:val="26"/>
        </w:rPr>
        <w:t xml:space="preserve"> và </w:t>
      </w:r>
      <m:oMath>
        <m:sSub>
          <m:sSubPr>
            <m:ctrlPr>
              <w:rPr>
                <w:rFonts w:ascii="Cambria Math" w:eastAsia="Arial" w:hAnsi="Cambria Math"/>
                <w:i/>
                <w:color w:val="auto"/>
                <w:sz w:val="26"/>
                <w:szCs w:val="26"/>
              </w:rPr>
            </m:ctrlPr>
          </m:sSubPr>
          <m:e>
            <m:r>
              <w:rPr>
                <w:rFonts w:ascii="Cambria Math" w:eastAsia="Arial" w:hAnsi="Cambria Math"/>
                <w:color w:val="auto"/>
                <w:sz w:val="26"/>
                <w:szCs w:val="26"/>
              </w:rPr>
              <m:t>R</m:t>
            </m:r>
          </m:e>
          <m:sub>
            <m:r>
              <w:rPr>
                <w:rFonts w:ascii="Cambria Math" w:eastAsia="Arial" w:hAnsi="Cambria Math"/>
                <w:color w:val="auto"/>
                <w:sz w:val="26"/>
                <w:szCs w:val="26"/>
              </w:rPr>
              <m:t>2</m:t>
            </m:r>
          </m:sub>
        </m:sSub>
        <m:r>
          <w:rPr>
            <w:rFonts w:ascii="Cambria Math" w:eastAsia="Arial" w:hAnsi="Cambria Math"/>
            <w:color w:val="auto"/>
            <w:sz w:val="26"/>
            <w:szCs w:val="26"/>
          </w:rPr>
          <m:t>.</m:t>
        </m:r>
      </m:oMath>
    </w:p>
    <w:tbl>
      <w:tblPr>
        <w:tblStyle w:val="TableGrid"/>
        <w:tblW w:w="0" w:type="auto"/>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4663"/>
      </w:tblGrid>
      <w:tr w:rsidR="00CA2A5A" w:rsidRPr="00CA2A5A" w14:paraId="785817C1" w14:textId="77777777" w:rsidTr="00800609">
        <w:tc>
          <w:tcPr>
            <w:tcW w:w="4956" w:type="dxa"/>
          </w:tcPr>
          <w:p w14:paraId="400C0843" w14:textId="77777777" w:rsidR="009C0C3C" w:rsidRPr="00CA2A5A" w:rsidRDefault="009C0C3C" w:rsidP="00675420">
            <w:pPr>
              <w:tabs>
                <w:tab w:val="left" w:pos="2835"/>
                <w:tab w:val="left" w:pos="5386"/>
                <w:tab w:val="left" w:pos="7937"/>
              </w:tabs>
              <w:spacing w:line="276" w:lineRule="auto"/>
              <w:rPr>
                <w:rFonts w:eastAsia="Arial"/>
                <w:color w:val="auto"/>
                <w:sz w:val="26"/>
                <w:szCs w:val="26"/>
              </w:rPr>
            </w:pPr>
            <w:r w:rsidRPr="00CA2A5A">
              <w:rPr>
                <w:rFonts w:eastAsia="Arial"/>
                <w:color w:val="auto"/>
                <w:sz w:val="26"/>
                <w:szCs w:val="26"/>
              </w:rPr>
              <w:t xml:space="preserve">+ Ta có: </w:t>
            </w:r>
            <m:oMath>
              <m:d>
                <m:dPr>
                  <m:begChr m:val="{"/>
                  <m:endChr m:val=""/>
                  <m:ctrlPr>
                    <w:rPr>
                      <w:rFonts w:ascii="Cambria Math" w:eastAsia="Arial" w:hAnsi="Cambria Math"/>
                      <w:i/>
                      <w:color w:val="auto"/>
                      <w:sz w:val="26"/>
                      <w:szCs w:val="26"/>
                    </w:rPr>
                  </m:ctrlPr>
                </m:dPr>
                <m:e>
                  <m:eqArr>
                    <m:eqArrPr>
                      <m:ctrlPr>
                        <w:rPr>
                          <w:rFonts w:ascii="Cambria Math" w:eastAsia="Arial" w:hAnsi="Cambria Math"/>
                          <w:i/>
                          <w:color w:val="auto"/>
                          <w:sz w:val="26"/>
                          <w:szCs w:val="26"/>
                        </w:rPr>
                      </m:ctrlPr>
                    </m:eqArrPr>
                    <m:e>
                      <m:r>
                        <w:rPr>
                          <w:rFonts w:ascii="Cambria Math" w:eastAsia="Arial" w:hAnsi="Cambria Math"/>
                          <w:color w:val="auto"/>
                          <w:sz w:val="26"/>
                          <w:szCs w:val="26"/>
                        </w:rPr>
                        <m:t>&amp;</m:t>
                      </m:r>
                      <m:sSub>
                        <m:sSubPr>
                          <m:ctrlPr>
                            <w:rPr>
                              <w:rFonts w:ascii="Cambria Math" w:eastAsia="Arial" w:hAnsi="Cambria Math"/>
                              <w:i/>
                              <w:color w:val="auto"/>
                              <w:sz w:val="26"/>
                              <w:szCs w:val="26"/>
                            </w:rPr>
                          </m:ctrlPr>
                        </m:sSubPr>
                        <m:e>
                          <m:r>
                            <w:rPr>
                              <w:rFonts w:ascii="Cambria Math" w:eastAsia="Arial" w:hAnsi="Cambria Math"/>
                              <w:color w:val="auto"/>
                              <w:sz w:val="26"/>
                              <w:szCs w:val="26"/>
                            </w:rPr>
                            <m:t>R</m:t>
                          </m:r>
                        </m:e>
                        <m:sub>
                          <m:r>
                            <w:rPr>
                              <w:rFonts w:ascii="Cambria Math" w:eastAsia="Arial" w:hAnsi="Cambria Math"/>
                              <w:color w:val="auto"/>
                              <w:sz w:val="26"/>
                              <w:szCs w:val="26"/>
                            </w:rPr>
                            <m:t>1</m:t>
                          </m:r>
                        </m:sub>
                      </m:sSub>
                      <m:r>
                        <w:rPr>
                          <w:rFonts w:ascii="Cambria Math" w:eastAsia="Arial" w:hAnsi="Cambria Math"/>
                          <w:color w:val="auto"/>
                          <w:sz w:val="26"/>
                          <w:szCs w:val="26"/>
                        </w:rPr>
                        <m:t>=</m:t>
                      </m:r>
                      <m:f>
                        <m:fPr>
                          <m:ctrlPr>
                            <w:rPr>
                              <w:rFonts w:ascii="Cambria Math" w:eastAsia="Arial" w:hAnsi="Cambria Math"/>
                              <w:i/>
                              <w:color w:val="auto"/>
                              <w:sz w:val="26"/>
                              <w:szCs w:val="26"/>
                            </w:rPr>
                          </m:ctrlPr>
                        </m:fPr>
                        <m:num>
                          <m:sSubSup>
                            <m:sSubSupPr>
                              <m:ctrlPr>
                                <w:rPr>
                                  <w:rFonts w:ascii="Cambria Math" w:eastAsia="Arial" w:hAnsi="Cambria Math"/>
                                  <w:i/>
                                  <w:color w:val="auto"/>
                                  <w:sz w:val="26"/>
                                  <w:szCs w:val="26"/>
                                </w:rPr>
                              </m:ctrlPr>
                            </m:sSubSupPr>
                            <m:e>
                              <m:r>
                                <w:rPr>
                                  <w:rFonts w:ascii="Cambria Math" w:eastAsia="Arial" w:hAnsi="Cambria Math"/>
                                  <w:color w:val="auto"/>
                                  <w:sz w:val="26"/>
                                  <w:szCs w:val="26"/>
                                </w:rPr>
                                <m:t>U</m:t>
                              </m:r>
                            </m:e>
                            <m:sub>
                              <m:r>
                                <w:rPr>
                                  <w:rFonts w:ascii="Cambria Math" w:eastAsia="Arial" w:hAnsi="Cambria Math"/>
                                  <w:color w:val="auto"/>
                                  <w:sz w:val="26"/>
                                  <w:szCs w:val="26"/>
                                </w:rPr>
                                <m:t>D</m:t>
                              </m:r>
                            </m:sub>
                            <m:sup>
                              <m:r>
                                <w:rPr>
                                  <w:rFonts w:ascii="Cambria Math" w:eastAsia="Arial" w:hAnsi="Cambria Math"/>
                                  <w:color w:val="auto"/>
                                  <w:sz w:val="26"/>
                                  <w:szCs w:val="26"/>
                                </w:rPr>
                                <m:t>2</m:t>
                              </m:r>
                            </m:sup>
                          </m:sSubSup>
                        </m:num>
                        <m:den>
                          <m:sSub>
                            <m:sSubPr>
                              <m:ctrlPr>
                                <w:rPr>
                                  <w:rFonts w:ascii="Cambria Math" w:eastAsia="Arial" w:hAnsi="Cambria Math"/>
                                  <w:i/>
                                  <w:color w:val="auto"/>
                                  <w:sz w:val="26"/>
                                  <w:szCs w:val="26"/>
                                </w:rPr>
                              </m:ctrlPr>
                            </m:sSubPr>
                            <m:e>
                              <m:r>
                                <w:rPr>
                                  <w:rFonts w:ascii="Cambria Math" w:eastAsia="Arial" w:hAnsi="Cambria Math"/>
                                  <w:color w:val="auto"/>
                                  <w:sz w:val="26"/>
                                  <w:szCs w:val="26"/>
                                </w:rPr>
                                <m:t>P</m:t>
                              </m:r>
                            </m:e>
                            <m:sub>
                              <m:r>
                                <w:rPr>
                                  <w:rFonts w:ascii="Cambria Math" w:eastAsia="Arial" w:hAnsi="Cambria Math"/>
                                  <w:color w:val="auto"/>
                                  <w:sz w:val="26"/>
                                  <w:szCs w:val="26"/>
                                </w:rPr>
                                <m:t>D</m:t>
                              </m:r>
                            </m:sub>
                          </m:sSub>
                        </m:den>
                      </m:f>
                      <m:r>
                        <w:rPr>
                          <w:rFonts w:ascii="Cambria Math" w:eastAsia="Arial" w:hAnsi="Cambria Math"/>
                          <w:color w:val="auto"/>
                          <w:sz w:val="26"/>
                          <w:szCs w:val="26"/>
                        </w:rPr>
                        <m:t>=</m:t>
                      </m:r>
                      <m:f>
                        <m:fPr>
                          <m:ctrlPr>
                            <w:rPr>
                              <w:rFonts w:ascii="Cambria Math" w:eastAsia="Arial" w:hAnsi="Cambria Math"/>
                              <w:i/>
                              <w:color w:val="auto"/>
                              <w:sz w:val="26"/>
                              <w:szCs w:val="26"/>
                            </w:rPr>
                          </m:ctrlPr>
                        </m:fPr>
                        <m:num>
                          <m:r>
                            <w:rPr>
                              <w:rFonts w:ascii="Cambria Math" w:eastAsia="Arial" w:hAnsi="Cambria Math"/>
                              <w:color w:val="auto"/>
                              <w:sz w:val="26"/>
                              <w:szCs w:val="26"/>
                            </w:rPr>
                            <m:t>22</m:t>
                          </m:r>
                          <m:sSup>
                            <m:sSupPr>
                              <m:ctrlPr>
                                <w:rPr>
                                  <w:rFonts w:ascii="Cambria Math" w:eastAsia="Arial" w:hAnsi="Cambria Math"/>
                                  <w:i/>
                                  <w:color w:val="auto"/>
                                  <w:sz w:val="26"/>
                                  <w:szCs w:val="26"/>
                                </w:rPr>
                              </m:ctrlPr>
                            </m:sSupPr>
                            <m:e>
                              <m:r>
                                <w:rPr>
                                  <w:rFonts w:ascii="Cambria Math" w:eastAsia="Arial" w:hAnsi="Cambria Math"/>
                                  <w:color w:val="auto"/>
                                  <w:sz w:val="26"/>
                                  <w:szCs w:val="26"/>
                                </w:rPr>
                                <m:t>0</m:t>
                              </m:r>
                            </m:e>
                            <m:sup>
                              <m:r>
                                <w:rPr>
                                  <w:rFonts w:ascii="Cambria Math" w:eastAsia="Arial" w:hAnsi="Cambria Math"/>
                                  <w:color w:val="auto"/>
                                  <w:sz w:val="26"/>
                                  <w:szCs w:val="26"/>
                                </w:rPr>
                                <m:t>2</m:t>
                              </m:r>
                            </m:sup>
                          </m:sSup>
                        </m:num>
                        <m:den>
                          <m:r>
                            <w:rPr>
                              <w:rFonts w:ascii="Cambria Math" w:eastAsia="Arial" w:hAnsi="Cambria Math"/>
                              <w:color w:val="auto"/>
                              <w:sz w:val="26"/>
                              <w:szCs w:val="26"/>
                            </w:rPr>
                            <m:t>110</m:t>
                          </m:r>
                        </m:den>
                      </m:f>
                      <m:r>
                        <w:rPr>
                          <w:rFonts w:ascii="Cambria Math" w:eastAsia="Arial" w:hAnsi="Cambria Math"/>
                          <w:color w:val="auto"/>
                          <w:sz w:val="26"/>
                          <w:szCs w:val="26"/>
                        </w:rPr>
                        <m:t>=440Ω</m:t>
                      </m:r>
                    </m:e>
                    <m:e>
                      <m:r>
                        <w:rPr>
                          <w:rFonts w:ascii="Cambria Math" w:eastAsia="Arial" w:hAnsi="Cambria Math"/>
                          <w:color w:val="auto"/>
                          <w:sz w:val="26"/>
                          <w:szCs w:val="26"/>
                        </w:rPr>
                        <m:t>&amp;</m:t>
                      </m:r>
                      <m:sSub>
                        <m:sSubPr>
                          <m:ctrlPr>
                            <w:rPr>
                              <w:rFonts w:ascii="Cambria Math" w:eastAsia="Arial" w:hAnsi="Cambria Math"/>
                              <w:i/>
                              <w:color w:val="auto"/>
                              <w:sz w:val="26"/>
                              <w:szCs w:val="26"/>
                            </w:rPr>
                          </m:ctrlPr>
                        </m:sSubPr>
                        <m:e>
                          <m:r>
                            <w:rPr>
                              <w:rFonts w:ascii="Cambria Math" w:eastAsia="Arial" w:hAnsi="Cambria Math"/>
                              <w:color w:val="auto"/>
                              <w:sz w:val="26"/>
                              <w:szCs w:val="26"/>
                            </w:rPr>
                            <m:t>R</m:t>
                          </m:r>
                        </m:e>
                        <m:sub>
                          <m:r>
                            <w:rPr>
                              <w:rFonts w:ascii="Cambria Math" w:eastAsia="Arial" w:hAnsi="Cambria Math"/>
                              <w:color w:val="auto"/>
                              <w:sz w:val="26"/>
                              <w:szCs w:val="26"/>
                            </w:rPr>
                            <m:t>2</m:t>
                          </m:r>
                        </m:sub>
                      </m:sSub>
                      <m:r>
                        <w:rPr>
                          <w:rFonts w:ascii="Cambria Math" w:eastAsia="Arial" w:hAnsi="Cambria Math"/>
                          <w:color w:val="auto"/>
                          <w:sz w:val="26"/>
                          <w:szCs w:val="26"/>
                        </w:rPr>
                        <m:t>=</m:t>
                      </m:r>
                      <m:f>
                        <m:fPr>
                          <m:ctrlPr>
                            <w:rPr>
                              <w:rFonts w:ascii="Cambria Math" w:eastAsia="Arial" w:hAnsi="Cambria Math"/>
                              <w:i/>
                              <w:color w:val="auto"/>
                              <w:sz w:val="26"/>
                              <w:szCs w:val="26"/>
                            </w:rPr>
                          </m:ctrlPr>
                        </m:fPr>
                        <m:num>
                          <m:sSubSup>
                            <m:sSubSupPr>
                              <m:ctrlPr>
                                <w:rPr>
                                  <w:rFonts w:ascii="Cambria Math" w:eastAsia="Arial" w:hAnsi="Cambria Math"/>
                                  <w:i/>
                                  <w:color w:val="auto"/>
                                  <w:sz w:val="26"/>
                                  <w:szCs w:val="26"/>
                                </w:rPr>
                              </m:ctrlPr>
                            </m:sSubSupPr>
                            <m:e>
                              <m:r>
                                <w:rPr>
                                  <w:rFonts w:ascii="Cambria Math" w:eastAsia="Arial" w:hAnsi="Cambria Math"/>
                                  <w:color w:val="auto"/>
                                  <w:sz w:val="26"/>
                                  <w:szCs w:val="26"/>
                                </w:rPr>
                                <m:t>U</m:t>
                              </m:r>
                            </m:e>
                            <m:sub>
                              <m:r>
                                <w:rPr>
                                  <w:rFonts w:ascii="Cambria Math" w:eastAsia="Arial" w:hAnsi="Cambria Math"/>
                                  <w:color w:val="auto"/>
                                  <w:sz w:val="26"/>
                                  <w:szCs w:val="26"/>
                                </w:rPr>
                                <m:t>bl</m:t>
                              </m:r>
                            </m:sub>
                            <m:sup>
                              <m:r>
                                <w:rPr>
                                  <w:rFonts w:ascii="Cambria Math" w:eastAsia="Arial" w:hAnsi="Cambria Math"/>
                                  <w:color w:val="auto"/>
                                  <w:sz w:val="26"/>
                                  <w:szCs w:val="26"/>
                                </w:rPr>
                                <m:t>2</m:t>
                              </m:r>
                            </m:sup>
                          </m:sSubSup>
                        </m:num>
                        <m:den>
                          <m:sSub>
                            <m:sSubPr>
                              <m:ctrlPr>
                                <w:rPr>
                                  <w:rFonts w:ascii="Cambria Math" w:eastAsia="Arial" w:hAnsi="Cambria Math"/>
                                  <w:i/>
                                  <w:color w:val="auto"/>
                                  <w:sz w:val="26"/>
                                  <w:szCs w:val="26"/>
                                </w:rPr>
                              </m:ctrlPr>
                            </m:sSubPr>
                            <m:e>
                              <m:r>
                                <w:rPr>
                                  <w:rFonts w:ascii="Cambria Math" w:eastAsia="Arial" w:hAnsi="Cambria Math"/>
                                  <w:color w:val="auto"/>
                                  <w:sz w:val="26"/>
                                  <w:szCs w:val="26"/>
                                </w:rPr>
                                <m:t>P</m:t>
                              </m:r>
                            </m:e>
                            <m:sub>
                              <m:r>
                                <w:rPr>
                                  <w:rFonts w:ascii="Cambria Math" w:eastAsia="Arial" w:hAnsi="Cambria Math"/>
                                  <w:color w:val="auto"/>
                                  <w:sz w:val="26"/>
                                  <w:szCs w:val="26"/>
                                </w:rPr>
                                <m:t>bl</m:t>
                              </m:r>
                            </m:sub>
                          </m:sSub>
                        </m:den>
                      </m:f>
                      <m:r>
                        <w:rPr>
                          <w:rFonts w:ascii="Cambria Math" w:eastAsia="Arial" w:hAnsi="Cambria Math"/>
                          <w:color w:val="auto"/>
                          <w:sz w:val="26"/>
                          <w:szCs w:val="26"/>
                        </w:rPr>
                        <m:t>=</m:t>
                      </m:r>
                      <m:f>
                        <m:fPr>
                          <m:ctrlPr>
                            <w:rPr>
                              <w:rFonts w:ascii="Cambria Math" w:eastAsia="Arial" w:hAnsi="Cambria Math"/>
                              <w:i/>
                              <w:color w:val="auto"/>
                              <w:sz w:val="26"/>
                              <w:szCs w:val="26"/>
                            </w:rPr>
                          </m:ctrlPr>
                        </m:fPr>
                        <m:num>
                          <m:r>
                            <w:rPr>
                              <w:rFonts w:ascii="Cambria Math" w:eastAsia="Arial" w:hAnsi="Cambria Math"/>
                              <w:color w:val="auto"/>
                              <w:sz w:val="26"/>
                              <w:szCs w:val="26"/>
                            </w:rPr>
                            <m:t>22</m:t>
                          </m:r>
                          <m:sSup>
                            <m:sSupPr>
                              <m:ctrlPr>
                                <w:rPr>
                                  <w:rFonts w:ascii="Cambria Math" w:eastAsia="Arial" w:hAnsi="Cambria Math"/>
                                  <w:i/>
                                  <w:color w:val="auto"/>
                                  <w:sz w:val="26"/>
                                  <w:szCs w:val="26"/>
                                </w:rPr>
                              </m:ctrlPr>
                            </m:sSupPr>
                            <m:e>
                              <m:r>
                                <w:rPr>
                                  <w:rFonts w:ascii="Cambria Math" w:eastAsia="Arial" w:hAnsi="Cambria Math"/>
                                  <w:color w:val="auto"/>
                                  <w:sz w:val="26"/>
                                  <w:szCs w:val="26"/>
                                </w:rPr>
                                <m:t>0</m:t>
                              </m:r>
                            </m:e>
                            <m:sup>
                              <m:r>
                                <w:rPr>
                                  <w:rFonts w:ascii="Cambria Math" w:eastAsia="Arial" w:hAnsi="Cambria Math"/>
                                  <w:color w:val="auto"/>
                                  <w:sz w:val="26"/>
                                  <w:szCs w:val="26"/>
                                </w:rPr>
                                <m:t>2</m:t>
                              </m:r>
                            </m:sup>
                          </m:sSup>
                        </m:num>
                        <m:den>
                          <m:r>
                            <w:rPr>
                              <w:rFonts w:ascii="Cambria Math" w:eastAsia="Arial" w:hAnsi="Cambria Math"/>
                              <w:color w:val="auto"/>
                              <w:sz w:val="26"/>
                              <w:szCs w:val="26"/>
                            </w:rPr>
                            <m:t>250</m:t>
                          </m:r>
                        </m:den>
                      </m:f>
                      <m:r>
                        <w:rPr>
                          <w:rFonts w:ascii="Cambria Math" w:eastAsia="Arial" w:hAnsi="Cambria Math"/>
                          <w:color w:val="auto"/>
                          <w:sz w:val="26"/>
                          <w:szCs w:val="26"/>
                        </w:rPr>
                        <m:t>=193,6Ω</m:t>
                      </m:r>
                    </m:e>
                  </m:eqArr>
                </m:e>
              </m:d>
            </m:oMath>
          </w:p>
        </w:tc>
        <w:tc>
          <w:tcPr>
            <w:tcW w:w="4956" w:type="dxa"/>
          </w:tcPr>
          <w:p w14:paraId="28A5B687" w14:textId="77777777" w:rsidR="009C0C3C" w:rsidRPr="00CA2A5A" w:rsidRDefault="009C0C3C" w:rsidP="00675420">
            <w:pPr>
              <w:tabs>
                <w:tab w:val="left" w:pos="283"/>
                <w:tab w:val="left" w:pos="2835"/>
                <w:tab w:val="left" w:pos="5386"/>
                <w:tab w:val="left" w:pos="7937"/>
              </w:tabs>
              <w:spacing w:line="276" w:lineRule="auto"/>
              <w:jc w:val="right"/>
              <w:rPr>
                <w:rFonts w:eastAsia="Arial"/>
                <w:color w:val="auto"/>
                <w:sz w:val="26"/>
                <w:szCs w:val="26"/>
              </w:rPr>
            </w:pPr>
            <w:r w:rsidRPr="00CA2A5A">
              <w:rPr>
                <w:rFonts w:eastAsia="Arial"/>
                <w:color w:val="auto"/>
                <w:sz w:val="26"/>
                <w:szCs w:val="26"/>
              </w:rPr>
              <w:object w:dxaOrig="2746" w:dyaOrig="1206" w14:anchorId="30997E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8pt;height:60pt" o:ole="">
                  <v:imagedata r:id="rId567" o:title=""/>
                </v:shape>
                <o:OLEObject Type="Embed" ProgID="Visio.Drawing.11" ShapeID="_x0000_i1025" DrawAspect="Content" ObjectID="_1775647624" r:id="rId568"/>
              </w:object>
            </w:r>
          </w:p>
        </w:tc>
      </w:tr>
    </w:tbl>
    <w:p w14:paraId="66944896" w14:textId="77777777" w:rsidR="009C0C3C" w:rsidRPr="00CA2A5A" w:rsidRDefault="009C0C3C" w:rsidP="00675420">
      <w:pPr>
        <w:tabs>
          <w:tab w:val="left" w:pos="2835"/>
          <w:tab w:val="left" w:pos="5386"/>
          <w:tab w:val="left" w:pos="7937"/>
        </w:tabs>
        <w:spacing w:line="276" w:lineRule="auto"/>
        <w:ind w:left="426"/>
        <w:jc w:val="both"/>
        <w:rPr>
          <w:color w:val="auto"/>
          <w:sz w:val="26"/>
          <w:szCs w:val="26"/>
        </w:rPr>
      </w:pPr>
      <w:r w:rsidRPr="00CA2A5A">
        <w:rPr>
          <w:rFonts w:eastAsia="Calibri"/>
          <w:color w:val="auto"/>
          <w:sz w:val="26"/>
          <w:szCs w:val="26"/>
        </w:rPr>
        <w:t xml:space="preserve">+ Vì bóng đèn và bàn là cùng mắc vào một nguồn nên chúng mắc song song. Vậy điện trở tương đương của mạch là: </w:t>
      </w:r>
      <m:oMath>
        <m:r>
          <w:rPr>
            <w:rFonts w:ascii="Cambria Math" w:eastAsia="Calibri" w:hAnsi="Cambria Math"/>
            <w:color w:val="auto"/>
            <w:sz w:val="26"/>
            <w:szCs w:val="26"/>
          </w:rPr>
          <m:t>R=</m:t>
        </m:r>
        <m:f>
          <m:fPr>
            <m:ctrlPr>
              <w:rPr>
                <w:rFonts w:ascii="Cambria Math" w:eastAsia="Calibri" w:hAnsi="Cambria Math"/>
                <w:i/>
                <w:color w:val="auto"/>
                <w:sz w:val="26"/>
                <w:szCs w:val="26"/>
              </w:rPr>
            </m:ctrlPr>
          </m:fPr>
          <m:num>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1</m:t>
                </m:r>
              </m:sub>
            </m:sSub>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2</m:t>
                </m:r>
              </m:sub>
            </m:sSub>
          </m:num>
          <m:den>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1</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2</m:t>
                </m:r>
              </m:sub>
            </m:sSub>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1210</m:t>
            </m:r>
          </m:num>
          <m:den>
            <m:r>
              <w:rPr>
                <w:rFonts w:ascii="Cambria Math" w:eastAsia="Calibri" w:hAnsi="Cambria Math"/>
                <w:color w:val="auto"/>
                <w:sz w:val="26"/>
                <w:szCs w:val="26"/>
              </w:rPr>
              <m:t>9</m:t>
            </m:r>
          </m:den>
        </m:f>
        <m:r>
          <w:rPr>
            <w:rFonts w:ascii="Cambria Math" w:eastAsia="Calibri" w:hAnsi="Cambria Math"/>
            <w:color w:val="auto"/>
            <w:sz w:val="26"/>
            <w:szCs w:val="26"/>
          </w:rPr>
          <m:t>=134,44Ω</m:t>
        </m:r>
      </m:oMath>
    </w:p>
    <w:p w14:paraId="61B19DE6" w14:textId="77777777" w:rsidR="009C0C3C" w:rsidRPr="00CA2A5A" w:rsidRDefault="009C0C3C" w:rsidP="00675420">
      <w:pPr>
        <w:tabs>
          <w:tab w:val="left" w:pos="283"/>
          <w:tab w:val="left" w:pos="2835"/>
          <w:tab w:val="left" w:pos="5386"/>
          <w:tab w:val="left" w:pos="7937"/>
        </w:tabs>
        <w:spacing w:line="276" w:lineRule="auto"/>
        <w:jc w:val="both"/>
        <w:rPr>
          <w:rFonts w:eastAsia="Calibri"/>
          <w:color w:val="auto"/>
          <w:sz w:val="26"/>
          <w:szCs w:val="26"/>
        </w:rPr>
      </w:pPr>
      <w:r w:rsidRPr="00CA2A5A">
        <w:rPr>
          <w:rFonts w:eastAsia="Calibri"/>
          <w:color w:val="auto"/>
          <w:sz w:val="26"/>
          <w:szCs w:val="26"/>
        </w:rPr>
        <w:t xml:space="preserve">b/ Nếu đem bóng đèn mắc vào hiệu điện thế </w:t>
      </w:r>
      <m:oMath>
        <m:r>
          <w:rPr>
            <w:rFonts w:ascii="Cambria Math" w:eastAsia="Calibri" w:hAnsi="Cambria Math"/>
            <w:color w:val="auto"/>
            <w:sz w:val="26"/>
            <w:szCs w:val="26"/>
          </w:rPr>
          <m:t>U=110V</m:t>
        </m:r>
      </m:oMath>
      <w:r w:rsidRPr="00CA2A5A">
        <w:rPr>
          <w:rFonts w:eastAsia="Calibri"/>
          <w:color w:val="auto"/>
          <w:sz w:val="26"/>
          <w:szCs w:val="26"/>
        </w:rPr>
        <w:t xml:space="preserve"> thì dòng điện qua bóng đèn khi này là:</w:t>
      </w:r>
    </w:p>
    <w:p w14:paraId="7603609C" w14:textId="77777777" w:rsidR="009C0C3C" w:rsidRPr="00CA2A5A" w:rsidRDefault="00000000" w:rsidP="00675420">
      <w:pPr>
        <w:spacing w:line="276" w:lineRule="auto"/>
        <w:ind w:firstLine="284"/>
        <w:jc w:val="both"/>
        <w:rPr>
          <w:rFonts w:eastAsia="Calibri"/>
          <w:color w:val="auto"/>
          <w:sz w:val="26"/>
          <w:szCs w:val="26"/>
        </w:rPr>
      </w:pP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I</m:t>
            </m:r>
          </m:e>
          <m:sub>
            <m:r>
              <w:rPr>
                <w:rFonts w:ascii="Cambria Math" w:eastAsia="Calibri" w:hAnsi="Cambria Math"/>
                <w:color w:val="auto"/>
                <w:sz w:val="26"/>
                <w:szCs w:val="26"/>
              </w:rPr>
              <m:t>1</m:t>
            </m:r>
          </m:sub>
        </m:sSub>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U</m:t>
            </m:r>
          </m:num>
          <m:den>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1</m:t>
                </m:r>
              </m:sub>
            </m:sSub>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110</m:t>
            </m:r>
          </m:num>
          <m:den>
            <m:r>
              <w:rPr>
                <w:rFonts w:ascii="Cambria Math" w:eastAsia="Calibri" w:hAnsi="Cambria Math"/>
                <w:color w:val="auto"/>
                <w:sz w:val="26"/>
                <w:szCs w:val="26"/>
              </w:rPr>
              <m:t>440</m:t>
            </m:r>
          </m:den>
        </m:f>
        <m:r>
          <w:rPr>
            <w:rFonts w:ascii="Cambria Math" w:eastAsia="Calibri" w:hAnsi="Cambria Math"/>
            <w:color w:val="auto"/>
            <w:sz w:val="26"/>
            <w:szCs w:val="26"/>
          </w:rPr>
          <m:t>=0,25A</m:t>
        </m:r>
      </m:oMath>
      <w:r w:rsidR="009C0C3C" w:rsidRPr="00CA2A5A">
        <w:rPr>
          <w:rFonts w:eastAsia="Calibri"/>
          <w:color w:val="auto"/>
          <w:sz w:val="26"/>
          <w:szCs w:val="26"/>
        </w:rPr>
        <w:t xml:space="preserve"> </w:t>
      </w:r>
    </w:p>
    <w:p w14:paraId="7A9E3BA0" w14:textId="77777777" w:rsidR="009C0C3C" w:rsidRPr="00CA2A5A" w:rsidRDefault="009C0C3C" w:rsidP="00675420">
      <w:pPr>
        <w:tabs>
          <w:tab w:val="left" w:pos="2835"/>
          <w:tab w:val="left" w:pos="5386"/>
          <w:tab w:val="left" w:pos="7937"/>
        </w:tabs>
        <w:spacing w:line="276" w:lineRule="auto"/>
        <w:jc w:val="both"/>
        <w:rPr>
          <w:color w:val="auto"/>
          <w:sz w:val="26"/>
          <w:szCs w:val="26"/>
        </w:rPr>
      </w:pPr>
      <w:r w:rsidRPr="00CA2A5A">
        <w:rPr>
          <w:rFonts w:eastAsia="Calibri"/>
          <w:color w:val="auto"/>
          <w:sz w:val="26"/>
          <w:szCs w:val="26"/>
        </w:rPr>
        <w:t xml:space="preserve">+ Công suất tỏa nhiệt của bóng đèn khi này là: </w:t>
      </w: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P</m:t>
            </m:r>
          </m:e>
          <m:sub>
            <m:r>
              <w:rPr>
                <w:rFonts w:ascii="Cambria Math" w:eastAsia="Calibri" w:hAnsi="Cambria Math"/>
                <w:color w:val="auto"/>
                <w:sz w:val="26"/>
                <w:szCs w:val="26"/>
              </w:rPr>
              <m:t>1</m:t>
            </m:r>
          </m:sub>
        </m:sSub>
        <m:r>
          <w:rPr>
            <w:rFonts w:ascii="Cambria Math" w:eastAsia="Calibri" w:hAnsi="Cambria Math"/>
            <w:color w:val="auto"/>
            <w:sz w:val="26"/>
            <w:szCs w:val="26"/>
          </w:rPr>
          <m:t>=</m:t>
        </m:r>
        <m:f>
          <m:fPr>
            <m:ctrlPr>
              <w:rPr>
                <w:rFonts w:ascii="Cambria Math" w:eastAsia="Calibri" w:hAnsi="Cambria Math"/>
                <w:i/>
                <w:color w:val="auto"/>
                <w:sz w:val="26"/>
                <w:szCs w:val="26"/>
              </w:rPr>
            </m:ctrlPr>
          </m:fPr>
          <m:num>
            <m:sSup>
              <m:sSupPr>
                <m:ctrlPr>
                  <w:rPr>
                    <w:rFonts w:ascii="Cambria Math" w:eastAsia="Calibri" w:hAnsi="Cambria Math"/>
                    <w:i/>
                    <w:color w:val="auto"/>
                    <w:sz w:val="26"/>
                    <w:szCs w:val="26"/>
                  </w:rPr>
                </m:ctrlPr>
              </m:sSupPr>
              <m:e>
                <m:r>
                  <w:rPr>
                    <w:rFonts w:ascii="Cambria Math" w:eastAsia="Calibri" w:hAnsi="Cambria Math"/>
                    <w:color w:val="auto"/>
                    <w:sz w:val="26"/>
                    <w:szCs w:val="26"/>
                  </w:rPr>
                  <m:t>U</m:t>
                </m:r>
              </m:e>
              <m:sup>
                <m:r>
                  <w:rPr>
                    <w:rFonts w:ascii="Cambria Math" w:eastAsia="Calibri" w:hAnsi="Cambria Math"/>
                    <w:color w:val="auto"/>
                    <w:sz w:val="26"/>
                    <w:szCs w:val="26"/>
                  </w:rPr>
                  <m:t>2</m:t>
                </m:r>
              </m:sup>
            </m:sSup>
          </m:num>
          <m:den>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1</m:t>
                </m:r>
              </m:sub>
            </m:sSub>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11</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0</m:t>
                </m:r>
              </m:e>
              <m:sup>
                <m:r>
                  <w:rPr>
                    <w:rFonts w:ascii="Cambria Math" w:eastAsia="Calibri" w:hAnsi="Cambria Math"/>
                    <w:color w:val="auto"/>
                    <w:sz w:val="26"/>
                    <w:szCs w:val="26"/>
                  </w:rPr>
                  <m:t>2</m:t>
                </m:r>
              </m:sup>
            </m:sSup>
          </m:num>
          <m:den>
            <m:r>
              <w:rPr>
                <w:rFonts w:ascii="Cambria Math" w:eastAsia="Calibri" w:hAnsi="Cambria Math"/>
                <w:color w:val="auto"/>
                <w:sz w:val="26"/>
                <w:szCs w:val="26"/>
              </w:rPr>
              <m:t>440</m:t>
            </m:r>
          </m:den>
        </m:f>
        <m:r>
          <w:rPr>
            <w:rFonts w:ascii="Cambria Math" w:eastAsia="Calibri" w:hAnsi="Cambria Math"/>
            <w:color w:val="auto"/>
            <w:sz w:val="26"/>
            <w:szCs w:val="26"/>
          </w:rPr>
          <m:t>=27,5W</m:t>
        </m:r>
      </m:oMath>
    </w:p>
    <w:p w14:paraId="241901F4" w14:textId="73F25815" w:rsidR="005C7F7F" w:rsidRPr="00CA2A5A" w:rsidRDefault="0095268E" w:rsidP="00675420">
      <w:pPr>
        <w:widowControl w:val="0"/>
        <w:tabs>
          <w:tab w:val="left" w:pos="900"/>
        </w:tabs>
        <w:autoSpaceDE w:val="0"/>
        <w:autoSpaceDN w:val="0"/>
        <w:adjustRightInd w:val="0"/>
        <w:spacing w:line="276" w:lineRule="auto"/>
        <w:jc w:val="both"/>
        <w:rPr>
          <w:b/>
          <w:color w:val="auto"/>
          <w:sz w:val="26"/>
          <w:szCs w:val="26"/>
        </w:rPr>
      </w:pPr>
      <w:r w:rsidRPr="00CA2A5A">
        <w:rPr>
          <w:b/>
          <w:color w:val="auto"/>
          <w:sz w:val="26"/>
          <w:szCs w:val="26"/>
        </w:rPr>
        <w:t>Câu 22:</w:t>
      </w:r>
      <w:r w:rsidRPr="00CA2A5A">
        <w:rPr>
          <w:b/>
          <w:color w:val="auto"/>
          <w:sz w:val="26"/>
          <w:szCs w:val="26"/>
        </w:rPr>
        <w:tab/>
      </w:r>
      <w:r w:rsidR="00755ED4" w:rsidRPr="00CA2A5A">
        <w:rPr>
          <w:b/>
          <w:color w:val="auto"/>
          <w:sz w:val="26"/>
          <w:szCs w:val="26"/>
        </w:rPr>
        <w:t>(SBT-KNTT)</w:t>
      </w:r>
      <w:r w:rsidR="005C7F7F" w:rsidRPr="00CA2A5A">
        <w:rPr>
          <w:b/>
          <w:color w:val="auto"/>
          <w:sz w:val="26"/>
          <w:szCs w:val="26"/>
        </w:rPr>
        <w:t xml:space="preserve"> </w:t>
      </w:r>
      <w:r w:rsidR="005C7F7F" w:rsidRPr="00CA2A5A">
        <w:rPr>
          <w:color w:val="auto"/>
          <w:sz w:val="26"/>
          <w:szCs w:val="26"/>
        </w:rPr>
        <w:t xml:space="preserve">Một trường học có 20 phòng học, tính trung bình mỗi phòng học sử dụng điện trong 10 giờ mỗi ngày với một công suất điện tiêu thụ </w:t>
      </w:r>
      <m:oMath>
        <m:r>
          <m:rPr>
            <m:sty m:val="p"/>
          </m:rPr>
          <w:rPr>
            <w:rFonts w:ascii="Cambria Math" w:hAnsi="Cambria Math"/>
            <w:color w:val="auto"/>
            <w:sz w:val="26"/>
            <w:szCs w:val="26"/>
          </w:rPr>
          <m:t>500</m:t>
        </m:r>
        <m:r>
          <m:rPr>
            <m:nor/>
          </m:rPr>
          <w:rPr>
            <w:color w:val="auto"/>
            <w:sz w:val="26"/>
            <w:szCs w:val="26"/>
          </w:rPr>
          <m:t xml:space="preserve"> </m:t>
        </m:r>
        <m:r>
          <m:rPr>
            <m:sty m:val="p"/>
          </m:rPr>
          <w:rPr>
            <w:rFonts w:ascii="Cambria Math" w:hAnsi="Cambria Math"/>
            <w:color w:val="auto"/>
            <w:sz w:val="26"/>
            <w:szCs w:val="26"/>
          </w:rPr>
          <m:t>W</m:t>
        </m:r>
      </m:oMath>
      <w:r w:rsidR="005C7F7F" w:rsidRPr="00CA2A5A">
        <w:rPr>
          <w:color w:val="auto"/>
          <w:sz w:val="26"/>
          <w:szCs w:val="26"/>
        </w:rPr>
        <w:t>.</w:t>
      </w:r>
    </w:p>
    <w:p w14:paraId="6E6CB233" w14:textId="77777777" w:rsidR="005C7F7F" w:rsidRPr="00CA2A5A" w:rsidRDefault="005C7F7F" w:rsidP="00675420">
      <w:pPr>
        <w:spacing w:line="276" w:lineRule="auto"/>
        <w:contextualSpacing/>
        <w:mirrorIndents/>
        <w:jc w:val="both"/>
        <w:rPr>
          <w:color w:val="auto"/>
          <w:sz w:val="26"/>
          <w:szCs w:val="26"/>
        </w:rPr>
      </w:pPr>
      <w:r w:rsidRPr="00CA2A5A">
        <w:rPr>
          <w:color w:val="auto"/>
          <w:sz w:val="26"/>
          <w:szCs w:val="26"/>
        </w:rPr>
        <w:t>a) Tính công suất điện tiêu thụ trung bình của trường học trên.</w:t>
      </w:r>
    </w:p>
    <w:p w14:paraId="5AFD3015" w14:textId="77777777" w:rsidR="005C7F7F" w:rsidRPr="00CA2A5A" w:rsidRDefault="005C7F7F" w:rsidP="00675420">
      <w:pPr>
        <w:spacing w:line="276" w:lineRule="auto"/>
        <w:contextualSpacing/>
        <w:mirrorIndents/>
        <w:jc w:val="both"/>
        <w:rPr>
          <w:color w:val="auto"/>
          <w:sz w:val="26"/>
          <w:szCs w:val="26"/>
        </w:rPr>
      </w:pPr>
      <w:r w:rsidRPr="00CA2A5A">
        <w:rPr>
          <w:color w:val="auto"/>
          <w:sz w:val="26"/>
          <w:szCs w:val="26"/>
        </w:rPr>
        <w:t>b) Tính năng lượng điện tiêu thụ của trường học trên 30 ngày.</w:t>
      </w:r>
    </w:p>
    <w:p w14:paraId="3E2A82A6" w14:textId="77777777" w:rsidR="005C7F7F" w:rsidRPr="00CA2A5A" w:rsidRDefault="005C7F7F" w:rsidP="00675420">
      <w:pPr>
        <w:spacing w:line="276" w:lineRule="auto"/>
        <w:contextualSpacing/>
        <w:mirrorIndents/>
        <w:jc w:val="both"/>
        <w:rPr>
          <w:color w:val="auto"/>
          <w:sz w:val="26"/>
          <w:szCs w:val="26"/>
        </w:rPr>
      </w:pPr>
      <w:r w:rsidRPr="00CA2A5A">
        <w:rPr>
          <w:color w:val="auto"/>
          <w:sz w:val="26"/>
          <w:szCs w:val="26"/>
        </w:rPr>
        <w:t>c) Tính tiền điện của trường học trên phải trả trong 30 ngày với giá điện 2000 đ/kW.h.</w:t>
      </w:r>
    </w:p>
    <w:p w14:paraId="7FE2FF28" w14:textId="77777777" w:rsidR="005C7F7F" w:rsidRPr="00CA2A5A" w:rsidRDefault="005C7F7F" w:rsidP="00675420">
      <w:pPr>
        <w:spacing w:line="276" w:lineRule="auto"/>
        <w:contextualSpacing/>
        <w:mirrorIndents/>
        <w:jc w:val="both"/>
        <w:rPr>
          <w:color w:val="auto"/>
          <w:sz w:val="26"/>
          <w:szCs w:val="26"/>
        </w:rPr>
      </w:pPr>
      <w:r w:rsidRPr="00CA2A5A">
        <w:rPr>
          <w:color w:val="auto"/>
          <w:sz w:val="26"/>
          <w:szCs w:val="26"/>
        </w:rPr>
        <w:t>d) Nếu tại các phòng học của trường học trên, các bạn học sinh đều có ý thức tiết kiệm điện bằng cách tắt các thiết bị điện khi không sử dụng. Thời gian dùng các thiết bị điện ở mỗi phòng học chỉ còn 8 giờ mỗi ngày. Em hãy tính tiền điện mà trường học trên đã tiết kiệm được trong một năm học (9 tháng, mỗi tháng 30 ngày).</w:t>
      </w:r>
    </w:p>
    <w:p w14:paraId="2113302E" w14:textId="07551CA3" w:rsidR="005C7F7F" w:rsidRPr="00CA2A5A" w:rsidRDefault="00755ED4" w:rsidP="00675420">
      <w:pPr>
        <w:tabs>
          <w:tab w:val="left" w:pos="3600"/>
        </w:tabs>
        <w:spacing w:line="276" w:lineRule="auto"/>
        <w:rPr>
          <w:b/>
          <w:iCs/>
          <w:color w:val="auto"/>
          <w:sz w:val="26"/>
          <w:szCs w:val="26"/>
        </w:rPr>
      </w:pPr>
      <w:r w:rsidRPr="00CA2A5A">
        <w:rPr>
          <w:b/>
          <w:i/>
          <w:iCs/>
          <w:color w:val="auto"/>
          <w:sz w:val="26"/>
          <w:szCs w:val="26"/>
        </w:rPr>
        <w:t>Lời giải:</w:t>
      </w:r>
      <w:r w:rsidRPr="00CA2A5A">
        <w:rPr>
          <w:b/>
          <w:iCs/>
          <w:color w:val="auto"/>
          <w:sz w:val="26"/>
          <w:szCs w:val="26"/>
        </w:rPr>
        <w:t xml:space="preserve"> </w:t>
      </w:r>
    </w:p>
    <w:p w14:paraId="3E28D09B" w14:textId="77777777" w:rsidR="005C7F7F" w:rsidRPr="00CA2A5A" w:rsidRDefault="005C7F7F" w:rsidP="00675420">
      <w:pPr>
        <w:spacing w:line="276" w:lineRule="auto"/>
        <w:ind w:left="48" w:right="48"/>
        <w:jc w:val="both"/>
        <w:rPr>
          <w:color w:val="auto"/>
          <w:sz w:val="26"/>
          <w:szCs w:val="26"/>
        </w:rPr>
      </w:pPr>
      <w:r w:rsidRPr="00CA2A5A">
        <w:rPr>
          <w:color w:val="auto"/>
          <w:sz w:val="26"/>
          <w:szCs w:val="26"/>
        </w:rPr>
        <w:t>a) Công suất điện tiêu thụ trung bình của trường học:</w:t>
      </w:r>
    </w:p>
    <w:p w14:paraId="3ED79D42" w14:textId="77777777" w:rsidR="005C7F7F" w:rsidRPr="00CA2A5A" w:rsidRDefault="005C7F7F" w:rsidP="00675420">
      <w:pPr>
        <w:spacing w:line="276" w:lineRule="auto"/>
        <w:ind w:left="48" w:right="48"/>
        <w:jc w:val="both"/>
        <w:rPr>
          <w:color w:val="auto"/>
          <w:sz w:val="26"/>
          <w:szCs w:val="26"/>
        </w:rPr>
      </w:pPr>
      <w:r w:rsidRPr="00CA2A5A">
        <w:rPr>
          <w:color w:val="auto"/>
          <w:sz w:val="26"/>
          <w:szCs w:val="26"/>
        </w:rPr>
        <w:t>P = 500.20 = 10000W = 10kW.</w:t>
      </w:r>
    </w:p>
    <w:p w14:paraId="70B8BA60" w14:textId="77777777" w:rsidR="005C7F7F" w:rsidRPr="00CA2A5A" w:rsidRDefault="005C7F7F" w:rsidP="00675420">
      <w:pPr>
        <w:spacing w:line="276" w:lineRule="auto"/>
        <w:ind w:left="48" w:right="48"/>
        <w:jc w:val="both"/>
        <w:rPr>
          <w:color w:val="auto"/>
          <w:sz w:val="26"/>
          <w:szCs w:val="26"/>
        </w:rPr>
      </w:pPr>
      <w:r w:rsidRPr="00CA2A5A">
        <w:rPr>
          <w:color w:val="auto"/>
          <w:sz w:val="26"/>
          <w:szCs w:val="26"/>
        </w:rPr>
        <w:t>b) Năng lượng điện tiêu thụ của trường học trong 30 ngày:</w:t>
      </w:r>
    </w:p>
    <w:p w14:paraId="79D2E710" w14:textId="77777777" w:rsidR="005C7F7F" w:rsidRPr="00CA2A5A" w:rsidRDefault="005C7F7F" w:rsidP="00675420">
      <w:pPr>
        <w:spacing w:line="276" w:lineRule="auto"/>
        <w:ind w:left="48" w:right="48"/>
        <w:jc w:val="both"/>
        <w:rPr>
          <w:color w:val="auto"/>
          <w:sz w:val="26"/>
          <w:szCs w:val="26"/>
        </w:rPr>
      </w:pPr>
      <w:r w:rsidRPr="00CA2A5A">
        <w:rPr>
          <w:color w:val="auto"/>
          <w:sz w:val="26"/>
          <w:szCs w:val="26"/>
        </w:rPr>
        <w:t>A = P.t = 10.30.10 = 3000kW.h</w:t>
      </w:r>
    </w:p>
    <w:p w14:paraId="2AF74A1F" w14:textId="77777777" w:rsidR="005C7F7F" w:rsidRPr="00CA2A5A" w:rsidRDefault="005C7F7F" w:rsidP="00675420">
      <w:pPr>
        <w:spacing w:line="276" w:lineRule="auto"/>
        <w:ind w:left="48" w:right="48"/>
        <w:jc w:val="both"/>
        <w:rPr>
          <w:color w:val="auto"/>
          <w:sz w:val="26"/>
          <w:szCs w:val="26"/>
        </w:rPr>
      </w:pPr>
      <w:r w:rsidRPr="00CA2A5A">
        <w:rPr>
          <w:color w:val="auto"/>
          <w:sz w:val="26"/>
          <w:szCs w:val="26"/>
        </w:rPr>
        <w:t>c) Tiền điện của trường học phải trả trong 30 ngày:</w:t>
      </w:r>
    </w:p>
    <w:p w14:paraId="6BE36418" w14:textId="77777777" w:rsidR="005C7F7F" w:rsidRPr="00CA2A5A" w:rsidRDefault="005C7F7F" w:rsidP="00675420">
      <w:pPr>
        <w:spacing w:line="276" w:lineRule="auto"/>
        <w:ind w:left="48" w:right="48"/>
        <w:jc w:val="both"/>
        <w:rPr>
          <w:color w:val="auto"/>
          <w:sz w:val="26"/>
          <w:szCs w:val="26"/>
        </w:rPr>
      </w:pPr>
      <w:r w:rsidRPr="00CA2A5A">
        <w:rPr>
          <w:color w:val="auto"/>
          <w:sz w:val="26"/>
          <w:szCs w:val="26"/>
        </w:rPr>
        <w:t>Tổng tiền 2000.3000 = 6000000 đồng.</w:t>
      </w:r>
    </w:p>
    <w:p w14:paraId="0D83EEF3" w14:textId="77777777" w:rsidR="005C7F7F" w:rsidRPr="00CA2A5A" w:rsidRDefault="005C7F7F" w:rsidP="00675420">
      <w:pPr>
        <w:spacing w:line="276" w:lineRule="auto"/>
        <w:ind w:left="48" w:right="48"/>
        <w:jc w:val="both"/>
        <w:rPr>
          <w:color w:val="auto"/>
          <w:sz w:val="26"/>
          <w:szCs w:val="26"/>
        </w:rPr>
      </w:pPr>
      <w:r w:rsidRPr="00CA2A5A">
        <w:rPr>
          <w:color w:val="auto"/>
          <w:sz w:val="26"/>
          <w:szCs w:val="26"/>
        </w:rPr>
        <w:t>d) Tiền điện của trường học tiết kiệm được trong một năm học:</w:t>
      </w:r>
    </w:p>
    <w:p w14:paraId="61A646E8" w14:textId="5A093415" w:rsidR="005C7F7F" w:rsidRPr="00CA2A5A" w:rsidRDefault="005C7F7F" w:rsidP="00675420">
      <w:pPr>
        <w:spacing w:line="276" w:lineRule="auto"/>
        <w:ind w:left="48" w:right="48"/>
        <w:jc w:val="both"/>
        <w:rPr>
          <w:color w:val="auto"/>
          <w:sz w:val="26"/>
          <w:szCs w:val="26"/>
        </w:rPr>
      </w:pPr>
      <w:r w:rsidRPr="00CA2A5A">
        <w:rPr>
          <w:color w:val="auto"/>
          <w:sz w:val="26"/>
          <w:szCs w:val="26"/>
        </w:rPr>
        <w:t>Tiền điện tiết kiệm = 2000.(10.2.30.9) = 10800000 đồng.</w:t>
      </w:r>
    </w:p>
    <w:p w14:paraId="7885AE6B" w14:textId="65B53655" w:rsidR="009C0C3C" w:rsidRPr="00CA2A5A" w:rsidRDefault="0095268E" w:rsidP="00675420">
      <w:pPr>
        <w:widowControl w:val="0"/>
        <w:tabs>
          <w:tab w:val="left" w:pos="900"/>
        </w:tabs>
        <w:autoSpaceDE w:val="0"/>
        <w:autoSpaceDN w:val="0"/>
        <w:adjustRightInd w:val="0"/>
        <w:spacing w:line="276" w:lineRule="auto"/>
        <w:rPr>
          <w:color w:val="auto"/>
          <w:sz w:val="26"/>
          <w:szCs w:val="26"/>
        </w:rPr>
      </w:pPr>
      <w:r w:rsidRPr="00CA2A5A">
        <w:rPr>
          <w:b/>
          <w:color w:val="auto"/>
          <w:sz w:val="26"/>
          <w:szCs w:val="26"/>
        </w:rPr>
        <w:t>Câu 23:</w:t>
      </w:r>
      <w:r w:rsidRPr="00CA2A5A">
        <w:rPr>
          <w:b/>
          <w:color w:val="auto"/>
          <w:sz w:val="26"/>
          <w:szCs w:val="26"/>
        </w:rPr>
        <w:tab/>
      </w:r>
      <w:r w:rsidR="009C0C3C" w:rsidRPr="00CA2A5A">
        <w:rPr>
          <w:b/>
          <w:color w:val="auto"/>
          <w:sz w:val="26"/>
          <w:szCs w:val="26"/>
        </w:rPr>
        <w:t xml:space="preserve">(SBT-CD) </w:t>
      </w:r>
      <w:r w:rsidR="009C0C3C" w:rsidRPr="00CA2A5A">
        <w:rPr>
          <w:color w:val="auto"/>
          <w:sz w:val="26"/>
          <w:szCs w:val="26"/>
          <w:shd w:val="clear" w:color="auto" w:fill="FFFFFF"/>
        </w:rPr>
        <w:t xml:space="preserve"> </w:t>
      </w:r>
      <w:r w:rsidR="009C0C3C" w:rsidRPr="00CA2A5A">
        <w:rPr>
          <w:color w:val="auto"/>
          <w:sz w:val="26"/>
          <w:szCs w:val="26"/>
        </w:rPr>
        <w:t>Một pin có suất điện động là 1,5 V và điện trở trong là 0,50Ω.</w:t>
      </w:r>
    </w:p>
    <w:p w14:paraId="3B813EA0"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lastRenderedPageBreak/>
        <w:t>a) Tính cường độ dòng điện tối đa nó có thể cung cấp. Trong trường hợp nào nó có thể cung cấp dòng điện tối đa này?</w:t>
      </w:r>
    </w:p>
    <w:p w14:paraId="684C4E6C"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b) Tính công suất tối đa mà pin có thể cung cấp cho mạch ngoài. Trong trường hợp nào nó cung cấp công suất tối đa này?.</w:t>
      </w:r>
    </w:p>
    <w:p w14:paraId="52697E51" w14:textId="77777777" w:rsidR="009C0C3C" w:rsidRPr="00CA2A5A" w:rsidRDefault="009C0C3C" w:rsidP="00675420">
      <w:pPr>
        <w:spacing w:line="276" w:lineRule="auto"/>
        <w:ind w:left="48" w:right="48"/>
        <w:jc w:val="both"/>
        <w:rPr>
          <w:i/>
          <w:iCs/>
          <w:color w:val="auto"/>
          <w:sz w:val="26"/>
          <w:szCs w:val="26"/>
        </w:rPr>
      </w:pPr>
      <w:r w:rsidRPr="00CA2A5A">
        <w:rPr>
          <w:b/>
          <w:bCs/>
          <w:i/>
          <w:iCs/>
          <w:color w:val="auto"/>
          <w:sz w:val="26"/>
          <w:szCs w:val="26"/>
        </w:rPr>
        <w:t>Lời giải:</w:t>
      </w:r>
    </w:p>
    <w:p w14:paraId="341FD7A5"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a) Cường độ dòng điện tối đa: </w:t>
      </w:r>
      <w:r w:rsidRPr="00CA2A5A">
        <w:rPr>
          <w:color w:val="auto"/>
          <w:sz w:val="26"/>
          <w:szCs w:val="26"/>
          <w:bdr w:val="none" w:sz="0" w:space="0" w:color="auto" w:frame="1"/>
        </w:rPr>
        <w:t>I=E/r=1,5/0,5=3A</w:t>
      </w:r>
      <w:r w:rsidRPr="00CA2A5A">
        <w:rPr>
          <w:color w:val="auto"/>
          <w:sz w:val="26"/>
          <w:szCs w:val="26"/>
        </w:rPr>
        <w:t>; khi điện trở mạch ngoài bằng không.</w:t>
      </w:r>
    </w:p>
    <w:p w14:paraId="44A0B633"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b) </w:t>
      </w:r>
      <w:r w:rsidRPr="00CA2A5A">
        <w:rPr>
          <w:color w:val="auto"/>
          <w:sz w:val="26"/>
          <w:szCs w:val="26"/>
          <w:bdr w:val="none" w:sz="0" w:space="0" w:color="auto" w:frame="1"/>
        </w:rPr>
        <w:t>P=I</w:t>
      </w:r>
      <w:r w:rsidRPr="00CA2A5A">
        <w:rPr>
          <w:color w:val="auto"/>
          <w:sz w:val="26"/>
          <w:szCs w:val="26"/>
          <w:bdr w:val="none" w:sz="0" w:space="0" w:color="auto" w:frame="1"/>
          <w:vertAlign w:val="superscript"/>
        </w:rPr>
        <w:t>2</w:t>
      </w:r>
      <w:r w:rsidRPr="00CA2A5A">
        <w:rPr>
          <w:color w:val="auto"/>
          <w:sz w:val="26"/>
          <w:szCs w:val="26"/>
          <w:bdr w:val="none" w:sz="0" w:space="0" w:color="auto" w:frame="1"/>
        </w:rPr>
        <w:t>r=3</w:t>
      </w:r>
      <w:r w:rsidRPr="00CA2A5A">
        <w:rPr>
          <w:color w:val="auto"/>
          <w:sz w:val="26"/>
          <w:szCs w:val="26"/>
          <w:bdr w:val="none" w:sz="0" w:space="0" w:color="auto" w:frame="1"/>
          <w:vertAlign w:val="superscript"/>
        </w:rPr>
        <w:t>2</w:t>
      </w:r>
      <w:r w:rsidRPr="00CA2A5A">
        <w:rPr>
          <w:color w:val="auto"/>
          <w:sz w:val="26"/>
          <w:szCs w:val="26"/>
          <w:bdr w:val="none" w:sz="0" w:space="0" w:color="auto" w:frame="1"/>
        </w:rPr>
        <w:t>.0,5=4,5W</w:t>
      </w:r>
      <w:r w:rsidRPr="00CA2A5A">
        <w:rPr>
          <w:color w:val="auto"/>
          <w:sz w:val="26"/>
          <w:szCs w:val="26"/>
        </w:rPr>
        <w:t>; khi điện trở mạch ngoài bằng điện trở trong của pin.</w:t>
      </w:r>
    </w:p>
    <w:p w14:paraId="647A9386" w14:textId="77933716" w:rsidR="009C0C3C" w:rsidRPr="00CA2A5A" w:rsidRDefault="0095268E" w:rsidP="00675420">
      <w:pPr>
        <w:widowControl w:val="0"/>
        <w:tabs>
          <w:tab w:val="left" w:pos="900"/>
        </w:tabs>
        <w:autoSpaceDE w:val="0"/>
        <w:autoSpaceDN w:val="0"/>
        <w:adjustRightInd w:val="0"/>
        <w:spacing w:line="276" w:lineRule="auto"/>
        <w:rPr>
          <w:color w:val="auto"/>
          <w:sz w:val="26"/>
          <w:szCs w:val="26"/>
        </w:rPr>
      </w:pPr>
      <w:r w:rsidRPr="00CA2A5A">
        <w:rPr>
          <w:b/>
          <w:color w:val="auto"/>
          <w:sz w:val="26"/>
          <w:szCs w:val="26"/>
        </w:rPr>
        <w:t>Câu 24:</w:t>
      </w:r>
      <w:r w:rsidRPr="00CA2A5A">
        <w:rPr>
          <w:b/>
          <w:color w:val="auto"/>
          <w:sz w:val="26"/>
          <w:szCs w:val="26"/>
        </w:rPr>
        <w:tab/>
      </w:r>
      <w:r w:rsidR="009C0C3C" w:rsidRPr="00CA2A5A">
        <w:rPr>
          <w:b/>
          <w:color w:val="auto"/>
          <w:sz w:val="26"/>
          <w:szCs w:val="26"/>
        </w:rPr>
        <w:t xml:space="preserve">(SBT-CD) </w:t>
      </w:r>
      <w:r w:rsidR="009C0C3C" w:rsidRPr="00CA2A5A">
        <w:rPr>
          <w:color w:val="auto"/>
          <w:sz w:val="26"/>
          <w:szCs w:val="26"/>
          <w:shd w:val="clear" w:color="auto" w:fill="FFFFFF"/>
        </w:rPr>
        <w:t xml:space="preserve"> </w:t>
      </w:r>
      <w:r w:rsidR="009C0C3C" w:rsidRPr="00CA2A5A">
        <w:rPr>
          <w:color w:val="auto"/>
          <w:sz w:val="26"/>
          <w:szCs w:val="26"/>
        </w:rPr>
        <w:t>Một nguồn 9,00 V cung cấp dòng điện 1,34 A cho bóng đèn pin trong 2 phút. Tính:</w:t>
      </w:r>
    </w:p>
    <w:p w14:paraId="4D7A6315"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a) Điện tích đi qua đèn.</w:t>
      </w:r>
    </w:p>
    <w:p w14:paraId="6B37E994"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b) Số electron chuyển qua đèn.</w:t>
      </w:r>
    </w:p>
    <w:p w14:paraId="5B08C182"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c) Năng lượng mà nguồn cung cấp cho đèn.</w:t>
      </w:r>
    </w:p>
    <w:p w14:paraId="79F4840C"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d) Công suất của nguồn.</w:t>
      </w:r>
    </w:p>
    <w:p w14:paraId="347AA8CF" w14:textId="77777777" w:rsidR="009C0C3C" w:rsidRPr="00CA2A5A" w:rsidRDefault="009C0C3C" w:rsidP="00675420">
      <w:pPr>
        <w:spacing w:line="276" w:lineRule="auto"/>
        <w:ind w:right="48"/>
        <w:jc w:val="both"/>
        <w:rPr>
          <w:i/>
          <w:iCs/>
          <w:color w:val="auto"/>
          <w:sz w:val="26"/>
          <w:szCs w:val="26"/>
        </w:rPr>
      </w:pPr>
      <w:r w:rsidRPr="00CA2A5A">
        <w:rPr>
          <w:b/>
          <w:bCs/>
          <w:i/>
          <w:iCs/>
          <w:color w:val="auto"/>
          <w:sz w:val="26"/>
          <w:szCs w:val="26"/>
        </w:rPr>
        <w:t>Lời giải:</w:t>
      </w:r>
    </w:p>
    <w:p w14:paraId="60AAEF21" w14:textId="77777777" w:rsidR="009C0C3C" w:rsidRPr="00CA2A5A" w:rsidRDefault="009C0C3C" w:rsidP="00675420">
      <w:pPr>
        <w:spacing w:line="276" w:lineRule="auto"/>
        <w:ind w:right="48"/>
        <w:jc w:val="both"/>
        <w:rPr>
          <w:color w:val="auto"/>
          <w:sz w:val="26"/>
          <w:szCs w:val="26"/>
        </w:rPr>
      </w:pPr>
      <w:r w:rsidRPr="00CA2A5A">
        <w:rPr>
          <w:color w:val="auto"/>
          <w:sz w:val="26"/>
          <w:szCs w:val="26"/>
        </w:rPr>
        <w:t>a) </w:t>
      </w:r>
      <w:r w:rsidRPr="00CA2A5A">
        <w:rPr>
          <w:color w:val="auto"/>
          <w:sz w:val="26"/>
          <w:szCs w:val="26"/>
          <w:bdr w:val="none" w:sz="0" w:space="0" w:color="auto" w:frame="1"/>
        </w:rPr>
        <w:t>q=It=1,34.2.60=160,8C</w:t>
      </w:r>
    </w:p>
    <w:p w14:paraId="18A4AE57" w14:textId="77777777" w:rsidR="009C0C3C" w:rsidRPr="00CA2A5A" w:rsidRDefault="009C0C3C" w:rsidP="00675420">
      <w:pPr>
        <w:spacing w:line="276" w:lineRule="auto"/>
        <w:ind w:right="48"/>
        <w:jc w:val="both"/>
        <w:rPr>
          <w:color w:val="auto"/>
          <w:sz w:val="26"/>
          <w:szCs w:val="26"/>
        </w:rPr>
      </w:pPr>
      <w:r w:rsidRPr="00CA2A5A">
        <w:rPr>
          <w:color w:val="auto"/>
          <w:sz w:val="26"/>
          <w:szCs w:val="26"/>
        </w:rPr>
        <w:t>b) </w:t>
      </w:r>
      <w:r w:rsidRPr="00CA2A5A">
        <w:rPr>
          <w:color w:val="auto"/>
          <w:sz w:val="26"/>
          <w:szCs w:val="26"/>
          <w:bdr w:val="none" w:sz="0" w:space="0" w:color="auto" w:frame="1"/>
        </w:rPr>
        <w:t>n=q/e=160,8/1,6.10</w:t>
      </w:r>
      <w:r w:rsidRPr="00CA2A5A">
        <w:rPr>
          <w:color w:val="auto"/>
          <w:sz w:val="26"/>
          <w:szCs w:val="26"/>
          <w:bdr w:val="none" w:sz="0" w:space="0" w:color="auto" w:frame="1"/>
          <w:vertAlign w:val="superscript"/>
        </w:rPr>
        <w:t>−19</w:t>
      </w:r>
      <w:r w:rsidRPr="00CA2A5A">
        <w:rPr>
          <w:color w:val="auto"/>
          <w:sz w:val="26"/>
          <w:szCs w:val="26"/>
          <w:bdr w:val="none" w:sz="0" w:space="0" w:color="auto" w:frame="1"/>
        </w:rPr>
        <w:t>=1,01.10</w:t>
      </w:r>
      <w:r w:rsidRPr="00CA2A5A">
        <w:rPr>
          <w:color w:val="auto"/>
          <w:sz w:val="26"/>
          <w:szCs w:val="26"/>
          <w:bdr w:val="none" w:sz="0" w:space="0" w:color="auto" w:frame="1"/>
          <w:vertAlign w:val="superscript"/>
        </w:rPr>
        <w:t>21</w:t>
      </w:r>
    </w:p>
    <w:p w14:paraId="00C101EC" w14:textId="77777777" w:rsidR="009C0C3C" w:rsidRPr="00CA2A5A" w:rsidRDefault="009C0C3C" w:rsidP="00675420">
      <w:pPr>
        <w:spacing w:line="276" w:lineRule="auto"/>
        <w:ind w:right="48"/>
        <w:jc w:val="both"/>
        <w:rPr>
          <w:color w:val="auto"/>
          <w:sz w:val="26"/>
          <w:szCs w:val="26"/>
        </w:rPr>
      </w:pPr>
      <w:r w:rsidRPr="00CA2A5A">
        <w:rPr>
          <w:color w:val="auto"/>
          <w:sz w:val="26"/>
          <w:szCs w:val="26"/>
        </w:rPr>
        <w:t>c) </w:t>
      </w:r>
      <w:r w:rsidRPr="00CA2A5A">
        <w:rPr>
          <w:color w:val="auto"/>
          <w:sz w:val="26"/>
          <w:szCs w:val="26"/>
          <w:bdr w:val="none" w:sz="0" w:space="0" w:color="auto" w:frame="1"/>
        </w:rPr>
        <w:t>A=UIt=9.1,34.2.60=1,45.10</w:t>
      </w:r>
      <w:r w:rsidRPr="00CA2A5A">
        <w:rPr>
          <w:color w:val="auto"/>
          <w:sz w:val="26"/>
          <w:szCs w:val="26"/>
          <w:bdr w:val="none" w:sz="0" w:space="0" w:color="auto" w:frame="1"/>
          <w:vertAlign w:val="superscript"/>
        </w:rPr>
        <w:t>3</w:t>
      </w:r>
      <w:r w:rsidRPr="00CA2A5A">
        <w:rPr>
          <w:color w:val="auto"/>
          <w:sz w:val="26"/>
          <w:szCs w:val="26"/>
          <w:bdr w:val="none" w:sz="0" w:space="0" w:color="auto" w:frame="1"/>
        </w:rPr>
        <w:t>J</w:t>
      </w:r>
    </w:p>
    <w:p w14:paraId="077364B3" w14:textId="77777777" w:rsidR="009C0C3C" w:rsidRPr="00CA2A5A" w:rsidRDefault="009C0C3C" w:rsidP="00675420">
      <w:pPr>
        <w:spacing w:line="276" w:lineRule="auto"/>
        <w:ind w:right="48"/>
        <w:jc w:val="both"/>
        <w:rPr>
          <w:color w:val="auto"/>
          <w:sz w:val="26"/>
          <w:szCs w:val="26"/>
        </w:rPr>
      </w:pPr>
      <w:r w:rsidRPr="00CA2A5A">
        <w:rPr>
          <w:color w:val="auto"/>
          <w:sz w:val="26"/>
          <w:szCs w:val="26"/>
        </w:rPr>
        <w:t>d) </w:t>
      </w:r>
      <w:r w:rsidRPr="00CA2A5A">
        <w:rPr>
          <w:color w:val="auto"/>
          <w:sz w:val="26"/>
          <w:szCs w:val="26"/>
          <w:bdr w:val="none" w:sz="0" w:space="0" w:color="auto" w:frame="1"/>
        </w:rPr>
        <w:t>P=UI=9.1,34=12,1W</w:t>
      </w:r>
    </w:p>
    <w:p w14:paraId="70EACFB6" w14:textId="515651F6" w:rsidR="009C0C3C" w:rsidRPr="00CA2A5A" w:rsidRDefault="0095268E" w:rsidP="00675420">
      <w:pPr>
        <w:widowControl w:val="0"/>
        <w:tabs>
          <w:tab w:val="left" w:pos="900"/>
        </w:tabs>
        <w:autoSpaceDE w:val="0"/>
        <w:autoSpaceDN w:val="0"/>
        <w:adjustRightInd w:val="0"/>
        <w:spacing w:line="276" w:lineRule="auto"/>
        <w:rPr>
          <w:color w:val="auto"/>
          <w:sz w:val="26"/>
          <w:szCs w:val="26"/>
        </w:rPr>
      </w:pPr>
      <w:r w:rsidRPr="00CA2A5A">
        <w:rPr>
          <w:b/>
          <w:color w:val="auto"/>
          <w:sz w:val="26"/>
          <w:szCs w:val="26"/>
        </w:rPr>
        <w:t>Câu 25:</w:t>
      </w:r>
      <w:r w:rsidRPr="00CA2A5A">
        <w:rPr>
          <w:b/>
          <w:color w:val="auto"/>
          <w:sz w:val="26"/>
          <w:szCs w:val="26"/>
        </w:rPr>
        <w:tab/>
      </w:r>
      <w:r w:rsidR="009C0C3C" w:rsidRPr="00CA2A5A">
        <w:rPr>
          <w:b/>
          <w:color w:val="auto"/>
          <w:sz w:val="26"/>
          <w:szCs w:val="26"/>
        </w:rPr>
        <w:t xml:space="preserve">(SBT-CD) </w:t>
      </w:r>
      <w:r w:rsidR="009C0C3C" w:rsidRPr="00CA2A5A">
        <w:rPr>
          <w:color w:val="auto"/>
          <w:sz w:val="26"/>
          <w:szCs w:val="26"/>
          <w:shd w:val="clear" w:color="auto" w:fill="FFFFFF"/>
        </w:rPr>
        <w:t xml:space="preserve"> </w:t>
      </w:r>
      <w:r w:rsidR="009C0C3C" w:rsidRPr="00CA2A5A">
        <w:rPr>
          <w:color w:val="auto"/>
          <w:sz w:val="26"/>
          <w:szCs w:val="26"/>
        </w:rPr>
        <w:t>Một thiết bị làm nóng trong phòng thí nghiệm có điện trở 5,0 Ω. Thiết bị được nối với bộ acquy 12 V. Bỏ qua điện trở của acquy.</w:t>
      </w:r>
    </w:p>
    <w:p w14:paraId="7B2F76A8"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a) Tính cường độ dòng điện qua thiết bị.</w:t>
      </w:r>
    </w:p>
    <w:p w14:paraId="66E80516"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b) Tìm công suất của thiết bị.</w:t>
      </w:r>
    </w:p>
    <w:p w14:paraId="6E181925" w14:textId="77777777" w:rsidR="009C0C3C" w:rsidRPr="00CA2A5A" w:rsidRDefault="009C0C3C" w:rsidP="00675420">
      <w:pPr>
        <w:spacing w:line="276" w:lineRule="auto"/>
        <w:ind w:left="48" w:right="48"/>
        <w:jc w:val="both"/>
        <w:rPr>
          <w:i/>
          <w:iCs/>
          <w:color w:val="auto"/>
          <w:sz w:val="26"/>
          <w:szCs w:val="26"/>
        </w:rPr>
      </w:pPr>
      <w:r w:rsidRPr="00CA2A5A">
        <w:rPr>
          <w:b/>
          <w:bCs/>
          <w:i/>
          <w:iCs/>
          <w:color w:val="auto"/>
          <w:sz w:val="26"/>
          <w:szCs w:val="26"/>
        </w:rPr>
        <w:t>Lời giải:</w:t>
      </w:r>
    </w:p>
    <w:p w14:paraId="2D899FD2"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a) </w:t>
      </w:r>
      <w:r w:rsidRPr="00CA2A5A">
        <w:rPr>
          <w:color w:val="auto"/>
          <w:sz w:val="26"/>
          <w:szCs w:val="26"/>
          <w:bdr w:val="none" w:sz="0" w:space="0" w:color="auto" w:frame="1"/>
        </w:rPr>
        <w:t>I=U/R=12 V/5,0Ω=2,4 A</w:t>
      </w:r>
    </w:p>
    <w:p w14:paraId="13C50D0A" w14:textId="77777777" w:rsidR="009C0C3C" w:rsidRPr="00CA2A5A" w:rsidRDefault="009C0C3C" w:rsidP="00675420">
      <w:pPr>
        <w:spacing w:line="276" w:lineRule="auto"/>
        <w:ind w:left="48" w:right="48"/>
        <w:jc w:val="both"/>
        <w:rPr>
          <w:color w:val="auto"/>
          <w:sz w:val="26"/>
          <w:szCs w:val="26"/>
          <w:bdr w:val="none" w:sz="0" w:space="0" w:color="auto" w:frame="1"/>
        </w:rPr>
      </w:pPr>
      <w:r w:rsidRPr="00CA2A5A">
        <w:rPr>
          <w:color w:val="auto"/>
          <w:sz w:val="26"/>
          <w:szCs w:val="26"/>
        </w:rPr>
        <w:t>b) </w:t>
      </w:r>
      <w:r w:rsidRPr="00CA2A5A">
        <w:rPr>
          <w:color w:val="auto"/>
          <w:sz w:val="26"/>
          <w:szCs w:val="26"/>
          <w:bdr w:val="none" w:sz="0" w:space="0" w:color="auto" w:frame="1"/>
        </w:rPr>
        <w:t>P=I</w:t>
      </w:r>
      <w:r w:rsidRPr="00CA2A5A">
        <w:rPr>
          <w:color w:val="auto"/>
          <w:sz w:val="26"/>
          <w:szCs w:val="26"/>
          <w:bdr w:val="none" w:sz="0" w:space="0" w:color="auto" w:frame="1"/>
          <w:vertAlign w:val="superscript"/>
        </w:rPr>
        <w:t>2</w:t>
      </w:r>
      <w:r w:rsidRPr="00CA2A5A">
        <w:rPr>
          <w:color w:val="auto"/>
          <w:sz w:val="26"/>
          <w:szCs w:val="26"/>
          <w:bdr w:val="none" w:sz="0" w:space="0" w:color="auto" w:frame="1"/>
        </w:rPr>
        <w:t>R=(2,4 A)</w:t>
      </w:r>
      <w:r w:rsidRPr="00CA2A5A">
        <w:rPr>
          <w:color w:val="auto"/>
          <w:sz w:val="26"/>
          <w:szCs w:val="26"/>
          <w:bdr w:val="none" w:sz="0" w:space="0" w:color="auto" w:frame="1"/>
          <w:vertAlign w:val="superscript"/>
        </w:rPr>
        <w:t>2</w:t>
      </w:r>
      <w:r w:rsidRPr="00CA2A5A">
        <w:rPr>
          <w:color w:val="auto"/>
          <w:sz w:val="26"/>
          <w:szCs w:val="26"/>
          <w:bdr w:val="none" w:sz="0" w:space="0" w:color="auto" w:frame="1"/>
        </w:rPr>
        <w:t>(5,0Ω)=29 W</w:t>
      </w:r>
    </w:p>
    <w:p w14:paraId="0991F2A2" w14:textId="743C88BB" w:rsidR="009C0C3C" w:rsidRPr="00CA2A5A" w:rsidRDefault="0095268E" w:rsidP="00675420">
      <w:pPr>
        <w:widowControl w:val="0"/>
        <w:tabs>
          <w:tab w:val="left" w:pos="900"/>
        </w:tabs>
        <w:autoSpaceDE w:val="0"/>
        <w:autoSpaceDN w:val="0"/>
        <w:adjustRightInd w:val="0"/>
        <w:spacing w:line="276" w:lineRule="auto"/>
        <w:rPr>
          <w:color w:val="auto"/>
          <w:sz w:val="26"/>
          <w:szCs w:val="26"/>
        </w:rPr>
      </w:pPr>
      <w:r w:rsidRPr="00CA2A5A">
        <w:rPr>
          <w:b/>
          <w:color w:val="auto"/>
          <w:sz w:val="26"/>
          <w:szCs w:val="26"/>
        </w:rPr>
        <w:t>Câu 26:</w:t>
      </w:r>
      <w:r w:rsidRPr="00CA2A5A">
        <w:rPr>
          <w:b/>
          <w:color w:val="auto"/>
          <w:sz w:val="26"/>
          <w:szCs w:val="26"/>
        </w:rPr>
        <w:tab/>
      </w:r>
      <w:r w:rsidR="009C0C3C" w:rsidRPr="00CA2A5A">
        <w:rPr>
          <w:b/>
          <w:color w:val="auto"/>
          <w:sz w:val="26"/>
          <w:szCs w:val="26"/>
        </w:rPr>
        <w:t xml:space="preserve">(SBT-CD) </w:t>
      </w:r>
      <w:r w:rsidR="009C0C3C" w:rsidRPr="00CA2A5A">
        <w:rPr>
          <w:color w:val="auto"/>
          <w:sz w:val="26"/>
          <w:szCs w:val="26"/>
          <w:shd w:val="clear" w:color="auto" w:fill="FFFFFF"/>
        </w:rPr>
        <w:t xml:space="preserve"> </w:t>
      </w:r>
      <w:r w:rsidR="009C0C3C" w:rsidRPr="00CA2A5A">
        <w:rPr>
          <w:color w:val="auto"/>
          <w:sz w:val="26"/>
          <w:szCs w:val="26"/>
        </w:rPr>
        <w:t>Một bóng đèn pin đang sáng với hiệu điện thế giữa hai đầu bóng đèn là 2,2 V và cường độ dòng điện qua đèn là 0,25 A. Hãy tính:</w:t>
      </w:r>
    </w:p>
    <w:p w14:paraId="3F15D498"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a) Lượng điện tích đi qua bóng đèn trong một giây.</w:t>
      </w:r>
    </w:p>
    <w:p w14:paraId="43899759"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b) Năng lượng tiêu thụ trên bóng đèn khi mỗi culông điện tích truyền qua.</w:t>
      </w:r>
    </w:p>
    <w:p w14:paraId="107FF9CA" w14:textId="77777777" w:rsidR="009C0C3C" w:rsidRPr="00CA2A5A" w:rsidRDefault="009C0C3C" w:rsidP="00675420">
      <w:pPr>
        <w:spacing w:line="276" w:lineRule="auto"/>
        <w:ind w:right="48"/>
        <w:jc w:val="both"/>
        <w:rPr>
          <w:i/>
          <w:iCs/>
          <w:color w:val="auto"/>
          <w:sz w:val="26"/>
          <w:szCs w:val="26"/>
        </w:rPr>
      </w:pPr>
      <w:r w:rsidRPr="00CA2A5A">
        <w:rPr>
          <w:b/>
          <w:bCs/>
          <w:i/>
          <w:iCs/>
          <w:color w:val="auto"/>
          <w:sz w:val="26"/>
          <w:szCs w:val="26"/>
        </w:rPr>
        <w:t>Lời giải:</w:t>
      </w:r>
    </w:p>
    <w:p w14:paraId="189E86AA" w14:textId="77777777" w:rsidR="009C0C3C" w:rsidRPr="00CA2A5A" w:rsidRDefault="009C0C3C" w:rsidP="00675420">
      <w:pPr>
        <w:spacing w:line="276" w:lineRule="auto"/>
        <w:ind w:right="48"/>
        <w:jc w:val="both"/>
        <w:rPr>
          <w:color w:val="auto"/>
          <w:sz w:val="26"/>
          <w:szCs w:val="26"/>
        </w:rPr>
      </w:pPr>
      <w:r w:rsidRPr="00CA2A5A">
        <w:rPr>
          <w:color w:val="auto"/>
          <w:sz w:val="26"/>
          <w:szCs w:val="26"/>
        </w:rPr>
        <w:t>a) </w:t>
      </w:r>
      <w:r w:rsidRPr="00CA2A5A">
        <w:rPr>
          <w:color w:val="auto"/>
          <w:sz w:val="26"/>
          <w:szCs w:val="26"/>
          <w:bdr w:val="none" w:sz="0" w:space="0" w:color="auto" w:frame="1"/>
        </w:rPr>
        <w:t>q=It=0,25.1=0,25C</w:t>
      </w:r>
    </w:p>
    <w:p w14:paraId="14A0D7CA" w14:textId="77777777" w:rsidR="009C0C3C" w:rsidRPr="00CA2A5A" w:rsidRDefault="009C0C3C" w:rsidP="00675420">
      <w:pPr>
        <w:spacing w:line="276" w:lineRule="auto"/>
        <w:ind w:right="48"/>
        <w:jc w:val="both"/>
        <w:rPr>
          <w:color w:val="auto"/>
          <w:sz w:val="26"/>
          <w:szCs w:val="26"/>
        </w:rPr>
      </w:pPr>
      <w:r w:rsidRPr="00CA2A5A">
        <w:rPr>
          <w:color w:val="auto"/>
          <w:sz w:val="26"/>
          <w:szCs w:val="26"/>
        </w:rPr>
        <w:t>b) Năng lượng tiêu thụ trên bóng đèn khi mỗi culông điện tích truyền qua:</w:t>
      </w:r>
    </w:p>
    <w:p w14:paraId="7983246A" w14:textId="77777777" w:rsidR="009C0C3C" w:rsidRPr="00CA2A5A" w:rsidRDefault="009C0C3C" w:rsidP="00675420">
      <w:pPr>
        <w:widowControl w:val="0"/>
        <w:tabs>
          <w:tab w:val="left" w:pos="900"/>
        </w:tabs>
        <w:autoSpaceDE w:val="0"/>
        <w:autoSpaceDN w:val="0"/>
        <w:adjustRightInd w:val="0"/>
        <w:spacing w:line="276" w:lineRule="auto"/>
        <w:rPr>
          <w:color w:val="auto"/>
          <w:sz w:val="26"/>
          <w:szCs w:val="26"/>
        </w:rPr>
      </w:pPr>
      <w:r w:rsidRPr="00CA2A5A">
        <w:rPr>
          <w:color w:val="auto"/>
          <w:sz w:val="26"/>
          <w:szCs w:val="26"/>
        </w:rPr>
        <w:t>A = qU = 1.2,2 = 2,2 J</w:t>
      </w:r>
    </w:p>
    <w:p w14:paraId="3718F403" w14:textId="4E24C8EA" w:rsidR="009C0C3C" w:rsidRPr="00CA2A5A" w:rsidRDefault="0095268E" w:rsidP="00675420">
      <w:pPr>
        <w:widowControl w:val="0"/>
        <w:tabs>
          <w:tab w:val="left" w:pos="900"/>
        </w:tabs>
        <w:autoSpaceDE w:val="0"/>
        <w:autoSpaceDN w:val="0"/>
        <w:adjustRightInd w:val="0"/>
        <w:spacing w:line="276" w:lineRule="auto"/>
        <w:rPr>
          <w:color w:val="auto"/>
          <w:sz w:val="26"/>
          <w:szCs w:val="26"/>
        </w:rPr>
      </w:pPr>
      <w:r w:rsidRPr="00CA2A5A">
        <w:rPr>
          <w:b/>
          <w:color w:val="auto"/>
          <w:sz w:val="26"/>
          <w:szCs w:val="26"/>
        </w:rPr>
        <w:t>Câu 27:</w:t>
      </w:r>
      <w:r w:rsidRPr="00CA2A5A">
        <w:rPr>
          <w:b/>
          <w:color w:val="auto"/>
          <w:sz w:val="26"/>
          <w:szCs w:val="26"/>
        </w:rPr>
        <w:tab/>
      </w:r>
      <w:r w:rsidR="009C0C3C" w:rsidRPr="00CA2A5A">
        <w:rPr>
          <w:b/>
          <w:color w:val="auto"/>
          <w:sz w:val="26"/>
          <w:szCs w:val="26"/>
        </w:rPr>
        <w:t xml:space="preserve">(SBT-CD) </w:t>
      </w:r>
      <w:r w:rsidR="009C0C3C" w:rsidRPr="00CA2A5A">
        <w:rPr>
          <w:color w:val="auto"/>
          <w:sz w:val="26"/>
          <w:szCs w:val="26"/>
          <w:shd w:val="clear" w:color="auto" w:fill="FFFFFF"/>
        </w:rPr>
        <w:t xml:space="preserve"> </w:t>
      </w:r>
      <w:r w:rsidR="009C0C3C" w:rsidRPr="00CA2A5A">
        <w:rPr>
          <w:color w:val="auto"/>
          <w:sz w:val="26"/>
          <w:szCs w:val="26"/>
        </w:rPr>
        <w:t>Một bóng đèn pin đang sáng với hiệu điện thế giữa hai đầu bóng đèn là 3,0 V và điện trở của bóng đèn là 15 Ω. Tính:</w:t>
      </w:r>
    </w:p>
    <w:p w14:paraId="5355FA85" w14:textId="77777777" w:rsidR="009C0C3C" w:rsidRPr="00CA2A5A" w:rsidRDefault="009C0C3C" w:rsidP="00675420">
      <w:pPr>
        <w:spacing w:line="276" w:lineRule="auto"/>
        <w:ind w:right="48"/>
        <w:jc w:val="both"/>
        <w:rPr>
          <w:color w:val="auto"/>
          <w:sz w:val="26"/>
          <w:szCs w:val="26"/>
        </w:rPr>
      </w:pPr>
      <w:r w:rsidRPr="00CA2A5A">
        <w:rPr>
          <w:color w:val="auto"/>
          <w:sz w:val="26"/>
          <w:szCs w:val="26"/>
        </w:rPr>
        <w:t>a) Cường độ dòng điện trong bóng đèn.</w:t>
      </w:r>
    </w:p>
    <w:p w14:paraId="24789B95" w14:textId="77777777" w:rsidR="009C0C3C" w:rsidRPr="00CA2A5A" w:rsidRDefault="009C0C3C" w:rsidP="00675420">
      <w:pPr>
        <w:spacing w:line="276" w:lineRule="auto"/>
        <w:ind w:right="48"/>
        <w:jc w:val="both"/>
        <w:rPr>
          <w:color w:val="auto"/>
          <w:sz w:val="26"/>
          <w:szCs w:val="26"/>
        </w:rPr>
      </w:pPr>
      <w:r w:rsidRPr="00CA2A5A">
        <w:rPr>
          <w:color w:val="auto"/>
          <w:sz w:val="26"/>
          <w:szCs w:val="26"/>
        </w:rPr>
        <w:t>b) Công suất cung cấp điện cho bóng đèn.</w:t>
      </w:r>
    </w:p>
    <w:p w14:paraId="41F55FBF" w14:textId="77777777" w:rsidR="009C0C3C" w:rsidRPr="00CA2A5A" w:rsidRDefault="009C0C3C" w:rsidP="00675420">
      <w:pPr>
        <w:spacing w:line="276" w:lineRule="auto"/>
        <w:ind w:right="48"/>
        <w:jc w:val="both"/>
        <w:rPr>
          <w:color w:val="auto"/>
          <w:sz w:val="26"/>
          <w:szCs w:val="26"/>
        </w:rPr>
      </w:pPr>
      <w:r w:rsidRPr="00CA2A5A">
        <w:rPr>
          <w:color w:val="auto"/>
          <w:sz w:val="26"/>
          <w:szCs w:val="26"/>
        </w:rPr>
        <w:t>c) Năng lượng điện mà nguồn cung cấp cho bóng đèn trong 2,5 giờ.</w:t>
      </w:r>
    </w:p>
    <w:p w14:paraId="7D66FA33" w14:textId="77777777" w:rsidR="009C0C3C" w:rsidRPr="00CA2A5A" w:rsidRDefault="009C0C3C" w:rsidP="00675420">
      <w:pPr>
        <w:spacing w:line="276" w:lineRule="auto"/>
        <w:ind w:right="48"/>
        <w:jc w:val="both"/>
        <w:rPr>
          <w:i/>
          <w:iCs/>
          <w:color w:val="auto"/>
          <w:sz w:val="26"/>
          <w:szCs w:val="26"/>
        </w:rPr>
      </w:pPr>
      <w:r w:rsidRPr="00CA2A5A">
        <w:rPr>
          <w:b/>
          <w:bCs/>
          <w:i/>
          <w:iCs/>
          <w:color w:val="auto"/>
          <w:sz w:val="26"/>
          <w:szCs w:val="26"/>
        </w:rPr>
        <w:t>Lời giải:</w:t>
      </w:r>
    </w:p>
    <w:p w14:paraId="7299723B" w14:textId="77777777" w:rsidR="009C0C3C" w:rsidRPr="00CA2A5A" w:rsidRDefault="009C0C3C" w:rsidP="00675420">
      <w:pPr>
        <w:spacing w:line="276" w:lineRule="auto"/>
        <w:ind w:right="48"/>
        <w:jc w:val="both"/>
        <w:rPr>
          <w:color w:val="auto"/>
          <w:sz w:val="26"/>
          <w:szCs w:val="26"/>
        </w:rPr>
      </w:pPr>
      <w:r w:rsidRPr="00CA2A5A">
        <w:rPr>
          <w:color w:val="auto"/>
          <w:sz w:val="26"/>
          <w:szCs w:val="26"/>
        </w:rPr>
        <w:t>a) </w:t>
      </w:r>
      <w:r w:rsidRPr="00CA2A5A">
        <w:rPr>
          <w:color w:val="auto"/>
          <w:sz w:val="26"/>
          <w:szCs w:val="26"/>
          <w:bdr w:val="none" w:sz="0" w:space="0" w:color="auto" w:frame="1"/>
        </w:rPr>
        <w:t>I=U/R=3/15=0,2A</w:t>
      </w:r>
    </w:p>
    <w:p w14:paraId="03C03D72" w14:textId="77777777" w:rsidR="009C0C3C" w:rsidRPr="00CA2A5A" w:rsidRDefault="009C0C3C" w:rsidP="00675420">
      <w:pPr>
        <w:spacing w:line="276" w:lineRule="auto"/>
        <w:ind w:right="48"/>
        <w:jc w:val="both"/>
        <w:rPr>
          <w:color w:val="auto"/>
          <w:sz w:val="26"/>
          <w:szCs w:val="26"/>
        </w:rPr>
      </w:pPr>
      <w:r w:rsidRPr="00CA2A5A">
        <w:rPr>
          <w:color w:val="auto"/>
          <w:sz w:val="26"/>
          <w:szCs w:val="26"/>
        </w:rPr>
        <w:t>b) </w:t>
      </w:r>
      <w:r w:rsidRPr="00CA2A5A">
        <w:rPr>
          <w:color w:val="auto"/>
          <w:sz w:val="26"/>
          <w:szCs w:val="26"/>
          <w:bdr w:val="none" w:sz="0" w:space="0" w:color="auto" w:frame="1"/>
        </w:rPr>
        <w:t>P=UI=3.0,2=0,6W</w:t>
      </w:r>
    </w:p>
    <w:p w14:paraId="0101E335" w14:textId="77777777" w:rsidR="009C0C3C" w:rsidRPr="00CA2A5A" w:rsidRDefault="009C0C3C" w:rsidP="00675420">
      <w:pPr>
        <w:spacing w:line="276" w:lineRule="auto"/>
        <w:ind w:right="48"/>
        <w:jc w:val="both"/>
        <w:rPr>
          <w:color w:val="auto"/>
          <w:sz w:val="26"/>
          <w:szCs w:val="26"/>
          <w:bdr w:val="none" w:sz="0" w:space="0" w:color="auto" w:frame="1"/>
        </w:rPr>
      </w:pPr>
      <w:r w:rsidRPr="00CA2A5A">
        <w:rPr>
          <w:color w:val="auto"/>
          <w:sz w:val="26"/>
          <w:szCs w:val="26"/>
        </w:rPr>
        <w:t>c) </w:t>
      </w:r>
      <w:r w:rsidRPr="00CA2A5A">
        <w:rPr>
          <w:color w:val="auto"/>
          <w:sz w:val="26"/>
          <w:szCs w:val="26"/>
          <w:bdr w:val="none" w:sz="0" w:space="0" w:color="auto" w:frame="1"/>
        </w:rPr>
        <w:t>A=UIt=3.0,2.2,5.3600=5400J</w:t>
      </w:r>
    </w:p>
    <w:p w14:paraId="407622D9" w14:textId="45BBBBEA" w:rsidR="009C0C3C" w:rsidRPr="00CA2A5A" w:rsidRDefault="0095268E" w:rsidP="00675420">
      <w:pPr>
        <w:widowControl w:val="0"/>
        <w:tabs>
          <w:tab w:val="left" w:pos="900"/>
        </w:tabs>
        <w:autoSpaceDE w:val="0"/>
        <w:autoSpaceDN w:val="0"/>
        <w:adjustRightInd w:val="0"/>
        <w:spacing w:line="276" w:lineRule="auto"/>
        <w:rPr>
          <w:color w:val="auto"/>
          <w:sz w:val="26"/>
          <w:szCs w:val="26"/>
          <w:shd w:val="clear" w:color="auto" w:fill="FFFFFF"/>
        </w:rPr>
      </w:pPr>
      <w:r w:rsidRPr="00CA2A5A">
        <w:rPr>
          <w:b/>
          <w:color w:val="auto"/>
          <w:sz w:val="26"/>
          <w:szCs w:val="26"/>
        </w:rPr>
        <w:t>Câu 28:</w:t>
      </w:r>
      <w:r w:rsidRPr="00CA2A5A">
        <w:rPr>
          <w:b/>
          <w:color w:val="auto"/>
          <w:sz w:val="26"/>
          <w:szCs w:val="26"/>
        </w:rPr>
        <w:tab/>
      </w:r>
      <w:r w:rsidR="009C0C3C" w:rsidRPr="00CA2A5A">
        <w:rPr>
          <w:b/>
          <w:color w:val="auto"/>
          <w:sz w:val="26"/>
          <w:szCs w:val="26"/>
        </w:rPr>
        <w:t xml:space="preserve">(SBT-CD) </w:t>
      </w:r>
      <w:r w:rsidR="009C0C3C" w:rsidRPr="00CA2A5A">
        <w:rPr>
          <w:color w:val="auto"/>
          <w:sz w:val="26"/>
          <w:szCs w:val="26"/>
          <w:shd w:val="clear" w:color="auto" w:fill="FFFFFF"/>
        </w:rPr>
        <w:t xml:space="preserve"> Người ta dùng số ampe-giờ (Ah) để biểu diễn năng lượng lưu trữ của pin hoặc acquy. Một acquy 60 Ah có thể cung cấp dòng điện có cường độ 60 A trong 1 giờ hoặc 30 A trong 2 giờ,... Tính năng lượng được lưu trữ trong acquy ô tô 12 V, 80 Ah </w:t>
      </w:r>
      <w:r w:rsidR="009C0C3C" w:rsidRPr="00CA2A5A">
        <w:rPr>
          <w:color w:val="auto"/>
          <w:sz w:val="26"/>
          <w:szCs w:val="26"/>
          <w:shd w:val="clear" w:color="auto" w:fill="FFFFFF"/>
        </w:rPr>
        <w:lastRenderedPageBreak/>
        <w:t>(0,80.10</w:t>
      </w:r>
      <w:r w:rsidR="009C0C3C" w:rsidRPr="00CA2A5A">
        <w:rPr>
          <w:color w:val="auto"/>
          <w:sz w:val="26"/>
          <w:szCs w:val="26"/>
          <w:shd w:val="clear" w:color="auto" w:fill="FFFFFF"/>
          <w:vertAlign w:val="superscript"/>
        </w:rPr>
        <w:t>2</w:t>
      </w:r>
      <w:r w:rsidR="009C0C3C" w:rsidRPr="00CA2A5A">
        <w:rPr>
          <w:color w:val="auto"/>
          <w:sz w:val="26"/>
          <w:szCs w:val="26"/>
          <w:shd w:val="clear" w:color="auto" w:fill="FFFFFF"/>
        </w:rPr>
        <w:t> Ah), theo đơn vị J.</w:t>
      </w:r>
    </w:p>
    <w:p w14:paraId="0F23BA53" w14:textId="77777777" w:rsidR="009C0C3C" w:rsidRPr="00CA2A5A" w:rsidRDefault="009C0C3C" w:rsidP="00675420">
      <w:pPr>
        <w:spacing w:line="276" w:lineRule="auto"/>
        <w:ind w:left="48" w:right="48"/>
        <w:jc w:val="both"/>
        <w:rPr>
          <w:i/>
          <w:iCs/>
          <w:color w:val="auto"/>
          <w:sz w:val="26"/>
          <w:szCs w:val="26"/>
        </w:rPr>
      </w:pPr>
      <w:r w:rsidRPr="00CA2A5A">
        <w:rPr>
          <w:b/>
          <w:bCs/>
          <w:i/>
          <w:iCs/>
          <w:color w:val="auto"/>
          <w:sz w:val="26"/>
          <w:szCs w:val="26"/>
        </w:rPr>
        <w:t>Lời giải:</w:t>
      </w:r>
    </w:p>
    <w:p w14:paraId="68AFB8C6" w14:textId="3A55CEC6" w:rsidR="009C0C3C" w:rsidRDefault="009C0C3C" w:rsidP="00675420">
      <w:pPr>
        <w:spacing w:line="276" w:lineRule="auto"/>
        <w:ind w:left="48" w:right="48"/>
        <w:jc w:val="both"/>
        <w:rPr>
          <w:color w:val="auto"/>
          <w:sz w:val="26"/>
          <w:szCs w:val="26"/>
          <w:bdr w:val="none" w:sz="0" w:space="0" w:color="auto" w:frame="1"/>
        </w:rPr>
      </w:pPr>
      <w:r w:rsidRPr="00CA2A5A">
        <w:rPr>
          <w:color w:val="auto"/>
          <w:sz w:val="26"/>
          <w:szCs w:val="26"/>
        </w:rPr>
        <w:t>Acquy 80 Ah có thể cung cấp dòng điện có cường độ 80 A trong 1 giờ nên năng lượng lưu trữ được trong acquy là </w:t>
      </w:r>
      <w:r w:rsidRPr="00CA2A5A">
        <w:rPr>
          <w:color w:val="auto"/>
          <w:sz w:val="26"/>
          <w:szCs w:val="26"/>
          <w:bdr w:val="none" w:sz="0" w:space="0" w:color="auto" w:frame="1"/>
        </w:rPr>
        <w:t>A=UIt=12.80.3600=3,5.10</w:t>
      </w:r>
      <w:r w:rsidRPr="00CA2A5A">
        <w:rPr>
          <w:color w:val="auto"/>
          <w:sz w:val="26"/>
          <w:szCs w:val="26"/>
          <w:bdr w:val="none" w:sz="0" w:space="0" w:color="auto" w:frame="1"/>
          <w:vertAlign w:val="superscript"/>
        </w:rPr>
        <w:t>6</w:t>
      </w:r>
      <w:r w:rsidRPr="00CA2A5A">
        <w:rPr>
          <w:color w:val="auto"/>
          <w:sz w:val="26"/>
          <w:szCs w:val="26"/>
          <w:bdr w:val="none" w:sz="0" w:space="0" w:color="auto" w:frame="1"/>
        </w:rPr>
        <w:t>J</w:t>
      </w:r>
    </w:p>
    <w:p w14:paraId="087C5515" w14:textId="77777777" w:rsidR="009F346B" w:rsidRDefault="009F346B" w:rsidP="009F346B">
      <w:pPr>
        <w:pStyle w:val="NoSpacing"/>
        <w:spacing w:line="276" w:lineRule="auto"/>
        <w:rPr>
          <w:b/>
          <w:bCs/>
          <w:color w:val="0000FF"/>
          <w:sz w:val="26"/>
          <w:szCs w:val="26"/>
        </w:rPr>
      </w:pPr>
      <w:r>
        <w:rPr>
          <w:b/>
          <w:bCs/>
          <w:color w:val="0000FF"/>
          <w:sz w:val="26"/>
          <w:szCs w:val="26"/>
        </w:rPr>
        <w:t>Tài liệu được chia sẻ bởi Website VnTeach.Com</w:t>
      </w:r>
    </w:p>
    <w:p w14:paraId="24D8CD97" w14:textId="77777777" w:rsidR="009F346B" w:rsidRDefault="009F346B" w:rsidP="009F346B">
      <w:pPr>
        <w:pStyle w:val="NoSpacing"/>
        <w:spacing w:line="276" w:lineRule="auto"/>
        <w:ind w:firstLine="0"/>
        <w:rPr>
          <w:b/>
          <w:bCs/>
          <w:color w:val="0000FF"/>
          <w:sz w:val="26"/>
          <w:szCs w:val="26"/>
        </w:rPr>
      </w:pPr>
      <w:r>
        <w:rPr>
          <w:b/>
          <w:bCs/>
          <w:color w:val="0000FF"/>
          <w:sz w:val="26"/>
          <w:szCs w:val="26"/>
        </w:rPr>
        <w:t>https://www.vnteach.com</w:t>
      </w:r>
    </w:p>
    <w:p w14:paraId="08EA42BF" w14:textId="77777777" w:rsidR="009F346B" w:rsidRPr="00CA2A5A" w:rsidRDefault="009F346B" w:rsidP="00675420">
      <w:pPr>
        <w:spacing w:line="276" w:lineRule="auto"/>
        <w:ind w:left="48" w:right="48"/>
        <w:jc w:val="both"/>
        <w:rPr>
          <w:color w:val="auto"/>
          <w:sz w:val="26"/>
          <w:szCs w:val="26"/>
          <w:bdr w:val="none" w:sz="0" w:space="0" w:color="auto" w:frame="1"/>
        </w:rPr>
      </w:pPr>
    </w:p>
    <w:p w14:paraId="38506DBB" w14:textId="78E6B507" w:rsidR="009C0C3C" w:rsidRPr="00CA2A5A" w:rsidRDefault="0095268E" w:rsidP="00675420">
      <w:pPr>
        <w:widowControl w:val="0"/>
        <w:tabs>
          <w:tab w:val="left" w:pos="900"/>
        </w:tabs>
        <w:autoSpaceDE w:val="0"/>
        <w:autoSpaceDN w:val="0"/>
        <w:adjustRightInd w:val="0"/>
        <w:spacing w:line="276" w:lineRule="auto"/>
        <w:rPr>
          <w:color w:val="auto"/>
          <w:sz w:val="26"/>
          <w:szCs w:val="26"/>
        </w:rPr>
      </w:pPr>
      <w:r w:rsidRPr="00CA2A5A">
        <w:rPr>
          <w:b/>
          <w:color w:val="auto"/>
          <w:sz w:val="26"/>
          <w:szCs w:val="26"/>
        </w:rPr>
        <w:t>Câu 29:</w:t>
      </w:r>
      <w:r w:rsidRPr="00CA2A5A">
        <w:rPr>
          <w:b/>
          <w:color w:val="auto"/>
          <w:sz w:val="26"/>
          <w:szCs w:val="26"/>
        </w:rPr>
        <w:tab/>
      </w:r>
      <w:r w:rsidR="009C0C3C" w:rsidRPr="00CA2A5A">
        <w:rPr>
          <w:b/>
          <w:color w:val="auto"/>
          <w:sz w:val="26"/>
          <w:szCs w:val="26"/>
        </w:rPr>
        <w:t xml:space="preserve">(SBT-CD) </w:t>
      </w:r>
      <w:r w:rsidR="009C0C3C" w:rsidRPr="00CA2A5A">
        <w:rPr>
          <w:color w:val="auto"/>
          <w:sz w:val="26"/>
          <w:szCs w:val="26"/>
          <w:shd w:val="clear" w:color="auto" w:fill="FFFFFF"/>
        </w:rPr>
        <w:t xml:space="preserve"> </w:t>
      </w:r>
      <w:r w:rsidR="009C0C3C" w:rsidRPr="00CA2A5A">
        <w:rPr>
          <w:color w:val="auto"/>
          <w:sz w:val="26"/>
          <w:szCs w:val="26"/>
        </w:rPr>
        <w:t>Một bộ pin có suất điện động 12,0 V và điện trở trong r = 0,05 Ω. Người ta mắc vào hai cực của nó một điện trở R = 3,00 Ω.</w:t>
      </w:r>
    </w:p>
    <w:p w14:paraId="008E64B2"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a) Tìm cường độ dòng điện trong mạch và hiệu điện thế giữa hai cực của bộ pin.</w:t>
      </w:r>
    </w:p>
    <w:p w14:paraId="71B9B842"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b) Tính công suất cung cấp cho điện trở R, công suất cung cấp cho điện trở trong r và công suất do bộ pin cung cấp.</w:t>
      </w:r>
    </w:p>
    <w:p w14:paraId="7CDEB3A3"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c) Khi pin già đi, điện trở trong của nó tăng lên. Giả sử đến một thời điểm, điện trở trong của bộ pin này là 2,00 Ω. Thực hiện các câu hỏi a) và b) cho trường hợp này.</w:t>
      </w:r>
    </w:p>
    <w:p w14:paraId="069E5CBE" w14:textId="77777777" w:rsidR="009C0C3C" w:rsidRPr="00CA2A5A" w:rsidRDefault="009C0C3C" w:rsidP="00675420">
      <w:pPr>
        <w:spacing w:line="276" w:lineRule="auto"/>
        <w:ind w:right="48"/>
        <w:jc w:val="both"/>
        <w:rPr>
          <w:b/>
          <w:bCs/>
          <w:i/>
          <w:iCs/>
          <w:color w:val="auto"/>
          <w:sz w:val="26"/>
          <w:szCs w:val="26"/>
        </w:rPr>
      </w:pPr>
      <w:r w:rsidRPr="00CA2A5A">
        <w:rPr>
          <w:b/>
          <w:bCs/>
          <w:i/>
          <w:iCs/>
          <w:color w:val="auto"/>
          <w:sz w:val="26"/>
          <w:szCs w:val="26"/>
        </w:rPr>
        <w:t>Lời giải:</w:t>
      </w:r>
    </w:p>
    <w:p w14:paraId="0458A77D" w14:textId="77777777" w:rsidR="009C0C3C" w:rsidRPr="00CA2A5A" w:rsidRDefault="009C0C3C" w:rsidP="00675420">
      <w:pPr>
        <w:spacing w:line="276" w:lineRule="auto"/>
        <w:ind w:right="48"/>
        <w:jc w:val="both"/>
        <w:rPr>
          <w:b/>
          <w:bCs/>
          <w:color w:val="auto"/>
          <w:sz w:val="26"/>
          <w:szCs w:val="26"/>
        </w:rPr>
      </w:pPr>
      <w:r w:rsidRPr="00CA2A5A">
        <w:rPr>
          <w:b/>
          <w:bCs/>
          <w:color w:val="auto"/>
          <w:sz w:val="26"/>
          <w:szCs w:val="26"/>
        </w:rPr>
        <w:t xml:space="preserve">a. </w:t>
      </w:r>
      <m:oMath>
        <m:r>
          <w:rPr>
            <w:rFonts w:ascii="Cambria Math" w:hAnsi="Cambria Math"/>
            <w:color w:val="auto"/>
            <w:sz w:val="26"/>
            <w:szCs w:val="26"/>
          </w:rPr>
          <m:t>I=</m:t>
        </m:r>
        <m:f>
          <m:fPr>
            <m:ctrlPr>
              <w:rPr>
                <w:rFonts w:ascii="Cambria Math" w:hAnsi="Cambria Math"/>
                <w:i/>
                <w:color w:val="auto"/>
                <w:sz w:val="26"/>
                <w:szCs w:val="26"/>
              </w:rPr>
            </m:ctrlPr>
          </m:fPr>
          <m:num>
            <m:r>
              <w:rPr>
                <w:rFonts w:ascii="Cambria Math" w:hAnsi="Cambria Math"/>
                <w:color w:val="auto"/>
                <w:sz w:val="26"/>
                <w:szCs w:val="26"/>
              </w:rPr>
              <m:t>E</m:t>
            </m:r>
          </m:num>
          <m:den>
            <m:r>
              <w:rPr>
                <w:rFonts w:ascii="Cambria Math" w:hAnsi="Cambria Math"/>
                <w:color w:val="auto"/>
                <w:sz w:val="26"/>
                <w:szCs w:val="26"/>
              </w:rPr>
              <m:t>R+r</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12</m:t>
            </m:r>
          </m:num>
          <m:den>
            <m:r>
              <w:rPr>
                <w:rFonts w:ascii="Cambria Math" w:hAnsi="Cambria Math"/>
                <w:color w:val="auto"/>
                <w:sz w:val="26"/>
                <w:szCs w:val="26"/>
              </w:rPr>
              <m:t>3+0,05</m:t>
            </m:r>
          </m:den>
        </m:f>
        <m:r>
          <w:rPr>
            <w:rFonts w:ascii="Cambria Math" w:hAnsi="Cambria Math"/>
            <w:color w:val="auto"/>
            <w:sz w:val="26"/>
            <w:szCs w:val="26"/>
          </w:rPr>
          <m:t>=3,93A</m:t>
        </m:r>
      </m:oMath>
    </w:p>
    <w:p w14:paraId="581E1E4E"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U=E−Ir=12,0 V−(3,93 A)(0,05Ω)=11,8 V</w:t>
      </w:r>
    </w:p>
    <w:p w14:paraId="167D8382"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b. P</w:t>
      </w:r>
      <w:r w:rsidRPr="00CA2A5A">
        <w:rPr>
          <w:color w:val="auto"/>
          <w:sz w:val="26"/>
          <w:szCs w:val="26"/>
          <w:vertAlign w:val="subscript"/>
        </w:rPr>
        <w:t>R</w:t>
      </w:r>
      <w:r w:rsidRPr="00CA2A5A">
        <w:rPr>
          <w:color w:val="auto"/>
          <w:sz w:val="26"/>
          <w:szCs w:val="26"/>
        </w:rPr>
        <w:t>= I</w:t>
      </w:r>
      <w:r w:rsidRPr="00CA2A5A">
        <w:rPr>
          <w:color w:val="auto"/>
          <w:sz w:val="26"/>
          <w:szCs w:val="26"/>
          <w:vertAlign w:val="superscript"/>
        </w:rPr>
        <w:t>2</w:t>
      </w:r>
      <w:r w:rsidRPr="00CA2A5A">
        <w:rPr>
          <w:color w:val="auto"/>
          <w:sz w:val="26"/>
          <w:szCs w:val="26"/>
        </w:rPr>
        <w:t>R = 3,932.3 = 46,3W</w:t>
      </w:r>
    </w:p>
    <w:p w14:paraId="682ADEA7"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P</w:t>
      </w:r>
      <w:r w:rsidRPr="00CA2A5A">
        <w:rPr>
          <w:color w:val="auto"/>
          <w:sz w:val="26"/>
          <w:szCs w:val="26"/>
          <w:vertAlign w:val="subscript"/>
        </w:rPr>
        <w:t>r</w:t>
      </w:r>
      <w:r w:rsidRPr="00CA2A5A">
        <w:rPr>
          <w:color w:val="auto"/>
          <w:sz w:val="26"/>
          <w:szCs w:val="26"/>
        </w:rPr>
        <w:t>= I</w:t>
      </w:r>
      <w:r w:rsidRPr="00CA2A5A">
        <w:rPr>
          <w:color w:val="auto"/>
          <w:sz w:val="26"/>
          <w:szCs w:val="26"/>
          <w:vertAlign w:val="superscript"/>
        </w:rPr>
        <w:t>2</w:t>
      </w:r>
      <w:r w:rsidRPr="00CA2A5A">
        <w:rPr>
          <w:color w:val="auto"/>
          <w:sz w:val="26"/>
          <w:szCs w:val="26"/>
        </w:rPr>
        <w:t>r =3,932.0,05=0,772W</w:t>
      </w:r>
    </w:p>
    <w:p w14:paraId="4FAC90FF"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 xml:space="preserve">c. </w:t>
      </w:r>
      <m:oMath>
        <m:r>
          <w:rPr>
            <w:rFonts w:ascii="Cambria Math" w:hAnsi="Cambria Math"/>
            <w:color w:val="auto"/>
            <w:sz w:val="26"/>
            <w:szCs w:val="26"/>
          </w:rPr>
          <m:t>I</m:t>
        </m:r>
        <m:r>
          <m:rPr>
            <m:sty m:val="p"/>
          </m:rPr>
          <w:rPr>
            <w:rFonts w:ascii="Cambria Math" w:hAnsi="Cambria Math"/>
            <w:color w:val="auto"/>
            <w:sz w:val="26"/>
            <w:szCs w:val="26"/>
          </w:rPr>
          <m:t>=</m:t>
        </m:r>
        <m:f>
          <m:fPr>
            <m:ctrlPr>
              <w:rPr>
                <w:rFonts w:ascii="Cambria Math" w:hAnsi="Cambria Math"/>
                <w:color w:val="auto"/>
                <w:sz w:val="26"/>
                <w:szCs w:val="26"/>
              </w:rPr>
            </m:ctrlPr>
          </m:fPr>
          <m:num>
            <m:r>
              <w:rPr>
                <w:rFonts w:ascii="Cambria Math" w:hAnsi="Cambria Math"/>
                <w:color w:val="auto"/>
                <w:sz w:val="26"/>
                <w:szCs w:val="26"/>
              </w:rPr>
              <m:t>E</m:t>
            </m:r>
          </m:num>
          <m:den>
            <m:r>
              <w:rPr>
                <w:rFonts w:ascii="Cambria Math" w:hAnsi="Cambria Math"/>
                <w:color w:val="auto"/>
                <w:sz w:val="26"/>
                <w:szCs w:val="26"/>
              </w:rPr>
              <m:t>R</m:t>
            </m:r>
            <m:r>
              <m:rPr>
                <m:sty m:val="p"/>
              </m:rPr>
              <w:rPr>
                <w:rFonts w:ascii="Cambria Math" w:hAnsi="Cambria Math"/>
                <w:color w:val="auto"/>
                <w:sz w:val="26"/>
                <w:szCs w:val="26"/>
              </w:rPr>
              <m:t>+</m:t>
            </m:r>
            <m:r>
              <w:rPr>
                <w:rFonts w:ascii="Cambria Math" w:hAnsi="Cambria Math"/>
                <w:color w:val="auto"/>
                <w:sz w:val="26"/>
                <w:szCs w:val="26"/>
              </w:rPr>
              <m:t>r</m:t>
            </m:r>
          </m:den>
        </m:f>
        <m:r>
          <m:rPr>
            <m:sty m:val="p"/>
          </m:rPr>
          <w:rPr>
            <w:rFonts w:ascii="Cambria Math" w:hAnsi="Cambria Math"/>
            <w:color w:val="auto"/>
            <w:sz w:val="26"/>
            <w:szCs w:val="26"/>
          </w:rPr>
          <m:t>=</m:t>
        </m:r>
        <m:f>
          <m:fPr>
            <m:ctrlPr>
              <w:rPr>
                <w:rFonts w:ascii="Cambria Math" w:hAnsi="Cambria Math"/>
                <w:color w:val="auto"/>
                <w:sz w:val="26"/>
                <w:szCs w:val="26"/>
              </w:rPr>
            </m:ctrlPr>
          </m:fPr>
          <m:num>
            <m:r>
              <m:rPr>
                <m:sty m:val="p"/>
              </m:rPr>
              <w:rPr>
                <w:rFonts w:ascii="Cambria Math" w:hAnsi="Cambria Math"/>
                <w:color w:val="auto"/>
                <w:sz w:val="26"/>
                <w:szCs w:val="26"/>
              </w:rPr>
              <m:t>12</m:t>
            </m:r>
          </m:num>
          <m:den>
            <m:r>
              <m:rPr>
                <m:sty m:val="p"/>
              </m:rPr>
              <w:rPr>
                <w:rFonts w:ascii="Cambria Math" w:hAnsi="Cambria Math"/>
                <w:color w:val="auto"/>
                <w:sz w:val="26"/>
                <w:szCs w:val="26"/>
              </w:rPr>
              <m:t>3+2</m:t>
            </m:r>
          </m:den>
        </m:f>
        <m:r>
          <m:rPr>
            <m:sty m:val="p"/>
          </m:rPr>
          <w:rPr>
            <w:rFonts w:ascii="Cambria Math" w:hAnsi="Cambria Math"/>
            <w:color w:val="auto"/>
            <w:sz w:val="26"/>
            <w:szCs w:val="26"/>
          </w:rPr>
          <m:t>=2,4</m:t>
        </m:r>
        <m:r>
          <w:rPr>
            <w:rFonts w:ascii="Cambria Math" w:hAnsi="Cambria Math"/>
            <w:color w:val="auto"/>
            <w:sz w:val="26"/>
            <w:szCs w:val="26"/>
          </w:rPr>
          <m:t>A</m:t>
        </m:r>
      </m:oMath>
    </w:p>
    <w:p w14:paraId="2A4368CB"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U=E−Ir=12,0 V−(2,40 A)(2,00Ω)=7,2 V</w:t>
      </w:r>
    </w:p>
    <w:p w14:paraId="77180BA2"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P</w:t>
      </w:r>
      <w:r w:rsidRPr="00CA2A5A">
        <w:rPr>
          <w:color w:val="auto"/>
          <w:sz w:val="26"/>
          <w:szCs w:val="26"/>
          <w:vertAlign w:val="subscript"/>
        </w:rPr>
        <w:t>R</w:t>
      </w:r>
      <w:r w:rsidRPr="00CA2A5A">
        <w:rPr>
          <w:color w:val="auto"/>
          <w:sz w:val="26"/>
          <w:szCs w:val="26"/>
        </w:rPr>
        <w:t>= I</w:t>
      </w:r>
      <w:r w:rsidRPr="00CA2A5A">
        <w:rPr>
          <w:color w:val="auto"/>
          <w:sz w:val="26"/>
          <w:szCs w:val="26"/>
          <w:vertAlign w:val="superscript"/>
        </w:rPr>
        <w:t>2</w:t>
      </w:r>
      <w:r w:rsidRPr="00CA2A5A">
        <w:rPr>
          <w:color w:val="auto"/>
          <w:sz w:val="26"/>
          <w:szCs w:val="26"/>
        </w:rPr>
        <w:t>R =17,3W</w:t>
      </w:r>
    </w:p>
    <w:p w14:paraId="70834886"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P</w:t>
      </w:r>
      <w:r w:rsidRPr="00CA2A5A">
        <w:rPr>
          <w:color w:val="auto"/>
          <w:sz w:val="26"/>
          <w:szCs w:val="26"/>
          <w:vertAlign w:val="subscript"/>
        </w:rPr>
        <w:t>r</w:t>
      </w:r>
      <w:r w:rsidRPr="00CA2A5A">
        <w:rPr>
          <w:color w:val="auto"/>
          <w:sz w:val="26"/>
          <w:szCs w:val="26"/>
        </w:rPr>
        <w:t>= I</w:t>
      </w:r>
      <w:r w:rsidRPr="00CA2A5A">
        <w:rPr>
          <w:color w:val="auto"/>
          <w:sz w:val="26"/>
          <w:szCs w:val="26"/>
          <w:vertAlign w:val="superscript"/>
        </w:rPr>
        <w:t>2</w:t>
      </w:r>
      <w:r w:rsidRPr="00CA2A5A">
        <w:rPr>
          <w:color w:val="auto"/>
          <w:sz w:val="26"/>
          <w:szCs w:val="26"/>
        </w:rPr>
        <w:t>r = 11,5W</w:t>
      </w:r>
    </w:p>
    <w:p w14:paraId="7782347D"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P=P</w:t>
      </w:r>
      <w:r w:rsidRPr="00CA2A5A">
        <w:rPr>
          <w:color w:val="auto"/>
          <w:sz w:val="26"/>
          <w:szCs w:val="26"/>
          <w:vertAlign w:val="subscript"/>
        </w:rPr>
        <w:t>R</w:t>
      </w:r>
      <w:r w:rsidRPr="00CA2A5A">
        <w:rPr>
          <w:color w:val="auto"/>
          <w:sz w:val="26"/>
          <w:szCs w:val="26"/>
        </w:rPr>
        <w:t>+P</w:t>
      </w:r>
      <w:r w:rsidRPr="00CA2A5A">
        <w:rPr>
          <w:color w:val="auto"/>
          <w:sz w:val="26"/>
          <w:szCs w:val="26"/>
          <w:vertAlign w:val="subscript"/>
        </w:rPr>
        <w:t>r</w:t>
      </w:r>
      <w:r w:rsidRPr="00CA2A5A">
        <w:rPr>
          <w:color w:val="auto"/>
          <w:sz w:val="26"/>
          <w:szCs w:val="26"/>
        </w:rPr>
        <w:t>=17,3 W+11,5 W=28,8 W</w:t>
      </w:r>
    </w:p>
    <w:p w14:paraId="59248A55" w14:textId="34A6AA79" w:rsidR="009C0C3C" w:rsidRPr="00CA2A5A" w:rsidRDefault="0095268E" w:rsidP="00675420">
      <w:pPr>
        <w:widowControl w:val="0"/>
        <w:tabs>
          <w:tab w:val="left" w:pos="900"/>
        </w:tabs>
        <w:autoSpaceDE w:val="0"/>
        <w:autoSpaceDN w:val="0"/>
        <w:adjustRightInd w:val="0"/>
        <w:spacing w:line="276" w:lineRule="auto"/>
        <w:rPr>
          <w:color w:val="auto"/>
          <w:sz w:val="26"/>
          <w:szCs w:val="26"/>
        </w:rPr>
      </w:pPr>
      <w:r w:rsidRPr="00CA2A5A">
        <w:rPr>
          <w:b/>
          <w:color w:val="auto"/>
          <w:sz w:val="26"/>
          <w:szCs w:val="26"/>
        </w:rPr>
        <w:t>Câu 30:</w:t>
      </w:r>
      <w:r w:rsidRPr="00CA2A5A">
        <w:rPr>
          <w:b/>
          <w:color w:val="auto"/>
          <w:sz w:val="26"/>
          <w:szCs w:val="26"/>
        </w:rPr>
        <w:tab/>
      </w:r>
      <w:r w:rsidR="009C0C3C" w:rsidRPr="00CA2A5A">
        <w:rPr>
          <w:b/>
          <w:color w:val="auto"/>
          <w:sz w:val="26"/>
          <w:szCs w:val="26"/>
        </w:rPr>
        <w:t xml:space="preserve">(SBT-CD) </w:t>
      </w:r>
      <w:r w:rsidR="009C0C3C" w:rsidRPr="00CA2A5A">
        <w:rPr>
          <w:color w:val="auto"/>
          <w:sz w:val="26"/>
          <w:szCs w:val="26"/>
          <w:shd w:val="clear" w:color="auto" w:fill="FFFFFF"/>
        </w:rPr>
        <w:t xml:space="preserve"> </w:t>
      </w:r>
      <w:r w:rsidR="009C0C3C" w:rsidRPr="00CA2A5A">
        <w:rPr>
          <w:color w:val="auto"/>
          <w:sz w:val="26"/>
          <w:szCs w:val="26"/>
        </w:rPr>
        <w:t>Một acquy có suất điện động 15,0 V. Hiệu điện thế giữa hai cực của acquy là 11,6 V khi nó cung cấp công suất điện 20,0 W cho điện trở ngoài R.</w:t>
      </w:r>
    </w:p>
    <w:p w14:paraId="69DBC082"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a) Tính giá trị của R.</w:t>
      </w:r>
    </w:p>
    <w:p w14:paraId="2E752F11"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b) Tìm điện trở trong của acquy.</w:t>
      </w:r>
    </w:p>
    <w:p w14:paraId="609B71F8" w14:textId="77777777" w:rsidR="009C0C3C" w:rsidRPr="00CA2A5A" w:rsidRDefault="009C0C3C" w:rsidP="00675420">
      <w:pPr>
        <w:spacing w:line="276" w:lineRule="auto"/>
        <w:ind w:left="48" w:right="48"/>
        <w:jc w:val="both"/>
        <w:rPr>
          <w:b/>
          <w:bCs/>
          <w:i/>
          <w:iCs/>
          <w:color w:val="auto"/>
          <w:sz w:val="26"/>
          <w:szCs w:val="26"/>
        </w:rPr>
      </w:pPr>
      <w:r w:rsidRPr="00CA2A5A">
        <w:rPr>
          <w:b/>
          <w:bCs/>
          <w:i/>
          <w:iCs/>
          <w:color w:val="auto"/>
          <w:sz w:val="26"/>
          <w:szCs w:val="26"/>
        </w:rPr>
        <w:t>Lời giải:</w:t>
      </w:r>
    </w:p>
    <w:p w14:paraId="46702C48"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a) P=U</w:t>
      </w:r>
      <w:r w:rsidRPr="00CA2A5A">
        <w:rPr>
          <w:color w:val="auto"/>
          <w:sz w:val="26"/>
          <w:szCs w:val="26"/>
          <w:vertAlign w:val="superscript"/>
        </w:rPr>
        <w:t>2</w:t>
      </w:r>
      <w:r w:rsidRPr="00CA2A5A">
        <w:rPr>
          <w:color w:val="auto"/>
          <w:sz w:val="26"/>
          <w:szCs w:val="26"/>
        </w:rPr>
        <w:t>/R</w:t>
      </w:r>
      <w:r w:rsidRPr="00CA2A5A">
        <w:rPr>
          <w:rFonts w:ascii="Cambria Math" w:hAnsi="Cambria Math" w:cs="Cambria Math"/>
          <w:color w:val="auto"/>
          <w:sz w:val="26"/>
          <w:szCs w:val="26"/>
        </w:rPr>
        <w:t>⇒</w:t>
      </w:r>
      <w:r w:rsidRPr="00CA2A5A">
        <w:rPr>
          <w:color w:val="auto"/>
          <w:sz w:val="26"/>
          <w:szCs w:val="26"/>
        </w:rPr>
        <w:t>20=11,62/R</w:t>
      </w:r>
      <w:r w:rsidRPr="00CA2A5A">
        <w:rPr>
          <w:rFonts w:ascii="Cambria Math" w:hAnsi="Cambria Math" w:cs="Cambria Math"/>
          <w:color w:val="auto"/>
          <w:sz w:val="26"/>
          <w:szCs w:val="26"/>
        </w:rPr>
        <w:t>⇒</w:t>
      </w:r>
      <w:r w:rsidRPr="00CA2A5A">
        <w:rPr>
          <w:color w:val="auto"/>
          <w:sz w:val="26"/>
          <w:szCs w:val="26"/>
        </w:rPr>
        <w:t>R=6,728Ω</w:t>
      </w:r>
    </w:p>
    <w:p w14:paraId="585FA34A"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 xml:space="preserve">b. </w:t>
      </w:r>
      <m:oMath>
        <m:f>
          <m:fPr>
            <m:ctrlPr>
              <w:rPr>
                <w:rFonts w:ascii="Cambria Math" w:hAnsi="Cambria Math"/>
                <w:color w:val="auto"/>
                <w:sz w:val="26"/>
                <w:szCs w:val="26"/>
              </w:rPr>
            </m:ctrlPr>
          </m:fPr>
          <m:num>
            <m:r>
              <w:rPr>
                <w:rFonts w:ascii="Cambria Math" w:hAnsi="Cambria Math"/>
                <w:color w:val="auto"/>
                <w:sz w:val="26"/>
                <w:szCs w:val="26"/>
              </w:rPr>
              <m:t>U</m:t>
            </m:r>
          </m:num>
          <m:den>
            <m:r>
              <w:rPr>
                <w:rFonts w:ascii="Cambria Math" w:hAnsi="Cambria Math"/>
                <w:color w:val="auto"/>
                <w:sz w:val="26"/>
                <w:szCs w:val="26"/>
              </w:rPr>
              <m:t>E</m:t>
            </m:r>
          </m:den>
        </m:f>
        <m:r>
          <m:rPr>
            <m:sty m:val="p"/>
          </m:rPr>
          <w:rPr>
            <w:rFonts w:ascii="Cambria Math" w:hAnsi="Cambria Math"/>
            <w:color w:val="auto"/>
            <w:sz w:val="26"/>
            <w:szCs w:val="26"/>
          </w:rPr>
          <m:t>=</m:t>
        </m:r>
        <m:f>
          <m:fPr>
            <m:ctrlPr>
              <w:rPr>
                <w:rFonts w:ascii="Cambria Math" w:hAnsi="Cambria Math"/>
                <w:color w:val="auto"/>
                <w:sz w:val="26"/>
                <w:szCs w:val="26"/>
              </w:rPr>
            </m:ctrlPr>
          </m:fPr>
          <m:num>
            <m:r>
              <w:rPr>
                <w:rFonts w:ascii="Cambria Math" w:hAnsi="Cambria Math"/>
                <w:color w:val="auto"/>
                <w:sz w:val="26"/>
                <w:szCs w:val="26"/>
              </w:rPr>
              <m:t>R</m:t>
            </m:r>
          </m:num>
          <m:den>
            <m:r>
              <w:rPr>
                <w:rFonts w:ascii="Cambria Math" w:hAnsi="Cambria Math"/>
                <w:color w:val="auto"/>
                <w:sz w:val="26"/>
                <w:szCs w:val="26"/>
              </w:rPr>
              <m:t>R</m:t>
            </m:r>
            <m:r>
              <m:rPr>
                <m:sty m:val="p"/>
              </m:rPr>
              <w:rPr>
                <w:rFonts w:ascii="Cambria Math" w:hAnsi="Cambria Math"/>
                <w:color w:val="auto"/>
                <w:sz w:val="26"/>
                <w:szCs w:val="26"/>
              </w:rPr>
              <m:t>+</m:t>
            </m:r>
            <m:r>
              <w:rPr>
                <w:rFonts w:ascii="Cambria Math" w:hAnsi="Cambria Math"/>
                <w:color w:val="auto"/>
                <w:sz w:val="26"/>
                <w:szCs w:val="26"/>
              </w:rPr>
              <m:t>r</m:t>
            </m:r>
          </m:den>
        </m:f>
        <m:r>
          <m:rPr>
            <m:sty m:val="p"/>
          </m:rPr>
          <w:rPr>
            <w:rFonts w:ascii="Cambria Math" w:hAnsi="Cambria Math"/>
            <w:color w:val="auto"/>
            <w:sz w:val="26"/>
            <w:szCs w:val="26"/>
          </w:rPr>
          <m:t xml:space="preserve">=&gt; </m:t>
        </m:r>
        <m:f>
          <m:fPr>
            <m:ctrlPr>
              <w:rPr>
                <w:rFonts w:ascii="Cambria Math" w:hAnsi="Cambria Math"/>
                <w:color w:val="auto"/>
                <w:sz w:val="26"/>
                <w:szCs w:val="26"/>
              </w:rPr>
            </m:ctrlPr>
          </m:fPr>
          <m:num>
            <m:r>
              <m:rPr>
                <m:sty m:val="p"/>
              </m:rPr>
              <w:rPr>
                <w:rFonts w:ascii="Cambria Math" w:hAnsi="Cambria Math"/>
                <w:color w:val="auto"/>
                <w:sz w:val="26"/>
                <w:szCs w:val="26"/>
              </w:rPr>
              <m:t>11,6</m:t>
            </m:r>
          </m:num>
          <m:den>
            <m:r>
              <m:rPr>
                <m:sty m:val="p"/>
              </m:rPr>
              <w:rPr>
                <w:rFonts w:ascii="Cambria Math" w:hAnsi="Cambria Math"/>
                <w:color w:val="auto"/>
                <w:sz w:val="26"/>
                <w:szCs w:val="26"/>
              </w:rPr>
              <m:t>15</m:t>
            </m:r>
          </m:den>
        </m:f>
        <m:r>
          <m:rPr>
            <m:sty m:val="p"/>
          </m:rPr>
          <w:rPr>
            <w:rFonts w:ascii="Cambria Math" w:hAnsi="Cambria Math"/>
            <w:color w:val="auto"/>
            <w:sz w:val="26"/>
            <w:szCs w:val="26"/>
          </w:rPr>
          <m:t>=</m:t>
        </m:r>
        <m:f>
          <m:fPr>
            <m:ctrlPr>
              <w:rPr>
                <w:rFonts w:ascii="Cambria Math" w:hAnsi="Cambria Math"/>
                <w:color w:val="auto"/>
                <w:sz w:val="26"/>
                <w:szCs w:val="26"/>
              </w:rPr>
            </m:ctrlPr>
          </m:fPr>
          <m:num>
            <m:r>
              <m:rPr>
                <m:sty m:val="p"/>
              </m:rPr>
              <w:rPr>
                <w:rFonts w:ascii="Cambria Math" w:hAnsi="Cambria Math"/>
                <w:color w:val="auto"/>
                <w:sz w:val="26"/>
                <w:szCs w:val="26"/>
              </w:rPr>
              <m:t>6,728</m:t>
            </m:r>
          </m:num>
          <m:den>
            <m:r>
              <m:rPr>
                <m:sty m:val="p"/>
              </m:rPr>
              <w:rPr>
                <w:rFonts w:ascii="Cambria Math" w:hAnsi="Cambria Math"/>
                <w:color w:val="auto"/>
                <w:sz w:val="26"/>
                <w:szCs w:val="26"/>
              </w:rPr>
              <m:t>6,728+</m:t>
            </m:r>
            <m:r>
              <w:rPr>
                <w:rFonts w:ascii="Cambria Math" w:hAnsi="Cambria Math"/>
                <w:color w:val="auto"/>
                <w:sz w:val="26"/>
                <w:szCs w:val="26"/>
              </w:rPr>
              <m:t>r</m:t>
            </m:r>
          </m:den>
        </m:f>
        <m:r>
          <m:rPr>
            <m:sty m:val="p"/>
          </m:rPr>
          <w:rPr>
            <w:rFonts w:ascii="Cambria Math" w:hAnsi="Cambria Math"/>
            <w:color w:val="auto"/>
            <w:sz w:val="26"/>
            <w:szCs w:val="26"/>
          </w:rPr>
          <m:t>=&gt;</m:t>
        </m:r>
        <m:r>
          <w:rPr>
            <w:rFonts w:ascii="Cambria Math" w:hAnsi="Cambria Math"/>
            <w:color w:val="auto"/>
            <w:sz w:val="26"/>
            <w:szCs w:val="26"/>
          </w:rPr>
          <m:t>r</m:t>
        </m:r>
        <m:r>
          <m:rPr>
            <m:sty m:val="p"/>
          </m:rPr>
          <w:rPr>
            <w:rFonts w:ascii="Cambria Math" w:hAnsi="Cambria Math"/>
            <w:color w:val="auto"/>
            <w:sz w:val="26"/>
            <w:szCs w:val="26"/>
          </w:rPr>
          <m:t>=1,972Ω</m:t>
        </m:r>
      </m:oMath>
    </w:p>
    <w:p w14:paraId="6808459E" w14:textId="6467BF03" w:rsidR="009C0C3C" w:rsidRPr="00CA2A5A" w:rsidRDefault="0095268E" w:rsidP="00675420">
      <w:pPr>
        <w:widowControl w:val="0"/>
        <w:tabs>
          <w:tab w:val="left" w:pos="900"/>
        </w:tabs>
        <w:autoSpaceDE w:val="0"/>
        <w:autoSpaceDN w:val="0"/>
        <w:adjustRightInd w:val="0"/>
        <w:spacing w:line="276" w:lineRule="auto"/>
        <w:rPr>
          <w:color w:val="auto"/>
          <w:sz w:val="26"/>
          <w:szCs w:val="26"/>
        </w:rPr>
      </w:pPr>
      <w:r w:rsidRPr="00CA2A5A">
        <w:rPr>
          <w:b/>
          <w:color w:val="auto"/>
          <w:sz w:val="26"/>
          <w:szCs w:val="26"/>
        </w:rPr>
        <w:t>Câu 31:</w:t>
      </w:r>
      <w:r w:rsidRPr="00CA2A5A">
        <w:rPr>
          <w:b/>
          <w:color w:val="auto"/>
          <w:sz w:val="26"/>
          <w:szCs w:val="26"/>
        </w:rPr>
        <w:tab/>
      </w:r>
      <w:r w:rsidR="009C0C3C" w:rsidRPr="00CA2A5A">
        <w:rPr>
          <w:noProof/>
          <w:color w:val="auto"/>
          <w:sz w:val="26"/>
          <w:szCs w:val="26"/>
        </w:rPr>
        <w:drawing>
          <wp:anchor distT="0" distB="0" distL="114300" distR="114300" simplePos="0" relativeHeight="251887616" behindDoc="1" locked="0" layoutInCell="1" allowOverlap="1" wp14:anchorId="7522DD7B" wp14:editId="0FEE3FDA">
            <wp:simplePos x="0" y="0"/>
            <wp:positionH relativeFrom="column">
              <wp:posOffset>4173354</wp:posOffset>
            </wp:positionH>
            <wp:positionV relativeFrom="paragraph">
              <wp:posOffset>205439</wp:posOffset>
            </wp:positionV>
            <wp:extent cx="1666875" cy="1724025"/>
            <wp:effectExtent l="0" t="0" r="9525" b="9525"/>
            <wp:wrapTight wrapText="bothSides">
              <wp:wrapPolygon edited="0">
                <wp:start x="0" y="0"/>
                <wp:lineTo x="0" y="21481"/>
                <wp:lineTo x="21477" y="21481"/>
                <wp:lineTo x="21477" y="0"/>
                <wp:lineTo x="0" y="0"/>
              </wp:wrapPolygon>
            </wp:wrapTight>
            <wp:docPr id="17596175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617506" name="Picture 4"/>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66687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0C3C" w:rsidRPr="00CA2A5A">
        <w:rPr>
          <w:b/>
          <w:color w:val="auto"/>
          <w:sz w:val="26"/>
          <w:szCs w:val="26"/>
        </w:rPr>
        <w:t xml:space="preserve">(SBT-CD) </w:t>
      </w:r>
      <w:r w:rsidR="009C0C3C" w:rsidRPr="00CA2A5A">
        <w:rPr>
          <w:color w:val="auto"/>
          <w:sz w:val="26"/>
          <w:szCs w:val="26"/>
          <w:shd w:val="clear" w:color="auto" w:fill="FFFFFF"/>
        </w:rPr>
        <w:t xml:space="preserve"> </w:t>
      </w:r>
      <w:r w:rsidR="009C0C3C" w:rsidRPr="00CA2A5A">
        <w:rPr>
          <w:color w:val="auto"/>
          <w:sz w:val="26"/>
          <w:szCs w:val="26"/>
        </w:rPr>
        <w:t>Đèn pin ở Hình 2.2 dùng hai pin mắc nối tiếp nhau. Mỗi pin có suất điện động 1,50 V. Một pin có điện trở trong 0,255Ω, pin còn lại có điện trở trong 0,153Ω. Khi đóng công tắc, cường độ dòng điện trong bóng đèn là 0,600 A.</w:t>
      </w:r>
    </w:p>
    <w:p w14:paraId="2063A248" w14:textId="77777777" w:rsidR="009C0C3C" w:rsidRPr="00CA2A5A" w:rsidRDefault="009C0C3C" w:rsidP="00675420">
      <w:pPr>
        <w:spacing w:line="276" w:lineRule="auto"/>
        <w:ind w:right="48"/>
        <w:jc w:val="both"/>
        <w:rPr>
          <w:color w:val="auto"/>
          <w:sz w:val="26"/>
          <w:szCs w:val="26"/>
        </w:rPr>
      </w:pPr>
      <w:r w:rsidRPr="00CA2A5A">
        <w:rPr>
          <w:color w:val="auto"/>
          <w:sz w:val="26"/>
          <w:szCs w:val="26"/>
        </w:rPr>
        <w:t>Tìm:</w:t>
      </w:r>
    </w:p>
    <w:p w14:paraId="29555C81"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a) Điện trở của bóng đèn pin.</w:t>
      </w:r>
    </w:p>
    <w:p w14:paraId="4ACA8B1E"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b) Công suất chuyển năng lượng ở điện trở trong (thành nội năng trong pin).</w:t>
      </w:r>
    </w:p>
    <w:p w14:paraId="5747D7F6" w14:textId="77777777" w:rsidR="009C0C3C" w:rsidRPr="00CA2A5A" w:rsidRDefault="009C0C3C" w:rsidP="00675420">
      <w:pPr>
        <w:spacing w:line="276" w:lineRule="auto"/>
        <w:ind w:right="48"/>
        <w:jc w:val="both"/>
        <w:rPr>
          <w:i/>
          <w:iCs/>
          <w:color w:val="auto"/>
          <w:sz w:val="26"/>
          <w:szCs w:val="26"/>
        </w:rPr>
      </w:pPr>
      <w:r w:rsidRPr="00CA2A5A">
        <w:rPr>
          <w:b/>
          <w:bCs/>
          <w:i/>
          <w:iCs/>
          <w:color w:val="auto"/>
          <w:sz w:val="26"/>
          <w:szCs w:val="26"/>
        </w:rPr>
        <w:t>Lời giải:</w:t>
      </w:r>
    </w:p>
    <w:p w14:paraId="7A34DEF1" w14:textId="77777777" w:rsidR="009C0C3C" w:rsidRPr="00CA2A5A" w:rsidRDefault="009C0C3C" w:rsidP="00675420">
      <w:pPr>
        <w:spacing w:line="276" w:lineRule="auto"/>
        <w:ind w:right="48"/>
        <w:jc w:val="both"/>
        <w:rPr>
          <w:color w:val="auto"/>
          <w:sz w:val="26"/>
          <w:szCs w:val="26"/>
        </w:rPr>
      </w:pPr>
      <w:r w:rsidRPr="00CA2A5A">
        <w:rPr>
          <w:color w:val="auto"/>
          <w:sz w:val="26"/>
          <w:szCs w:val="26"/>
          <w:bdr w:val="none" w:sz="0" w:space="0" w:color="auto" w:frame="1"/>
        </w:rPr>
        <w:t>R=3,00 V/0,600 A=5,00Ω</w:t>
      </w:r>
    </w:p>
    <w:p w14:paraId="5959B6F0" w14:textId="77777777" w:rsidR="009C0C3C" w:rsidRPr="00CA2A5A" w:rsidRDefault="009C0C3C" w:rsidP="00675420">
      <w:pPr>
        <w:spacing w:line="276" w:lineRule="auto"/>
        <w:ind w:right="48"/>
        <w:jc w:val="both"/>
        <w:rPr>
          <w:color w:val="auto"/>
          <w:sz w:val="26"/>
          <w:szCs w:val="26"/>
        </w:rPr>
      </w:pPr>
      <w:r w:rsidRPr="00CA2A5A">
        <w:rPr>
          <w:color w:val="auto"/>
          <w:sz w:val="26"/>
          <w:szCs w:val="26"/>
        </w:rPr>
        <w:t>a) </w:t>
      </w:r>
      <w:r w:rsidRPr="00CA2A5A">
        <w:rPr>
          <w:color w:val="auto"/>
          <w:sz w:val="26"/>
          <w:szCs w:val="26"/>
          <w:bdr w:val="none" w:sz="0" w:space="0" w:color="auto" w:frame="1"/>
        </w:rPr>
        <w:t>R</w:t>
      </w:r>
      <w:r w:rsidRPr="00CA2A5A">
        <w:rPr>
          <w:color w:val="auto"/>
          <w:sz w:val="26"/>
          <w:szCs w:val="26"/>
          <w:bdr w:val="none" w:sz="0" w:space="0" w:color="auto" w:frame="1"/>
          <w:vertAlign w:val="subscript"/>
        </w:rPr>
        <w:t>d</w:t>
      </w:r>
      <w:r w:rsidRPr="00CA2A5A">
        <w:rPr>
          <w:color w:val="auto"/>
          <w:sz w:val="26"/>
          <w:szCs w:val="26"/>
          <w:bdr w:val="none" w:sz="0" w:space="0" w:color="auto" w:frame="1"/>
        </w:rPr>
        <w:t>=R−r</w:t>
      </w:r>
      <w:r w:rsidRPr="00CA2A5A">
        <w:rPr>
          <w:color w:val="auto"/>
          <w:sz w:val="26"/>
          <w:szCs w:val="26"/>
          <w:bdr w:val="none" w:sz="0" w:space="0" w:color="auto" w:frame="1"/>
          <w:vertAlign w:val="subscript"/>
        </w:rPr>
        <w:t>pin</w:t>
      </w:r>
      <w:r w:rsidRPr="00CA2A5A">
        <w:rPr>
          <w:color w:val="auto"/>
          <w:sz w:val="26"/>
          <w:szCs w:val="26"/>
          <w:bdr w:val="none" w:sz="0" w:space="0" w:color="auto" w:frame="1"/>
        </w:rPr>
        <w:t> =5,00Ω−0,408Ω=4,59Ω</w:t>
      </w:r>
    </w:p>
    <w:p w14:paraId="61CC0AE6" w14:textId="77777777" w:rsidR="009C0C3C" w:rsidRPr="00CA2A5A" w:rsidRDefault="009C0C3C" w:rsidP="00675420">
      <w:pPr>
        <w:spacing w:line="276" w:lineRule="auto"/>
        <w:ind w:right="48"/>
        <w:jc w:val="both"/>
        <w:rPr>
          <w:color w:val="auto"/>
          <w:sz w:val="26"/>
          <w:szCs w:val="26"/>
          <w:bdr w:val="none" w:sz="0" w:space="0" w:color="auto" w:frame="1"/>
        </w:rPr>
      </w:pPr>
      <w:r w:rsidRPr="00CA2A5A">
        <w:rPr>
          <w:color w:val="auto"/>
          <w:sz w:val="26"/>
          <w:szCs w:val="26"/>
        </w:rPr>
        <w:t>b) </w:t>
      </w:r>
      <w:r w:rsidRPr="00CA2A5A">
        <w:rPr>
          <w:color w:val="auto"/>
          <w:sz w:val="26"/>
          <w:szCs w:val="26"/>
          <w:bdr w:val="none" w:sz="0" w:space="0" w:color="auto" w:frame="1"/>
        </w:rPr>
        <w:t>P</w:t>
      </w:r>
      <w:r w:rsidRPr="00CA2A5A">
        <w:rPr>
          <w:color w:val="auto"/>
          <w:sz w:val="26"/>
          <w:szCs w:val="26"/>
          <w:bdr w:val="none" w:sz="0" w:space="0" w:color="auto" w:frame="1"/>
          <w:vertAlign w:val="subscript"/>
        </w:rPr>
        <w:t>pin</w:t>
      </w:r>
      <w:r w:rsidRPr="00CA2A5A">
        <w:rPr>
          <w:color w:val="auto"/>
          <w:sz w:val="26"/>
          <w:szCs w:val="26"/>
          <w:bdr w:val="none" w:sz="0" w:space="0" w:color="auto" w:frame="1"/>
        </w:rPr>
        <w:t> =(0,408Ω)(0,600 A)</w:t>
      </w:r>
      <w:r w:rsidRPr="00CA2A5A">
        <w:rPr>
          <w:color w:val="auto"/>
          <w:sz w:val="26"/>
          <w:szCs w:val="26"/>
          <w:bdr w:val="none" w:sz="0" w:space="0" w:color="auto" w:frame="1"/>
          <w:vertAlign w:val="superscript"/>
        </w:rPr>
        <w:t>2</w:t>
      </w:r>
      <w:r w:rsidRPr="00CA2A5A">
        <w:rPr>
          <w:color w:val="auto"/>
          <w:sz w:val="26"/>
          <w:szCs w:val="26"/>
          <w:bdr w:val="none" w:sz="0" w:space="0" w:color="auto" w:frame="1"/>
        </w:rPr>
        <w:t>=0,145 W</w:t>
      </w:r>
    </w:p>
    <w:p w14:paraId="6BCB011A" w14:textId="544489CF" w:rsidR="009C0C3C" w:rsidRPr="00CA2A5A" w:rsidRDefault="0095268E" w:rsidP="00675420">
      <w:pPr>
        <w:widowControl w:val="0"/>
        <w:tabs>
          <w:tab w:val="left" w:pos="900"/>
        </w:tabs>
        <w:autoSpaceDE w:val="0"/>
        <w:autoSpaceDN w:val="0"/>
        <w:adjustRightInd w:val="0"/>
        <w:spacing w:line="276" w:lineRule="auto"/>
        <w:rPr>
          <w:color w:val="auto"/>
          <w:sz w:val="26"/>
          <w:szCs w:val="26"/>
        </w:rPr>
      </w:pPr>
      <w:r w:rsidRPr="00CA2A5A">
        <w:rPr>
          <w:b/>
          <w:color w:val="auto"/>
          <w:sz w:val="26"/>
          <w:szCs w:val="26"/>
        </w:rPr>
        <w:t>Câu 32:</w:t>
      </w:r>
      <w:r w:rsidRPr="00CA2A5A">
        <w:rPr>
          <w:b/>
          <w:color w:val="auto"/>
          <w:sz w:val="26"/>
          <w:szCs w:val="26"/>
        </w:rPr>
        <w:tab/>
      </w:r>
      <w:r w:rsidR="009C0C3C" w:rsidRPr="00CA2A5A">
        <w:rPr>
          <w:b/>
          <w:color w:val="auto"/>
          <w:sz w:val="26"/>
          <w:szCs w:val="26"/>
        </w:rPr>
        <w:t xml:space="preserve">(SBT-CD) </w:t>
      </w:r>
      <w:r w:rsidR="009C0C3C" w:rsidRPr="00CA2A5A">
        <w:rPr>
          <w:color w:val="auto"/>
          <w:sz w:val="26"/>
          <w:szCs w:val="26"/>
          <w:shd w:val="clear" w:color="auto" w:fill="FFFFFF"/>
        </w:rPr>
        <w:t xml:space="preserve"> </w:t>
      </w:r>
      <w:r w:rsidR="009C0C3C" w:rsidRPr="00CA2A5A">
        <w:rPr>
          <w:color w:val="auto"/>
          <w:sz w:val="26"/>
          <w:szCs w:val="26"/>
        </w:rPr>
        <w:t xml:space="preserve">Một acquy ô tô có suất điện động 12,6 V và điện trở trong 0,080 Ω. </w:t>
      </w:r>
      <w:r w:rsidR="009C0C3C" w:rsidRPr="00CA2A5A">
        <w:rPr>
          <w:color w:val="auto"/>
          <w:sz w:val="26"/>
          <w:szCs w:val="26"/>
        </w:rPr>
        <w:lastRenderedPageBreak/>
        <w:t>Các đèn của ô tô (được mắc song song với nhau) có điện trở tương đương là 5,00Ω (coi là không đổi). Tìm hiệu điện thế giữa hai đầu các bóng đèn:</w:t>
      </w:r>
    </w:p>
    <w:p w14:paraId="65F643B2"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a) Khi acquy chỉ dùng để cấp điện cho các đèn.</w:t>
      </w:r>
    </w:p>
    <w:p w14:paraId="338FEA3E" w14:textId="77777777" w:rsidR="009C0C3C" w:rsidRPr="00CA2A5A" w:rsidRDefault="009C0C3C" w:rsidP="00675420">
      <w:pPr>
        <w:spacing w:line="276" w:lineRule="auto"/>
        <w:ind w:left="48" w:right="48"/>
        <w:jc w:val="both"/>
        <w:rPr>
          <w:color w:val="auto"/>
          <w:sz w:val="26"/>
          <w:szCs w:val="26"/>
        </w:rPr>
      </w:pPr>
      <w:r w:rsidRPr="00CA2A5A">
        <w:rPr>
          <w:color w:val="auto"/>
          <w:sz w:val="26"/>
          <w:szCs w:val="26"/>
        </w:rPr>
        <w:t>b) Khi khởi động ô tô, cần thêm 35,0 A từ acquy.</w:t>
      </w:r>
    </w:p>
    <w:p w14:paraId="331A198D" w14:textId="77777777" w:rsidR="009C0C3C" w:rsidRPr="00CA2A5A" w:rsidRDefault="009C0C3C" w:rsidP="00675420">
      <w:pPr>
        <w:spacing w:line="276" w:lineRule="auto"/>
        <w:ind w:right="48"/>
        <w:jc w:val="both"/>
        <w:rPr>
          <w:i/>
          <w:iCs/>
          <w:color w:val="auto"/>
          <w:sz w:val="26"/>
          <w:szCs w:val="26"/>
        </w:rPr>
      </w:pPr>
      <w:r w:rsidRPr="00CA2A5A">
        <w:rPr>
          <w:b/>
          <w:bCs/>
          <w:i/>
          <w:iCs/>
          <w:color w:val="auto"/>
          <w:sz w:val="26"/>
          <w:szCs w:val="26"/>
        </w:rPr>
        <w:t>Lời giải:</w:t>
      </w:r>
    </w:p>
    <w:p w14:paraId="0B530593" w14:textId="77777777" w:rsidR="009C0C3C" w:rsidRPr="00CA2A5A" w:rsidRDefault="009C0C3C" w:rsidP="00675420">
      <w:pPr>
        <w:spacing w:line="276" w:lineRule="auto"/>
        <w:ind w:right="48"/>
        <w:jc w:val="both"/>
        <w:rPr>
          <w:color w:val="auto"/>
          <w:sz w:val="26"/>
          <w:szCs w:val="26"/>
        </w:rPr>
      </w:pPr>
      <w:r w:rsidRPr="00CA2A5A">
        <w:rPr>
          <w:color w:val="auto"/>
          <w:sz w:val="26"/>
          <w:szCs w:val="26"/>
          <w:bdr w:val="none" w:sz="0" w:space="0" w:color="auto" w:frame="1"/>
        </w:rPr>
        <w:t>a) Khi</w:t>
      </w:r>
      <w:r w:rsidRPr="00CA2A5A">
        <w:rPr>
          <w:color w:val="auto"/>
          <w:sz w:val="26"/>
          <w:szCs w:val="26"/>
        </w:rPr>
        <w:t xml:space="preserve"> acquy chì cấp điện cho các đèn </w:t>
      </w:r>
      <m:oMath>
        <m:r>
          <w:rPr>
            <w:rFonts w:ascii="Cambria Math" w:hAnsi="Cambria Math"/>
            <w:color w:val="auto"/>
            <w:sz w:val="26"/>
            <w:szCs w:val="26"/>
          </w:rPr>
          <m:t>I</m:t>
        </m:r>
        <m:r>
          <m:rPr>
            <m:sty m:val="p"/>
          </m:rPr>
          <w:rPr>
            <w:rFonts w:ascii="Cambria Math" w:hAnsi="Cambria Math"/>
            <w:color w:val="auto"/>
            <w:sz w:val="26"/>
            <w:szCs w:val="26"/>
          </w:rPr>
          <m:t>=</m:t>
        </m:r>
        <m:f>
          <m:fPr>
            <m:ctrlPr>
              <w:rPr>
                <w:rFonts w:ascii="Cambria Math" w:hAnsi="Cambria Math"/>
                <w:color w:val="auto"/>
                <w:sz w:val="26"/>
                <w:szCs w:val="26"/>
              </w:rPr>
            </m:ctrlPr>
          </m:fPr>
          <m:num>
            <m:r>
              <w:rPr>
                <w:rFonts w:ascii="Cambria Math" w:hAnsi="Cambria Math"/>
                <w:color w:val="auto"/>
                <w:sz w:val="26"/>
                <w:szCs w:val="26"/>
              </w:rPr>
              <m:t>E</m:t>
            </m:r>
          </m:num>
          <m:den>
            <m:r>
              <w:rPr>
                <w:rFonts w:ascii="Cambria Math" w:hAnsi="Cambria Math"/>
                <w:color w:val="auto"/>
                <w:sz w:val="26"/>
                <w:szCs w:val="26"/>
              </w:rPr>
              <m:t>R</m:t>
            </m:r>
            <m:r>
              <m:rPr>
                <m:sty m:val="p"/>
              </m:rPr>
              <w:rPr>
                <w:rFonts w:ascii="Cambria Math" w:hAnsi="Cambria Math"/>
                <w:color w:val="auto"/>
                <w:sz w:val="26"/>
                <w:szCs w:val="26"/>
              </w:rPr>
              <m:t>+</m:t>
            </m:r>
            <m:r>
              <w:rPr>
                <w:rFonts w:ascii="Cambria Math" w:hAnsi="Cambria Math"/>
                <w:color w:val="auto"/>
                <w:sz w:val="26"/>
                <w:szCs w:val="26"/>
              </w:rPr>
              <m:t>r</m:t>
            </m:r>
          </m:den>
        </m:f>
        <m:r>
          <m:rPr>
            <m:sty m:val="p"/>
          </m:rPr>
          <w:rPr>
            <w:rFonts w:ascii="Cambria Math" w:hAnsi="Cambria Math"/>
            <w:color w:val="auto"/>
            <w:sz w:val="26"/>
            <w:szCs w:val="26"/>
          </w:rPr>
          <m:t>=</m:t>
        </m:r>
        <m:f>
          <m:fPr>
            <m:ctrlPr>
              <w:rPr>
                <w:rFonts w:ascii="Cambria Math" w:hAnsi="Cambria Math"/>
                <w:color w:val="auto"/>
                <w:sz w:val="26"/>
                <w:szCs w:val="26"/>
              </w:rPr>
            </m:ctrlPr>
          </m:fPr>
          <m:num>
            <m:r>
              <m:rPr>
                <m:sty m:val="p"/>
              </m:rPr>
              <w:rPr>
                <w:rFonts w:ascii="Cambria Math" w:hAnsi="Cambria Math"/>
                <w:color w:val="auto"/>
                <w:sz w:val="26"/>
                <w:szCs w:val="26"/>
              </w:rPr>
              <m:t>12,6</m:t>
            </m:r>
          </m:num>
          <m:den>
            <m:r>
              <m:rPr>
                <m:sty m:val="p"/>
              </m:rPr>
              <w:rPr>
                <w:rFonts w:ascii="Cambria Math" w:hAnsi="Cambria Math"/>
                <w:color w:val="auto"/>
                <w:sz w:val="26"/>
                <w:szCs w:val="26"/>
              </w:rPr>
              <m:t>5+0,08</m:t>
            </m:r>
          </m:den>
        </m:f>
        <m:r>
          <m:rPr>
            <m:sty m:val="p"/>
          </m:rPr>
          <w:rPr>
            <w:rFonts w:ascii="Cambria Math" w:hAnsi="Cambria Math"/>
            <w:color w:val="auto"/>
            <w:sz w:val="26"/>
            <w:szCs w:val="26"/>
          </w:rPr>
          <m:t>=2,48</m:t>
        </m:r>
        <m:r>
          <w:rPr>
            <w:rFonts w:ascii="Cambria Math" w:hAnsi="Cambria Math"/>
            <w:color w:val="auto"/>
            <w:sz w:val="26"/>
            <w:szCs w:val="26"/>
          </w:rPr>
          <m:t>A</m:t>
        </m:r>
      </m:oMath>
    </w:p>
    <w:p w14:paraId="0B099998" w14:textId="77777777" w:rsidR="009C0C3C" w:rsidRPr="00CA2A5A" w:rsidRDefault="009C0C3C" w:rsidP="00675420">
      <w:pPr>
        <w:spacing w:line="276" w:lineRule="auto"/>
        <w:ind w:right="48"/>
        <w:jc w:val="both"/>
        <w:rPr>
          <w:color w:val="auto"/>
          <w:sz w:val="26"/>
          <w:szCs w:val="26"/>
        </w:rPr>
      </w:pPr>
      <w:r w:rsidRPr="00CA2A5A">
        <w:rPr>
          <w:rFonts w:ascii="Cambria Math" w:hAnsi="Cambria Math" w:cs="Cambria Math"/>
          <w:color w:val="auto"/>
          <w:sz w:val="26"/>
          <w:szCs w:val="26"/>
        </w:rPr>
        <w:t>⇒</w:t>
      </w:r>
      <w:r w:rsidRPr="00CA2A5A">
        <w:rPr>
          <w:color w:val="auto"/>
          <w:sz w:val="26"/>
          <w:szCs w:val="26"/>
        </w:rPr>
        <w:t>U=IR=(2,48 A)(5,00Ω)=12,4 V</w:t>
      </w:r>
    </w:p>
    <w:p w14:paraId="0A5610BF" w14:textId="77777777" w:rsidR="009C0C3C" w:rsidRPr="00CA2A5A" w:rsidRDefault="009C0C3C" w:rsidP="00675420">
      <w:pPr>
        <w:spacing w:line="276" w:lineRule="auto"/>
        <w:ind w:right="48"/>
        <w:jc w:val="both"/>
        <w:rPr>
          <w:color w:val="auto"/>
          <w:sz w:val="26"/>
          <w:szCs w:val="26"/>
        </w:rPr>
      </w:pPr>
      <w:r w:rsidRPr="00CA2A5A">
        <w:rPr>
          <w:color w:val="auto"/>
          <w:sz w:val="26"/>
          <w:szCs w:val="26"/>
        </w:rPr>
        <w:t>b) Gọi I</w:t>
      </w:r>
      <w:r w:rsidRPr="00CA2A5A">
        <w:rPr>
          <w:color w:val="auto"/>
          <w:sz w:val="26"/>
          <w:szCs w:val="26"/>
          <w:vertAlign w:val="subscript"/>
        </w:rPr>
        <w:t>1</w:t>
      </w:r>
      <w:r w:rsidRPr="00CA2A5A">
        <w:rPr>
          <w:color w:val="auto"/>
          <w:sz w:val="26"/>
          <w:szCs w:val="26"/>
        </w:rPr>
        <w:t> và I</w:t>
      </w:r>
      <w:r w:rsidRPr="00CA2A5A">
        <w:rPr>
          <w:color w:val="auto"/>
          <w:sz w:val="26"/>
          <w:szCs w:val="26"/>
          <w:vertAlign w:val="subscript"/>
        </w:rPr>
        <w:t>2</w:t>
      </w:r>
      <w:r w:rsidRPr="00CA2A5A">
        <w:rPr>
          <w:color w:val="auto"/>
          <w:sz w:val="26"/>
          <w:szCs w:val="26"/>
        </w:rPr>
        <w:t> lần lượt là cường độ dòng điện qua acquy và qua đèn</w:t>
      </w:r>
    </w:p>
    <w:p w14:paraId="22CD2F87" w14:textId="77777777" w:rsidR="009C0C3C" w:rsidRPr="00CA2A5A" w:rsidRDefault="009C0C3C" w:rsidP="00675420">
      <w:pPr>
        <w:spacing w:line="276" w:lineRule="auto"/>
        <w:ind w:right="48"/>
        <w:jc w:val="both"/>
        <w:rPr>
          <w:color w:val="auto"/>
          <w:sz w:val="26"/>
          <w:szCs w:val="26"/>
        </w:rPr>
      </w:pPr>
      <w:r w:rsidRPr="00CA2A5A">
        <w:rPr>
          <w:color w:val="auto"/>
          <w:sz w:val="26"/>
          <w:szCs w:val="26"/>
          <w:bdr w:val="none" w:sz="0" w:space="0" w:color="auto" w:frame="1"/>
        </w:rPr>
        <w:t>I</w:t>
      </w:r>
      <w:r w:rsidRPr="00CA2A5A">
        <w:rPr>
          <w:color w:val="auto"/>
          <w:sz w:val="26"/>
          <w:szCs w:val="26"/>
          <w:bdr w:val="none" w:sz="0" w:space="0" w:color="auto" w:frame="1"/>
          <w:vertAlign w:val="subscript"/>
        </w:rPr>
        <w:t>1</w:t>
      </w:r>
      <w:r w:rsidRPr="00CA2A5A">
        <w:rPr>
          <w:color w:val="auto"/>
          <w:sz w:val="26"/>
          <w:szCs w:val="26"/>
          <w:bdr w:val="none" w:sz="0" w:space="0" w:color="auto" w:frame="1"/>
        </w:rPr>
        <w:t>=I</w:t>
      </w:r>
      <w:r w:rsidRPr="00CA2A5A">
        <w:rPr>
          <w:color w:val="auto"/>
          <w:sz w:val="26"/>
          <w:szCs w:val="26"/>
          <w:bdr w:val="none" w:sz="0" w:space="0" w:color="auto" w:frame="1"/>
          <w:vertAlign w:val="subscript"/>
        </w:rPr>
        <w:t>2</w:t>
      </w:r>
      <w:r w:rsidRPr="00CA2A5A">
        <w:rPr>
          <w:color w:val="auto"/>
          <w:sz w:val="26"/>
          <w:szCs w:val="26"/>
          <w:bdr w:val="none" w:sz="0" w:space="0" w:color="auto" w:frame="1"/>
        </w:rPr>
        <w:t>+35,0 A</w:t>
      </w:r>
      <w:r w:rsidRPr="00CA2A5A">
        <w:rPr>
          <w:color w:val="auto"/>
          <w:sz w:val="26"/>
          <w:szCs w:val="26"/>
        </w:rPr>
        <w:t xml:space="preserve">; </w:t>
      </w:r>
      <w:r w:rsidRPr="00CA2A5A">
        <w:rPr>
          <w:color w:val="auto"/>
          <w:sz w:val="26"/>
          <w:szCs w:val="26"/>
          <w:bdr w:val="none" w:sz="0" w:space="0" w:color="auto" w:frame="1"/>
        </w:rPr>
        <w:t>E−I</w:t>
      </w:r>
      <w:r w:rsidRPr="00CA2A5A">
        <w:rPr>
          <w:color w:val="auto"/>
          <w:sz w:val="26"/>
          <w:szCs w:val="26"/>
          <w:bdr w:val="none" w:sz="0" w:space="0" w:color="auto" w:frame="1"/>
          <w:vertAlign w:val="subscript"/>
        </w:rPr>
        <w:t>1</w:t>
      </w:r>
      <w:r w:rsidRPr="00CA2A5A">
        <w:rPr>
          <w:color w:val="auto"/>
          <w:sz w:val="26"/>
          <w:szCs w:val="26"/>
          <w:bdr w:val="none" w:sz="0" w:space="0" w:color="auto" w:frame="1"/>
        </w:rPr>
        <w:t>r−I</w:t>
      </w:r>
      <w:r w:rsidRPr="00CA2A5A">
        <w:rPr>
          <w:color w:val="auto"/>
          <w:sz w:val="26"/>
          <w:szCs w:val="26"/>
          <w:bdr w:val="none" w:sz="0" w:space="0" w:color="auto" w:frame="1"/>
          <w:vertAlign w:val="subscript"/>
        </w:rPr>
        <w:t>2</w:t>
      </w:r>
      <w:r w:rsidRPr="00CA2A5A">
        <w:rPr>
          <w:color w:val="auto"/>
          <w:sz w:val="26"/>
          <w:szCs w:val="26"/>
          <w:bdr w:val="none" w:sz="0" w:space="0" w:color="auto" w:frame="1"/>
        </w:rPr>
        <w:t>r=0</w:t>
      </w:r>
    </w:p>
    <w:p w14:paraId="34A5141A" w14:textId="77777777" w:rsidR="009C0C3C" w:rsidRPr="00CA2A5A" w:rsidRDefault="009C0C3C" w:rsidP="00675420">
      <w:pPr>
        <w:spacing w:line="276" w:lineRule="auto"/>
        <w:ind w:right="48"/>
        <w:jc w:val="both"/>
        <w:rPr>
          <w:color w:val="auto"/>
          <w:sz w:val="26"/>
          <w:szCs w:val="26"/>
        </w:rPr>
      </w:pPr>
      <w:r w:rsidRPr="00CA2A5A">
        <w:rPr>
          <w:color w:val="auto"/>
          <w:sz w:val="26"/>
          <w:szCs w:val="26"/>
          <w:bdr w:val="none" w:sz="0" w:space="0" w:color="auto" w:frame="1"/>
        </w:rPr>
        <w:t>E=(I</w:t>
      </w:r>
      <w:r w:rsidRPr="00CA2A5A">
        <w:rPr>
          <w:color w:val="auto"/>
          <w:sz w:val="26"/>
          <w:szCs w:val="26"/>
          <w:bdr w:val="none" w:sz="0" w:space="0" w:color="auto" w:frame="1"/>
          <w:vertAlign w:val="subscript"/>
        </w:rPr>
        <w:t>2</w:t>
      </w:r>
      <w:r w:rsidRPr="00CA2A5A">
        <w:rPr>
          <w:color w:val="auto"/>
          <w:sz w:val="26"/>
          <w:szCs w:val="26"/>
          <w:bdr w:val="none" w:sz="0" w:space="0" w:color="auto" w:frame="1"/>
        </w:rPr>
        <w:t>+35,0 A)(0,080Ω)+I</w:t>
      </w:r>
      <w:r w:rsidRPr="00CA2A5A">
        <w:rPr>
          <w:color w:val="auto"/>
          <w:sz w:val="26"/>
          <w:szCs w:val="26"/>
          <w:bdr w:val="none" w:sz="0" w:space="0" w:color="auto" w:frame="1"/>
          <w:vertAlign w:val="subscript"/>
        </w:rPr>
        <w:t>2</w:t>
      </w:r>
      <w:r w:rsidRPr="00CA2A5A">
        <w:rPr>
          <w:color w:val="auto"/>
          <w:sz w:val="26"/>
          <w:szCs w:val="26"/>
          <w:bdr w:val="none" w:sz="0" w:space="0" w:color="auto" w:frame="1"/>
        </w:rPr>
        <w:t>(5,00Ω)=12,6 V</w:t>
      </w:r>
    </w:p>
    <w:p w14:paraId="3C00FCEA" w14:textId="77777777" w:rsidR="009C0C3C" w:rsidRPr="00CA2A5A" w:rsidRDefault="009C0C3C" w:rsidP="00675420">
      <w:pPr>
        <w:spacing w:line="276" w:lineRule="auto"/>
        <w:ind w:right="48"/>
        <w:jc w:val="both"/>
        <w:rPr>
          <w:color w:val="auto"/>
          <w:sz w:val="26"/>
          <w:szCs w:val="26"/>
        </w:rPr>
      </w:pPr>
      <w:r w:rsidRPr="00CA2A5A">
        <w:rPr>
          <w:color w:val="auto"/>
          <w:sz w:val="26"/>
          <w:szCs w:val="26"/>
          <w:bdr w:val="none" w:sz="0" w:space="0" w:color="auto" w:frame="1"/>
        </w:rPr>
        <w:t>I</w:t>
      </w:r>
      <w:r w:rsidRPr="00CA2A5A">
        <w:rPr>
          <w:color w:val="auto"/>
          <w:sz w:val="26"/>
          <w:szCs w:val="26"/>
          <w:bdr w:val="none" w:sz="0" w:space="0" w:color="auto" w:frame="1"/>
          <w:vertAlign w:val="subscript"/>
        </w:rPr>
        <w:t>2</w:t>
      </w:r>
      <w:r w:rsidRPr="00CA2A5A">
        <w:rPr>
          <w:color w:val="auto"/>
          <w:sz w:val="26"/>
          <w:szCs w:val="26"/>
          <w:bdr w:val="none" w:sz="0" w:space="0" w:color="auto" w:frame="1"/>
        </w:rPr>
        <w:t>=1,93 A</w:t>
      </w:r>
    </w:p>
    <w:p w14:paraId="0CF38430" w14:textId="77777777" w:rsidR="009C0C3C" w:rsidRPr="00CA2A5A" w:rsidRDefault="009C0C3C" w:rsidP="00675420">
      <w:pPr>
        <w:spacing w:line="276" w:lineRule="auto"/>
        <w:ind w:right="48"/>
        <w:jc w:val="both"/>
        <w:rPr>
          <w:color w:val="auto"/>
          <w:sz w:val="26"/>
          <w:szCs w:val="26"/>
        </w:rPr>
      </w:pPr>
      <w:r w:rsidRPr="00CA2A5A">
        <w:rPr>
          <w:color w:val="auto"/>
          <w:sz w:val="26"/>
          <w:szCs w:val="26"/>
          <w:bdr w:val="none" w:sz="0" w:space="0" w:color="auto" w:frame="1"/>
        </w:rPr>
        <w:t>U</w:t>
      </w:r>
      <w:r w:rsidRPr="00CA2A5A">
        <w:rPr>
          <w:color w:val="auto"/>
          <w:sz w:val="26"/>
          <w:szCs w:val="26"/>
          <w:bdr w:val="none" w:sz="0" w:space="0" w:color="auto" w:frame="1"/>
          <w:vertAlign w:val="subscript"/>
        </w:rPr>
        <w:t>2</w:t>
      </w:r>
      <w:r w:rsidRPr="00CA2A5A">
        <w:rPr>
          <w:color w:val="auto"/>
          <w:sz w:val="26"/>
          <w:szCs w:val="26"/>
          <w:bdr w:val="none" w:sz="0" w:space="0" w:color="auto" w:frame="1"/>
        </w:rPr>
        <w:t>=(1,93 A)(5,00Ω)=9,65 V.</w:t>
      </w:r>
    </w:p>
    <w:p w14:paraId="59139834" w14:textId="5202E629" w:rsidR="009C0C3C"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33:</w:t>
      </w:r>
      <w:r w:rsidRPr="00CA2A5A">
        <w:rPr>
          <w:b/>
          <w:color w:val="auto"/>
          <w:sz w:val="26"/>
          <w:szCs w:val="26"/>
        </w:rPr>
        <w:tab/>
      </w:r>
      <w:r w:rsidR="009C0C3C" w:rsidRPr="00CA2A5A">
        <w:rPr>
          <w:b/>
          <w:color w:val="auto"/>
          <w:sz w:val="26"/>
          <w:szCs w:val="26"/>
        </w:rPr>
        <w:t xml:space="preserve">(SBT-KNTT) </w:t>
      </w:r>
      <w:r w:rsidR="009C0C3C" w:rsidRPr="00CA2A5A">
        <w:rPr>
          <w:color w:val="auto"/>
          <w:sz w:val="26"/>
          <w:szCs w:val="26"/>
        </w:rPr>
        <w:t xml:space="preserve">Một nguồn điện có suất điện động </w:t>
      </w:r>
      <m:oMath>
        <m:r>
          <m:rPr>
            <m:scr m:val="script"/>
          </m:rPr>
          <w:rPr>
            <w:rFonts w:ascii="Cambria Math" w:hAnsi="Cambria Math"/>
            <w:color w:val="auto"/>
            <w:sz w:val="26"/>
            <w:szCs w:val="26"/>
          </w:rPr>
          <m:t>E</m:t>
        </m:r>
        <m:r>
          <m:rPr>
            <m:sty m:val="p"/>
          </m:rPr>
          <w:rPr>
            <w:rFonts w:ascii="Cambria Math" w:hAnsi="Cambria Math"/>
            <w:color w:val="auto"/>
            <w:sz w:val="26"/>
            <w:szCs w:val="26"/>
          </w:rPr>
          <m:t>=6</m:t>
        </m:r>
        <m:r>
          <m:rPr>
            <m:nor/>
          </m:rPr>
          <w:rPr>
            <w:color w:val="auto"/>
            <w:sz w:val="26"/>
            <w:szCs w:val="26"/>
          </w:rPr>
          <m:t xml:space="preserve"> </m:t>
        </m:r>
        <m:r>
          <m:rPr>
            <m:sty m:val="p"/>
          </m:rPr>
          <w:rPr>
            <w:rFonts w:ascii="Cambria Math" w:hAnsi="Cambria Math"/>
            <w:color w:val="auto"/>
            <w:sz w:val="26"/>
            <w:szCs w:val="26"/>
          </w:rPr>
          <m:t>V</m:t>
        </m:r>
      </m:oMath>
      <w:r w:rsidR="009C0C3C" w:rsidRPr="00CA2A5A">
        <w:rPr>
          <w:color w:val="auto"/>
          <w:sz w:val="26"/>
          <w:szCs w:val="26"/>
        </w:rPr>
        <w:t xml:space="preserve">, điện trở trong </w:t>
      </w:r>
      <m:oMath>
        <m:r>
          <m:rPr>
            <m:sty m:val="p"/>
          </m:rPr>
          <w:rPr>
            <w:rFonts w:ascii="Cambria Math" w:hAnsi="Cambria Math"/>
            <w:color w:val="auto"/>
            <w:sz w:val="26"/>
            <w:szCs w:val="26"/>
          </w:rPr>
          <m:t>r=2Ω</m:t>
        </m:r>
      </m:oMath>
      <w:r w:rsidR="009C0C3C" w:rsidRPr="00CA2A5A">
        <w:rPr>
          <w:color w:val="auto"/>
          <w:sz w:val="26"/>
          <w:szCs w:val="26"/>
        </w:rPr>
        <w:t xml:space="preserve">, mạch ngoài có điện trở </w:t>
      </w:r>
      <m:oMath>
        <m:r>
          <w:rPr>
            <w:rFonts w:ascii="Cambria Math" w:hAnsi="Cambria Math"/>
            <w:color w:val="auto"/>
            <w:sz w:val="26"/>
            <w:szCs w:val="26"/>
          </w:rPr>
          <m:t>R</m:t>
        </m:r>
      </m:oMath>
      <w:r w:rsidR="009C0C3C" w:rsidRPr="00CA2A5A">
        <w:rPr>
          <w:color w:val="auto"/>
          <w:sz w:val="26"/>
          <w:szCs w:val="26"/>
        </w:rPr>
        <w:t>.</w:t>
      </w:r>
    </w:p>
    <w:p w14:paraId="5FC2E0B3" w14:textId="77777777" w:rsidR="009C0C3C" w:rsidRPr="00CA2A5A" w:rsidRDefault="009C0C3C" w:rsidP="00675420">
      <w:pPr>
        <w:spacing w:line="276" w:lineRule="auto"/>
        <w:contextualSpacing/>
        <w:mirrorIndents/>
        <w:jc w:val="both"/>
        <w:rPr>
          <w:color w:val="auto"/>
          <w:sz w:val="26"/>
          <w:szCs w:val="26"/>
        </w:rPr>
      </w:pPr>
      <w:r w:rsidRPr="00CA2A5A">
        <w:rPr>
          <w:color w:val="auto"/>
          <w:sz w:val="26"/>
          <w:szCs w:val="26"/>
        </w:rPr>
        <w:t xml:space="preserve">a) Tính </w:t>
      </w:r>
      <m:oMath>
        <m:r>
          <m:rPr>
            <m:sty m:val="p"/>
          </m:rPr>
          <w:rPr>
            <w:rFonts w:ascii="Cambria Math" w:hAnsi="Cambria Math"/>
            <w:color w:val="auto"/>
            <w:sz w:val="26"/>
            <w:szCs w:val="26"/>
          </w:rPr>
          <m:t>R</m:t>
        </m:r>
      </m:oMath>
      <w:r w:rsidRPr="00CA2A5A">
        <w:rPr>
          <w:color w:val="auto"/>
          <w:sz w:val="26"/>
          <w:szCs w:val="26"/>
        </w:rPr>
        <w:t xml:space="preserve"> để công suất tiêu thụ ở mạch ngoài là </w:t>
      </w:r>
      <m:oMath>
        <m:r>
          <m:rPr>
            <m:sty m:val="p"/>
          </m:rPr>
          <w:rPr>
            <w:rFonts w:ascii="Cambria Math" w:hAnsi="Cambria Math"/>
            <w:color w:val="auto"/>
            <w:sz w:val="26"/>
            <w:szCs w:val="26"/>
          </w:rPr>
          <m:t>4</m:t>
        </m:r>
        <m:r>
          <m:rPr>
            <m:nor/>
          </m:rPr>
          <w:rPr>
            <w:color w:val="auto"/>
            <w:sz w:val="26"/>
            <w:szCs w:val="26"/>
          </w:rPr>
          <m:t xml:space="preserve"> </m:t>
        </m:r>
        <m:r>
          <m:rPr>
            <m:sty m:val="p"/>
          </m:rPr>
          <w:rPr>
            <w:rFonts w:ascii="Cambria Math" w:hAnsi="Cambria Math"/>
            <w:color w:val="auto"/>
            <w:sz w:val="26"/>
            <w:szCs w:val="26"/>
          </w:rPr>
          <m:t>W</m:t>
        </m:r>
      </m:oMath>
      <w:r w:rsidRPr="00CA2A5A">
        <w:rPr>
          <w:color w:val="auto"/>
          <w:sz w:val="26"/>
          <w:szCs w:val="26"/>
        </w:rPr>
        <w:t>.</w:t>
      </w:r>
    </w:p>
    <w:p w14:paraId="52331CC0" w14:textId="77777777" w:rsidR="009C0C3C" w:rsidRPr="00CA2A5A" w:rsidRDefault="009C0C3C" w:rsidP="00675420">
      <w:pPr>
        <w:spacing w:line="276" w:lineRule="auto"/>
        <w:contextualSpacing/>
        <w:mirrorIndents/>
        <w:jc w:val="both"/>
        <w:rPr>
          <w:color w:val="auto"/>
          <w:sz w:val="26"/>
          <w:szCs w:val="26"/>
        </w:rPr>
      </w:pPr>
      <w:r w:rsidRPr="00CA2A5A">
        <w:rPr>
          <w:color w:val="auto"/>
          <w:sz w:val="26"/>
          <w:szCs w:val="26"/>
        </w:rPr>
        <w:t xml:space="preserve">b) Với giá trị nào của </w:t>
      </w:r>
      <m:oMath>
        <m:r>
          <m:rPr>
            <m:sty m:val="p"/>
          </m:rPr>
          <w:rPr>
            <w:rFonts w:ascii="Cambria Math" w:hAnsi="Cambria Math"/>
            <w:color w:val="auto"/>
            <w:sz w:val="26"/>
            <w:szCs w:val="26"/>
          </w:rPr>
          <m:t>R</m:t>
        </m:r>
      </m:oMath>
      <w:r w:rsidRPr="00CA2A5A">
        <w:rPr>
          <w:color w:val="auto"/>
          <w:sz w:val="26"/>
          <w:szCs w:val="26"/>
        </w:rPr>
        <w:t xml:space="preserve"> thì công suất tiêu thụ ở mạch ngoài là lớn nhất. Tính giá trị đó.</w:t>
      </w:r>
    </w:p>
    <w:p w14:paraId="0DE2D6E8" w14:textId="77777777" w:rsidR="009C0C3C" w:rsidRPr="00CA2A5A" w:rsidRDefault="009C0C3C" w:rsidP="00675420">
      <w:pPr>
        <w:spacing w:line="276" w:lineRule="auto"/>
        <w:contextualSpacing/>
        <w:mirrorIndents/>
        <w:jc w:val="both"/>
        <w:rPr>
          <w:b/>
          <w:bCs/>
          <w:i/>
          <w:iCs/>
          <w:color w:val="auto"/>
          <w:sz w:val="26"/>
          <w:szCs w:val="26"/>
        </w:rPr>
      </w:pPr>
      <w:r w:rsidRPr="00CA2A5A">
        <w:rPr>
          <w:b/>
          <w:bCs/>
          <w:i/>
          <w:iCs/>
          <w:color w:val="auto"/>
          <w:sz w:val="26"/>
          <w:szCs w:val="26"/>
        </w:rPr>
        <w:t>Lời giải</w:t>
      </w:r>
    </w:p>
    <w:p w14:paraId="525B3E00" w14:textId="77777777" w:rsidR="009C0C3C" w:rsidRPr="00CA2A5A" w:rsidRDefault="009C0C3C" w:rsidP="00675420">
      <w:pPr>
        <w:spacing w:line="276" w:lineRule="auto"/>
        <w:contextualSpacing/>
        <w:mirrorIndents/>
        <w:jc w:val="both"/>
        <w:rPr>
          <w:color w:val="auto"/>
          <w:sz w:val="26"/>
          <w:szCs w:val="26"/>
        </w:rPr>
      </w:pPr>
      <w:r w:rsidRPr="00CA2A5A">
        <w:rPr>
          <w:color w:val="auto"/>
          <w:sz w:val="26"/>
          <w:szCs w:val="26"/>
        </w:rPr>
        <w:t xml:space="preserve">a. Công suất tiêu thụ ở mạch ngoài: </w:t>
      </w:r>
      <m:oMath>
        <m:sSub>
          <m:sSubPr>
            <m:ctrlPr>
              <w:rPr>
                <w:rFonts w:ascii="Cambria Math" w:hAnsi="Cambria Math"/>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n</m:t>
            </m:r>
          </m:sub>
        </m:sSub>
        <m:r>
          <w:rPr>
            <w:rFonts w:ascii="Cambria Math" w:hAnsi="Cambria Math"/>
            <w:color w:val="auto"/>
            <w:sz w:val="26"/>
            <w:szCs w:val="26"/>
          </w:rPr>
          <m:t>=</m:t>
        </m:r>
        <m:sSup>
          <m:sSupPr>
            <m:ctrlPr>
              <w:rPr>
                <w:rFonts w:ascii="Cambria Math" w:hAnsi="Cambria Math"/>
                <w:i/>
                <w:color w:val="auto"/>
                <w:sz w:val="26"/>
                <w:szCs w:val="26"/>
              </w:rPr>
            </m:ctrlPr>
          </m:sSupPr>
          <m:e>
            <m:d>
              <m:dPr>
                <m:ctrlPr>
                  <w:rPr>
                    <w:rFonts w:ascii="Cambria Math" w:hAnsi="Cambria Math"/>
                    <w:i/>
                    <w:color w:val="auto"/>
                    <w:sz w:val="26"/>
                    <w:szCs w:val="26"/>
                  </w:rPr>
                </m:ctrlPr>
              </m:dPr>
              <m:e>
                <m:f>
                  <m:fPr>
                    <m:ctrlPr>
                      <w:rPr>
                        <w:rFonts w:ascii="Cambria Math" w:hAnsi="Cambria Math"/>
                        <w:i/>
                        <w:color w:val="auto"/>
                        <w:sz w:val="26"/>
                        <w:szCs w:val="26"/>
                      </w:rPr>
                    </m:ctrlPr>
                  </m:fPr>
                  <m:num>
                    <m:r>
                      <w:rPr>
                        <w:rFonts w:ascii="Cambria Math" w:hAnsi="Cambria Math"/>
                        <w:color w:val="auto"/>
                        <w:sz w:val="26"/>
                        <w:szCs w:val="26"/>
                      </w:rPr>
                      <m:t>E</m:t>
                    </m:r>
                  </m:num>
                  <m:den>
                    <m:r>
                      <w:rPr>
                        <w:rFonts w:ascii="Cambria Math" w:hAnsi="Cambria Math"/>
                        <w:color w:val="auto"/>
                        <w:sz w:val="26"/>
                        <w:szCs w:val="26"/>
                      </w:rPr>
                      <m:t>R+r</m:t>
                    </m:r>
                  </m:den>
                </m:f>
              </m:e>
            </m:d>
          </m:e>
          <m:sup>
            <m:r>
              <w:rPr>
                <w:rFonts w:ascii="Cambria Math" w:hAnsi="Cambria Math"/>
                <w:color w:val="auto"/>
                <w:sz w:val="26"/>
                <w:szCs w:val="26"/>
              </w:rPr>
              <m:t>2</m:t>
            </m:r>
          </m:sup>
        </m:sSup>
        <m:r>
          <w:rPr>
            <w:rFonts w:ascii="Cambria Math" w:hAnsi="Cambria Math"/>
            <w:color w:val="auto"/>
            <w:sz w:val="26"/>
            <w:szCs w:val="26"/>
          </w:rPr>
          <m:t>.R</m:t>
        </m:r>
      </m:oMath>
    </w:p>
    <w:p w14:paraId="116656ED" w14:textId="77777777" w:rsidR="009C0C3C" w:rsidRPr="00CA2A5A" w:rsidRDefault="009C0C3C" w:rsidP="00675420">
      <w:pPr>
        <w:spacing w:line="276" w:lineRule="auto"/>
        <w:contextualSpacing/>
        <w:mirrorIndents/>
        <w:jc w:val="both"/>
        <w:rPr>
          <w:color w:val="auto"/>
          <w:sz w:val="26"/>
          <w:szCs w:val="26"/>
        </w:rPr>
      </w:pPr>
      <w:r w:rsidRPr="00CA2A5A">
        <w:rPr>
          <w:color w:val="auto"/>
          <w:sz w:val="26"/>
          <w:szCs w:val="26"/>
        </w:rPr>
        <w:t xml:space="preserve">Suy ra: </w:t>
      </w:r>
      <m:oMath>
        <m:r>
          <w:rPr>
            <w:rFonts w:ascii="Cambria Math" w:hAnsi="Cambria Math"/>
            <w:color w:val="auto"/>
            <w:sz w:val="26"/>
            <w:szCs w:val="26"/>
          </w:rPr>
          <m:t>4=</m:t>
        </m:r>
        <m:sSup>
          <m:sSupPr>
            <m:ctrlPr>
              <w:rPr>
                <w:rFonts w:ascii="Cambria Math" w:hAnsi="Cambria Math"/>
                <w:i/>
                <w:color w:val="auto"/>
                <w:sz w:val="26"/>
                <w:szCs w:val="26"/>
              </w:rPr>
            </m:ctrlPr>
          </m:sSupPr>
          <m:e>
            <m:d>
              <m:dPr>
                <m:ctrlPr>
                  <w:rPr>
                    <w:rFonts w:ascii="Cambria Math" w:hAnsi="Cambria Math"/>
                    <w:i/>
                    <w:color w:val="auto"/>
                    <w:sz w:val="26"/>
                    <w:szCs w:val="26"/>
                  </w:rPr>
                </m:ctrlPr>
              </m:dPr>
              <m:e>
                <m:f>
                  <m:fPr>
                    <m:ctrlPr>
                      <w:rPr>
                        <w:rFonts w:ascii="Cambria Math" w:hAnsi="Cambria Math"/>
                        <w:i/>
                        <w:color w:val="auto"/>
                        <w:sz w:val="26"/>
                        <w:szCs w:val="26"/>
                      </w:rPr>
                    </m:ctrlPr>
                  </m:fPr>
                  <m:num>
                    <m:r>
                      <w:rPr>
                        <w:rFonts w:ascii="Cambria Math" w:hAnsi="Cambria Math"/>
                        <w:color w:val="auto"/>
                        <w:sz w:val="26"/>
                        <w:szCs w:val="26"/>
                      </w:rPr>
                      <m:t>6</m:t>
                    </m:r>
                  </m:num>
                  <m:den>
                    <m:r>
                      <w:rPr>
                        <w:rFonts w:ascii="Cambria Math" w:hAnsi="Cambria Math"/>
                        <w:color w:val="auto"/>
                        <w:sz w:val="26"/>
                        <w:szCs w:val="26"/>
                      </w:rPr>
                      <m:t>R+2</m:t>
                    </m:r>
                  </m:den>
                </m:f>
              </m:e>
            </m:d>
          </m:e>
          <m:sup>
            <m:r>
              <w:rPr>
                <w:rFonts w:ascii="Cambria Math" w:hAnsi="Cambria Math"/>
                <w:color w:val="auto"/>
                <w:sz w:val="26"/>
                <w:szCs w:val="26"/>
              </w:rPr>
              <m:t>2</m:t>
            </m:r>
          </m:sup>
        </m:sSup>
        <m:r>
          <w:rPr>
            <w:rFonts w:ascii="Cambria Math" w:hAnsi="Cambria Math"/>
            <w:color w:val="auto"/>
            <w:sz w:val="26"/>
            <w:szCs w:val="26"/>
          </w:rPr>
          <m:t>.R</m:t>
        </m:r>
      </m:oMath>
      <w:r w:rsidRPr="00CA2A5A">
        <w:rPr>
          <w:color w:val="auto"/>
          <w:sz w:val="26"/>
          <w:szCs w:val="26"/>
        </w:rPr>
        <w:t xml:space="preserve">  =&gt;  4.(4+4R+ R</w:t>
      </w:r>
      <w:r w:rsidRPr="00CA2A5A">
        <w:rPr>
          <w:color w:val="auto"/>
          <w:sz w:val="26"/>
          <w:szCs w:val="26"/>
          <w:vertAlign w:val="superscript"/>
        </w:rPr>
        <w:t>2</w:t>
      </w:r>
      <w:r w:rsidRPr="00CA2A5A">
        <w:rPr>
          <w:color w:val="auto"/>
          <w:sz w:val="26"/>
          <w:szCs w:val="26"/>
        </w:rPr>
        <w:t>) =36R</w:t>
      </w:r>
    </w:p>
    <w:p w14:paraId="1E217C2B" w14:textId="77777777" w:rsidR="009C0C3C" w:rsidRPr="00CA2A5A" w:rsidRDefault="009C0C3C" w:rsidP="00675420">
      <w:pPr>
        <w:spacing w:line="276" w:lineRule="auto"/>
        <w:contextualSpacing/>
        <w:mirrorIndents/>
        <w:jc w:val="both"/>
        <w:rPr>
          <w:bCs/>
          <w:color w:val="auto"/>
          <w:sz w:val="26"/>
          <w:szCs w:val="26"/>
        </w:rPr>
      </w:pPr>
      <w:r w:rsidRPr="00CA2A5A">
        <w:rPr>
          <w:color w:val="auto"/>
          <w:sz w:val="26"/>
          <w:szCs w:val="26"/>
        </w:rPr>
        <w:t>Giải phương trình thu được R = 1</w:t>
      </w:r>
      <w:r w:rsidRPr="00CA2A5A">
        <w:rPr>
          <w:bCs/>
          <w:color w:val="auto"/>
          <w:sz w:val="26"/>
          <w:szCs w:val="26"/>
        </w:rPr>
        <w:t xml:space="preserve"> Ω; R = 4 Ω</w:t>
      </w:r>
    </w:p>
    <w:p w14:paraId="05A54EB3" w14:textId="77777777" w:rsidR="009C0C3C" w:rsidRPr="00CA2A5A" w:rsidRDefault="009C0C3C" w:rsidP="00675420">
      <w:pPr>
        <w:spacing w:line="276" w:lineRule="auto"/>
        <w:mirrorIndents/>
        <w:jc w:val="both"/>
        <w:rPr>
          <w:bCs/>
          <w:color w:val="auto"/>
          <w:sz w:val="26"/>
          <w:szCs w:val="26"/>
        </w:rPr>
      </w:pPr>
      <w:r w:rsidRPr="00CA2A5A">
        <w:rPr>
          <w:bCs/>
          <w:color w:val="auto"/>
          <w:sz w:val="26"/>
          <w:szCs w:val="26"/>
        </w:rPr>
        <w:t>b. Biến đổi đưa công thức tính công suất P</w:t>
      </w:r>
      <w:r w:rsidRPr="00CA2A5A">
        <w:rPr>
          <w:bCs/>
          <w:color w:val="auto"/>
          <w:sz w:val="26"/>
          <w:szCs w:val="26"/>
          <w:vertAlign w:val="subscript"/>
        </w:rPr>
        <w:t>n</w:t>
      </w:r>
      <w:r w:rsidRPr="00CA2A5A">
        <w:rPr>
          <w:bCs/>
          <w:color w:val="auto"/>
          <w:sz w:val="26"/>
          <w:szCs w:val="26"/>
        </w:rPr>
        <w:t xml:space="preserve"> về dạng </w:t>
      </w:r>
      <m:oMath>
        <m:sSub>
          <m:sSubPr>
            <m:ctrlPr>
              <w:rPr>
                <w:rFonts w:ascii="Cambria Math" w:hAnsi="Cambria Math"/>
                <w:bCs/>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n</m:t>
            </m:r>
          </m:sub>
        </m:sSub>
        <m:r>
          <w:rPr>
            <w:rFonts w:ascii="Cambria Math" w:hAnsi="Cambria Math"/>
            <w:color w:val="auto"/>
            <w:sz w:val="26"/>
            <w:szCs w:val="26"/>
          </w:rPr>
          <m:t>=</m:t>
        </m:r>
        <m:sSup>
          <m:sSupPr>
            <m:ctrlPr>
              <w:rPr>
                <w:rFonts w:ascii="Cambria Math" w:hAnsi="Cambria Math"/>
                <w:bCs/>
                <w:i/>
                <w:color w:val="auto"/>
                <w:sz w:val="26"/>
                <w:szCs w:val="26"/>
              </w:rPr>
            </m:ctrlPr>
          </m:sSupPr>
          <m:e>
            <m:d>
              <m:dPr>
                <m:ctrlPr>
                  <w:rPr>
                    <w:rFonts w:ascii="Cambria Math" w:hAnsi="Cambria Math"/>
                    <w:bCs/>
                    <w:i/>
                    <w:color w:val="auto"/>
                    <w:sz w:val="26"/>
                    <w:szCs w:val="26"/>
                  </w:rPr>
                </m:ctrlPr>
              </m:dPr>
              <m:e>
                <m:f>
                  <m:fPr>
                    <m:ctrlPr>
                      <w:rPr>
                        <w:rFonts w:ascii="Cambria Math" w:hAnsi="Cambria Math"/>
                        <w:bCs/>
                        <w:i/>
                        <w:color w:val="auto"/>
                        <w:sz w:val="26"/>
                        <w:szCs w:val="26"/>
                      </w:rPr>
                    </m:ctrlPr>
                  </m:fPr>
                  <m:num>
                    <m:r>
                      <w:rPr>
                        <w:rFonts w:ascii="Cambria Math" w:hAnsi="Cambria Math"/>
                        <w:color w:val="auto"/>
                        <w:sz w:val="26"/>
                        <w:szCs w:val="26"/>
                      </w:rPr>
                      <m:t>E</m:t>
                    </m:r>
                  </m:num>
                  <m:den>
                    <m:f>
                      <m:fPr>
                        <m:ctrlPr>
                          <w:rPr>
                            <w:rFonts w:ascii="Cambria Math" w:hAnsi="Cambria Math"/>
                            <w:bCs/>
                            <w:i/>
                            <w:color w:val="auto"/>
                            <w:sz w:val="26"/>
                            <w:szCs w:val="26"/>
                          </w:rPr>
                        </m:ctrlPr>
                      </m:fPr>
                      <m:num>
                        <m:r>
                          <w:rPr>
                            <w:rFonts w:ascii="Cambria Math" w:hAnsi="Cambria Math"/>
                            <w:color w:val="auto"/>
                            <w:sz w:val="26"/>
                            <w:szCs w:val="26"/>
                          </w:rPr>
                          <m:t>r</m:t>
                        </m:r>
                      </m:num>
                      <m:den>
                        <m:rad>
                          <m:radPr>
                            <m:degHide m:val="1"/>
                            <m:ctrlPr>
                              <w:rPr>
                                <w:rFonts w:ascii="Cambria Math" w:hAnsi="Cambria Math"/>
                                <w:bCs/>
                                <w:i/>
                                <w:color w:val="auto"/>
                                <w:sz w:val="26"/>
                                <w:szCs w:val="26"/>
                              </w:rPr>
                            </m:ctrlPr>
                          </m:radPr>
                          <m:deg/>
                          <m:e>
                            <m:r>
                              <w:rPr>
                                <w:rFonts w:ascii="Cambria Math" w:hAnsi="Cambria Math"/>
                                <w:color w:val="auto"/>
                                <w:sz w:val="26"/>
                                <w:szCs w:val="26"/>
                              </w:rPr>
                              <m:t>R</m:t>
                            </m:r>
                          </m:e>
                        </m:rad>
                      </m:den>
                    </m:f>
                    <m:r>
                      <w:rPr>
                        <w:rFonts w:ascii="Cambria Math" w:hAnsi="Cambria Math"/>
                        <w:color w:val="auto"/>
                        <w:sz w:val="26"/>
                        <w:szCs w:val="26"/>
                      </w:rPr>
                      <m:t>+</m:t>
                    </m:r>
                    <m:rad>
                      <m:radPr>
                        <m:degHide m:val="1"/>
                        <m:ctrlPr>
                          <w:rPr>
                            <w:rFonts w:ascii="Cambria Math" w:hAnsi="Cambria Math"/>
                            <w:bCs/>
                            <w:i/>
                            <w:color w:val="auto"/>
                            <w:sz w:val="26"/>
                            <w:szCs w:val="26"/>
                          </w:rPr>
                        </m:ctrlPr>
                      </m:radPr>
                      <m:deg/>
                      <m:e>
                        <m:r>
                          <w:rPr>
                            <w:rFonts w:ascii="Cambria Math" w:hAnsi="Cambria Math"/>
                            <w:color w:val="auto"/>
                            <w:sz w:val="26"/>
                            <w:szCs w:val="26"/>
                          </w:rPr>
                          <m:t>R</m:t>
                        </m:r>
                      </m:e>
                    </m:rad>
                  </m:den>
                </m:f>
              </m:e>
            </m:d>
          </m:e>
          <m:sup>
            <m:r>
              <w:rPr>
                <w:rFonts w:ascii="Cambria Math" w:hAnsi="Cambria Math"/>
                <w:color w:val="auto"/>
                <w:sz w:val="26"/>
                <w:szCs w:val="26"/>
              </w:rPr>
              <m:t>2</m:t>
            </m:r>
          </m:sup>
        </m:sSup>
      </m:oMath>
    </w:p>
    <w:p w14:paraId="31C8CAAC" w14:textId="77777777" w:rsidR="009C0C3C" w:rsidRPr="00CA2A5A" w:rsidRDefault="009C0C3C" w:rsidP="00675420">
      <w:pPr>
        <w:spacing w:line="276" w:lineRule="auto"/>
        <w:mirrorIndents/>
        <w:jc w:val="both"/>
        <w:rPr>
          <w:rFonts w:eastAsiaTheme="minorEastAsia"/>
          <w:bCs/>
          <w:color w:val="auto"/>
          <w:sz w:val="26"/>
          <w:szCs w:val="26"/>
        </w:rPr>
      </w:pPr>
      <w:r w:rsidRPr="00CA2A5A">
        <w:rPr>
          <w:bCs/>
          <w:color w:val="auto"/>
          <w:sz w:val="26"/>
          <w:szCs w:val="26"/>
        </w:rPr>
        <w:t xml:space="preserve">Để </w:t>
      </w:r>
      <m:oMath>
        <m:sSub>
          <m:sSubPr>
            <m:ctrlPr>
              <w:rPr>
                <w:rFonts w:ascii="Cambria Math" w:hAnsi="Cambria Math"/>
                <w:bCs/>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nmax</m:t>
            </m:r>
          </m:sub>
        </m:sSub>
      </m:oMath>
      <w:r w:rsidRPr="00CA2A5A">
        <w:rPr>
          <w:rFonts w:eastAsiaTheme="minorEastAsia"/>
          <w:bCs/>
          <w:color w:val="auto"/>
          <w:sz w:val="26"/>
          <w:szCs w:val="26"/>
        </w:rPr>
        <w:t xml:space="preserve"> thì </w:t>
      </w:r>
      <m:oMath>
        <m:f>
          <m:fPr>
            <m:ctrlPr>
              <w:rPr>
                <w:rFonts w:ascii="Cambria Math" w:hAnsi="Cambria Math"/>
                <w:bCs/>
                <w:i/>
                <w:color w:val="auto"/>
                <w:sz w:val="26"/>
                <w:szCs w:val="26"/>
              </w:rPr>
            </m:ctrlPr>
          </m:fPr>
          <m:num>
            <m:r>
              <w:rPr>
                <w:rFonts w:ascii="Cambria Math" w:hAnsi="Cambria Math"/>
                <w:color w:val="auto"/>
                <w:sz w:val="26"/>
                <w:szCs w:val="26"/>
              </w:rPr>
              <m:t>r</m:t>
            </m:r>
          </m:num>
          <m:den>
            <m:rad>
              <m:radPr>
                <m:degHide m:val="1"/>
                <m:ctrlPr>
                  <w:rPr>
                    <w:rFonts w:ascii="Cambria Math" w:hAnsi="Cambria Math"/>
                    <w:bCs/>
                    <w:i/>
                    <w:color w:val="auto"/>
                    <w:sz w:val="26"/>
                    <w:szCs w:val="26"/>
                  </w:rPr>
                </m:ctrlPr>
              </m:radPr>
              <m:deg/>
              <m:e>
                <m:r>
                  <w:rPr>
                    <w:rFonts w:ascii="Cambria Math" w:hAnsi="Cambria Math"/>
                    <w:color w:val="auto"/>
                    <w:sz w:val="26"/>
                    <w:szCs w:val="26"/>
                  </w:rPr>
                  <m:t>R</m:t>
                </m:r>
              </m:e>
            </m:rad>
          </m:den>
        </m:f>
        <m:r>
          <w:rPr>
            <w:rFonts w:ascii="Cambria Math" w:hAnsi="Cambria Math"/>
            <w:color w:val="auto"/>
            <w:sz w:val="26"/>
            <w:szCs w:val="26"/>
          </w:rPr>
          <m:t>+</m:t>
        </m:r>
        <m:rad>
          <m:radPr>
            <m:degHide m:val="1"/>
            <m:ctrlPr>
              <w:rPr>
                <w:rFonts w:ascii="Cambria Math" w:hAnsi="Cambria Math"/>
                <w:bCs/>
                <w:i/>
                <w:color w:val="auto"/>
                <w:sz w:val="26"/>
                <w:szCs w:val="26"/>
              </w:rPr>
            </m:ctrlPr>
          </m:radPr>
          <m:deg/>
          <m:e>
            <m:r>
              <w:rPr>
                <w:rFonts w:ascii="Cambria Math" w:hAnsi="Cambria Math"/>
                <w:color w:val="auto"/>
                <w:sz w:val="26"/>
                <w:szCs w:val="26"/>
              </w:rPr>
              <m:t>R</m:t>
            </m:r>
          </m:e>
        </m:rad>
      </m:oMath>
      <w:r w:rsidRPr="00CA2A5A">
        <w:rPr>
          <w:rFonts w:eastAsiaTheme="minorEastAsia"/>
          <w:bCs/>
          <w:color w:val="auto"/>
          <w:sz w:val="26"/>
          <w:szCs w:val="26"/>
        </w:rPr>
        <w:t xml:space="preserve"> min</w:t>
      </w:r>
    </w:p>
    <w:p w14:paraId="7F13F150" w14:textId="77777777" w:rsidR="009C0C3C" w:rsidRPr="00CA2A5A" w:rsidRDefault="009C0C3C" w:rsidP="00675420">
      <w:pPr>
        <w:spacing w:line="276" w:lineRule="auto"/>
        <w:mirrorIndents/>
        <w:jc w:val="both"/>
        <w:rPr>
          <w:bCs/>
          <w:color w:val="auto"/>
          <w:sz w:val="26"/>
          <w:szCs w:val="26"/>
        </w:rPr>
      </w:pPr>
      <w:r w:rsidRPr="00CA2A5A">
        <w:rPr>
          <w:bCs/>
          <w:color w:val="auto"/>
          <w:sz w:val="26"/>
          <w:szCs w:val="26"/>
        </w:rPr>
        <w:t xml:space="preserve">Theo bất đẳng thức Cauchy ta có: </w:t>
      </w:r>
      <m:oMath>
        <m:rad>
          <m:radPr>
            <m:degHide m:val="1"/>
            <m:ctrlPr>
              <w:rPr>
                <w:rFonts w:ascii="Cambria Math" w:hAnsi="Cambria Math"/>
                <w:bCs/>
                <w:i/>
                <w:color w:val="auto"/>
                <w:sz w:val="26"/>
                <w:szCs w:val="26"/>
              </w:rPr>
            </m:ctrlPr>
          </m:radPr>
          <m:deg/>
          <m:e>
            <m:r>
              <w:rPr>
                <w:rFonts w:ascii="Cambria Math" w:hAnsi="Cambria Math"/>
                <w:color w:val="auto"/>
                <w:sz w:val="26"/>
                <w:szCs w:val="26"/>
              </w:rPr>
              <m:t>R</m:t>
            </m:r>
          </m:e>
        </m:rad>
      </m:oMath>
      <w:r w:rsidRPr="00CA2A5A">
        <w:rPr>
          <w:rFonts w:eastAsiaTheme="minorEastAsia"/>
          <w:bCs/>
          <w:color w:val="auto"/>
          <w:sz w:val="26"/>
          <w:szCs w:val="26"/>
        </w:rPr>
        <w:t xml:space="preserve"> =</w:t>
      </w:r>
      <m:oMath>
        <m:f>
          <m:fPr>
            <m:ctrlPr>
              <w:rPr>
                <w:rFonts w:ascii="Cambria Math" w:hAnsi="Cambria Math"/>
                <w:bCs/>
                <w:i/>
                <w:color w:val="auto"/>
                <w:sz w:val="26"/>
                <w:szCs w:val="26"/>
              </w:rPr>
            </m:ctrlPr>
          </m:fPr>
          <m:num>
            <m:r>
              <w:rPr>
                <w:rFonts w:ascii="Cambria Math" w:hAnsi="Cambria Math"/>
                <w:color w:val="auto"/>
                <w:sz w:val="26"/>
                <w:szCs w:val="26"/>
              </w:rPr>
              <m:t>r</m:t>
            </m:r>
          </m:num>
          <m:den>
            <m:rad>
              <m:radPr>
                <m:degHide m:val="1"/>
                <m:ctrlPr>
                  <w:rPr>
                    <w:rFonts w:ascii="Cambria Math" w:hAnsi="Cambria Math"/>
                    <w:bCs/>
                    <w:i/>
                    <w:color w:val="auto"/>
                    <w:sz w:val="26"/>
                    <w:szCs w:val="26"/>
                  </w:rPr>
                </m:ctrlPr>
              </m:radPr>
              <m:deg/>
              <m:e>
                <m:r>
                  <w:rPr>
                    <w:rFonts w:ascii="Cambria Math" w:hAnsi="Cambria Math"/>
                    <w:color w:val="auto"/>
                    <w:sz w:val="26"/>
                    <w:szCs w:val="26"/>
                  </w:rPr>
                  <m:t>R</m:t>
                </m:r>
              </m:e>
            </m:rad>
          </m:den>
        </m:f>
      </m:oMath>
      <w:r w:rsidRPr="00CA2A5A">
        <w:rPr>
          <w:rFonts w:eastAsiaTheme="minorEastAsia"/>
          <w:bCs/>
          <w:color w:val="auto"/>
          <w:sz w:val="26"/>
          <w:szCs w:val="26"/>
        </w:rPr>
        <w:t xml:space="preserve">  Suy ra R = r =2</w:t>
      </w:r>
      <w:r w:rsidRPr="00CA2A5A">
        <w:rPr>
          <w:bCs/>
          <w:color w:val="auto"/>
          <w:sz w:val="26"/>
          <w:szCs w:val="26"/>
        </w:rPr>
        <w:t>Ω</w:t>
      </w:r>
    </w:p>
    <w:p w14:paraId="3B1D792F" w14:textId="77777777" w:rsidR="009C0C3C" w:rsidRPr="00CA2A5A" w:rsidRDefault="009C0C3C" w:rsidP="00675420">
      <w:pPr>
        <w:spacing w:line="276" w:lineRule="auto"/>
        <w:mirrorIndents/>
        <w:jc w:val="both"/>
        <w:rPr>
          <w:bCs/>
          <w:color w:val="auto"/>
          <w:sz w:val="26"/>
          <w:szCs w:val="26"/>
        </w:rPr>
      </w:pPr>
      <w:r w:rsidRPr="00CA2A5A">
        <w:rPr>
          <w:bCs/>
          <w:color w:val="auto"/>
          <w:sz w:val="26"/>
          <w:szCs w:val="26"/>
        </w:rPr>
        <w:t>Khi đó P</w:t>
      </w:r>
      <w:r w:rsidRPr="00CA2A5A">
        <w:rPr>
          <w:bCs/>
          <w:color w:val="auto"/>
          <w:sz w:val="26"/>
          <w:szCs w:val="26"/>
          <w:vertAlign w:val="subscript"/>
        </w:rPr>
        <w:t>n</w:t>
      </w:r>
      <w:r w:rsidRPr="00CA2A5A">
        <w:rPr>
          <w:bCs/>
          <w:color w:val="auto"/>
          <w:sz w:val="26"/>
          <w:szCs w:val="26"/>
        </w:rPr>
        <w:t xml:space="preserve"> = 36/8 = 4,5W</w:t>
      </w:r>
    </w:p>
    <w:p w14:paraId="34CD4F70" w14:textId="09A675D3" w:rsidR="009C0C3C"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34:</w:t>
      </w:r>
      <w:r w:rsidRPr="00CA2A5A">
        <w:rPr>
          <w:b/>
          <w:color w:val="auto"/>
          <w:sz w:val="26"/>
          <w:szCs w:val="26"/>
        </w:rPr>
        <w:tab/>
      </w:r>
      <w:r w:rsidR="009C0C3C" w:rsidRPr="00CA2A5A">
        <w:rPr>
          <w:color w:val="auto"/>
          <w:sz w:val="26"/>
          <w:szCs w:val="26"/>
        </w:rPr>
        <w:t xml:space="preserve">Một mạch điện kín gồm nguồn điện suất điện động </w:t>
      </w:r>
      <m:oMath>
        <m:r>
          <w:rPr>
            <w:rFonts w:ascii="Cambria Math" w:hAnsi="Cambria Math"/>
            <w:color w:val="auto"/>
            <w:sz w:val="26"/>
            <w:szCs w:val="26"/>
          </w:rPr>
          <m:t>E=6V</m:t>
        </m:r>
      </m:oMath>
      <w:r w:rsidR="009C0C3C" w:rsidRPr="00CA2A5A">
        <w:rPr>
          <w:color w:val="auto"/>
          <w:sz w:val="26"/>
          <w:szCs w:val="26"/>
        </w:rPr>
        <w:t xml:space="preserve">, điện trở trong </w:t>
      </w:r>
      <m:oMath>
        <m:r>
          <w:rPr>
            <w:rFonts w:ascii="Cambria Math" w:hAnsi="Cambria Math"/>
            <w:color w:val="auto"/>
            <w:sz w:val="26"/>
            <w:szCs w:val="26"/>
          </w:rPr>
          <m:t>r=1Ω</m:t>
        </m:r>
      </m:oMath>
      <w:r w:rsidR="009C0C3C" w:rsidRPr="00CA2A5A">
        <w:rPr>
          <w:color w:val="auto"/>
          <w:sz w:val="26"/>
          <w:szCs w:val="26"/>
        </w:rPr>
        <w:t xml:space="preserve"> nối với mạch ngoài là biến trở </w:t>
      </w:r>
      <m:oMath>
        <m:r>
          <w:rPr>
            <w:rFonts w:ascii="Cambria Math" w:hAnsi="Cambria Math"/>
            <w:color w:val="auto"/>
            <w:sz w:val="26"/>
            <w:szCs w:val="26"/>
          </w:rPr>
          <m:t>R</m:t>
        </m:r>
      </m:oMath>
      <w:r w:rsidR="009C0C3C" w:rsidRPr="00CA2A5A">
        <w:rPr>
          <w:color w:val="auto"/>
          <w:sz w:val="26"/>
          <w:szCs w:val="26"/>
        </w:rPr>
        <w:t xml:space="preserve">, điều chỉnh </w:t>
      </w:r>
      <m:oMath>
        <m:r>
          <w:rPr>
            <w:rFonts w:ascii="Cambria Math" w:hAnsi="Cambria Math"/>
            <w:color w:val="auto"/>
            <w:sz w:val="26"/>
            <w:szCs w:val="26"/>
          </w:rPr>
          <m:t>R</m:t>
        </m:r>
      </m:oMath>
      <w:r w:rsidR="009C0C3C" w:rsidRPr="00CA2A5A">
        <w:rPr>
          <w:color w:val="auto"/>
          <w:sz w:val="26"/>
          <w:szCs w:val="26"/>
        </w:rPr>
        <w:t xml:space="preserve"> để công suất tiêu thụ trên </w:t>
      </w:r>
      <m:oMath>
        <m:r>
          <w:rPr>
            <w:rFonts w:ascii="Cambria Math" w:hAnsi="Cambria Math"/>
            <w:color w:val="auto"/>
            <w:sz w:val="26"/>
            <w:szCs w:val="26"/>
          </w:rPr>
          <m:t>R</m:t>
        </m:r>
      </m:oMath>
      <w:r w:rsidR="009C0C3C" w:rsidRPr="00CA2A5A">
        <w:rPr>
          <w:color w:val="auto"/>
          <w:sz w:val="26"/>
          <w:szCs w:val="26"/>
        </w:rPr>
        <w:t xml:space="preserve"> đạt giá trị cực đại. Công suất đó là:</w:t>
      </w:r>
    </w:p>
    <w:p w14:paraId="436D3BE7" w14:textId="77777777" w:rsidR="009C0C3C" w:rsidRPr="00CA2A5A" w:rsidRDefault="009C0C3C" w:rsidP="00675420">
      <w:pPr>
        <w:spacing w:line="276" w:lineRule="auto"/>
        <w:rPr>
          <w:b/>
          <w:i/>
          <w:iCs/>
          <w:color w:val="auto"/>
          <w:sz w:val="26"/>
          <w:szCs w:val="26"/>
        </w:rPr>
      </w:pPr>
      <w:r w:rsidRPr="00CA2A5A">
        <w:rPr>
          <w:b/>
          <w:i/>
          <w:iCs/>
          <w:color w:val="auto"/>
          <w:sz w:val="26"/>
          <w:szCs w:val="26"/>
        </w:rPr>
        <w:t>Lời giải</w:t>
      </w:r>
    </w:p>
    <w:p w14:paraId="509FD9F2" w14:textId="77777777" w:rsidR="009C0C3C" w:rsidRPr="00CA2A5A" w:rsidRDefault="009C0C3C" w:rsidP="00675420">
      <w:pPr>
        <w:spacing w:line="276" w:lineRule="auto"/>
        <w:rPr>
          <w:color w:val="auto"/>
          <w:position w:val="-56"/>
          <w:sz w:val="26"/>
          <w:szCs w:val="26"/>
        </w:rPr>
      </w:pPr>
      <w:r w:rsidRPr="00CA2A5A">
        <w:rPr>
          <w:color w:val="auto"/>
          <w:sz w:val="26"/>
          <w:szCs w:val="26"/>
        </w:rPr>
        <w:t xml:space="preserve">+ </w:t>
      </w:r>
      <m:oMath>
        <m:sSub>
          <m:sSubPr>
            <m:ctrlPr>
              <w:rPr>
                <w:rFonts w:ascii="Cambria Math" w:hAnsi="Cambria Math"/>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R</m:t>
            </m:r>
          </m:sub>
        </m:sSub>
        <m:r>
          <w:rPr>
            <w:rFonts w:ascii="Cambria Math" w:hAnsi="Cambria Math"/>
            <w:color w:val="auto"/>
            <w:sz w:val="26"/>
            <w:szCs w:val="26"/>
          </w:rPr>
          <m:t>=</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E</m:t>
                </m:r>
              </m:e>
              <m:sup>
                <m:r>
                  <w:rPr>
                    <w:rFonts w:ascii="Cambria Math" w:hAnsi="Cambria Math"/>
                    <w:color w:val="auto"/>
                    <w:sz w:val="26"/>
                    <w:szCs w:val="26"/>
                  </w:rPr>
                  <m:t>2</m:t>
                </m:r>
              </m:sup>
            </m:sSup>
          </m:num>
          <m:den>
            <m:sSup>
              <m:sSupPr>
                <m:ctrlPr>
                  <w:rPr>
                    <w:rFonts w:ascii="Cambria Math" w:hAnsi="Cambria Math"/>
                    <w:i/>
                    <w:color w:val="auto"/>
                    <w:sz w:val="26"/>
                    <w:szCs w:val="26"/>
                  </w:rPr>
                </m:ctrlPr>
              </m:sSupPr>
              <m:e>
                <m:d>
                  <m:dPr>
                    <m:ctrlPr>
                      <w:rPr>
                        <w:rFonts w:ascii="Cambria Math" w:hAnsi="Cambria Math"/>
                        <w:i/>
                        <w:color w:val="auto"/>
                        <w:sz w:val="26"/>
                        <w:szCs w:val="26"/>
                      </w:rPr>
                    </m:ctrlPr>
                  </m:dPr>
                  <m:e>
                    <m:r>
                      <w:rPr>
                        <w:rFonts w:ascii="Cambria Math" w:hAnsi="Cambria Math"/>
                        <w:color w:val="auto"/>
                        <w:sz w:val="26"/>
                        <w:szCs w:val="26"/>
                      </w:rPr>
                      <m:t>R+r</m:t>
                    </m:r>
                  </m:e>
                </m:d>
              </m:e>
              <m:sup>
                <m:r>
                  <w:rPr>
                    <w:rFonts w:ascii="Cambria Math" w:hAnsi="Cambria Math"/>
                    <w:color w:val="auto"/>
                    <w:sz w:val="26"/>
                    <w:szCs w:val="26"/>
                  </w:rPr>
                  <m:t>2</m:t>
                </m:r>
              </m:sup>
            </m:sSup>
          </m:den>
        </m:f>
        <m:r>
          <w:rPr>
            <w:rFonts w:ascii="Cambria Math" w:hAnsi="Cambria Math"/>
            <w:color w:val="auto"/>
            <w:sz w:val="26"/>
            <w:szCs w:val="26"/>
          </w:rPr>
          <m:t>R=</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E</m:t>
                </m:r>
              </m:e>
              <m:sup>
                <m:r>
                  <w:rPr>
                    <w:rFonts w:ascii="Cambria Math" w:hAnsi="Cambria Math"/>
                    <w:color w:val="auto"/>
                    <w:sz w:val="26"/>
                    <w:szCs w:val="26"/>
                  </w:rPr>
                  <m:t>2</m:t>
                </m:r>
              </m:sup>
            </m:sSup>
          </m:num>
          <m:den>
            <m:r>
              <w:rPr>
                <w:rFonts w:ascii="Cambria Math" w:hAnsi="Cambria Math"/>
                <w:color w:val="auto"/>
                <w:sz w:val="26"/>
                <w:szCs w:val="26"/>
              </w:rPr>
              <m:t>R+</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r</m:t>
                    </m:r>
                  </m:e>
                  <m:sup>
                    <m:r>
                      <w:rPr>
                        <w:rFonts w:ascii="Cambria Math" w:hAnsi="Cambria Math"/>
                        <w:color w:val="auto"/>
                        <w:sz w:val="26"/>
                        <w:szCs w:val="26"/>
                      </w:rPr>
                      <m:t>2</m:t>
                    </m:r>
                  </m:sup>
                </m:sSup>
              </m:num>
              <m:den>
                <m:r>
                  <w:rPr>
                    <w:rFonts w:ascii="Cambria Math" w:hAnsi="Cambria Math"/>
                    <w:color w:val="auto"/>
                    <w:sz w:val="26"/>
                    <w:szCs w:val="26"/>
                  </w:rPr>
                  <m:t>R</m:t>
                </m:r>
              </m:den>
            </m:f>
            <m:r>
              <w:rPr>
                <w:rFonts w:ascii="Cambria Math" w:hAnsi="Cambria Math"/>
                <w:color w:val="auto"/>
                <w:sz w:val="26"/>
                <w:szCs w:val="26"/>
              </w:rPr>
              <m:t>+2r</m:t>
            </m:r>
          </m:den>
        </m:f>
      </m:oMath>
    </w:p>
    <w:p w14:paraId="1F78E844" w14:textId="77777777" w:rsidR="009C0C3C" w:rsidRPr="00CA2A5A" w:rsidRDefault="009C0C3C" w:rsidP="00675420">
      <w:pPr>
        <w:spacing w:line="276" w:lineRule="auto"/>
        <w:rPr>
          <w:color w:val="auto"/>
          <w:sz w:val="26"/>
          <w:szCs w:val="26"/>
        </w:rPr>
      </w:pPr>
      <w:r w:rsidRPr="00CA2A5A">
        <w:rPr>
          <w:color w:val="auto"/>
          <w:sz w:val="26"/>
          <w:szCs w:val="26"/>
        </w:rPr>
        <w:t xml:space="preserve">+ Áp dụng BĐT Cauchy cho </w:t>
      </w:r>
      <m:oMath>
        <m:r>
          <w:rPr>
            <w:rFonts w:ascii="Cambria Math" w:hAnsi="Cambria Math"/>
            <w:color w:val="auto"/>
            <w:sz w:val="26"/>
            <w:szCs w:val="26"/>
          </w:rPr>
          <m:t>R</m:t>
        </m:r>
      </m:oMath>
      <w:r w:rsidRPr="00CA2A5A">
        <w:rPr>
          <w:color w:val="auto"/>
          <w:sz w:val="26"/>
          <w:szCs w:val="26"/>
        </w:rPr>
        <w:t xml:space="preserve"> và </w:t>
      </w:r>
      <m:oMath>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r</m:t>
                </m:r>
              </m:e>
              <m:sup>
                <m:r>
                  <w:rPr>
                    <w:rFonts w:ascii="Cambria Math" w:hAnsi="Cambria Math"/>
                    <w:color w:val="auto"/>
                    <w:sz w:val="26"/>
                    <w:szCs w:val="26"/>
                  </w:rPr>
                  <m:t>2</m:t>
                </m:r>
              </m:sup>
            </m:sSup>
          </m:num>
          <m:den>
            <m:r>
              <w:rPr>
                <w:rFonts w:ascii="Cambria Math" w:hAnsi="Cambria Math"/>
                <w:color w:val="auto"/>
                <w:sz w:val="26"/>
                <w:szCs w:val="26"/>
              </w:rPr>
              <m:t>R</m:t>
            </m:r>
          </m:den>
        </m:f>
      </m:oMath>
      <w:r w:rsidRPr="00CA2A5A">
        <w:rPr>
          <w:color w:val="auto"/>
          <w:sz w:val="26"/>
          <w:szCs w:val="26"/>
        </w:rPr>
        <w:t xml:space="preserve"> ta được; </w:t>
      </w:r>
      <m:oMath>
        <m:r>
          <w:rPr>
            <w:rFonts w:ascii="Cambria Math" w:hAnsi="Cambria Math"/>
            <w:color w:val="auto"/>
            <w:sz w:val="26"/>
            <w:szCs w:val="26"/>
          </w:rPr>
          <m:t>R+</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r</m:t>
                </m:r>
              </m:e>
              <m:sup>
                <m:r>
                  <w:rPr>
                    <w:rFonts w:ascii="Cambria Math" w:hAnsi="Cambria Math"/>
                    <w:color w:val="auto"/>
                    <w:sz w:val="26"/>
                    <w:szCs w:val="26"/>
                  </w:rPr>
                  <m:t>2</m:t>
                </m:r>
              </m:sup>
            </m:sSup>
          </m:num>
          <m:den>
            <m:r>
              <w:rPr>
                <w:rFonts w:ascii="Cambria Math" w:hAnsi="Cambria Math"/>
                <w:color w:val="auto"/>
                <w:sz w:val="26"/>
                <w:szCs w:val="26"/>
              </w:rPr>
              <m:t>R</m:t>
            </m:r>
          </m:den>
        </m:f>
        <m:r>
          <w:rPr>
            <w:rFonts w:ascii="Cambria Math" w:hAnsi="Cambria Math"/>
            <w:color w:val="auto"/>
            <w:sz w:val="26"/>
            <w:szCs w:val="26"/>
          </w:rPr>
          <m:t>≥2r</m:t>
        </m:r>
      </m:oMath>
    </w:p>
    <w:p w14:paraId="7C7339E3" w14:textId="77777777" w:rsidR="009C0C3C" w:rsidRPr="00CA2A5A" w:rsidRDefault="009C0C3C" w:rsidP="00675420">
      <w:pPr>
        <w:spacing w:line="276" w:lineRule="auto"/>
        <w:rPr>
          <w:color w:val="auto"/>
          <w:position w:val="-24"/>
          <w:sz w:val="26"/>
          <w:szCs w:val="26"/>
        </w:rPr>
      </w:pPr>
      <w:r w:rsidRPr="00CA2A5A">
        <w:rPr>
          <w:color w:val="auto"/>
          <w:sz w:val="26"/>
          <w:szCs w:val="26"/>
        </w:rPr>
        <w:t xml:space="preserve">+ Dấu “=” xảy ra khi </w:t>
      </w:r>
      <m:oMath>
        <m:r>
          <w:rPr>
            <w:rFonts w:ascii="Cambria Math" w:hAnsi="Cambria Math"/>
            <w:color w:val="auto"/>
            <w:sz w:val="26"/>
            <w:szCs w:val="26"/>
          </w:rPr>
          <m:t>R=r</m:t>
        </m:r>
      </m:oMath>
      <w:r w:rsidRPr="00CA2A5A">
        <w:rPr>
          <w:color w:val="auto"/>
          <w:sz w:val="26"/>
          <w:szCs w:val="26"/>
        </w:rPr>
        <w:t xml:space="preserve"> và </w:t>
      </w:r>
      <m:oMath>
        <m:sSub>
          <m:sSubPr>
            <m:ctrlPr>
              <w:rPr>
                <w:rFonts w:ascii="Cambria Math" w:hAnsi="Cambria Math"/>
                <w:i/>
                <w:color w:val="auto"/>
                <w:sz w:val="26"/>
                <w:szCs w:val="26"/>
              </w:rPr>
            </m:ctrlPr>
          </m:sSubPr>
          <m:e>
            <m:r>
              <w:rPr>
                <w:rFonts w:ascii="Cambria Math" w:hAnsi="Cambria Math"/>
                <w:color w:val="auto"/>
                <w:sz w:val="26"/>
                <w:szCs w:val="26"/>
              </w:rPr>
              <m:t>P=</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E</m:t>
                    </m:r>
                  </m:e>
                  <m:sup>
                    <m:r>
                      <w:rPr>
                        <w:rFonts w:ascii="Cambria Math" w:hAnsi="Cambria Math"/>
                        <w:color w:val="auto"/>
                        <w:sz w:val="26"/>
                        <w:szCs w:val="26"/>
                      </w:rPr>
                      <m:t>2</m:t>
                    </m:r>
                  </m:sup>
                </m:sSup>
              </m:num>
              <m:den>
                <m:r>
                  <w:rPr>
                    <w:rFonts w:ascii="Cambria Math" w:hAnsi="Cambria Math"/>
                    <w:color w:val="auto"/>
                    <w:sz w:val="26"/>
                    <w:szCs w:val="26"/>
                  </w:rPr>
                  <m:t>4r</m:t>
                </m:r>
              </m:den>
            </m:f>
            <m:r>
              <w:rPr>
                <w:rFonts w:ascii="Cambria Math" w:hAnsi="Cambria Math"/>
                <w:color w:val="auto"/>
                <w:sz w:val="26"/>
                <w:szCs w:val="26"/>
              </w:rPr>
              <m:t>=</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6</m:t>
                    </m:r>
                  </m:e>
                  <m:sup>
                    <m:r>
                      <w:rPr>
                        <w:rFonts w:ascii="Cambria Math" w:hAnsi="Cambria Math"/>
                        <w:color w:val="auto"/>
                        <w:sz w:val="26"/>
                        <w:szCs w:val="26"/>
                      </w:rPr>
                      <m:t>2</m:t>
                    </m:r>
                  </m:sup>
                </m:sSup>
              </m:num>
              <m:den>
                <m:r>
                  <w:rPr>
                    <w:rFonts w:ascii="Cambria Math" w:hAnsi="Cambria Math"/>
                    <w:color w:val="auto"/>
                    <w:sz w:val="26"/>
                    <w:szCs w:val="26"/>
                  </w:rPr>
                  <m:t>4</m:t>
                </m:r>
              </m:den>
            </m:f>
            <m:r>
              <w:rPr>
                <w:rFonts w:ascii="Cambria Math" w:hAnsi="Cambria Math"/>
                <w:color w:val="auto"/>
                <w:sz w:val="26"/>
                <w:szCs w:val="26"/>
              </w:rPr>
              <m:t>=9W</m:t>
            </m:r>
          </m:e>
          <m:sub/>
        </m:sSub>
      </m:oMath>
      <w:r w:rsidRPr="00CA2A5A">
        <w:rPr>
          <w:color w:val="auto"/>
          <w:position w:val="-24"/>
          <w:sz w:val="26"/>
          <w:szCs w:val="26"/>
        </w:rPr>
        <w:t>.</w:t>
      </w:r>
    </w:p>
    <w:p w14:paraId="6B80BAB7" w14:textId="49BD9914" w:rsidR="009C0C3C"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35:</w:t>
      </w:r>
      <w:r w:rsidRPr="00CA2A5A">
        <w:rPr>
          <w:b/>
          <w:color w:val="auto"/>
          <w:sz w:val="26"/>
          <w:szCs w:val="26"/>
        </w:rPr>
        <w:tab/>
      </w:r>
      <w:r w:rsidR="009C0C3C" w:rsidRPr="00CA2A5A">
        <w:rPr>
          <w:color w:val="auto"/>
          <w:sz w:val="26"/>
          <w:szCs w:val="26"/>
        </w:rPr>
        <w:t xml:space="preserve">Một mạch điện kín gồm nguồn điện suất điện động </w:t>
      </w:r>
      <m:oMath>
        <m:r>
          <w:rPr>
            <w:rFonts w:ascii="Cambria Math" w:hAnsi="Cambria Math"/>
            <w:color w:val="auto"/>
            <w:sz w:val="26"/>
            <w:szCs w:val="26"/>
          </w:rPr>
          <m:t>E=3V</m:t>
        </m:r>
      </m:oMath>
      <w:r w:rsidR="009C0C3C" w:rsidRPr="00CA2A5A">
        <w:rPr>
          <w:color w:val="auto"/>
          <w:sz w:val="26"/>
          <w:szCs w:val="26"/>
        </w:rPr>
        <w:t xml:space="preserve">, điện trở trong </w:t>
      </w:r>
      <m:oMath>
        <m:r>
          <w:rPr>
            <w:rFonts w:ascii="Cambria Math" w:hAnsi="Cambria Math"/>
            <w:color w:val="auto"/>
            <w:sz w:val="26"/>
            <w:szCs w:val="26"/>
          </w:rPr>
          <m:t>r=1Ω</m:t>
        </m:r>
      </m:oMath>
      <w:r w:rsidR="009C0C3C" w:rsidRPr="00CA2A5A">
        <w:rPr>
          <w:color w:val="auto"/>
          <w:sz w:val="26"/>
          <w:szCs w:val="26"/>
        </w:rPr>
        <w:t xml:space="preserve"> nối với mạch ngoài là biến trở </w:t>
      </w:r>
      <m:oMath>
        <m:r>
          <w:rPr>
            <w:rFonts w:ascii="Cambria Math" w:hAnsi="Cambria Math"/>
            <w:color w:val="auto"/>
            <w:sz w:val="26"/>
            <w:szCs w:val="26"/>
          </w:rPr>
          <m:t>R</m:t>
        </m:r>
      </m:oMath>
      <w:r w:rsidR="009C0C3C" w:rsidRPr="00CA2A5A">
        <w:rPr>
          <w:color w:val="auto"/>
          <w:sz w:val="26"/>
          <w:szCs w:val="26"/>
        </w:rPr>
        <w:t xml:space="preserve">, điều chỉnh </w:t>
      </w:r>
      <m:oMath>
        <m:r>
          <w:rPr>
            <w:rFonts w:ascii="Cambria Math" w:hAnsi="Cambria Math"/>
            <w:color w:val="auto"/>
            <w:sz w:val="26"/>
            <w:szCs w:val="26"/>
          </w:rPr>
          <m:t>R</m:t>
        </m:r>
      </m:oMath>
      <w:r w:rsidR="009C0C3C" w:rsidRPr="00CA2A5A">
        <w:rPr>
          <w:color w:val="auto"/>
          <w:sz w:val="26"/>
          <w:szCs w:val="26"/>
        </w:rPr>
        <w:t xml:space="preserve"> đế công suất tiêu thụ trên </w:t>
      </w:r>
      <m:oMath>
        <m:r>
          <w:rPr>
            <w:rFonts w:ascii="Cambria Math" w:hAnsi="Cambria Math"/>
            <w:color w:val="auto"/>
            <w:sz w:val="26"/>
            <w:szCs w:val="26"/>
          </w:rPr>
          <m:t>R</m:t>
        </m:r>
      </m:oMath>
      <w:r w:rsidR="009C0C3C" w:rsidRPr="00CA2A5A">
        <w:rPr>
          <w:color w:val="auto"/>
          <w:sz w:val="26"/>
          <w:szCs w:val="26"/>
        </w:rPr>
        <w:t xml:space="preserve"> đạt giá trị cực đại. Khi đó </w:t>
      </w:r>
      <m:oMath>
        <m:r>
          <w:rPr>
            <w:rFonts w:ascii="Cambria Math" w:hAnsi="Cambria Math"/>
            <w:color w:val="auto"/>
            <w:sz w:val="26"/>
            <w:szCs w:val="26"/>
          </w:rPr>
          <m:t>R</m:t>
        </m:r>
      </m:oMath>
      <w:r w:rsidR="009C0C3C" w:rsidRPr="00CA2A5A">
        <w:rPr>
          <w:color w:val="auto"/>
          <w:sz w:val="26"/>
          <w:szCs w:val="26"/>
        </w:rPr>
        <w:t xml:space="preserve"> có giá trị là?</w:t>
      </w:r>
    </w:p>
    <w:p w14:paraId="4487E50F" w14:textId="77777777" w:rsidR="009C0C3C" w:rsidRPr="00CA2A5A" w:rsidRDefault="009C0C3C" w:rsidP="00675420">
      <w:pPr>
        <w:spacing w:line="276" w:lineRule="auto"/>
        <w:rPr>
          <w:i/>
          <w:iCs/>
          <w:color w:val="auto"/>
          <w:sz w:val="26"/>
          <w:szCs w:val="26"/>
        </w:rPr>
      </w:pPr>
      <w:r w:rsidRPr="00CA2A5A">
        <w:rPr>
          <w:b/>
          <w:i/>
          <w:iCs/>
          <w:color w:val="auto"/>
          <w:sz w:val="26"/>
          <w:szCs w:val="26"/>
        </w:rPr>
        <w:t>Lời giải</w:t>
      </w:r>
    </w:p>
    <w:p w14:paraId="2C6B3D8D" w14:textId="77777777" w:rsidR="009C0C3C" w:rsidRPr="00CA2A5A" w:rsidRDefault="009C0C3C" w:rsidP="00675420">
      <w:pPr>
        <w:spacing w:line="276" w:lineRule="auto"/>
        <w:rPr>
          <w:color w:val="auto"/>
          <w:position w:val="-56"/>
          <w:sz w:val="26"/>
          <w:szCs w:val="26"/>
        </w:rPr>
      </w:pPr>
      <w:r w:rsidRPr="00CA2A5A">
        <w:rPr>
          <w:color w:val="auto"/>
          <w:sz w:val="26"/>
          <w:szCs w:val="26"/>
        </w:rPr>
        <w:t xml:space="preserve">+ </w:t>
      </w:r>
      <m:oMath>
        <m:sSub>
          <m:sSubPr>
            <m:ctrlPr>
              <w:rPr>
                <w:rFonts w:ascii="Cambria Math" w:hAnsi="Cambria Math"/>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R</m:t>
            </m:r>
          </m:sub>
        </m:sSub>
        <m:r>
          <w:rPr>
            <w:rFonts w:ascii="Cambria Math" w:hAnsi="Cambria Math"/>
            <w:color w:val="auto"/>
            <w:sz w:val="26"/>
            <w:szCs w:val="26"/>
          </w:rPr>
          <m:t>=</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E</m:t>
                </m:r>
              </m:e>
              <m:sup>
                <m:r>
                  <w:rPr>
                    <w:rFonts w:ascii="Cambria Math" w:hAnsi="Cambria Math"/>
                    <w:color w:val="auto"/>
                    <w:sz w:val="26"/>
                    <w:szCs w:val="26"/>
                  </w:rPr>
                  <m:t>2</m:t>
                </m:r>
              </m:sup>
            </m:sSup>
          </m:num>
          <m:den>
            <m:sSup>
              <m:sSupPr>
                <m:ctrlPr>
                  <w:rPr>
                    <w:rFonts w:ascii="Cambria Math" w:hAnsi="Cambria Math"/>
                    <w:i/>
                    <w:color w:val="auto"/>
                    <w:sz w:val="26"/>
                    <w:szCs w:val="26"/>
                  </w:rPr>
                </m:ctrlPr>
              </m:sSupPr>
              <m:e>
                <m:d>
                  <m:dPr>
                    <m:ctrlPr>
                      <w:rPr>
                        <w:rFonts w:ascii="Cambria Math" w:hAnsi="Cambria Math"/>
                        <w:i/>
                        <w:color w:val="auto"/>
                        <w:sz w:val="26"/>
                        <w:szCs w:val="26"/>
                      </w:rPr>
                    </m:ctrlPr>
                  </m:dPr>
                  <m:e>
                    <m:r>
                      <w:rPr>
                        <w:rFonts w:ascii="Cambria Math" w:hAnsi="Cambria Math"/>
                        <w:color w:val="auto"/>
                        <w:sz w:val="26"/>
                        <w:szCs w:val="26"/>
                      </w:rPr>
                      <m:t>R+r</m:t>
                    </m:r>
                  </m:e>
                </m:d>
              </m:e>
              <m:sup>
                <m:r>
                  <w:rPr>
                    <w:rFonts w:ascii="Cambria Math" w:hAnsi="Cambria Math"/>
                    <w:color w:val="auto"/>
                    <w:sz w:val="26"/>
                    <w:szCs w:val="26"/>
                  </w:rPr>
                  <m:t>2</m:t>
                </m:r>
              </m:sup>
            </m:sSup>
          </m:den>
        </m:f>
        <m:r>
          <w:rPr>
            <w:rFonts w:ascii="Cambria Math" w:hAnsi="Cambria Math"/>
            <w:color w:val="auto"/>
            <w:sz w:val="26"/>
            <w:szCs w:val="26"/>
          </w:rPr>
          <m:t>R=</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E</m:t>
                </m:r>
              </m:e>
              <m:sup>
                <m:r>
                  <w:rPr>
                    <w:rFonts w:ascii="Cambria Math" w:hAnsi="Cambria Math"/>
                    <w:color w:val="auto"/>
                    <w:sz w:val="26"/>
                    <w:szCs w:val="26"/>
                  </w:rPr>
                  <m:t>2</m:t>
                </m:r>
              </m:sup>
            </m:sSup>
          </m:num>
          <m:den>
            <m:r>
              <w:rPr>
                <w:rFonts w:ascii="Cambria Math" w:hAnsi="Cambria Math"/>
                <w:color w:val="auto"/>
                <w:sz w:val="26"/>
                <w:szCs w:val="26"/>
              </w:rPr>
              <m:t>R+</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r</m:t>
                    </m:r>
                  </m:e>
                  <m:sup>
                    <m:r>
                      <w:rPr>
                        <w:rFonts w:ascii="Cambria Math" w:hAnsi="Cambria Math"/>
                        <w:color w:val="auto"/>
                        <w:sz w:val="26"/>
                        <w:szCs w:val="26"/>
                      </w:rPr>
                      <m:t>2</m:t>
                    </m:r>
                  </m:sup>
                </m:sSup>
              </m:num>
              <m:den>
                <m:r>
                  <w:rPr>
                    <w:rFonts w:ascii="Cambria Math" w:hAnsi="Cambria Math"/>
                    <w:color w:val="auto"/>
                    <w:sz w:val="26"/>
                    <w:szCs w:val="26"/>
                  </w:rPr>
                  <m:t>R</m:t>
                </m:r>
              </m:den>
            </m:f>
            <m:r>
              <w:rPr>
                <w:rFonts w:ascii="Cambria Math" w:hAnsi="Cambria Math"/>
                <w:color w:val="auto"/>
                <w:sz w:val="26"/>
                <w:szCs w:val="26"/>
              </w:rPr>
              <m:t>+2r</m:t>
            </m:r>
          </m:den>
        </m:f>
      </m:oMath>
    </w:p>
    <w:p w14:paraId="2925208B" w14:textId="77777777" w:rsidR="009C0C3C" w:rsidRPr="00CA2A5A" w:rsidRDefault="009C0C3C" w:rsidP="00675420">
      <w:pPr>
        <w:spacing w:line="276" w:lineRule="auto"/>
        <w:rPr>
          <w:color w:val="auto"/>
          <w:sz w:val="26"/>
          <w:szCs w:val="26"/>
        </w:rPr>
      </w:pPr>
      <w:r w:rsidRPr="00CA2A5A">
        <w:rPr>
          <w:color w:val="auto"/>
          <w:sz w:val="26"/>
          <w:szCs w:val="26"/>
        </w:rPr>
        <w:t xml:space="preserve">+ Áp dụng BĐT Cauchy cho </w:t>
      </w:r>
      <m:oMath>
        <m:r>
          <w:rPr>
            <w:rFonts w:ascii="Cambria Math" w:hAnsi="Cambria Math"/>
            <w:color w:val="auto"/>
            <w:sz w:val="26"/>
            <w:szCs w:val="26"/>
          </w:rPr>
          <m:t>R</m:t>
        </m:r>
      </m:oMath>
      <w:r w:rsidRPr="00CA2A5A">
        <w:rPr>
          <w:color w:val="auto"/>
          <w:sz w:val="26"/>
          <w:szCs w:val="26"/>
        </w:rPr>
        <w:t xml:space="preserve"> và </w:t>
      </w:r>
      <m:oMath>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r</m:t>
                </m:r>
              </m:e>
              <m:sup>
                <m:r>
                  <w:rPr>
                    <w:rFonts w:ascii="Cambria Math" w:hAnsi="Cambria Math"/>
                    <w:color w:val="auto"/>
                    <w:sz w:val="26"/>
                    <w:szCs w:val="26"/>
                  </w:rPr>
                  <m:t>2</m:t>
                </m:r>
              </m:sup>
            </m:sSup>
          </m:num>
          <m:den>
            <m:r>
              <w:rPr>
                <w:rFonts w:ascii="Cambria Math" w:hAnsi="Cambria Math"/>
                <w:color w:val="auto"/>
                <w:sz w:val="26"/>
                <w:szCs w:val="26"/>
              </w:rPr>
              <m:t>R</m:t>
            </m:r>
          </m:den>
        </m:f>
      </m:oMath>
      <w:r w:rsidRPr="00CA2A5A">
        <w:rPr>
          <w:color w:val="auto"/>
          <w:sz w:val="26"/>
          <w:szCs w:val="26"/>
        </w:rPr>
        <w:t xml:space="preserve"> ta được; </w:t>
      </w:r>
      <m:oMath>
        <m:r>
          <w:rPr>
            <w:rFonts w:ascii="Cambria Math" w:hAnsi="Cambria Math"/>
            <w:color w:val="auto"/>
            <w:sz w:val="26"/>
            <w:szCs w:val="26"/>
          </w:rPr>
          <m:t>R+</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r</m:t>
                </m:r>
              </m:e>
              <m:sup>
                <m:r>
                  <w:rPr>
                    <w:rFonts w:ascii="Cambria Math" w:hAnsi="Cambria Math"/>
                    <w:color w:val="auto"/>
                    <w:sz w:val="26"/>
                    <w:szCs w:val="26"/>
                  </w:rPr>
                  <m:t>2</m:t>
                </m:r>
              </m:sup>
            </m:sSup>
          </m:num>
          <m:den>
            <m:r>
              <w:rPr>
                <w:rFonts w:ascii="Cambria Math" w:hAnsi="Cambria Math"/>
                <w:color w:val="auto"/>
                <w:sz w:val="26"/>
                <w:szCs w:val="26"/>
              </w:rPr>
              <m:t>R</m:t>
            </m:r>
          </m:den>
        </m:f>
        <m:r>
          <w:rPr>
            <w:rFonts w:ascii="Cambria Math" w:hAnsi="Cambria Math"/>
            <w:color w:val="auto"/>
            <w:sz w:val="26"/>
            <w:szCs w:val="26"/>
          </w:rPr>
          <m:t>≥2r</m:t>
        </m:r>
      </m:oMath>
    </w:p>
    <w:p w14:paraId="105E3191" w14:textId="77777777" w:rsidR="009C0C3C" w:rsidRPr="00CA2A5A" w:rsidRDefault="009C0C3C" w:rsidP="00675420">
      <w:pPr>
        <w:spacing w:line="276" w:lineRule="auto"/>
        <w:rPr>
          <w:bCs/>
          <w:color w:val="auto"/>
          <w:sz w:val="26"/>
          <w:szCs w:val="26"/>
        </w:rPr>
      </w:pPr>
      <w:r w:rsidRPr="00CA2A5A">
        <w:rPr>
          <w:color w:val="auto"/>
          <w:sz w:val="26"/>
          <w:szCs w:val="26"/>
        </w:rPr>
        <w:lastRenderedPageBreak/>
        <w:t xml:space="preserve">+ Dấu “=” xảy ra khi </w:t>
      </w:r>
      <m:oMath>
        <m:r>
          <w:rPr>
            <w:rFonts w:ascii="Cambria Math" w:hAnsi="Cambria Math"/>
            <w:color w:val="auto"/>
            <w:sz w:val="26"/>
            <w:szCs w:val="26"/>
          </w:rPr>
          <m:t>R=r</m:t>
        </m:r>
      </m:oMath>
      <w:r w:rsidRPr="00CA2A5A">
        <w:rPr>
          <w:color w:val="auto"/>
          <w:sz w:val="26"/>
          <w:szCs w:val="26"/>
        </w:rPr>
        <w:t xml:space="preserve"> =</w:t>
      </w:r>
      <m:oMath>
        <m:r>
          <w:rPr>
            <w:rFonts w:ascii="Cambria Math" w:hAnsi="Cambria Math"/>
            <w:color w:val="auto"/>
            <w:sz w:val="26"/>
            <w:szCs w:val="26"/>
          </w:rPr>
          <m:t>1Ω</m:t>
        </m:r>
      </m:oMath>
      <w:r w:rsidRPr="00CA2A5A">
        <w:rPr>
          <w:color w:val="auto"/>
          <w:sz w:val="26"/>
          <w:szCs w:val="26"/>
        </w:rPr>
        <w:t xml:space="preserve"> </w:t>
      </w:r>
    </w:p>
    <w:p w14:paraId="08A03C94" w14:textId="3E973449" w:rsidR="009C0C3C"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36:</w:t>
      </w:r>
      <w:r w:rsidRPr="00CA2A5A">
        <w:rPr>
          <w:b/>
          <w:color w:val="auto"/>
          <w:sz w:val="26"/>
          <w:szCs w:val="26"/>
        </w:rPr>
        <w:tab/>
      </w:r>
      <w:r w:rsidR="009C0C3C" w:rsidRPr="00CA2A5A">
        <w:rPr>
          <w:color w:val="auto"/>
          <w:sz w:val="26"/>
          <w:szCs w:val="26"/>
        </w:rPr>
        <w:t xml:space="preserve">Một nguồn điện có suất điện động </w:t>
      </w:r>
      <m:oMath>
        <m:r>
          <w:rPr>
            <w:rFonts w:ascii="Cambria Math" w:hAnsi="Cambria Math"/>
            <w:color w:val="auto"/>
            <w:sz w:val="26"/>
            <w:szCs w:val="26"/>
          </w:rPr>
          <m:t>ξ=12V</m:t>
        </m:r>
      </m:oMath>
      <w:r w:rsidR="009C0C3C" w:rsidRPr="00CA2A5A">
        <w:rPr>
          <w:color w:val="auto"/>
          <w:sz w:val="26"/>
          <w:szCs w:val="26"/>
        </w:rPr>
        <w:t xml:space="preserve"> điện trở trong </w:t>
      </w:r>
      <m:oMath>
        <m:r>
          <w:rPr>
            <w:rFonts w:ascii="Cambria Math" w:hAnsi="Cambria Math"/>
            <w:color w:val="auto"/>
            <w:sz w:val="26"/>
            <w:szCs w:val="26"/>
          </w:rPr>
          <m:t>r=2Ω</m:t>
        </m:r>
      </m:oMath>
      <w:r w:rsidR="009C0C3C" w:rsidRPr="00CA2A5A">
        <w:rPr>
          <w:color w:val="auto"/>
          <w:sz w:val="26"/>
          <w:szCs w:val="26"/>
        </w:rPr>
        <w:t xml:space="preserve"> nối với điện trở </w:t>
      </w:r>
      <m:oMath>
        <m:r>
          <w:rPr>
            <w:rFonts w:ascii="Cambria Math" w:hAnsi="Cambria Math"/>
            <w:color w:val="auto"/>
            <w:sz w:val="26"/>
            <w:szCs w:val="26"/>
          </w:rPr>
          <m:t>R</m:t>
        </m:r>
      </m:oMath>
      <w:r w:rsidR="009C0C3C" w:rsidRPr="00CA2A5A">
        <w:rPr>
          <w:color w:val="auto"/>
          <w:sz w:val="26"/>
          <w:szCs w:val="26"/>
        </w:rPr>
        <w:t xml:space="preserve"> tạo thành mạch kín. Xác định </w:t>
      </w:r>
      <m:oMath>
        <m:r>
          <w:rPr>
            <w:rFonts w:ascii="Cambria Math" w:hAnsi="Cambria Math"/>
            <w:color w:val="auto"/>
            <w:sz w:val="26"/>
            <w:szCs w:val="26"/>
          </w:rPr>
          <m:t>R</m:t>
        </m:r>
      </m:oMath>
      <w:r w:rsidR="009C0C3C" w:rsidRPr="00CA2A5A">
        <w:rPr>
          <w:color w:val="auto"/>
          <w:sz w:val="26"/>
          <w:szCs w:val="26"/>
        </w:rPr>
        <w:t xml:space="preserve"> biết </w:t>
      </w:r>
      <m:oMath>
        <m:r>
          <w:rPr>
            <w:rFonts w:ascii="Cambria Math" w:hAnsi="Cambria Math"/>
            <w:color w:val="auto"/>
            <w:sz w:val="26"/>
            <w:szCs w:val="26"/>
          </w:rPr>
          <m:t>R&gt;2Ω</m:t>
        </m:r>
      </m:oMath>
      <w:r w:rsidR="009C0C3C" w:rsidRPr="00CA2A5A">
        <w:rPr>
          <w:color w:val="auto"/>
          <w:sz w:val="26"/>
          <w:szCs w:val="26"/>
        </w:rPr>
        <w:t xml:space="preserve">, công suất mạch ngoài là </w:t>
      </w:r>
      <m:oMath>
        <m:r>
          <w:rPr>
            <w:rFonts w:ascii="Cambria Math" w:hAnsi="Cambria Math"/>
            <w:color w:val="auto"/>
            <w:sz w:val="26"/>
            <w:szCs w:val="26"/>
          </w:rPr>
          <m:t>16W</m:t>
        </m:r>
      </m:oMath>
      <w:r w:rsidR="009C0C3C" w:rsidRPr="00CA2A5A">
        <w:rPr>
          <w:color w:val="auto"/>
          <w:sz w:val="26"/>
          <w:szCs w:val="26"/>
        </w:rPr>
        <w:t>.</w:t>
      </w:r>
    </w:p>
    <w:p w14:paraId="0640B663" w14:textId="77777777" w:rsidR="009C0C3C" w:rsidRPr="00CA2A5A" w:rsidRDefault="009C0C3C" w:rsidP="00675420">
      <w:pPr>
        <w:spacing w:line="276" w:lineRule="auto"/>
        <w:rPr>
          <w:b/>
          <w:i/>
          <w:iCs/>
          <w:color w:val="auto"/>
          <w:sz w:val="26"/>
          <w:szCs w:val="26"/>
        </w:rPr>
      </w:pPr>
      <w:r w:rsidRPr="00CA2A5A">
        <w:rPr>
          <w:b/>
          <w:i/>
          <w:iCs/>
          <w:color w:val="auto"/>
          <w:sz w:val="26"/>
          <w:szCs w:val="26"/>
        </w:rPr>
        <w:t>Lời giải</w:t>
      </w:r>
    </w:p>
    <w:p w14:paraId="7BA1A56A" w14:textId="77777777" w:rsidR="009C0C3C" w:rsidRPr="00CA2A5A" w:rsidRDefault="009C0C3C" w:rsidP="00675420">
      <w:pPr>
        <w:spacing w:line="276" w:lineRule="auto"/>
        <w:rPr>
          <w:color w:val="auto"/>
          <w:sz w:val="26"/>
          <w:szCs w:val="26"/>
        </w:rPr>
      </w:pPr>
      <w:r w:rsidRPr="00CA2A5A">
        <w:rPr>
          <w:color w:val="auto"/>
          <w:sz w:val="26"/>
          <w:szCs w:val="26"/>
        </w:rPr>
        <w:t xml:space="preserve">+ </w:t>
      </w:r>
      <m:oMath>
        <m:sSub>
          <m:sSubPr>
            <m:ctrlPr>
              <w:rPr>
                <w:rFonts w:ascii="Cambria Math" w:hAnsi="Cambria Math"/>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n</m:t>
            </m:r>
          </m:sub>
        </m:sSub>
        <m:r>
          <w:rPr>
            <w:rFonts w:ascii="Cambria Math" w:hAnsi="Cambria Math"/>
            <w:color w:val="auto"/>
            <w:sz w:val="26"/>
            <w:szCs w:val="26"/>
          </w:rPr>
          <m:t>=</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E</m:t>
                </m:r>
              </m:e>
              <m:sup>
                <m:r>
                  <w:rPr>
                    <w:rFonts w:ascii="Cambria Math" w:hAnsi="Cambria Math"/>
                    <w:color w:val="auto"/>
                    <w:sz w:val="26"/>
                    <w:szCs w:val="26"/>
                  </w:rPr>
                  <m:t>2</m:t>
                </m:r>
              </m:sup>
            </m:sSup>
          </m:num>
          <m:den>
            <m:sSup>
              <m:sSupPr>
                <m:ctrlPr>
                  <w:rPr>
                    <w:rFonts w:ascii="Cambria Math" w:hAnsi="Cambria Math"/>
                    <w:i/>
                    <w:color w:val="auto"/>
                    <w:sz w:val="26"/>
                    <w:szCs w:val="26"/>
                  </w:rPr>
                </m:ctrlPr>
              </m:sSupPr>
              <m:e>
                <m:d>
                  <m:dPr>
                    <m:ctrlPr>
                      <w:rPr>
                        <w:rFonts w:ascii="Cambria Math" w:hAnsi="Cambria Math"/>
                        <w:i/>
                        <w:color w:val="auto"/>
                        <w:sz w:val="26"/>
                        <w:szCs w:val="26"/>
                      </w:rPr>
                    </m:ctrlPr>
                  </m:dPr>
                  <m:e>
                    <m:r>
                      <w:rPr>
                        <w:rFonts w:ascii="Cambria Math" w:hAnsi="Cambria Math"/>
                        <w:color w:val="auto"/>
                        <w:sz w:val="26"/>
                        <w:szCs w:val="26"/>
                      </w:rPr>
                      <m:t>R+r</m:t>
                    </m:r>
                  </m:e>
                </m:d>
              </m:e>
              <m:sup>
                <m:r>
                  <w:rPr>
                    <w:rFonts w:ascii="Cambria Math" w:hAnsi="Cambria Math"/>
                    <w:color w:val="auto"/>
                    <w:sz w:val="26"/>
                    <w:szCs w:val="26"/>
                  </w:rPr>
                  <m:t>2</m:t>
                </m:r>
              </m:sup>
            </m:sSup>
          </m:den>
        </m:f>
        <m:r>
          <w:rPr>
            <w:rFonts w:ascii="Cambria Math" w:hAnsi="Cambria Math"/>
            <w:color w:val="auto"/>
            <w:sz w:val="26"/>
            <w:szCs w:val="26"/>
          </w:rPr>
          <m:t>R=</m:t>
        </m:r>
        <m:f>
          <m:fPr>
            <m:ctrlPr>
              <w:rPr>
                <w:rFonts w:ascii="Cambria Math" w:hAnsi="Cambria Math"/>
                <w:i/>
                <w:color w:val="auto"/>
                <w:sz w:val="26"/>
                <w:szCs w:val="26"/>
              </w:rPr>
            </m:ctrlPr>
          </m:fPr>
          <m:num>
            <m:r>
              <w:rPr>
                <w:rFonts w:ascii="Cambria Math" w:hAnsi="Cambria Math"/>
                <w:color w:val="auto"/>
                <w:sz w:val="26"/>
                <w:szCs w:val="26"/>
              </w:rPr>
              <m:t>1</m:t>
            </m:r>
            <m:sSup>
              <m:sSupPr>
                <m:ctrlPr>
                  <w:rPr>
                    <w:rFonts w:ascii="Cambria Math" w:hAnsi="Cambria Math"/>
                    <w:i/>
                    <w:color w:val="auto"/>
                    <w:sz w:val="26"/>
                    <w:szCs w:val="26"/>
                  </w:rPr>
                </m:ctrlPr>
              </m:sSupPr>
              <m:e>
                <m:r>
                  <w:rPr>
                    <w:rFonts w:ascii="Cambria Math" w:hAnsi="Cambria Math"/>
                    <w:color w:val="auto"/>
                    <w:sz w:val="26"/>
                    <w:szCs w:val="26"/>
                  </w:rPr>
                  <m:t>2</m:t>
                </m:r>
              </m:e>
              <m:sup>
                <m:r>
                  <w:rPr>
                    <w:rFonts w:ascii="Cambria Math" w:hAnsi="Cambria Math"/>
                    <w:color w:val="auto"/>
                    <w:sz w:val="26"/>
                    <w:szCs w:val="26"/>
                  </w:rPr>
                  <m:t>2</m:t>
                </m:r>
              </m:sup>
            </m:sSup>
            <m:r>
              <w:rPr>
                <w:rFonts w:ascii="Cambria Math" w:hAnsi="Cambria Math"/>
                <w:color w:val="auto"/>
                <w:sz w:val="26"/>
                <w:szCs w:val="26"/>
              </w:rPr>
              <m:t>R</m:t>
            </m:r>
          </m:num>
          <m:den>
            <m:sSup>
              <m:sSupPr>
                <m:ctrlPr>
                  <w:rPr>
                    <w:rFonts w:ascii="Cambria Math" w:hAnsi="Cambria Math"/>
                    <w:i/>
                    <w:color w:val="auto"/>
                    <w:sz w:val="26"/>
                    <w:szCs w:val="26"/>
                  </w:rPr>
                </m:ctrlPr>
              </m:sSupPr>
              <m:e>
                <m:d>
                  <m:dPr>
                    <m:ctrlPr>
                      <w:rPr>
                        <w:rFonts w:ascii="Cambria Math" w:hAnsi="Cambria Math"/>
                        <w:i/>
                        <w:color w:val="auto"/>
                        <w:sz w:val="26"/>
                        <w:szCs w:val="26"/>
                      </w:rPr>
                    </m:ctrlPr>
                  </m:dPr>
                  <m:e>
                    <m:r>
                      <w:rPr>
                        <w:rFonts w:ascii="Cambria Math" w:hAnsi="Cambria Math"/>
                        <w:color w:val="auto"/>
                        <w:sz w:val="26"/>
                        <w:szCs w:val="26"/>
                      </w:rPr>
                      <m:t>R+2</m:t>
                    </m:r>
                  </m:e>
                </m:d>
              </m:e>
              <m:sup>
                <m:r>
                  <w:rPr>
                    <w:rFonts w:ascii="Cambria Math" w:hAnsi="Cambria Math"/>
                    <w:color w:val="auto"/>
                    <w:sz w:val="26"/>
                    <w:szCs w:val="26"/>
                  </w:rPr>
                  <m:t>2</m:t>
                </m:r>
              </m:sup>
            </m:sSup>
          </m:den>
        </m:f>
        <m:r>
          <w:rPr>
            <w:rFonts w:ascii="Cambria Math" w:hAnsi="Cambria Math"/>
            <w:color w:val="auto"/>
            <w:sz w:val="26"/>
            <w:szCs w:val="26"/>
          </w:rPr>
          <m:t>=16</m:t>
        </m:r>
      </m:oMath>
    </w:p>
    <w:p w14:paraId="0353CF38" w14:textId="77777777" w:rsidR="009C0C3C" w:rsidRPr="00CA2A5A" w:rsidRDefault="009C0C3C" w:rsidP="00675420">
      <w:pPr>
        <w:spacing w:line="276" w:lineRule="auto"/>
        <w:rPr>
          <w:color w:val="auto"/>
          <w:sz w:val="26"/>
          <w:szCs w:val="26"/>
        </w:rPr>
      </w:pPr>
      <m:oMathPara>
        <m:oMath>
          <m:r>
            <w:rPr>
              <w:rFonts w:ascii="Cambria Math" w:hAnsi="Cambria Math"/>
              <w:color w:val="auto"/>
              <w:sz w:val="26"/>
              <w:szCs w:val="26"/>
            </w:rPr>
            <m:t>⇒16</m:t>
          </m:r>
          <m:sSup>
            <m:sSupPr>
              <m:ctrlPr>
                <w:rPr>
                  <w:rFonts w:ascii="Cambria Math" w:hAnsi="Cambria Math"/>
                  <w:i/>
                  <w:color w:val="auto"/>
                  <w:sz w:val="26"/>
                  <w:szCs w:val="26"/>
                </w:rPr>
              </m:ctrlPr>
            </m:sSupPr>
            <m:e>
              <m:d>
                <m:dPr>
                  <m:ctrlPr>
                    <w:rPr>
                      <w:rFonts w:ascii="Cambria Math" w:hAnsi="Cambria Math"/>
                      <w:i/>
                      <w:color w:val="auto"/>
                      <w:sz w:val="26"/>
                      <w:szCs w:val="26"/>
                    </w:rPr>
                  </m:ctrlPr>
                </m:dPr>
                <m:e>
                  <m:r>
                    <w:rPr>
                      <w:rFonts w:ascii="Cambria Math" w:hAnsi="Cambria Math"/>
                      <w:color w:val="auto"/>
                      <w:sz w:val="26"/>
                      <w:szCs w:val="26"/>
                    </w:rPr>
                    <m:t>R+2</m:t>
                  </m:r>
                </m:e>
              </m:d>
            </m:e>
            <m:sup>
              <m:r>
                <w:rPr>
                  <w:rFonts w:ascii="Cambria Math" w:hAnsi="Cambria Math"/>
                  <w:color w:val="auto"/>
                  <w:sz w:val="26"/>
                  <w:szCs w:val="26"/>
                </w:rPr>
                <m:t>2</m:t>
              </m:r>
            </m:sup>
          </m:sSup>
          <m:r>
            <w:rPr>
              <w:rFonts w:ascii="Cambria Math" w:hAnsi="Cambria Math"/>
              <w:color w:val="auto"/>
              <w:sz w:val="26"/>
              <w:szCs w:val="26"/>
            </w:rPr>
            <m:t>-144=0⇔16</m:t>
          </m:r>
          <m:sSup>
            <m:sSupPr>
              <m:ctrlPr>
                <w:rPr>
                  <w:rFonts w:ascii="Cambria Math" w:hAnsi="Cambria Math"/>
                  <w:i/>
                  <w:color w:val="auto"/>
                  <w:sz w:val="26"/>
                  <w:szCs w:val="26"/>
                </w:rPr>
              </m:ctrlPr>
            </m:sSupPr>
            <m:e>
              <m:r>
                <w:rPr>
                  <w:rFonts w:ascii="Cambria Math" w:hAnsi="Cambria Math"/>
                  <w:color w:val="auto"/>
                  <w:sz w:val="26"/>
                  <w:szCs w:val="26"/>
                </w:rPr>
                <m:t>R</m:t>
              </m:r>
            </m:e>
            <m:sup>
              <m:r>
                <w:rPr>
                  <w:rFonts w:ascii="Cambria Math" w:hAnsi="Cambria Math"/>
                  <w:color w:val="auto"/>
                  <w:sz w:val="26"/>
                  <w:szCs w:val="26"/>
                </w:rPr>
                <m:t>2</m:t>
              </m:r>
            </m:sup>
          </m:sSup>
          <m:r>
            <w:rPr>
              <w:rFonts w:ascii="Cambria Math" w:hAnsi="Cambria Math"/>
              <w:color w:val="auto"/>
              <w:sz w:val="26"/>
              <w:szCs w:val="26"/>
            </w:rPr>
            <m:t>-80R+64=0</m:t>
          </m:r>
        </m:oMath>
      </m:oMathPara>
    </w:p>
    <w:p w14:paraId="414146A0" w14:textId="77777777" w:rsidR="009C0C3C" w:rsidRPr="00CA2A5A" w:rsidRDefault="009C0C3C" w:rsidP="00675420">
      <w:pPr>
        <w:spacing w:line="276" w:lineRule="auto"/>
        <w:rPr>
          <w:color w:val="auto"/>
          <w:sz w:val="26"/>
          <w:szCs w:val="26"/>
        </w:rPr>
      </w:pPr>
      <m:oMathPara>
        <m:oMath>
          <m:r>
            <w:rPr>
              <w:rFonts w:ascii="Cambria Math" w:hAnsi="Cambria Math"/>
              <w:color w:val="auto"/>
              <w:sz w:val="26"/>
              <w:szCs w:val="26"/>
            </w:rPr>
            <m:t>⇔</m:t>
          </m:r>
          <m:sSup>
            <m:sSupPr>
              <m:ctrlPr>
                <w:rPr>
                  <w:rFonts w:ascii="Cambria Math" w:hAnsi="Cambria Math"/>
                  <w:i/>
                  <w:color w:val="auto"/>
                  <w:sz w:val="26"/>
                  <w:szCs w:val="26"/>
                </w:rPr>
              </m:ctrlPr>
            </m:sSupPr>
            <m:e>
              <m:r>
                <w:rPr>
                  <w:rFonts w:ascii="Cambria Math" w:hAnsi="Cambria Math"/>
                  <w:color w:val="auto"/>
                  <w:sz w:val="26"/>
                  <w:szCs w:val="26"/>
                </w:rPr>
                <m:t>R</m:t>
              </m:r>
            </m:e>
            <m:sup>
              <m:r>
                <w:rPr>
                  <w:rFonts w:ascii="Cambria Math" w:hAnsi="Cambria Math"/>
                  <w:color w:val="auto"/>
                  <w:sz w:val="26"/>
                  <w:szCs w:val="26"/>
                </w:rPr>
                <m:t>2</m:t>
              </m:r>
            </m:sup>
          </m:sSup>
          <m:r>
            <w:rPr>
              <w:rFonts w:ascii="Cambria Math" w:hAnsi="Cambria Math"/>
              <w:color w:val="auto"/>
              <w:sz w:val="26"/>
              <w:szCs w:val="26"/>
            </w:rPr>
            <m:t>-5R+4=0⇒</m:t>
          </m:r>
          <m:d>
            <m:dPr>
              <m:begChr m:val="["/>
              <m:endChr m:val=""/>
              <m:ctrlPr>
                <w:rPr>
                  <w:rFonts w:ascii="Cambria Math" w:hAnsi="Cambria Math"/>
                  <w:i/>
                  <w:color w:val="auto"/>
                  <w:sz w:val="26"/>
                  <w:szCs w:val="26"/>
                </w:rPr>
              </m:ctrlPr>
            </m:dPr>
            <m:e>
              <m:eqArr>
                <m:eqArrPr>
                  <m:ctrlPr>
                    <w:rPr>
                      <w:rFonts w:ascii="Cambria Math" w:hAnsi="Cambria Math"/>
                      <w:i/>
                      <w:color w:val="auto"/>
                      <w:sz w:val="26"/>
                      <w:szCs w:val="26"/>
                    </w:rPr>
                  </m:ctrlPr>
                </m:eqArrPr>
                <m:e>
                  <m:r>
                    <w:rPr>
                      <w:rFonts w:ascii="Cambria Math" w:hAnsi="Cambria Math"/>
                      <w:color w:val="auto"/>
                      <w:sz w:val="26"/>
                      <w:szCs w:val="26"/>
                    </w:rPr>
                    <m:t>&amp;R=4Ω</m:t>
                  </m:r>
                </m:e>
                <m:e>
                  <m:r>
                    <w:rPr>
                      <w:rFonts w:ascii="Cambria Math" w:hAnsi="Cambria Math"/>
                      <w:color w:val="auto"/>
                      <w:sz w:val="26"/>
                      <w:szCs w:val="26"/>
                    </w:rPr>
                    <m:t>&amp;R=1Ω</m:t>
                  </m:r>
                </m:e>
              </m:eqArr>
            </m:e>
          </m:d>
        </m:oMath>
      </m:oMathPara>
    </w:p>
    <w:p w14:paraId="003F3336" w14:textId="77777777" w:rsidR="009C0C3C" w:rsidRPr="00CA2A5A" w:rsidRDefault="009C0C3C" w:rsidP="00675420">
      <w:pPr>
        <w:spacing w:line="276" w:lineRule="auto"/>
        <w:rPr>
          <w:color w:val="auto"/>
          <w:position w:val="-4"/>
          <w:sz w:val="26"/>
          <w:szCs w:val="26"/>
        </w:rPr>
      </w:pPr>
      <w:r w:rsidRPr="00CA2A5A">
        <w:rPr>
          <w:color w:val="auto"/>
          <w:sz w:val="26"/>
          <w:szCs w:val="26"/>
        </w:rPr>
        <w:t xml:space="preserve">Vậy </w:t>
      </w:r>
      <m:oMath>
        <m:r>
          <w:rPr>
            <w:rFonts w:ascii="Cambria Math" w:hAnsi="Cambria Math"/>
            <w:color w:val="auto"/>
            <w:sz w:val="26"/>
            <w:szCs w:val="26"/>
          </w:rPr>
          <m:t>R=4Ω</m:t>
        </m:r>
      </m:oMath>
      <w:r w:rsidRPr="00CA2A5A">
        <w:rPr>
          <w:color w:val="auto"/>
          <w:position w:val="-4"/>
          <w:sz w:val="26"/>
          <w:szCs w:val="26"/>
        </w:rPr>
        <w:t>.</w:t>
      </w:r>
    </w:p>
    <w:p w14:paraId="42638E1A" w14:textId="5E0345BC" w:rsidR="005C7F7F"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37:</w:t>
      </w:r>
      <w:r w:rsidRPr="00CA2A5A">
        <w:rPr>
          <w:b/>
          <w:color w:val="auto"/>
          <w:sz w:val="26"/>
          <w:szCs w:val="26"/>
        </w:rPr>
        <w:tab/>
      </w:r>
      <w:r w:rsidR="00755ED4" w:rsidRPr="00CA2A5A">
        <w:rPr>
          <w:b/>
          <w:color w:val="auto"/>
          <w:sz w:val="26"/>
          <w:szCs w:val="26"/>
        </w:rPr>
        <w:t xml:space="preserve">(SBT-KNTT) </w:t>
      </w:r>
      <w:r w:rsidR="005C7F7F" w:rsidRPr="00CA2A5A">
        <w:rPr>
          <w:color w:val="auto"/>
          <w:sz w:val="26"/>
          <w:szCs w:val="26"/>
        </w:rPr>
        <w:t xml:space="preserve">Một đoạn mạch gồm một bóng đèn có ghi </w:t>
      </w:r>
      <m:oMath>
        <m:r>
          <m:rPr>
            <m:sty m:val="p"/>
          </m:rPr>
          <w:rPr>
            <w:rFonts w:ascii="Cambria Math" w:hAnsi="Cambria Math"/>
            <w:color w:val="auto"/>
            <w:sz w:val="26"/>
            <w:szCs w:val="26"/>
          </w:rPr>
          <m:t>9</m:t>
        </m:r>
        <m:r>
          <m:rPr>
            <m:nor/>
          </m:rPr>
          <w:rPr>
            <w:color w:val="auto"/>
            <w:sz w:val="26"/>
            <w:szCs w:val="26"/>
          </w:rPr>
          <m:t xml:space="preserve"> </m:t>
        </m:r>
        <m:r>
          <m:rPr>
            <m:sty m:val="p"/>
          </m:rPr>
          <w:rPr>
            <w:rFonts w:ascii="Cambria Math" w:hAnsi="Cambria Math"/>
            <w:color w:val="auto"/>
            <w:sz w:val="26"/>
            <w:szCs w:val="26"/>
          </w:rPr>
          <m:t>V-4,5</m:t>
        </m:r>
        <m:r>
          <m:rPr>
            <m:nor/>
          </m:rPr>
          <w:rPr>
            <w:color w:val="auto"/>
            <w:sz w:val="26"/>
            <w:szCs w:val="26"/>
          </w:rPr>
          <m:t xml:space="preserve"> </m:t>
        </m:r>
        <m:r>
          <m:rPr>
            <m:sty m:val="p"/>
          </m:rPr>
          <w:rPr>
            <w:rFonts w:ascii="Cambria Math" w:hAnsi="Cambria Math"/>
            <w:color w:val="auto"/>
            <w:sz w:val="26"/>
            <w:szCs w:val="26"/>
          </w:rPr>
          <m:t>W</m:t>
        </m:r>
      </m:oMath>
      <w:r w:rsidR="005C7F7F" w:rsidRPr="00CA2A5A">
        <w:rPr>
          <w:color w:val="auto"/>
          <w:sz w:val="26"/>
          <w:szCs w:val="26"/>
        </w:rPr>
        <w:t xml:space="preserve"> được mắc nối tiếp với một biến trở và được đặt vào hiệu điện thế không đổi </w:t>
      </w:r>
      <m:oMath>
        <m:r>
          <m:rPr>
            <m:sty m:val="p"/>
          </m:rPr>
          <w:rPr>
            <w:rFonts w:ascii="Cambria Math" w:hAnsi="Cambria Math"/>
            <w:color w:val="auto"/>
            <w:sz w:val="26"/>
            <w:szCs w:val="26"/>
          </w:rPr>
          <m:t>12</m:t>
        </m:r>
        <m:r>
          <m:rPr>
            <m:nor/>
          </m:rPr>
          <w:rPr>
            <w:color w:val="auto"/>
            <w:sz w:val="26"/>
            <w:szCs w:val="26"/>
          </w:rPr>
          <m:t xml:space="preserve"> </m:t>
        </m:r>
        <m:r>
          <m:rPr>
            <m:sty m:val="p"/>
          </m:rPr>
          <w:rPr>
            <w:rFonts w:ascii="Cambria Math" w:hAnsi="Cambria Math"/>
            <w:color w:val="auto"/>
            <w:sz w:val="26"/>
            <w:szCs w:val="26"/>
          </w:rPr>
          <m:t>V</m:t>
        </m:r>
      </m:oMath>
      <w:r w:rsidR="005C7F7F" w:rsidRPr="00CA2A5A">
        <w:rPr>
          <w:color w:val="auto"/>
          <w:sz w:val="26"/>
          <w:szCs w:val="26"/>
        </w:rPr>
        <w:t xml:space="preserve"> như Hình </w:t>
      </w:r>
      <w:r w:rsidR="005C7F7F" w:rsidRPr="00CA2A5A">
        <w:rPr>
          <w:b/>
          <w:color w:val="auto"/>
          <w:sz w:val="26"/>
          <w:szCs w:val="26"/>
        </w:rPr>
        <w:t xml:space="preserve">25.1. </w:t>
      </w:r>
      <w:r w:rsidR="005C7F7F" w:rsidRPr="00CA2A5A">
        <w:rPr>
          <w:color w:val="auto"/>
          <w:sz w:val="26"/>
          <w:szCs w:val="26"/>
        </w:rPr>
        <w:t>Điện trở của dây nối và ampe kế rất nhỏ.</w:t>
      </w:r>
    </w:p>
    <w:p w14:paraId="004F5CEE" w14:textId="77777777" w:rsidR="005C7F7F" w:rsidRPr="00CA2A5A" w:rsidRDefault="005C7F7F" w:rsidP="00675420">
      <w:pPr>
        <w:spacing w:line="276" w:lineRule="auto"/>
        <w:contextualSpacing/>
        <w:mirrorIndents/>
        <w:jc w:val="center"/>
        <w:rPr>
          <w:color w:val="auto"/>
          <w:sz w:val="26"/>
          <w:szCs w:val="26"/>
        </w:rPr>
      </w:pPr>
      <w:r w:rsidRPr="00CA2A5A">
        <w:rPr>
          <w:noProof/>
          <w:color w:val="auto"/>
          <w:sz w:val="26"/>
          <w:szCs w:val="26"/>
        </w:rPr>
        <w:drawing>
          <wp:inline distT="0" distB="0" distL="0" distR="0" wp14:anchorId="35233D9C" wp14:editId="42144A5D">
            <wp:extent cx="1876425" cy="1038225"/>
            <wp:effectExtent l="0" t="0" r="9525" b="9525"/>
            <wp:docPr id="1784423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23816" name="Picture 1"/>
                    <pic:cNvPicPr/>
                  </pic:nvPicPr>
                  <pic:blipFill>
                    <a:blip r:embed="rId570"/>
                    <a:stretch>
                      <a:fillRect/>
                    </a:stretch>
                  </pic:blipFill>
                  <pic:spPr>
                    <a:xfrm>
                      <a:off x="0" y="0"/>
                      <a:ext cx="1876425" cy="1038225"/>
                    </a:xfrm>
                    <a:prstGeom prst="rect">
                      <a:avLst/>
                    </a:prstGeom>
                  </pic:spPr>
                </pic:pic>
              </a:graphicData>
            </a:graphic>
          </wp:inline>
        </w:drawing>
      </w:r>
    </w:p>
    <w:p w14:paraId="7FACD5FF" w14:textId="77777777" w:rsidR="005C7F7F" w:rsidRPr="00CA2A5A" w:rsidRDefault="005C7F7F" w:rsidP="00675420">
      <w:pPr>
        <w:spacing w:line="276" w:lineRule="auto"/>
        <w:contextualSpacing/>
        <w:mirrorIndents/>
        <w:jc w:val="both"/>
        <w:rPr>
          <w:color w:val="auto"/>
          <w:sz w:val="26"/>
          <w:szCs w:val="26"/>
        </w:rPr>
      </w:pPr>
      <w:r w:rsidRPr="00CA2A5A">
        <w:rPr>
          <w:color w:val="auto"/>
          <w:sz w:val="26"/>
          <w:szCs w:val="26"/>
        </w:rPr>
        <w:t>a) Bóng đèn sáng bình thường, tính điện trở của biến trở và số chỉ của ampe kế khi đó.</w:t>
      </w:r>
    </w:p>
    <w:p w14:paraId="249A990B" w14:textId="77777777" w:rsidR="005C7F7F" w:rsidRPr="00CA2A5A" w:rsidRDefault="005C7F7F" w:rsidP="00675420">
      <w:pPr>
        <w:spacing w:line="276" w:lineRule="auto"/>
        <w:contextualSpacing/>
        <w:mirrorIndents/>
        <w:jc w:val="both"/>
        <w:rPr>
          <w:color w:val="auto"/>
          <w:sz w:val="26"/>
          <w:szCs w:val="26"/>
        </w:rPr>
      </w:pPr>
      <w:r w:rsidRPr="00CA2A5A">
        <w:rPr>
          <w:color w:val="auto"/>
          <w:sz w:val="26"/>
          <w:szCs w:val="26"/>
        </w:rPr>
        <w:t>b) Tính năng lượng điện tiêu thụ của toàn mạch trong thời gian 30 phút.</w:t>
      </w:r>
    </w:p>
    <w:p w14:paraId="22751D86" w14:textId="0865FC93" w:rsidR="00755ED4" w:rsidRPr="00CA2A5A" w:rsidRDefault="00755ED4" w:rsidP="00675420">
      <w:pPr>
        <w:tabs>
          <w:tab w:val="left" w:pos="3600"/>
        </w:tabs>
        <w:spacing w:line="276" w:lineRule="auto"/>
        <w:rPr>
          <w:b/>
          <w:iCs/>
          <w:color w:val="auto"/>
          <w:sz w:val="26"/>
          <w:szCs w:val="26"/>
        </w:rPr>
      </w:pPr>
      <w:r w:rsidRPr="00CA2A5A">
        <w:rPr>
          <w:b/>
          <w:i/>
          <w:iCs/>
          <w:color w:val="auto"/>
          <w:sz w:val="26"/>
          <w:szCs w:val="26"/>
        </w:rPr>
        <w:t>Lời giải:</w:t>
      </w:r>
      <w:r w:rsidRPr="00CA2A5A">
        <w:rPr>
          <w:b/>
          <w:iCs/>
          <w:color w:val="auto"/>
          <w:sz w:val="26"/>
          <w:szCs w:val="26"/>
        </w:rPr>
        <w:t xml:space="preserve"> </w:t>
      </w:r>
    </w:p>
    <w:p w14:paraId="72EDE1AD" w14:textId="327E56B0" w:rsidR="005C7F7F" w:rsidRPr="00CA2A5A" w:rsidRDefault="005C7F7F" w:rsidP="00675420">
      <w:pPr>
        <w:spacing w:line="276" w:lineRule="auto"/>
        <w:ind w:right="48"/>
        <w:jc w:val="both"/>
        <w:rPr>
          <w:color w:val="auto"/>
          <w:sz w:val="26"/>
          <w:szCs w:val="26"/>
        </w:rPr>
      </w:pPr>
      <w:r w:rsidRPr="00CA2A5A">
        <w:rPr>
          <w:color w:val="auto"/>
          <w:sz w:val="26"/>
          <w:szCs w:val="26"/>
        </w:rPr>
        <w:t xml:space="preserve">Vì bóng đèn sáng bình thường, nên số chỉ của ampe kế chính là cường độ dòng điện định mức của bóng đèn:  </w:t>
      </w:r>
      <m:oMath>
        <m:sSub>
          <m:sSubPr>
            <m:ctrlPr>
              <w:rPr>
                <w:rFonts w:ascii="Cambria Math" w:hAnsi="Cambria Math"/>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A</m:t>
            </m:r>
          </m:sub>
        </m:sSub>
        <m:r>
          <m:rPr>
            <m:sty m:val="p"/>
          </m:rPr>
          <w:rPr>
            <w:rFonts w:ascii="Cambria Math" w:hAnsi="Cambria Math"/>
            <w:color w:val="auto"/>
            <w:sz w:val="26"/>
            <w:szCs w:val="26"/>
          </w:rPr>
          <m:t>=</m:t>
        </m:r>
        <m:f>
          <m:fPr>
            <m:ctrlPr>
              <w:rPr>
                <w:rFonts w:ascii="Cambria Math" w:hAnsi="Cambria Math"/>
                <w:color w:val="auto"/>
                <w:sz w:val="26"/>
                <w:szCs w:val="26"/>
              </w:rPr>
            </m:ctrlPr>
          </m:fPr>
          <m:num>
            <m:sSub>
              <m:sSubPr>
                <m:ctrlPr>
                  <w:rPr>
                    <w:rFonts w:ascii="Cambria Math" w:hAnsi="Cambria Math"/>
                    <w:color w:val="auto"/>
                    <w:sz w:val="26"/>
                    <w:szCs w:val="26"/>
                  </w:rPr>
                </m:ctrlPr>
              </m:sSubPr>
              <m:e>
                <m:r>
                  <w:rPr>
                    <w:rFonts w:ascii="Cambria Math" w:hAnsi="Cambria Math"/>
                    <w:color w:val="auto"/>
                    <w:sz w:val="26"/>
                    <w:szCs w:val="26"/>
                  </w:rPr>
                  <m:t>P</m:t>
                </m:r>
              </m:e>
              <m:sub>
                <m:r>
                  <m:rPr>
                    <m:sty m:val="p"/>
                  </m:rPr>
                  <w:rPr>
                    <w:rFonts w:ascii="Cambria Math" w:hAnsi="Cambria Math"/>
                    <w:color w:val="auto"/>
                    <w:sz w:val="26"/>
                    <w:szCs w:val="26"/>
                  </w:rPr>
                  <m:t>đ</m:t>
                </m:r>
              </m:sub>
            </m:sSub>
          </m:num>
          <m:den>
            <m:sSub>
              <m:sSubPr>
                <m:ctrlPr>
                  <w:rPr>
                    <w:rFonts w:ascii="Cambria Math" w:hAnsi="Cambria Math"/>
                    <w:color w:val="auto"/>
                    <w:sz w:val="26"/>
                    <w:szCs w:val="26"/>
                  </w:rPr>
                </m:ctrlPr>
              </m:sSubPr>
              <m:e>
                <m:r>
                  <w:rPr>
                    <w:rFonts w:ascii="Cambria Math" w:hAnsi="Cambria Math"/>
                    <w:color w:val="auto"/>
                    <w:sz w:val="26"/>
                    <w:szCs w:val="26"/>
                  </w:rPr>
                  <m:t>U</m:t>
                </m:r>
              </m:e>
              <m:sub>
                <m:r>
                  <m:rPr>
                    <m:sty m:val="p"/>
                  </m:rPr>
                  <w:rPr>
                    <w:rFonts w:ascii="Cambria Math" w:hAnsi="Cambria Math"/>
                    <w:color w:val="auto"/>
                    <w:sz w:val="26"/>
                    <w:szCs w:val="26"/>
                  </w:rPr>
                  <m:t>đ</m:t>
                </m:r>
              </m:sub>
            </m:sSub>
          </m:den>
        </m:f>
        <m:r>
          <m:rPr>
            <m:sty m:val="p"/>
          </m:rPr>
          <w:rPr>
            <w:rFonts w:ascii="Cambria Math" w:hAnsi="Cambria Math"/>
            <w:color w:val="auto"/>
            <w:sz w:val="26"/>
            <w:szCs w:val="26"/>
          </w:rPr>
          <m:t>=</m:t>
        </m:r>
        <m:f>
          <m:fPr>
            <m:ctrlPr>
              <w:rPr>
                <w:rFonts w:ascii="Cambria Math" w:hAnsi="Cambria Math"/>
                <w:color w:val="auto"/>
                <w:sz w:val="26"/>
                <w:szCs w:val="26"/>
              </w:rPr>
            </m:ctrlPr>
          </m:fPr>
          <m:num>
            <m:r>
              <m:rPr>
                <m:sty m:val="p"/>
              </m:rPr>
              <w:rPr>
                <w:rFonts w:ascii="Cambria Math" w:hAnsi="Cambria Math"/>
                <w:color w:val="auto"/>
                <w:sz w:val="26"/>
                <w:szCs w:val="26"/>
              </w:rPr>
              <m:t>4,5</m:t>
            </m:r>
          </m:num>
          <m:den>
            <m:r>
              <m:rPr>
                <m:sty m:val="p"/>
              </m:rPr>
              <w:rPr>
                <w:rFonts w:ascii="Cambria Math" w:hAnsi="Cambria Math"/>
                <w:color w:val="auto"/>
                <w:sz w:val="26"/>
                <w:szCs w:val="26"/>
              </w:rPr>
              <m:t>9</m:t>
            </m:r>
          </m:den>
        </m:f>
        <m:r>
          <m:rPr>
            <m:sty m:val="p"/>
          </m:rPr>
          <w:rPr>
            <w:rFonts w:ascii="Cambria Math" w:hAnsi="Cambria Math"/>
            <w:color w:val="auto"/>
            <w:sz w:val="26"/>
            <w:szCs w:val="26"/>
          </w:rPr>
          <m:t>=0,5</m:t>
        </m:r>
        <m:r>
          <w:rPr>
            <w:rFonts w:ascii="Cambria Math" w:hAnsi="Cambria Math"/>
            <w:color w:val="auto"/>
            <w:sz w:val="26"/>
            <w:szCs w:val="26"/>
          </w:rPr>
          <m:t>A</m:t>
        </m:r>
      </m:oMath>
    </w:p>
    <w:p w14:paraId="5B35F66A" w14:textId="77777777" w:rsidR="00177958" w:rsidRPr="00CA2A5A" w:rsidRDefault="005C7F7F" w:rsidP="00675420">
      <w:pPr>
        <w:spacing w:line="276" w:lineRule="auto"/>
        <w:ind w:right="48"/>
        <w:jc w:val="both"/>
        <w:rPr>
          <w:color w:val="auto"/>
          <w:sz w:val="26"/>
          <w:szCs w:val="26"/>
        </w:rPr>
      </w:pPr>
      <w:r w:rsidRPr="00CA2A5A">
        <w:rPr>
          <w:color w:val="auto"/>
          <w:sz w:val="26"/>
          <w:szCs w:val="26"/>
        </w:rPr>
        <w:t>Điện trở của bóng đèn: </w:t>
      </w:r>
      <w:r w:rsidR="002E5FF3" w:rsidRPr="00CA2A5A">
        <w:rPr>
          <w:color w:val="auto"/>
          <w:sz w:val="26"/>
          <w:szCs w:val="26"/>
        </w:rPr>
        <w:t xml:space="preserve">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đ</m:t>
            </m:r>
          </m:sub>
        </m:sSub>
        <m:r>
          <m:rPr>
            <m:sty m:val="p"/>
          </m:rPr>
          <w:rPr>
            <w:rFonts w:ascii="Cambria Math" w:hAnsi="Cambria Math"/>
            <w:color w:val="auto"/>
            <w:sz w:val="26"/>
            <w:szCs w:val="26"/>
          </w:rPr>
          <m:t>=</m:t>
        </m:r>
        <m:f>
          <m:fPr>
            <m:ctrlPr>
              <w:rPr>
                <w:rFonts w:ascii="Cambria Math" w:hAnsi="Cambria Math"/>
                <w:color w:val="auto"/>
                <w:sz w:val="26"/>
                <w:szCs w:val="26"/>
              </w:rPr>
            </m:ctrlPr>
          </m:fPr>
          <m:num>
            <m:sSubSup>
              <m:sSubSupPr>
                <m:ctrlPr>
                  <w:rPr>
                    <w:rFonts w:ascii="Cambria Math" w:hAnsi="Cambria Math"/>
                    <w:color w:val="auto"/>
                    <w:sz w:val="26"/>
                    <w:szCs w:val="26"/>
                  </w:rPr>
                </m:ctrlPr>
              </m:sSubSupPr>
              <m:e>
                <m:r>
                  <w:rPr>
                    <w:rFonts w:ascii="Cambria Math" w:hAnsi="Cambria Math"/>
                    <w:color w:val="auto"/>
                    <w:sz w:val="26"/>
                    <w:szCs w:val="26"/>
                  </w:rPr>
                  <m:t>U</m:t>
                </m:r>
              </m:e>
              <m:sub>
                <m:r>
                  <m:rPr>
                    <m:sty m:val="p"/>
                  </m:rPr>
                  <w:rPr>
                    <w:rFonts w:ascii="Cambria Math" w:hAnsi="Cambria Math"/>
                    <w:color w:val="auto"/>
                    <w:sz w:val="26"/>
                    <w:szCs w:val="26"/>
                  </w:rPr>
                  <m:t>đ</m:t>
                </m:r>
              </m:sub>
              <m:sup>
                <m:r>
                  <m:rPr>
                    <m:sty m:val="p"/>
                  </m:rPr>
                  <w:rPr>
                    <w:rFonts w:ascii="Cambria Math" w:hAnsi="Cambria Math"/>
                    <w:color w:val="auto"/>
                    <w:sz w:val="26"/>
                    <w:szCs w:val="26"/>
                  </w:rPr>
                  <m:t>2</m:t>
                </m:r>
              </m:sup>
            </m:sSubSup>
          </m:num>
          <m:den>
            <m:sSub>
              <m:sSubPr>
                <m:ctrlPr>
                  <w:rPr>
                    <w:rFonts w:ascii="Cambria Math" w:hAnsi="Cambria Math"/>
                    <w:color w:val="auto"/>
                    <w:sz w:val="26"/>
                    <w:szCs w:val="26"/>
                  </w:rPr>
                </m:ctrlPr>
              </m:sSubPr>
              <m:e>
                <m:r>
                  <w:rPr>
                    <w:rFonts w:ascii="Cambria Math" w:hAnsi="Cambria Math"/>
                    <w:color w:val="auto"/>
                    <w:sz w:val="26"/>
                    <w:szCs w:val="26"/>
                  </w:rPr>
                  <m:t>P</m:t>
                </m:r>
              </m:e>
              <m:sub>
                <m:r>
                  <m:rPr>
                    <m:sty m:val="p"/>
                  </m:rPr>
                  <w:rPr>
                    <w:rFonts w:ascii="Cambria Math" w:hAnsi="Cambria Math"/>
                    <w:color w:val="auto"/>
                    <w:sz w:val="26"/>
                    <w:szCs w:val="26"/>
                  </w:rPr>
                  <m:t>đ</m:t>
                </m:r>
              </m:sub>
            </m:sSub>
          </m:den>
        </m:f>
        <m:r>
          <m:rPr>
            <m:sty m:val="p"/>
          </m:rPr>
          <w:rPr>
            <w:rFonts w:ascii="Cambria Math" w:hAnsi="Cambria Math"/>
            <w:color w:val="auto"/>
            <w:sz w:val="26"/>
            <w:szCs w:val="26"/>
          </w:rPr>
          <m:t>=</m:t>
        </m:r>
        <m:f>
          <m:fPr>
            <m:ctrlPr>
              <w:rPr>
                <w:rFonts w:ascii="Cambria Math" w:hAnsi="Cambria Math"/>
                <w:color w:val="auto"/>
                <w:sz w:val="26"/>
                <w:szCs w:val="26"/>
              </w:rPr>
            </m:ctrlPr>
          </m:fPr>
          <m:num>
            <m:sSup>
              <m:sSupPr>
                <m:ctrlPr>
                  <w:rPr>
                    <w:rFonts w:ascii="Cambria Math" w:hAnsi="Cambria Math"/>
                    <w:color w:val="auto"/>
                    <w:sz w:val="26"/>
                    <w:szCs w:val="26"/>
                  </w:rPr>
                </m:ctrlPr>
              </m:sSupPr>
              <m:e>
                <m:r>
                  <m:rPr>
                    <m:sty m:val="p"/>
                  </m:rPr>
                  <w:rPr>
                    <w:rFonts w:ascii="Cambria Math" w:hAnsi="Cambria Math"/>
                    <w:color w:val="auto"/>
                    <w:sz w:val="26"/>
                    <w:szCs w:val="26"/>
                  </w:rPr>
                  <m:t>9</m:t>
                </m:r>
              </m:e>
              <m:sup>
                <m:r>
                  <m:rPr>
                    <m:sty m:val="p"/>
                  </m:rPr>
                  <w:rPr>
                    <w:rFonts w:ascii="Cambria Math" w:hAnsi="Cambria Math"/>
                    <w:color w:val="auto"/>
                    <w:sz w:val="26"/>
                    <w:szCs w:val="26"/>
                  </w:rPr>
                  <m:t>2</m:t>
                </m:r>
              </m:sup>
            </m:sSup>
          </m:num>
          <m:den>
            <m:r>
              <m:rPr>
                <m:sty m:val="p"/>
              </m:rPr>
              <w:rPr>
                <w:rFonts w:ascii="Cambria Math" w:hAnsi="Cambria Math"/>
                <w:color w:val="auto"/>
                <w:sz w:val="26"/>
                <w:szCs w:val="26"/>
              </w:rPr>
              <m:t>4,5</m:t>
            </m:r>
          </m:den>
        </m:f>
        <m:r>
          <m:rPr>
            <m:sty m:val="p"/>
          </m:rPr>
          <w:rPr>
            <w:rFonts w:ascii="Cambria Math" w:hAnsi="Cambria Math"/>
            <w:color w:val="auto"/>
            <w:sz w:val="26"/>
            <w:szCs w:val="26"/>
          </w:rPr>
          <m:t>=18</m:t>
        </m:r>
        <m:r>
          <m:rPr>
            <m:sty m:val="bi"/>
          </m:rPr>
          <w:rPr>
            <w:rFonts w:ascii="Cambria Math" w:hAnsi="Cambria Math"/>
            <w:color w:val="auto"/>
            <w:sz w:val="26"/>
            <w:szCs w:val="26"/>
          </w:rPr>
          <m:t>Ω</m:t>
        </m:r>
      </m:oMath>
      <w:r w:rsidR="002E5FF3" w:rsidRPr="00CA2A5A">
        <w:rPr>
          <w:color w:val="auto"/>
          <w:sz w:val="26"/>
          <w:szCs w:val="26"/>
        </w:rPr>
        <w:t xml:space="preserve"> </w:t>
      </w:r>
    </w:p>
    <w:p w14:paraId="419C48B8" w14:textId="5F304E3A" w:rsidR="005C7F7F" w:rsidRPr="00CA2A5A" w:rsidRDefault="005C7F7F" w:rsidP="00675420">
      <w:pPr>
        <w:spacing w:line="276" w:lineRule="auto"/>
        <w:ind w:right="48"/>
        <w:jc w:val="both"/>
        <w:rPr>
          <w:color w:val="auto"/>
          <w:sz w:val="26"/>
          <w:szCs w:val="26"/>
        </w:rPr>
      </w:pPr>
      <w:r w:rsidRPr="00CA2A5A">
        <w:rPr>
          <w:color w:val="auto"/>
          <w:sz w:val="26"/>
          <w:szCs w:val="26"/>
        </w:rPr>
        <w:t>Điện trở của đoạn mạch:</w:t>
      </w:r>
      <w:r w:rsidR="002E5FF3" w:rsidRPr="00CA2A5A">
        <w:rPr>
          <w:color w:val="auto"/>
          <w:sz w:val="26"/>
          <w:szCs w:val="26"/>
        </w:rPr>
        <w:t xml:space="preserve"> R = U/I = 12/0,5 = 24</w:t>
      </w:r>
      <m:oMath>
        <m:r>
          <m:rPr>
            <m:sty m:val="bi"/>
          </m:rPr>
          <w:rPr>
            <w:rFonts w:ascii="Cambria Math" w:hAnsi="Cambria Math"/>
            <w:color w:val="auto"/>
            <w:sz w:val="26"/>
            <w:szCs w:val="26"/>
          </w:rPr>
          <m:t>Ω</m:t>
        </m:r>
      </m:oMath>
    </w:p>
    <w:p w14:paraId="11578E8D" w14:textId="5C4DD09C" w:rsidR="005C7F7F" w:rsidRPr="00CA2A5A" w:rsidRDefault="005C7F7F" w:rsidP="00675420">
      <w:pPr>
        <w:spacing w:line="276" w:lineRule="auto"/>
        <w:ind w:right="48"/>
        <w:jc w:val="both"/>
        <w:rPr>
          <w:color w:val="auto"/>
          <w:sz w:val="26"/>
          <w:szCs w:val="26"/>
        </w:rPr>
      </w:pPr>
      <w:r w:rsidRPr="00CA2A5A">
        <w:rPr>
          <w:color w:val="auto"/>
          <w:sz w:val="26"/>
          <w:szCs w:val="26"/>
        </w:rPr>
        <w:t>Điện trở của biến trở: </w:t>
      </w:r>
      <w:r w:rsidRPr="00CA2A5A">
        <w:rPr>
          <w:color w:val="auto"/>
          <w:sz w:val="26"/>
          <w:szCs w:val="26"/>
          <w:bdr w:val="none" w:sz="0" w:space="0" w:color="auto" w:frame="1"/>
        </w:rPr>
        <w:t>R</w:t>
      </w:r>
      <w:r w:rsidRPr="00CA2A5A">
        <w:rPr>
          <w:color w:val="auto"/>
          <w:sz w:val="26"/>
          <w:szCs w:val="26"/>
          <w:bdr w:val="none" w:sz="0" w:space="0" w:color="auto" w:frame="1"/>
          <w:vertAlign w:val="subscript"/>
        </w:rPr>
        <w:t>b</w:t>
      </w:r>
      <w:r w:rsidRPr="00CA2A5A">
        <w:rPr>
          <w:color w:val="auto"/>
          <w:sz w:val="26"/>
          <w:szCs w:val="26"/>
          <w:bdr w:val="none" w:sz="0" w:space="0" w:color="auto" w:frame="1"/>
        </w:rPr>
        <w:t>=R−R</w:t>
      </w:r>
      <w:r w:rsidRPr="00CA2A5A">
        <w:rPr>
          <w:color w:val="auto"/>
          <w:sz w:val="26"/>
          <w:szCs w:val="26"/>
          <w:bdr w:val="none" w:sz="0" w:space="0" w:color="auto" w:frame="1"/>
          <w:vertAlign w:val="subscript"/>
        </w:rPr>
        <w:t>đ</w:t>
      </w:r>
      <w:r w:rsidRPr="00CA2A5A">
        <w:rPr>
          <w:color w:val="auto"/>
          <w:sz w:val="26"/>
          <w:szCs w:val="26"/>
          <w:bdr w:val="none" w:sz="0" w:space="0" w:color="auto" w:frame="1"/>
        </w:rPr>
        <w:t>=24−18=6Ω</w:t>
      </w:r>
    </w:p>
    <w:p w14:paraId="670467C6" w14:textId="77777777" w:rsidR="005C7F7F" w:rsidRPr="00CA2A5A" w:rsidRDefault="005C7F7F" w:rsidP="00675420">
      <w:pPr>
        <w:spacing w:line="276" w:lineRule="auto"/>
        <w:ind w:right="48"/>
        <w:jc w:val="both"/>
        <w:rPr>
          <w:color w:val="auto"/>
          <w:sz w:val="26"/>
          <w:szCs w:val="26"/>
        </w:rPr>
      </w:pPr>
      <w:r w:rsidRPr="00CA2A5A">
        <w:rPr>
          <w:color w:val="auto"/>
          <w:sz w:val="26"/>
          <w:szCs w:val="26"/>
        </w:rPr>
        <w:t>b) Năng lượng điện tiêu thụ của toàn mạch:</w:t>
      </w:r>
    </w:p>
    <w:p w14:paraId="73979785" w14:textId="51C46544" w:rsidR="005C7F7F" w:rsidRPr="00CA2A5A" w:rsidRDefault="005C7F7F" w:rsidP="00675420">
      <w:pPr>
        <w:spacing w:line="276" w:lineRule="auto"/>
        <w:ind w:right="48"/>
        <w:jc w:val="both"/>
        <w:rPr>
          <w:color w:val="auto"/>
          <w:sz w:val="26"/>
          <w:szCs w:val="26"/>
        </w:rPr>
      </w:pPr>
      <w:r w:rsidRPr="00CA2A5A">
        <w:rPr>
          <w:color w:val="auto"/>
          <w:sz w:val="26"/>
          <w:szCs w:val="26"/>
        </w:rPr>
        <w:t>A = I</w:t>
      </w:r>
      <w:r w:rsidRPr="00CA2A5A">
        <w:rPr>
          <w:color w:val="auto"/>
          <w:sz w:val="26"/>
          <w:szCs w:val="26"/>
          <w:vertAlign w:val="superscript"/>
        </w:rPr>
        <w:t>2</w:t>
      </w:r>
      <w:r w:rsidRPr="00CA2A5A">
        <w:rPr>
          <w:color w:val="auto"/>
          <w:sz w:val="26"/>
          <w:szCs w:val="26"/>
        </w:rPr>
        <w:t>Rt = 0,5</w:t>
      </w:r>
      <w:r w:rsidRPr="00CA2A5A">
        <w:rPr>
          <w:color w:val="auto"/>
          <w:sz w:val="26"/>
          <w:szCs w:val="26"/>
          <w:vertAlign w:val="superscript"/>
        </w:rPr>
        <w:t>2</w:t>
      </w:r>
      <w:r w:rsidRPr="00CA2A5A">
        <w:rPr>
          <w:color w:val="auto"/>
          <w:sz w:val="26"/>
          <w:szCs w:val="26"/>
        </w:rPr>
        <w:t>.24.30.60 = 10800J.</w:t>
      </w:r>
    </w:p>
    <w:p w14:paraId="59EDF12B" w14:textId="4BD5A40C" w:rsidR="005C7F7F"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38:</w:t>
      </w:r>
      <w:r w:rsidRPr="00CA2A5A">
        <w:rPr>
          <w:b/>
          <w:color w:val="auto"/>
          <w:sz w:val="26"/>
          <w:szCs w:val="26"/>
        </w:rPr>
        <w:tab/>
      </w:r>
      <w:r w:rsidR="00755ED4" w:rsidRPr="00CA2A5A">
        <w:rPr>
          <w:b/>
          <w:color w:val="auto"/>
          <w:sz w:val="26"/>
          <w:szCs w:val="26"/>
        </w:rPr>
        <w:t xml:space="preserve">(SBT-KNTT) </w:t>
      </w:r>
      <w:r w:rsidR="005C7F7F" w:rsidRPr="00CA2A5A">
        <w:rPr>
          <w:color w:val="auto"/>
          <w:sz w:val="26"/>
          <w:szCs w:val="26"/>
        </w:rPr>
        <w:t xml:space="preserve">Trên một bàn là có ghi </w:t>
      </w:r>
      <m:oMath>
        <m:r>
          <m:rPr>
            <m:sty m:val="p"/>
          </m:rPr>
          <w:rPr>
            <w:rFonts w:ascii="Cambria Math" w:hAnsi="Cambria Math"/>
            <w:color w:val="auto"/>
            <w:sz w:val="26"/>
            <w:szCs w:val="26"/>
          </w:rPr>
          <m:t>110</m:t>
        </m:r>
        <m:r>
          <m:rPr>
            <m:nor/>
          </m:rPr>
          <w:rPr>
            <w:color w:val="auto"/>
            <w:sz w:val="26"/>
            <w:szCs w:val="26"/>
          </w:rPr>
          <m:t xml:space="preserve"> </m:t>
        </m:r>
        <m:r>
          <m:rPr>
            <m:sty m:val="p"/>
          </m:rPr>
          <w:rPr>
            <w:rFonts w:ascii="Cambria Math" w:hAnsi="Cambria Math"/>
            <w:color w:val="auto"/>
            <w:sz w:val="26"/>
            <w:szCs w:val="26"/>
          </w:rPr>
          <m:t>V-550</m:t>
        </m:r>
        <m:r>
          <m:rPr>
            <m:nor/>
          </m:rPr>
          <w:rPr>
            <w:color w:val="auto"/>
            <w:sz w:val="26"/>
            <w:szCs w:val="26"/>
          </w:rPr>
          <m:t xml:space="preserve"> </m:t>
        </m:r>
        <m:r>
          <m:rPr>
            <m:sty m:val="p"/>
          </m:rPr>
          <w:rPr>
            <w:rFonts w:ascii="Cambria Math" w:hAnsi="Cambria Math"/>
            <w:color w:val="auto"/>
            <w:sz w:val="26"/>
            <w:szCs w:val="26"/>
          </w:rPr>
          <m:t>W</m:t>
        </m:r>
      </m:oMath>
      <w:r w:rsidR="005C7F7F" w:rsidRPr="00CA2A5A">
        <w:rPr>
          <w:color w:val="auto"/>
          <w:sz w:val="26"/>
          <w:szCs w:val="26"/>
        </w:rPr>
        <w:t xml:space="preserve"> và trên bóng đèn dây tóc có ghi </w:t>
      </w:r>
      <m:oMath>
        <m:r>
          <m:rPr>
            <m:sty m:val="p"/>
          </m:rPr>
          <w:rPr>
            <w:rFonts w:ascii="Cambria Math" w:hAnsi="Cambria Math"/>
            <w:color w:val="auto"/>
            <w:sz w:val="26"/>
            <w:szCs w:val="26"/>
          </w:rPr>
          <m:t>110</m:t>
        </m:r>
        <m:r>
          <m:rPr>
            <m:nor/>
          </m:rPr>
          <w:rPr>
            <w:color w:val="auto"/>
            <w:sz w:val="26"/>
            <w:szCs w:val="26"/>
          </w:rPr>
          <m:t xml:space="preserve"> </m:t>
        </m:r>
        <m:r>
          <m:rPr>
            <m:sty m:val="p"/>
          </m:rPr>
          <w:rPr>
            <w:rFonts w:ascii="Cambria Math" w:hAnsi="Cambria Math"/>
            <w:color w:val="auto"/>
            <w:sz w:val="26"/>
            <w:szCs w:val="26"/>
          </w:rPr>
          <m:t>V-100</m:t>
        </m:r>
        <m:r>
          <m:rPr>
            <m:nor/>
          </m:rPr>
          <w:rPr>
            <w:color w:val="auto"/>
            <w:sz w:val="26"/>
            <w:szCs w:val="26"/>
          </w:rPr>
          <m:t xml:space="preserve"> </m:t>
        </m:r>
        <m:r>
          <m:rPr>
            <m:sty m:val="p"/>
          </m:rPr>
          <w:rPr>
            <w:rFonts w:ascii="Cambria Math" w:hAnsi="Cambria Math"/>
            <w:color w:val="auto"/>
            <w:sz w:val="26"/>
            <w:szCs w:val="26"/>
          </w:rPr>
          <m:t>W</m:t>
        </m:r>
      </m:oMath>
      <w:r w:rsidR="005C7F7F" w:rsidRPr="00CA2A5A">
        <w:rPr>
          <w:color w:val="auto"/>
          <w:sz w:val="26"/>
          <w:szCs w:val="26"/>
        </w:rPr>
        <w:t>.</w:t>
      </w:r>
    </w:p>
    <w:p w14:paraId="1849E4FA" w14:textId="77777777" w:rsidR="005C7F7F" w:rsidRPr="00CA2A5A" w:rsidRDefault="005C7F7F" w:rsidP="00675420">
      <w:pPr>
        <w:spacing w:line="276" w:lineRule="auto"/>
        <w:contextualSpacing/>
        <w:mirrorIndents/>
        <w:jc w:val="both"/>
        <w:rPr>
          <w:color w:val="auto"/>
          <w:sz w:val="26"/>
          <w:szCs w:val="26"/>
        </w:rPr>
      </w:pPr>
      <w:r w:rsidRPr="00CA2A5A">
        <w:rPr>
          <w:color w:val="auto"/>
          <w:sz w:val="26"/>
          <w:szCs w:val="26"/>
        </w:rPr>
        <w:t>a) Tính điện trở của bàn là và của bóng đèn khi chúng hoạt động bình thường.</w:t>
      </w:r>
    </w:p>
    <w:p w14:paraId="65E202F1" w14:textId="77777777" w:rsidR="005C7F7F" w:rsidRPr="00CA2A5A" w:rsidRDefault="005C7F7F" w:rsidP="00675420">
      <w:pPr>
        <w:spacing w:line="276" w:lineRule="auto"/>
        <w:contextualSpacing/>
        <w:mirrorIndents/>
        <w:jc w:val="both"/>
        <w:rPr>
          <w:color w:val="auto"/>
          <w:sz w:val="26"/>
          <w:szCs w:val="26"/>
        </w:rPr>
      </w:pPr>
      <w:r w:rsidRPr="00CA2A5A">
        <w:rPr>
          <w:color w:val="auto"/>
          <w:sz w:val="26"/>
          <w:szCs w:val="26"/>
        </w:rPr>
        <w:t xml:space="preserve">b) Có thễ mắc nối tiếp bàn là và bóng đèn này vào hiệu điện thế </w:t>
      </w:r>
      <m:oMath>
        <m:r>
          <m:rPr>
            <m:sty m:val="p"/>
          </m:rPr>
          <w:rPr>
            <w:rFonts w:ascii="Cambria Math" w:hAnsi="Cambria Math"/>
            <w:color w:val="auto"/>
            <w:sz w:val="26"/>
            <w:szCs w:val="26"/>
          </w:rPr>
          <m:t>220</m:t>
        </m:r>
        <m:r>
          <m:rPr>
            <m:nor/>
          </m:rPr>
          <w:rPr>
            <w:color w:val="auto"/>
            <w:sz w:val="26"/>
            <w:szCs w:val="26"/>
          </w:rPr>
          <m:t xml:space="preserve"> </m:t>
        </m:r>
        <m:r>
          <m:rPr>
            <m:sty m:val="p"/>
          </m:rPr>
          <w:rPr>
            <w:rFonts w:ascii="Cambria Math" w:hAnsi="Cambria Math"/>
            <w:color w:val="auto"/>
            <w:sz w:val="26"/>
            <w:szCs w:val="26"/>
          </w:rPr>
          <m:t>V</m:t>
        </m:r>
      </m:oMath>
      <w:r w:rsidRPr="00CA2A5A">
        <w:rPr>
          <w:color w:val="auto"/>
          <w:sz w:val="26"/>
          <w:szCs w:val="26"/>
        </w:rPr>
        <w:t xml:space="preserve"> được không? Vì sao? (Cho rằng điện trở của bóng đèn và của bàn là không đổi).</w:t>
      </w:r>
    </w:p>
    <w:p w14:paraId="2A97B344" w14:textId="77777777" w:rsidR="005C7F7F" w:rsidRPr="00CA2A5A" w:rsidRDefault="005C7F7F" w:rsidP="00675420">
      <w:pPr>
        <w:spacing w:line="276" w:lineRule="auto"/>
        <w:contextualSpacing/>
        <w:mirrorIndents/>
        <w:jc w:val="both"/>
        <w:rPr>
          <w:color w:val="auto"/>
          <w:sz w:val="26"/>
          <w:szCs w:val="26"/>
        </w:rPr>
      </w:pPr>
      <w:r w:rsidRPr="00CA2A5A">
        <w:rPr>
          <w:color w:val="auto"/>
          <w:sz w:val="26"/>
          <w:szCs w:val="26"/>
        </w:rPr>
        <w:t>c) Có thể mắc nối tiếp hai dụng cụ này vào hiệu điện thế lớn nhất là bao nhiêu để chúng không bị hỏng? Tính công suất tiêu thụ của mỗi dụng cụ khi đó.</w:t>
      </w:r>
    </w:p>
    <w:p w14:paraId="0DCB3B94" w14:textId="77777777" w:rsidR="00755ED4" w:rsidRPr="00CA2A5A" w:rsidRDefault="00755ED4" w:rsidP="00675420">
      <w:pPr>
        <w:tabs>
          <w:tab w:val="left" w:pos="3600"/>
        </w:tabs>
        <w:spacing w:line="276" w:lineRule="auto"/>
        <w:rPr>
          <w:b/>
          <w:i/>
          <w:iCs/>
          <w:color w:val="auto"/>
          <w:sz w:val="26"/>
          <w:szCs w:val="26"/>
        </w:rPr>
      </w:pPr>
      <w:r w:rsidRPr="00CA2A5A">
        <w:rPr>
          <w:b/>
          <w:i/>
          <w:iCs/>
          <w:color w:val="auto"/>
          <w:sz w:val="26"/>
          <w:szCs w:val="26"/>
        </w:rPr>
        <w:t xml:space="preserve">Lời giải: </w:t>
      </w:r>
    </w:p>
    <w:p w14:paraId="5D1EB75A" w14:textId="103D89E7" w:rsidR="005C7F7F" w:rsidRPr="00CA2A5A" w:rsidRDefault="005C7F7F" w:rsidP="00675420">
      <w:pPr>
        <w:tabs>
          <w:tab w:val="left" w:pos="3600"/>
        </w:tabs>
        <w:spacing w:line="276" w:lineRule="auto"/>
        <w:rPr>
          <w:bCs/>
          <w:color w:val="auto"/>
          <w:sz w:val="26"/>
          <w:szCs w:val="26"/>
        </w:rPr>
      </w:pPr>
      <w:r w:rsidRPr="00CA2A5A">
        <w:rPr>
          <w:bCs/>
          <w:color w:val="auto"/>
          <w:sz w:val="26"/>
          <w:szCs w:val="26"/>
        </w:rPr>
        <w:t>a) Điện trở của bàn là: </w:t>
      </w:r>
      <m:oMath>
        <m:sSub>
          <m:sSubPr>
            <m:ctrlPr>
              <w:rPr>
                <w:rFonts w:ascii="Cambria Math" w:hAnsi="Cambria Math"/>
                <w:bCs/>
                <w:color w:val="auto"/>
                <w:sz w:val="26"/>
                <w:szCs w:val="26"/>
              </w:rPr>
            </m:ctrlPr>
          </m:sSubPr>
          <m:e>
            <m:r>
              <m:rPr>
                <m:sty m:val="p"/>
              </m:rPr>
              <w:rPr>
                <w:rFonts w:ascii="Cambria Math" w:hAnsi="Cambria Math"/>
                <w:color w:val="auto"/>
                <w:sz w:val="26"/>
                <w:szCs w:val="26"/>
              </w:rPr>
              <m:t>R</m:t>
            </m:r>
          </m:e>
          <m:sub>
            <m:r>
              <m:rPr>
                <m:sty m:val="p"/>
              </m:rPr>
              <w:rPr>
                <w:rFonts w:ascii="Cambria Math" w:hAnsi="Cambria Math"/>
                <w:color w:val="auto"/>
                <w:sz w:val="26"/>
                <w:szCs w:val="26"/>
              </w:rPr>
              <m:t>1</m:t>
            </m:r>
          </m:sub>
        </m:sSub>
        <m:r>
          <m:rPr>
            <m:sty m:val="p"/>
          </m:rPr>
          <w:rPr>
            <w:rFonts w:ascii="Cambria Math" w:hAnsi="Cambria Math"/>
            <w:color w:val="auto"/>
            <w:sz w:val="26"/>
            <w:szCs w:val="26"/>
          </w:rPr>
          <m:t>=</m:t>
        </m:r>
        <m:f>
          <m:fPr>
            <m:ctrlPr>
              <w:rPr>
                <w:rFonts w:ascii="Cambria Math" w:hAnsi="Cambria Math"/>
                <w:bCs/>
                <w:color w:val="auto"/>
                <w:sz w:val="26"/>
                <w:szCs w:val="26"/>
              </w:rPr>
            </m:ctrlPr>
          </m:fPr>
          <m:num>
            <m:sSubSup>
              <m:sSubSupPr>
                <m:ctrlPr>
                  <w:rPr>
                    <w:rFonts w:ascii="Cambria Math" w:hAnsi="Cambria Math"/>
                    <w:bCs/>
                    <w:color w:val="auto"/>
                    <w:sz w:val="26"/>
                    <w:szCs w:val="26"/>
                  </w:rPr>
                </m:ctrlPr>
              </m:sSubSupPr>
              <m:e>
                <m:r>
                  <m:rPr>
                    <m:sty m:val="p"/>
                  </m:rPr>
                  <w:rPr>
                    <w:rFonts w:ascii="Cambria Math" w:hAnsi="Cambria Math"/>
                    <w:color w:val="auto"/>
                    <w:sz w:val="26"/>
                    <w:szCs w:val="26"/>
                  </w:rPr>
                  <m:t>U</m:t>
                </m:r>
              </m:e>
              <m:sub>
                <m:r>
                  <m:rPr>
                    <m:sty m:val="p"/>
                  </m:rPr>
                  <w:rPr>
                    <w:rFonts w:ascii="Cambria Math" w:hAnsi="Cambria Math"/>
                    <w:color w:val="auto"/>
                    <w:sz w:val="26"/>
                    <w:szCs w:val="26"/>
                  </w:rPr>
                  <m:t>1</m:t>
                </m:r>
              </m:sub>
              <m:sup>
                <m:r>
                  <m:rPr>
                    <m:sty m:val="p"/>
                  </m:rPr>
                  <w:rPr>
                    <w:rFonts w:ascii="Cambria Math" w:hAnsi="Cambria Math"/>
                    <w:color w:val="auto"/>
                    <w:sz w:val="26"/>
                    <w:szCs w:val="26"/>
                  </w:rPr>
                  <m:t>2</m:t>
                </m:r>
              </m:sup>
            </m:sSubSup>
          </m:num>
          <m:den>
            <m:sSub>
              <m:sSubPr>
                <m:ctrlPr>
                  <w:rPr>
                    <w:rFonts w:ascii="Cambria Math" w:hAnsi="Cambria Math"/>
                    <w:bCs/>
                    <w:color w:val="auto"/>
                    <w:sz w:val="26"/>
                    <w:szCs w:val="26"/>
                  </w:rPr>
                </m:ctrlPr>
              </m:sSubPr>
              <m:e>
                <m:r>
                  <m:rPr>
                    <m:sty m:val="p"/>
                  </m:rPr>
                  <w:rPr>
                    <w:rFonts w:ascii="Cambria Math" w:hAnsi="Cambria Math"/>
                    <w:color w:val="auto"/>
                    <w:sz w:val="26"/>
                    <w:szCs w:val="26"/>
                  </w:rPr>
                  <m:t>P</m:t>
                </m:r>
              </m:e>
              <m:sub>
                <m:r>
                  <m:rPr>
                    <m:sty m:val="p"/>
                  </m:rPr>
                  <w:rPr>
                    <w:rFonts w:ascii="Cambria Math" w:hAnsi="Cambria Math"/>
                    <w:color w:val="auto"/>
                    <w:sz w:val="26"/>
                    <w:szCs w:val="26"/>
                  </w:rPr>
                  <m:t>1</m:t>
                </m:r>
              </m:sub>
            </m:sSub>
          </m:den>
        </m:f>
        <m:r>
          <m:rPr>
            <m:sty m:val="p"/>
          </m:rPr>
          <w:rPr>
            <w:rFonts w:ascii="Cambria Math" w:hAnsi="Cambria Math"/>
            <w:color w:val="auto"/>
            <w:sz w:val="26"/>
            <w:szCs w:val="26"/>
          </w:rPr>
          <m:t>=</m:t>
        </m:r>
        <m:f>
          <m:fPr>
            <m:ctrlPr>
              <w:rPr>
                <w:rFonts w:ascii="Cambria Math" w:hAnsi="Cambria Math"/>
                <w:bCs/>
                <w:color w:val="auto"/>
                <w:sz w:val="26"/>
                <w:szCs w:val="26"/>
              </w:rPr>
            </m:ctrlPr>
          </m:fPr>
          <m:num>
            <m:sSup>
              <m:sSupPr>
                <m:ctrlPr>
                  <w:rPr>
                    <w:rFonts w:ascii="Cambria Math" w:hAnsi="Cambria Math"/>
                    <w:bCs/>
                    <w:color w:val="auto"/>
                    <w:sz w:val="26"/>
                    <w:szCs w:val="26"/>
                  </w:rPr>
                </m:ctrlPr>
              </m:sSupPr>
              <m:e>
                <m:r>
                  <m:rPr>
                    <m:sty m:val="p"/>
                  </m:rPr>
                  <w:rPr>
                    <w:rFonts w:ascii="Cambria Math" w:hAnsi="Cambria Math"/>
                    <w:color w:val="auto"/>
                    <w:sz w:val="26"/>
                    <w:szCs w:val="26"/>
                  </w:rPr>
                  <m:t>110</m:t>
                </m:r>
              </m:e>
              <m:sup>
                <m:r>
                  <m:rPr>
                    <m:sty m:val="p"/>
                  </m:rPr>
                  <w:rPr>
                    <w:rFonts w:ascii="Cambria Math" w:hAnsi="Cambria Math"/>
                    <w:color w:val="auto"/>
                    <w:sz w:val="26"/>
                    <w:szCs w:val="26"/>
                  </w:rPr>
                  <m:t>2</m:t>
                </m:r>
              </m:sup>
            </m:sSup>
          </m:num>
          <m:den>
            <m:r>
              <m:rPr>
                <m:sty m:val="p"/>
              </m:rPr>
              <w:rPr>
                <w:rFonts w:ascii="Cambria Math" w:hAnsi="Cambria Math"/>
                <w:color w:val="auto"/>
                <w:sz w:val="26"/>
                <w:szCs w:val="26"/>
              </w:rPr>
              <m:t>550</m:t>
            </m:r>
          </m:den>
        </m:f>
        <m:r>
          <m:rPr>
            <m:sty m:val="p"/>
          </m:rPr>
          <w:rPr>
            <w:rFonts w:ascii="Cambria Math" w:hAnsi="Cambria Math"/>
            <w:color w:val="auto"/>
            <w:sz w:val="26"/>
            <w:szCs w:val="26"/>
          </w:rPr>
          <m:t>=22Ω</m:t>
        </m:r>
      </m:oMath>
    </w:p>
    <w:p w14:paraId="41B618CA" w14:textId="34BDC9C7" w:rsidR="005C7F7F" w:rsidRPr="00CA2A5A" w:rsidRDefault="005C7F7F" w:rsidP="00675420">
      <w:pPr>
        <w:tabs>
          <w:tab w:val="left" w:pos="3600"/>
        </w:tabs>
        <w:spacing w:line="276" w:lineRule="auto"/>
        <w:rPr>
          <w:bCs/>
          <w:color w:val="auto"/>
          <w:sz w:val="26"/>
          <w:szCs w:val="26"/>
        </w:rPr>
      </w:pPr>
      <w:r w:rsidRPr="00CA2A5A">
        <w:rPr>
          <w:bCs/>
          <w:color w:val="auto"/>
          <w:sz w:val="26"/>
          <w:szCs w:val="26"/>
        </w:rPr>
        <w:t>Điện trở của bóng đèn: </w:t>
      </w:r>
      <m:oMath>
        <m:sSub>
          <m:sSubPr>
            <m:ctrlPr>
              <w:rPr>
                <w:rFonts w:ascii="Cambria Math" w:hAnsi="Cambria Math"/>
                <w:bCs/>
                <w:color w:val="auto"/>
                <w:sz w:val="26"/>
                <w:szCs w:val="26"/>
              </w:rPr>
            </m:ctrlPr>
          </m:sSubPr>
          <m:e>
            <m:r>
              <m:rPr>
                <m:sty m:val="p"/>
              </m:rPr>
              <w:rPr>
                <w:rFonts w:ascii="Cambria Math" w:hAnsi="Cambria Math"/>
                <w:color w:val="auto"/>
                <w:sz w:val="26"/>
                <w:szCs w:val="26"/>
              </w:rPr>
              <m:t>R</m:t>
            </m:r>
          </m:e>
          <m:sub>
            <m:r>
              <m:rPr>
                <m:sty m:val="p"/>
              </m:rPr>
              <w:rPr>
                <w:rFonts w:ascii="Cambria Math" w:hAnsi="Cambria Math"/>
                <w:color w:val="auto"/>
                <w:sz w:val="26"/>
                <w:szCs w:val="26"/>
              </w:rPr>
              <m:t>2</m:t>
            </m:r>
          </m:sub>
        </m:sSub>
        <m:r>
          <m:rPr>
            <m:sty m:val="p"/>
          </m:rPr>
          <w:rPr>
            <w:rFonts w:ascii="Cambria Math" w:hAnsi="Cambria Math"/>
            <w:color w:val="auto"/>
            <w:sz w:val="26"/>
            <w:szCs w:val="26"/>
          </w:rPr>
          <m:t>=</m:t>
        </m:r>
        <m:f>
          <m:fPr>
            <m:ctrlPr>
              <w:rPr>
                <w:rFonts w:ascii="Cambria Math" w:hAnsi="Cambria Math"/>
                <w:bCs/>
                <w:color w:val="auto"/>
                <w:sz w:val="26"/>
                <w:szCs w:val="26"/>
              </w:rPr>
            </m:ctrlPr>
          </m:fPr>
          <m:num>
            <m:sSubSup>
              <m:sSubSupPr>
                <m:ctrlPr>
                  <w:rPr>
                    <w:rFonts w:ascii="Cambria Math" w:hAnsi="Cambria Math"/>
                    <w:bCs/>
                    <w:color w:val="auto"/>
                    <w:sz w:val="26"/>
                    <w:szCs w:val="26"/>
                  </w:rPr>
                </m:ctrlPr>
              </m:sSubSupPr>
              <m:e>
                <m:r>
                  <m:rPr>
                    <m:sty m:val="p"/>
                  </m:rPr>
                  <w:rPr>
                    <w:rFonts w:ascii="Cambria Math" w:hAnsi="Cambria Math"/>
                    <w:color w:val="auto"/>
                    <w:sz w:val="26"/>
                    <w:szCs w:val="26"/>
                  </w:rPr>
                  <m:t>U</m:t>
                </m:r>
              </m:e>
              <m:sub>
                <m:r>
                  <m:rPr>
                    <m:sty m:val="p"/>
                  </m:rPr>
                  <w:rPr>
                    <w:rFonts w:ascii="Cambria Math" w:hAnsi="Cambria Math"/>
                    <w:color w:val="auto"/>
                    <w:sz w:val="26"/>
                    <w:szCs w:val="26"/>
                  </w:rPr>
                  <m:t>2</m:t>
                </m:r>
              </m:sub>
              <m:sup>
                <m:r>
                  <m:rPr>
                    <m:sty m:val="p"/>
                  </m:rPr>
                  <w:rPr>
                    <w:rFonts w:ascii="Cambria Math" w:hAnsi="Cambria Math"/>
                    <w:color w:val="auto"/>
                    <w:sz w:val="26"/>
                    <w:szCs w:val="26"/>
                  </w:rPr>
                  <m:t>2</m:t>
                </m:r>
              </m:sup>
            </m:sSubSup>
          </m:num>
          <m:den>
            <m:sSub>
              <m:sSubPr>
                <m:ctrlPr>
                  <w:rPr>
                    <w:rFonts w:ascii="Cambria Math" w:hAnsi="Cambria Math"/>
                    <w:bCs/>
                    <w:color w:val="auto"/>
                    <w:sz w:val="26"/>
                    <w:szCs w:val="26"/>
                  </w:rPr>
                </m:ctrlPr>
              </m:sSubPr>
              <m:e>
                <m:r>
                  <m:rPr>
                    <m:sty m:val="p"/>
                  </m:rPr>
                  <w:rPr>
                    <w:rFonts w:ascii="Cambria Math" w:hAnsi="Cambria Math"/>
                    <w:color w:val="auto"/>
                    <w:sz w:val="26"/>
                    <w:szCs w:val="26"/>
                  </w:rPr>
                  <m:t>P</m:t>
                </m:r>
              </m:e>
              <m:sub>
                <m:r>
                  <m:rPr>
                    <m:sty m:val="p"/>
                  </m:rPr>
                  <w:rPr>
                    <w:rFonts w:ascii="Cambria Math" w:hAnsi="Cambria Math"/>
                    <w:color w:val="auto"/>
                    <w:sz w:val="26"/>
                    <w:szCs w:val="26"/>
                  </w:rPr>
                  <m:t>2</m:t>
                </m:r>
              </m:sub>
            </m:sSub>
          </m:den>
        </m:f>
        <m:r>
          <m:rPr>
            <m:sty m:val="p"/>
          </m:rPr>
          <w:rPr>
            <w:rFonts w:ascii="Cambria Math" w:hAnsi="Cambria Math"/>
            <w:color w:val="auto"/>
            <w:sz w:val="26"/>
            <w:szCs w:val="26"/>
          </w:rPr>
          <m:t>=</m:t>
        </m:r>
        <m:f>
          <m:fPr>
            <m:ctrlPr>
              <w:rPr>
                <w:rFonts w:ascii="Cambria Math" w:hAnsi="Cambria Math"/>
                <w:bCs/>
                <w:color w:val="auto"/>
                <w:sz w:val="26"/>
                <w:szCs w:val="26"/>
              </w:rPr>
            </m:ctrlPr>
          </m:fPr>
          <m:num>
            <m:sSup>
              <m:sSupPr>
                <m:ctrlPr>
                  <w:rPr>
                    <w:rFonts w:ascii="Cambria Math" w:hAnsi="Cambria Math"/>
                    <w:bCs/>
                    <w:color w:val="auto"/>
                    <w:sz w:val="26"/>
                    <w:szCs w:val="26"/>
                  </w:rPr>
                </m:ctrlPr>
              </m:sSupPr>
              <m:e>
                <m:r>
                  <m:rPr>
                    <m:sty m:val="p"/>
                  </m:rPr>
                  <w:rPr>
                    <w:rFonts w:ascii="Cambria Math" w:hAnsi="Cambria Math"/>
                    <w:color w:val="auto"/>
                    <w:sz w:val="26"/>
                    <w:szCs w:val="26"/>
                  </w:rPr>
                  <m:t>110</m:t>
                </m:r>
              </m:e>
              <m:sup>
                <m:r>
                  <m:rPr>
                    <m:sty m:val="p"/>
                  </m:rPr>
                  <w:rPr>
                    <w:rFonts w:ascii="Cambria Math" w:hAnsi="Cambria Math"/>
                    <w:color w:val="auto"/>
                    <w:sz w:val="26"/>
                    <w:szCs w:val="26"/>
                  </w:rPr>
                  <m:t>2</m:t>
                </m:r>
              </m:sup>
            </m:sSup>
          </m:num>
          <m:den>
            <m:r>
              <m:rPr>
                <m:sty m:val="p"/>
              </m:rPr>
              <w:rPr>
                <w:rFonts w:ascii="Cambria Math" w:hAnsi="Cambria Math"/>
                <w:color w:val="auto"/>
                <w:sz w:val="26"/>
                <w:szCs w:val="26"/>
              </w:rPr>
              <m:t>100</m:t>
            </m:r>
          </m:den>
        </m:f>
        <m:r>
          <m:rPr>
            <m:sty m:val="p"/>
          </m:rPr>
          <w:rPr>
            <w:rFonts w:ascii="Cambria Math" w:hAnsi="Cambria Math"/>
            <w:color w:val="auto"/>
            <w:sz w:val="26"/>
            <w:szCs w:val="26"/>
          </w:rPr>
          <m:t>=121Ω</m:t>
        </m:r>
      </m:oMath>
    </w:p>
    <w:p w14:paraId="65532D34" w14:textId="2A9DF933" w:rsidR="005C7F7F" w:rsidRPr="00CA2A5A" w:rsidRDefault="005C7F7F" w:rsidP="00675420">
      <w:pPr>
        <w:tabs>
          <w:tab w:val="left" w:pos="3600"/>
        </w:tabs>
        <w:spacing w:line="276" w:lineRule="auto"/>
        <w:rPr>
          <w:bCs/>
          <w:color w:val="auto"/>
          <w:sz w:val="26"/>
          <w:szCs w:val="26"/>
        </w:rPr>
      </w:pPr>
      <w:r w:rsidRPr="00CA2A5A">
        <w:rPr>
          <w:bCs/>
          <w:color w:val="auto"/>
          <w:sz w:val="26"/>
          <w:szCs w:val="26"/>
        </w:rPr>
        <w:t>b) Điện trở tương đương của toàn mạch: R=R</w:t>
      </w:r>
      <w:r w:rsidRPr="00CA2A5A">
        <w:rPr>
          <w:bCs/>
          <w:color w:val="auto"/>
          <w:sz w:val="26"/>
          <w:szCs w:val="26"/>
          <w:vertAlign w:val="subscript"/>
        </w:rPr>
        <w:t>1</w:t>
      </w:r>
      <w:r w:rsidRPr="00CA2A5A">
        <w:rPr>
          <w:bCs/>
          <w:color w:val="auto"/>
          <w:sz w:val="26"/>
          <w:szCs w:val="26"/>
        </w:rPr>
        <w:t>+R</w:t>
      </w:r>
      <w:r w:rsidRPr="00CA2A5A">
        <w:rPr>
          <w:bCs/>
          <w:color w:val="auto"/>
          <w:sz w:val="26"/>
          <w:szCs w:val="26"/>
          <w:vertAlign w:val="subscript"/>
        </w:rPr>
        <w:t>2</w:t>
      </w:r>
      <w:r w:rsidRPr="00CA2A5A">
        <w:rPr>
          <w:bCs/>
          <w:color w:val="auto"/>
          <w:sz w:val="26"/>
          <w:szCs w:val="26"/>
        </w:rPr>
        <w:t>= 22 + 121 = 143Ω</w:t>
      </w:r>
    </w:p>
    <w:p w14:paraId="552D67B9" w14:textId="3BCF2A27" w:rsidR="005C7F7F" w:rsidRPr="00CA2A5A" w:rsidRDefault="005C7F7F" w:rsidP="00675420">
      <w:pPr>
        <w:tabs>
          <w:tab w:val="left" w:pos="3600"/>
        </w:tabs>
        <w:spacing w:line="276" w:lineRule="auto"/>
        <w:rPr>
          <w:bCs/>
          <w:color w:val="auto"/>
          <w:sz w:val="26"/>
          <w:szCs w:val="26"/>
        </w:rPr>
      </w:pPr>
      <w:r w:rsidRPr="00CA2A5A">
        <w:rPr>
          <w:bCs/>
          <w:color w:val="auto"/>
          <w:sz w:val="26"/>
          <w:szCs w:val="26"/>
        </w:rPr>
        <w:t>Cường độ dòng điện trong mạch: I=U/R=220/143≈1,54A</w:t>
      </w:r>
    </w:p>
    <w:p w14:paraId="718FF935" w14:textId="6666DD82" w:rsidR="005C7F7F" w:rsidRPr="00CA2A5A" w:rsidRDefault="005C7F7F" w:rsidP="00675420">
      <w:pPr>
        <w:tabs>
          <w:tab w:val="left" w:pos="3600"/>
        </w:tabs>
        <w:spacing w:line="276" w:lineRule="auto"/>
        <w:rPr>
          <w:bCs/>
          <w:color w:val="auto"/>
          <w:sz w:val="26"/>
          <w:szCs w:val="26"/>
        </w:rPr>
      </w:pPr>
      <w:r w:rsidRPr="00CA2A5A">
        <w:rPr>
          <w:bCs/>
          <w:color w:val="auto"/>
          <w:sz w:val="26"/>
          <w:szCs w:val="26"/>
        </w:rPr>
        <w:t>Hiệu điện thế giữa hai đầu bàn là: U'1=IR</w:t>
      </w:r>
      <w:r w:rsidRPr="00CA2A5A">
        <w:rPr>
          <w:bCs/>
          <w:color w:val="auto"/>
          <w:sz w:val="26"/>
          <w:szCs w:val="26"/>
          <w:vertAlign w:val="subscript"/>
        </w:rPr>
        <w:t>1</w:t>
      </w:r>
      <w:r w:rsidRPr="00CA2A5A">
        <w:rPr>
          <w:bCs/>
          <w:color w:val="auto"/>
          <w:sz w:val="26"/>
          <w:szCs w:val="26"/>
        </w:rPr>
        <w:t>=1,54.22=33,88V</w:t>
      </w:r>
    </w:p>
    <w:p w14:paraId="3B586329" w14:textId="412EE7E7" w:rsidR="005C7F7F" w:rsidRPr="00CA2A5A" w:rsidRDefault="005C7F7F" w:rsidP="00675420">
      <w:pPr>
        <w:tabs>
          <w:tab w:val="left" w:pos="3600"/>
        </w:tabs>
        <w:spacing w:line="276" w:lineRule="auto"/>
        <w:rPr>
          <w:bCs/>
          <w:color w:val="auto"/>
          <w:sz w:val="26"/>
          <w:szCs w:val="26"/>
        </w:rPr>
      </w:pPr>
      <w:r w:rsidRPr="00CA2A5A">
        <w:rPr>
          <w:bCs/>
          <w:color w:val="auto"/>
          <w:sz w:val="26"/>
          <w:szCs w:val="26"/>
        </w:rPr>
        <w:t>Hiệu điện thế giữa hai đầu bóng đèn: U'</w:t>
      </w:r>
      <w:r w:rsidRPr="00CA2A5A">
        <w:rPr>
          <w:bCs/>
          <w:color w:val="auto"/>
          <w:sz w:val="26"/>
          <w:szCs w:val="26"/>
          <w:vertAlign w:val="subscript"/>
        </w:rPr>
        <w:t>2</w:t>
      </w:r>
      <w:r w:rsidR="00BA287F" w:rsidRPr="00CA2A5A">
        <w:rPr>
          <w:bCs/>
          <w:color w:val="auto"/>
          <w:sz w:val="26"/>
          <w:szCs w:val="26"/>
        </w:rPr>
        <w:t xml:space="preserve"> </w:t>
      </w:r>
      <w:r w:rsidRPr="00CA2A5A">
        <w:rPr>
          <w:bCs/>
          <w:color w:val="auto"/>
          <w:sz w:val="26"/>
          <w:szCs w:val="26"/>
        </w:rPr>
        <w:t>= 1,54.121 = 186V.</w:t>
      </w:r>
    </w:p>
    <w:p w14:paraId="48E0EDF1" w14:textId="2BC5EABA" w:rsidR="005C7F7F" w:rsidRPr="00CA2A5A" w:rsidRDefault="005C7F7F" w:rsidP="00675420">
      <w:pPr>
        <w:tabs>
          <w:tab w:val="left" w:pos="3600"/>
        </w:tabs>
        <w:spacing w:line="276" w:lineRule="auto"/>
        <w:rPr>
          <w:bCs/>
          <w:color w:val="auto"/>
          <w:sz w:val="26"/>
          <w:szCs w:val="26"/>
        </w:rPr>
      </w:pPr>
      <w:r w:rsidRPr="00CA2A5A">
        <w:rPr>
          <w:bCs/>
          <w:color w:val="auto"/>
          <w:sz w:val="26"/>
          <w:szCs w:val="26"/>
        </w:rPr>
        <w:t>Nhận xét: U'</w:t>
      </w:r>
      <w:r w:rsidRPr="00CA2A5A">
        <w:rPr>
          <w:bCs/>
          <w:color w:val="auto"/>
          <w:sz w:val="26"/>
          <w:szCs w:val="26"/>
          <w:vertAlign w:val="subscript"/>
        </w:rPr>
        <w:t>2</w:t>
      </w:r>
      <w:r w:rsidRPr="00CA2A5A">
        <w:rPr>
          <w:bCs/>
          <w:color w:val="auto"/>
          <w:sz w:val="26"/>
          <w:szCs w:val="26"/>
        </w:rPr>
        <w:t>&gt;U</w:t>
      </w:r>
      <w:r w:rsidRPr="00CA2A5A">
        <w:rPr>
          <w:bCs/>
          <w:color w:val="auto"/>
          <w:sz w:val="26"/>
          <w:szCs w:val="26"/>
          <w:vertAlign w:val="subscript"/>
        </w:rPr>
        <w:t>2</w:t>
      </w:r>
      <w:r w:rsidRPr="00CA2A5A">
        <w:rPr>
          <w:bCs/>
          <w:color w:val="auto"/>
          <w:sz w:val="26"/>
          <w:szCs w:val="26"/>
        </w:rPr>
        <w:t xml:space="preserve"> nên nếu mắc như thế bóng đèn sẽ bị cháy.</w:t>
      </w:r>
    </w:p>
    <w:p w14:paraId="76944F62" w14:textId="13394D83" w:rsidR="005C7F7F" w:rsidRPr="00CA2A5A" w:rsidRDefault="005C7F7F" w:rsidP="00675420">
      <w:pPr>
        <w:tabs>
          <w:tab w:val="left" w:pos="3600"/>
        </w:tabs>
        <w:spacing w:line="276" w:lineRule="auto"/>
        <w:rPr>
          <w:bCs/>
          <w:color w:val="auto"/>
          <w:sz w:val="26"/>
          <w:szCs w:val="26"/>
        </w:rPr>
      </w:pPr>
      <w:r w:rsidRPr="00CA2A5A">
        <w:rPr>
          <w:bCs/>
          <w:color w:val="auto"/>
          <w:sz w:val="26"/>
          <w:szCs w:val="26"/>
        </w:rPr>
        <w:lastRenderedPageBreak/>
        <w:t>Cường độ dòng điện định mức của bàn là và của bóng đèn là:</w:t>
      </w:r>
    </w:p>
    <w:p w14:paraId="55F02E94" w14:textId="347B4BA9" w:rsidR="00177958" w:rsidRPr="00CA2A5A" w:rsidRDefault="00000000" w:rsidP="00675420">
      <w:pPr>
        <w:tabs>
          <w:tab w:val="left" w:pos="3600"/>
        </w:tabs>
        <w:spacing w:line="276" w:lineRule="auto"/>
        <w:rPr>
          <w:bCs/>
          <w:color w:val="auto"/>
          <w:sz w:val="26"/>
          <w:szCs w:val="26"/>
        </w:rPr>
      </w:pPr>
      <m:oMath>
        <m:sSub>
          <m:sSubPr>
            <m:ctrlPr>
              <w:rPr>
                <w:rFonts w:ascii="Cambria Math" w:hAnsi="Cambria Math"/>
                <w:bCs/>
                <w:color w:val="auto"/>
                <w:sz w:val="26"/>
                <w:szCs w:val="26"/>
              </w:rPr>
            </m:ctrlPr>
          </m:sSubPr>
          <m:e>
            <m:r>
              <m:rPr>
                <m:sty m:val="p"/>
              </m:rPr>
              <w:rPr>
                <w:rFonts w:ascii="Cambria Math" w:hAnsi="Cambria Math"/>
                <w:color w:val="auto"/>
                <w:sz w:val="26"/>
                <w:szCs w:val="26"/>
              </w:rPr>
              <m:t>I</m:t>
            </m:r>
          </m:e>
          <m:sub>
            <m:r>
              <m:rPr>
                <m:sty m:val="p"/>
              </m:rPr>
              <w:rPr>
                <w:rFonts w:ascii="Cambria Math" w:hAnsi="Cambria Math"/>
                <w:color w:val="auto"/>
                <w:sz w:val="26"/>
                <w:szCs w:val="26"/>
              </w:rPr>
              <m:t>1</m:t>
            </m:r>
          </m:sub>
        </m:sSub>
        <m:r>
          <m:rPr>
            <m:sty m:val="p"/>
          </m:rPr>
          <w:rPr>
            <w:rFonts w:ascii="Cambria Math" w:hAnsi="Cambria Math"/>
            <w:color w:val="auto"/>
            <w:sz w:val="26"/>
            <w:szCs w:val="26"/>
          </w:rPr>
          <m:t>=</m:t>
        </m:r>
        <m:f>
          <m:fPr>
            <m:ctrlPr>
              <w:rPr>
                <w:rFonts w:ascii="Cambria Math" w:hAnsi="Cambria Math"/>
                <w:bCs/>
                <w:color w:val="auto"/>
                <w:sz w:val="26"/>
                <w:szCs w:val="26"/>
              </w:rPr>
            </m:ctrlPr>
          </m:fPr>
          <m:num>
            <m:sSub>
              <m:sSubPr>
                <m:ctrlPr>
                  <w:rPr>
                    <w:rFonts w:ascii="Cambria Math" w:hAnsi="Cambria Math"/>
                    <w:bCs/>
                    <w:color w:val="auto"/>
                    <w:sz w:val="26"/>
                    <w:szCs w:val="26"/>
                  </w:rPr>
                </m:ctrlPr>
              </m:sSubPr>
              <m:e>
                <m:r>
                  <m:rPr>
                    <m:sty m:val="p"/>
                  </m:rPr>
                  <w:rPr>
                    <w:rFonts w:ascii="Cambria Math" w:hAnsi="Cambria Math"/>
                    <w:color w:val="auto"/>
                    <w:sz w:val="26"/>
                    <w:szCs w:val="26"/>
                  </w:rPr>
                  <m:t>P</m:t>
                </m:r>
              </m:e>
              <m:sub>
                <m:r>
                  <m:rPr>
                    <m:sty m:val="p"/>
                  </m:rPr>
                  <w:rPr>
                    <w:rFonts w:ascii="Cambria Math" w:hAnsi="Cambria Math"/>
                    <w:color w:val="auto"/>
                    <w:sz w:val="26"/>
                    <w:szCs w:val="26"/>
                  </w:rPr>
                  <m:t>1</m:t>
                </m:r>
              </m:sub>
            </m:sSub>
          </m:num>
          <m:den>
            <m:sSub>
              <m:sSubPr>
                <m:ctrlPr>
                  <w:rPr>
                    <w:rFonts w:ascii="Cambria Math" w:hAnsi="Cambria Math"/>
                    <w:bCs/>
                    <w:color w:val="auto"/>
                    <w:sz w:val="26"/>
                    <w:szCs w:val="26"/>
                  </w:rPr>
                </m:ctrlPr>
              </m:sSubPr>
              <m:e>
                <m:r>
                  <m:rPr>
                    <m:sty m:val="p"/>
                  </m:rPr>
                  <w:rPr>
                    <w:rFonts w:ascii="Cambria Math" w:hAnsi="Cambria Math"/>
                    <w:color w:val="auto"/>
                    <w:sz w:val="26"/>
                    <w:szCs w:val="26"/>
                  </w:rPr>
                  <m:t>U</m:t>
                </m:r>
              </m:e>
              <m:sub>
                <m:r>
                  <m:rPr>
                    <m:sty m:val="p"/>
                  </m:rPr>
                  <w:rPr>
                    <w:rFonts w:ascii="Cambria Math" w:hAnsi="Cambria Math"/>
                    <w:color w:val="auto"/>
                    <w:sz w:val="26"/>
                    <w:szCs w:val="26"/>
                  </w:rPr>
                  <m:t>1</m:t>
                </m:r>
              </m:sub>
            </m:sSub>
          </m:den>
        </m:f>
        <m:r>
          <m:rPr>
            <m:sty m:val="p"/>
          </m:rPr>
          <w:rPr>
            <w:rFonts w:ascii="Cambria Math" w:hAnsi="Cambria Math"/>
            <w:color w:val="auto"/>
            <w:sz w:val="26"/>
            <w:szCs w:val="26"/>
          </w:rPr>
          <m:t>=</m:t>
        </m:r>
        <m:f>
          <m:fPr>
            <m:ctrlPr>
              <w:rPr>
                <w:rFonts w:ascii="Cambria Math" w:hAnsi="Cambria Math"/>
                <w:bCs/>
                <w:color w:val="auto"/>
                <w:sz w:val="26"/>
                <w:szCs w:val="26"/>
              </w:rPr>
            </m:ctrlPr>
          </m:fPr>
          <m:num>
            <m:r>
              <m:rPr>
                <m:sty m:val="p"/>
              </m:rPr>
              <w:rPr>
                <w:rFonts w:ascii="Cambria Math" w:hAnsi="Cambria Math"/>
                <w:color w:val="auto"/>
                <w:sz w:val="26"/>
                <w:szCs w:val="26"/>
              </w:rPr>
              <m:t>550</m:t>
            </m:r>
          </m:num>
          <m:den>
            <m:r>
              <m:rPr>
                <m:sty m:val="p"/>
              </m:rPr>
              <w:rPr>
                <w:rFonts w:ascii="Cambria Math" w:hAnsi="Cambria Math"/>
                <w:color w:val="auto"/>
                <w:sz w:val="26"/>
                <w:szCs w:val="26"/>
              </w:rPr>
              <m:t>110</m:t>
            </m:r>
          </m:den>
        </m:f>
        <m:r>
          <m:rPr>
            <m:sty m:val="p"/>
          </m:rPr>
          <w:rPr>
            <w:rFonts w:ascii="Cambria Math" w:hAnsi="Cambria Math"/>
            <w:color w:val="auto"/>
            <w:sz w:val="26"/>
            <w:szCs w:val="26"/>
          </w:rPr>
          <m:t>=5A</m:t>
        </m:r>
      </m:oMath>
      <w:r w:rsidR="00177958" w:rsidRPr="00CA2A5A">
        <w:rPr>
          <w:bCs/>
          <w:color w:val="auto"/>
          <w:sz w:val="26"/>
          <w:szCs w:val="26"/>
        </w:rPr>
        <w:t xml:space="preserve">, </w:t>
      </w:r>
      <m:oMath>
        <m:sSub>
          <m:sSubPr>
            <m:ctrlPr>
              <w:rPr>
                <w:rFonts w:ascii="Cambria Math" w:hAnsi="Cambria Math"/>
                <w:bCs/>
                <w:color w:val="auto"/>
                <w:sz w:val="26"/>
                <w:szCs w:val="26"/>
              </w:rPr>
            </m:ctrlPr>
          </m:sSubPr>
          <m:e>
            <m:r>
              <m:rPr>
                <m:sty m:val="p"/>
              </m:rPr>
              <w:rPr>
                <w:rFonts w:ascii="Cambria Math" w:hAnsi="Cambria Math"/>
                <w:color w:val="auto"/>
                <w:sz w:val="26"/>
                <w:szCs w:val="26"/>
              </w:rPr>
              <m:t>I</m:t>
            </m:r>
          </m:e>
          <m:sub>
            <m:r>
              <m:rPr>
                <m:sty m:val="p"/>
              </m:rPr>
              <w:rPr>
                <w:rFonts w:ascii="Cambria Math" w:hAnsi="Cambria Math"/>
                <w:color w:val="auto"/>
                <w:sz w:val="26"/>
                <w:szCs w:val="26"/>
              </w:rPr>
              <m:t>2</m:t>
            </m:r>
          </m:sub>
        </m:sSub>
        <m:r>
          <m:rPr>
            <m:sty m:val="p"/>
          </m:rPr>
          <w:rPr>
            <w:rFonts w:ascii="Cambria Math" w:hAnsi="Cambria Math"/>
            <w:color w:val="auto"/>
            <w:sz w:val="26"/>
            <w:szCs w:val="26"/>
          </w:rPr>
          <m:t>=</m:t>
        </m:r>
        <m:f>
          <m:fPr>
            <m:ctrlPr>
              <w:rPr>
                <w:rFonts w:ascii="Cambria Math" w:hAnsi="Cambria Math"/>
                <w:bCs/>
                <w:color w:val="auto"/>
                <w:sz w:val="26"/>
                <w:szCs w:val="26"/>
              </w:rPr>
            </m:ctrlPr>
          </m:fPr>
          <m:num>
            <m:sSub>
              <m:sSubPr>
                <m:ctrlPr>
                  <w:rPr>
                    <w:rFonts w:ascii="Cambria Math" w:hAnsi="Cambria Math"/>
                    <w:bCs/>
                    <w:color w:val="auto"/>
                    <w:sz w:val="26"/>
                    <w:szCs w:val="26"/>
                  </w:rPr>
                </m:ctrlPr>
              </m:sSubPr>
              <m:e>
                <m:r>
                  <m:rPr>
                    <m:sty m:val="p"/>
                  </m:rPr>
                  <w:rPr>
                    <w:rFonts w:ascii="Cambria Math" w:hAnsi="Cambria Math"/>
                    <w:color w:val="auto"/>
                    <w:sz w:val="26"/>
                    <w:szCs w:val="26"/>
                  </w:rPr>
                  <m:t>P</m:t>
                </m:r>
              </m:e>
              <m:sub>
                <m:r>
                  <m:rPr>
                    <m:sty m:val="p"/>
                  </m:rPr>
                  <w:rPr>
                    <w:rFonts w:ascii="Cambria Math" w:hAnsi="Cambria Math"/>
                    <w:color w:val="auto"/>
                    <w:sz w:val="26"/>
                    <w:szCs w:val="26"/>
                  </w:rPr>
                  <m:t>2</m:t>
                </m:r>
              </m:sub>
            </m:sSub>
          </m:num>
          <m:den>
            <m:sSub>
              <m:sSubPr>
                <m:ctrlPr>
                  <w:rPr>
                    <w:rFonts w:ascii="Cambria Math" w:hAnsi="Cambria Math"/>
                    <w:bCs/>
                    <w:color w:val="auto"/>
                    <w:sz w:val="26"/>
                    <w:szCs w:val="26"/>
                  </w:rPr>
                </m:ctrlPr>
              </m:sSubPr>
              <m:e>
                <m:r>
                  <m:rPr>
                    <m:sty m:val="p"/>
                  </m:rPr>
                  <w:rPr>
                    <w:rFonts w:ascii="Cambria Math" w:hAnsi="Cambria Math"/>
                    <w:color w:val="auto"/>
                    <w:sz w:val="26"/>
                    <w:szCs w:val="26"/>
                  </w:rPr>
                  <m:t>U</m:t>
                </m:r>
              </m:e>
              <m:sub>
                <m:r>
                  <m:rPr>
                    <m:sty m:val="p"/>
                  </m:rPr>
                  <w:rPr>
                    <w:rFonts w:ascii="Cambria Math" w:hAnsi="Cambria Math"/>
                    <w:color w:val="auto"/>
                    <w:sz w:val="26"/>
                    <w:szCs w:val="26"/>
                  </w:rPr>
                  <m:t>2</m:t>
                </m:r>
              </m:sub>
            </m:sSub>
          </m:den>
        </m:f>
        <m:r>
          <m:rPr>
            <m:sty m:val="p"/>
          </m:rPr>
          <w:rPr>
            <w:rFonts w:ascii="Cambria Math" w:hAnsi="Cambria Math"/>
            <w:color w:val="auto"/>
            <w:sz w:val="26"/>
            <w:szCs w:val="26"/>
          </w:rPr>
          <m:t>=</m:t>
        </m:r>
        <m:f>
          <m:fPr>
            <m:ctrlPr>
              <w:rPr>
                <w:rFonts w:ascii="Cambria Math" w:hAnsi="Cambria Math"/>
                <w:bCs/>
                <w:color w:val="auto"/>
                <w:sz w:val="26"/>
                <w:szCs w:val="26"/>
              </w:rPr>
            </m:ctrlPr>
          </m:fPr>
          <m:num>
            <m:r>
              <m:rPr>
                <m:sty m:val="p"/>
              </m:rPr>
              <w:rPr>
                <w:rFonts w:ascii="Cambria Math" w:hAnsi="Cambria Math"/>
                <w:color w:val="auto"/>
                <w:sz w:val="26"/>
                <w:szCs w:val="26"/>
              </w:rPr>
              <m:t>100</m:t>
            </m:r>
          </m:num>
          <m:den>
            <m:r>
              <m:rPr>
                <m:sty m:val="p"/>
              </m:rPr>
              <w:rPr>
                <w:rFonts w:ascii="Cambria Math" w:hAnsi="Cambria Math"/>
                <w:color w:val="auto"/>
                <w:sz w:val="26"/>
                <w:szCs w:val="26"/>
              </w:rPr>
              <m:t>110</m:t>
            </m:r>
          </m:den>
        </m:f>
        <m:r>
          <m:rPr>
            <m:sty m:val="p"/>
          </m:rPr>
          <w:rPr>
            <w:rFonts w:ascii="Cambria Math" w:hAnsi="Cambria Math"/>
            <w:color w:val="auto"/>
            <w:sz w:val="26"/>
            <w:szCs w:val="26"/>
          </w:rPr>
          <m:t>=0,91A</m:t>
        </m:r>
      </m:oMath>
      <w:r w:rsidR="00177958" w:rsidRPr="00CA2A5A">
        <w:rPr>
          <w:bCs/>
          <w:color w:val="auto"/>
          <w:sz w:val="26"/>
          <w:szCs w:val="26"/>
        </w:rPr>
        <w:t xml:space="preserve"> </w:t>
      </w:r>
    </w:p>
    <w:p w14:paraId="35D3BE1B" w14:textId="28593A71" w:rsidR="005C7F7F" w:rsidRPr="00CA2A5A" w:rsidRDefault="00177958" w:rsidP="00675420">
      <w:pPr>
        <w:tabs>
          <w:tab w:val="left" w:pos="3600"/>
        </w:tabs>
        <w:spacing w:line="276" w:lineRule="auto"/>
        <w:rPr>
          <w:bCs/>
          <w:color w:val="auto"/>
          <w:sz w:val="26"/>
          <w:szCs w:val="26"/>
        </w:rPr>
      </w:pPr>
      <w:r w:rsidRPr="00CA2A5A">
        <w:rPr>
          <w:bCs/>
          <w:color w:val="auto"/>
          <w:sz w:val="26"/>
          <w:szCs w:val="26"/>
        </w:rPr>
        <w:t xml:space="preserve">c) </w:t>
      </w:r>
      <w:r w:rsidR="005C7F7F" w:rsidRPr="00CA2A5A">
        <w:rPr>
          <w:bCs/>
          <w:color w:val="auto"/>
          <w:sz w:val="26"/>
          <w:szCs w:val="26"/>
        </w:rPr>
        <w:t>Khi mắc nối tiếp hai dụng cụ này vào mạch điện, để chúng không bị hỏng thì dòng điện lớn nhất trong mạch có cường độ là I' = 0,91A</w:t>
      </w:r>
    </w:p>
    <w:p w14:paraId="47211B44" w14:textId="2F6DABB4" w:rsidR="005C7F7F" w:rsidRPr="00CA2A5A" w:rsidRDefault="005C7F7F" w:rsidP="00675420">
      <w:pPr>
        <w:tabs>
          <w:tab w:val="left" w:pos="3600"/>
        </w:tabs>
        <w:spacing w:line="276" w:lineRule="auto"/>
        <w:rPr>
          <w:bCs/>
          <w:color w:val="auto"/>
          <w:sz w:val="26"/>
          <w:szCs w:val="26"/>
        </w:rPr>
      </w:pPr>
      <w:r w:rsidRPr="00CA2A5A">
        <w:rPr>
          <w:bCs/>
          <w:color w:val="auto"/>
          <w:sz w:val="26"/>
          <w:szCs w:val="26"/>
        </w:rPr>
        <w:t>Hiệu điện thế lớn nhất trong trường hợp này: U′=I′(R</w:t>
      </w:r>
      <w:r w:rsidRPr="00CA2A5A">
        <w:rPr>
          <w:bCs/>
          <w:color w:val="auto"/>
          <w:sz w:val="26"/>
          <w:szCs w:val="26"/>
          <w:vertAlign w:val="subscript"/>
        </w:rPr>
        <w:t>1</w:t>
      </w:r>
      <w:r w:rsidRPr="00CA2A5A">
        <w:rPr>
          <w:bCs/>
          <w:color w:val="auto"/>
          <w:sz w:val="26"/>
          <w:szCs w:val="26"/>
        </w:rPr>
        <w:t>+R</w:t>
      </w:r>
      <w:r w:rsidRPr="00CA2A5A">
        <w:rPr>
          <w:bCs/>
          <w:color w:val="auto"/>
          <w:sz w:val="26"/>
          <w:szCs w:val="26"/>
          <w:vertAlign w:val="subscript"/>
        </w:rPr>
        <w:t>2</w:t>
      </w:r>
      <w:r w:rsidRPr="00CA2A5A">
        <w:rPr>
          <w:bCs/>
          <w:color w:val="auto"/>
          <w:sz w:val="26"/>
          <w:szCs w:val="26"/>
        </w:rPr>
        <w:t>) = 0,91.143 = 130,13V</w:t>
      </w:r>
    </w:p>
    <w:p w14:paraId="4D93138A" w14:textId="489EFB3E" w:rsidR="005C7F7F" w:rsidRPr="00CA2A5A" w:rsidRDefault="005C7F7F" w:rsidP="00675420">
      <w:pPr>
        <w:tabs>
          <w:tab w:val="left" w:pos="3600"/>
        </w:tabs>
        <w:spacing w:line="276" w:lineRule="auto"/>
        <w:rPr>
          <w:bCs/>
          <w:color w:val="auto"/>
          <w:sz w:val="26"/>
          <w:szCs w:val="26"/>
        </w:rPr>
      </w:pPr>
      <w:r w:rsidRPr="00CA2A5A">
        <w:rPr>
          <w:bCs/>
          <w:color w:val="auto"/>
          <w:sz w:val="26"/>
          <w:szCs w:val="26"/>
        </w:rPr>
        <w:t>Công suất tiêu thụ trên bàn là: P′</w:t>
      </w:r>
      <w:r w:rsidRPr="00CA2A5A">
        <w:rPr>
          <w:bCs/>
          <w:color w:val="auto"/>
          <w:sz w:val="26"/>
          <w:szCs w:val="26"/>
          <w:vertAlign w:val="subscript"/>
        </w:rPr>
        <w:t>1</w:t>
      </w:r>
      <w:r w:rsidRPr="00CA2A5A">
        <w:rPr>
          <w:bCs/>
          <w:color w:val="auto"/>
          <w:sz w:val="26"/>
          <w:szCs w:val="26"/>
        </w:rPr>
        <w:t>=I'</w:t>
      </w:r>
      <w:r w:rsidRPr="00CA2A5A">
        <w:rPr>
          <w:bCs/>
          <w:color w:val="auto"/>
          <w:sz w:val="26"/>
          <w:szCs w:val="26"/>
          <w:vertAlign w:val="subscript"/>
        </w:rPr>
        <w:t>2</w:t>
      </w:r>
      <w:r w:rsidRPr="00CA2A5A">
        <w:rPr>
          <w:bCs/>
          <w:color w:val="auto"/>
          <w:sz w:val="26"/>
          <w:szCs w:val="26"/>
        </w:rPr>
        <w:t>.R</w:t>
      </w:r>
      <w:r w:rsidRPr="00CA2A5A">
        <w:rPr>
          <w:bCs/>
          <w:color w:val="auto"/>
          <w:sz w:val="26"/>
          <w:szCs w:val="26"/>
          <w:vertAlign w:val="subscript"/>
        </w:rPr>
        <w:t>1</w:t>
      </w:r>
      <w:r w:rsidRPr="00CA2A5A">
        <w:rPr>
          <w:bCs/>
          <w:color w:val="auto"/>
          <w:sz w:val="26"/>
          <w:szCs w:val="26"/>
        </w:rPr>
        <w:t>=0,912.22≈18,22W</w:t>
      </w:r>
    </w:p>
    <w:p w14:paraId="67A80589" w14:textId="6BF7D421" w:rsidR="005C7F7F" w:rsidRPr="00CA2A5A" w:rsidRDefault="005C7F7F" w:rsidP="00675420">
      <w:pPr>
        <w:tabs>
          <w:tab w:val="left" w:pos="3600"/>
        </w:tabs>
        <w:spacing w:line="276" w:lineRule="auto"/>
        <w:rPr>
          <w:bCs/>
          <w:color w:val="auto"/>
          <w:sz w:val="26"/>
          <w:szCs w:val="26"/>
        </w:rPr>
      </w:pPr>
      <w:r w:rsidRPr="00CA2A5A">
        <w:rPr>
          <w:bCs/>
          <w:color w:val="auto"/>
          <w:sz w:val="26"/>
          <w:szCs w:val="26"/>
        </w:rPr>
        <w:t>Công suất tiêu thụ trên bóng đèn: P′</w:t>
      </w:r>
      <w:r w:rsidRPr="00CA2A5A">
        <w:rPr>
          <w:bCs/>
          <w:color w:val="auto"/>
          <w:sz w:val="26"/>
          <w:szCs w:val="26"/>
          <w:vertAlign w:val="subscript"/>
        </w:rPr>
        <w:t>2</w:t>
      </w:r>
      <w:r w:rsidRPr="00CA2A5A">
        <w:rPr>
          <w:bCs/>
          <w:color w:val="auto"/>
          <w:sz w:val="26"/>
          <w:szCs w:val="26"/>
        </w:rPr>
        <w:t>=I'</w:t>
      </w:r>
      <w:r w:rsidRPr="00CA2A5A">
        <w:rPr>
          <w:bCs/>
          <w:color w:val="auto"/>
          <w:sz w:val="26"/>
          <w:szCs w:val="26"/>
          <w:vertAlign w:val="subscript"/>
        </w:rPr>
        <w:t>2</w:t>
      </w:r>
      <w:r w:rsidRPr="00CA2A5A">
        <w:rPr>
          <w:bCs/>
          <w:color w:val="auto"/>
          <w:sz w:val="26"/>
          <w:szCs w:val="26"/>
        </w:rPr>
        <w:t>.R</w:t>
      </w:r>
      <w:r w:rsidRPr="00CA2A5A">
        <w:rPr>
          <w:bCs/>
          <w:color w:val="auto"/>
          <w:sz w:val="26"/>
          <w:szCs w:val="26"/>
          <w:vertAlign w:val="subscript"/>
        </w:rPr>
        <w:t>2</w:t>
      </w:r>
      <w:r w:rsidRPr="00CA2A5A">
        <w:rPr>
          <w:bCs/>
          <w:color w:val="auto"/>
          <w:sz w:val="26"/>
          <w:szCs w:val="26"/>
        </w:rPr>
        <w:t>=0,912.121≈100W</w:t>
      </w:r>
    </w:p>
    <w:p w14:paraId="18C4F7C5" w14:textId="0E64CB3D" w:rsidR="005C7F7F"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39:</w:t>
      </w:r>
      <w:r w:rsidRPr="00CA2A5A">
        <w:rPr>
          <w:b/>
          <w:color w:val="auto"/>
          <w:sz w:val="26"/>
          <w:szCs w:val="26"/>
        </w:rPr>
        <w:tab/>
      </w:r>
      <w:r w:rsidR="00755ED4" w:rsidRPr="00CA2A5A">
        <w:rPr>
          <w:b/>
          <w:color w:val="auto"/>
          <w:sz w:val="26"/>
          <w:szCs w:val="26"/>
        </w:rPr>
        <w:t xml:space="preserve">(SBT-KNTT) </w:t>
      </w:r>
      <w:r w:rsidR="005C7F7F" w:rsidRPr="00CA2A5A">
        <w:rPr>
          <w:color w:val="auto"/>
          <w:sz w:val="26"/>
          <w:szCs w:val="26"/>
        </w:rPr>
        <w:t xml:space="preserve">Cho mạch điện như Hình </w:t>
      </w:r>
      <w:r w:rsidR="005C7F7F" w:rsidRPr="00CA2A5A">
        <w:rPr>
          <w:bCs/>
          <w:color w:val="auto"/>
          <w:sz w:val="26"/>
          <w:szCs w:val="26"/>
        </w:rPr>
        <w:t>25.2</w:t>
      </w:r>
      <w:r w:rsidR="005C7F7F" w:rsidRPr="00CA2A5A">
        <w:rPr>
          <w:b/>
          <w:color w:val="auto"/>
          <w:sz w:val="26"/>
          <w:szCs w:val="26"/>
        </w:rPr>
        <w:t xml:space="preserve"> </w:t>
      </w:r>
      <w:r w:rsidR="005C7F7F" w:rsidRPr="00CA2A5A">
        <w:rPr>
          <w:color w:val="auto"/>
          <w:sz w:val="26"/>
          <w:szCs w:val="26"/>
        </w:rPr>
        <w:t xml:space="preserve">Nguồn điện có hiệu điện thế </w:t>
      </w:r>
      <m:oMath>
        <m:r>
          <w:rPr>
            <w:rFonts w:ascii="Cambria Math" w:hAnsi="Cambria Math"/>
            <w:color w:val="auto"/>
            <w:sz w:val="26"/>
            <w:szCs w:val="26"/>
          </w:rPr>
          <m:t>U</m:t>
        </m:r>
      </m:oMath>
      <w:r w:rsidR="005C7F7F" w:rsidRPr="00CA2A5A">
        <w:rPr>
          <w:color w:val="auto"/>
          <w:sz w:val="26"/>
          <w:szCs w:val="26"/>
        </w:rPr>
        <w:t xml:space="preserve"> không đổi, điện trở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0</m:t>
            </m:r>
          </m:sub>
        </m:sSub>
      </m:oMath>
      <w:r w:rsidR="005C7F7F" w:rsidRPr="00CA2A5A">
        <w:rPr>
          <w:color w:val="auto"/>
          <w:sz w:val="26"/>
          <w:szCs w:val="26"/>
        </w:rPr>
        <w:t xml:space="preserve"> không đổi.</w:t>
      </w:r>
    </w:p>
    <w:p w14:paraId="5761FFA8" w14:textId="77777777" w:rsidR="005C7F7F" w:rsidRPr="00CA2A5A" w:rsidRDefault="005C7F7F" w:rsidP="00675420">
      <w:pPr>
        <w:spacing w:line="276" w:lineRule="auto"/>
        <w:contextualSpacing/>
        <w:mirrorIndents/>
        <w:jc w:val="center"/>
        <w:rPr>
          <w:color w:val="auto"/>
          <w:sz w:val="26"/>
          <w:szCs w:val="26"/>
        </w:rPr>
      </w:pPr>
      <w:r w:rsidRPr="00CA2A5A">
        <w:rPr>
          <w:noProof/>
          <w:color w:val="auto"/>
          <w:sz w:val="26"/>
          <w:szCs w:val="26"/>
        </w:rPr>
        <w:drawing>
          <wp:inline distT="0" distB="0" distL="0" distR="0" wp14:anchorId="13EA94AF" wp14:editId="1F75A628">
            <wp:extent cx="1952625" cy="1409700"/>
            <wp:effectExtent l="0" t="0" r="9525" b="0"/>
            <wp:docPr id="979146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46286" name="Picture 1"/>
                    <pic:cNvPicPr/>
                  </pic:nvPicPr>
                  <pic:blipFill>
                    <a:blip r:embed="rId571"/>
                    <a:stretch>
                      <a:fillRect/>
                    </a:stretch>
                  </pic:blipFill>
                  <pic:spPr>
                    <a:xfrm>
                      <a:off x="0" y="0"/>
                      <a:ext cx="1952625" cy="1409700"/>
                    </a:xfrm>
                    <a:prstGeom prst="rect">
                      <a:avLst/>
                    </a:prstGeom>
                  </pic:spPr>
                </pic:pic>
              </a:graphicData>
            </a:graphic>
          </wp:inline>
        </w:drawing>
      </w:r>
    </w:p>
    <w:p w14:paraId="6599A79F" w14:textId="77777777" w:rsidR="005C7F7F" w:rsidRPr="00CA2A5A" w:rsidRDefault="005C7F7F" w:rsidP="00675420">
      <w:pPr>
        <w:spacing w:line="276" w:lineRule="auto"/>
        <w:contextualSpacing/>
        <w:mirrorIndents/>
        <w:jc w:val="both"/>
        <w:rPr>
          <w:color w:val="auto"/>
          <w:sz w:val="26"/>
          <w:szCs w:val="26"/>
        </w:rPr>
      </w:pPr>
      <w:r w:rsidRPr="00CA2A5A">
        <w:rPr>
          <w:color w:val="auto"/>
          <w:sz w:val="26"/>
          <w:szCs w:val="26"/>
        </w:rPr>
        <w:t xml:space="preserve">a) Xác định </w:t>
      </w:r>
      <m:oMath>
        <m:r>
          <m:rPr>
            <m:sty m:val="p"/>
          </m:rPr>
          <w:rPr>
            <w:rFonts w:ascii="Cambria Math" w:hAnsi="Cambria Math"/>
            <w:color w:val="auto"/>
            <w:sz w:val="26"/>
            <w:szCs w:val="26"/>
          </w:rPr>
          <m:t>R</m:t>
        </m:r>
      </m:oMath>
      <w:r w:rsidRPr="00CA2A5A">
        <w:rPr>
          <w:color w:val="auto"/>
          <w:sz w:val="26"/>
          <w:szCs w:val="26"/>
        </w:rPr>
        <w:t xml:space="preserve"> để công suất tiêu thụ trên </w:t>
      </w:r>
      <m:oMath>
        <m:r>
          <m:rPr>
            <m:sty m:val="p"/>
          </m:rPr>
          <w:rPr>
            <w:rFonts w:ascii="Cambria Math" w:hAnsi="Cambria Math"/>
            <w:color w:val="auto"/>
            <w:sz w:val="26"/>
            <w:szCs w:val="26"/>
          </w:rPr>
          <m:t>R</m:t>
        </m:r>
      </m:oMath>
      <w:r w:rsidRPr="00CA2A5A">
        <w:rPr>
          <w:color w:val="auto"/>
          <w:sz w:val="26"/>
          <w:szCs w:val="26"/>
        </w:rPr>
        <w:t xml:space="preserve"> là cực đại. Tính giá trị cực đại đó.</w:t>
      </w:r>
    </w:p>
    <w:p w14:paraId="52C06590" w14:textId="77777777" w:rsidR="005C7F7F" w:rsidRPr="00CA2A5A" w:rsidRDefault="005C7F7F" w:rsidP="00675420">
      <w:pPr>
        <w:spacing w:line="276" w:lineRule="auto"/>
        <w:contextualSpacing/>
        <w:mirrorIndents/>
        <w:jc w:val="both"/>
        <w:rPr>
          <w:color w:val="auto"/>
          <w:sz w:val="26"/>
          <w:szCs w:val="26"/>
        </w:rPr>
      </w:pPr>
      <w:r w:rsidRPr="00CA2A5A">
        <w:rPr>
          <w:color w:val="auto"/>
          <w:sz w:val="26"/>
          <w:szCs w:val="26"/>
        </w:rPr>
        <w:t xml:space="preserve">b) Gọi công suât tiêu thụ cực đại trên </w:t>
      </w:r>
      <m:oMath>
        <m:r>
          <m:rPr>
            <m:sty m:val="p"/>
          </m:rPr>
          <w:rPr>
            <w:rFonts w:ascii="Cambria Math" w:hAnsi="Cambria Math"/>
            <w:color w:val="auto"/>
            <w:sz w:val="26"/>
            <w:szCs w:val="26"/>
          </w:rPr>
          <m:t>R</m:t>
        </m:r>
      </m:oMath>
      <w:r w:rsidRPr="00CA2A5A">
        <w:rPr>
          <w:color w:val="auto"/>
          <w:sz w:val="26"/>
          <w:szCs w:val="26"/>
        </w:rPr>
        <w:t xml:space="preserve"> là </w:t>
      </w:r>
      <m:oMath>
        <m:sSub>
          <m:sSubPr>
            <m:ctrlPr>
              <w:rPr>
                <w:rFonts w:ascii="Cambria Math" w:hAnsi="Cambria Math"/>
                <w:color w:val="auto"/>
                <w:sz w:val="26"/>
                <w:szCs w:val="26"/>
              </w:rPr>
            </m:ctrlPr>
          </m:sSubPr>
          <m:e>
            <m:r>
              <m:rPr>
                <m:scr m:val="script"/>
              </m:rPr>
              <w:rPr>
                <w:rFonts w:ascii="Cambria Math" w:hAnsi="Cambria Math"/>
                <w:color w:val="auto"/>
                <w:sz w:val="26"/>
                <w:szCs w:val="26"/>
              </w:rPr>
              <m:t>P</m:t>
            </m:r>
          </m:e>
          <m:sub>
            <m:r>
              <m:rPr>
                <m:sty m:val="p"/>
              </m:rPr>
              <w:rPr>
                <w:rFonts w:ascii="Cambria Math" w:hAnsi="Cambria Math"/>
                <w:color w:val="auto"/>
                <w:sz w:val="26"/>
                <w:szCs w:val="26"/>
              </w:rPr>
              <m:t>max</m:t>
            </m:r>
          </m:sub>
        </m:sSub>
      </m:oMath>
      <w:r w:rsidRPr="00CA2A5A">
        <w:rPr>
          <w:color w:val="auto"/>
          <w:sz w:val="26"/>
          <w:szCs w:val="26"/>
        </w:rPr>
        <w:t xml:space="preserve">, chứng tỏ rằng với công suất của mạch </w:t>
      </w:r>
      <m:oMath>
        <m:r>
          <m:rPr>
            <m:scr m:val="script"/>
          </m:rPr>
          <w:rPr>
            <w:rFonts w:ascii="Cambria Math" w:hAnsi="Cambria Math"/>
            <w:color w:val="auto"/>
            <w:sz w:val="26"/>
            <w:szCs w:val="26"/>
          </w:rPr>
          <m:t>P</m:t>
        </m:r>
        <m:r>
          <m:rPr>
            <m:sty m:val="p"/>
          </m:rPr>
          <w:rPr>
            <w:rFonts w:ascii="Cambria Math" w:hAnsi="Cambria Math"/>
            <w:color w:val="auto"/>
            <w:sz w:val="26"/>
            <w:szCs w:val="26"/>
          </w:rPr>
          <m:t>&lt;</m:t>
        </m:r>
        <m:sSub>
          <m:sSubPr>
            <m:ctrlPr>
              <w:rPr>
                <w:rFonts w:ascii="Cambria Math" w:hAnsi="Cambria Math"/>
                <w:color w:val="auto"/>
                <w:sz w:val="26"/>
                <w:szCs w:val="26"/>
              </w:rPr>
            </m:ctrlPr>
          </m:sSubPr>
          <m:e>
            <m:r>
              <m:rPr>
                <m:scr m:val="script"/>
              </m:rPr>
              <w:rPr>
                <w:rFonts w:ascii="Cambria Math" w:hAnsi="Cambria Math"/>
                <w:color w:val="auto"/>
                <w:sz w:val="26"/>
                <w:szCs w:val="26"/>
              </w:rPr>
              <m:t>P</m:t>
            </m:r>
          </m:e>
          <m:sub>
            <m:r>
              <m:rPr>
                <m:nor/>
              </m:rPr>
              <w:rPr>
                <w:color w:val="auto"/>
                <w:sz w:val="26"/>
                <w:szCs w:val="26"/>
              </w:rPr>
              <m:t>max </m:t>
            </m:r>
          </m:sub>
        </m:sSub>
      </m:oMath>
      <w:r w:rsidRPr="00CA2A5A">
        <w:rPr>
          <w:color w:val="auto"/>
          <w:sz w:val="26"/>
          <w:szCs w:val="26"/>
        </w:rPr>
        <w:t xml:space="preserve"> thì có hai giá trị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1</m:t>
            </m:r>
          </m:sub>
        </m:sSub>
      </m:oMath>
      <w:r w:rsidRPr="00CA2A5A">
        <w:rPr>
          <w:color w:val="auto"/>
          <w:sz w:val="26"/>
          <w:szCs w:val="26"/>
        </w:rPr>
        <w:t xml:space="preserve"> và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2</m:t>
            </m:r>
          </m:sub>
        </m:sSub>
      </m:oMath>
      <w:r w:rsidRPr="00CA2A5A">
        <w:rPr>
          <w:color w:val="auto"/>
          <w:sz w:val="26"/>
          <w:szCs w:val="26"/>
        </w:rPr>
        <w:t xml:space="preserve"> thoả mãn sao cho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1</m:t>
            </m:r>
          </m:sub>
        </m:sSub>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2</m:t>
            </m:r>
          </m:sub>
        </m:sSub>
        <m:r>
          <m:rPr>
            <m:sty m:val="p"/>
          </m:rPr>
          <w:rPr>
            <w:rFonts w:ascii="Cambria Math" w:hAnsi="Cambria Math"/>
            <w:color w:val="auto"/>
            <w:sz w:val="26"/>
            <w:szCs w:val="26"/>
          </w:rPr>
          <m:t>=</m:t>
        </m:r>
        <m:sSubSup>
          <m:sSubSupPr>
            <m:ctrlPr>
              <w:rPr>
                <w:rFonts w:ascii="Cambria Math" w:hAnsi="Cambria Math"/>
                <w:color w:val="auto"/>
                <w:sz w:val="26"/>
                <w:szCs w:val="26"/>
              </w:rPr>
            </m:ctrlPr>
          </m:sSubSupPr>
          <m:e>
            <m:r>
              <w:rPr>
                <w:rFonts w:ascii="Cambria Math" w:hAnsi="Cambria Math"/>
                <w:color w:val="auto"/>
                <w:sz w:val="26"/>
                <w:szCs w:val="26"/>
              </w:rPr>
              <m:t>R</m:t>
            </m:r>
          </m:e>
          <m:sub>
            <m:r>
              <m:rPr>
                <m:sty m:val="p"/>
              </m:rPr>
              <w:rPr>
                <w:rFonts w:ascii="Cambria Math" w:hAnsi="Cambria Math"/>
                <w:color w:val="auto"/>
                <w:sz w:val="26"/>
                <w:szCs w:val="26"/>
              </w:rPr>
              <m:t>0</m:t>
            </m:r>
          </m:sub>
          <m:sup>
            <m:r>
              <m:rPr>
                <m:sty m:val="p"/>
              </m:rPr>
              <w:rPr>
                <w:rFonts w:ascii="Cambria Math" w:hAnsi="Cambria Math"/>
                <w:color w:val="auto"/>
                <w:sz w:val="26"/>
                <w:szCs w:val="26"/>
              </w:rPr>
              <m:t>2</m:t>
            </m:r>
          </m:sup>
        </m:sSubSup>
      </m:oMath>
      <w:r w:rsidRPr="00CA2A5A">
        <w:rPr>
          <w:color w:val="auto"/>
          <w:sz w:val="26"/>
          <w:szCs w:val="26"/>
        </w:rPr>
        <w:t>.</w:t>
      </w:r>
    </w:p>
    <w:p w14:paraId="79670E5D" w14:textId="23B77CBA" w:rsidR="00177958" w:rsidRPr="00CA2A5A" w:rsidRDefault="00177958" w:rsidP="00675420">
      <w:pPr>
        <w:spacing w:line="276" w:lineRule="auto"/>
        <w:contextualSpacing/>
        <w:mirrorIndents/>
        <w:jc w:val="both"/>
        <w:rPr>
          <w:b/>
          <w:bCs/>
          <w:i/>
          <w:iCs/>
          <w:color w:val="auto"/>
          <w:sz w:val="26"/>
          <w:szCs w:val="26"/>
        </w:rPr>
      </w:pPr>
      <w:r w:rsidRPr="00CA2A5A">
        <w:rPr>
          <w:b/>
          <w:bCs/>
          <w:i/>
          <w:iCs/>
          <w:color w:val="auto"/>
          <w:sz w:val="26"/>
          <w:szCs w:val="26"/>
        </w:rPr>
        <w:t>Lời giải</w:t>
      </w:r>
    </w:p>
    <w:p w14:paraId="08874F81" w14:textId="0CE3E93B" w:rsidR="00177958" w:rsidRPr="00CA2A5A" w:rsidRDefault="00177958" w:rsidP="00675420">
      <w:pPr>
        <w:spacing w:line="276" w:lineRule="auto"/>
        <w:contextualSpacing/>
        <w:mirrorIndents/>
        <w:jc w:val="both"/>
        <w:rPr>
          <w:color w:val="auto"/>
          <w:sz w:val="26"/>
          <w:szCs w:val="26"/>
        </w:rPr>
      </w:pPr>
      <w:r w:rsidRPr="00CA2A5A">
        <w:rPr>
          <w:color w:val="auto"/>
          <w:sz w:val="26"/>
          <w:szCs w:val="26"/>
        </w:rPr>
        <w:t xml:space="preserve">a) Cường độ  dòng điện của mạch: </w:t>
      </w:r>
      <m:oMath>
        <m:r>
          <w:rPr>
            <w:rFonts w:ascii="Cambria Math" w:hAnsi="Cambria Math"/>
            <w:color w:val="auto"/>
            <w:sz w:val="26"/>
            <w:szCs w:val="26"/>
          </w:rPr>
          <m:t>I=</m:t>
        </m:r>
        <m:f>
          <m:fPr>
            <m:ctrlPr>
              <w:rPr>
                <w:rFonts w:ascii="Cambria Math" w:hAnsi="Cambria Math"/>
                <w:i/>
                <w:color w:val="auto"/>
                <w:sz w:val="26"/>
                <w:szCs w:val="26"/>
              </w:rPr>
            </m:ctrlPr>
          </m:fPr>
          <m:num>
            <m:r>
              <w:rPr>
                <w:rFonts w:ascii="Cambria Math" w:hAnsi="Cambria Math"/>
                <w:color w:val="auto"/>
                <w:sz w:val="26"/>
                <w:szCs w:val="26"/>
              </w:rPr>
              <m:t>U</m:t>
            </m:r>
          </m:num>
          <m:den>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0</m:t>
                </m:r>
              </m:sub>
            </m:sSub>
            <m:r>
              <w:rPr>
                <w:rFonts w:ascii="Cambria Math" w:hAnsi="Cambria Math"/>
                <w:color w:val="auto"/>
                <w:sz w:val="26"/>
                <w:szCs w:val="26"/>
              </w:rPr>
              <m:t>+R</m:t>
            </m:r>
          </m:den>
        </m:f>
      </m:oMath>
    </w:p>
    <w:p w14:paraId="2A61717D" w14:textId="00638873" w:rsidR="00177958" w:rsidRPr="00CA2A5A" w:rsidRDefault="00177958" w:rsidP="00675420">
      <w:pPr>
        <w:spacing w:line="276" w:lineRule="auto"/>
        <w:contextualSpacing/>
        <w:mirrorIndents/>
        <w:jc w:val="both"/>
        <w:rPr>
          <w:color w:val="auto"/>
          <w:sz w:val="26"/>
          <w:szCs w:val="26"/>
        </w:rPr>
      </w:pPr>
      <w:r w:rsidRPr="00CA2A5A">
        <w:rPr>
          <w:color w:val="auto"/>
          <w:sz w:val="26"/>
          <w:szCs w:val="26"/>
        </w:rPr>
        <w:t xml:space="preserve">Công suất tiêu thụ trên điện trở R: </w:t>
      </w:r>
      <m:oMath>
        <m:sSub>
          <m:sSubPr>
            <m:ctrlPr>
              <w:rPr>
                <w:rFonts w:ascii="Cambria Math" w:hAnsi="Cambria Math"/>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R</m:t>
            </m:r>
          </m:sub>
        </m:sSub>
        <m:r>
          <w:rPr>
            <w:rFonts w:ascii="Cambria Math" w:hAnsi="Cambria Math"/>
            <w:color w:val="auto"/>
            <w:sz w:val="26"/>
            <w:szCs w:val="26"/>
          </w:rPr>
          <m:t>=</m:t>
        </m:r>
        <m:sSup>
          <m:sSupPr>
            <m:ctrlPr>
              <w:rPr>
                <w:rFonts w:ascii="Cambria Math" w:hAnsi="Cambria Math"/>
                <w:i/>
                <w:color w:val="auto"/>
                <w:sz w:val="26"/>
                <w:szCs w:val="26"/>
              </w:rPr>
            </m:ctrlPr>
          </m:sSupPr>
          <m:e>
            <m:r>
              <w:rPr>
                <w:rFonts w:ascii="Cambria Math" w:hAnsi="Cambria Math"/>
                <w:color w:val="auto"/>
                <w:sz w:val="26"/>
                <w:szCs w:val="26"/>
              </w:rPr>
              <m:t>I</m:t>
            </m:r>
          </m:e>
          <m:sup>
            <m:r>
              <w:rPr>
                <w:rFonts w:ascii="Cambria Math" w:hAnsi="Cambria Math"/>
                <w:color w:val="auto"/>
                <w:sz w:val="26"/>
                <w:szCs w:val="26"/>
              </w:rPr>
              <m:t>2</m:t>
            </m:r>
          </m:sup>
        </m:sSup>
        <m:r>
          <w:rPr>
            <w:rFonts w:ascii="Cambria Math" w:hAnsi="Cambria Math"/>
            <w:color w:val="auto"/>
            <w:sz w:val="26"/>
            <w:szCs w:val="26"/>
          </w:rPr>
          <m:t>R=</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U</m:t>
                </m:r>
              </m:e>
              <m:sup>
                <m:r>
                  <w:rPr>
                    <w:rFonts w:ascii="Cambria Math" w:hAnsi="Cambria Math"/>
                    <w:color w:val="auto"/>
                    <w:sz w:val="26"/>
                    <w:szCs w:val="26"/>
                  </w:rPr>
                  <m:t>2</m:t>
                </m:r>
              </m:sup>
            </m:sSup>
            <m:r>
              <w:rPr>
                <w:rFonts w:ascii="Cambria Math" w:hAnsi="Cambria Math"/>
                <w:color w:val="auto"/>
                <w:sz w:val="26"/>
                <w:szCs w:val="26"/>
              </w:rPr>
              <m:t>R</m:t>
            </m:r>
          </m:num>
          <m:den>
            <m:sSup>
              <m:sSupPr>
                <m:ctrlPr>
                  <w:rPr>
                    <w:rFonts w:ascii="Cambria Math" w:hAnsi="Cambria Math"/>
                    <w:i/>
                    <w:color w:val="auto"/>
                    <w:sz w:val="26"/>
                    <w:szCs w:val="26"/>
                  </w:rPr>
                </m:ctrlPr>
              </m:sSupPr>
              <m:e>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0</m:t>
                    </m:r>
                  </m:sub>
                </m:sSub>
                <m:r>
                  <w:rPr>
                    <w:rFonts w:ascii="Cambria Math" w:hAnsi="Cambria Math"/>
                    <w:color w:val="auto"/>
                    <w:sz w:val="26"/>
                    <w:szCs w:val="26"/>
                  </w:rPr>
                  <m:t>+R)</m:t>
                </m:r>
              </m:e>
              <m:sup>
                <m:r>
                  <w:rPr>
                    <w:rFonts w:ascii="Cambria Math" w:hAnsi="Cambria Math"/>
                    <w:color w:val="auto"/>
                    <w:sz w:val="26"/>
                    <w:szCs w:val="26"/>
                  </w:rPr>
                  <m:t>2</m:t>
                </m:r>
              </m:sup>
            </m:sSup>
          </m:den>
        </m:f>
        <m:r>
          <w:rPr>
            <w:rFonts w:ascii="Cambria Math" w:hAnsi="Cambria Math"/>
            <w:color w:val="auto"/>
            <w:sz w:val="26"/>
            <w:szCs w:val="26"/>
          </w:rPr>
          <m:t>=</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U</m:t>
                </m:r>
              </m:e>
              <m:sup>
                <m:r>
                  <w:rPr>
                    <w:rFonts w:ascii="Cambria Math" w:hAnsi="Cambria Math"/>
                    <w:color w:val="auto"/>
                    <w:sz w:val="26"/>
                    <w:szCs w:val="26"/>
                  </w:rPr>
                  <m:t>2</m:t>
                </m:r>
              </m:sup>
            </m:sSup>
          </m:num>
          <m:den>
            <m:r>
              <w:rPr>
                <w:rFonts w:ascii="Cambria Math" w:hAnsi="Cambria Math"/>
                <w:color w:val="auto"/>
                <w:sz w:val="26"/>
                <w:szCs w:val="26"/>
              </w:rPr>
              <m:t>R+</m:t>
            </m:r>
            <m:f>
              <m:fPr>
                <m:ctrlPr>
                  <w:rPr>
                    <w:rFonts w:ascii="Cambria Math" w:hAnsi="Cambria Math"/>
                    <w:i/>
                    <w:color w:val="auto"/>
                    <w:sz w:val="26"/>
                    <w:szCs w:val="26"/>
                  </w:rPr>
                </m:ctrlPr>
              </m:fPr>
              <m:num>
                <m:sSubSup>
                  <m:sSubSupPr>
                    <m:ctrlPr>
                      <w:rPr>
                        <w:rFonts w:ascii="Cambria Math" w:hAnsi="Cambria Math"/>
                        <w:i/>
                        <w:color w:val="auto"/>
                        <w:sz w:val="26"/>
                        <w:szCs w:val="26"/>
                      </w:rPr>
                    </m:ctrlPr>
                  </m:sSubSupPr>
                  <m:e>
                    <m:r>
                      <w:rPr>
                        <w:rFonts w:ascii="Cambria Math" w:hAnsi="Cambria Math"/>
                        <w:color w:val="auto"/>
                        <w:sz w:val="26"/>
                        <w:szCs w:val="26"/>
                      </w:rPr>
                      <m:t>R</m:t>
                    </m:r>
                  </m:e>
                  <m:sub>
                    <m:r>
                      <w:rPr>
                        <w:rFonts w:ascii="Cambria Math" w:hAnsi="Cambria Math"/>
                        <w:color w:val="auto"/>
                        <w:sz w:val="26"/>
                        <w:szCs w:val="26"/>
                      </w:rPr>
                      <m:t>0</m:t>
                    </m:r>
                  </m:sub>
                  <m:sup>
                    <m:r>
                      <w:rPr>
                        <w:rFonts w:ascii="Cambria Math" w:hAnsi="Cambria Math"/>
                        <w:color w:val="auto"/>
                        <w:sz w:val="26"/>
                        <w:szCs w:val="26"/>
                      </w:rPr>
                      <m:t>2</m:t>
                    </m:r>
                  </m:sup>
                </m:sSubSup>
              </m:num>
              <m:den>
                <m:r>
                  <w:rPr>
                    <w:rFonts w:ascii="Cambria Math" w:hAnsi="Cambria Math"/>
                    <w:color w:val="auto"/>
                    <w:sz w:val="26"/>
                    <w:szCs w:val="26"/>
                  </w:rPr>
                  <m:t>R</m:t>
                </m:r>
              </m:den>
            </m:f>
            <m:r>
              <w:rPr>
                <w:rFonts w:ascii="Cambria Math" w:hAnsi="Cambria Math"/>
                <w:color w:val="auto"/>
                <w:sz w:val="26"/>
                <w:szCs w:val="26"/>
              </w:rPr>
              <m:t>+2</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0</m:t>
                </m:r>
              </m:sub>
            </m:sSub>
          </m:den>
        </m:f>
      </m:oMath>
    </w:p>
    <w:p w14:paraId="0C5D2FB0" w14:textId="613F60AC" w:rsidR="00177958" w:rsidRPr="00CA2A5A" w:rsidRDefault="00177958" w:rsidP="00675420">
      <w:pPr>
        <w:spacing w:line="276" w:lineRule="auto"/>
        <w:contextualSpacing/>
        <w:mirrorIndents/>
        <w:jc w:val="both"/>
        <w:rPr>
          <w:color w:val="auto"/>
          <w:sz w:val="26"/>
          <w:szCs w:val="26"/>
        </w:rPr>
      </w:pPr>
      <w:r w:rsidRPr="00CA2A5A">
        <w:rPr>
          <w:color w:val="auto"/>
          <w:sz w:val="26"/>
          <w:szCs w:val="26"/>
        </w:rPr>
        <w:t xml:space="preserve">Do R + </w:t>
      </w:r>
      <m:oMath>
        <m:f>
          <m:fPr>
            <m:ctrlPr>
              <w:rPr>
                <w:rFonts w:ascii="Cambria Math" w:hAnsi="Cambria Math"/>
                <w:i/>
                <w:color w:val="auto"/>
                <w:sz w:val="26"/>
                <w:szCs w:val="26"/>
              </w:rPr>
            </m:ctrlPr>
          </m:fPr>
          <m:num>
            <m:sSubSup>
              <m:sSubSupPr>
                <m:ctrlPr>
                  <w:rPr>
                    <w:rFonts w:ascii="Cambria Math" w:hAnsi="Cambria Math"/>
                    <w:i/>
                    <w:color w:val="auto"/>
                    <w:sz w:val="26"/>
                    <w:szCs w:val="26"/>
                  </w:rPr>
                </m:ctrlPr>
              </m:sSubSupPr>
              <m:e>
                <m:r>
                  <w:rPr>
                    <w:rFonts w:ascii="Cambria Math" w:hAnsi="Cambria Math"/>
                    <w:color w:val="auto"/>
                    <w:sz w:val="26"/>
                    <w:szCs w:val="26"/>
                  </w:rPr>
                  <m:t>R</m:t>
                </m:r>
              </m:e>
              <m:sub>
                <m:r>
                  <w:rPr>
                    <w:rFonts w:ascii="Cambria Math" w:hAnsi="Cambria Math"/>
                    <w:color w:val="auto"/>
                    <w:sz w:val="26"/>
                    <w:szCs w:val="26"/>
                  </w:rPr>
                  <m:t>0</m:t>
                </m:r>
              </m:sub>
              <m:sup>
                <m:r>
                  <w:rPr>
                    <w:rFonts w:ascii="Cambria Math" w:hAnsi="Cambria Math"/>
                    <w:color w:val="auto"/>
                    <w:sz w:val="26"/>
                    <w:szCs w:val="26"/>
                  </w:rPr>
                  <m:t>2</m:t>
                </m:r>
              </m:sup>
            </m:sSubSup>
          </m:num>
          <m:den>
            <m:r>
              <w:rPr>
                <w:rFonts w:ascii="Cambria Math" w:hAnsi="Cambria Math"/>
                <w:color w:val="auto"/>
                <w:sz w:val="26"/>
                <w:szCs w:val="26"/>
              </w:rPr>
              <m:t>R</m:t>
            </m:r>
          </m:den>
        </m:f>
        <m:r>
          <w:rPr>
            <w:rFonts w:ascii="Cambria Math" w:hAnsi="Cambria Math"/>
            <w:color w:val="auto"/>
            <w:sz w:val="26"/>
            <w:szCs w:val="26"/>
          </w:rPr>
          <m:t>≥2</m:t>
        </m:r>
        <m:rad>
          <m:radPr>
            <m:degHide m:val="1"/>
            <m:ctrlPr>
              <w:rPr>
                <w:rFonts w:ascii="Cambria Math" w:hAnsi="Cambria Math"/>
                <w:i/>
                <w:color w:val="auto"/>
                <w:sz w:val="26"/>
                <w:szCs w:val="26"/>
              </w:rPr>
            </m:ctrlPr>
          </m:radPr>
          <m:deg/>
          <m:e>
            <m:r>
              <w:rPr>
                <w:rFonts w:ascii="Cambria Math" w:hAnsi="Cambria Math"/>
                <w:color w:val="auto"/>
                <w:sz w:val="26"/>
                <w:szCs w:val="26"/>
              </w:rPr>
              <m:t>R.</m:t>
            </m:r>
            <m:f>
              <m:fPr>
                <m:ctrlPr>
                  <w:rPr>
                    <w:rFonts w:ascii="Cambria Math" w:hAnsi="Cambria Math"/>
                    <w:i/>
                    <w:color w:val="auto"/>
                    <w:sz w:val="26"/>
                    <w:szCs w:val="26"/>
                  </w:rPr>
                </m:ctrlPr>
              </m:fPr>
              <m:num>
                <m:sSubSup>
                  <m:sSubSupPr>
                    <m:ctrlPr>
                      <w:rPr>
                        <w:rFonts w:ascii="Cambria Math" w:hAnsi="Cambria Math"/>
                        <w:i/>
                        <w:color w:val="auto"/>
                        <w:sz w:val="26"/>
                        <w:szCs w:val="26"/>
                      </w:rPr>
                    </m:ctrlPr>
                  </m:sSubSupPr>
                  <m:e>
                    <m:r>
                      <w:rPr>
                        <w:rFonts w:ascii="Cambria Math" w:hAnsi="Cambria Math"/>
                        <w:color w:val="auto"/>
                        <w:sz w:val="26"/>
                        <w:szCs w:val="26"/>
                      </w:rPr>
                      <m:t>R</m:t>
                    </m:r>
                  </m:e>
                  <m:sub>
                    <m:r>
                      <w:rPr>
                        <w:rFonts w:ascii="Cambria Math" w:hAnsi="Cambria Math"/>
                        <w:color w:val="auto"/>
                        <w:sz w:val="26"/>
                        <w:szCs w:val="26"/>
                      </w:rPr>
                      <m:t>0</m:t>
                    </m:r>
                  </m:sub>
                  <m:sup>
                    <m:r>
                      <w:rPr>
                        <w:rFonts w:ascii="Cambria Math" w:hAnsi="Cambria Math"/>
                        <w:color w:val="auto"/>
                        <w:sz w:val="26"/>
                        <w:szCs w:val="26"/>
                      </w:rPr>
                      <m:t>2</m:t>
                    </m:r>
                  </m:sup>
                </m:sSubSup>
              </m:num>
              <m:den>
                <m:r>
                  <w:rPr>
                    <w:rFonts w:ascii="Cambria Math" w:hAnsi="Cambria Math"/>
                    <w:color w:val="auto"/>
                    <w:sz w:val="26"/>
                    <w:szCs w:val="26"/>
                  </w:rPr>
                  <m:t>R</m:t>
                </m:r>
              </m:den>
            </m:f>
          </m:e>
        </m:rad>
        <m:r>
          <w:rPr>
            <w:rFonts w:ascii="Cambria Math" w:hAnsi="Cambria Math"/>
            <w:color w:val="auto"/>
            <w:sz w:val="26"/>
            <w:szCs w:val="26"/>
          </w:rPr>
          <m:t>=2</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0</m:t>
            </m:r>
          </m:sub>
        </m:sSub>
      </m:oMath>
    </w:p>
    <w:p w14:paraId="7C1018F4" w14:textId="6C5882A6" w:rsidR="007713B7" w:rsidRPr="00CA2A5A" w:rsidRDefault="007713B7" w:rsidP="00675420">
      <w:pPr>
        <w:spacing w:line="276" w:lineRule="auto"/>
        <w:contextualSpacing/>
        <w:mirrorIndents/>
        <w:jc w:val="both"/>
        <w:rPr>
          <w:color w:val="auto"/>
          <w:sz w:val="26"/>
          <w:szCs w:val="26"/>
        </w:rPr>
      </w:pPr>
      <w:r w:rsidRPr="00CA2A5A">
        <w:rPr>
          <w:color w:val="auto"/>
          <w:sz w:val="26"/>
          <w:szCs w:val="26"/>
        </w:rPr>
        <w:t xml:space="preserve">Nên công suất tiêu thụ trên R: </w:t>
      </w:r>
      <m:oMath>
        <m:sSub>
          <m:sSubPr>
            <m:ctrlPr>
              <w:rPr>
                <w:rFonts w:ascii="Cambria Math" w:hAnsi="Cambria Math"/>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R</m:t>
            </m:r>
          </m:sub>
        </m:sSub>
        <m:r>
          <w:rPr>
            <w:rFonts w:ascii="Cambria Math" w:hAnsi="Cambria Math"/>
            <w:color w:val="auto"/>
            <w:sz w:val="26"/>
            <w:szCs w:val="26"/>
          </w:rPr>
          <m:t>≤</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U</m:t>
                </m:r>
              </m:e>
              <m:sup>
                <m:r>
                  <w:rPr>
                    <w:rFonts w:ascii="Cambria Math" w:hAnsi="Cambria Math"/>
                    <w:color w:val="auto"/>
                    <w:sz w:val="26"/>
                    <w:szCs w:val="26"/>
                  </w:rPr>
                  <m:t>2</m:t>
                </m:r>
              </m:sup>
            </m:sSup>
          </m:num>
          <m:den>
            <m:r>
              <w:rPr>
                <w:rFonts w:ascii="Cambria Math" w:hAnsi="Cambria Math"/>
                <w:color w:val="auto"/>
                <w:sz w:val="26"/>
                <w:szCs w:val="26"/>
              </w:rPr>
              <m:t>4</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0</m:t>
                </m:r>
              </m:sub>
            </m:sSub>
          </m:den>
        </m:f>
      </m:oMath>
    </w:p>
    <w:p w14:paraId="6390775E" w14:textId="7AC7AFA1" w:rsidR="007713B7" w:rsidRPr="00CA2A5A" w:rsidRDefault="007713B7" w:rsidP="00675420">
      <w:pPr>
        <w:spacing w:line="276" w:lineRule="auto"/>
        <w:contextualSpacing/>
        <w:mirrorIndents/>
        <w:jc w:val="both"/>
        <w:rPr>
          <w:color w:val="auto"/>
          <w:sz w:val="26"/>
          <w:szCs w:val="26"/>
        </w:rPr>
      </w:pPr>
      <w:r w:rsidRPr="00CA2A5A">
        <w:rPr>
          <w:color w:val="auto"/>
          <w:sz w:val="26"/>
          <w:szCs w:val="26"/>
        </w:rPr>
        <w:t xml:space="preserve">Công suất cực đại: </w:t>
      </w:r>
      <m:oMath>
        <m:sSub>
          <m:sSubPr>
            <m:ctrlPr>
              <w:rPr>
                <w:rFonts w:ascii="Cambria Math" w:hAnsi="Cambria Math"/>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max</m:t>
            </m:r>
          </m:sub>
        </m:sSub>
        <m:r>
          <w:rPr>
            <w:rFonts w:ascii="Cambria Math" w:hAnsi="Cambria Math"/>
            <w:color w:val="auto"/>
            <w:sz w:val="26"/>
            <w:szCs w:val="26"/>
          </w:rPr>
          <m:t>=</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U</m:t>
                </m:r>
              </m:e>
              <m:sup>
                <m:r>
                  <w:rPr>
                    <w:rFonts w:ascii="Cambria Math" w:hAnsi="Cambria Math"/>
                    <w:color w:val="auto"/>
                    <w:sz w:val="26"/>
                    <w:szCs w:val="26"/>
                  </w:rPr>
                  <m:t>2</m:t>
                </m:r>
              </m:sup>
            </m:sSup>
          </m:num>
          <m:den>
            <m:r>
              <w:rPr>
                <w:rFonts w:ascii="Cambria Math" w:hAnsi="Cambria Math"/>
                <w:color w:val="auto"/>
                <w:sz w:val="26"/>
                <w:szCs w:val="26"/>
              </w:rPr>
              <m:t>4</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0max</m:t>
                </m:r>
              </m:sub>
            </m:sSub>
          </m:den>
        </m:f>
      </m:oMath>
      <w:r w:rsidRPr="00CA2A5A">
        <w:rPr>
          <w:color w:val="auto"/>
          <w:sz w:val="26"/>
          <w:szCs w:val="26"/>
        </w:rPr>
        <w:t xml:space="preserve"> khi </w:t>
      </w:r>
      <m:oMath>
        <m:r>
          <w:rPr>
            <w:rFonts w:ascii="Cambria Math" w:hAnsi="Cambria Math"/>
            <w:color w:val="auto"/>
            <w:sz w:val="26"/>
            <w:szCs w:val="26"/>
          </w:rPr>
          <m:t>R=</m:t>
        </m:r>
        <m:f>
          <m:fPr>
            <m:ctrlPr>
              <w:rPr>
                <w:rFonts w:ascii="Cambria Math" w:hAnsi="Cambria Math"/>
                <w:i/>
                <w:color w:val="auto"/>
                <w:sz w:val="26"/>
                <w:szCs w:val="26"/>
              </w:rPr>
            </m:ctrlPr>
          </m:fPr>
          <m:num>
            <m:sSubSup>
              <m:sSubSupPr>
                <m:ctrlPr>
                  <w:rPr>
                    <w:rFonts w:ascii="Cambria Math" w:hAnsi="Cambria Math"/>
                    <w:i/>
                    <w:color w:val="auto"/>
                    <w:sz w:val="26"/>
                    <w:szCs w:val="26"/>
                  </w:rPr>
                </m:ctrlPr>
              </m:sSubSupPr>
              <m:e>
                <m:r>
                  <w:rPr>
                    <w:rFonts w:ascii="Cambria Math" w:hAnsi="Cambria Math"/>
                    <w:color w:val="auto"/>
                    <w:sz w:val="26"/>
                    <w:szCs w:val="26"/>
                  </w:rPr>
                  <m:t>R</m:t>
                </m:r>
              </m:e>
              <m:sub>
                <m:r>
                  <w:rPr>
                    <w:rFonts w:ascii="Cambria Math" w:hAnsi="Cambria Math"/>
                    <w:color w:val="auto"/>
                    <w:sz w:val="26"/>
                    <w:szCs w:val="26"/>
                  </w:rPr>
                  <m:t>0</m:t>
                </m:r>
              </m:sub>
              <m:sup>
                <m:r>
                  <w:rPr>
                    <w:rFonts w:ascii="Cambria Math" w:hAnsi="Cambria Math"/>
                    <w:color w:val="auto"/>
                    <w:sz w:val="26"/>
                    <w:szCs w:val="26"/>
                  </w:rPr>
                  <m:t>2</m:t>
                </m:r>
              </m:sup>
            </m:sSubSup>
          </m:num>
          <m:den>
            <m:r>
              <w:rPr>
                <w:rFonts w:ascii="Cambria Math" w:hAnsi="Cambria Math"/>
                <w:color w:val="auto"/>
                <w:sz w:val="26"/>
                <w:szCs w:val="26"/>
              </w:rPr>
              <m:t>R</m:t>
            </m:r>
          </m:den>
        </m:f>
      </m:oMath>
      <w:r w:rsidRPr="00CA2A5A">
        <w:rPr>
          <w:color w:val="auto"/>
          <w:sz w:val="26"/>
          <w:szCs w:val="26"/>
        </w:rPr>
        <w:t xml:space="preserve"> suy ra R =R</w:t>
      </w:r>
      <w:r w:rsidRPr="00CA2A5A">
        <w:rPr>
          <w:color w:val="auto"/>
          <w:sz w:val="26"/>
          <w:szCs w:val="26"/>
          <w:vertAlign w:val="subscript"/>
        </w:rPr>
        <w:t>0</w:t>
      </w:r>
    </w:p>
    <w:p w14:paraId="5CAA72B4" w14:textId="3CE77C80" w:rsidR="007713B7" w:rsidRPr="00CA2A5A" w:rsidRDefault="007713B7" w:rsidP="00675420">
      <w:pPr>
        <w:spacing w:line="276" w:lineRule="auto"/>
        <w:contextualSpacing/>
        <w:mirrorIndents/>
        <w:jc w:val="both"/>
        <w:rPr>
          <w:color w:val="auto"/>
          <w:sz w:val="26"/>
          <w:szCs w:val="26"/>
        </w:rPr>
      </w:pPr>
      <w:r w:rsidRPr="00CA2A5A">
        <w:rPr>
          <w:color w:val="auto"/>
          <w:sz w:val="26"/>
          <w:szCs w:val="26"/>
        </w:rPr>
        <w:t>b) Khi công suất của R P</w:t>
      </w:r>
      <w:r w:rsidRPr="00CA2A5A">
        <w:rPr>
          <w:color w:val="auto"/>
          <w:sz w:val="26"/>
          <w:szCs w:val="26"/>
          <w:vertAlign w:val="subscript"/>
        </w:rPr>
        <w:t>R</w:t>
      </w:r>
      <w:r w:rsidRPr="00CA2A5A">
        <w:rPr>
          <w:color w:val="auto"/>
          <w:sz w:val="26"/>
          <w:szCs w:val="26"/>
        </w:rPr>
        <w:t xml:space="preserve"> &lt; P</w:t>
      </w:r>
      <w:r w:rsidRPr="00CA2A5A">
        <w:rPr>
          <w:color w:val="auto"/>
          <w:sz w:val="26"/>
          <w:szCs w:val="26"/>
          <w:vertAlign w:val="subscript"/>
        </w:rPr>
        <w:t>max</w:t>
      </w:r>
      <w:r w:rsidRPr="00CA2A5A">
        <w:rPr>
          <w:color w:val="auto"/>
          <w:sz w:val="26"/>
          <w:szCs w:val="26"/>
        </w:rPr>
        <w:t xml:space="preserve"> = U</w:t>
      </w:r>
      <w:r w:rsidRPr="00CA2A5A">
        <w:rPr>
          <w:color w:val="auto"/>
          <w:sz w:val="26"/>
          <w:szCs w:val="26"/>
          <w:vertAlign w:val="superscript"/>
        </w:rPr>
        <w:t>2</w:t>
      </w:r>
      <w:r w:rsidRPr="00CA2A5A">
        <w:rPr>
          <w:color w:val="auto"/>
          <w:sz w:val="26"/>
          <w:szCs w:val="26"/>
        </w:rPr>
        <w:t>/4R</w:t>
      </w:r>
      <w:r w:rsidRPr="00CA2A5A">
        <w:rPr>
          <w:color w:val="auto"/>
          <w:sz w:val="26"/>
          <w:szCs w:val="26"/>
          <w:vertAlign w:val="subscript"/>
        </w:rPr>
        <w:t>0</w:t>
      </w:r>
      <w:r w:rsidRPr="00CA2A5A">
        <w:rPr>
          <w:color w:val="auto"/>
          <w:sz w:val="26"/>
          <w:szCs w:val="26"/>
        </w:rPr>
        <w:t xml:space="preserve"> thì ta có phương trình</w:t>
      </w:r>
    </w:p>
    <w:p w14:paraId="71CEEF92" w14:textId="6764B2C4" w:rsidR="007713B7" w:rsidRPr="00CA2A5A" w:rsidRDefault="007713B7" w:rsidP="00675420">
      <w:pPr>
        <w:spacing w:line="276" w:lineRule="auto"/>
        <w:contextualSpacing/>
        <w:mirrorIndents/>
        <w:jc w:val="both"/>
        <w:rPr>
          <w:color w:val="auto"/>
          <w:sz w:val="26"/>
          <w:szCs w:val="26"/>
        </w:rPr>
      </w:pPr>
      <m:oMathPara>
        <m:oMath>
          <m:r>
            <w:rPr>
              <w:rFonts w:ascii="Cambria Math" w:hAnsi="Cambria Math"/>
              <w:color w:val="auto"/>
              <w:sz w:val="26"/>
              <w:szCs w:val="26"/>
            </w:rPr>
            <m:t>P=</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U</m:t>
                  </m:r>
                </m:e>
                <m:sup>
                  <m:r>
                    <w:rPr>
                      <w:rFonts w:ascii="Cambria Math" w:hAnsi="Cambria Math"/>
                      <w:color w:val="auto"/>
                      <w:sz w:val="26"/>
                      <w:szCs w:val="26"/>
                    </w:rPr>
                    <m:t>2</m:t>
                  </m:r>
                </m:sup>
              </m:sSup>
              <m:r>
                <w:rPr>
                  <w:rFonts w:ascii="Cambria Math" w:hAnsi="Cambria Math"/>
                  <w:color w:val="auto"/>
                  <w:sz w:val="26"/>
                  <w:szCs w:val="26"/>
                </w:rPr>
                <m:t>R</m:t>
              </m:r>
            </m:num>
            <m:den>
              <m:sSup>
                <m:sSupPr>
                  <m:ctrlPr>
                    <w:rPr>
                      <w:rFonts w:ascii="Cambria Math" w:hAnsi="Cambria Math"/>
                      <w:i/>
                      <w:color w:val="auto"/>
                      <w:sz w:val="26"/>
                      <w:szCs w:val="26"/>
                    </w:rPr>
                  </m:ctrlPr>
                </m:sSupPr>
                <m:e>
                  <m:r>
                    <w:rPr>
                      <w:rFonts w:ascii="Cambria Math" w:hAnsi="Cambria Math"/>
                      <w:color w:val="auto"/>
                      <w:sz w:val="26"/>
                      <w:szCs w:val="26"/>
                    </w:rPr>
                    <m:t>(R+</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0</m:t>
                      </m:r>
                    </m:sub>
                  </m:sSub>
                  <m:r>
                    <w:rPr>
                      <w:rFonts w:ascii="Cambria Math" w:hAnsi="Cambria Math"/>
                      <w:color w:val="auto"/>
                      <w:sz w:val="26"/>
                      <w:szCs w:val="26"/>
                    </w:rPr>
                    <m:t>)</m:t>
                  </m:r>
                </m:e>
                <m:sup>
                  <m:r>
                    <w:rPr>
                      <w:rFonts w:ascii="Cambria Math" w:hAnsi="Cambria Math"/>
                      <w:color w:val="auto"/>
                      <w:sz w:val="26"/>
                      <w:szCs w:val="26"/>
                    </w:rPr>
                    <m:t>2</m:t>
                  </m:r>
                </m:sup>
              </m:sSup>
            </m:den>
          </m:f>
          <m:r>
            <w:rPr>
              <w:rFonts w:ascii="Cambria Math" w:hAnsi="Cambria Math"/>
              <w:color w:val="auto"/>
              <w:sz w:val="26"/>
              <w:szCs w:val="26"/>
            </w:rPr>
            <m:t>→</m:t>
          </m:r>
          <m:sSup>
            <m:sSupPr>
              <m:ctrlPr>
                <w:rPr>
                  <w:rFonts w:ascii="Cambria Math" w:hAnsi="Cambria Math"/>
                  <w:i/>
                  <w:color w:val="auto"/>
                  <w:sz w:val="26"/>
                  <w:szCs w:val="26"/>
                </w:rPr>
              </m:ctrlPr>
            </m:sSupPr>
            <m:e>
              <m:r>
                <w:rPr>
                  <w:rFonts w:ascii="Cambria Math" w:hAnsi="Cambria Math"/>
                  <w:color w:val="auto"/>
                  <w:sz w:val="26"/>
                  <w:szCs w:val="26"/>
                </w:rPr>
                <m:t>R</m:t>
              </m:r>
            </m:e>
            <m:sup>
              <m:r>
                <w:rPr>
                  <w:rFonts w:ascii="Cambria Math" w:hAnsi="Cambria Math"/>
                  <w:color w:val="auto"/>
                  <w:sz w:val="26"/>
                  <w:szCs w:val="26"/>
                </w:rPr>
                <m:t>2</m:t>
              </m:r>
            </m:sup>
          </m:sSup>
          <m:r>
            <w:rPr>
              <w:rFonts w:ascii="Cambria Math" w:hAnsi="Cambria Math"/>
              <w:color w:val="auto"/>
              <w:sz w:val="26"/>
              <w:szCs w:val="26"/>
            </w:rPr>
            <m:t>-</m:t>
          </m:r>
          <m:d>
            <m:dPr>
              <m:ctrlPr>
                <w:rPr>
                  <w:rFonts w:ascii="Cambria Math" w:hAnsi="Cambria Math"/>
                  <w:i/>
                  <w:color w:val="auto"/>
                  <w:sz w:val="26"/>
                  <w:szCs w:val="26"/>
                </w:rPr>
              </m:ctrlPr>
            </m:dPr>
            <m:e>
              <m:sSup>
                <m:sSupPr>
                  <m:ctrlPr>
                    <w:rPr>
                      <w:rFonts w:ascii="Cambria Math" w:hAnsi="Cambria Math"/>
                      <w:i/>
                      <w:color w:val="auto"/>
                      <w:sz w:val="26"/>
                      <w:szCs w:val="26"/>
                    </w:rPr>
                  </m:ctrlPr>
                </m:sSupPr>
                <m:e>
                  <m:r>
                    <w:rPr>
                      <w:rFonts w:ascii="Cambria Math" w:hAnsi="Cambria Math"/>
                      <w:color w:val="auto"/>
                      <w:sz w:val="26"/>
                      <w:szCs w:val="26"/>
                    </w:rPr>
                    <m:t>U</m:t>
                  </m:r>
                </m:e>
                <m:sup>
                  <m:r>
                    <w:rPr>
                      <w:rFonts w:ascii="Cambria Math" w:hAnsi="Cambria Math"/>
                      <w:color w:val="auto"/>
                      <w:sz w:val="26"/>
                      <w:szCs w:val="26"/>
                    </w:rPr>
                    <m:t>2</m:t>
                  </m:r>
                </m:sup>
              </m:sSup>
              <m:r>
                <w:rPr>
                  <w:rFonts w:ascii="Cambria Math" w:hAnsi="Cambria Math"/>
                  <w:color w:val="auto"/>
                  <w:sz w:val="26"/>
                  <w:szCs w:val="26"/>
                </w:rPr>
                <m:t>-2</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0</m:t>
                  </m:r>
                </m:sub>
              </m:sSub>
            </m:e>
          </m:d>
          <m:f>
            <m:fPr>
              <m:ctrlPr>
                <w:rPr>
                  <w:rFonts w:ascii="Cambria Math" w:hAnsi="Cambria Math"/>
                  <w:i/>
                  <w:color w:val="auto"/>
                  <w:sz w:val="26"/>
                  <w:szCs w:val="26"/>
                </w:rPr>
              </m:ctrlPr>
            </m:fPr>
            <m:num>
              <m:r>
                <w:rPr>
                  <w:rFonts w:ascii="Cambria Math" w:hAnsi="Cambria Math"/>
                  <w:color w:val="auto"/>
                  <w:sz w:val="26"/>
                  <w:szCs w:val="26"/>
                </w:rPr>
                <m:t>R</m:t>
              </m:r>
            </m:num>
            <m:den>
              <m:sSub>
                <m:sSubPr>
                  <m:ctrlPr>
                    <w:rPr>
                      <w:rFonts w:ascii="Cambria Math" w:hAnsi="Cambria Math"/>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R</m:t>
                  </m:r>
                </m:sub>
              </m:sSub>
            </m:den>
          </m:f>
          <m:r>
            <w:rPr>
              <w:rFonts w:ascii="Cambria Math" w:hAnsi="Cambria Math"/>
              <w:color w:val="auto"/>
              <w:sz w:val="26"/>
              <w:szCs w:val="26"/>
            </w:rPr>
            <m:t>+</m:t>
          </m:r>
          <m:sSubSup>
            <m:sSubSupPr>
              <m:ctrlPr>
                <w:rPr>
                  <w:rFonts w:ascii="Cambria Math" w:hAnsi="Cambria Math"/>
                  <w:i/>
                  <w:color w:val="auto"/>
                  <w:sz w:val="26"/>
                  <w:szCs w:val="26"/>
                </w:rPr>
              </m:ctrlPr>
            </m:sSubSupPr>
            <m:e>
              <m:r>
                <w:rPr>
                  <w:rFonts w:ascii="Cambria Math" w:hAnsi="Cambria Math"/>
                  <w:color w:val="auto"/>
                  <w:sz w:val="26"/>
                  <w:szCs w:val="26"/>
                </w:rPr>
                <m:t>R</m:t>
              </m:r>
            </m:e>
            <m:sub>
              <m:r>
                <w:rPr>
                  <w:rFonts w:ascii="Cambria Math" w:hAnsi="Cambria Math"/>
                  <w:color w:val="auto"/>
                  <w:sz w:val="26"/>
                  <w:szCs w:val="26"/>
                </w:rPr>
                <m:t>0</m:t>
              </m:r>
            </m:sub>
            <m:sup>
              <m:r>
                <w:rPr>
                  <w:rFonts w:ascii="Cambria Math" w:hAnsi="Cambria Math"/>
                  <w:color w:val="auto"/>
                  <w:sz w:val="26"/>
                  <w:szCs w:val="26"/>
                </w:rPr>
                <m:t>2</m:t>
              </m:r>
            </m:sup>
          </m:sSubSup>
          <m:r>
            <w:rPr>
              <w:rFonts w:ascii="Cambria Math" w:hAnsi="Cambria Math"/>
              <w:color w:val="auto"/>
              <w:sz w:val="26"/>
              <w:szCs w:val="26"/>
            </w:rPr>
            <m:t>=0</m:t>
          </m:r>
        </m:oMath>
      </m:oMathPara>
    </w:p>
    <w:p w14:paraId="127A217B" w14:textId="392BD832" w:rsidR="00A11653" w:rsidRPr="00CA2A5A" w:rsidRDefault="00A11653" w:rsidP="00675420">
      <w:pPr>
        <w:spacing w:line="276" w:lineRule="auto"/>
        <w:contextualSpacing/>
        <w:mirrorIndents/>
        <w:jc w:val="both"/>
        <w:rPr>
          <w:color w:val="auto"/>
          <w:sz w:val="26"/>
          <w:szCs w:val="26"/>
        </w:rPr>
      </w:pPr>
      <w:r w:rsidRPr="00CA2A5A">
        <w:rPr>
          <w:color w:val="auto"/>
          <w:sz w:val="26"/>
          <w:szCs w:val="26"/>
        </w:rPr>
        <w:t xml:space="preserve">Ta có </w:t>
      </w:r>
      <m:oMath>
        <m:r>
          <w:rPr>
            <w:rFonts w:ascii="Cambria Math" w:hAnsi="Cambria Math"/>
            <w:color w:val="auto"/>
            <w:sz w:val="26"/>
            <w:szCs w:val="26"/>
          </w:rPr>
          <m:t>∆=</m:t>
        </m:r>
        <m:sSup>
          <m:sSupPr>
            <m:ctrlPr>
              <w:rPr>
                <w:rFonts w:ascii="Cambria Math" w:hAnsi="Cambria Math"/>
                <w:i/>
                <w:color w:val="auto"/>
                <w:sz w:val="26"/>
                <w:szCs w:val="26"/>
              </w:rPr>
            </m:ctrlPr>
          </m:sSupPr>
          <m:e>
            <m:r>
              <w:rPr>
                <w:rFonts w:ascii="Cambria Math" w:hAnsi="Cambria Math"/>
                <w:color w:val="auto"/>
                <w:sz w:val="26"/>
                <w:szCs w:val="26"/>
              </w:rPr>
              <m:t>(</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U</m:t>
                    </m:r>
                  </m:e>
                  <m:sup>
                    <m:r>
                      <w:rPr>
                        <w:rFonts w:ascii="Cambria Math" w:hAnsi="Cambria Math"/>
                        <w:color w:val="auto"/>
                        <w:sz w:val="26"/>
                        <w:szCs w:val="26"/>
                      </w:rPr>
                      <m:t>2</m:t>
                    </m:r>
                  </m:sup>
                </m:sSup>
                <m:r>
                  <w:rPr>
                    <w:rFonts w:ascii="Cambria Math" w:hAnsi="Cambria Math"/>
                    <w:color w:val="auto"/>
                    <w:sz w:val="26"/>
                    <w:szCs w:val="26"/>
                  </w:rPr>
                  <m:t>-2</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0</m:t>
                    </m:r>
                  </m:sub>
                </m:sSub>
              </m:num>
              <m:den>
                <m:sSub>
                  <m:sSubPr>
                    <m:ctrlPr>
                      <w:rPr>
                        <w:rFonts w:ascii="Cambria Math" w:hAnsi="Cambria Math"/>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R</m:t>
                    </m:r>
                  </m:sub>
                </m:sSub>
              </m:den>
            </m:f>
            <m:r>
              <w:rPr>
                <w:rFonts w:ascii="Cambria Math" w:hAnsi="Cambria Math"/>
                <w:color w:val="auto"/>
                <w:sz w:val="26"/>
                <w:szCs w:val="26"/>
              </w:rPr>
              <m:t>)</m:t>
            </m:r>
          </m:e>
          <m:sup>
            <m:r>
              <w:rPr>
                <w:rFonts w:ascii="Cambria Math" w:hAnsi="Cambria Math"/>
                <w:color w:val="auto"/>
                <w:sz w:val="26"/>
                <w:szCs w:val="26"/>
              </w:rPr>
              <m:t>2</m:t>
            </m:r>
          </m:sup>
        </m:sSup>
        <m:r>
          <w:rPr>
            <w:rFonts w:ascii="Cambria Math" w:hAnsi="Cambria Math"/>
            <w:color w:val="auto"/>
            <w:sz w:val="26"/>
            <w:szCs w:val="26"/>
          </w:rPr>
          <m:t>-4</m:t>
        </m:r>
        <m:sSubSup>
          <m:sSubSupPr>
            <m:ctrlPr>
              <w:rPr>
                <w:rFonts w:ascii="Cambria Math" w:hAnsi="Cambria Math"/>
                <w:i/>
                <w:color w:val="auto"/>
                <w:sz w:val="26"/>
                <w:szCs w:val="26"/>
              </w:rPr>
            </m:ctrlPr>
          </m:sSubSupPr>
          <m:e>
            <m:r>
              <w:rPr>
                <w:rFonts w:ascii="Cambria Math" w:hAnsi="Cambria Math"/>
                <w:color w:val="auto"/>
                <w:sz w:val="26"/>
                <w:szCs w:val="26"/>
              </w:rPr>
              <m:t>R</m:t>
            </m:r>
          </m:e>
          <m:sub>
            <m:r>
              <w:rPr>
                <w:rFonts w:ascii="Cambria Math" w:hAnsi="Cambria Math"/>
                <w:color w:val="auto"/>
                <w:sz w:val="26"/>
                <w:szCs w:val="26"/>
              </w:rPr>
              <m:t>0</m:t>
            </m:r>
          </m:sub>
          <m:sup>
            <m:r>
              <w:rPr>
                <w:rFonts w:ascii="Cambria Math" w:hAnsi="Cambria Math"/>
                <w:color w:val="auto"/>
                <w:sz w:val="26"/>
                <w:szCs w:val="26"/>
              </w:rPr>
              <m:t>2</m:t>
            </m:r>
          </m:sup>
        </m:sSubSup>
        <m:r>
          <w:rPr>
            <w:rFonts w:ascii="Cambria Math" w:hAnsi="Cambria Math"/>
            <w:color w:val="auto"/>
            <w:sz w:val="26"/>
            <w:szCs w:val="26"/>
          </w:rPr>
          <m:t>=</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U</m:t>
                </m:r>
              </m:e>
              <m:sup>
                <m:r>
                  <w:rPr>
                    <w:rFonts w:ascii="Cambria Math" w:hAnsi="Cambria Math"/>
                    <w:color w:val="auto"/>
                    <w:sz w:val="26"/>
                    <w:szCs w:val="26"/>
                  </w:rPr>
                  <m:t>2</m:t>
                </m:r>
              </m:sup>
            </m:sSup>
          </m:num>
          <m:den>
            <m:sSub>
              <m:sSubPr>
                <m:ctrlPr>
                  <w:rPr>
                    <w:rFonts w:ascii="Cambria Math" w:hAnsi="Cambria Math"/>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R</m:t>
                </m:r>
              </m:sub>
            </m:sSub>
          </m:den>
        </m:f>
        <m:r>
          <w:rPr>
            <w:rFonts w:ascii="Cambria Math" w:hAnsi="Cambria Math"/>
            <w:color w:val="auto"/>
            <w:sz w:val="26"/>
            <w:szCs w:val="26"/>
          </w:rPr>
          <m:t>.(</m:t>
        </m:r>
        <m:sSup>
          <m:sSupPr>
            <m:ctrlPr>
              <w:rPr>
                <w:rFonts w:ascii="Cambria Math" w:hAnsi="Cambria Math"/>
                <w:i/>
                <w:color w:val="auto"/>
                <w:sz w:val="26"/>
                <w:szCs w:val="26"/>
              </w:rPr>
            </m:ctrlPr>
          </m:sSupPr>
          <m:e>
            <m:r>
              <w:rPr>
                <w:rFonts w:ascii="Cambria Math" w:hAnsi="Cambria Math"/>
                <w:color w:val="auto"/>
                <w:sz w:val="26"/>
                <w:szCs w:val="26"/>
              </w:rPr>
              <m:t>U</m:t>
            </m:r>
          </m:e>
          <m:sup>
            <m:r>
              <w:rPr>
                <w:rFonts w:ascii="Cambria Math" w:hAnsi="Cambria Math"/>
                <w:color w:val="auto"/>
                <w:sz w:val="26"/>
                <w:szCs w:val="26"/>
              </w:rPr>
              <m:t>2</m:t>
            </m:r>
          </m:sup>
        </m:sSup>
        <m:r>
          <w:rPr>
            <w:rFonts w:ascii="Cambria Math" w:hAnsi="Cambria Math"/>
            <w:color w:val="auto"/>
            <w:sz w:val="26"/>
            <w:szCs w:val="26"/>
          </w:rPr>
          <m:t>-4</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0</m:t>
            </m:r>
          </m:sub>
        </m:sSub>
        <m:sSub>
          <m:sSubPr>
            <m:ctrlPr>
              <w:rPr>
                <w:rFonts w:ascii="Cambria Math" w:hAnsi="Cambria Math"/>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R</m:t>
            </m:r>
          </m:sub>
        </m:sSub>
        <m:r>
          <w:rPr>
            <w:rFonts w:ascii="Cambria Math" w:hAnsi="Cambria Math"/>
            <w:color w:val="auto"/>
            <w:sz w:val="26"/>
            <w:szCs w:val="26"/>
          </w:rPr>
          <m:t>)&gt;0</m:t>
        </m:r>
      </m:oMath>
    </w:p>
    <w:p w14:paraId="55EE6E61" w14:textId="24A7D958" w:rsidR="00A11653" w:rsidRPr="00CA2A5A" w:rsidRDefault="00A11653" w:rsidP="00675420">
      <w:pPr>
        <w:spacing w:line="276" w:lineRule="auto"/>
        <w:contextualSpacing/>
        <w:mirrorIndents/>
        <w:jc w:val="both"/>
        <w:rPr>
          <w:color w:val="auto"/>
          <w:sz w:val="26"/>
          <w:szCs w:val="26"/>
        </w:rPr>
      </w:pPr>
      <w:r w:rsidRPr="00CA2A5A">
        <w:rPr>
          <w:color w:val="auto"/>
          <w:sz w:val="26"/>
          <w:szCs w:val="26"/>
        </w:rPr>
        <w:t>Phương trình có 2 nghiệm R</w:t>
      </w:r>
      <w:r w:rsidRPr="00CA2A5A">
        <w:rPr>
          <w:color w:val="auto"/>
          <w:sz w:val="26"/>
          <w:szCs w:val="26"/>
          <w:vertAlign w:val="subscript"/>
        </w:rPr>
        <w:t>1</w:t>
      </w:r>
      <w:r w:rsidRPr="00CA2A5A">
        <w:rPr>
          <w:color w:val="auto"/>
          <w:sz w:val="26"/>
          <w:szCs w:val="26"/>
        </w:rPr>
        <w:t xml:space="preserve"> và R</w:t>
      </w:r>
      <w:r w:rsidRPr="00CA2A5A">
        <w:rPr>
          <w:color w:val="auto"/>
          <w:sz w:val="26"/>
          <w:szCs w:val="26"/>
          <w:vertAlign w:val="subscript"/>
        </w:rPr>
        <w:t>2</w:t>
      </w:r>
    </w:p>
    <w:p w14:paraId="2EC0FA87" w14:textId="62596969" w:rsidR="00BA287F" w:rsidRPr="00CA2A5A" w:rsidRDefault="00A11653" w:rsidP="00675420">
      <w:pPr>
        <w:spacing w:line="276" w:lineRule="auto"/>
        <w:contextualSpacing/>
        <w:mirrorIndents/>
        <w:jc w:val="both"/>
        <w:rPr>
          <w:color w:val="auto"/>
          <w:sz w:val="26"/>
          <w:szCs w:val="26"/>
        </w:rPr>
      </w:pPr>
      <w:r w:rsidRPr="00CA2A5A">
        <w:rPr>
          <w:color w:val="auto"/>
          <w:sz w:val="26"/>
          <w:szCs w:val="26"/>
        </w:rPr>
        <w:t>Theo định lý Viet: R</w:t>
      </w:r>
      <w:r w:rsidRPr="00CA2A5A">
        <w:rPr>
          <w:color w:val="auto"/>
          <w:sz w:val="26"/>
          <w:szCs w:val="26"/>
          <w:vertAlign w:val="subscript"/>
        </w:rPr>
        <w:t>1</w:t>
      </w:r>
      <w:r w:rsidRPr="00CA2A5A">
        <w:rPr>
          <w:color w:val="auto"/>
          <w:sz w:val="26"/>
          <w:szCs w:val="26"/>
        </w:rPr>
        <w:t>.R</w:t>
      </w:r>
      <w:r w:rsidRPr="00CA2A5A">
        <w:rPr>
          <w:color w:val="auto"/>
          <w:sz w:val="26"/>
          <w:szCs w:val="26"/>
          <w:vertAlign w:val="subscript"/>
        </w:rPr>
        <w:t>2</w:t>
      </w:r>
      <w:r w:rsidRPr="00CA2A5A">
        <w:rPr>
          <w:color w:val="auto"/>
          <w:sz w:val="26"/>
          <w:szCs w:val="26"/>
        </w:rPr>
        <w:t xml:space="preserve"> = </w:t>
      </w:r>
      <m:oMath>
        <m:sSubSup>
          <m:sSubSupPr>
            <m:ctrlPr>
              <w:rPr>
                <w:rFonts w:ascii="Cambria Math" w:hAnsi="Cambria Math"/>
                <w:i/>
                <w:color w:val="auto"/>
                <w:sz w:val="26"/>
                <w:szCs w:val="26"/>
              </w:rPr>
            </m:ctrlPr>
          </m:sSubSupPr>
          <m:e>
            <m:r>
              <w:rPr>
                <w:rFonts w:ascii="Cambria Math" w:hAnsi="Cambria Math"/>
                <w:color w:val="auto"/>
                <w:sz w:val="26"/>
                <w:szCs w:val="26"/>
              </w:rPr>
              <m:t>R</m:t>
            </m:r>
          </m:e>
          <m:sub>
            <m:r>
              <w:rPr>
                <w:rFonts w:ascii="Cambria Math" w:hAnsi="Cambria Math"/>
                <w:color w:val="auto"/>
                <w:sz w:val="26"/>
                <w:szCs w:val="26"/>
              </w:rPr>
              <m:t>0</m:t>
            </m:r>
          </m:sub>
          <m:sup>
            <m:r>
              <w:rPr>
                <w:rFonts w:ascii="Cambria Math" w:hAnsi="Cambria Math"/>
                <w:color w:val="auto"/>
                <w:sz w:val="26"/>
                <w:szCs w:val="26"/>
              </w:rPr>
              <m:t>2</m:t>
            </m:r>
          </m:sup>
        </m:sSubSup>
      </m:oMath>
      <w:r w:rsidRPr="00CA2A5A">
        <w:rPr>
          <w:color w:val="auto"/>
          <w:sz w:val="26"/>
          <w:szCs w:val="26"/>
        </w:rPr>
        <w:t xml:space="preserve"> </w:t>
      </w:r>
    </w:p>
    <w:p w14:paraId="3A05273F" w14:textId="46824383" w:rsidR="005C7F7F" w:rsidRPr="00CA2A5A" w:rsidRDefault="0095268E" w:rsidP="00675420">
      <w:pPr>
        <w:widowControl w:val="0"/>
        <w:tabs>
          <w:tab w:val="left" w:pos="900"/>
        </w:tabs>
        <w:autoSpaceDE w:val="0"/>
        <w:autoSpaceDN w:val="0"/>
        <w:adjustRightInd w:val="0"/>
        <w:spacing w:line="276" w:lineRule="auto"/>
        <w:jc w:val="both"/>
        <w:rPr>
          <w:rFonts w:ascii="Cambria Math" w:hAnsi="Cambria Math"/>
          <w:color w:val="auto"/>
          <w:sz w:val="26"/>
          <w:szCs w:val="26"/>
          <w:oMath/>
        </w:rPr>
      </w:pPr>
      <m:oMath>
        <m:r>
          <m:rPr>
            <m:sty m:val="b"/>
          </m:rPr>
          <w:rPr>
            <w:rFonts w:ascii="Cambria Math" w:hAnsi="Cambria Math"/>
            <w:color w:val="auto"/>
            <w:sz w:val="26"/>
            <w:szCs w:val="26"/>
          </w:rPr>
          <m:t>Câu 40:</m:t>
        </m:r>
      </m:oMath>
      <w:r w:rsidR="00755ED4" w:rsidRPr="00CA2A5A">
        <w:rPr>
          <w:b/>
          <w:color w:val="auto"/>
          <w:sz w:val="26"/>
          <w:szCs w:val="26"/>
        </w:rPr>
        <w:t xml:space="preserve">(SBT-KNTT) </w:t>
      </w:r>
      <w:r w:rsidR="005C7F7F" w:rsidRPr="00CA2A5A">
        <w:rPr>
          <w:color w:val="auto"/>
          <w:sz w:val="26"/>
          <w:szCs w:val="26"/>
        </w:rPr>
        <w:t xml:space="preserve">Hai dây điện trở của một bếp điện được mắc song song giữa hai điểm </w:t>
      </w:r>
      <m:oMath>
        <m:r>
          <m:rPr>
            <m:sty m:val="p"/>
          </m:rPr>
          <w:rPr>
            <w:rFonts w:ascii="Cambria Math" w:hAnsi="Cambria Math"/>
            <w:color w:val="auto"/>
            <w:sz w:val="26"/>
            <w:szCs w:val="26"/>
          </w:rPr>
          <m:t>A</m:t>
        </m:r>
      </m:oMath>
      <w:r w:rsidR="005C7F7F" w:rsidRPr="00CA2A5A">
        <w:rPr>
          <w:color w:val="auto"/>
          <w:sz w:val="26"/>
          <w:szCs w:val="26"/>
        </w:rPr>
        <w:t xml:space="preserve"> và </w:t>
      </w:r>
      <m:oMath>
        <m:r>
          <w:rPr>
            <w:rFonts w:ascii="Cambria Math" w:hAnsi="Cambria Math"/>
            <w:color w:val="auto"/>
            <w:sz w:val="26"/>
            <w:szCs w:val="26"/>
          </w:rPr>
          <m:t>B</m:t>
        </m:r>
      </m:oMath>
      <w:r w:rsidR="005C7F7F" w:rsidRPr="00CA2A5A">
        <w:rPr>
          <w:color w:val="auto"/>
          <w:sz w:val="26"/>
          <w:szCs w:val="26"/>
        </w:rPr>
        <w:t xml:space="preserve"> có hiệu điện thế </w:t>
      </w:r>
      <m:oMath>
        <m:r>
          <m:rPr>
            <m:sty m:val="p"/>
          </m:rPr>
          <w:rPr>
            <w:rFonts w:ascii="Cambria Math" w:hAnsi="Cambria Math"/>
            <w:color w:val="auto"/>
            <w:sz w:val="26"/>
            <w:szCs w:val="26"/>
          </w:rPr>
          <m:t>220</m:t>
        </m:r>
        <m:r>
          <m:rPr>
            <m:nor/>
          </m:rPr>
          <w:rPr>
            <w:color w:val="auto"/>
            <w:sz w:val="26"/>
            <w:szCs w:val="26"/>
          </w:rPr>
          <m:t xml:space="preserve"> </m:t>
        </m:r>
        <m:r>
          <m:rPr>
            <m:sty m:val="p"/>
          </m:rPr>
          <w:rPr>
            <w:rFonts w:ascii="Cambria Math" w:hAnsi="Cambria Math"/>
            <w:color w:val="auto"/>
            <w:sz w:val="26"/>
            <w:szCs w:val="26"/>
          </w:rPr>
          <m:t>V</m:t>
        </m:r>
      </m:oMath>
      <w:r w:rsidR="005C7F7F" w:rsidRPr="00CA2A5A">
        <w:rPr>
          <w:color w:val="auto"/>
          <w:sz w:val="26"/>
          <w:szCs w:val="26"/>
        </w:rPr>
        <w:t xml:space="preserve">. Cường độ dòng điện qua mỗi dây có giá trị lần lượt là </w:t>
      </w:r>
      <m:oMath>
        <m:r>
          <m:rPr>
            <m:sty m:val="p"/>
          </m:rPr>
          <w:rPr>
            <w:rFonts w:ascii="Cambria Math" w:hAnsi="Cambria Math"/>
            <w:color w:val="auto"/>
            <w:sz w:val="26"/>
            <w:szCs w:val="26"/>
          </w:rPr>
          <m:t>1,5</m:t>
        </m:r>
        <m:r>
          <m:rPr>
            <m:nor/>
          </m:rPr>
          <w:rPr>
            <w:color w:val="auto"/>
            <w:sz w:val="26"/>
            <w:szCs w:val="26"/>
          </w:rPr>
          <m:t xml:space="preserve"> </m:t>
        </m:r>
        <m:r>
          <m:rPr>
            <m:sty m:val="p"/>
          </m:rPr>
          <w:rPr>
            <w:rFonts w:ascii="Cambria Math" w:hAnsi="Cambria Math"/>
            <w:color w:val="auto"/>
            <w:sz w:val="26"/>
            <w:szCs w:val="26"/>
          </w:rPr>
          <m:t>A</m:t>
        </m:r>
      </m:oMath>
      <w:r w:rsidR="005C7F7F" w:rsidRPr="00CA2A5A">
        <w:rPr>
          <w:color w:val="auto"/>
          <w:sz w:val="26"/>
          <w:szCs w:val="26"/>
        </w:rPr>
        <w:t xml:space="preserve"> và </w:t>
      </w:r>
      <m:oMath>
        <m:r>
          <m:rPr>
            <m:sty m:val="p"/>
          </m:rPr>
          <w:rPr>
            <w:rFonts w:ascii="Cambria Math" w:hAnsi="Cambria Math"/>
            <w:color w:val="auto"/>
            <w:sz w:val="26"/>
            <w:szCs w:val="26"/>
          </w:rPr>
          <m:t>3,5A.</m:t>
        </m:r>
      </m:oMath>
    </w:p>
    <w:p w14:paraId="72BF5EDF" w14:textId="77777777" w:rsidR="005C7F7F" w:rsidRPr="00CA2A5A" w:rsidRDefault="005C7F7F" w:rsidP="00675420">
      <w:pPr>
        <w:spacing w:line="276" w:lineRule="auto"/>
        <w:contextualSpacing/>
        <w:mirrorIndents/>
        <w:jc w:val="both"/>
        <w:rPr>
          <w:color w:val="auto"/>
          <w:sz w:val="26"/>
          <w:szCs w:val="26"/>
        </w:rPr>
      </w:pPr>
      <w:r w:rsidRPr="00CA2A5A">
        <w:rPr>
          <w:color w:val="auto"/>
          <w:sz w:val="26"/>
          <w:szCs w:val="26"/>
        </w:rPr>
        <w:t>a) Tính điện trở tương đương của đoạn mạch.</w:t>
      </w:r>
    </w:p>
    <w:p w14:paraId="32A779B0" w14:textId="77777777" w:rsidR="005C7F7F" w:rsidRPr="00CA2A5A" w:rsidRDefault="005C7F7F" w:rsidP="00675420">
      <w:pPr>
        <w:spacing w:line="276" w:lineRule="auto"/>
        <w:contextualSpacing/>
        <w:mirrorIndents/>
        <w:jc w:val="both"/>
        <w:rPr>
          <w:color w:val="auto"/>
          <w:sz w:val="26"/>
          <w:szCs w:val="26"/>
        </w:rPr>
      </w:pPr>
      <w:r w:rsidRPr="00CA2A5A">
        <w:rPr>
          <w:color w:val="auto"/>
          <w:sz w:val="26"/>
          <w:szCs w:val="26"/>
        </w:rPr>
        <w:t xml:space="preserve">b) Để có công suất của bếp là </w:t>
      </w:r>
      <m:oMath>
        <m:r>
          <m:rPr>
            <m:sty m:val="p"/>
          </m:rPr>
          <w:rPr>
            <w:rFonts w:ascii="Cambria Math" w:hAnsi="Cambria Math"/>
            <w:color w:val="auto"/>
            <w:sz w:val="26"/>
            <w:szCs w:val="26"/>
          </w:rPr>
          <m:t>1600</m:t>
        </m:r>
        <m:r>
          <m:rPr>
            <m:nor/>
          </m:rPr>
          <w:rPr>
            <w:color w:val="auto"/>
            <w:sz w:val="26"/>
            <w:szCs w:val="26"/>
          </w:rPr>
          <m:t xml:space="preserve"> </m:t>
        </m:r>
        <m:r>
          <m:rPr>
            <m:sty m:val="p"/>
          </m:rPr>
          <w:rPr>
            <w:rFonts w:ascii="Cambria Math" w:hAnsi="Cambria Math"/>
            <w:color w:val="auto"/>
            <w:sz w:val="26"/>
            <w:szCs w:val="26"/>
          </w:rPr>
          <m:t>W</m:t>
        </m:r>
      </m:oMath>
      <w:r w:rsidRPr="00CA2A5A">
        <w:rPr>
          <w:color w:val="auto"/>
          <w:sz w:val="26"/>
          <w:szCs w:val="26"/>
        </w:rPr>
        <w:t>, người ta phải cắt bỏ bớt một đoạn của dây thứ nhất rồi lại mắc song song với dây thứ hai vào hiệu điện thế nói trên. Hãy tính điện trở của sợi dây bị cắt bỏ đó.</w:t>
      </w:r>
    </w:p>
    <w:p w14:paraId="02D6D841" w14:textId="071EC7D1" w:rsidR="00A11653" w:rsidRPr="00CA2A5A" w:rsidRDefault="00A11653" w:rsidP="00675420">
      <w:pPr>
        <w:spacing w:line="276" w:lineRule="auto"/>
        <w:contextualSpacing/>
        <w:mirrorIndents/>
        <w:jc w:val="both"/>
        <w:rPr>
          <w:b/>
          <w:bCs/>
          <w:i/>
          <w:iCs/>
          <w:color w:val="auto"/>
          <w:sz w:val="26"/>
          <w:szCs w:val="26"/>
        </w:rPr>
      </w:pPr>
      <w:r w:rsidRPr="00CA2A5A">
        <w:rPr>
          <w:b/>
          <w:bCs/>
          <w:i/>
          <w:iCs/>
          <w:color w:val="auto"/>
          <w:sz w:val="26"/>
          <w:szCs w:val="26"/>
        </w:rPr>
        <w:t>Lời giải</w:t>
      </w:r>
    </w:p>
    <w:p w14:paraId="4C85AA3C" w14:textId="5B7AC91D" w:rsidR="00A11653" w:rsidRPr="00CA2A5A" w:rsidRDefault="00A11653" w:rsidP="00675420">
      <w:pPr>
        <w:spacing w:line="276" w:lineRule="auto"/>
        <w:contextualSpacing/>
        <w:mirrorIndents/>
        <w:jc w:val="both"/>
        <w:rPr>
          <w:color w:val="auto"/>
          <w:sz w:val="26"/>
          <w:szCs w:val="26"/>
        </w:rPr>
      </w:pPr>
      <w:r w:rsidRPr="00CA2A5A">
        <w:rPr>
          <w:color w:val="auto"/>
          <w:sz w:val="26"/>
          <w:szCs w:val="26"/>
        </w:rPr>
        <w:t>a) Điện trở tương đương của mạch:</w:t>
      </w:r>
    </w:p>
    <w:p w14:paraId="71DA89C8" w14:textId="0E160B1A" w:rsidR="00A11653" w:rsidRPr="00CA2A5A" w:rsidRDefault="00A11653" w:rsidP="00675420">
      <w:pPr>
        <w:spacing w:line="276" w:lineRule="auto"/>
        <w:contextualSpacing/>
        <w:mirrorIndents/>
        <w:jc w:val="both"/>
        <w:rPr>
          <w:bCs/>
          <w:color w:val="auto"/>
          <w:sz w:val="26"/>
          <w:szCs w:val="26"/>
        </w:rPr>
      </w:pPr>
      <w:r w:rsidRPr="00CA2A5A">
        <w:rPr>
          <w:color w:val="auto"/>
          <w:sz w:val="26"/>
          <w:szCs w:val="26"/>
        </w:rPr>
        <w:lastRenderedPageBreak/>
        <w:t>R</w:t>
      </w:r>
      <w:r w:rsidRPr="00CA2A5A">
        <w:rPr>
          <w:color w:val="auto"/>
          <w:sz w:val="26"/>
          <w:szCs w:val="26"/>
          <w:vertAlign w:val="subscript"/>
        </w:rPr>
        <w:t>1</w:t>
      </w:r>
      <w:r w:rsidRPr="00CA2A5A">
        <w:rPr>
          <w:color w:val="auto"/>
          <w:sz w:val="26"/>
          <w:szCs w:val="26"/>
        </w:rPr>
        <w:t xml:space="preserve"> = 220/1,5 = 146,7</w:t>
      </w:r>
      <w:r w:rsidRPr="00CA2A5A">
        <w:rPr>
          <w:bCs/>
          <w:color w:val="auto"/>
          <w:sz w:val="26"/>
          <w:szCs w:val="26"/>
        </w:rPr>
        <w:t xml:space="preserve"> Ω</w:t>
      </w:r>
    </w:p>
    <w:p w14:paraId="6FEA7947" w14:textId="4B05F79E" w:rsidR="00A11653" w:rsidRPr="00CA2A5A" w:rsidRDefault="00A11653" w:rsidP="00675420">
      <w:pPr>
        <w:spacing w:line="276" w:lineRule="auto"/>
        <w:contextualSpacing/>
        <w:mirrorIndents/>
        <w:jc w:val="both"/>
        <w:rPr>
          <w:bCs/>
          <w:color w:val="auto"/>
          <w:sz w:val="26"/>
          <w:szCs w:val="26"/>
        </w:rPr>
      </w:pPr>
      <w:r w:rsidRPr="00CA2A5A">
        <w:rPr>
          <w:bCs/>
          <w:color w:val="auto"/>
          <w:sz w:val="26"/>
          <w:szCs w:val="26"/>
        </w:rPr>
        <w:t>R</w:t>
      </w:r>
      <w:r w:rsidRPr="00CA2A5A">
        <w:rPr>
          <w:bCs/>
          <w:color w:val="auto"/>
          <w:sz w:val="26"/>
          <w:szCs w:val="26"/>
          <w:vertAlign w:val="subscript"/>
        </w:rPr>
        <w:t>2</w:t>
      </w:r>
      <w:r w:rsidRPr="00CA2A5A">
        <w:rPr>
          <w:color w:val="auto"/>
          <w:sz w:val="26"/>
          <w:szCs w:val="26"/>
        </w:rPr>
        <w:t>= 220/3,5 = 63</w:t>
      </w:r>
      <w:r w:rsidRPr="00CA2A5A">
        <w:rPr>
          <w:bCs/>
          <w:color w:val="auto"/>
          <w:sz w:val="26"/>
          <w:szCs w:val="26"/>
        </w:rPr>
        <w:t>Ω</w:t>
      </w:r>
    </w:p>
    <w:p w14:paraId="7963C75E" w14:textId="7064D785" w:rsidR="00A11653" w:rsidRPr="00CA2A5A" w:rsidRDefault="00A11653" w:rsidP="00675420">
      <w:pPr>
        <w:spacing w:line="276" w:lineRule="auto"/>
        <w:contextualSpacing/>
        <w:mirrorIndents/>
        <w:jc w:val="both"/>
        <w:rPr>
          <w:bCs/>
          <w:color w:val="auto"/>
          <w:sz w:val="26"/>
          <w:szCs w:val="26"/>
        </w:rPr>
      </w:pPr>
      <w:r w:rsidRPr="00CA2A5A">
        <w:rPr>
          <w:bCs/>
          <w:color w:val="auto"/>
          <w:sz w:val="26"/>
          <w:szCs w:val="26"/>
        </w:rPr>
        <w:t>R</w:t>
      </w:r>
      <w:r w:rsidRPr="00CA2A5A">
        <w:rPr>
          <w:bCs/>
          <w:color w:val="auto"/>
          <w:sz w:val="26"/>
          <w:szCs w:val="26"/>
          <w:vertAlign w:val="subscript"/>
        </w:rPr>
        <w:t>AB</w:t>
      </w:r>
      <w:r w:rsidRPr="00CA2A5A">
        <w:rPr>
          <w:color w:val="auto"/>
          <w:sz w:val="26"/>
          <w:szCs w:val="26"/>
        </w:rPr>
        <w:t>= R</w:t>
      </w:r>
      <w:r w:rsidRPr="00CA2A5A">
        <w:rPr>
          <w:color w:val="auto"/>
          <w:sz w:val="26"/>
          <w:szCs w:val="26"/>
          <w:vertAlign w:val="subscript"/>
        </w:rPr>
        <w:t>1</w:t>
      </w:r>
      <w:r w:rsidRPr="00CA2A5A">
        <w:rPr>
          <w:color w:val="auto"/>
          <w:sz w:val="26"/>
          <w:szCs w:val="26"/>
        </w:rPr>
        <w:t>.R</w:t>
      </w:r>
      <w:r w:rsidRPr="00CA2A5A">
        <w:rPr>
          <w:color w:val="auto"/>
          <w:sz w:val="26"/>
          <w:szCs w:val="26"/>
          <w:vertAlign w:val="subscript"/>
        </w:rPr>
        <w:t>2</w:t>
      </w:r>
      <w:r w:rsidRPr="00CA2A5A">
        <w:rPr>
          <w:color w:val="auto"/>
          <w:sz w:val="26"/>
          <w:szCs w:val="26"/>
        </w:rPr>
        <w:t>/(R</w:t>
      </w:r>
      <w:r w:rsidRPr="00CA2A5A">
        <w:rPr>
          <w:color w:val="auto"/>
          <w:sz w:val="26"/>
          <w:szCs w:val="26"/>
          <w:vertAlign w:val="subscript"/>
        </w:rPr>
        <w:t>1</w:t>
      </w:r>
      <w:r w:rsidRPr="00CA2A5A">
        <w:rPr>
          <w:color w:val="auto"/>
          <w:sz w:val="26"/>
          <w:szCs w:val="26"/>
        </w:rPr>
        <w:t>+R</w:t>
      </w:r>
      <w:r w:rsidRPr="00CA2A5A">
        <w:rPr>
          <w:color w:val="auto"/>
          <w:sz w:val="26"/>
          <w:szCs w:val="26"/>
          <w:vertAlign w:val="subscript"/>
        </w:rPr>
        <w:t>2</w:t>
      </w:r>
      <w:r w:rsidRPr="00CA2A5A">
        <w:rPr>
          <w:color w:val="auto"/>
          <w:sz w:val="26"/>
          <w:szCs w:val="26"/>
        </w:rPr>
        <w:t>) = 44</w:t>
      </w:r>
      <w:r w:rsidRPr="00CA2A5A">
        <w:rPr>
          <w:bCs/>
          <w:color w:val="auto"/>
          <w:sz w:val="26"/>
          <w:szCs w:val="26"/>
        </w:rPr>
        <w:t>Ω</w:t>
      </w:r>
    </w:p>
    <w:p w14:paraId="71C68258" w14:textId="79BB5F97" w:rsidR="00A11653" w:rsidRPr="00CA2A5A" w:rsidRDefault="00A11653" w:rsidP="00675420">
      <w:pPr>
        <w:spacing w:line="276" w:lineRule="auto"/>
        <w:contextualSpacing/>
        <w:mirrorIndents/>
        <w:jc w:val="both"/>
        <w:rPr>
          <w:bCs/>
          <w:color w:val="auto"/>
          <w:sz w:val="26"/>
          <w:szCs w:val="26"/>
        </w:rPr>
      </w:pPr>
      <w:r w:rsidRPr="00CA2A5A">
        <w:rPr>
          <w:bCs/>
          <w:color w:val="auto"/>
          <w:sz w:val="26"/>
          <w:szCs w:val="26"/>
        </w:rPr>
        <w:t>b. Để có công su</w:t>
      </w:r>
      <w:r w:rsidR="001C7E7E" w:rsidRPr="00CA2A5A">
        <w:rPr>
          <w:bCs/>
          <w:color w:val="auto"/>
          <w:sz w:val="26"/>
          <w:szCs w:val="26"/>
        </w:rPr>
        <w:t>ất</w:t>
      </w:r>
      <w:r w:rsidRPr="00CA2A5A">
        <w:rPr>
          <w:bCs/>
          <w:color w:val="auto"/>
          <w:sz w:val="26"/>
          <w:szCs w:val="26"/>
        </w:rPr>
        <w:t xml:space="preserve"> là 1600W</w:t>
      </w:r>
    </w:p>
    <w:p w14:paraId="3E2FA59B" w14:textId="3A325341" w:rsidR="00A11653" w:rsidRPr="00CA2A5A" w:rsidRDefault="00A11653" w:rsidP="00675420">
      <w:pPr>
        <w:spacing w:line="276" w:lineRule="auto"/>
        <w:contextualSpacing/>
        <w:mirrorIndents/>
        <w:jc w:val="both"/>
        <w:rPr>
          <w:color w:val="auto"/>
          <w:sz w:val="26"/>
          <w:szCs w:val="26"/>
        </w:rPr>
      </w:pPr>
      <w:r w:rsidRPr="00CA2A5A">
        <w:rPr>
          <w:bCs/>
          <w:color w:val="auto"/>
          <w:sz w:val="26"/>
          <w:szCs w:val="26"/>
        </w:rPr>
        <w:t>Dây 2 không đổi nên công suất tiêu thụ của dây 2 vẫn làP</w:t>
      </w:r>
      <w:r w:rsidRPr="00CA2A5A">
        <w:rPr>
          <w:bCs/>
          <w:color w:val="auto"/>
          <w:sz w:val="26"/>
          <w:szCs w:val="26"/>
          <w:vertAlign w:val="subscript"/>
        </w:rPr>
        <w:t>2</w:t>
      </w:r>
      <w:r w:rsidRPr="00CA2A5A">
        <w:rPr>
          <w:color w:val="auto"/>
          <w:sz w:val="26"/>
          <w:szCs w:val="26"/>
        </w:rPr>
        <w:t>= U.I</w:t>
      </w:r>
      <w:r w:rsidRPr="00CA2A5A">
        <w:rPr>
          <w:color w:val="auto"/>
          <w:sz w:val="26"/>
          <w:szCs w:val="26"/>
          <w:vertAlign w:val="subscript"/>
        </w:rPr>
        <w:t>2</w:t>
      </w:r>
      <w:r w:rsidRPr="00CA2A5A">
        <w:rPr>
          <w:color w:val="auto"/>
          <w:sz w:val="26"/>
          <w:szCs w:val="26"/>
        </w:rPr>
        <w:t xml:space="preserve"> = 220. 3,5 = 770W</w:t>
      </w:r>
    </w:p>
    <w:p w14:paraId="110BCAE3" w14:textId="36DB6CD6" w:rsidR="00A11653" w:rsidRPr="00CA2A5A" w:rsidRDefault="00A11653" w:rsidP="00675420">
      <w:pPr>
        <w:spacing w:line="276" w:lineRule="auto"/>
        <w:contextualSpacing/>
        <w:mirrorIndents/>
        <w:jc w:val="both"/>
        <w:rPr>
          <w:color w:val="auto"/>
          <w:sz w:val="26"/>
          <w:szCs w:val="26"/>
        </w:rPr>
      </w:pPr>
      <w:r w:rsidRPr="00CA2A5A">
        <w:rPr>
          <w:color w:val="auto"/>
          <w:sz w:val="26"/>
          <w:szCs w:val="26"/>
        </w:rPr>
        <w:t xml:space="preserve">Công suất cửa dây thứ nhất là: </w:t>
      </w:r>
      <w:r w:rsidR="001C7E7E" w:rsidRPr="00CA2A5A">
        <w:rPr>
          <w:color w:val="auto"/>
          <w:sz w:val="26"/>
          <w:szCs w:val="26"/>
        </w:rPr>
        <w:t>P</w:t>
      </w:r>
      <w:r w:rsidR="001C7E7E" w:rsidRPr="00CA2A5A">
        <w:rPr>
          <w:color w:val="auto"/>
          <w:sz w:val="26"/>
          <w:szCs w:val="26"/>
          <w:vertAlign w:val="subscript"/>
        </w:rPr>
        <w:t>1</w:t>
      </w:r>
      <w:r w:rsidR="001C7E7E" w:rsidRPr="00CA2A5A">
        <w:rPr>
          <w:color w:val="auto"/>
          <w:sz w:val="26"/>
          <w:szCs w:val="26"/>
          <w:vertAlign w:val="superscript"/>
        </w:rPr>
        <w:t>’</w:t>
      </w:r>
      <w:r w:rsidR="001C7E7E" w:rsidRPr="00CA2A5A">
        <w:rPr>
          <w:color w:val="auto"/>
          <w:sz w:val="26"/>
          <w:szCs w:val="26"/>
        </w:rPr>
        <w:t xml:space="preserve"> = P – P</w:t>
      </w:r>
      <w:r w:rsidR="001C7E7E" w:rsidRPr="00CA2A5A">
        <w:rPr>
          <w:color w:val="auto"/>
          <w:sz w:val="26"/>
          <w:szCs w:val="26"/>
          <w:vertAlign w:val="subscript"/>
        </w:rPr>
        <w:t>2</w:t>
      </w:r>
      <w:r w:rsidR="001C7E7E" w:rsidRPr="00CA2A5A">
        <w:rPr>
          <w:color w:val="auto"/>
          <w:sz w:val="26"/>
          <w:szCs w:val="26"/>
        </w:rPr>
        <w:t xml:space="preserve"> ==1600-770 = 830W</w:t>
      </w:r>
    </w:p>
    <w:p w14:paraId="46D97926" w14:textId="474C7410" w:rsidR="001C7E7E" w:rsidRPr="00CA2A5A" w:rsidRDefault="001C7E7E" w:rsidP="00675420">
      <w:pPr>
        <w:spacing w:line="276" w:lineRule="auto"/>
        <w:contextualSpacing/>
        <w:mirrorIndents/>
        <w:jc w:val="both"/>
        <w:rPr>
          <w:bCs/>
          <w:color w:val="auto"/>
          <w:sz w:val="26"/>
          <w:szCs w:val="26"/>
        </w:rPr>
      </w:pPr>
      <w:r w:rsidRPr="00CA2A5A">
        <w:rPr>
          <w:color w:val="auto"/>
          <w:sz w:val="26"/>
          <w:szCs w:val="26"/>
        </w:rPr>
        <w:t>Điện trở của dây thứ nhất sau khi cắt: R</w:t>
      </w:r>
      <w:r w:rsidRPr="00CA2A5A">
        <w:rPr>
          <w:color w:val="auto"/>
          <w:sz w:val="26"/>
          <w:szCs w:val="26"/>
          <w:vertAlign w:val="subscript"/>
        </w:rPr>
        <w:t>1</w:t>
      </w:r>
      <w:r w:rsidRPr="00CA2A5A">
        <w:rPr>
          <w:color w:val="auto"/>
          <w:sz w:val="26"/>
          <w:szCs w:val="26"/>
          <w:vertAlign w:val="superscript"/>
        </w:rPr>
        <w:t>’</w:t>
      </w:r>
      <w:r w:rsidRPr="00CA2A5A">
        <w:rPr>
          <w:color w:val="auto"/>
          <w:sz w:val="26"/>
          <w:szCs w:val="26"/>
        </w:rPr>
        <w:t xml:space="preserve"> = U</w:t>
      </w:r>
      <w:r w:rsidRPr="00CA2A5A">
        <w:rPr>
          <w:color w:val="auto"/>
          <w:sz w:val="26"/>
          <w:szCs w:val="26"/>
          <w:vertAlign w:val="superscript"/>
        </w:rPr>
        <w:t>2</w:t>
      </w:r>
      <w:r w:rsidRPr="00CA2A5A">
        <w:rPr>
          <w:color w:val="auto"/>
          <w:sz w:val="26"/>
          <w:szCs w:val="26"/>
        </w:rPr>
        <w:t>/P</w:t>
      </w:r>
      <w:r w:rsidRPr="00CA2A5A">
        <w:rPr>
          <w:color w:val="auto"/>
          <w:sz w:val="26"/>
          <w:szCs w:val="26"/>
          <w:vertAlign w:val="subscript"/>
        </w:rPr>
        <w:t>1</w:t>
      </w:r>
      <w:r w:rsidRPr="00CA2A5A">
        <w:rPr>
          <w:color w:val="auto"/>
          <w:sz w:val="26"/>
          <w:szCs w:val="26"/>
          <w:vertAlign w:val="superscript"/>
        </w:rPr>
        <w:t>’</w:t>
      </w:r>
      <w:r w:rsidRPr="00CA2A5A">
        <w:rPr>
          <w:color w:val="auto"/>
          <w:sz w:val="26"/>
          <w:szCs w:val="26"/>
        </w:rPr>
        <w:t xml:space="preserve"> = 220</w:t>
      </w:r>
      <w:r w:rsidRPr="00CA2A5A">
        <w:rPr>
          <w:color w:val="auto"/>
          <w:sz w:val="26"/>
          <w:szCs w:val="26"/>
          <w:vertAlign w:val="superscript"/>
        </w:rPr>
        <w:t>2</w:t>
      </w:r>
      <w:r w:rsidRPr="00CA2A5A">
        <w:rPr>
          <w:color w:val="auto"/>
          <w:sz w:val="26"/>
          <w:szCs w:val="26"/>
        </w:rPr>
        <w:t>/830 = 58,3</w:t>
      </w:r>
      <w:r w:rsidRPr="00CA2A5A">
        <w:rPr>
          <w:bCs/>
          <w:color w:val="auto"/>
          <w:sz w:val="26"/>
          <w:szCs w:val="26"/>
        </w:rPr>
        <w:t>Ω</w:t>
      </w:r>
    </w:p>
    <w:p w14:paraId="6E38A40D" w14:textId="38CFF790" w:rsidR="00BA287F" w:rsidRPr="00CA2A5A" w:rsidRDefault="001C7E7E" w:rsidP="00675420">
      <w:pPr>
        <w:spacing w:line="276" w:lineRule="auto"/>
        <w:contextualSpacing/>
        <w:mirrorIndents/>
        <w:jc w:val="both"/>
        <w:rPr>
          <w:color w:val="auto"/>
          <w:sz w:val="26"/>
          <w:szCs w:val="26"/>
        </w:rPr>
      </w:pPr>
      <w:r w:rsidRPr="00CA2A5A">
        <w:rPr>
          <w:bCs/>
          <w:color w:val="auto"/>
          <w:sz w:val="26"/>
          <w:szCs w:val="26"/>
        </w:rPr>
        <w:t>Vậy điện trở của sợi dây bị cắt bỏ là:  R</w:t>
      </w:r>
      <w:r w:rsidRPr="00CA2A5A">
        <w:rPr>
          <w:bCs/>
          <w:color w:val="auto"/>
          <w:sz w:val="26"/>
          <w:szCs w:val="26"/>
          <w:vertAlign w:val="subscript"/>
        </w:rPr>
        <w:t>cb</w:t>
      </w:r>
      <w:r w:rsidRPr="00CA2A5A">
        <w:rPr>
          <w:bCs/>
          <w:color w:val="auto"/>
          <w:sz w:val="26"/>
          <w:szCs w:val="26"/>
        </w:rPr>
        <w:t xml:space="preserve"> =R</w:t>
      </w:r>
      <w:r w:rsidRPr="00CA2A5A">
        <w:rPr>
          <w:bCs/>
          <w:color w:val="auto"/>
          <w:sz w:val="26"/>
          <w:szCs w:val="26"/>
          <w:vertAlign w:val="subscript"/>
        </w:rPr>
        <w:t>1</w:t>
      </w:r>
      <w:r w:rsidRPr="00CA2A5A">
        <w:rPr>
          <w:color w:val="auto"/>
          <w:sz w:val="26"/>
          <w:szCs w:val="26"/>
        </w:rPr>
        <w:t>-R</w:t>
      </w:r>
      <w:r w:rsidRPr="00CA2A5A">
        <w:rPr>
          <w:color w:val="auto"/>
          <w:sz w:val="26"/>
          <w:szCs w:val="26"/>
          <w:vertAlign w:val="subscript"/>
        </w:rPr>
        <w:t>1</w:t>
      </w:r>
      <w:r w:rsidRPr="00CA2A5A">
        <w:rPr>
          <w:color w:val="auto"/>
          <w:sz w:val="26"/>
          <w:szCs w:val="26"/>
          <w:vertAlign w:val="superscript"/>
        </w:rPr>
        <w:t>’</w:t>
      </w:r>
      <w:r w:rsidRPr="00CA2A5A">
        <w:rPr>
          <w:color w:val="auto"/>
          <w:sz w:val="26"/>
          <w:szCs w:val="26"/>
        </w:rPr>
        <w:t xml:space="preserve"> = 146,7-58,3=88,4</w:t>
      </w:r>
      <w:r w:rsidRPr="00CA2A5A">
        <w:rPr>
          <w:bCs/>
          <w:color w:val="auto"/>
          <w:sz w:val="26"/>
          <w:szCs w:val="26"/>
        </w:rPr>
        <w:t xml:space="preserve"> Ω</w:t>
      </w:r>
    </w:p>
    <w:p w14:paraId="5DF42556" w14:textId="60E4D9BE" w:rsidR="005C7F7F"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41:</w:t>
      </w:r>
      <w:r w:rsidRPr="00CA2A5A">
        <w:rPr>
          <w:b/>
          <w:color w:val="auto"/>
          <w:sz w:val="26"/>
          <w:szCs w:val="26"/>
        </w:rPr>
        <w:tab/>
      </w:r>
      <w:r w:rsidR="00755ED4" w:rsidRPr="00CA2A5A">
        <w:rPr>
          <w:b/>
          <w:color w:val="auto"/>
          <w:sz w:val="26"/>
          <w:szCs w:val="26"/>
        </w:rPr>
        <w:t xml:space="preserve">(SBT-KNTT) </w:t>
      </w:r>
      <w:r w:rsidR="005C7F7F" w:rsidRPr="00CA2A5A">
        <w:rPr>
          <w:color w:val="auto"/>
          <w:sz w:val="26"/>
          <w:szCs w:val="26"/>
        </w:rPr>
        <w:t xml:space="preserve">Một ấm điện bằng nhôm có khối lượng </w:t>
      </w:r>
      <m:oMath>
        <m:r>
          <m:rPr>
            <m:sty m:val="p"/>
          </m:rPr>
          <w:rPr>
            <w:rFonts w:ascii="Cambria Math" w:hAnsi="Cambria Math"/>
            <w:color w:val="auto"/>
            <w:sz w:val="26"/>
            <w:szCs w:val="26"/>
          </w:rPr>
          <m:t>0,4</m:t>
        </m:r>
        <m:r>
          <m:rPr>
            <m:nor/>
          </m:rPr>
          <w:rPr>
            <w:color w:val="auto"/>
            <w:sz w:val="26"/>
            <w:szCs w:val="26"/>
          </w:rPr>
          <m:t xml:space="preserve"> </m:t>
        </m:r>
        <m:r>
          <m:rPr>
            <m:sty m:val="p"/>
          </m:rPr>
          <w:rPr>
            <w:rFonts w:ascii="Cambria Math" w:hAnsi="Cambria Math"/>
            <w:color w:val="auto"/>
            <w:sz w:val="26"/>
            <w:szCs w:val="26"/>
          </w:rPr>
          <m:t>kg</m:t>
        </m:r>
      </m:oMath>
      <w:r w:rsidR="005C7F7F" w:rsidRPr="00CA2A5A">
        <w:rPr>
          <w:color w:val="auto"/>
          <w:sz w:val="26"/>
          <w:szCs w:val="26"/>
        </w:rPr>
        <w:t xml:space="preserve"> chứa </w:t>
      </w:r>
      <m:oMath>
        <m:r>
          <m:rPr>
            <m:sty m:val="p"/>
          </m:rPr>
          <w:rPr>
            <w:rFonts w:ascii="Cambria Math" w:hAnsi="Cambria Math"/>
            <w:color w:val="auto"/>
            <w:sz w:val="26"/>
            <w:szCs w:val="26"/>
          </w:rPr>
          <m:t>2</m:t>
        </m:r>
        <m:r>
          <m:rPr>
            <m:nor/>
          </m:rPr>
          <w:rPr>
            <w:color w:val="auto"/>
            <w:sz w:val="26"/>
            <w:szCs w:val="26"/>
          </w:rPr>
          <m:t xml:space="preserve"> </m:t>
        </m:r>
        <m:r>
          <m:rPr>
            <m:sty m:val="p"/>
          </m:rPr>
          <w:rPr>
            <w:rFonts w:ascii="Cambria Math" w:hAnsi="Cambria Math"/>
            <w:color w:val="auto"/>
            <w:sz w:val="26"/>
            <w:szCs w:val="26"/>
          </w:rPr>
          <m:t>kg</m:t>
        </m:r>
      </m:oMath>
      <w:r w:rsidR="005C7F7F" w:rsidRPr="00CA2A5A">
        <w:rPr>
          <w:color w:val="auto"/>
          <w:sz w:val="26"/>
          <w:szCs w:val="26"/>
        </w:rPr>
        <w:t xml:space="preserve"> nước ở </w:t>
      </w:r>
      <m:oMath>
        <m:sSup>
          <m:sSupPr>
            <m:ctrlPr>
              <w:rPr>
                <w:rFonts w:ascii="Cambria Math" w:hAnsi="Cambria Math"/>
                <w:color w:val="auto"/>
                <w:sz w:val="26"/>
                <w:szCs w:val="26"/>
              </w:rPr>
            </m:ctrlPr>
          </m:sSupPr>
          <m:e>
            <m:r>
              <m:rPr>
                <m:sty m:val="p"/>
              </m:rPr>
              <w:rPr>
                <w:rFonts w:ascii="Cambria Math" w:hAnsi="Cambria Math"/>
                <w:color w:val="auto"/>
                <w:sz w:val="26"/>
                <w:szCs w:val="26"/>
              </w:rPr>
              <m:t>20</m:t>
            </m:r>
          </m:e>
          <m:sup>
            <m:r>
              <m:rPr>
                <m:sty m:val="p"/>
              </m:rPr>
              <w:rPr>
                <w:rFonts w:ascii="Cambria Math" w:hAnsi="Cambria Math"/>
                <w:color w:val="auto"/>
                <w:sz w:val="26"/>
                <w:szCs w:val="26"/>
              </w:rPr>
              <m:t>∘</m:t>
            </m:r>
          </m:sup>
        </m:sSup>
        <m:r>
          <m:rPr>
            <m:sty m:val="p"/>
          </m:rPr>
          <w:rPr>
            <w:rFonts w:ascii="Cambria Math" w:hAnsi="Cambria Math"/>
            <w:color w:val="auto"/>
            <w:sz w:val="26"/>
            <w:szCs w:val="26"/>
          </w:rPr>
          <m:t xml:space="preserve">C. </m:t>
        </m:r>
      </m:oMath>
      <w:r w:rsidR="005C7F7F" w:rsidRPr="00CA2A5A">
        <w:rPr>
          <w:color w:val="auto"/>
          <w:sz w:val="26"/>
          <w:szCs w:val="26"/>
        </w:rPr>
        <w:t xml:space="preserve">Muốn đun sôi lượng nước đó trong 16 phút thì âm phải có công suất là bao nhiêu? Biết rằng nhiệt dung riêng của nước là </w:t>
      </w:r>
      <m:oMath>
        <m:r>
          <m:rPr>
            <m:sty m:val="p"/>
          </m:rPr>
          <w:rPr>
            <w:rFonts w:ascii="Cambria Math" w:hAnsi="Cambria Math"/>
            <w:color w:val="auto"/>
            <w:sz w:val="26"/>
            <w:szCs w:val="26"/>
          </w:rPr>
          <m:t>c=4200</m:t>
        </m:r>
        <m:r>
          <m:rPr>
            <m:nor/>
          </m:rPr>
          <w:rPr>
            <w:color w:val="auto"/>
            <w:sz w:val="26"/>
            <w:szCs w:val="26"/>
          </w:rPr>
          <m:t xml:space="preserve"> </m:t>
        </m:r>
        <m:r>
          <m:rPr>
            <m:sty m:val="p"/>
          </m:rPr>
          <w:rPr>
            <w:rFonts w:ascii="Cambria Math" w:hAnsi="Cambria Math"/>
            <w:color w:val="auto"/>
            <w:sz w:val="26"/>
            <w:szCs w:val="26"/>
          </w:rPr>
          <m:t>J/kg⋅K</m:t>
        </m:r>
      </m:oMath>
      <w:r w:rsidR="005C7F7F" w:rsidRPr="00CA2A5A">
        <w:rPr>
          <w:color w:val="auto"/>
          <w:sz w:val="26"/>
          <w:szCs w:val="26"/>
        </w:rPr>
        <w:t xml:space="preserve">, nhiệt dung riêng của nhôm là </w:t>
      </w:r>
      <m:oMath>
        <m:sSub>
          <m:sSubPr>
            <m:ctrlPr>
              <w:rPr>
                <w:rFonts w:ascii="Cambria Math" w:hAnsi="Cambria Math"/>
                <w:color w:val="auto"/>
                <w:sz w:val="26"/>
                <w:szCs w:val="26"/>
              </w:rPr>
            </m:ctrlPr>
          </m:sSubPr>
          <m:e>
            <m:r>
              <m:rPr>
                <m:sty m:val="p"/>
              </m:rPr>
              <w:rPr>
                <w:rFonts w:ascii="Cambria Math" w:hAnsi="Cambria Math"/>
                <w:color w:val="auto"/>
                <w:sz w:val="26"/>
                <w:szCs w:val="26"/>
              </w:rPr>
              <m:t>c</m:t>
            </m:r>
          </m:e>
          <m:sub>
            <m:r>
              <m:rPr>
                <m:sty m:val="p"/>
              </m:rPr>
              <w:rPr>
                <w:rFonts w:ascii="Cambria Math" w:hAnsi="Cambria Math"/>
                <w:color w:val="auto"/>
                <w:sz w:val="26"/>
                <w:szCs w:val="26"/>
              </w:rPr>
              <m:t>1</m:t>
            </m:r>
          </m:sub>
        </m:sSub>
        <m:r>
          <m:rPr>
            <m:sty m:val="p"/>
          </m:rPr>
          <w:rPr>
            <w:rFonts w:ascii="Cambria Math" w:hAnsi="Cambria Math"/>
            <w:color w:val="auto"/>
            <w:sz w:val="26"/>
            <w:szCs w:val="26"/>
          </w:rPr>
          <m:t>=880</m:t>
        </m:r>
        <m:r>
          <m:rPr>
            <m:nor/>
          </m:rPr>
          <w:rPr>
            <w:color w:val="auto"/>
            <w:sz w:val="26"/>
            <w:szCs w:val="26"/>
          </w:rPr>
          <m:t xml:space="preserve"> </m:t>
        </m:r>
        <m:r>
          <m:rPr>
            <m:sty m:val="p"/>
          </m:rPr>
          <w:rPr>
            <w:rFonts w:ascii="Cambria Math" w:hAnsi="Cambria Math"/>
            <w:color w:val="auto"/>
            <w:sz w:val="26"/>
            <w:szCs w:val="26"/>
          </w:rPr>
          <m:t>J/kg⋅K</m:t>
        </m:r>
      </m:oMath>
      <w:r w:rsidR="005C7F7F" w:rsidRPr="00CA2A5A">
        <w:rPr>
          <w:color w:val="auto"/>
          <w:sz w:val="26"/>
          <w:szCs w:val="26"/>
        </w:rPr>
        <w:t xml:space="preserve"> và </w:t>
      </w:r>
      <m:oMath>
        <m:r>
          <m:rPr>
            <m:sty m:val="p"/>
          </m:rPr>
          <w:rPr>
            <w:rFonts w:ascii="Cambria Math" w:hAnsi="Cambria Math"/>
            <w:color w:val="auto"/>
            <w:sz w:val="26"/>
            <w:szCs w:val="26"/>
          </w:rPr>
          <m:t>27,1%</m:t>
        </m:r>
      </m:oMath>
      <w:r w:rsidR="005C7F7F" w:rsidRPr="00CA2A5A">
        <w:rPr>
          <w:color w:val="auto"/>
          <w:sz w:val="26"/>
          <w:szCs w:val="26"/>
        </w:rPr>
        <w:t xml:space="preserve"> nhiệt lượng toả ra môi trường xung quanh.</w:t>
      </w:r>
    </w:p>
    <w:p w14:paraId="27625B20" w14:textId="0FD0F5C2" w:rsidR="001C7E7E" w:rsidRPr="00CA2A5A" w:rsidRDefault="001C7E7E" w:rsidP="00675420">
      <w:pPr>
        <w:widowControl w:val="0"/>
        <w:tabs>
          <w:tab w:val="left" w:pos="900"/>
        </w:tabs>
        <w:autoSpaceDE w:val="0"/>
        <w:autoSpaceDN w:val="0"/>
        <w:adjustRightInd w:val="0"/>
        <w:spacing w:line="276" w:lineRule="auto"/>
        <w:jc w:val="both"/>
        <w:rPr>
          <w:i/>
          <w:iCs/>
          <w:color w:val="auto"/>
          <w:sz w:val="26"/>
          <w:szCs w:val="26"/>
        </w:rPr>
      </w:pPr>
      <w:r w:rsidRPr="00CA2A5A">
        <w:rPr>
          <w:b/>
          <w:i/>
          <w:iCs/>
          <w:color w:val="auto"/>
          <w:sz w:val="26"/>
          <w:szCs w:val="26"/>
        </w:rPr>
        <w:t>Lời giải</w:t>
      </w:r>
    </w:p>
    <w:p w14:paraId="4E355E06" w14:textId="77777777" w:rsidR="00BA287F" w:rsidRPr="00CA2A5A" w:rsidRDefault="00BA287F" w:rsidP="00675420">
      <w:pPr>
        <w:spacing w:line="276" w:lineRule="auto"/>
        <w:ind w:right="48"/>
        <w:jc w:val="both"/>
        <w:rPr>
          <w:color w:val="auto"/>
          <w:sz w:val="26"/>
          <w:szCs w:val="26"/>
        </w:rPr>
      </w:pPr>
      <w:r w:rsidRPr="00CA2A5A">
        <w:rPr>
          <w:color w:val="auto"/>
          <w:sz w:val="26"/>
          <w:szCs w:val="26"/>
        </w:rPr>
        <w:t>Nhiệt lượng cần để tăng nhiệt độ của ấm nhôm từ 20°C tới 100°C là:</w:t>
      </w:r>
    </w:p>
    <w:p w14:paraId="7064F54D" w14:textId="4FC9C514" w:rsidR="00BA287F" w:rsidRPr="00CA2A5A" w:rsidRDefault="00BA287F" w:rsidP="00675420">
      <w:pPr>
        <w:spacing w:line="276" w:lineRule="auto"/>
        <w:ind w:right="48"/>
        <w:jc w:val="both"/>
        <w:rPr>
          <w:color w:val="auto"/>
          <w:sz w:val="26"/>
          <w:szCs w:val="26"/>
        </w:rPr>
      </w:pPr>
      <w:r w:rsidRPr="00CA2A5A">
        <w:rPr>
          <w:color w:val="auto"/>
          <w:sz w:val="26"/>
          <w:szCs w:val="26"/>
          <w:bdr w:val="none" w:sz="0" w:space="0" w:color="auto" w:frame="1"/>
        </w:rPr>
        <w:t>Q</w:t>
      </w:r>
      <w:r w:rsidRPr="00CA2A5A">
        <w:rPr>
          <w:color w:val="auto"/>
          <w:sz w:val="26"/>
          <w:szCs w:val="26"/>
          <w:bdr w:val="none" w:sz="0" w:space="0" w:color="auto" w:frame="1"/>
          <w:vertAlign w:val="subscript"/>
        </w:rPr>
        <w:t>1</w:t>
      </w:r>
      <w:r w:rsidRPr="00CA2A5A">
        <w:rPr>
          <w:color w:val="auto"/>
          <w:sz w:val="26"/>
          <w:szCs w:val="26"/>
          <w:bdr w:val="none" w:sz="0" w:space="0" w:color="auto" w:frame="1"/>
        </w:rPr>
        <w:t>=m</w:t>
      </w:r>
      <w:r w:rsidRPr="00CA2A5A">
        <w:rPr>
          <w:color w:val="auto"/>
          <w:sz w:val="26"/>
          <w:szCs w:val="26"/>
          <w:bdr w:val="none" w:sz="0" w:space="0" w:color="auto" w:frame="1"/>
          <w:vertAlign w:val="subscript"/>
        </w:rPr>
        <w:t>1</w:t>
      </w:r>
      <w:r w:rsidRPr="00CA2A5A">
        <w:rPr>
          <w:color w:val="auto"/>
          <w:sz w:val="26"/>
          <w:szCs w:val="26"/>
          <w:bdr w:val="none" w:sz="0" w:space="0" w:color="auto" w:frame="1"/>
        </w:rPr>
        <w:t>c</w:t>
      </w:r>
      <w:r w:rsidRPr="00CA2A5A">
        <w:rPr>
          <w:color w:val="auto"/>
          <w:sz w:val="26"/>
          <w:szCs w:val="26"/>
          <w:bdr w:val="none" w:sz="0" w:space="0" w:color="auto" w:frame="1"/>
          <w:vertAlign w:val="subscript"/>
        </w:rPr>
        <w:t>1</w:t>
      </w:r>
      <w:r w:rsidRPr="00CA2A5A">
        <w:rPr>
          <w:color w:val="auto"/>
          <w:sz w:val="26"/>
          <w:szCs w:val="26"/>
          <w:bdr w:val="none" w:sz="0" w:space="0" w:color="auto" w:frame="1"/>
        </w:rPr>
        <w:t>(t</w:t>
      </w:r>
      <w:r w:rsidRPr="00CA2A5A">
        <w:rPr>
          <w:color w:val="auto"/>
          <w:sz w:val="26"/>
          <w:szCs w:val="26"/>
          <w:bdr w:val="none" w:sz="0" w:space="0" w:color="auto" w:frame="1"/>
          <w:vertAlign w:val="subscript"/>
        </w:rPr>
        <w:t>2</w:t>
      </w:r>
      <w:r w:rsidRPr="00CA2A5A">
        <w:rPr>
          <w:color w:val="auto"/>
          <w:sz w:val="26"/>
          <w:szCs w:val="26"/>
          <w:bdr w:val="none" w:sz="0" w:space="0" w:color="auto" w:frame="1"/>
        </w:rPr>
        <w:t>−t</w:t>
      </w:r>
      <w:r w:rsidRPr="00CA2A5A">
        <w:rPr>
          <w:color w:val="auto"/>
          <w:sz w:val="26"/>
          <w:szCs w:val="26"/>
          <w:bdr w:val="none" w:sz="0" w:space="0" w:color="auto" w:frame="1"/>
          <w:vertAlign w:val="subscript"/>
        </w:rPr>
        <w:t>1</w:t>
      </w:r>
      <w:r w:rsidRPr="00CA2A5A">
        <w:rPr>
          <w:color w:val="auto"/>
          <w:sz w:val="26"/>
          <w:szCs w:val="26"/>
          <w:bdr w:val="none" w:sz="0" w:space="0" w:color="auto" w:frame="1"/>
        </w:rPr>
        <w:t>)</w:t>
      </w:r>
      <w:r w:rsidRPr="00CA2A5A">
        <w:rPr>
          <w:color w:val="auto"/>
          <w:sz w:val="26"/>
          <w:szCs w:val="26"/>
        </w:rPr>
        <w:t> = 0,4.880(100-20) = 28160 J</w:t>
      </w:r>
    </w:p>
    <w:p w14:paraId="6C23851A" w14:textId="77777777" w:rsidR="00BA287F" w:rsidRPr="00CA2A5A" w:rsidRDefault="00BA287F" w:rsidP="00675420">
      <w:pPr>
        <w:spacing w:line="276" w:lineRule="auto"/>
        <w:ind w:right="48"/>
        <w:jc w:val="both"/>
        <w:rPr>
          <w:color w:val="auto"/>
          <w:sz w:val="26"/>
          <w:szCs w:val="26"/>
        </w:rPr>
      </w:pPr>
      <w:r w:rsidRPr="00CA2A5A">
        <w:rPr>
          <w:color w:val="auto"/>
          <w:sz w:val="26"/>
          <w:szCs w:val="26"/>
        </w:rPr>
        <w:t>Nhiệt lượng cần để tăng nhiệt độ của nước từ 20°C tới 100°C là:</w:t>
      </w:r>
    </w:p>
    <w:p w14:paraId="29B639A5" w14:textId="62DC68D9" w:rsidR="00BA287F" w:rsidRPr="00CA2A5A" w:rsidRDefault="00BA287F" w:rsidP="00675420">
      <w:pPr>
        <w:spacing w:line="276" w:lineRule="auto"/>
        <w:ind w:right="48"/>
        <w:jc w:val="both"/>
        <w:rPr>
          <w:color w:val="auto"/>
          <w:sz w:val="26"/>
          <w:szCs w:val="26"/>
        </w:rPr>
      </w:pPr>
      <w:r w:rsidRPr="00CA2A5A">
        <w:rPr>
          <w:color w:val="auto"/>
          <w:sz w:val="26"/>
          <w:szCs w:val="26"/>
          <w:bdr w:val="none" w:sz="0" w:space="0" w:color="auto" w:frame="1"/>
        </w:rPr>
        <w:t>Q</w:t>
      </w:r>
      <w:r w:rsidRPr="00CA2A5A">
        <w:rPr>
          <w:color w:val="auto"/>
          <w:sz w:val="26"/>
          <w:szCs w:val="26"/>
          <w:bdr w:val="none" w:sz="0" w:space="0" w:color="auto" w:frame="1"/>
          <w:vertAlign w:val="subscript"/>
        </w:rPr>
        <w:t>2</w:t>
      </w:r>
      <w:r w:rsidRPr="00CA2A5A">
        <w:rPr>
          <w:color w:val="auto"/>
          <w:sz w:val="26"/>
          <w:szCs w:val="26"/>
          <w:bdr w:val="none" w:sz="0" w:space="0" w:color="auto" w:frame="1"/>
        </w:rPr>
        <w:t>=mc(t</w:t>
      </w:r>
      <w:r w:rsidRPr="00CA2A5A">
        <w:rPr>
          <w:color w:val="auto"/>
          <w:sz w:val="26"/>
          <w:szCs w:val="26"/>
          <w:bdr w:val="none" w:sz="0" w:space="0" w:color="auto" w:frame="1"/>
          <w:vertAlign w:val="subscript"/>
        </w:rPr>
        <w:t>2</w:t>
      </w:r>
      <w:r w:rsidRPr="00CA2A5A">
        <w:rPr>
          <w:color w:val="auto"/>
          <w:sz w:val="26"/>
          <w:szCs w:val="26"/>
          <w:bdr w:val="none" w:sz="0" w:space="0" w:color="auto" w:frame="1"/>
        </w:rPr>
        <w:t>−t</w:t>
      </w:r>
      <w:r w:rsidRPr="00CA2A5A">
        <w:rPr>
          <w:color w:val="auto"/>
          <w:sz w:val="26"/>
          <w:szCs w:val="26"/>
          <w:bdr w:val="none" w:sz="0" w:space="0" w:color="auto" w:frame="1"/>
          <w:vertAlign w:val="subscript"/>
        </w:rPr>
        <w:t>1</w:t>
      </w:r>
      <w:r w:rsidRPr="00CA2A5A">
        <w:rPr>
          <w:color w:val="auto"/>
          <w:sz w:val="26"/>
          <w:szCs w:val="26"/>
          <w:bdr w:val="none" w:sz="0" w:space="0" w:color="auto" w:frame="1"/>
        </w:rPr>
        <w:t>)</w:t>
      </w:r>
      <w:r w:rsidRPr="00CA2A5A">
        <w:rPr>
          <w:color w:val="auto"/>
          <w:sz w:val="26"/>
          <w:szCs w:val="26"/>
        </w:rPr>
        <w:t xml:space="preserve"> = 2.4200(100-20) = 672000J</w:t>
      </w:r>
    </w:p>
    <w:p w14:paraId="4ECE4AE1" w14:textId="3CAF2DF1" w:rsidR="00BA287F" w:rsidRPr="00CA2A5A" w:rsidRDefault="00BA287F" w:rsidP="00675420">
      <w:pPr>
        <w:spacing w:line="276" w:lineRule="auto"/>
        <w:ind w:right="48"/>
        <w:jc w:val="both"/>
        <w:rPr>
          <w:color w:val="auto"/>
          <w:sz w:val="26"/>
          <w:szCs w:val="26"/>
        </w:rPr>
      </w:pPr>
      <w:r w:rsidRPr="00CA2A5A">
        <w:rPr>
          <w:color w:val="auto"/>
          <w:sz w:val="26"/>
          <w:szCs w:val="26"/>
        </w:rPr>
        <w:t>Nhiệt lượng tổng cộng cần thiết: </w:t>
      </w:r>
      <w:r w:rsidRPr="00CA2A5A">
        <w:rPr>
          <w:color w:val="auto"/>
          <w:sz w:val="26"/>
          <w:szCs w:val="26"/>
          <w:bdr w:val="none" w:sz="0" w:space="0" w:color="auto" w:frame="1"/>
        </w:rPr>
        <w:t>Q=Q</w:t>
      </w:r>
      <w:r w:rsidRPr="00CA2A5A">
        <w:rPr>
          <w:color w:val="auto"/>
          <w:sz w:val="26"/>
          <w:szCs w:val="26"/>
          <w:bdr w:val="none" w:sz="0" w:space="0" w:color="auto" w:frame="1"/>
          <w:vertAlign w:val="subscript"/>
        </w:rPr>
        <w:t>1</w:t>
      </w:r>
      <w:r w:rsidRPr="00CA2A5A">
        <w:rPr>
          <w:color w:val="auto"/>
          <w:sz w:val="26"/>
          <w:szCs w:val="26"/>
          <w:bdr w:val="none" w:sz="0" w:space="0" w:color="auto" w:frame="1"/>
        </w:rPr>
        <w:t>+Q</w:t>
      </w:r>
      <w:r w:rsidRPr="00CA2A5A">
        <w:rPr>
          <w:color w:val="auto"/>
          <w:sz w:val="26"/>
          <w:szCs w:val="26"/>
          <w:bdr w:val="none" w:sz="0" w:space="0" w:color="auto" w:frame="1"/>
          <w:vertAlign w:val="subscript"/>
        </w:rPr>
        <w:t>2</w:t>
      </w:r>
      <w:r w:rsidRPr="00CA2A5A">
        <w:rPr>
          <w:color w:val="auto"/>
          <w:sz w:val="26"/>
          <w:szCs w:val="26"/>
          <w:bdr w:val="none" w:sz="0" w:space="0" w:color="auto" w:frame="1"/>
        </w:rPr>
        <w:t>=700160J</w:t>
      </w:r>
    </w:p>
    <w:p w14:paraId="5B1B6EB5" w14:textId="77777777" w:rsidR="00BA287F" w:rsidRPr="00CA2A5A" w:rsidRDefault="00BA287F" w:rsidP="00675420">
      <w:pPr>
        <w:spacing w:line="276" w:lineRule="auto"/>
        <w:ind w:right="48"/>
        <w:jc w:val="both"/>
        <w:rPr>
          <w:color w:val="auto"/>
          <w:sz w:val="26"/>
          <w:szCs w:val="26"/>
        </w:rPr>
      </w:pPr>
      <w:r w:rsidRPr="00CA2A5A">
        <w:rPr>
          <w:color w:val="auto"/>
          <w:sz w:val="26"/>
          <w:szCs w:val="26"/>
        </w:rPr>
        <w:t>Mặt khác nhiệt lượng có ích để đun nước do ấm điện cung cấp trong thời gian 16 phút là: Q = HPt (2)</w:t>
      </w:r>
    </w:p>
    <w:p w14:paraId="21D99B8C" w14:textId="0B3354CB" w:rsidR="00BA287F" w:rsidRPr="00CA2A5A" w:rsidRDefault="003D0CCF" w:rsidP="00675420">
      <w:pPr>
        <w:spacing w:line="276" w:lineRule="auto"/>
        <w:ind w:right="48"/>
        <w:jc w:val="both"/>
        <w:rPr>
          <w:color w:val="auto"/>
          <w:sz w:val="26"/>
          <w:szCs w:val="26"/>
        </w:rPr>
      </w:pPr>
      <w:r w:rsidRPr="00CA2A5A">
        <w:rPr>
          <w:color w:val="auto"/>
          <w:sz w:val="26"/>
          <w:szCs w:val="26"/>
        </w:rPr>
        <w:t>T</w:t>
      </w:r>
      <w:r w:rsidR="00BA287F" w:rsidRPr="00CA2A5A">
        <w:rPr>
          <w:color w:val="auto"/>
          <w:sz w:val="26"/>
          <w:szCs w:val="26"/>
        </w:rPr>
        <w:t>ừ (1) và (2)</w:t>
      </w:r>
      <w:r w:rsidR="001C7E7E" w:rsidRPr="00CA2A5A">
        <w:rPr>
          <w:color w:val="auto"/>
          <w:sz w:val="26"/>
          <w:szCs w:val="26"/>
        </w:rPr>
        <w:t xml:space="preserve">: </w:t>
      </w:r>
      <w:r w:rsidRPr="00CA2A5A">
        <w:rPr>
          <w:color w:val="auto"/>
          <w:sz w:val="26"/>
          <w:szCs w:val="26"/>
        </w:rPr>
        <w:softHyphen/>
      </w:r>
      <m:oMath>
        <m:r>
          <w:rPr>
            <w:rFonts w:ascii="Cambria Math" w:hAnsi="Cambria Math"/>
            <w:color w:val="auto"/>
            <w:sz w:val="26"/>
            <w:szCs w:val="26"/>
          </w:rPr>
          <m:t>P=</m:t>
        </m:r>
        <m:f>
          <m:fPr>
            <m:ctrlPr>
              <w:rPr>
                <w:rFonts w:ascii="Cambria Math" w:hAnsi="Cambria Math"/>
                <w:i/>
                <w:color w:val="auto"/>
                <w:sz w:val="26"/>
                <w:szCs w:val="26"/>
              </w:rPr>
            </m:ctrlPr>
          </m:fPr>
          <m:num>
            <m:r>
              <w:rPr>
                <w:rFonts w:ascii="Cambria Math" w:hAnsi="Cambria Math"/>
                <w:color w:val="auto"/>
                <w:sz w:val="26"/>
                <w:szCs w:val="26"/>
              </w:rPr>
              <m:t>Q</m:t>
            </m:r>
          </m:num>
          <m:den>
            <m:r>
              <w:rPr>
                <w:rFonts w:ascii="Cambria Math" w:hAnsi="Cambria Math"/>
                <w:color w:val="auto"/>
                <w:sz w:val="26"/>
                <w:szCs w:val="26"/>
              </w:rPr>
              <m:t>Ht</m:t>
            </m:r>
          </m:den>
        </m:f>
        <m:r>
          <w:rPr>
            <w:rFonts w:ascii="Cambria Math" w:hAnsi="Cambria Math"/>
            <w:color w:val="auto"/>
            <w:sz w:val="26"/>
            <w:szCs w:val="26"/>
          </w:rPr>
          <m:t>=</m:t>
        </m:r>
        <m:f>
          <m:fPr>
            <m:ctrlPr>
              <w:rPr>
                <w:rFonts w:ascii="Cambria Math" w:hAnsi="Cambria Math"/>
                <w:i/>
                <w:color w:val="auto"/>
                <w:sz w:val="26"/>
                <w:szCs w:val="26"/>
              </w:rPr>
            </m:ctrlPr>
          </m:fPr>
          <m:num>
            <m:r>
              <m:rPr>
                <m:sty m:val="p"/>
              </m:rPr>
              <w:rPr>
                <w:rFonts w:ascii="Cambria Math" w:hAnsi="Cambria Math"/>
                <w:color w:val="auto"/>
                <w:sz w:val="26"/>
                <w:szCs w:val="26"/>
                <w:bdr w:val="none" w:sz="0" w:space="0" w:color="auto" w:frame="1"/>
              </w:rPr>
              <m:t>700160.100</m:t>
            </m:r>
          </m:num>
          <m:den>
            <m:d>
              <m:dPr>
                <m:ctrlPr>
                  <w:rPr>
                    <w:rFonts w:ascii="Cambria Math" w:hAnsi="Cambria Math"/>
                    <w:i/>
                    <w:color w:val="auto"/>
                    <w:sz w:val="26"/>
                    <w:szCs w:val="26"/>
                  </w:rPr>
                </m:ctrlPr>
              </m:dPr>
              <m:e>
                <m:r>
                  <w:rPr>
                    <w:rFonts w:ascii="Cambria Math" w:hAnsi="Cambria Math"/>
                    <w:color w:val="auto"/>
                    <w:sz w:val="26"/>
                    <w:szCs w:val="26"/>
                  </w:rPr>
                  <m:t>100-27,1</m:t>
                </m:r>
              </m:e>
            </m:d>
            <m:r>
              <w:rPr>
                <w:rFonts w:ascii="Cambria Math" w:hAnsi="Cambria Math"/>
                <w:color w:val="auto"/>
                <w:sz w:val="26"/>
                <w:szCs w:val="26"/>
              </w:rPr>
              <m:t>.960</m:t>
            </m:r>
          </m:den>
        </m:f>
        <m:r>
          <w:rPr>
            <w:rFonts w:ascii="Cambria Math" w:hAnsi="Cambria Math"/>
            <w:color w:val="auto"/>
            <w:sz w:val="26"/>
            <w:szCs w:val="26"/>
          </w:rPr>
          <m:t>=1000W</m:t>
        </m:r>
      </m:oMath>
    </w:p>
    <w:p w14:paraId="7A492A42" w14:textId="46F9314B" w:rsidR="005C7F7F"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42:</w:t>
      </w:r>
      <w:r w:rsidRPr="00CA2A5A">
        <w:rPr>
          <w:b/>
          <w:color w:val="auto"/>
          <w:sz w:val="26"/>
          <w:szCs w:val="26"/>
        </w:rPr>
        <w:tab/>
      </w:r>
      <w:r w:rsidR="00755ED4" w:rsidRPr="00CA2A5A">
        <w:rPr>
          <w:b/>
          <w:color w:val="auto"/>
          <w:sz w:val="26"/>
          <w:szCs w:val="26"/>
        </w:rPr>
        <w:t xml:space="preserve">(SBT-KNTT) </w:t>
      </w:r>
      <w:r w:rsidR="005C7F7F" w:rsidRPr="00CA2A5A">
        <w:rPr>
          <w:color w:val="auto"/>
          <w:sz w:val="26"/>
          <w:szCs w:val="26"/>
        </w:rPr>
        <w:t xml:space="preserve">Một bếp điện sợi đốt tiêu thụ công suất </w:t>
      </w:r>
      <m:oMath>
        <m:r>
          <m:rPr>
            <m:scr m:val="script"/>
          </m:rPr>
          <w:rPr>
            <w:rFonts w:ascii="Cambria Math" w:hAnsi="Cambria Math"/>
            <w:color w:val="auto"/>
            <w:sz w:val="26"/>
            <w:szCs w:val="26"/>
          </w:rPr>
          <m:t>P</m:t>
        </m:r>
        <m:r>
          <m:rPr>
            <m:sty m:val="p"/>
          </m:rPr>
          <w:rPr>
            <w:rFonts w:ascii="Cambria Math" w:hAnsi="Cambria Math"/>
            <w:color w:val="auto"/>
            <w:sz w:val="26"/>
            <w:szCs w:val="26"/>
          </w:rPr>
          <m:t>=1,1</m:t>
        </m:r>
        <m:r>
          <m:rPr>
            <m:nor/>
          </m:rPr>
          <w:rPr>
            <w:color w:val="auto"/>
            <w:sz w:val="26"/>
            <w:szCs w:val="26"/>
          </w:rPr>
          <m:t xml:space="preserve"> </m:t>
        </m:r>
        <m:r>
          <m:rPr>
            <m:sty m:val="p"/>
          </m:rPr>
          <w:rPr>
            <w:rFonts w:ascii="Cambria Math" w:hAnsi="Cambria Math"/>
            <w:color w:val="auto"/>
            <w:sz w:val="26"/>
            <w:szCs w:val="26"/>
          </w:rPr>
          <m:t>kW</m:t>
        </m:r>
      </m:oMath>
      <w:r w:rsidR="005C7F7F" w:rsidRPr="00CA2A5A">
        <w:rPr>
          <w:color w:val="auto"/>
          <w:sz w:val="26"/>
          <w:szCs w:val="26"/>
        </w:rPr>
        <w:t xml:space="preserve"> được dùng ở mạng điện có hiệu điện thế </w:t>
      </w:r>
      <m:oMath>
        <m:r>
          <w:rPr>
            <w:rFonts w:ascii="Cambria Math" w:hAnsi="Cambria Math"/>
            <w:color w:val="auto"/>
            <w:sz w:val="26"/>
            <w:szCs w:val="26"/>
          </w:rPr>
          <m:t>U</m:t>
        </m:r>
        <m:r>
          <m:rPr>
            <m:sty m:val="p"/>
          </m:rPr>
          <w:rPr>
            <w:rFonts w:ascii="Cambria Math" w:hAnsi="Cambria Math"/>
            <w:color w:val="auto"/>
            <w:sz w:val="26"/>
            <w:szCs w:val="26"/>
          </w:rPr>
          <m:t>=120</m:t>
        </m:r>
        <m:r>
          <m:rPr>
            <m:nor/>
          </m:rPr>
          <w:rPr>
            <w:color w:val="auto"/>
            <w:sz w:val="26"/>
            <w:szCs w:val="26"/>
          </w:rPr>
          <m:t xml:space="preserve"> </m:t>
        </m:r>
        <m:r>
          <m:rPr>
            <m:sty m:val="p"/>
          </m:rPr>
          <w:rPr>
            <w:rFonts w:ascii="Cambria Math" w:hAnsi="Cambria Math"/>
            <w:color w:val="auto"/>
            <w:sz w:val="26"/>
            <w:szCs w:val="26"/>
          </w:rPr>
          <m:t>V</m:t>
        </m:r>
      </m:oMath>
      <w:r w:rsidR="005C7F7F" w:rsidRPr="00CA2A5A">
        <w:rPr>
          <w:color w:val="auto"/>
          <w:sz w:val="26"/>
          <w:szCs w:val="26"/>
        </w:rPr>
        <w:t xml:space="preserve">. Dây nối từ ổ cắm vào bếp điện </w:t>
      </w:r>
      <m:oMath>
        <m:r>
          <m:rPr>
            <m:sty m:val="p"/>
          </m:rPr>
          <w:rPr>
            <w:rFonts w:ascii="Cambria Math" w:hAnsi="Cambria Math"/>
            <w:color w:val="auto"/>
            <w:sz w:val="26"/>
            <w:szCs w:val="26"/>
          </w:rPr>
          <m:t>r=1Ω</m:t>
        </m:r>
      </m:oMath>
      <w:r w:rsidR="005C7F7F" w:rsidRPr="00CA2A5A">
        <w:rPr>
          <w:color w:val="auto"/>
          <w:sz w:val="26"/>
          <w:szCs w:val="26"/>
        </w:rPr>
        <w:t>.</w:t>
      </w:r>
    </w:p>
    <w:p w14:paraId="63E713E5" w14:textId="77777777" w:rsidR="005C7F7F" w:rsidRPr="00CA2A5A" w:rsidRDefault="005C7F7F" w:rsidP="00675420">
      <w:pPr>
        <w:spacing w:line="276" w:lineRule="auto"/>
        <w:contextualSpacing/>
        <w:mirrorIndents/>
        <w:jc w:val="both"/>
        <w:rPr>
          <w:color w:val="auto"/>
          <w:sz w:val="26"/>
          <w:szCs w:val="26"/>
        </w:rPr>
      </w:pPr>
      <w:r w:rsidRPr="00CA2A5A">
        <w:rPr>
          <w:color w:val="auto"/>
          <w:sz w:val="26"/>
          <w:szCs w:val="26"/>
        </w:rPr>
        <w:t xml:space="preserve">a) Tính điện trở </w:t>
      </w:r>
      <m:oMath>
        <m:r>
          <m:rPr>
            <m:sty m:val="p"/>
          </m:rPr>
          <w:rPr>
            <w:rFonts w:ascii="Cambria Math" w:hAnsi="Cambria Math"/>
            <w:color w:val="auto"/>
            <w:sz w:val="26"/>
            <w:szCs w:val="26"/>
          </w:rPr>
          <m:t>R</m:t>
        </m:r>
      </m:oMath>
      <w:r w:rsidRPr="00CA2A5A">
        <w:rPr>
          <w:color w:val="auto"/>
          <w:sz w:val="26"/>
          <w:szCs w:val="26"/>
        </w:rPr>
        <w:t xml:space="preserve"> của bếp điện khi hoạt động bình thường.</w:t>
      </w:r>
    </w:p>
    <w:p w14:paraId="32F32404" w14:textId="77777777" w:rsidR="005C7F7F" w:rsidRPr="00CA2A5A" w:rsidRDefault="005C7F7F" w:rsidP="00675420">
      <w:pPr>
        <w:spacing w:line="276" w:lineRule="auto"/>
        <w:contextualSpacing/>
        <w:mirrorIndents/>
        <w:jc w:val="both"/>
        <w:rPr>
          <w:color w:val="auto"/>
          <w:sz w:val="26"/>
          <w:szCs w:val="26"/>
        </w:rPr>
      </w:pPr>
      <w:r w:rsidRPr="00CA2A5A">
        <w:rPr>
          <w:color w:val="auto"/>
          <w:sz w:val="26"/>
          <w:szCs w:val="26"/>
        </w:rPr>
        <w:t>b) Tính nhiệt lượng toả ra ở bếp điện khi sử dụng liên tục bếp điện trong thời gian nửa giờ.</w:t>
      </w:r>
    </w:p>
    <w:p w14:paraId="4D5119BE" w14:textId="32999568" w:rsidR="003D0CCF" w:rsidRPr="00CA2A5A" w:rsidRDefault="003D0CCF" w:rsidP="00675420">
      <w:pPr>
        <w:widowControl w:val="0"/>
        <w:tabs>
          <w:tab w:val="left" w:pos="900"/>
        </w:tabs>
        <w:autoSpaceDE w:val="0"/>
        <w:autoSpaceDN w:val="0"/>
        <w:adjustRightInd w:val="0"/>
        <w:spacing w:line="276" w:lineRule="auto"/>
        <w:jc w:val="both"/>
        <w:rPr>
          <w:b/>
          <w:i/>
          <w:iCs/>
          <w:color w:val="auto"/>
          <w:sz w:val="26"/>
          <w:szCs w:val="26"/>
        </w:rPr>
      </w:pPr>
      <w:r w:rsidRPr="00CA2A5A">
        <w:rPr>
          <w:b/>
          <w:i/>
          <w:iCs/>
          <w:color w:val="auto"/>
          <w:sz w:val="26"/>
          <w:szCs w:val="26"/>
        </w:rPr>
        <w:t>Lời giải</w:t>
      </w:r>
    </w:p>
    <w:p w14:paraId="3E854689" w14:textId="4D3A826C" w:rsidR="003D0CCF" w:rsidRPr="00CA2A5A" w:rsidRDefault="00BA287F" w:rsidP="00675420">
      <w:pPr>
        <w:widowControl w:val="0"/>
        <w:tabs>
          <w:tab w:val="left" w:pos="900"/>
        </w:tabs>
        <w:autoSpaceDE w:val="0"/>
        <w:autoSpaceDN w:val="0"/>
        <w:adjustRightInd w:val="0"/>
        <w:spacing w:line="276" w:lineRule="auto"/>
        <w:jc w:val="both"/>
        <w:rPr>
          <w:bCs/>
          <w:color w:val="auto"/>
          <w:sz w:val="26"/>
          <w:szCs w:val="26"/>
        </w:rPr>
      </w:pPr>
      <w:r w:rsidRPr="00CA2A5A">
        <w:rPr>
          <w:bCs/>
          <w:color w:val="auto"/>
          <w:sz w:val="26"/>
          <w:szCs w:val="26"/>
        </w:rPr>
        <w:t>a) Áp dụng công thức tính công suất tiêu thụ:</w:t>
      </w:r>
      <m:oMath>
        <m:r>
          <m:rPr>
            <m:sty m:val="p"/>
          </m:rPr>
          <w:rPr>
            <w:rFonts w:ascii="Cambria Math" w:hAnsi="Cambria Math"/>
            <w:color w:val="auto"/>
            <w:sz w:val="26"/>
            <w:szCs w:val="26"/>
          </w:rPr>
          <m:t>P=</m:t>
        </m:r>
        <m:sSup>
          <m:sSupPr>
            <m:ctrlPr>
              <w:rPr>
                <w:rFonts w:ascii="Cambria Math" w:hAnsi="Cambria Math"/>
                <w:bCs/>
                <w:color w:val="auto"/>
                <w:sz w:val="26"/>
                <w:szCs w:val="26"/>
              </w:rPr>
            </m:ctrlPr>
          </m:sSupPr>
          <m:e>
            <m:r>
              <m:rPr>
                <m:sty m:val="p"/>
              </m:rPr>
              <w:rPr>
                <w:rFonts w:ascii="Cambria Math" w:hAnsi="Cambria Math"/>
                <w:color w:val="auto"/>
                <w:sz w:val="26"/>
                <w:szCs w:val="26"/>
              </w:rPr>
              <m:t>I</m:t>
            </m:r>
          </m:e>
          <m:sup>
            <m:r>
              <m:rPr>
                <m:sty m:val="p"/>
              </m:rPr>
              <w:rPr>
                <w:rFonts w:ascii="Cambria Math" w:hAnsi="Cambria Math"/>
                <w:color w:val="auto"/>
                <w:sz w:val="26"/>
                <w:szCs w:val="26"/>
              </w:rPr>
              <m:t>2</m:t>
            </m:r>
          </m:sup>
        </m:sSup>
        <m:r>
          <m:rPr>
            <m:sty m:val="p"/>
          </m:rPr>
          <w:rPr>
            <w:rFonts w:ascii="Cambria Math" w:hAnsi="Cambria Math"/>
            <w:color w:val="auto"/>
            <w:sz w:val="26"/>
            <w:szCs w:val="26"/>
          </w:rPr>
          <m:t>R với I=</m:t>
        </m:r>
        <m:f>
          <m:fPr>
            <m:ctrlPr>
              <w:rPr>
                <w:rFonts w:ascii="Cambria Math" w:hAnsi="Cambria Math"/>
                <w:bCs/>
                <w:color w:val="auto"/>
                <w:sz w:val="26"/>
                <w:szCs w:val="26"/>
              </w:rPr>
            </m:ctrlPr>
          </m:fPr>
          <m:num>
            <m:r>
              <m:rPr>
                <m:sty m:val="p"/>
              </m:rPr>
              <w:rPr>
                <w:rFonts w:ascii="Cambria Math" w:hAnsi="Cambria Math"/>
                <w:color w:val="auto"/>
                <w:sz w:val="26"/>
                <w:szCs w:val="26"/>
              </w:rPr>
              <m:t>U</m:t>
            </m:r>
          </m:num>
          <m:den>
            <m:r>
              <m:rPr>
                <m:sty m:val="p"/>
              </m:rPr>
              <w:rPr>
                <w:rFonts w:ascii="Cambria Math" w:hAnsi="Cambria Math"/>
                <w:color w:val="auto"/>
                <w:sz w:val="26"/>
                <w:szCs w:val="26"/>
              </w:rPr>
              <m:t>R+r</m:t>
            </m:r>
          </m:den>
        </m:f>
        <m:r>
          <m:rPr>
            <m:sty m:val="p"/>
          </m:rPr>
          <w:rPr>
            <w:rFonts w:ascii="Cambria Math" w:hAnsi="Cambria Math"/>
            <w:color w:val="auto"/>
            <w:sz w:val="26"/>
            <w:szCs w:val="26"/>
          </w:rPr>
          <m:t>→P=</m:t>
        </m:r>
        <m:f>
          <m:fPr>
            <m:ctrlPr>
              <w:rPr>
                <w:rFonts w:ascii="Cambria Math" w:hAnsi="Cambria Math"/>
                <w:bCs/>
                <w:color w:val="auto"/>
                <w:sz w:val="26"/>
                <w:szCs w:val="26"/>
              </w:rPr>
            </m:ctrlPr>
          </m:fPr>
          <m:num>
            <m:sSup>
              <m:sSupPr>
                <m:ctrlPr>
                  <w:rPr>
                    <w:rFonts w:ascii="Cambria Math" w:hAnsi="Cambria Math"/>
                    <w:bCs/>
                    <w:color w:val="auto"/>
                    <w:sz w:val="26"/>
                    <w:szCs w:val="26"/>
                  </w:rPr>
                </m:ctrlPr>
              </m:sSupPr>
              <m:e>
                <m:r>
                  <m:rPr>
                    <m:sty m:val="p"/>
                  </m:rPr>
                  <w:rPr>
                    <w:rFonts w:ascii="Cambria Math" w:hAnsi="Cambria Math"/>
                    <w:color w:val="auto"/>
                    <w:sz w:val="26"/>
                    <w:szCs w:val="26"/>
                  </w:rPr>
                  <m:t>U</m:t>
                </m:r>
              </m:e>
              <m:sup>
                <m:r>
                  <m:rPr>
                    <m:sty m:val="p"/>
                  </m:rPr>
                  <w:rPr>
                    <w:rFonts w:ascii="Cambria Math" w:hAnsi="Cambria Math"/>
                    <w:color w:val="auto"/>
                    <w:sz w:val="26"/>
                    <w:szCs w:val="26"/>
                  </w:rPr>
                  <m:t>2</m:t>
                </m:r>
              </m:sup>
            </m:sSup>
          </m:num>
          <m:den>
            <m:sSup>
              <m:sSupPr>
                <m:ctrlPr>
                  <w:rPr>
                    <w:rFonts w:ascii="Cambria Math" w:hAnsi="Cambria Math"/>
                    <w:bCs/>
                    <w:color w:val="auto"/>
                    <w:sz w:val="26"/>
                    <w:szCs w:val="26"/>
                  </w:rPr>
                </m:ctrlPr>
              </m:sSupPr>
              <m:e>
                <m:r>
                  <m:rPr>
                    <m:sty m:val="p"/>
                  </m:rPr>
                  <w:rPr>
                    <w:rFonts w:ascii="Cambria Math" w:hAnsi="Cambria Math"/>
                    <w:color w:val="auto"/>
                    <w:sz w:val="26"/>
                    <w:szCs w:val="26"/>
                  </w:rPr>
                  <m:t>(R+r)</m:t>
                </m:r>
              </m:e>
              <m:sup>
                <m:r>
                  <m:rPr>
                    <m:sty m:val="p"/>
                  </m:rPr>
                  <w:rPr>
                    <w:rFonts w:ascii="Cambria Math" w:hAnsi="Cambria Math"/>
                    <w:color w:val="auto"/>
                    <w:sz w:val="26"/>
                    <w:szCs w:val="26"/>
                  </w:rPr>
                  <m:t>2</m:t>
                </m:r>
              </m:sup>
            </m:sSup>
          </m:den>
        </m:f>
        <m:r>
          <m:rPr>
            <m:sty m:val="p"/>
          </m:rPr>
          <w:rPr>
            <w:rFonts w:ascii="Cambria Math" w:hAnsi="Cambria Math"/>
            <w:color w:val="auto"/>
            <w:sz w:val="26"/>
            <w:szCs w:val="26"/>
          </w:rPr>
          <m:t>R</m:t>
        </m:r>
      </m:oMath>
    </w:p>
    <w:p w14:paraId="42ED65A6" w14:textId="33C03AF8" w:rsidR="003D0CCF" w:rsidRPr="00CA2A5A" w:rsidRDefault="00000000" w:rsidP="00675420">
      <w:pPr>
        <w:widowControl w:val="0"/>
        <w:tabs>
          <w:tab w:val="left" w:pos="900"/>
        </w:tabs>
        <w:autoSpaceDE w:val="0"/>
        <w:autoSpaceDN w:val="0"/>
        <w:adjustRightInd w:val="0"/>
        <w:spacing w:line="276" w:lineRule="auto"/>
        <w:jc w:val="both"/>
        <w:rPr>
          <w:bCs/>
          <w:color w:val="auto"/>
          <w:sz w:val="26"/>
          <w:szCs w:val="26"/>
        </w:rPr>
      </w:pPr>
      <m:oMathPara>
        <m:oMath>
          <m:sSup>
            <m:sSupPr>
              <m:ctrlPr>
                <w:rPr>
                  <w:rFonts w:ascii="Cambria Math" w:hAnsi="Cambria Math"/>
                  <w:bCs/>
                  <w:color w:val="auto"/>
                  <w:sz w:val="26"/>
                  <w:szCs w:val="26"/>
                </w:rPr>
              </m:ctrlPr>
            </m:sSupPr>
            <m:e>
              <m:r>
                <m:rPr>
                  <m:sty m:val="p"/>
                </m:rPr>
                <w:rPr>
                  <w:rFonts w:ascii="Cambria Math" w:hAnsi="Cambria Math"/>
                  <w:color w:val="auto"/>
                  <w:sz w:val="26"/>
                  <w:szCs w:val="26"/>
                </w:rPr>
                <m:t>120</m:t>
              </m:r>
            </m:e>
            <m:sup>
              <m:r>
                <m:rPr>
                  <m:sty m:val="p"/>
                </m:rPr>
                <w:rPr>
                  <w:rFonts w:ascii="Cambria Math" w:hAnsi="Cambria Math"/>
                  <w:color w:val="auto"/>
                  <w:sz w:val="26"/>
                  <w:szCs w:val="26"/>
                </w:rPr>
                <m:t>2</m:t>
              </m:r>
            </m:sup>
          </m:sSup>
          <m:r>
            <m:rPr>
              <m:sty m:val="p"/>
            </m:rPr>
            <w:rPr>
              <w:rFonts w:ascii="Cambria Math" w:hAnsi="Cambria Math"/>
              <w:color w:val="auto"/>
              <w:sz w:val="26"/>
              <w:szCs w:val="26"/>
            </w:rPr>
            <m:t>R=1100</m:t>
          </m:r>
          <m:d>
            <m:dPr>
              <m:ctrlPr>
                <w:rPr>
                  <w:rFonts w:ascii="Cambria Math" w:hAnsi="Cambria Math"/>
                  <w:bCs/>
                  <w:color w:val="auto"/>
                  <w:sz w:val="26"/>
                  <w:szCs w:val="26"/>
                </w:rPr>
              </m:ctrlPr>
            </m:dPr>
            <m:e>
              <m:sSup>
                <m:sSupPr>
                  <m:ctrlPr>
                    <w:rPr>
                      <w:rFonts w:ascii="Cambria Math" w:hAnsi="Cambria Math"/>
                      <w:bCs/>
                      <w:color w:val="auto"/>
                      <w:sz w:val="26"/>
                      <w:szCs w:val="26"/>
                    </w:rPr>
                  </m:ctrlPr>
                </m:sSupPr>
                <m:e>
                  <m:r>
                    <m:rPr>
                      <m:sty m:val="p"/>
                    </m:rPr>
                    <w:rPr>
                      <w:rFonts w:ascii="Cambria Math" w:hAnsi="Cambria Math"/>
                      <w:color w:val="auto"/>
                      <w:sz w:val="26"/>
                      <w:szCs w:val="26"/>
                    </w:rPr>
                    <m:t>R</m:t>
                  </m:r>
                </m:e>
                <m:sup>
                  <m:r>
                    <m:rPr>
                      <m:sty m:val="p"/>
                    </m:rPr>
                    <w:rPr>
                      <w:rFonts w:ascii="Cambria Math" w:hAnsi="Cambria Math"/>
                      <w:color w:val="auto"/>
                      <w:sz w:val="26"/>
                      <w:szCs w:val="26"/>
                    </w:rPr>
                    <m:t>2</m:t>
                  </m:r>
                </m:sup>
              </m:sSup>
              <m:r>
                <m:rPr>
                  <m:sty m:val="p"/>
                </m:rPr>
                <w:rPr>
                  <w:rFonts w:ascii="Cambria Math" w:hAnsi="Cambria Math"/>
                  <w:color w:val="auto"/>
                  <w:sz w:val="26"/>
                  <w:szCs w:val="26"/>
                </w:rPr>
                <m:t>+2R+1</m:t>
              </m:r>
            </m:e>
          </m:d>
          <m:r>
            <m:rPr>
              <m:sty m:val="p"/>
            </m:rPr>
            <w:rPr>
              <w:rFonts w:ascii="Cambria Math" w:hAnsi="Cambria Math"/>
              <w:color w:val="auto"/>
              <w:sz w:val="26"/>
              <w:szCs w:val="26"/>
            </w:rPr>
            <m:t>→11</m:t>
          </m:r>
          <m:sSup>
            <m:sSupPr>
              <m:ctrlPr>
                <w:rPr>
                  <w:rFonts w:ascii="Cambria Math" w:hAnsi="Cambria Math"/>
                  <w:bCs/>
                  <w:color w:val="auto"/>
                  <w:sz w:val="26"/>
                  <w:szCs w:val="26"/>
                </w:rPr>
              </m:ctrlPr>
            </m:sSupPr>
            <m:e>
              <m:r>
                <m:rPr>
                  <m:sty m:val="p"/>
                </m:rPr>
                <w:rPr>
                  <w:rFonts w:ascii="Cambria Math" w:hAnsi="Cambria Math"/>
                  <w:color w:val="auto"/>
                  <w:sz w:val="26"/>
                  <w:szCs w:val="26"/>
                </w:rPr>
                <m:t>R</m:t>
              </m:r>
            </m:e>
            <m:sup>
              <m:r>
                <m:rPr>
                  <m:sty m:val="p"/>
                </m:rPr>
                <w:rPr>
                  <w:rFonts w:ascii="Cambria Math" w:hAnsi="Cambria Math"/>
                  <w:color w:val="auto"/>
                  <w:sz w:val="26"/>
                  <w:szCs w:val="26"/>
                </w:rPr>
                <m:t>2</m:t>
              </m:r>
            </m:sup>
          </m:sSup>
          <m:r>
            <m:rPr>
              <m:sty m:val="p"/>
            </m:rPr>
            <w:rPr>
              <w:rFonts w:ascii="Cambria Math" w:hAnsi="Cambria Math"/>
              <w:color w:val="auto"/>
              <w:sz w:val="26"/>
              <w:szCs w:val="26"/>
            </w:rPr>
            <m:t>-122R+11=0</m:t>
          </m:r>
        </m:oMath>
      </m:oMathPara>
    </w:p>
    <w:p w14:paraId="6A26461B" w14:textId="6DE8BE8E" w:rsidR="00BA287F" w:rsidRPr="00CA2A5A" w:rsidRDefault="003D0CCF" w:rsidP="00675420">
      <w:pPr>
        <w:widowControl w:val="0"/>
        <w:tabs>
          <w:tab w:val="left" w:pos="900"/>
        </w:tabs>
        <w:autoSpaceDE w:val="0"/>
        <w:autoSpaceDN w:val="0"/>
        <w:adjustRightInd w:val="0"/>
        <w:spacing w:line="276" w:lineRule="auto"/>
        <w:jc w:val="both"/>
        <w:rPr>
          <w:bCs/>
          <w:color w:val="auto"/>
          <w:sz w:val="26"/>
          <w:szCs w:val="26"/>
        </w:rPr>
      </w:pPr>
      <w:r w:rsidRPr="00CA2A5A">
        <w:rPr>
          <w:bCs/>
          <w:color w:val="auto"/>
          <w:sz w:val="26"/>
          <w:szCs w:val="26"/>
        </w:rPr>
        <w:t>R=11 Ω; R= 1/11 Ω</w:t>
      </w:r>
    </w:p>
    <w:p w14:paraId="130E866F" w14:textId="400A629E" w:rsidR="00BA287F" w:rsidRPr="00CA2A5A" w:rsidRDefault="00BA287F" w:rsidP="00675420">
      <w:pPr>
        <w:widowControl w:val="0"/>
        <w:tabs>
          <w:tab w:val="left" w:pos="900"/>
        </w:tabs>
        <w:autoSpaceDE w:val="0"/>
        <w:autoSpaceDN w:val="0"/>
        <w:adjustRightInd w:val="0"/>
        <w:spacing w:line="276" w:lineRule="auto"/>
        <w:jc w:val="both"/>
        <w:rPr>
          <w:bCs/>
          <w:color w:val="auto"/>
          <w:sz w:val="26"/>
          <w:szCs w:val="26"/>
        </w:rPr>
      </w:pPr>
      <w:r w:rsidRPr="00CA2A5A">
        <w:rPr>
          <w:bCs/>
          <w:color w:val="auto"/>
          <w:sz w:val="26"/>
          <w:szCs w:val="26"/>
        </w:rPr>
        <w:t>Loại nghiệm R = 1/11Ω vì khi đó hiệu điện thế trên điện trở bằng 10 V, hiệu điện thế trên điện trở dây bằng 110 V, dẫn tới công suất toả nhiệt trên dây nối quá lớn, không thực tế</w:t>
      </w:r>
    </w:p>
    <w:p w14:paraId="73957673" w14:textId="7CD3445A" w:rsidR="00BA287F" w:rsidRPr="00CA2A5A" w:rsidRDefault="00BA287F" w:rsidP="00675420">
      <w:pPr>
        <w:widowControl w:val="0"/>
        <w:tabs>
          <w:tab w:val="left" w:pos="900"/>
        </w:tabs>
        <w:autoSpaceDE w:val="0"/>
        <w:autoSpaceDN w:val="0"/>
        <w:adjustRightInd w:val="0"/>
        <w:spacing w:line="276" w:lineRule="auto"/>
        <w:jc w:val="both"/>
        <w:rPr>
          <w:bCs/>
          <w:color w:val="auto"/>
          <w:sz w:val="26"/>
          <w:szCs w:val="26"/>
        </w:rPr>
      </w:pPr>
      <w:r w:rsidRPr="00CA2A5A">
        <w:rPr>
          <w:bCs/>
          <w:color w:val="auto"/>
          <w:sz w:val="26"/>
          <w:szCs w:val="26"/>
        </w:rPr>
        <w:t>b) Nhiệt lượng toả ra trên bếp điện trong thời gian nửa giờ Q = Pt = 1980kJ.</w:t>
      </w:r>
    </w:p>
    <w:p w14:paraId="34B96F8A" w14:textId="0DE28AF2" w:rsidR="005C7F7F"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43:</w:t>
      </w:r>
      <w:r w:rsidRPr="00CA2A5A">
        <w:rPr>
          <w:b/>
          <w:color w:val="auto"/>
          <w:sz w:val="26"/>
          <w:szCs w:val="26"/>
        </w:rPr>
        <w:tab/>
      </w:r>
      <w:r w:rsidR="00755ED4" w:rsidRPr="00CA2A5A">
        <w:rPr>
          <w:b/>
          <w:color w:val="auto"/>
          <w:sz w:val="26"/>
          <w:szCs w:val="26"/>
        </w:rPr>
        <w:t xml:space="preserve">(SBT-KNTT) </w:t>
      </w:r>
      <w:r w:rsidR="005C7F7F" w:rsidRPr="00CA2A5A">
        <w:rPr>
          <w:color w:val="auto"/>
          <w:sz w:val="26"/>
          <w:szCs w:val="26"/>
        </w:rPr>
        <w:t xml:space="preserve">Nguồn điện có điện trở trong </w:t>
      </w:r>
      <m:oMath>
        <m:r>
          <m:rPr>
            <m:sty m:val="p"/>
          </m:rPr>
          <w:rPr>
            <w:rFonts w:ascii="Cambria Math" w:hAnsi="Cambria Math"/>
            <w:color w:val="auto"/>
            <w:sz w:val="26"/>
            <w:szCs w:val="26"/>
          </w:rPr>
          <m:t>r=2Ω</m:t>
        </m:r>
      </m:oMath>
      <w:r w:rsidR="005C7F7F" w:rsidRPr="00CA2A5A">
        <w:rPr>
          <w:color w:val="auto"/>
          <w:sz w:val="26"/>
          <w:szCs w:val="26"/>
        </w:rPr>
        <w:t xml:space="preserve">, cung cấp một công suất </w:t>
      </w:r>
      <m:oMath>
        <m:r>
          <m:rPr>
            <m:scr m:val="script"/>
          </m:rPr>
          <w:rPr>
            <w:rFonts w:ascii="Cambria Math" w:hAnsi="Cambria Math"/>
            <w:color w:val="auto"/>
            <w:sz w:val="26"/>
            <w:szCs w:val="26"/>
          </w:rPr>
          <m:t>P</m:t>
        </m:r>
      </m:oMath>
      <w:r w:rsidR="005C7F7F" w:rsidRPr="00CA2A5A">
        <w:rPr>
          <w:color w:val="auto"/>
          <w:sz w:val="26"/>
          <w:szCs w:val="26"/>
        </w:rPr>
        <w:t xml:space="preserve"> cho mạch ngoài là điện trở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1</m:t>
            </m:r>
          </m:sub>
        </m:sSub>
        <m:r>
          <m:rPr>
            <m:sty m:val="p"/>
          </m:rPr>
          <w:rPr>
            <w:rFonts w:ascii="Cambria Math" w:hAnsi="Cambria Math"/>
            <w:color w:val="auto"/>
            <w:sz w:val="26"/>
            <w:szCs w:val="26"/>
          </w:rPr>
          <m:t>=0,5Ω</m:t>
        </m:r>
      </m:oMath>
      <w:r w:rsidR="005C7F7F" w:rsidRPr="00CA2A5A">
        <w:rPr>
          <w:color w:val="auto"/>
          <w:sz w:val="26"/>
          <w:szCs w:val="26"/>
        </w:rPr>
        <w:t xml:space="preserve">. Mắc thêm vào mạch ngoài điện trở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2</m:t>
            </m:r>
          </m:sub>
        </m:sSub>
      </m:oMath>
      <w:r w:rsidR="005C7F7F" w:rsidRPr="00CA2A5A">
        <w:rPr>
          <w:color w:val="auto"/>
          <w:sz w:val="26"/>
          <w:szCs w:val="26"/>
        </w:rPr>
        <w:t xml:space="preserve"> thì công suất tiêu thụ mạch ngoài không đổi. Hỏi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2</m:t>
            </m:r>
          </m:sub>
        </m:sSub>
      </m:oMath>
      <w:r w:rsidR="005C7F7F" w:rsidRPr="00CA2A5A">
        <w:rPr>
          <w:color w:val="auto"/>
          <w:sz w:val="26"/>
          <w:szCs w:val="26"/>
        </w:rPr>
        <w:t xml:space="preserve"> nối tiếp hay song song với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1</m:t>
            </m:r>
          </m:sub>
        </m:sSub>
      </m:oMath>
      <w:r w:rsidR="005C7F7F" w:rsidRPr="00CA2A5A">
        <w:rPr>
          <w:color w:val="auto"/>
          <w:sz w:val="26"/>
          <w:szCs w:val="26"/>
        </w:rPr>
        <w:t xml:space="preserve"> và có giá trị bao nhiêu?</w:t>
      </w:r>
    </w:p>
    <w:p w14:paraId="760390E7" w14:textId="2253D892" w:rsidR="00BA287F" w:rsidRPr="00CA2A5A" w:rsidRDefault="003D0CCF" w:rsidP="00675420">
      <w:pPr>
        <w:widowControl w:val="0"/>
        <w:tabs>
          <w:tab w:val="left" w:pos="900"/>
        </w:tabs>
        <w:autoSpaceDE w:val="0"/>
        <w:autoSpaceDN w:val="0"/>
        <w:adjustRightInd w:val="0"/>
        <w:spacing w:line="276" w:lineRule="auto"/>
        <w:jc w:val="both"/>
        <w:rPr>
          <w:b/>
          <w:i/>
          <w:iCs/>
          <w:color w:val="auto"/>
          <w:sz w:val="26"/>
          <w:szCs w:val="26"/>
        </w:rPr>
      </w:pPr>
      <w:r w:rsidRPr="00CA2A5A">
        <w:rPr>
          <w:b/>
          <w:i/>
          <w:iCs/>
          <w:color w:val="auto"/>
          <w:sz w:val="26"/>
          <w:szCs w:val="26"/>
        </w:rPr>
        <w:t>Lời giải</w:t>
      </w:r>
    </w:p>
    <w:p w14:paraId="442DACC5" w14:textId="423E2C8A" w:rsidR="00BA287F" w:rsidRPr="00CA2A5A" w:rsidRDefault="00BA287F" w:rsidP="00675420">
      <w:pPr>
        <w:widowControl w:val="0"/>
        <w:tabs>
          <w:tab w:val="left" w:pos="900"/>
        </w:tabs>
        <w:autoSpaceDE w:val="0"/>
        <w:autoSpaceDN w:val="0"/>
        <w:adjustRightInd w:val="0"/>
        <w:spacing w:line="276" w:lineRule="auto"/>
        <w:jc w:val="both"/>
        <w:rPr>
          <w:bCs/>
          <w:color w:val="auto"/>
          <w:sz w:val="26"/>
          <w:szCs w:val="26"/>
        </w:rPr>
      </w:pPr>
      <w:r w:rsidRPr="00CA2A5A">
        <w:rPr>
          <w:bCs/>
          <w:color w:val="auto"/>
          <w:sz w:val="26"/>
          <w:szCs w:val="26"/>
        </w:rPr>
        <w:t>Khi mạch ngoài chỉ có điện trở R</w:t>
      </w:r>
      <w:r w:rsidRPr="00CA2A5A">
        <w:rPr>
          <w:bCs/>
          <w:color w:val="auto"/>
          <w:sz w:val="26"/>
          <w:szCs w:val="26"/>
          <w:vertAlign w:val="subscript"/>
        </w:rPr>
        <w:t>1</w:t>
      </w:r>
      <w:r w:rsidRPr="00CA2A5A">
        <w:rPr>
          <w:bCs/>
          <w:color w:val="auto"/>
          <w:sz w:val="26"/>
          <w:szCs w:val="26"/>
        </w:rPr>
        <w:t> thì công suất tiêu thụ mạch ngoài:</w:t>
      </w:r>
    </w:p>
    <w:p w14:paraId="74B22221" w14:textId="00EC5E00" w:rsidR="00BA287F" w:rsidRPr="00CA2A5A" w:rsidRDefault="003D0CCF" w:rsidP="00675420">
      <w:pPr>
        <w:widowControl w:val="0"/>
        <w:tabs>
          <w:tab w:val="left" w:pos="900"/>
        </w:tabs>
        <w:autoSpaceDE w:val="0"/>
        <w:autoSpaceDN w:val="0"/>
        <w:adjustRightInd w:val="0"/>
        <w:spacing w:line="276" w:lineRule="auto"/>
        <w:jc w:val="both"/>
        <w:rPr>
          <w:bCs/>
          <w:color w:val="auto"/>
          <w:sz w:val="26"/>
          <w:szCs w:val="26"/>
        </w:rPr>
      </w:pPr>
      <m:oMathPara>
        <m:oMath>
          <m:r>
            <w:rPr>
              <w:rFonts w:ascii="Cambria Math" w:hAnsi="Cambria Math"/>
              <w:color w:val="auto"/>
              <w:sz w:val="26"/>
              <w:szCs w:val="26"/>
            </w:rPr>
            <m:t>P</m:t>
          </m:r>
          <m:r>
            <m:rPr>
              <m:sty m:val="p"/>
            </m:rPr>
            <w:rPr>
              <w:rFonts w:ascii="Cambria Math" w:hAnsi="Cambria Math"/>
              <w:color w:val="auto"/>
              <w:sz w:val="26"/>
              <w:szCs w:val="26"/>
            </w:rPr>
            <m:t>=</m:t>
          </m:r>
          <m:sSup>
            <m:sSupPr>
              <m:ctrlPr>
                <w:rPr>
                  <w:rFonts w:ascii="Cambria Math" w:hAnsi="Cambria Math"/>
                  <w:bCs/>
                  <w:color w:val="auto"/>
                  <w:sz w:val="26"/>
                  <w:szCs w:val="26"/>
                </w:rPr>
              </m:ctrlPr>
            </m:sSupPr>
            <m:e>
              <m:r>
                <m:rPr>
                  <m:sty m:val="p"/>
                </m:rPr>
                <w:rPr>
                  <w:rFonts w:ascii="Cambria Math" w:hAnsi="Cambria Math"/>
                  <w:color w:val="auto"/>
                  <w:sz w:val="26"/>
                  <w:szCs w:val="26"/>
                </w:rPr>
                <m:t>(</m:t>
              </m:r>
              <m:f>
                <m:fPr>
                  <m:ctrlPr>
                    <w:rPr>
                      <w:rFonts w:ascii="Cambria Math" w:hAnsi="Cambria Math"/>
                      <w:bCs/>
                      <w:color w:val="auto"/>
                      <w:sz w:val="26"/>
                      <w:szCs w:val="26"/>
                    </w:rPr>
                  </m:ctrlPr>
                </m:fPr>
                <m:num>
                  <m:r>
                    <w:rPr>
                      <w:rFonts w:ascii="Cambria Math" w:hAnsi="Cambria Math"/>
                      <w:color w:val="auto"/>
                      <w:sz w:val="26"/>
                      <w:szCs w:val="26"/>
                    </w:rPr>
                    <m:t>E</m:t>
                  </m:r>
                </m:num>
                <m:den>
                  <m:sSub>
                    <m:sSubPr>
                      <m:ctrlPr>
                        <w:rPr>
                          <w:rFonts w:ascii="Cambria Math" w:hAnsi="Cambria Math"/>
                          <w:bCs/>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1</m:t>
                      </m:r>
                    </m:sub>
                  </m:sSub>
                  <m:r>
                    <m:rPr>
                      <m:sty m:val="p"/>
                    </m:rPr>
                    <w:rPr>
                      <w:rFonts w:ascii="Cambria Math" w:hAnsi="Cambria Math"/>
                      <w:color w:val="auto"/>
                      <w:sz w:val="26"/>
                      <w:szCs w:val="26"/>
                    </w:rPr>
                    <m:t>+</m:t>
                  </m:r>
                  <m:r>
                    <w:rPr>
                      <w:rFonts w:ascii="Cambria Math" w:hAnsi="Cambria Math"/>
                      <w:color w:val="auto"/>
                      <w:sz w:val="26"/>
                      <w:szCs w:val="26"/>
                    </w:rPr>
                    <m:t>r</m:t>
                  </m:r>
                </m:den>
              </m:f>
              <m:r>
                <m:rPr>
                  <m:sty m:val="p"/>
                </m:rPr>
                <w:rPr>
                  <w:rFonts w:ascii="Cambria Math" w:hAnsi="Cambria Math"/>
                  <w:color w:val="auto"/>
                  <w:sz w:val="26"/>
                  <w:szCs w:val="26"/>
                </w:rPr>
                <m:t>)</m:t>
              </m:r>
            </m:e>
            <m:sup>
              <m:r>
                <m:rPr>
                  <m:sty m:val="p"/>
                </m:rPr>
                <w:rPr>
                  <w:rFonts w:ascii="Cambria Math" w:hAnsi="Cambria Math"/>
                  <w:color w:val="auto"/>
                  <w:sz w:val="26"/>
                  <w:szCs w:val="26"/>
                </w:rPr>
                <m:t>2</m:t>
              </m:r>
            </m:sup>
          </m:sSup>
          <m:r>
            <m:rPr>
              <m:sty m:val="p"/>
            </m:rPr>
            <w:rPr>
              <w:rFonts w:ascii="Cambria Math" w:hAnsi="Cambria Math"/>
              <w:color w:val="auto"/>
              <w:sz w:val="26"/>
              <w:szCs w:val="26"/>
            </w:rPr>
            <m:t>.</m:t>
          </m:r>
          <m:sSub>
            <m:sSubPr>
              <m:ctrlPr>
                <w:rPr>
                  <w:rFonts w:ascii="Cambria Math" w:hAnsi="Cambria Math"/>
                  <w:bCs/>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1</m:t>
              </m:r>
            </m:sub>
          </m:sSub>
          <m:r>
            <m:rPr>
              <m:sty m:val="p"/>
            </m:rPr>
            <w:rPr>
              <w:rFonts w:ascii="Cambria Math" w:hAnsi="Cambria Math"/>
              <w:color w:val="auto"/>
              <w:sz w:val="26"/>
              <w:szCs w:val="26"/>
            </w:rPr>
            <m:t xml:space="preserve"> (1)</m:t>
          </m:r>
        </m:oMath>
      </m:oMathPara>
    </w:p>
    <w:p w14:paraId="37F1A7EE" w14:textId="2D3A0975" w:rsidR="00BA287F" w:rsidRPr="00CA2A5A" w:rsidRDefault="00BA287F" w:rsidP="00675420">
      <w:pPr>
        <w:widowControl w:val="0"/>
        <w:tabs>
          <w:tab w:val="left" w:pos="900"/>
        </w:tabs>
        <w:autoSpaceDE w:val="0"/>
        <w:autoSpaceDN w:val="0"/>
        <w:adjustRightInd w:val="0"/>
        <w:spacing w:line="276" w:lineRule="auto"/>
        <w:jc w:val="both"/>
        <w:rPr>
          <w:bCs/>
          <w:color w:val="auto"/>
          <w:sz w:val="26"/>
          <w:szCs w:val="26"/>
        </w:rPr>
      </w:pPr>
      <w:r w:rsidRPr="00CA2A5A">
        <w:rPr>
          <w:bCs/>
          <w:color w:val="auto"/>
          <w:sz w:val="26"/>
          <w:szCs w:val="26"/>
        </w:rPr>
        <w:t>Nếu mắc thêm điện trở R</w:t>
      </w:r>
      <w:r w:rsidRPr="00CA2A5A">
        <w:rPr>
          <w:bCs/>
          <w:color w:val="auto"/>
          <w:sz w:val="26"/>
          <w:szCs w:val="26"/>
          <w:vertAlign w:val="subscript"/>
        </w:rPr>
        <w:t>2</w:t>
      </w:r>
      <w:r w:rsidRPr="00CA2A5A">
        <w:rPr>
          <w:bCs/>
          <w:color w:val="auto"/>
          <w:sz w:val="26"/>
          <w:szCs w:val="26"/>
        </w:rPr>
        <w:t> thì điện trở mạch ngoài là R</w:t>
      </w:r>
      <w:r w:rsidRPr="00CA2A5A">
        <w:rPr>
          <w:bCs/>
          <w:color w:val="auto"/>
          <w:sz w:val="26"/>
          <w:szCs w:val="26"/>
          <w:vertAlign w:val="subscript"/>
        </w:rPr>
        <w:t>12</w:t>
      </w:r>
      <w:r w:rsidRPr="00CA2A5A">
        <w:rPr>
          <w:bCs/>
          <w:color w:val="auto"/>
          <w:sz w:val="26"/>
          <w:szCs w:val="26"/>
        </w:rPr>
        <w:t>.</w:t>
      </w:r>
    </w:p>
    <w:p w14:paraId="39DC91B3" w14:textId="77777777" w:rsidR="00F164A9" w:rsidRPr="00CA2A5A" w:rsidRDefault="00BA287F" w:rsidP="00675420">
      <w:pPr>
        <w:widowControl w:val="0"/>
        <w:tabs>
          <w:tab w:val="left" w:pos="900"/>
        </w:tabs>
        <w:autoSpaceDE w:val="0"/>
        <w:autoSpaceDN w:val="0"/>
        <w:adjustRightInd w:val="0"/>
        <w:spacing w:line="276" w:lineRule="auto"/>
        <w:jc w:val="both"/>
        <w:rPr>
          <w:bCs/>
          <w:color w:val="auto"/>
          <w:sz w:val="26"/>
          <w:szCs w:val="26"/>
        </w:rPr>
      </w:pPr>
      <w:r w:rsidRPr="00CA2A5A">
        <w:rPr>
          <w:bCs/>
          <w:color w:val="auto"/>
          <w:sz w:val="26"/>
          <w:szCs w:val="26"/>
        </w:rPr>
        <w:t>Theo đầu bài, ta có</w:t>
      </w:r>
      <w:r w:rsidR="003D0CCF" w:rsidRPr="00CA2A5A">
        <w:rPr>
          <w:bCs/>
          <w:color w:val="auto"/>
          <w:sz w:val="26"/>
          <w:szCs w:val="26"/>
        </w:rPr>
        <w:t xml:space="preserve">  </w:t>
      </w:r>
      <m:oMath>
        <m:r>
          <w:rPr>
            <w:rFonts w:ascii="Cambria Math" w:hAnsi="Cambria Math"/>
            <w:color w:val="auto"/>
            <w:sz w:val="26"/>
            <w:szCs w:val="26"/>
          </w:rPr>
          <m:t>P</m:t>
        </m:r>
        <m:r>
          <m:rPr>
            <m:sty m:val="p"/>
          </m:rPr>
          <w:rPr>
            <w:rFonts w:ascii="Cambria Math" w:hAnsi="Cambria Math"/>
            <w:color w:val="auto"/>
            <w:sz w:val="26"/>
            <w:szCs w:val="26"/>
          </w:rPr>
          <m:t>=</m:t>
        </m:r>
        <m:f>
          <m:fPr>
            <m:ctrlPr>
              <w:rPr>
                <w:rFonts w:ascii="Cambria Math" w:hAnsi="Cambria Math"/>
                <w:bCs/>
                <w:color w:val="auto"/>
                <w:sz w:val="26"/>
                <w:szCs w:val="26"/>
              </w:rPr>
            </m:ctrlPr>
          </m:fPr>
          <m:num>
            <m:sSup>
              <m:sSupPr>
                <m:ctrlPr>
                  <w:rPr>
                    <w:rFonts w:ascii="Cambria Math" w:hAnsi="Cambria Math"/>
                    <w:bCs/>
                    <w:color w:val="auto"/>
                    <w:sz w:val="26"/>
                    <w:szCs w:val="26"/>
                  </w:rPr>
                </m:ctrlPr>
              </m:sSupPr>
              <m:e>
                <m:r>
                  <w:rPr>
                    <w:rFonts w:ascii="Cambria Math" w:hAnsi="Cambria Math"/>
                    <w:color w:val="auto"/>
                    <w:sz w:val="26"/>
                    <w:szCs w:val="26"/>
                  </w:rPr>
                  <m:t>E</m:t>
                </m:r>
              </m:e>
              <m:sup>
                <m:r>
                  <m:rPr>
                    <m:sty m:val="p"/>
                  </m:rPr>
                  <w:rPr>
                    <w:rFonts w:ascii="Cambria Math" w:hAnsi="Cambria Math"/>
                    <w:color w:val="auto"/>
                    <w:sz w:val="26"/>
                    <w:szCs w:val="26"/>
                  </w:rPr>
                  <m:t>2</m:t>
                </m:r>
              </m:sup>
            </m:sSup>
          </m:num>
          <m:den>
            <m:sSup>
              <m:sSupPr>
                <m:ctrlPr>
                  <w:rPr>
                    <w:rFonts w:ascii="Cambria Math" w:hAnsi="Cambria Math"/>
                    <w:bCs/>
                    <w:color w:val="auto"/>
                    <w:sz w:val="26"/>
                    <w:szCs w:val="26"/>
                  </w:rPr>
                </m:ctrlPr>
              </m:sSupPr>
              <m:e>
                <m:d>
                  <m:dPr>
                    <m:ctrlPr>
                      <w:rPr>
                        <w:rFonts w:ascii="Cambria Math" w:hAnsi="Cambria Math"/>
                        <w:bCs/>
                        <w:color w:val="auto"/>
                        <w:sz w:val="26"/>
                        <w:szCs w:val="26"/>
                      </w:rPr>
                    </m:ctrlPr>
                  </m:dPr>
                  <m:e>
                    <m:sSub>
                      <m:sSubPr>
                        <m:ctrlPr>
                          <w:rPr>
                            <w:rFonts w:ascii="Cambria Math" w:hAnsi="Cambria Math"/>
                            <w:bCs/>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12</m:t>
                        </m:r>
                      </m:sub>
                    </m:sSub>
                    <m:r>
                      <m:rPr>
                        <m:sty m:val="p"/>
                      </m:rPr>
                      <w:rPr>
                        <w:rFonts w:ascii="Cambria Math" w:hAnsi="Cambria Math"/>
                        <w:color w:val="auto"/>
                        <w:sz w:val="26"/>
                        <w:szCs w:val="26"/>
                      </w:rPr>
                      <m:t>+</m:t>
                    </m:r>
                    <m:r>
                      <w:rPr>
                        <w:rFonts w:ascii="Cambria Math" w:hAnsi="Cambria Math"/>
                        <w:color w:val="auto"/>
                        <w:sz w:val="26"/>
                        <w:szCs w:val="26"/>
                      </w:rPr>
                      <m:t>r</m:t>
                    </m:r>
                  </m:e>
                </m:d>
              </m:e>
              <m:sup>
                <m:r>
                  <m:rPr>
                    <m:sty m:val="p"/>
                  </m:rPr>
                  <w:rPr>
                    <w:rFonts w:ascii="Cambria Math" w:hAnsi="Cambria Math"/>
                    <w:color w:val="auto"/>
                    <w:sz w:val="26"/>
                    <w:szCs w:val="26"/>
                  </w:rPr>
                  <m:t>2</m:t>
                </m:r>
              </m:sup>
            </m:sSup>
          </m:den>
        </m:f>
        <m:r>
          <m:rPr>
            <m:sty m:val="p"/>
          </m:rPr>
          <w:rPr>
            <w:rFonts w:ascii="Cambria Math" w:hAnsi="Cambria Math"/>
            <w:color w:val="auto"/>
            <w:sz w:val="26"/>
            <w:szCs w:val="26"/>
          </w:rPr>
          <m:t>.</m:t>
        </m:r>
        <m:sSub>
          <m:sSubPr>
            <m:ctrlPr>
              <w:rPr>
                <w:rFonts w:ascii="Cambria Math" w:hAnsi="Cambria Math"/>
                <w:bCs/>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12</m:t>
            </m:r>
          </m:sub>
        </m:sSub>
        <m:r>
          <m:rPr>
            <m:sty m:val="p"/>
          </m:rPr>
          <w:rPr>
            <w:rFonts w:ascii="Cambria Math" w:hAnsi="Cambria Math"/>
            <w:color w:val="auto"/>
            <w:sz w:val="26"/>
            <w:szCs w:val="26"/>
          </w:rPr>
          <m:t xml:space="preserve"> (2)</m:t>
        </m:r>
      </m:oMath>
    </w:p>
    <w:p w14:paraId="618C943C" w14:textId="77777777" w:rsidR="00F164A9" w:rsidRPr="00CA2A5A" w:rsidRDefault="00F164A9" w:rsidP="00675420">
      <w:pPr>
        <w:widowControl w:val="0"/>
        <w:tabs>
          <w:tab w:val="left" w:pos="900"/>
        </w:tabs>
        <w:autoSpaceDE w:val="0"/>
        <w:autoSpaceDN w:val="0"/>
        <w:adjustRightInd w:val="0"/>
        <w:spacing w:line="276" w:lineRule="auto"/>
        <w:jc w:val="both"/>
        <w:rPr>
          <w:bCs/>
          <w:color w:val="auto"/>
          <w:sz w:val="26"/>
          <w:szCs w:val="26"/>
        </w:rPr>
      </w:pPr>
      <w:r w:rsidRPr="00CA2A5A">
        <w:rPr>
          <w:bCs/>
          <w:color w:val="auto"/>
          <w:sz w:val="26"/>
          <w:szCs w:val="26"/>
        </w:rPr>
        <w:t>Từ (1) và (2):</w:t>
      </w:r>
    </w:p>
    <w:p w14:paraId="6C0E112B" w14:textId="3510EC8B" w:rsidR="00BA287F" w:rsidRPr="00CA2A5A" w:rsidRDefault="00F164A9" w:rsidP="00675420">
      <w:pPr>
        <w:widowControl w:val="0"/>
        <w:tabs>
          <w:tab w:val="left" w:pos="900"/>
        </w:tabs>
        <w:autoSpaceDE w:val="0"/>
        <w:autoSpaceDN w:val="0"/>
        <w:adjustRightInd w:val="0"/>
        <w:spacing w:line="276" w:lineRule="auto"/>
        <w:jc w:val="both"/>
        <w:rPr>
          <w:bCs/>
          <w:color w:val="auto"/>
          <w:sz w:val="26"/>
          <w:szCs w:val="26"/>
        </w:rPr>
      </w:pPr>
      <m:oMathPara>
        <m:oMath>
          <m:r>
            <m:rPr>
              <m:sty m:val="p"/>
            </m:rPr>
            <w:rPr>
              <w:rFonts w:ascii="Cambria Math" w:hAnsi="Cambria Math"/>
              <w:color w:val="auto"/>
              <w:sz w:val="26"/>
              <w:szCs w:val="26"/>
            </w:rPr>
            <w:lastRenderedPageBreak/>
            <m:t>0,5</m:t>
          </m:r>
          <m:sSup>
            <m:sSupPr>
              <m:ctrlPr>
                <w:rPr>
                  <w:rFonts w:ascii="Cambria Math" w:hAnsi="Cambria Math"/>
                  <w:bCs/>
                  <w:color w:val="auto"/>
                  <w:sz w:val="26"/>
                  <w:szCs w:val="26"/>
                </w:rPr>
              </m:ctrlPr>
            </m:sSupPr>
            <m:e>
              <m:d>
                <m:dPr>
                  <m:ctrlPr>
                    <w:rPr>
                      <w:rFonts w:ascii="Cambria Math" w:hAnsi="Cambria Math"/>
                      <w:bCs/>
                      <w:color w:val="auto"/>
                      <w:sz w:val="26"/>
                      <w:szCs w:val="26"/>
                    </w:rPr>
                  </m:ctrlPr>
                </m:dPr>
                <m:e>
                  <m:sSub>
                    <m:sSubPr>
                      <m:ctrlPr>
                        <w:rPr>
                          <w:rFonts w:ascii="Cambria Math" w:hAnsi="Cambria Math"/>
                          <w:bCs/>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12</m:t>
                      </m:r>
                    </m:sub>
                  </m:sSub>
                  <m:r>
                    <m:rPr>
                      <m:sty m:val="p"/>
                    </m:rPr>
                    <w:rPr>
                      <w:rFonts w:ascii="Cambria Math" w:hAnsi="Cambria Math"/>
                      <w:color w:val="auto"/>
                      <w:sz w:val="26"/>
                      <w:szCs w:val="26"/>
                    </w:rPr>
                    <m:t>+2</m:t>
                  </m:r>
                </m:e>
              </m:d>
            </m:e>
            <m:sup>
              <m:r>
                <m:rPr>
                  <m:sty m:val="p"/>
                </m:rPr>
                <w:rPr>
                  <w:rFonts w:ascii="Cambria Math" w:hAnsi="Cambria Math"/>
                  <w:color w:val="auto"/>
                  <w:sz w:val="26"/>
                  <w:szCs w:val="26"/>
                </w:rPr>
                <m:t>2</m:t>
              </m:r>
            </m:sup>
          </m:sSup>
          <m:r>
            <m:rPr>
              <m:sty m:val="p"/>
            </m:rPr>
            <w:rPr>
              <w:rFonts w:ascii="Cambria Math" w:hAnsi="Cambria Math"/>
              <w:color w:val="auto"/>
              <w:sz w:val="26"/>
              <w:szCs w:val="26"/>
            </w:rPr>
            <m:t>=</m:t>
          </m:r>
          <m:sSub>
            <m:sSubPr>
              <m:ctrlPr>
                <w:rPr>
                  <w:rFonts w:ascii="Cambria Math" w:hAnsi="Cambria Math"/>
                  <w:bCs/>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12</m:t>
              </m:r>
            </m:sub>
          </m:sSub>
          <m:sSup>
            <m:sSupPr>
              <m:ctrlPr>
                <w:rPr>
                  <w:rFonts w:ascii="Cambria Math" w:hAnsi="Cambria Math"/>
                  <w:bCs/>
                  <w:color w:val="auto"/>
                  <w:sz w:val="26"/>
                  <w:szCs w:val="26"/>
                </w:rPr>
              </m:ctrlPr>
            </m:sSupPr>
            <m:e>
              <m:d>
                <m:dPr>
                  <m:ctrlPr>
                    <w:rPr>
                      <w:rFonts w:ascii="Cambria Math" w:hAnsi="Cambria Math"/>
                      <w:bCs/>
                      <w:color w:val="auto"/>
                      <w:sz w:val="26"/>
                      <w:szCs w:val="26"/>
                    </w:rPr>
                  </m:ctrlPr>
                </m:dPr>
                <m:e>
                  <m:r>
                    <m:rPr>
                      <m:sty m:val="p"/>
                    </m:rPr>
                    <w:rPr>
                      <w:rFonts w:ascii="Cambria Math" w:hAnsi="Cambria Math"/>
                      <w:color w:val="auto"/>
                      <w:sz w:val="26"/>
                      <w:szCs w:val="26"/>
                    </w:rPr>
                    <m:t>0,5+2</m:t>
                  </m:r>
                </m:e>
              </m:d>
            </m:e>
            <m:sup>
              <m:r>
                <m:rPr>
                  <m:sty m:val="p"/>
                </m:rPr>
                <w:rPr>
                  <w:rFonts w:ascii="Cambria Math" w:hAnsi="Cambria Math"/>
                  <w:color w:val="auto"/>
                  <w:sz w:val="26"/>
                  <w:szCs w:val="26"/>
                </w:rPr>
                <m:t>2</m:t>
              </m:r>
            </m:sup>
          </m:sSup>
          <m:r>
            <m:rPr>
              <m:sty m:val="p"/>
            </m:rPr>
            <w:rPr>
              <w:rFonts w:ascii="Cambria Math" w:hAnsi="Cambria Math"/>
              <w:color w:val="auto"/>
              <w:sz w:val="26"/>
              <w:szCs w:val="26"/>
            </w:rPr>
            <m:t>→</m:t>
          </m:r>
          <m:sSubSup>
            <m:sSubSupPr>
              <m:ctrlPr>
                <w:rPr>
                  <w:rFonts w:ascii="Cambria Math" w:hAnsi="Cambria Math"/>
                  <w:bCs/>
                  <w:color w:val="auto"/>
                  <w:sz w:val="26"/>
                  <w:szCs w:val="26"/>
                </w:rPr>
              </m:ctrlPr>
            </m:sSubSupPr>
            <m:e>
              <m:r>
                <w:rPr>
                  <w:rFonts w:ascii="Cambria Math" w:hAnsi="Cambria Math"/>
                  <w:color w:val="auto"/>
                  <w:sz w:val="26"/>
                  <w:szCs w:val="26"/>
                </w:rPr>
                <m:t>R</m:t>
              </m:r>
            </m:e>
            <m:sub>
              <m:r>
                <m:rPr>
                  <m:sty m:val="p"/>
                </m:rPr>
                <w:rPr>
                  <w:rFonts w:ascii="Cambria Math" w:hAnsi="Cambria Math"/>
                  <w:color w:val="auto"/>
                  <w:sz w:val="26"/>
                  <w:szCs w:val="26"/>
                </w:rPr>
                <m:t>12</m:t>
              </m:r>
            </m:sub>
            <m:sup>
              <m:r>
                <m:rPr>
                  <m:sty m:val="p"/>
                </m:rPr>
                <w:rPr>
                  <w:rFonts w:ascii="Cambria Math" w:hAnsi="Cambria Math"/>
                  <w:color w:val="auto"/>
                  <w:sz w:val="26"/>
                  <w:szCs w:val="26"/>
                </w:rPr>
                <m:t>2</m:t>
              </m:r>
            </m:sup>
          </m:sSubSup>
          <m:r>
            <m:rPr>
              <m:sty m:val="p"/>
            </m:rPr>
            <w:rPr>
              <w:rFonts w:ascii="Cambria Math" w:hAnsi="Cambria Math"/>
              <w:color w:val="auto"/>
              <w:sz w:val="26"/>
              <w:szCs w:val="26"/>
            </w:rPr>
            <m:t>-8,5</m:t>
          </m:r>
          <m:sSub>
            <m:sSubPr>
              <m:ctrlPr>
                <w:rPr>
                  <w:rFonts w:ascii="Cambria Math" w:hAnsi="Cambria Math"/>
                  <w:bCs/>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12</m:t>
              </m:r>
            </m:sub>
          </m:sSub>
          <m:r>
            <m:rPr>
              <m:sty m:val="p"/>
            </m:rPr>
            <w:rPr>
              <w:rFonts w:ascii="Cambria Math" w:hAnsi="Cambria Math"/>
              <w:color w:val="auto"/>
              <w:sz w:val="26"/>
              <w:szCs w:val="26"/>
            </w:rPr>
            <m:t>+4=0</m:t>
          </m:r>
          <m:r>
            <m:rPr>
              <m:sty m:val="p"/>
            </m:rPr>
            <w:rPr>
              <w:rFonts w:ascii="Cambria Math" w:hAnsi="Cambria Math"/>
              <w:color w:val="auto"/>
              <w:sz w:val="26"/>
              <w:szCs w:val="26"/>
            </w:rPr>
            <w:br/>
          </m:r>
        </m:oMath>
      </m:oMathPara>
      <w:r w:rsidR="00BA287F" w:rsidRPr="00CA2A5A">
        <w:rPr>
          <w:bCs/>
          <w:color w:val="auto"/>
          <w:sz w:val="26"/>
          <w:szCs w:val="26"/>
        </w:rPr>
        <w:t>Giải phương trình ta thu được: R</w:t>
      </w:r>
      <w:r w:rsidR="00BA287F" w:rsidRPr="00CA2A5A">
        <w:rPr>
          <w:bCs/>
          <w:color w:val="auto"/>
          <w:sz w:val="26"/>
          <w:szCs w:val="26"/>
          <w:vertAlign w:val="subscript"/>
        </w:rPr>
        <w:t>12</w:t>
      </w:r>
      <w:r w:rsidR="00BA287F" w:rsidRPr="00CA2A5A">
        <w:rPr>
          <w:bCs/>
          <w:color w:val="auto"/>
          <w:sz w:val="26"/>
          <w:szCs w:val="26"/>
        </w:rPr>
        <w:t>=8Ω</w:t>
      </w:r>
    </w:p>
    <w:p w14:paraId="72B58A4A" w14:textId="50601EC7" w:rsidR="00BA287F" w:rsidRPr="00CA2A5A" w:rsidRDefault="00BA287F" w:rsidP="00675420">
      <w:pPr>
        <w:widowControl w:val="0"/>
        <w:tabs>
          <w:tab w:val="left" w:pos="900"/>
        </w:tabs>
        <w:autoSpaceDE w:val="0"/>
        <w:autoSpaceDN w:val="0"/>
        <w:adjustRightInd w:val="0"/>
        <w:spacing w:line="276" w:lineRule="auto"/>
        <w:jc w:val="both"/>
        <w:rPr>
          <w:bCs/>
          <w:color w:val="auto"/>
          <w:sz w:val="26"/>
          <w:szCs w:val="26"/>
        </w:rPr>
      </w:pPr>
      <w:r w:rsidRPr="00CA2A5A">
        <w:rPr>
          <w:bCs/>
          <w:color w:val="auto"/>
          <w:sz w:val="26"/>
          <w:szCs w:val="26"/>
        </w:rPr>
        <w:t>R</w:t>
      </w:r>
      <w:r w:rsidRPr="00CA2A5A">
        <w:rPr>
          <w:bCs/>
          <w:color w:val="auto"/>
          <w:sz w:val="26"/>
          <w:szCs w:val="26"/>
          <w:vertAlign w:val="subscript"/>
        </w:rPr>
        <w:t>12</w:t>
      </w:r>
      <w:r w:rsidRPr="00CA2A5A">
        <w:rPr>
          <w:bCs/>
          <w:color w:val="auto"/>
          <w:sz w:val="26"/>
          <w:szCs w:val="26"/>
        </w:rPr>
        <w:t>=0,5Ω (loại vì R</w:t>
      </w:r>
      <w:r w:rsidRPr="00CA2A5A">
        <w:rPr>
          <w:bCs/>
          <w:color w:val="auto"/>
          <w:sz w:val="26"/>
          <w:szCs w:val="26"/>
          <w:vertAlign w:val="subscript"/>
        </w:rPr>
        <w:t>12</w:t>
      </w:r>
      <w:r w:rsidRPr="00CA2A5A">
        <w:rPr>
          <w:bCs/>
          <w:color w:val="auto"/>
          <w:sz w:val="26"/>
          <w:szCs w:val="26"/>
        </w:rPr>
        <w:t>≠R</w:t>
      </w:r>
      <w:r w:rsidRPr="00CA2A5A">
        <w:rPr>
          <w:bCs/>
          <w:color w:val="auto"/>
          <w:sz w:val="26"/>
          <w:szCs w:val="26"/>
          <w:vertAlign w:val="subscript"/>
        </w:rPr>
        <w:t>1</w:t>
      </w:r>
      <w:r w:rsidRPr="00CA2A5A">
        <w:rPr>
          <w:bCs/>
          <w:color w:val="auto"/>
          <w:sz w:val="26"/>
          <w:szCs w:val="26"/>
        </w:rPr>
        <w:t>)</w:t>
      </w:r>
    </w:p>
    <w:p w14:paraId="398739D6" w14:textId="27EE6507" w:rsidR="00BA287F" w:rsidRPr="00CA2A5A" w:rsidRDefault="00BA287F" w:rsidP="00675420">
      <w:pPr>
        <w:widowControl w:val="0"/>
        <w:tabs>
          <w:tab w:val="left" w:pos="900"/>
        </w:tabs>
        <w:autoSpaceDE w:val="0"/>
        <w:autoSpaceDN w:val="0"/>
        <w:adjustRightInd w:val="0"/>
        <w:spacing w:line="276" w:lineRule="auto"/>
        <w:jc w:val="both"/>
        <w:rPr>
          <w:bCs/>
          <w:color w:val="auto"/>
          <w:sz w:val="26"/>
          <w:szCs w:val="26"/>
        </w:rPr>
      </w:pPr>
      <w:r w:rsidRPr="00CA2A5A">
        <w:rPr>
          <w:bCs/>
          <w:color w:val="auto"/>
          <w:sz w:val="26"/>
          <w:szCs w:val="26"/>
        </w:rPr>
        <w:t>Nhận thấy R</w:t>
      </w:r>
      <w:r w:rsidRPr="00CA2A5A">
        <w:rPr>
          <w:bCs/>
          <w:color w:val="auto"/>
          <w:sz w:val="26"/>
          <w:szCs w:val="26"/>
          <w:vertAlign w:val="subscript"/>
        </w:rPr>
        <w:t>12</w:t>
      </w:r>
      <w:r w:rsidRPr="00CA2A5A">
        <w:rPr>
          <w:bCs/>
          <w:color w:val="auto"/>
          <w:sz w:val="26"/>
          <w:szCs w:val="26"/>
        </w:rPr>
        <w:t>&gt;R</w:t>
      </w:r>
      <w:r w:rsidRPr="00CA2A5A">
        <w:rPr>
          <w:bCs/>
          <w:color w:val="auto"/>
          <w:sz w:val="26"/>
          <w:szCs w:val="26"/>
          <w:vertAlign w:val="subscript"/>
        </w:rPr>
        <w:t>1</w:t>
      </w:r>
      <w:r w:rsidRPr="00CA2A5A">
        <w:rPr>
          <w:bCs/>
          <w:color w:val="auto"/>
          <w:sz w:val="26"/>
          <w:szCs w:val="26"/>
        </w:rPr>
        <w:t>nên R</w:t>
      </w:r>
      <w:r w:rsidRPr="00CA2A5A">
        <w:rPr>
          <w:bCs/>
          <w:color w:val="auto"/>
          <w:sz w:val="26"/>
          <w:szCs w:val="26"/>
          <w:vertAlign w:val="subscript"/>
        </w:rPr>
        <w:t>2</w:t>
      </w:r>
      <w:r w:rsidRPr="00CA2A5A">
        <w:rPr>
          <w:bCs/>
          <w:color w:val="auto"/>
          <w:sz w:val="26"/>
          <w:szCs w:val="26"/>
        </w:rPr>
        <w:t> phải mắc nối tiếp với R</w:t>
      </w:r>
      <w:r w:rsidRPr="00CA2A5A">
        <w:rPr>
          <w:bCs/>
          <w:color w:val="auto"/>
          <w:sz w:val="26"/>
          <w:szCs w:val="26"/>
          <w:vertAlign w:val="subscript"/>
        </w:rPr>
        <w:t>1</w:t>
      </w:r>
      <w:r w:rsidRPr="00CA2A5A">
        <w:rPr>
          <w:bCs/>
          <w:color w:val="auto"/>
          <w:sz w:val="26"/>
          <w:szCs w:val="26"/>
        </w:rPr>
        <w:t> và R</w:t>
      </w:r>
      <w:r w:rsidRPr="00CA2A5A">
        <w:rPr>
          <w:bCs/>
          <w:color w:val="auto"/>
          <w:sz w:val="26"/>
          <w:szCs w:val="26"/>
          <w:vertAlign w:val="subscript"/>
        </w:rPr>
        <w:t>2</w:t>
      </w:r>
      <w:r w:rsidRPr="00CA2A5A">
        <w:rPr>
          <w:bCs/>
          <w:color w:val="auto"/>
          <w:sz w:val="26"/>
          <w:szCs w:val="26"/>
        </w:rPr>
        <w:t>=R</w:t>
      </w:r>
      <w:r w:rsidRPr="00CA2A5A">
        <w:rPr>
          <w:bCs/>
          <w:color w:val="auto"/>
          <w:sz w:val="26"/>
          <w:szCs w:val="26"/>
          <w:vertAlign w:val="subscript"/>
        </w:rPr>
        <w:t>12</w:t>
      </w:r>
      <w:r w:rsidRPr="00CA2A5A">
        <w:rPr>
          <w:bCs/>
          <w:color w:val="auto"/>
          <w:sz w:val="26"/>
          <w:szCs w:val="26"/>
        </w:rPr>
        <w:t>−R</w:t>
      </w:r>
      <w:r w:rsidRPr="00CA2A5A">
        <w:rPr>
          <w:bCs/>
          <w:color w:val="auto"/>
          <w:sz w:val="26"/>
          <w:szCs w:val="26"/>
          <w:vertAlign w:val="subscript"/>
        </w:rPr>
        <w:t>1</w:t>
      </w:r>
      <w:r w:rsidRPr="00CA2A5A">
        <w:rPr>
          <w:bCs/>
          <w:color w:val="auto"/>
          <w:sz w:val="26"/>
          <w:szCs w:val="26"/>
        </w:rPr>
        <w:t>=7,5Ω</w:t>
      </w:r>
    </w:p>
    <w:p w14:paraId="21D70CE4" w14:textId="405EBF6D" w:rsidR="007F466A"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44:</w:t>
      </w:r>
      <w:r w:rsidRPr="00CA2A5A">
        <w:rPr>
          <w:b/>
          <w:color w:val="auto"/>
          <w:sz w:val="26"/>
          <w:szCs w:val="26"/>
        </w:rPr>
        <w:tab/>
      </w:r>
      <w:r w:rsidR="007F466A" w:rsidRPr="00CA2A5A">
        <w:rPr>
          <w:b/>
          <w:color w:val="auto"/>
          <w:sz w:val="26"/>
          <w:szCs w:val="26"/>
        </w:rPr>
        <w:t xml:space="preserve">(SBT-KNTT) </w:t>
      </w:r>
      <w:r w:rsidR="007F466A" w:rsidRPr="00CA2A5A">
        <w:rPr>
          <w:color w:val="auto"/>
          <w:sz w:val="26"/>
          <w:szCs w:val="26"/>
        </w:rPr>
        <w:t xml:space="preserve">Hai điện trở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1</m:t>
            </m:r>
          </m:sub>
        </m:sSub>
      </m:oMath>
      <w:r w:rsidR="007F466A" w:rsidRPr="00CA2A5A">
        <w:rPr>
          <w:color w:val="auto"/>
          <w:sz w:val="26"/>
          <w:szCs w:val="26"/>
        </w:rPr>
        <w:t xml:space="preserve"> và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2</m:t>
            </m:r>
          </m:sub>
        </m:sSub>
      </m:oMath>
      <w:r w:rsidR="007F466A" w:rsidRPr="00CA2A5A">
        <w:rPr>
          <w:color w:val="auto"/>
          <w:sz w:val="26"/>
          <w:szCs w:val="26"/>
        </w:rPr>
        <w:t xml:space="preserve"> được mắc vào hiệu điện thế không đổi. Hỏi trong trường hợp mắc nối tiếp hai điện trở và mắc song song hai điện trở thì đoạn mạch nào tiêu thụ công suất lớn hơn?</w:t>
      </w:r>
    </w:p>
    <w:p w14:paraId="52164AB6" w14:textId="77777777" w:rsidR="007F466A" w:rsidRPr="00CA2A5A" w:rsidRDefault="007F466A" w:rsidP="00675420">
      <w:pPr>
        <w:widowControl w:val="0"/>
        <w:tabs>
          <w:tab w:val="left" w:pos="900"/>
        </w:tabs>
        <w:autoSpaceDE w:val="0"/>
        <w:autoSpaceDN w:val="0"/>
        <w:adjustRightInd w:val="0"/>
        <w:spacing w:line="276" w:lineRule="auto"/>
        <w:jc w:val="both"/>
        <w:rPr>
          <w:b/>
          <w:i/>
          <w:iCs/>
          <w:color w:val="auto"/>
          <w:sz w:val="26"/>
          <w:szCs w:val="26"/>
        </w:rPr>
      </w:pPr>
      <w:r w:rsidRPr="00CA2A5A">
        <w:rPr>
          <w:b/>
          <w:i/>
          <w:iCs/>
          <w:color w:val="auto"/>
          <w:sz w:val="26"/>
          <w:szCs w:val="26"/>
        </w:rPr>
        <w:t>Lời giải</w:t>
      </w:r>
    </w:p>
    <w:p w14:paraId="3C3D17B0" w14:textId="77777777" w:rsidR="007F466A" w:rsidRPr="00CA2A5A" w:rsidRDefault="007F466A" w:rsidP="00675420">
      <w:pPr>
        <w:widowControl w:val="0"/>
        <w:tabs>
          <w:tab w:val="left" w:pos="900"/>
        </w:tabs>
        <w:autoSpaceDE w:val="0"/>
        <w:autoSpaceDN w:val="0"/>
        <w:adjustRightInd w:val="0"/>
        <w:spacing w:line="276" w:lineRule="auto"/>
        <w:jc w:val="both"/>
        <w:rPr>
          <w:bCs/>
          <w:color w:val="auto"/>
          <w:sz w:val="26"/>
          <w:szCs w:val="26"/>
        </w:rPr>
      </w:pPr>
      <w:r w:rsidRPr="00CA2A5A">
        <w:rPr>
          <w:bCs/>
          <w:color w:val="auto"/>
          <w:sz w:val="26"/>
          <w:szCs w:val="26"/>
        </w:rPr>
        <w:t xml:space="preserve">Khi hai điện trở mặc nối tiếp, công suất tiêu thụ là </w:t>
      </w:r>
      <m:oMath>
        <m:sSub>
          <m:sSubPr>
            <m:ctrlPr>
              <w:rPr>
                <w:rFonts w:ascii="Cambria Math" w:hAnsi="Cambria Math"/>
                <w:bCs/>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1</m:t>
            </m:r>
          </m:sub>
        </m:sSub>
        <m:r>
          <w:rPr>
            <w:rFonts w:ascii="Cambria Math" w:hAnsi="Cambria Math"/>
            <w:color w:val="auto"/>
            <w:sz w:val="26"/>
            <w:szCs w:val="26"/>
          </w:rPr>
          <m:t>=</m:t>
        </m:r>
        <m:f>
          <m:fPr>
            <m:ctrlPr>
              <w:rPr>
                <w:rFonts w:ascii="Cambria Math" w:hAnsi="Cambria Math"/>
                <w:bCs/>
                <w:i/>
                <w:color w:val="auto"/>
                <w:sz w:val="26"/>
                <w:szCs w:val="26"/>
              </w:rPr>
            </m:ctrlPr>
          </m:fPr>
          <m:num>
            <m:sSup>
              <m:sSupPr>
                <m:ctrlPr>
                  <w:rPr>
                    <w:rFonts w:ascii="Cambria Math" w:hAnsi="Cambria Math"/>
                    <w:bCs/>
                    <w:i/>
                    <w:color w:val="auto"/>
                    <w:sz w:val="26"/>
                    <w:szCs w:val="26"/>
                  </w:rPr>
                </m:ctrlPr>
              </m:sSupPr>
              <m:e>
                <m:r>
                  <w:rPr>
                    <w:rFonts w:ascii="Cambria Math" w:hAnsi="Cambria Math"/>
                    <w:color w:val="auto"/>
                    <w:sz w:val="26"/>
                    <w:szCs w:val="26"/>
                  </w:rPr>
                  <m:t>U</m:t>
                </m:r>
              </m:e>
              <m:sup>
                <m:r>
                  <w:rPr>
                    <w:rFonts w:ascii="Cambria Math" w:hAnsi="Cambria Math"/>
                    <w:color w:val="auto"/>
                    <w:sz w:val="26"/>
                    <w:szCs w:val="26"/>
                  </w:rPr>
                  <m:t>2</m:t>
                </m:r>
              </m:sup>
            </m:sSup>
          </m:num>
          <m:den>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den>
        </m:f>
      </m:oMath>
    </w:p>
    <w:p w14:paraId="0EC2802D" w14:textId="77777777" w:rsidR="007F466A" w:rsidRPr="00CA2A5A" w:rsidRDefault="007F466A" w:rsidP="00675420">
      <w:pPr>
        <w:widowControl w:val="0"/>
        <w:tabs>
          <w:tab w:val="left" w:pos="900"/>
        </w:tabs>
        <w:autoSpaceDE w:val="0"/>
        <w:autoSpaceDN w:val="0"/>
        <w:adjustRightInd w:val="0"/>
        <w:spacing w:line="276" w:lineRule="auto"/>
        <w:jc w:val="both"/>
        <w:rPr>
          <w:bCs/>
          <w:color w:val="auto"/>
          <w:sz w:val="26"/>
          <w:szCs w:val="26"/>
        </w:rPr>
      </w:pPr>
      <w:r w:rsidRPr="00CA2A5A">
        <w:rPr>
          <w:bCs/>
          <w:color w:val="auto"/>
          <w:sz w:val="26"/>
          <w:szCs w:val="26"/>
        </w:rPr>
        <w:t xml:space="preserve">Khi hai điện trở mắc song song,  công suất tiêu thụ là </w:t>
      </w:r>
      <m:oMath>
        <m:sSub>
          <m:sSubPr>
            <m:ctrlPr>
              <w:rPr>
                <w:rFonts w:ascii="Cambria Math" w:hAnsi="Cambria Math"/>
                <w:bCs/>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2</m:t>
            </m:r>
          </m:sub>
        </m:sSub>
        <m:r>
          <w:rPr>
            <w:rFonts w:ascii="Cambria Math" w:hAnsi="Cambria Math"/>
            <w:color w:val="auto"/>
            <w:sz w:val="26"/>
            <w:szCs w:val="26"/>
          </w:rPr>
          <m:t>=</m:t>
        </m:r>
        <m:f>
          <m:fPr>
            <m:ctrlPr>
              <w:rPr>
                <w:rFonts w:ascii="Cambria Math" w:hAnsi="Cambria Math"/>
                <w:bCs/>
                <w:i/>
                <w:color w:val="auto"/>
                <w:sz w:val="26"/>
                <w:szCs w:val="26"/>
              </w:rPr>
            </m:ctrlPr>
          </m:fPr>
          <m:num>
            <m:sSup>
              <m:sSupPr>
                <m:ctrlPr>
                  <w:rPr>
                    <w:rFonts w:ascii="Cambria Math" w:hAnsi="Cambria Math"/>
                    <w:bCs/>
                    <w:i/>
                    <w:color w:val="auto"/>
                    <w:sz w:val="26"/>
                    <w:szCs w:val="26"/>
                  </w:rPr>
                </m:ctrlPr>
              </m:sSupPr>
              <m:e>
                <m:r>
                  <w:rPr>
                    <w:rFonts w:ascii="Cambria Math" w:hAnsi="Cambria Math"/>
                    <w:color w:val="auto"/>
                    <w:sz w:val="26"/>
                    <w:szCs w:val="26"/>
                  </w:rPr>
                  <m:t>U</m:t>
                </m:r>
              </m:e>
              <m:sup>
                <m:r>
                  <w:rPr>
                    <w:rFonts w:ascii="Cambria Math" w:hAnsi="Cambria Math"/>
                    <w:color w:val="auto"/>
                    <w:sz w:val="26"/>
                    <w:szCs w:val="26"/>
                  </w:rPr>
                  <m:t>2</m:t>
                </m:r>
              </m:sup>
            </m:sSup>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r>
              <w:rPr>
                <w:rFonts w:ascii="Cambria Math" w:hAnsi="Cambria Math"/>
                <w:color w:val="auto"/>
                <w:sz w:val="26"/>
                <w:szCs w:val="26"/>
              </w:rPr>
              <m:t>)</m:t>
            </m:r>
          </m:num>
          <m:den>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den>
        </m:f>
      </m:oMath>
    </w:p>
    <w:p w14:paraId="56BBEB87" w14:textId="77777777" w:rsidR="007F466A" w:rsidRPr="00CA2A5A" w:rsidRDefault="007F466A" w:rsidP="00675420">
      <w:pPr>
        <w:widowControl w:val="0"/>
        <w:tabs>
          <w:tab w:val="left" w:pos="900"/>
        </w:tabs>
        <w:autoSpaceDE w:val="0"/>
        <w:autoSpaceDN w:val="0"/>
        <w:adjustRightInd w:val="0"/>
        <w:spacing w:line="276" w:lineRule="auto"/>
        <w:jc w:val="both"/>
        <w:rPr>
          <w:bCs/>
          <w:color w:val="auto"/>
          <w:sz w:val="26"/>
          <w:szCs w:val="26"/>
        </w:rPr>
      </w:pPr>
      <w:r w:rsidRPr="00CA2A5A">
        <w:rPr>
          <w:bCs/>
          <w:color w:val="auto"/>
          <w:sz w:val="26"/>
          <w:szCs w:val="26"/>
        </w:rPr>
        <w:t>Từ đây suy ra công suất khi hai điện trở mắc song song lớn hơn công suất khi hai điện trở mắc nối tiếp</w:t>
      </w:r>
    </w:p>
    <w:p w14:paraId="02478831" w14:textId="77777777" w:rsidR="007F466A" w:rsidRPr="00CA2A5A" w:rsidRDefault="007F466A" w:rsidP="00675420">
      <w:pPr>
        <w:widowControl w:val="0"/>
        <w:tabs>
          <w:tab w:val="left" w:pos="900"/>
          <w:tab w:val="left" w:pos="2880"/>
        </w:tabs>
        <w:autoSpaceDE w:val="0"/>
        <w:autoSpaceDN w:val="0"/>
        <w:adjustRightInd w:val="0"/>
        <w:spacing w:line="276" w:lineRule="auto"/>
        <w:jc w:val="both"/>
        <w:rPr>
          <w:bCs/>
          <w:color w:val="auto"/>
          <w:sz w:val="26"/>
          <w:szCs w:val="26"/>
        </w:rPr>
      </w:pPr>
      <w:r w:rsidRPr="00CA2A5A">
        <w:rPr>
          <w:bCs/>
          <w:color w:val="auto"/>
          <w:sz w:val="26"/>
          <w:szCs w:val="26"/>
        </w:rPr>
        <w:t xml:space="preserve">Ta có: </w:t>
      </w:r>
      <m:oMath>
        <m:f>
          <m:fPr>
            <m:ctrlPr>
              <w:rPr>
                <w:rFonts w:ascii="Cambria Math" w:hAnsi="Cambria Math"/>
                <w:bCs/>
                <w:i/>
                <w:color w:val="auto"/>
                <w:sz w:val="26"/>
                <w:szCs w:val="26"/>
              </w:rPr>
            </m:ctrlPr>
          </m:fPr>
          <m:num>
            <m:sSub>
              <m:sSubPr>
                <m:ctrlPr>
                  <w:rPr>
                    <w:rFonts w:ascii="Cambria Math" w:hAnsi="Cambria Math"/>
                    <w:bCs/>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2</m:t>
                </m:r>
              </m:sub>
            </m:sSub>
          </m:num>
          <m:den>
            <m:sSub>
              <m:sSubPr>
                <m:ctrlPr>
                  <w:rPr>
                    <w:rFonts w:ascii="Cambria Math" w:hAnsi="Cambria Math"/>
                    <w:bCs/>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1</m:t>
                </m:r>
              </m:sub>
            </m:sSub>
          </m:den>
        </m:f>
        <m:r>
          <w:rPr>
            <w:rFonts w:ascii="Cambria Math" w:hAnsi="Cambria Math"/>
            <w:color w:val="auto"/>
            <w:sz w:val="26"/>
            <w:szCs w:val="26"/>
          </w:rPr>
          <m:t>=</m:t>
        </m:r>
        <m:f>
          <m:fPr>
            <m:ctrlPr>
              <w:rPr>
                <w:rFonts w:ascii="Cambria Math" w:hAnsi="Cambria Math"/>
                <w:bCs/>
                <w:i/>
                <w:color w:val="auto"/>
                <w:sz w:val="26"/>
                <w:szCs w:val="26"/>
              </w:rPr>
            </m:ctrlPr>
          </m:fPr>
          <m:num>
            <m:sSup>
              <m:sSupPr>
                <m:ctrlPr>
                  <w:rPr>
                    <w:rFonts w:ascii="Cambria Math" w:hAnsi="Cambria Math"/>
                    <w:bCs/>
                    <w:i/>
                    <w:color w:val="auto"/>
                    <w:sz w:val="26"/>
                    <w:szCs w:val="26"/>
                  </w:rPr>
                </m:ctrlPr>
              </m:sSupPr>
              <m:e>
                <m:d>
                  <m:dPr>
                    <m:ctrlPr>
                      <w:rPr>
                        <w:rFonts w:ascii="Cambria Math" w:hAnsi="Cambria Math"/>
                        <w:bCs/>
                        <w:i/>
                        <w:color w:val="auto"/>
                        <w:sz w:val="26"/>
                        <w:szCs w:val="26"/>
                      </w:rPr>
                    </m:ctrlPr>
                  </m:dPr>
                  <m:e>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e>
                </m:d>
              </m:e>
              <m:sup>
                <m:r>
                  <w:rPr>
                    <w:rFonts w:ascii="Cambria Math" w:hAnsi="Cambria Math"/>
                    <w:color w:val="auto"/>
                    <w:sz w:val="26"/>
                    <w:szCs w:val="26"/>
                  </w:rPr>
                  <m:t>2</m:t>
                </m:r>
              </m:sup>
            </m:sSup>
          </m:num>
          <m:den>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den>
        </m:f>
      </m:oMath>
    </w:p>
    <w:p w14:paraId="0D4073BB" w14:textId="77777777" w:rsidR="007F466A" w:rsidRPr="00CA2A5A" w:rsidRDefault="007F466A" w:rsidP="00675420">
      <w:pPr>
        <w:widowControl w:val="0"/>
        <w:tabs>
          <w:tab w:val="left" w:pos="900"/>
          <w:tab w:val="left" w:pos="2880"/>
        </w:tabs>
        <w:autoSpaceDE w:val="0"/>
        <w:autoSpaceDN w:val="0"/>
        <w:adjustRightInd w:val="0"/>
        <w:spacing w:line="276" w:lineRule="auto"/>
        <w:jc w:val="both"/>
        <w:rPr>
          <w:bCs/>
          <w:color w:val="auto"/>
          <w:sz w:val="26"/>
          <w:szCs w:val="26"/>
        </w:rPr>
      </w:pPr>
      <w:r w:rsidRPr="00CA2A5A">
        <w:rPr>
          <w:bCs/>
          <w:color w:val="auto"/>
          <w:sz w:val="26"/>
          <w:szCs w:val="26"/>
        </w:rPr>
        <w:t xml:space="preserve">Theo định lý Cauchy: </w:t>
      </w:r>
      <m:oMath>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r>
          <w:rPr>
            <w:rFonts w:ascii="Cambria Math" w:hAnsi="Cambria Math"/>
            <w:color w:val="auto"/>
            <w:sz w:val="26"/>
            <w:szCs w:val="26"/>
          </w:rPr>
          <m:t>≥2</m:t>
        </m:r>
        <m:rad>
          <m:radPr>
            <m:degHide m:val="1"/>
            <m:ctrlPr>
              <w:rPr>
                <w:rFonts w:ascii="Cambria Math" w:hAnsi="Cambria Math"/>
                <w:bCs/>
                <w:i/>
                <w:color w:val="auto"/>
                <w:sz w:val="26"/>
                <w:szCs w:val="26"/>
              </w:rPr>
            </m:ctrlPr>
          </m:radPr>
          <m:deg/>
          <m:e>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e>
        </m:rad>
      </m:oMath>
      <w:r w:rsidRPr="00CA2A5A">
        <w:rPr>
          <w:bCs/>
          <w:color w:val="auto"/>
          <w:sz w:val="26"/>
          <w:szCs w:val="26"/>
        </w:rPr>
        <w:t xml:space="preserve"> nên </w:t>
      </w:r>
      <m:oMath>
        <m:f>
          <m:fPr>
            <m:ctrlPr>
              <w:rPr>
                <w:rFonts w:ascii="Cambria Math" w:hAnsi="Cambria Math"/>
                <w:bCs/>
                <w:i/>
                <w:color w:val="auto"/>
                <w:sz w:val="26"/>
                <w:szCs w:val="26"/>
              </w:rPr>
            </m:ctrlPr>
          </m:fPr>
          <m:num>
            <m:sSub>
              <m:sSubPr>
                <m:ctrlPr>
                  <w:rPr>
                    <w:rFonts w:ascii="Cambria Math" w:hAnsi="Cambria Math"/>
                    <w:bCs/>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2</m:t>
                </m:r>
              </m:sub>
            </m:sSub>
          </m:num>
          <m:den>
            <m:sSub>
              <m:sSubPr>
                <m:ctrlPr>
                  <w:rPr>
                    <w:rFonts w:ascii="Cambria Math" w:hAnsi="Cambria Math"/>
                    <w:bCs/>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1</m:t>
                </m:r>
              </m:sub>
            </m:sSub>
          </m:den>
        </m:f>
        <m:r>
          <w:rPr>
            <w:rFonts w:ascii="Cambria Math" w:hAnsi="Cambria Math"/>
            <w:color w:val="auto"/>
            <w:sz w:val="26"/>
            <w:szCs w:val="26"/>
          </w:rPr>
          <m:t>≥</m:t>
        </m:r>
        <m:f>
          <m:fPr>
            <m:ctrlPr>
              <w:rPr>
                <w:rFonts w:ascii="Cambria Math" w:hAnsi="Cambria Math"/>
                <w:bCs/>
                <w:i/>
                <w:color w:val="auto"/>
                <w:sz w:val="26"/>
                <w:szCs w:val="26"/>
              </w:rPr>
            </m:ctrlPr>
          </m:fPr>
          <m:num>
            <m:sSup>
              <m:sSupPr>
                <m:ctrlPr>
                  <w:rPr>
                    <w:rFonts w:ascii="Cambria Math" w:hAnsi="Cambria Math"/>
                    <w:bCs/>
                    <w:i/>
                    <w:color w:val="auto"/>
                    <w:sz w:val="26"/>
                    <w:szCs w:val="26"/>
                  </w:rPr>
                </m:ctrlPr>
              </m:sSupPr>
              <m:e>
                <m:r>
                  <w:rPr>
                    <w:rFonts w:ascii="Cambria Math" w:hAnsi="Cambria Math"/>
                    <w:color w:val="auto"/>
                    <w:sz w:val="26"/>
                    <w:szCs w:val="26"/>
                  </w:rPr>
                  <m:t>4.</m:t>
                </m:r>
                <m:d>
                  <m:dPr>
                    <m:ctrlPr>
                      <w:rPr>
                        <w:rFonts w:ascii="Cambria Math" w:hAnsi="Cambria Math"/>
                        <w:bCs/>
                        <w:i/>
                        <w:color w:val="auto"/>
                        <w:sz w:val="26"/>
                        <w:szCs w:val="26"/>
                      </w:rPr>
                    </m:ctrlPr>
                  </m:dPr>
                  <m:e>
                    <m:rad>
                      <m:radPr>
                        <m:degHide m:val="1"/>
                        <m:ctrlPr>
                          <w:rPr>
                            <w:rFonts w:ascii="Cambria Math" w:hAnsi="Cambria Math"/>
                            <w:bCs/>
                            <w:i/>
                            <w:color w:val="auto"/>
                            <w:sz w:val="26"/>
                            <w:szCs w:val="26"/>
                          </w:rPr>
                        </m:ctrlPr>
                      </m:radPr>
                      <m:deg/>
                      <m:e>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e>
                    </m:rad>
                  </m:e>
                </m:d>
              </m:e>
              <m:sup>
                <m:r>
                  <w:rPr>
                    <w:rFonts w:ascii="Cambria Math" w:hAnsi="Cambria Math"/>
                    <w:color w:val="auto"/>
                    <w:sz w:val="26"/>
                    <w:szCs w:val="26"/>
                  </w:rPr>
                  <m:t>2</m:t>
                </m:r>
              </m:sup>
            </m:sSup>
          </m:num>
          <m:den>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den>
        </m:f>
      </m:oMath>
      <w:r w:rsidRPr="00CA2A5A">
        <w:rPr>
          <w:bCs/>
          <w:color w:val="auto"/>
          <w:sz w:val="26"/>
          <w:szCs w:val="26"/>
        </w:rPr>
        <w:t>=&gt;</w:t>
      </w:r>
      <m:oMath>
        <m:f>
          <m:fPr>
            <m:ctrlPr>
              <w:rPr>
                <w:rFonts w:ascii="Cambria Math" w:hAnsi="Cambria Math"/>
                <w:bCs/>
                <w:i/>
                <w:color w:val="auto"/>
                <w:sz w:val="26"/>
                <w:szCs w:val="26"/>
              </w:rPr>
            </m:ctrlPr>
          </m:fPr>
          <m:num>
            <m:sSub>
              <m:sSubPr>
                <m:ctrlPr>
                  <w:rPr>
                    <w:rFonts w:ascii="Cambria Math" w:hAnsi="Cambria Math"/>
                    <w:bCs/>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2</m:t>
                </m:r>
              </m:sub>
            </m:sSub>
          </m:num>
          <m:den>
            <m:sSub>
              <m:sSubPr>
                <m:ctrlPr>
                  <w:rPr>
                    <w:rFonts w:ascii="Cambria Math" w:hAnsi="Cambria Math"/>
                    <w:bCs/>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1</m:t>
                </m:r>
              </m:sub>
            </m:sSub>
          </m:den>
        </m:f>
        <m:r>
          <w:rPr>
            <w:rFonts w:ascii="Cambria Math" w:hAnsi="Cambria Math"/>
            <w:color w:val="auto"/>
            <w:sz w:val="26"/>
            <w:szCs w:val="26"/>
          </w:rPr>
          <m:t>≥4</m:t>
        </m:r>
      </m:oMath>
    </w:p>
    <w:p w14:paraId="7CA47BB0" w14:textId="77777777" w:rsidR="007F466A" w:rsidRPr="00CA2A5A" w:rsidRDefault="007F466A" w:rsidP="00675420">
      <w:pPr>
        <w:spacing w:line="276" w:lineRule="auto"/>
        <w:rPr>
          <w:rFonts w:eastAsiaTheme="majorEastAsia"/>
          <w:bCs/>
          <w:color w:val="auto"/>
          <w:sz w:val="26"/>
          <w:szCs w:val="26"/>
        </w:rPr>
      </w:pPr>
      <w:r w:rsidRPr="00CA2A5A">
        <w:rPr>
          <w:bCs/>
          <w:noProof/>
          <w:color w:val="auto"/>
          <w:sz w:val="26"/>
          <w:szCs w:val="26"/>
        </w:rPr>
        <w:t>Như vậy khi hai điện trở mắc song song thì công suất lớn hơn</w:t>
      </w:r>
    </w:p>
    <w:p w14:paraId="4D2A0CF5" w14:textId="061CB2C6" w:rsidR="007F466A" w:rsidRPr="00CA2A5A" w:rsidRDefault="0095268E" w:rsidP="00675420">
      <w:pPr>
        <w:widowControl w:val="0"/>
        <w:tabs>
          <w:tab w:val="left" w:pos="900"/>
        </w:tabs>
        <w:autoSpaceDE w:val="0"/>
        <w:autoSpaceDN w:val="0"/>
        <w:adjustRightInd w:val="0"/>
        <w:spacing w:line="276" w:lineRule="auto"/>
        <w:jc w:val="both"/>
        <w:rPr>
          <w:color w:val="auto"/>
          <w:sz w:val="26"/>
          <w:szCs w:val="26"/>
          <w:shd w:val="clear" w:color="auto" w:fill="FFFFFF"/>
        </w:rPr>
      </w:pPr>
      <w:r w:rsidRPr="00CA2A5A">
        <w:rPr>
          <w:b/>
          <w:color w:val="auto"/>
          <w:sz w:val="26"/>
          <w:szCs w:val="26"/>
        </w:rPr>
        <w:t>Câu 45:</w:t>
      </w:r>
      <w:r w:rsidRPr="00CA2A5A">
        <w:rPr>
          <w:b/>
          <w:color w:val="auto"/>
          <w:sz w:val="26"/>
          <w:szCs w:val="26"/>
        </w:rPr>
        <w:tab/>
      </w:r>
      <w:r w:rsidR="007F466A" w:rsidRPr="00CA2A5A">
        <w:rPr>
          <w:noProof/>
          <w:color w:val="auto"/>
          <w:sz w:val="26"/>
          <w:szCs w:val="26"/>
        </w:rPr>
        <w:drawing>
          <wp:anchor distT="0" distB="0" distL="114300" distR="114300" simplePos="0" relativeHeight="251882496" behindDoc="1" locked="0" layoutInCell="1" allowOverlap="1" wp14:anchorId="1B40571E" wp14:editId="7F74143C">
            <wp:simplePos x="0" y="0"/>
            <wp:positionH relativeFrom="column">
              <wp:posOffset>4144981</wp:posOffset>
            </wp:positionH>
            <wp:positionV relativeFrom="paragraph">
              <wp:posOffset>224790</wp:posOffset>
            </wp:positionV>
            <wp:extent cx="2214245" cy="1581390"/>
            <wp:effectExtent l="0" t="0" r="0" b="0"/>
            <wp:wrapTight wrapText="bothSides">
              <wp:wrapPolygon edited="0">
                <wp:start x="0" y="0"/>
                <wp:lineTo x="0" y="21340"/>
                <wp:lineTo x="21371" y="21340"/>
                <wp:lineTo x="21371" y="0"/>
                <wp:lineTo x="0" y="0"/>
              </wp:wrapPolygon>
            </wp:wrapTight>
            <wp:docPr id="2079079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79513" name="Picture 1"/>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2214245" cy="1581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66A" w:rsidRPr="00CA2A5A">
        <w:rPr>
          <w:b/>
          <w:color w:val="auto"/>
          <w:sz w:val="26"/>
          <w:szCs w:val="26"/>
        </w:rPr>
        <w:t xml:space="preserve">(SBT-CTST) </w:t>
      </w:r>
      <w:r w:rsidR="007F466A" w:rsidRPr="00CA2A5A">
        <w:rPr>
          <w:color w:val="auto"/>
          <w:sz w:val="26"/>
          <w:szCs w:val="26"/>
          <w:shd w:val="clear" w:color="auto" w:fill="FFFFFF"/>
        </w:rPr>
        <w:t xml:space="preserve"> Cho mạch điện như Hình 19.1. Suất điện động </w:t>
      </w:r>
      <w:r w:rsidR="007F466A" w:rsidRPr="00CA2A5A">
        <w:rPr>
          <w:color w:val="auto"/>
          <w:sz w:val="26"/>
          <w:szCs w:val="26"/>
          <w:bdr w:val="none" w:sz="0" w:space="0" w:color="auto" w:frame="1"/>
          <w:shd w:val="clear" w:color="auto" w:fill="FFFFFF"/>
        </w:rPr>
        <w:t>E</w:t>
      </w:r>
      <w:r w:rsidR="007F466A" w:rsidRPr="00CA2A5A">
        <w:rPr>
          <w:color w:val="auto"/>
          <w:sz w:val="26"/>
          <w:szCs w:val="26"/>
          <w:shd w:val="clear" w:color="auto" w:fill="FFFFFF"/>
        </w:rPr>
        <w:t>  của nguồn chưa biết. Bỏ qua điện trở của các dây nối. Tìm giá trị của </w:t>
      </w:r>
      <w:r w:rsidR="007F466A" w:rsidRPr="00CA2A5A">
        <w:rPr>
          <w:color w:val="auto"/>
          <w:sz w:val="26"/>
          <w:szCs w:val="26"/>
          <w:bdr w:val="none" w:sz="0" w:space="0" w:color="auto" w:frame="1"/>
          <w:shd w:val="clear" w:color="auto" w:fill="FFFFFF"/>
        </w:rPr>
        <w:t>E</w:t>
      </w:r>
      <w:r w:rsidR="007F466A" w:rsidRPr="00CA2A5A">
        <w:rPr>
          <w:color w:val="auto"/>
          <w:sz w:val="26"/>
          <w:szCs w:val="26"/>
          <w:shd w:val="clear" w:color="auto" w:fill="FFFFFF"/>
        </w:rPr>
        <w:t>  để nguồn 10 V được nạp điện.</w:t>
      </w:r>
    </w:p>
    <w:p w14:paraId="613FF1A3" w14:textId="77777777" w:rsidR="007F466A" w:rsidRPr="00CA2A5A" w:rsidRDefault="007F466A" w:rsidP="00675420">
      <w:pPr>
        <w:spacing w:line="276" w:lineRule="auto"/>
        <w:jc w:val="both"/>
        <w:rPr>
          <w:b/>
          <w:i/>
          <w:iCs/>
          <w:color w:val="auto"/>
          <w:sz w:val="26"/>
          <w:szCs w:val="26"/>
        </w:rPr>
      </w:pPr>
      <w:r w:rsidRPr="00CA2A5A">
        <w:rPr>
          <w:b/>
          <w:i/>
          <w:iCs/>
          <w:color w:val="auto"/>
          <w:sz w:val="26"/>
          <w:szCs w:val="26"/>
        </w:rPr>
        <w:t>Lời giải</w:t>
      </w:r>
    </w:p>
    <w:p w14:paraId="6D25E3DC" w14:textId="5FC574C6" w:rsidR="007F466A" w:rsidRPr="00CA2A5A" w:rsidRDefault="007F466A" w:rsidP="00675420">
      <w:pPr>
        <w:widowControl w:val="0"/>
        <w:tabs>
          <w:tab w:val="left" w:pos="900"/>
        </w:tabs>
        <w:autoSpaceDE w:val="0"/>
        <w:autoSpaceDN w:val="0"/>
        <w:adjustRightInd w:val="0"/>
        <w:spacing w:line="276" w:lineRule="auto"/>
        <w:jc w:val="both"/>
        <w:rPr>
          <w:bCs/>
          <w:color w:val="auto"/>
          <w:sz w:val="26"/>
          <w:szCs w:val="26"/>
        </w:rPr>
      </w:pPr>
      <w:r w:rsidRPr="00CA2A5A">
        <w:rPr>
          <w:bCs/>
          <w:color w:val="auto"/>
          <w:sz w:val="26"/>
          <w:szCs w:val="26"/>
        </w:rPr>
        <w:t>Nguồn 10 V được nạp khi E có giá trị đủ lớn để triệt tiêu dòng điện do nguồn 10 V tạo ra. Nghĩa là dòng điện chạy qua nguồn 10 V bằng 0 . Khi đó hiệu điện thế giữa hai đầu điện trở 2,5Ω bằng 10 V. Suy ra dòng điện chạy do nguồn  phát bằng 4 A. Từ đó, định luật Ohm cho toàn mạch kín: 4=E/3,5</w:t>
      </w:r>
      <w:r w:rsidRPr="00CA2A5A">
        <w:rPr>
          <w:rFonts w:ascii="Cambria Math" w:hAnsi="Cambria Math" w:cs="Cambria Math"/>
          <w:bCs/>
          <w:color w:val="auto"/>
          <w:sz w:val="26"/>
          <w:szCs w:val="26"/>
        </w:rPr>
        <w:t>⇒</w:t>
      </w:r>
      <w:r w:rsidRPr="00CA2A5A">
        <w:rPr>
          <w:bCs/>
          <w:color w:val="auto"/>
          <w:sz w:val="26"/>
          <w:szCs w:val="26"/>
        </w:rPr>
        <w:t>E=14 V</w:t>
      </w:r>
    </w:p>
    <w:p w14:paraId="61A37378" w14:textId="2FBF830C" w:rsidR="007F466A"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46:</w:t>
      </w:r>
      <w:r w:rsidRPr="00CA2A5A">
        <w:rPr>
          <w:b/>
          <w:color w:val="auto"/>
          <w:sz w:val="26"/>
          <w:szCs w:val="26"/>
        </w:rPr>
        <w:tab/>
      </w:r>
      <w:r w:rsidR="007F466A" w:rsidRPr="00CA2A5A">
        <w:rPr>
          <w:noProof/>
          <w:color w:val="auto"/>
          <w:sz w:val="26"/>
          <w:szCs w:val="26"/>
        </w:rPr>
        <w:drawing>
          <wp:anchor distT="0" distB="0" distL="114300" distR="114300" simplePos="0" relativeHeight="251885568" behindDoc="1" locked="0" layoutInCell="1" allowOverlap="1" wp14:anchorId="50CFBC25" wp14:editId="23393B7C">
            <wp:simplePos x="0" y="0"/>
            <wp:positionH relativeFrom="column">
              <wp:posOffset>3470977</wp:posOffset>
            </wp:positionH>
            <wp:positionV relativeFrom="paragraph">
              <wp:posOffset>231842</wp:posOffset>
            </wp:positionV>
            <wp:extent cx="2473960" cy="2151380"/>
            <wp:effectExtent l="0" t="0" r="2540" b="1270"/>
            <wp:wrapTight wrapText="bothSides">
              <wp:wrapPolygon edited="0">
                <wp:start x="0" y="0"/>
                <wp:lineTo x="0" y="21421"/>
                <wp:lineTo x="21456" y="21421"/>
                <wp:lineTo x="21456" y="0"/>
                <wp:lineTo x="0" y="0"/>
              </wp:wrapPolygon>
            </wp:wrapTight>
            <wp:docPr id="780306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306023" name="Picture 2"/>
                    <pic:cNvPicPr>
                      <a:picLocks noChangeAspect="1" noChangeArrowheads="1"/>
                    </pic:cNvPicPr>
                  </pic:nvPicPr>
                  <pic:blipFill>
                    <a:blip r:embed="rId573">
                      <a:extLst>
                        <a:ext uri="{BEBA8EAE-BF5A-486C-A8C5-ECC9F3942E4B}">
                          <a14:imgProps xmlns:a14="http://schemas.microsoft.com/office/drawing/2010/main">
                            <a14:imgLayer r:embed="rId574">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2473960" cy="2151380"/>
                    </a:xfrm>
                    <a:prstGeom prst="rect">
                      <a:avLst/>
                    </a:prstGeom>
                    <a:noFill/>
                    <a:ln>
                      <a:noFill/>
                    </a:ln>
                  </pic:spPr>
                </pic:pic>
              </a:graphicData>
            </a:graphic>
          </wp:anchor>
        </w:drawing>
      </w:r>
      <w:r w:rsidR="007F466A" w:rsidRPr="00CA2A5A">
        <w:rPr>
          <w:b/>
          <w:color w:val="auto"/>
          <w:sz w:val="26"/>
          <w:szCs w:val="26"/>
        </w:rPr>
        <w:t xml:space="preserve">(SBT-CTST) </w:t>
      </w:r>
      <w:r w:rsidR="007F466A" w:rsidRPr="00CA2A5A">
        <w:rPr>
          <w:color w:val="auto"/>
          <w:sz w:val="26"/>
          <w:szCs w:val="26"/>
          <w:shd w:val="clear" w:color="auto" w:fill="FFFFFF"/>
        </w:rPr>
        <w:t xml:space="preserve"> </w:t>
      </w:r>
      <w:r w:rsidR="007F466A" w:rsidRPr="00CA2A5A">
        <w:rPr>
          <w:color w:val="auto"/>
          <w:sz w:val="26"/>
          <w:szCs w:val="26"/>
        </w:rPr>
        <w:t>Mắc hai đầu một biến trở R vào hai cực của một nguồn điện không đổi. Điều chỉnh giá trị biến trở R. Bỏ qua điện trở của các dây nối. Đồ thị biểu diễn sự phụ thuộc của hiệu suât nguồn điện vào R như Hình 19.2.</w:t>
      </w:r>
    </w:p>
    <w:p w14:paraId="5691A8DF" w14:textId="77777777" w:rsidR="007F466A" w:rsidRPr="00CA2A5A" w:rsidRDefault="007F466A" w:rsidP="00675420">
      <w:pPr>
        <w:spacing w:line="276" w:lineRule="auto"/>
        <w:ind w:left="48" w:right="48"/>
        <w:jc w:val="both"/>
        <w:rPr>
          <w:color w:val="auto"/>
          <w:sz w:val="26"/>
          <w:szCs w:val="26"/>
        </w:rPr>
      </w:pPr>
      <w:r w:rsidRPr="00CA2A5A">
        <w:rPr>
          <w:color w:val="auto"/>
          <w:sz w:val="26"/>
          <w:szCs w:val="26"/>
        </w:rPr>
        <w:t>a) Xác định điện trở trong của nguồn điện.</w:t>
      </w:r>
    </w:p>
    <w:p w14:paraId="321FFCE1" w14:textId="2867DE38" w:rsidR="007F466A" w:rsidRPr="00CA2A5A" w:rsidRDefault="007F466A" w:rsidP="00675420">
      <w:pPr>
        <w:spacing w:line="276" w:lineRule="auto"/>
        <w:ind w:left="48" w:right="48"/>
        <w:jc w:val="both"/>
        <w:rPr>
          <w:color w:val="auto"/>
          <w:sz w:val="26"/>
          <w:szCs w:val="26"/>
        </w:rPr>
      </w:pPr>
      <w:r w:rsidRPr="00CA2A5A">
        <w:rPr>
          <w:color w:val="auto"/>
          <w:sz w:val="26"/>
          <w:szCs w:val="26"/>
        </w:rPr>
        <w:t>b) Tìm giá trị R của biến trở để hiệu suất nguồn điện bằng 70%.</w:t>
      </w:r>
    </w:p>
    <w:p w14:paraId="1035036E" w14:textId="705AD80E" w:rsidR="007F466A" w:rsidRPr="00CA2A5A" w:rsidRDefault="007F466A" w:rsidP="00675420">
      <w:pPr>
        <w:spacing w:line="276" w:lineRule="auto"/>
        <w:ind w:left="48" w:right="48"/>
        <w:jc w:val="both"/>
        <w:rPr>
          <w:i/>
          <w:iCs/>
          <w:color w:val="auto"/>
          <w:sz w:val="26"/>
          <w:szCs w:val="26"/>
        </w:rPr>
      </w:pPr>
      <w:r w:rsidRPr="00CA2A5A">
        <w:rPr>
          <w:b/>
          <w:bCs/>
          <w:i/>
          <w:iCs/>
          <w:color w:val="auto"/>
          <w:sz w:val="26"/>
          <w:szCs w:val="26"/>
        </w:rPr>
        <w:t>Lời giải:</w:t>
      </w:r>
    </w:p>
    <w:p w14:paraId="5CD15592" w14:textId="06FA9BB2" w:rsidR="007F466A" w:rsidRPr="00CA2A5A" w:rsidRDefault="007F466A" w:rsidP="00675420">
      <w:pPr>
        <w:spacing w:line="276" w:lineRule="auto"/>
        <w:ind w:left="48" w:right="48"/>
        <w:jc w:val="both"/>
        <w:rPr>
          <w:color w:val="auto"/>
          <w:sz w:val="26"/>
          <w:szCs w:val="26"/>
        </w:rPr>
      </w:pPr>
      <w:r w:rsidRPr="00CA2A5A">
        <w:rPr>
          <w:color w:val="auto"/>
          <w:sz w:val="26"/>
          <w:szCs w:val="26"/>
        </w:rPr>
        <w:t>a) Từ </w:t>
      </w:r>
      <w:r w:rsidRPr="00CA2A5A">
        <w:rPr>
          <w:color w:val="auto"/>
          <w:sz w:val="26"/>
          <w:szCs w:val="26"/>
          <w:bdr w:val="none" w:sz="0" w:space="0" w:color="auto" w:frame="1"/>
        </w:rPr>
        <w:t>H=U/E=R/R+r</w:t>
      </w:r>
      <w:r w:rsidRPr="00CA2A5A">
        <w:rPr>
          <w:color w:val="auto"/>
          <w:sz w:val="26"/>
          <w:szCs w:val="26"/>
        </w:rPr>
        <w:t>.</w:t>
      </w:r>
    </w:p>
    <w:p w14:paraId="65CCAE3C" w14:textId="144A441C" w:rsidR="007F466A" w:rsidRPr="00CA2A5A" w:rsidRDefault="007F466A" w:rsidP="00675420">
      <w:pPr>
        <w:spacing w:line="276" w:lineRule="auto"/>
        <w:ind w:left="48" w:right="48"/>
        <w:jc w:val="both"/>
        <w:rPr>
          <w:color w:val="auto"/>
          <w:sz w:val="26"/>
          <w:szCs w:val="26"/>
        </w:rPr>
      </w:pPr>
      <w:r w:rsidRPr="00CA2A5A">
        <w:rPr>
          <w:color w:val="auto"/>
          <w:sz w:val="26"/>
          <w:szCs w:val="26"/>
        </w:rPr>
        <w:t>Sử dụng các điểm trên đường đồ thị </w:t>
      </w:r>
      <w:r w:rsidRPr="00CA2A5A">
        <w:rPr>
          <w:color w:val="auto"/>
          <w:sz w:val="26"/>
          <w:szCs w:val="26"/>
          <w:bdr w:val="none" w:sz="0" w:space="0" w:color="auto" w:frame="1"/>
        </w:rPr>
        <w:t>(0,8;0,4)</w:t>
      </w:r>
      <w:r w:rsidRPr="00CA2A5A">
        <w:rPr>
          <w:color w:val="auto"/>
          <w:sz w:val="26"/>
          <w:szCs w:val="26"/>
        </w:rPr>
        <w:t>  hoặc </w:t>
      </w:r>
      <w:r w:rsidRPr="00CA2A5A">
        <w:rPr>
          <w:color w:val="auto"/>
          <w:sz w:val="26"/>
          <w:szCs w:val="26"/>
          <w:bdr w:val="none" w:sz="0" w:space="0" w:color="auto" w:frame="1"/>
        </w:rPr>
        <w:t>(1,2;0,5)</w:t>
      </w:r>
      <w:r w:rsidRPr="00CA2A5A">
        <w:rPr>
          <w:color w:val="auto"/>
          <w:sz w:val="26"/>
          <w:szCs w:val="26"/>
        </w:rPr>
        <w:t xml:space="preserve"> Suy ra: </w:t>
      </w:r>
      <w:r w:rsidRPr="00CA2A5A">
        <w:rPr>
          <w:color w:val="auto"/>
          <w:sz w:val="26"/>
          <w:szCs w:val="26"/>
          <w:bdr w:val="none" w:sz="0" w:space="0" w:color="auto" w:frame="1"/>
        </w:rPr>
        <w:t>r=1,2Ω</w:t>
      </w:r>
    </w:p>
    <w:p w14:paraId="784518B9" w14:textId="100DA366" w:rsidR="007F466A" w:rsidRDefault="007F466A" w:rsidP="00675420">
      <w:pPr>
        <w:spacing w:line="276" w:lineRule="auto"/>
        <w:ind w:left="48" w:right="48"/>
        <w:jc w:val="both"/>
        <w:rPr>
          <w:color w:val="auto"/>
          <w:sz w:val="26"/>
          <w:szCs w:val="26"/>
          <w:bdr w:val="none" w:sz="0" w:space="0" w:color="auto" w:frame="1"/>
        </w:rPr>
      </w:pPr>
      <w:r w:rsidRPr="00CA2A5A">
        <w:rPr>
          <w:color w:val="auto"/>
          <w:sz w:val="26"/>
          <w:szCs w:val="26"/>
        </w:rPr>
        <w:t>b) Thay H = 0,7 ; ta tính được: </w:t>
      </w:r>
      <w:r w:rsidRPr="00CA2A5A">
        <w:rPr>
          <w:color w:val="auto"/>
          <w:sz w:val="26"/>
          <w:szCs w:val="26"/>
          <w:bdr w:val="none" w:sz="0" w:space="0" w:color="auto" w:frame="1"/>
        </w:rPr>
        <w:t>R=2,8Ω</w:t>
      </w:r>
    </w:p>
    <w:p w14:paraId="504B6BD8" w14:textId="7DD4A808" w:rsidR="002E2C60" w:rsidRPr="00CA2A5A" w:rsidRDefault="002E2C60" w:rsidP="002E2C6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 xml:space="preserve">Câu </w:t>
      </w:r>
      <w:r>
        <w:rPr>
          <w:b/>
          <w:color w:val="auto"/>
          <w:sz w:val="26"/>
          <w:szCs w:val="26"/>
        </w:rPr>
        <w:t>47</w:t>
      </w:r>
      <w:r w:rsidRPr="00CA2A5A">
        <w:rPr>
          <w:b/>
          <w:color w:val="auto"/>
          <w:sz w:val="26"/>
          <w:szCs w:val="26"/>
        </w:rPr>
        <w:t>:</w:t>
      </w:r>
      <w:r w:rsidRPr="00CA2A5A">
        <w:rPr>
          <w:b/>
          <w:color w:val="auto"/>
          <w:sz w:val="26"/>
          <w:szCs w:val="26"/>
        </w:rPr>
        <w:tab/>
      </w:r>
      <w:r w:rsidRPr="00CA2A5A">
        <w:rPr>
          <w:color w:val="auto"/>
          <w:sz w:val="26"/>
          <w:szCs w:val="26"/>
        </w:rPr>
        <w:t xml:space="preserve">Ba điện trở giống nhau được mắc như hình, nếu công suất tiêu thụ trên điện trở </w:t>
      </w:r>
      <m:oMath>
        <m:r>
          <w:rPr>
            <w:rFonts w:ascii="Cambria Math" w:hAnsi="Cambria Math"/>
            <w:color w:val="auto"/>
            <w:sz w:val="26"/>
            <w:szCs w:val="26"/>
          </w:rPr>
          <m:t>(1)</m:t>
        </m:r>
      </m:oMath>
      <w:r w:rsidRPr="00CA2A5A">
        <w:rPr>
          <w:color w:val="auto"/>
          <w:sz w:val="26"/>
          <w:szCs w:val="26"/>
        </w:rPr>
        <w:t xml:space="preserve"> là </w:t>
      </w:r>
      <m:oMath>
        <m:r>
          <w:rPr>
            <w:rFonts w:ascii="Cambria Math" w:hAnsi="Cambria Math"/>
            <w:color w:val="auto"/>
            <w:sz w:val="26"/>
            <w:szCs w:val="26"/>
          </w:rPr>
          <m:t>3W</m:t>
        </m:r>
      </m:oMath>
      <w:r w:rsidRPr="00CA2A5A">
        <w:rPr>
          <w:color w:val="auto"/>
          <w:sz w:val="26"/>
          <w:szCs w:val="26"/>
        </w:rPr>
        <w:t xml:space="preserve"> thì công suất toàn mạch là bao nhiêu?</w:t>
      </w:r>
    </w:p>
    <w:p w14:paraId="78752C6F" w14:textId="77777777" w:rsidR="002E2C60" w:rsidRPr="00CA2A5A" w:rsidRDefault="002E2C60" w:rsidP="002E2C60">
      <w:pPr>
        <w:widowControl w:val="0"/>
        <w:tabs>
          <w:tab w:val="left" w:pos="900"/>
        </w:tabs>
        <w:autoSpaceDE w:val="0"/>
        <w:autoSpaceDN w:val="0"/>
        <w:adjustRightInd w:val="0"/>
        <w:spacing w:line="276" w:lineRule="auto"/>
        <w:jc w:val="both"/>
        <w:rPr>
          <w:color w:val="auto"/>
          <w:sz w:val="26"/>
          <w:szCs w:val="26"/>
        </w:rPr>
      </w:pPr>
      <w:r w:rsidRPr="00CA2A5A">
        <w:rPr>
          <w:color w:val="auto"/>
          <w:sz w:val="26"/>
          <w:szCs w:val="26"/>
        </w:rPr>
        <w:object w:dxaOrig="3411" w:dyaOrig="1064" w14:anchorId="53DC94F5">
          <v:shape id="_x0000_i1026" type="#_x0000_t75" alt="" style="width:174pt;height:53.25pt" o:ole="">
            <v:imagedata r:id="rId575" o:title=""/>
          </v:shape>
          <o:OLEObject Type="Embed" ProgID="Visio.Drawing.11" ShapeID="_x0000_i1026" DrawAspect="Content" ObjectID="_1775647625" r:id="rId576"/>
        </w:object>
      </w:r>
    </w:p>
    <w:p w14:paraId="42369EE7" w14:textId="77777777" w:rsidR="002E2C60" w:rsidRPr="00CA2A5A" w:rsidRDefault="002E2C60" w:rsidP="002E2C60">
      <w:pPr>
        <w:tabs>
          <w:tab w:val="left" w:pos="0"/>
          <w:tab w:val="left" w:pos="2835"/>
          <w:tab w:val="left" w:pos="5386"/>
          <w:tab w:val="left" w:pos="7937"/>
        </w:tabs>
        <w:spacing w:line="276" w:lineRule="auto"/>
        <w:jc w:val="both"/>
        <w:rPr>
          <w:rFonts w:eastAsia="Calibri"/>
          <w:b/>
          <w:i/>
          <w:iCs/>
          <w:color w:val="auto"/>
          <w:sz w:val="26"/>
          <w:szCs w:val="26"/>
        </w:rPr>
      </w:pPr>
      <w:r w:rsidRPr="00CA2A5A">
        <w:rPr>
          <w:rFonts w:eastAsia="Calibri"/>
          <w:b/>
          <w:i/>
          <w:iCs/>
          <w:color w:val="auto"/>
          <w:sz w:val="26"/>
          <w:szCs w:val="26"/>
        </w:rPr>
        <w:t>Lời giải</w:t>
      </w:r>
    </w:p>
    <w:p w14:paraId="447AD211" w14:textId="77777777" w:rsidR="002E2C60" w:rsidRPr="00CA2A5A" w:rsidRDefault="002E2C60" w:rsidP="002E2C60">
      <w:pPr>
        <w:tabs>
          <w:tab w:val="left" w:pos="0"/>
        </w:tabs>
        <w:spacing w:line="276" w:lineRule="auto"/>
        <w:rPr>
          <w:color w:val="auto"/>
          <w:sz w:val="26"/>
          <w:szCs w:val="26"/>
        </w:rPr>
      </w:pPr>
      <w:r w:rsidRPr="00CA2A5A">
        <w:rPr>
          <w:color w:val="auto"/>
          <w:sz w:val="26"/>
          <w:szCs w:val="26"/>
        </w:rPr>
        <w:t xml:space="preserve">+ Mạch gồm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3</m:t>
            </m:r>
          </m:sub>
        </m:sSub>
        <m:r>
          <w:rPr>
            <w:rFonts w:ascii="Cambria Math" w:hAnsi="Cambria Math"/>
            <w:color w:val="auto"/>
            <w:sz w:val="26"/>
            <w:szCs w:val="26"/>
          </w:rPr>
          <m:t>nt</m:t>
        </m:r>
        <m:d>
          <m:dPr>
            <m:ctrlPr>
              <w:rPr>
                <w:rFonts w:ascii="Cambria Math" w:hAnsi="Cambria Math"/>
                <w:i/>
                <w:color w:val="auto"/>
                <w:sz w:val="26"/>
                <w:szCs w:val="26"/>
              </w:rPr>
            </m:ctrlPr>
          </m:dPr>
          <m:e>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e>
        </m:d>
      </m:oMath>
      <w:r w:rsidRPr="00CA2A5A">
        <w:rPr>
          <w:color w:val="auto"/>
          <w:sz w:val="26"/>
          <w:szCs w:val="26"/>
        </w:rPr>
        <w:t>.</w:t>
      </w:r>
    </w:p>
    <w:p w14:paraId="36D9C153" w14:textId="77777777" w:rsidR="002E2C60" w:rsidRPr="00CA2A5A" w:rsidRDefault="002E2C60" w:rsidP="002E2C60">
      <w:pPr>
        <w:tabs>
          <w:tab w:val="left" w:pos="0"/>
        </w:tabs>
        <w:spacing w:line="276" w:lineRule="auto"/>
        <w:rPr>
          <w:color w:val="auto"/>
          <w:sz w:val="26"/>
          <w:szCs w:val="26"/>
        </w:rPr>
      </w:pPr>
      <w:r w:rsidRPr="00CA2A5A">
        <w:rPr>
          <w:color w:val="auto"/>
          <w:sz w:val="26"/>
          <w:szCs w:val="26"/>
        </w:rPr>
        <w:lastRenderedPageBreak/>
        <w:t xml:space="preserve">+ Công suất tiêu thụ: </w:t>
      </w:r>
      <m:oMath>
        <m:sSub>
          <m:sSubPr>
            <m:ctrlPr>
              <w:rPr>
                <w:rFonts w:ascii="Cambria Math" w:hAnsi="Cambria Math"/>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1</m:t>
            </m:r>
          </m:sub>
        </m:sSub>
        <m:r>
          <w:rPr>
            <w:rFonts w:ascii="Cambria Math" w:hAnsi="Cambria Math"/>
            <w:color w:val="auto"/>
            <w:sz w:val="26"/>
            <w:szCs w:val="26"/>
          </w:rPr>
          <m:t>=</m:t>
        </m:r>
        <m:sSup>
          <m:sSupPr>
            <m:ctrlPr>
              <w:rPr>
                <w:rFonts w:ascii="Cambria Math" w:hAnsi="Cambria Math"/>
                <w:i/>
                <w:color w:val="auto"/>
                <w:sz w:val="26"/>
                <w:szCs w:val="26"/>
              </w:rPr>
            </m:ctrlPr>
          </m:sSupPr>
          <m:e>
            <m:r>
              <w:rPr>
                <w:rFonts w:ascii="Cambria Math" w:hAnsi="Cambria Math"/>
                <w:color w:val="auto"/>
                <w:sz w:val="26"/>
                <w:szCs w:val="26"/>
              </w:rPr>
              <m:t>I</m:t>
            </m:r>
          </m:e>
          <m:sup>
            <m:r>
              <w:rPr>
                <w:rFonts w:ascii="Cambria Math" w:hAnsi="Cambria Math"/>
                <w:color w:val="auto"/>
                <w:sz w:val="26"/>
                <w:szCs w:val="26"/>
              </w:rPr>
              <m:t>2</m:t>
            </m:r>
          </m:sup>
        </m:sSup>
        <m:r>
          <w:rPr>
            <w:rFonts w:ascii="Cambria Math" w:hAnsi="Cambria Math"/>
            <w:color w:val="auto"/>
            <w:sz w:val="26"/>
            <w:szCs w:val="26"/>
          </w:rPr>
          <m:t>R=3W</m:t>
        </m:r>
      </m:oMath>
    </w:p>
    <w:p w14:paraId="5ADA5D40" w14:textId="77777777" w:rsidR="002E2C60" w:rsidRPr="00CA2A5A" w:rsidRDefault="002E2C60" w:rsidP="002E2C60">
      <w:pPr>
        <w:tabs>
          <w:tab w:val="left" w:pos="0"/>
        </w:tabs>
        <w:spacing w:line="276" w:lineRule="auto"/>
        <w:rPr>
          <w:color w:val="auto"/>
          <w:sz w:val="26"/>
          <w:szCs w:val="26"/>
        </w:rPr>
      </w:pPr>
      <w:r w:rsidRPr="00CA2A5A">
        <w:rPr>
          <w:color w:val="auto"/>
          <w:sz w:val="26"/>
          <w:szCs w:val="26"/>
        </w:rPr>
        <w:t xml:space="preserve">+ Ta có: </w:t>
      </w:r>
      <m:oMath>
        <m:d>
          <m:dPr>
            <m:begChr m:val="{"/>
            <m:endChr m:val=""/>
            <m:ctrlPr>
              <w:rPr>
                <w:rFonts w:ascii="Cambria Math" w:hAnsi="Cambria Math"/>
                <w:i/>
                <w:color w:val="auto"/>
                <w:sz w:val="26"/>
                <w:szCs w:val="26"/>
              </w:rPr>
            </m:ctrlPr>
          </m:dPr>
          <m:e>
            <m:eqArr>
              <m:eqArrPr>
                <m:ctrlPr>
                  <w:rPr>
                    <w:rFonts w:ascii="Cambria Math" w:hAnsi="Cambria Math"/>
                    <w:i/>
                    <w:color w:val="auto"/>
                    <w:sz w:val="26"/>
                    <w:szCs w:val="26"/>
                  </w:rPr>
                </m:ctrlPr>
              </m:eqArrPr>
              <m:e>
                <m:r>
                  <w:rPr>
                    <w:rFonts w:ascii="Cambria Math" w:hAnsi="Cambria Math"/>
                    <w:color w:val="auto"/>
                    <w:sz w:val="26"/>
                    <w:szCs w:val="26"/>
                  </w:rPr>
                  <m:t>&amp;</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b</m:t>
                    </m:r>
                  </m:sub>
                </m:sSub>
                <m:r>
                  <w:rPr>
                    <w:rFonts w:ascii="Cambria Math" w:hAnsi="Cambria Math"/>
                    <w:color w:val="auto"/>
                    <w:sz w:val="26"/>
                    <w:szCs w:val="26"/>
                  </w:rPr>
                  <m:t>=R+</m:t>
                </m:r>
                <m:f>
                  <m:fPr>
                    <m:ctrlPr>
                      <w:rPr>
                        <w:rFonts w:ascii="Cambria Math" w:hAnsi="Cambria Math"/>
                        <w:i/>
                        <w:color w:val="auto"/>
                        <w:sz w:val="26"/>
                        <w:szCs w:val="26"/>
                      </w:rPr>
                    </m:ctrlPr>
                  </m:fPr>
                  <m:num>
                    <m:r>
                      <w:rPr>
                        <w:rFonts w:ascii="Cambria Math" w:hAnsi="Cambria Math"/>
                        <w:color w:val="auto"/>
                        <w:sz w:val="26"/>
                        <w:szCs w:val="26"/>
                      </w:rPr>
                      <m:t>R.R</m:t>
                    </m:r>
                  </m:num>
                  <m:den>
                    <m:r>
                      <w:rPr>
                        <w:rFonts w:ascii="Cambria Math" w:hAnsi="Cambria Math"/>
                        <w:color w:val="auto"/>
                        <w:sz w:val="26"/>
                        <w:szCs w:val="26"/>
                      </w:rPr>
                      <m:t>R+R</m:t>
                    </m:r>
                  </m:den>
                </m:f>
                <m:r>
                  <w:rPr>
                    <w:rFonts w:ascii="Cambria Math" w:hAnsi="Cambria Math"/>
                    <w:color w:val="auto"/>
                    <w:sz w:val="26"/>
                    <w:szCs w:val="26"/>
                  </w:rPr>
                  <m:t>=1,5R</m:t>
                </m:r>
              </m:e>
              <m:e>
                <m:r>
                  <w:rPr>
                    <w:rFonts w:ascii="Cambria Math" w:hAnsi="Cambria Math"/>
                    <w:color w:val="auto"/>
                    <w:sz w:val="26"/>
                    <w:szCs w:val="26"/>
                  </w:rPr>
                  <m:t>&amp;</m:t>
                </m:r>
                <m:sSub>
                  <m:sSubPr>
                    <m:ctrlPr>
                      <w:rPr>
                        <w:rFonts w:ascii="Cambria Math" w:hAnsi="Cambria Math"/>
                        <w:i/>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3</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b</m:t>
                    </m:r>
                  </m:sub>
                </m:sSub>
              </m:e>
              <m:e>
                <m:r>
                  <w:rPr>
                    <w:rFonts w:ascii="Cambria Math" w:hAnsi="Cambria Math"/>
                    <w:color w:val="auto"/>
                    <w:sz w:val="26"/>
                    <w:szCs w:val="26"/>
                  </w:rPr>
                  <m:t>&amp;</m:t>
                </m:r>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2</m:t>
                    </m:r>
                  </m:sub>
                </m:sSub>
              </m:e>
            </m:eqArr>
          </m:e>
        </m:d>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b</m:t>
            </m:r>
          </m:sub>
        </m:sSub>
        <m:r>
          <w:rPr>
            <w:rFonts w:ascii="Cambria Math" w:hAnsi="Cambria Math"/>
            <w:color w:val="auto"/>
            <w:sz w:val="26"/>
            <w:szCs w:val="26"/>
          </w:rPr>
          <m:t>=2</m:t>
        </m:r>
        <m:sSub>
          <m:sSubPr>
            <m:ctrlPr>
              <w:rPr>
                <w:rFonts w:ascii="Cambria Math" w:hAnsi="Cambria Math"/>
                <w:i/>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1</m:t>
            </m:r>
          </m:sub>
        </m:sSub>
      </m:oMath>
    </w:p>
    <w:p w14:paraId="063840C3" w14:textId="77777777" w:rsidR="002E2C60" w:rsidRPr="00CA2A5A" w:rsidRDefault="002E2C60" w:rsidP="002E2C60">
      <w:pPr>
        <w:tabs>
          <w:tab w:val="left" w:pos="0"/>
        </w:tabs>
        <w:spacing w:line="276" w:lineRule="auto"/>
        <w:rPr>
          <w:color w:val="auto"/>
          <w:sz w:val="26"/>
          <w:szCs w:val="26"/>
        </w:rPr>
      </w:pPr>
      <w:r w:rsidRPr="00CA2A5A">
        <w:rPr>
          <w:color w:val="auto"/>
          <w:sz w:val="26"/>
          <w:szCs w:val="26"/>
        </w:rPr>
        <w:t xml:space="preserve">+ Công suất tiêu thụ </w:t>
      </w:r>
      <m:oMath>
        <m:sSub>
          <m:sSubPr>
            <m:ctrlPr>
              <w:rPr>
                <w:rFonts w:ascii="Cambria Math" w:hAnsi="Cambria Math"/>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m</m:t>
            </m:r>
          </m:sub>
        </m:sSub>
        <m:r>
          <w:rPr>
            <w:rFonts w:ascii="Cambria Math" w:hAnsi="Cambria Math"/>
            <w:color w:val="auto"/>
            <w:sz w:val="26"/>
            <w:szCs w:val="26"/>
          </w:rPr>
          <m:t>=</m:t>
        </m:r>
        <m:sSubSup>
          <m:sSubSupPr>
            <m:ctrlPr>
              <w:rPr>
                <w:rFonts w:ascii="Cambria Math" w:hAnsi="Cambria Math"/>
                <w:i/>
                <w:color w:val="auto"/>
                <w:sz w:val="26"/>
                <w:szCs w:val="26"/>
              </w:rPr>
            </m:ctrlPr>
          </m:sSubSupPr>
          <m:e>
            <m:r>
              <w:rPr>
                <w:rFonts w:ascii="Cambria Math" w:hAnsi="Cambria Math"/>
                <w:color w:val="auto"/>
                <w:sz w:val="26"/>
                <w:szCs w:val="26"/>
              </w:rPr>
              <m:t>I</m:t>
            </m:r>
          </m:e>
          <m:sub>
            <m:r>
              <w:rPr>
                <w:rFonts w:ascii="Cambria Math" w:hAnsi="Cambria Math"/>
                <w:color w:val="auto"/>
                <w:sz w:val="26"/>
                <w:szCs w:val="26"/>
              </w:rPr>
              <m:t>b</m:t>
            </m:r>
          </m:sub>
          <m:sup>
            <m:r>
              <w:rPr>
                <w:rFonts w:ascii="Cambria Math" w:hAnsi="Cambria Math"/>
                <w:color w:val="auto"/>
                <w:sz w:val="26"/>
                <w:szCs w:val="26"/>
              </w:rPr>
              <m:t>2</m:t>
            </m:r>
          </m:sup>
        </m:sSubSup>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b</m:t>
            </m:r>
          </m:sub>
        </m:sSub>
        <m:r>
          <w:rPr>
            <w:rFonts w:ascii="Cambria Math" w:hAnsi="Cambria Math"/>
            <w:color w:val="auto"/>
            <w:sz w:val="26"/>
            <w:szCs w:val="26"/>
          </w:rPr>
          <m:t>=4</m:t>
        </m:r>
        <m:sSubSup>
          <m:sSubSupPr>
            <m:ctrlPr>
              <w:rPr>
                <w:rFonts w:ascii="Cambria Math" w:hAnsi="Cambria Math"/>
                <w:i/>
                <w:color w:val="auto"/>
                <w:sz w:val="26"/>
                <w:szCs w:val="26"/>
              </w:rPr>
            </m:ctrlPr>
          </m:sSubSupPr>
          <m:e>
            <m:r>
              <w:rPr>
                <w:rFonts w:ascii="Cambria Math" w:hAnsi="Cambria Math"/>
                <w:color w:val="auto"/>
                <w:sz w:val="26"/>
                <w:szCs w:val="26"/>
              </w:rPr>
              <m:t>I</m:t>
            </m:r>
          </m:e>
          <m:sub>
            <m:r>
              <w:rPr>
                <w:rFonts w:ascii="Cambria Math" w:hAnsi="Cambria Math"/>
                <w:color w:val="auto"/>
                <w:sz w:val="26"/>
                <w:szCs w:val="26"/>
              </w:rPr>
              <m:t>1</m:t>
            </m:r>
          </m:sub>
          <m:sup>
            <m:r>
              <w:rPr>
                <w:rFonts w:ascii="Cambria Math" w:hAnsi="Cambria Math"/>
                <w:color w:val="auto"/>
                <w:sz w:val="26"/>
                <w:szCs w:val="26"/>
              </w:rPr>
              <m:t>2</m:t>
            </m:r>
          </m:sup>
        </m:sSubSup>
        <m:r>
          <w:rPr>
            <w:rFonts w:ascii="Cambria Math" w:hAnsi="Cambria Math"/>
            <w:color w:val="auto"/>
            <w:sz w:val="26"/>
            <w:szCs w:val="26"/>
          </w:rPr>
          <m:t>.1,5R=6</m:t>
        </m:r>
        <m:sSub>
          <m:sSubPr>
            <m:ctrlPr>
              <w:rPr>
                <w:rFonts w:ascii="Cambria Math" w:hAnsi="Cambria Math"/>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1</m:t>
            </m:r>
          </m:sub>
        </m:sSub>
        <m:r>
          <w:rPr>
            <w:rFonts w:ascii="Cambria Math" w:hAnsi="Cambria Math"/>
            <w:color w:val="auto"/>
            <w:sz w:val="26"/>
            <w:szCs w:val="26"/>
          </w:rPr>
          <m:t>=18W</m:t>
        </m:r>
      </m:oMath>
    </w:p>
    <w:p w14:paraId="37192A85" w14:textId="7E91D6DF" w:rsidR="002E2C60" w:rsidRPr="00CA2A5A" w:rsidRDefault="002E2C60" w:rsidP="002E2C60">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 xml:space="preserve">Câu </w:t>
      </w:r>
      <w:r>
        <w:rPr>
          <w:rFonts w:eastAsia="Calibri"/>
          <w:b/>
          <w:color w:val="auto"/>
          <w:sz w:val="26"/>
          <w:szCs w:val="26"/>
        </w:rPr>
        <w:t>48</w:t>
      </w:r>
      <w:r w:rsidRPr="00CA2A5A">
        <w:rPr>
          <w:rFonts w:eastAsia="Calibri"/>
          <w:b/>
          <w:color w:val="auto"/>
          <w:sz w:val="26"/>
          <w:szCs w:val="26"/>
        </w:rPr>
        <w:t>:</w:t>
      </w:r>
      <w:r w:rsidRPr="00CA2A5A">
        <w:rPr>
          <w:rFonts w:eastAsia="Calibri"/>
          <w:b/>
          <w:color w:val="auto"/>
          <w:sz w:val="26"/>
          <w:szCs w:val="26"/>
        </w:rPr>
        <w:tab/>
      </w:r>
      <w:r w:rsidRPr="00CA2A5A">
        <w:rPr>
          <w:bCs/>
          <w:noProof/>
          <w:color w:val="auto"/>
          <w:sz w:val="26"/>
          <w:szCs w:val="26"/>
        </w:rPr>
        <w:drawing>
          <wp:anchor distT="0" distB="0" distL="114300" distR="114300" simplePos="0" relativeHeight="251909120" behindDoc="0" locked="0" layoutInCell="1" allowOverlap="1" wp14:anchorId="27576745" wp14:editId="5F219CCE">
            <wp:simplePos x="0" y="0"/>
            <wp:positionH relativeFrom="column">
              <wp:posOffset>4287520</wp:posOffset>
            </wp:positionH>
            <wp:positionV relativeFrom="paragraph">
              <wp:posOffset>380365</wp:posOffset>
            </wp:positionV>
            <wp:extent cx="2014220" cy="712470"/>
            <wp:effectExtent l="0" t="0" r="5080" b="0"/>
            <wp:wrapSquare wrapText="bothSides"/>
            <wp:docPr id="1805384903" name="Picture 180538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84903" name="Picture 1805384903"/>
                    <pic:cNvPicPr/>
                  </pic:nvPicPr>
                  <pic:blipFill>
                    <a:blip r:embed="rId577">
                      <a:extLst>
                        <a:ext uri="{28A0092B-C50C-407E-A947-70E740481C1C}">
                          <a14:useLocalDpi xmlns:a14="http://schemas.microsoft.com/office/drawing/2010/main" val="0"/>
                        </a:ext>
                      </a:extLst>
                    </a:blip>
                    <a:stretch>
                      <a:fillRect/>
                    </a:stretch>
                  </pic:blipFill>
                  <pic:spPr>
                    <a:xfrm>
                      <a:off x="0" y="0"/>
                      <a:ext cx="2014220" cy="712470"/>
                    </a:xfrm>
                    <a:prstGeom prst="rect">
                      <a:avLst/>
                    </a:prstGeom>
                  </pic:spPr>
                </pic:pic>
              </a:graphicData>
            </a:graphic>
            <wp14:sizeRelH relativeFrom="page">
              <wp14:pctWidth>0</wp14:pctWidth>
            </wp14:sizeRelH>
            <wp14:sizeRelV relativeFrom="page">
              <wp14:pctHeight>0</wp14:pctHeight>
            </wp14:sizeRelV>
          </wp:anchor>
        </w:drawing>
      </w:r>
      <w:r w:rsidRPr="00CA2A5A">
        <w:rPr>
          <w:rFonts w:eastAsia="Calibri"/>
          <w:bCs/>
          <w:color w:val="auto"/>
          <w:sz w:val="26"/>
          <w:szCs w:val="26"/>
        </w:rPr>
        <w:t>Ba</w:t>
      </w:r>
      <w:r w:rsidRPr="00CA2A5A">
        <w:rPr>
          <w:rFonts w:eastAsia="Calibri"/>
          <w:color w:val="auto"/>
          <w:sz w:val="26"/>
          <w:szCs w:val="26"/>
        </w:rPr>
        <w:t xml:space="preserve"> điện trở có trị số </w:t>
      </w:r>
      <m:oMath>
        <m:r>
          <w:rPr>
            <w:rFonts w:ascii="Cambria Math" w:eastAsia="Calibri" w:hAnsi="Cambria Math"/>
            <w:color w:val="auto"/>
            <w:sz w:val="26"/>
            <w:szCs w:val="26"/>
          </w:rPr>
          <m:t>R,2R,3R</m:t>
        </m:r>
      </m:oMath>
      <w:r w:rsidRPr="00CA2A5A">
        <w:rPr>
          <w:rFonts w:eastAsia="Calibri"/>
          <w:color w:val="auto"/>
          <w:sz w:val="26"/>
          <w:szCs w:val="26"/>
        </w:rPr>
        <w:t xml:space="preserve"> mắc như </w:t>
      </w:r>
      <w:r w:rsidRPr="00CA2A5A">
        <w:rPr>
          <w:rFonts w:eastAsia="Calibri"/>
          <w:bCs/>
          <w:color w:val="auto"/>
          <w:sz w:val="26"/>
          <w:szCs w:val="26"/>
        </w:rPr>
        <w:t>hình</w:t>
      </w:r>
      <w:r w:rsidRPr="00CA2A5A">
        <w:rPr>
          <w:rFonts w:eastAsia="Calibri"/>
          <w:color w:val="auto"/>
          <w:sz w:val="26"/>
          <w:szCs w:val="26"/>
        </w:rPr>
        <w:t xml:space="preserve"> vẽ. Nếu công suất của điện trở </w:t>
      </w:r>
      <m:oMath>
        <m:d>
          <m:dPr>
            <m:ctrlPr>
              <w:rPr>
                <w:rFonts w:ascii="Cambria Math" w:eastAsia="Calibri" w:hAnsi="Cambria Math"/>
                <w:i/>
                <w:color w:val="auto"/>
                <w:sz w:val="26"/>
                <w:szCs w:val="26"/>
              </w:rPr>
            </m:ctrlPr>
          </m:dPr>
          <m:e>
            <m:r>
              <w:rPr>
                <w:rFonts w:ascii="Cambria Math" w:eastAsia="Calibri" w:hAnsi="Cambria Math"/>
                <w:color w:val="auto"/>
                <w:sz w:val="26"/>
                <w:szCs w:val="26"/>
              </w:rPr>
              <m:t>1</m:t>
            </m:r>
          </m:e>
        </m:d>
      </m:oMath>
      <w:r w:rsidRPr="00CA2A5A">
        <w:rPr>
          <w:rFonts w:eastAsia="Calibri"/>
          <w:color w:val="auto"/>
          <w:sz w:val="26"/>
          <w:szCs w:val="26"/>
        </w:rPr>
        <w:t xml:space="preserve"> là </w:t>
      </w:r>
      <m:oMath>
        <m:r>
          <w:rPr>
            <w:rFonts w:ascii="Cambria Math" w:eastAsia="Calibri" w:hAnsi="Cambria Math"/>
            <w:color w:val="auto"/>
            <w:sz w:val="26"/>
            <w:szCs w:val="26"/>
          </w:rPr>
          <m:t>8W</m:t>
        </m:r>
      </m:oMath>
      <w:r w:rsidRPr="00CA2A5A">
        <w:rPr>
          <w:rFonts w:eastAsia="Calibri"/>
          <w:color w:val="auto"/>
          <w:sz w:val="26"/>
          <w:szCs w:val="26"/>
        </w:rPr>
        <w:t xml:space="preserve"> thì công suất của </w:t>
      </w:r>
      <w:r w:rsidRPr="00CA2A5A">
        <w:rPr>
          <w:rFonts w:eastAsia="Calibri"/>
          <w:bCs/>
          <w:color w:val="auto"/>
          <w:sz w:val="26"/>
          <w:szCs w:val="26"/>
        </w:rPr>
        <w:t>điện</w:t>
      </w:r>
      <w:r w:rsidRPr="00CA2A5A">
        <w:rPr>
          <w:rFonts w:eastAsia="Calibri"/>
          <w:color w:val="auto"/>
          <w:sz w:val="26"/>
          <w:szCs w:val="26"/>
        </w:rPr>
        <w:t xml:space="preserve"> trở </w:t>
      </w:r>
      <m:oMath>
        <m:d>
          <m:dPr>
            <m:ctrlPr>
              <w:rPr>
                <w:rFonts w:ascii="Cambria Math" w:eastAsia="Calibri" w:hAnsi="Cambria Math"/>
                <w:i/>
                <w:color w:val="auto"/>
                <w:sz w:val="26"/>
                <w:szCs w:val="26"/>
              </w:rPr>
            </m:ctrlPr>
          </m:dPr>
          <m:e>
            <m:r>
              <w:rPr>
                <w:rFonts w:ascii="Cambria Math" w:eastAsia="Calibri" w:hAnsi="Cambria Math"/>
                <w:color w:val="auto"/>
                <w:sz w:val="26"/>
                <w:szCs w:val="26"/>
              </w:rPr>
              <m:t>3</m:t>
            </m:r>
          </m:e>
        </m:d>
      </m:oMath>
      <w:r w:rsidRPr="00CA2A5A">
        <w:rPr>
          <w:rFonts w:eastAsia="Calibri"/>
          <w:color w:val="auto"/>
          <w:sz w:val="26"/>
          <w:szCs w:val="26"/>
        </w:rPr>
        <w:t xml:space="preserve"> là bao nhiêu?</w:t>
      </w:r>
    </w:p>
    <w:p w14:paraId="5B80F433" w14:textId="77777777" w:rsidR="002E2C60" w:rsidRPr="00CA2A5A" w:rsidRDefault="002E2C60" w:rsidP="002E2C60">
      <w:pPr>
        <w:tabs>
          <w:tab w:val="left" w:pos="283"/>
          <w:tab w:val="left" w:pos="2835"/>
          <w:tab w:val="left" w:pos="5386"/>
          <w:tab w:val="left" w:pos="7937"/>
        </w:tabs>
        <w:spacing w:line="276" w:lineRule="auto"/>
        <w:ind w:left="283"/>
        <w:jc w:val="both"/>
        <w:rPr>
          <w:b/>
          <w:color w:val="auto"/>
          <w:sz w:val="26"/>
          <w:szCs w:val="26"/>
        </w:rPr>
      </w:pPr>
      <w:r w:rsidRPr="00CA2A5A">
        <w:rPr>
          <w:rFonts w:eastAsia="Calibri"/>
          <w:color w:val="auto"/>
          <w:sz w:val="26"/>
          <w:szCs w:val="26"/>
        </w:rPr>
        <w:tab/>
      </w:r>
    </w:p>
    <w:p w14:paraId="7D253818" w14:textId="77777777" w:rsidR="002E2C60" w:rsidRPr="00CA2A5A" w:rsidRDefault="002E2C60" w:rsidP="002E2C60">
      <w:pPr>
        <w:tabs>
          <w:tab w:val="left" w:pos="283"/>
          <w:tab w:val="left" w:pos="2835"/>
          <w:tab w:val="left" w:pos="5386"/>
          <w:tab w:val="left" w:pos="7937"/>
        </w:tabs>
        <w:spacing w:line="276" w:lineRule="auto"/>
        <w:jc w:val="both"/>
        <w:rPr>
          <w:rFonts w:eastAsia="Calibri"/>
          <w:b/>
          <w:i/>
          <w:iCs/>
          <w:color w:val="auto"/>
          <w:sz w:val="26"/>
          <w:szCs w:val="26"/>
        </w:rPr>
      </w:pPr>
      <w:r w:rsidRPr="00CA2A5A">
        <w:rPr>
          <w:rFonts w:eastAsia="Calibri"/>
          <w:b/>
          <w:i/>
          <w:iCs/>
          <w:color w:val="auto"/>
          <w:sz w:val="26"/>
          <w:szCs w:val="26"/>
        </w:rPr>
        <w:t>Lời giải</w:t>
      </w:r>
    </w:p>
    <w:p w14:paraId="17E5DC52" w14:textId="77777777" w:rsidR="002E2C60" w:rsidRPr="00CA2A5A" w:rsidRDefault="002E2C60" w:rsidP="002E2C60">
      <w:pPr>
        <w:tabs>
          <w:tab w:val="left" w:pos="283"/>
          <w:tab w:val="left" w:pos="2835"/>
          <w:tab w:val="left" w:pos="5386"/>
          <w:tab w:val="left" w:pos="7937"/>
        </w:tabs>
        <w:spacing w:line="276" w:lineRule="auto"/>
        <w:rPr>
          <w:rFonts w:eastAsia="Calibri"/>
          <w:color w:val="auto"/>
          <w:sz w:val="26"/>
          <w:szCs w:val="26"/>
        </w:rPr>
      </w:pPr>
      <w:r w:rsidRPr="00CA2A5A">
        <w:rPr>
          <w:rFonts w:eastAsia="Calibri"/>
          <w:color w:val="auto"/>
          <w:sz w:val="26"/>
          <w:szCs w:val="26"/>
        </w:rPr>
        <w:t xml:space="preserve">+ Mạch </w:t>
      </w:r>
      <w:r w:rsidRPr="00CA2A5A">
        <w:rPr>
          <w:rFonts w:eastAsia="Calibri"/>
          <w:bCs/>
          <w:color w:val="auto"/>
          <w:sz w:val="26"/>
          <w:szCs w:val="26"/>
        </w:rPr>
        <w:t>gồm</w:t>
      </w:r>
      <w:r w:rsidRPr="00CA2A5A">
        <w:rPr>
          <w:rFonts w:eastAsia="Calibri"/>
          <w:color w:val="auto"/>
          <w:sz w:val="26"/>
          <w:szCs w:val="26"/>
        </w:rPr>
        <w:t xml:space="preserve"> </w:t>
      </w: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3</m:t>
            </m:r>
          </m:sub>
        </m:sSub>
        <m:r>
          <w:rPr>
            <w:rFonts w:ascii="Cambria Math" w:eastAsia="Calibri" w:hAnsi="Cambria Math"/>
            <w:color w:val="auto"/>
            <w:sz w:val="26"/>
            <w:szCs w:val="26"/>
          </w:rPr>
          <m:t>nt</m:t>
        </m:r>
        <m:d>
          <m:dPr>
            <m:ctrlPr>
              <w:rPr>
                <w:rFonts w:ascii="Cambria Math" w:eastAsia="Calibri" w:hAnsi="Cambria Math"/>
                <w:i/>
                <w:color w:val="auto"/>
                <w:sz w:val="26"/>
                <w:szCs w:val="26"/>
              </w:rPr>
            </m:ctrlPr>
          </m:dPr>
          <m:e>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1</m:t>
                </m:r>
              </m:sub>
            </m:sSub>
            <m:r>
              <m:rPr>
                <m:nor/>
              </m:rPr>
              <w:rPr>
                <w:rFonts w:eastAsia="Calibri"/>
                <w:color w:val="auto"/>
                <w:sz w:val="26"/>
                <w:szCs w:val="26"/>
              </w:rPr>
              <m:t>//</m:t>
            </m:r>
            <m:sSub>
              <m:sSubPr>
                <m:ctrlPr>
                  <w:rPr>
                    <w:rFonts w:ascii="Cambria Math" w:eastAsia="Calibri" w:hAnsi="Cambria Math"/>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2</m:t>
                </m:r>
                <m:ctrlPr>
                  <w:rPr>
                    <w:rFonts w:ascii="Cambria Math" w:eastAsia="Calibri" w:hAnsi="Cambria Math"/>
                    <w:i/>
                    <w:color w:val="auto"/>
                    <w:sz w:val="26"/>
                    <w:szCs w:val="26"/>
                  </w:rPr>
                </m:ctrlPr>
              </m:sub>
            </m:sSub>
          </m:e>
        </m:d>
      </m:oMath>
      <w:r w:rsidRPr="00CA2A5A">
        <w:rPr>
          <w:rFonts w:eastAsia="Calibri"/>
          <w:color w:val="auto"/>
          <w:sz w:val="26"/>
          <w:szCs w:val="26"/>
        </w:rPr>
        <w:t xml:space="preserve"> </w:t>
      </w:r>
      <m:oMath>
        <m:r>
          <w:rPr>
            <w:rFonts w:ascii="Cambria Math" w:eastAsia="Calibri" w:hAnsi="Cambria Math"/>
            <w:color w:val="auto"/>
            <w:sz w:val="26"/>
            <w:szCs w:val="26"/>
          </w:rPr>
          <m:t>⇒</m:t>
        </m:r>
        <m:d>
          <m:dPr>
            <m:begChr m:val="{"/>
            <m:endChr m:val=""/>
            <m:ctrlPr>
              <w:rPr>
                <w:rFonts w:ascii="Cambria Math" w:eastAsia="Calibri" w:hAnsi="Cambria Math"/>
                <w:i/>
                <w:color w:val="auto"/>
                <w:sz w:val="26"/>
                <w:szCs w:val="26"/>
              </w:rPr>
            </m:ctrlPr>
          </m:dPr>
          <m:e>
            <m:eqArr>
              <m:eqArrPr>
                <m:ctrlPr>
                  <w:rPr>
                    <w:rFonts w:ascii="Cambria Math" w:eastAsia="Calibri" w:hAnsi="Cambria Math"/>
                    <w:i/>
                    <w:color w:val="auto"/>
                    <w:sz w:val="26"/>
                    <w:szCs w:val="26"/>
                  </w:rPr>
                </m:ctrlPr>
              </m:eqArrPr>
              <m:e>
                <m:r>
                  <w:rPr>
                    <w:rFonts w:ascii="Cambria Math" w:eastAsia="Calibri" w:hAnsi="Cambria Math"/>
                    <w:color w:val="auto"/>
                    <w:sz w:val="26"/>
                    <w:szCs w:val="26"/>
                  </w:rPr>
                  <m:t>&amp;</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I</m:t>
                    </m:r>
                  </m:e>
                  <m:sub>
                    <m:r>
                      <w:rPr>
                        <w:rFonts w:ascii="Cambria Math" w:eastAsia="Calibri" w:hAnsi="Cambria Math"/>
                        <w:color w:val="auto"/>
                        <w:sz w:val="26"/>
                        <w:szCs w:val="26"/>
                      </w:rPr>
                      <m:t>3</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I</m:t>
                    </m:r>
                  </m:e>
                  <m:sub>
                    <m:r>
                      <w:rPr>
                        <w:rFonts w:ascii="Cambria Math" w:eastAsia="Calibri" w:hAnsi="Cambria Math"/>
                        <w:color w:val="auto"/>
                        <w:sz w:val="26"/>
                        <w:szCs w:val="26"/>
                      </w:rPr>
                      <m:t>1</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I</m:t>
                    </m:r>
                  </m:e>
                  <m:sub>
                    <m:r>
                      <w:rPr>
                        <w:rFonts w:ascii="Cambria Math" w:eastAsia="Calibri" w:hAnsi="Cambria Math"/>
                        <w:color w:val="auto"/>
                        <w:sz w:val="26"/>
                        <w:szCs w:val="26"/>
                      </w:rPr>
                      <m:t>2</m:t>
                    </m:r>
                  </m:sub>
                </m:sSub>
              </m:e>
              <m:e>
                <m:r>
                  <w:rPr>
                    <w:rFonts w:ascii="Cambria Math" w:eastAsia="Calibri" w:hAnsi="Cambria Math"/>
                    <w:color w:val="auto"/>
                    <w:sz w:val="26"/>
                    <w:szCs w:val="26"/>
                  </w:rPr>
                  <m:t>&amp;</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U</m:t>
                    </m:r>
                  </m:e>
                  <m:sub>
                    <m:r>
                      <w:rPr>
                        <w:rFonts w:ascii="Cambria Math" w:eastAsia="Calibri" w:hAnsi="Cambria Math"/>
                        <w:color w:val="auto"/>
                        <w:sz w:val="26"/>
                        <w:szCs w:val="26"/>
                      </w:rPr>
                      <m:t>1</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U</m:t>
                    </m:r>
                  </m:e>
                  <m:sub>
                    <m:r>
                      <w:rPr>
                        <w:rFonts w:ascii="Cambria Math" w:eastAsia="Calibri" w:hAnsi="Cambria Math"/>
                        <w:color w:val="auto"/>
                        <w:sz w:val="26"/>
                        <w:szCs w:val="26"/>
                      </w:rPr>
                      <m:t>2</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I</m:t>
                    </m:r>
                  </m:e>
                  <m:sub>
                    <m:r>
                      <w:rPr>
                        <w:rFonts w:ascii="Cambria Math" w:eastAsia="Calibri" w:hAnsi="Cambria Math"/>
                        <w:color w:val="auto"/>
                        <w:sz w:val="26"/>
                        <w:szCs w:val="26"/>
                      </w:rPr>
                      <m:t>1</m:t>
                    </m:r>
                  </m:sub>
                </m:sSub>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1</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I</m:t>
                    </m:r>
                  </m:e>
                  <m:sub>
                    <m:r>
                      <w:rPr>
                        <w:rFonts w:ascii="Cambria Math" w:eastAsia="Calibri" w:hAnsi="Cambria Math"/>
                        <w:color w:val="auto"/>
                        <w:sz w:val="26"/>
                        <w:szCs w:val="26"/>
                      </w:rPr>
                      <m:t>2</m:t>
                    </m:r>
                  </m:sub>
                </m:sSub>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2</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I</m:t>
                    </m:r>
                  </m:e>
                  <m:sub>
                    <m:r>
                      <w:rPr>
                        <w:rFonts w:ascii="Cambria Math" w:eastAsia="Calibri" w:hAnsi="Cambria Math"/>
                        <w:color w:val="auto"/>
                        <w:sz w:val="26"/>
                        <w:szCs w:val="26"/>
                      </w:rPr>
                      <m:t>2</m:t>
                    </m:r>
                  </m:sub>
                </m:sSub>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1</m:t>
                    </m:r>
                  </m:num>
                  <m:den>
                    <m:r>
                      <w:rPr>
                        <w:rFonts w:ascii="Cambria Math" w:eastAsia="Calibri" w:hAnsi="Cambria Math"/>
                        <w:color w:val="auto"/>
                        <w:sz w:val="26"/>
                        <w:szCs w:val="26"/>
                      </w:rPr>
                      <m:t>2</m:t>
                    </m:r>
                  </m:den>
                </m:f>
                <m:sSub>
                  <m:sSubPr>
                    <m:ctrlPr>
                      <w:rPr>
                        <w:rFonts w:ascii="Cambria Math" w:eastAsia="Calibri" w:hAnsi="Cambria Math"/>
                        <w:i/>
                        <w:color w:val="auto"/>
                        <w:sz w:val="26"/>
                        <w:szCs w:val="26"/>
                      </w:rPr>
                    </m:ctrlPr>
                  </m:sSubPr>
                  <m:e>
                    <m:r>
                      <w:rPr>
                        <w:rFonts w:ascii="Cambria Math" w:eastAsia="Calibri" w:hAnsi="Cambria Math"/>
                        <w:color w:val="auto"/>
                        <w:sz w:val="26"/>
                        <w:szCs w:val="26"/>
                      </w:rPr>
                      <m:t>I</m:t>
                    </m:r>
                  </m:e>
                  <m:sub>
                    <m:r>
                      <w:rPr>
                        <w:rFonts w:ascii="Cambria Math" w:eastAsia="Calibri" w:hAnsi="Cambria Math"/>
                        <w:color w:val="auto"/>
                        <w:sz w:val="26"/>
                        <w:szCs w:val="26"/>
                      </w:rPr>
                      <m:t>1</m:t>
                    </m:r>
                  </m:sub>
                </m:sSub>
              </m:e>
            </m:eqArr>
          </m:e>
        </m:d>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I</m:t>
            </m:r>
          </m:e>
          <m:sub>
            <m:r>
              <w:rPr>
                <w:rFonts w:ascii="Cambria Math" w:eastAsia="Calibri" w:hAnsi="Cambria Math"/>
                <w:color w:val="auto"/>
                <w:sz w:val="26"/>
                <w:szCs w:val="26"/>
              </w:rPr>
              <m:t>3</m:t>
            </m:r>
          </m:sub>
        </m:sSub>
        <m:r>
          <w:rPr>
            <w:rFonts w:ascii="Cambria Math" w:eastAsia="Calibri" w:hAnsi="Cambria Math"/>
            <w:color w:val="auto"/>
            <w:sz w:val="26"/>
            <w:szCs w:val="26"/>
          </w:rPr>
          <m:t>=1,5</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I</m:t>
            </m:r>
          </m:e>
          <m:sub>
            <m:r>
              <w:rPr>
                <w:rFonts w:ascii="Cambria Math" w:eastAsia="Calibri" w:hAnsi="Cambria Math"/>
                <w:color w:val="auto"/>
                <w:sz w:val="26"/>
                <w:szCs w:val="26"/>
              </w:rPr>
              <m:t>1</m:t>
            </m:r>
          </m:sub>
        </m:sSub>
      </m:oMath>
      <w:r w:rsidRPr="00CA2A5A">
        <w:rPr>
          <w:rFonts w:eastAsia="Calibri"/>
          <w:color w:val="auto"/>
          <w:sz w:val="26"/>
          <w:szCs w:val="26"/>
        </w:rPr>
        <w:t xml:space="preserve"> </w:t>
      </w:r>
    </w:p>
    <w:p w14:paraId="6841E2F8" w14:textId="77777777" w:rsidR="002E2C60" w:rsidRPr="00CA2A5A" w:rsidRDefault="002E2C60" w:rsidP="002E2C60">
      <w:pPr>
        <w:tabs>
          <w:tab w:val="left" w:pos="283"/>
          <w:tab w:val="left" w:pos="2835"/>
          <w:tab w:val="left" w:pos="5386"/>
          <w:tab w:val="left" w:pos="7937"/>
        </w:tabs>
        <w:spacing w:line="276" w:lineRule="auto"/>
        <w:jc w:val="both"/>
        <w:rPr>
          <w:rFonts w:eastAsia="Calibri"/>
          <w:color w:val="auto"/>
          <w:sz w:val="26"/>
          <w:szCs w:val="26"/>
        </w:rPr>
      </w:pPr>
      <w:r w:rsidRPr="00CA2A5A">
        <w:rPr>
          <w:rFonts w:eastAsia="Calibri"/>
          <w:color w:val="auto"/>
          <w:sz w:val="26"/>
          <w:szCs w:val="26"/>
        </w:rPr>
        <w:t xml:space="preserve">+ Công suất tiêu thụ trên điện trở </w:t>
      </w:r>
      <m:oMath>
        <m:d>
          <m:dPr>
            <m:ctrlPr>
              <w:rPr>
                <w:rFonts w:ascii="Cambria Math" w:eastAsia="Calibri" w:hAnsi="Cambria Math"/>
                <w:i/>
                <w:color w:val="auto"/>
                <w:sz w:val="26"/>
                <w:szCs w:val="26"/>
              </w:rPr>
            </m:ctrlPr>
          </m:dPr>
          <m:e>
            <m:r>
              <w:rPr>
                <w:rFonts w:ascii="Cambria Math" w:eastAsia="Calibri" w:hAnsi="Cambria Math"/>
                <w:color w:val="auto"/>
                <w:sz w:val="26"/>
                <w:szCs w:val="26"/>
              </w:rPr>
              <m:t>3</m:t>
            </m:r>
          </m:e>
        </m:d>
      </m:oMath>
      <w:r w:rsidRPr="00CA2A5A">
        <w:rPr>
          <w:rFonts w:eastAsia="Calibri"/>
          <w:color w:val="auto"/>
          <w:sz w:val="26"/>
          <w:szCs w:val="26"/>
        </w:rPr>
        <w:t xml:space="preserve"> là: </w:t>
      </w: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P</m:t>
            </m:r>
          </m:e>
          <m:sub>
            <m:r>
              <w:rPr>
                <w:rFonts w:ascii="Cambria Math" w:eastAsia="Calibri" w:hAnsi="Cambria Math"/>
                <w:color w:val="auto"/>
                <w:sz w:val="26"/>
                <w:szCs w:val="26"/>
              </w:rPr>
              <m:t>3</m:t>
            </m:r>
          </m:sub>
        </m:sSub>
        <m:r>
          <w:rPr>
            <w:rFonts w:ascii="Cambria Math" w:eastAsia="Calibri" w:hAnsi="Cambria Math"/>
            <w:color w:val="auto"/>
            <w:sz w:val="26"/>
            <w:szCs w:val="26"/>
          </w:rPr>
          <m:t>=</m:t>
        </m:r>
        <m:sSubSup>
          <m:sSubSupPr>
            <m:ctrlPr>
              <w:rPr>
                <w:rFonts w:ascii="Cambria Math" w:eastAsia="Calibri" w:hAnsi="Cambria Math"/>
                <w:i/>
                <w:color w:val="auto"/>
                <w:sz w:val="26"/>
                <w:szCs w:val="26"/>
              </w:rPr>
            </m:ctrlPr>
          </m:sSubSupPr>
          <m:e>
            <m:r>
              <w:rPr>
                <w:rFonts w:ascii="Cambria Math" w:eastAsia="Calibri" w:hAnsi="Cambria Math"/>
                <w:color w:val="auto"/>
                <w:sz w:val="26"/>
                <w:szCs w:val="26"/>
              </w:rPr>
              <m:t>I</m:t>
            </m:r>
          </m:e>
          <m:sub>
            <m:r>
              <w:rPr>
                <w:rFonts w:ascii="Cambria Math" w:eastAsia="Calibri" w:hAnsi="Cambria Math"/>
                <w:color w:val="auto"/>
                <w:sz w:val="26"/>
                <w:szCs w:val="26"/>
              </w:rPr>
              <m:t>3</m:t>
            </m:r>
          </m:sub>
          <m:sup>
            <m:r>
              <w:rPr>
                <w:rFonts w:ascii="Cambria Math" w:eastAsia="Calibri" w:hAnsi="Cambria Math"/>
                <w:color w:val="auto"/>
                <w:sz w:val="26"/>
                <w:szCs w:val="26"/>
              </w:rPr>
              <m:t>2</m:t>
            </m:r>
          </m:sup>
        </m:sSubSup>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3</m:t>
            </m:r>
          </m:sub>
        </m:sSub>
        <m:r>
          <w:rPr>
            <w:rFonts w:ascii="Cambria Math" w:eastAsia="Calibri" w:hAnsi="Cambria Math"/>
            <w:color w:val="auto"/>
            <w:sz w:val="26"/>
            <w:szCs w:val="26"/>
          </w:rPr>
          <m:t>=</m:t>
        </m:r>
        <m:sSup>
          <m:sSupPr>
            <m:ctrlPr>
              <w:rPr>
                <w:rFonts w:ascii="Cambria Math" w:eastAsia="Calibri" w:hAnsi="Cambria Math"/>
                <w:i/>
                <w:color w:val="auto"/>
                <w:sz w:val="26"/>
                <w:szCs w:val="26"/>
              </w:rPr>
            </m:ctrlPr>
          </m:sSupPr>
          <m:e>
            <m:d>
              <m:dPr>
                <m:ctrlPr>
                  <w:rPr>
                    <w:rFonts w:ascii="Cambria Math" w:eastAsia="Calibri" w:hAnsi="Cambria Math"/>
                    <w:i/>
                    <w:color w:val="auto"/>
                    <w:sz w:val="26"/>
                    <w:szCs w:val="26"/>
                  </w:rPr>
                </m:ctrlPr>
              </m:dPr>
              <m:e>
                <m:r>
                  <w:rPr>
                    <w:rFonts w:ascii="Cambria Math" w:eastAsia="Calibri" w:hAnsi="Cambria Math"/>
                    <w:color w:val="auto"/>
                    <w:sz w:val="26"/>
                    <w:szCs w:val="26"/>
                  </w:rPr>
                  <m:t>1,5</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I</m:t>
                    </m:r>
                  </m:e>
                  <m:sub>
                    <m:r>
                      <w:rPr>
                        <w:rFonts w:ascii="Cambria Math" w:eastAsia="Calibri" w:hAnsi="Cambria Math"/>
                        <w:color w:val="auto"/>
                        <w:sz w:val="26"/>
                        <w:szCs w:val="26"/>
                      </w:rPr>
                      <m:t>1</m:t>
                    </m:r>
                  </m:sub>
                </m:sSub>
              </m:e>
            </m:d>
          </m:e>
          <m:sup>
            <m:r>
              <w:rPr>
                <w:rFonts w:ascii="Cambria Math" w:eastAsia="Calibri" w:hAnsi="Cambria Math"/>
                <w:color w:val="auto"/>
                <w:sz w:val="26"/>
                <w:szCs w:val="26"/>
              </w:rPr>
              <m:t>2</m:t>
            </m:r>
          </m:sup>
        </m:sSup>
        <m:r>
          <w:rPr>
            <w:rFonts w:ascii="Cambria Math" w:eastAsia="Calibri" w:hAnsi="Cambria Math"/>
            <w:color w:val="auto"/>
            <w:sz w:val="26"/>
            <w:szCs w:val="26"/>
          </w:rPr>
          <m:t>.3R=6,75</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P</m:t>
            </m:r>
          </m:e>
          <m:sub>
            <m:r>
              <w:rPr>
                <w:rFonts w:ascii="Cambria Math" w:eastAsia="Calibri" w:hAnsi="Cambria Math"/>
                <w:color w:val="auto"/>
                <w:sz w:val="26"/>
                <w:szCs w:val="26"/>
              </w:rPr>
              <m:t>1</m:t>
            </m:r>
          </m:sub>
        </m:sSub>
        <m:r>
          <w:rPr>
            <w:rFonts w:ascii="Cambria Math" w:eastAsia="Calibri" w:hAnsi="Cambria Math"/>
            <w:color w:val="auto"/>
            <w:sz w:val="26"/>
            <w:szCs w:val="26"/>
          </w:rPr>
          <m:t>=54W.</m:t>
        </m:r>
      </m:oMath>
      <w:r w:rsidRPr="00CA2A5A">
        <w:rPr>
          <w:rFonts w:eastAsia="Calibri"/>
          <w:color w:val="auto"/>
          <w:sz w:val="26"/>
          <w:szCs w:val="26"/>
        </w:rPr>
        <w:t xml:space="preserve"> </w:t>
      </w:r>
    </w:p>
    <w:p w14:paraId="42AD323D" w14:textId="6F04143C" w:rsidR="002E2C60" w:rsidRPr="00CA2A5A" w:rsidRDefault="002E2C60" w:rsidP="002E2C6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 xml:space="preserve">Câu </w:t>
      </w:r>
      <w:r>
        <w:rPr>
          <w:b/>
          <w:color w:val="auto"/>
          <w:sz w:val="26"/>
          <w:szCs w:val="26"/>
        </w:rPr>
        <w:t>49</w:t>
      </w:r>
      <w:r w:rsidRPr="00CA2A5A">
        <w:rPr>
          <w:b/>
          <w:color w:val="auto"/>
          <w:sz w:val="26"/>
          <w:szCs w:val="26"/>
        </w:rPr>
        <w:t>:</w:t>
      </w:r>
      <w:r w:rsidRPr="00CA2A5A">
        <w:rPr>
          <w:b/>
          <w:color w:val="auto"/>
          <w:sz w:val="26"/>
          <w:szCs w:val="26"/>
        </w:rPr>
        <w:tab/>
      </w:r>
      <w:r w:rsidRPr="00CA2A5A">
        <w:rPr>
          <w:color w:val="auto"/>
          <w:sz w:val="26"/>
          <w:szCs w:val="26"/>
        </w:rPr>
        <w:t xml:space="preserve">Khi hai điện trở giống nhau mắc song song và mắc vào nguồn điện thì công suất tiêu thụ là </w:t>
      </w:r>
      <m:oMath>
        <m:r>
          <w:rPr>
            <w:rFonts w:ascii="Cambria Math" w:hAnsi="Cambria Math"/>
            <w:color w:val="auto"/>
            <w:sz w:val="26"/>
            <w:szCs w:val="26"/>
          </w:rPr>
          <m:t>40W.</m:t>
        </m:r>
      </m:oMath>
      <w:r w:rsidRPr="00CA2A5A">
        <w:rPr>
          <w:color w:val="auto"/>
          <w:sz w:val="26"/>
          <w:szCs w:val="26"/>
        </w:rPr>
        <w:t xml:space="preserve"> Nếu hai điện trở này mắc nối tiếp vào nguồn thì công suất tiêu thụ là?</w:t>
      </w:r>
    </w:p>
    <w:p w14:paraId="096D2874" w14:textId="77777777" w:rsidR="002E2C60" w:rsidRPr="00CA2A5A" w:rsidRDefault="002E2C60" w:rsidP="002E2C60">
      <w:pPr>
        <w:tabs>
          <w:tab w:val="left" w:pos="284"/>
          <w:tab w:val="left" w:pos="2835"/>
          <w:tab w:val="left" w:pos="5387"/>
          <w:tab w:val="left" w:pos="7938"/>
        </w:tabs>
        <w:spacing w:line="276" w:lineRule="auto"/>
        <w:jc w:val="both"/>
        <w:rPr>
          <w:rFonts w:eastAsia="Calibri"/>
          <w:b/>
          <w:i/>
          <w:iCs/>
          <w:color w:val="auto"/>
          <w:sz w:val="26"/>
          <w:szCs w:val="26"/>
        </w:rPr>
      </w:pPr>
      <w:r w:rsidRPr="00CA2A5A">
        <w:rPr>
          <w:rFonts w:eastAsia="Calibri"/>
          <w:b/>
          <w:i/>
          <w:iCs/>
          <w:color w:val="auto"/>
          <w:sz w:val="26"/>
          <w:szCs w:val="26"/>
        </w:rPr>
        <w:t>Lời giải</w:t>
      </w:r>
    </w:p>
    <w:p w14:paraId="3BB598E5" w14:textId="77777777" w:rsidR="002E2C60" w:rsidRPr="00CA2A5A" w:rsidRDefault="002E2C60" w:rsidP="002E2C60">
      <w:pPr>
        <w:tabs>
          <w:tab w:val="left" w:pos="284"/>
          <w:tab w:val="left" w:pos="2835"/>
          <w:tab w:val="left" w:pos="5387"/>
          <w:tab w:val="left" w:pos="7938"/>
        </w:tabs>
        <w:spacing w:line="276" w:lineRule="auto"/>
        <w:jc w:val="both"/>
        <w:rPr>
          <w:color w:val="auto"/>
          <w:sz w:val="26"/>
          <w:szCs w:val="26"/>
        </w:rPr>
      </w:pPr>
      <w:r w:rsidRPr="00CA2A5A">
        <w:rPr>
          <w:color w:val="auto"/>
          <w:sz w:val="26"/>
          <w:szCs w:val="26"/>
        </w:rPr>
        <w:t xml:space="preserve">+ </w:t>
      </w:r>
      <m:oMath>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2</m:t>
                </m:r>
              </m:sub>
            </m:sSub>
          </m:num>
          <m:den>
            <m:sSub>
              <m:sSubPr>
                <m:ctrlPr>
                  <w:rPr>
                    <w:rFonts w:ascii="Cambria Math" w:hAnsi="Cambria Math"/>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1</m:t>
                </m:r>
              </m:sub>
            </m:sSub>
          </m:den>
        </m:f>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b1</m:t>
                </m:r>
              </m:sub>
            </m:sSub>
          </m:num>
          <m:den>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b2</m:t>
                </m:r>
              </m:sub>
            </m:sSub>
          </m:den>
        </m:f>
        <m:r>
          <w:rPr>
            <w:rFonts w:ascii="Cambria Math" w:hAnsi="Cambria Math"/>
            <w:color w:val="auto"/>
            <w:sz w:val="26"/>
            <w:szCs w:val="26"/>
          </w:rPr>
          <m:t>=</m:t>
        </m:r>
        <m:f>
          <m:fPr>
            <m:ctrlPr>
              <w:rPr>
                <w:rFonts w:ascii="Cambria Math" w:hAnsi="Cambria Math"/>
                <w:i/>
                <w:color w:val="auto"/>
                <w:sz w:val="26"/>
                <w:szCs w:val="26"/>
              </w:rPr>
            </m:ctrlPr>
          </m:fPr>
          <m:num>
            <m:f>
              <m:fPr>
                <m:ctrlPr>
                  <w:rPr>
                    <w:rFonts w:ascii="Cambria Math" w:hAnsi="Cambria Math"/>
                    <w:i/>
                    <w:color w:val="auto"/>
                    <w:sz w:val="26"/>
                    <w:szCs w:val="26"/>
                  </w:rPr>
                </m:ctrlPr>
              </m:fPr>
              <m:num>
                <m:r>
                  <w:rPr>
                    <w:rFonts w:ascii="Cambria Math" w:hAnsi="Cambria Math"/>
                    <w:color w:val="auto"/>
                    <w:sz w:val="26"/>
                    <w:szCs w:val="26"/>
                  </w:rPr>
                  <m:t>R.R</m:t>
                </m:r>
              </m:num>
              <m:den>
                <m:r>
                  <w:rPr>
                    <w:rFonts w:ascii="Cambria Math" w:hAnsi="Cambria Math"/>
                    <w:color w:val="auto"/>
                    <w:sz w:val="26"/>
                    <w:szCs w:val="26"/>
                  </w:rPr>
                  <m:t>R+R</m:t>
                </m:r>
              </m:den>
            </m:f>
          </m:num>
          <m:den>
            <m:r>
              <w:rPr>
                <w:rFonts w:ascii="Cambria Math" w:hAnsi="Cambria Math"/>
                <w:color w:val="auto"/>
                <w:sz w:val="26"/>
                <w:szCs w:val="26"/>
              </w:rPr>
              <m:t>R+R</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1</m:t>
            </m:r>
          </m:num>
          <m:den>
            <m:r>
              <w:rPr>
                <w:rFonts w:ascii="Cambria Math" w:hAnsi="Cambria Math"/>
                <w:color w:val="auto"/>
                <w:sz w:val="26"/>
                <w:szCs w:val="26"/>
              </w:rPr>
              <m:t>4</m:t>
            </m:r>
          </m:den>
        </m:f>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2</m:t>
            </m:r>
          </m:sub>
        </m:sSub>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1</m:t>
                </m:r>
              </m:sub>
            </m:sSub>
          </m:num>
          <m:den>
            <m:r>
              <w:rPr>
                <w:rFonts w:ascii="Cambria Math" w:hAnsi="Cambria Math"/>
                <w:color w:val="auto"/>
                <w:sz w:val="26"/>
                <w:szCs w:val="26"/>
              </w:rPr>
              <m:t>4</m:t>
            </m:r>
          </m:den>
        </m:f>
        <m:r>
          <w:rPr>
            <w:rFonts w:ascii="Cambria Math" w:hAnsi="Cambria Math"/>
            <w:color w:val="auto"/>
            <w:sz w:val="26"/>
            <w:szCs w:val="26"/>
          </w:rPr>
          <m:t>=10W</m:t>
        </m:r>
      </m:oMath>
      <w:r w:rsidRPr="00CA2A5A">
        <w:rPr>
          <w:color w:val="auto"/>
          <w:sz w:val="26"/>
          <w:szCs w:val="26"/>
        </w:rPr>
        <w:t xml:space="preserve"> </w:t>
      </w:r>
    </w:p>
    <w:p w14:paraId="40B77038" w14:textId="4B885045" w:rsidR="002E2C60" w:rsidRPr="00CA2A5A" w:rsidRDefault="002E2C60" w:rsidP="002E2C60">
      <w:pPr>
        <w:widowControl w:val="0"/>
        <w:tabs>
          <w:tab w:val="left" w:pos="900"/>
        </w:tabs>
        <w:autoSpaceDE w:val="0"/>
        <w:autoSpaceDN w:val="0"/>
        <w:adjustRightInd w:val="0"/>
        <w:spacing w:line="276" w:lineRule="auto"/>
        <w:jc w:val="both"/>
        <w:rPr>
          <w:rFonts w:eastAsia="Calibri"/>
          <w:b/>
          <w:color w:val="auto"/>
          <w:sz w:val="26"/>
          <w:szCs w:val="26"/>
        </w:rPr>
      </w:pPr>
      <w:r w:rsidRPr="00CA2A5A">
        <w:rPr>
          <w:rFonts w:eastAsia="Calibri"/>
          <w:b/>
          <w:color w:val="auto"/>
          <w:sz w:val="26"/>
          <w:szCs w:val="26"/>
        </w:rPr>
        <w:t>Câu 5</w:t>
      </w:r>
      <w:r>
        <w:rPr>
          <w:rFonts w:eastAsia="Calibri"/>
          <w:b/>
          <w:color w:val="auto"/>
          <w:sz w:val="26"/>
          <w:szCs w:val="26"/>
        </w:rPr>
        <w:t>0</w:t>
      </w:r>
      <w:r w:rsidRPr="00CA2A5A">
        <w:rPr>
          <w:rFonts w:eastAsia="Calibri"/>
          <w:b/>
          <w:color w:val="auto"/>
          <w:sz w:val="26"/>
          <w:szCs w:val="26"/>
        </w:rPr>
        <w:t>:</w:t>
      </w:r>
      <w:r w:rsidRPr="00CA2A5A">
        <w:rPr>
          <w:rFonts w:eastAsia="Calibri"/>
          <w:b/>
          <w:color w:val="auto"/>
          <w:sz w:val="26"/>
          <w:szCs w:val="26"/>
        </w:rPr>
        <w:tab/>
      </w:r>
      <w:r w:rsidRPr="00CA2A5A">
        <w:rPr>
          <w:rFonts w:eastAsia="Calibri"/>
          <w:color w:val="auto"/>
          <w:sz w:val="26"/>
          <w:szCs w:val="26"/>
        </w:rPr>
        <w:t xml:space="preserve">Hai điện trở giống nhau mắc nối tiếp vào nguồn điện hiệu điện thế </w:t>
      </w:r>
      <m:oMath>
        <m:r>
          <w:rPr>
            <w:rFonts w:ascii="Cambria Math" w:eastAsia="Calibri" w:hAnsi="Cambria Math"/>
            <w:color w:val="auto"/>
            <w:sz w:val="26"/>
            <w:szCs w:val="26"/>
          </w:rPr>
          <m:t>U</m:t>
        </m:r>
      </m:oMath>
      <w:r w:rsidRPr="00CA2A5A">
        <w:rPr>
          <w:rFonts w:eastAsia="Calibri"/>
          <w:color w:val="auto"/>
          <w:sz w:val="26"/>
          <w:szCs w:val="26"/>
        </w:rPr>
        <w:t xml:space="preserve"> thì tổng công suất tiêu thụ của chúng là </w:t>
      </w:r>
      <m:oMath>
        <m:r>
          <w:rPr>
            <w:rFonts w:ascii="Cambria Math" w:eastAsia="Calibri" w:hAnsi="Cambria Math"/>
            <w:color w:val="auto"/>
            <w:sz w:val="26"/>
            <w:szCs w:val="26"/>
          </w:rPr>
          <m:t>20W.</m:t>
        </m:r>
      </m:oMath>
      <w:r w:rsidRPr="00CA2A5A">
        <w:rPr>
          <w:rFonts w:eastAsia="Calibri"/>
          <w:color w:val="auto"/>
          <w:sz w:val="26"/>
          <w:szCs w:val="26"/>
        </w:rPr>
        <w:t xml:space="preserve"> Nếu chúng mắc song song vào nguồn này thì tổng công suất tiêu thụ của chúng là</w:t>
      </w:r>
    </w:p>
    <w:p w14:paraId="5858E4D1" w14:textId="77777777" w:rsidR="002E2C60" w:rsidRPr="00CA2A5A" w:rsidRDefault="002E2C60" w:rsidP="002E2C60">
      <w:pPr>
        <w:tabs>
          <w:tab w:val="left" w:pos="283"/>
          <w:tab w:val="left" w:pos="2835"/>
          <w:tab w:val="left" w:pos="5386"/>
          <w:tab w:val="left" w:pos="7937"/>
        </w:tabs>
        <w:spacing w:line="276" w:lineRule="auto"/>
        <w:jc w:val="both"/>
        <w:rPr>
          <w:rFonts w:eastAsia="Calibri"/>
          <w:b/>
          <w:i/>
          <w:iCs/>
          <w:color w:val="auto"/>
          <w:sz w:val="26"/>
          <w:szCs w:val="26"/>
        </w:rPr>
      </w:pPr>
      <w:r w:rsidRPr="00CA2A5A">
        <w:rPr>
          <w:rFonts w:eastAsia="Calibri"/>
          <w:b/>
          <w:i/>
          <w:iCs/>
          <w:color w:val="auto"/>
          <w:sz w:val="26"/>
          <w:szCs w:val="26"/>
        </w:rPr>
        <w:t>Lời giải</w:t>
      </w:r>
    </w:p>
    <w:p w14:paraId="654F02E9" w14:textId="77777777" w:rsidR="002E2C60" w:rsidRPr="00CA2A5A" w:rsidRDefault="002E2C60" w:rsidP="002E2C60">
      <w:pPr>
        <w:tabs>
          <w:tab w:val="left" w:pos="283"/>
          <w:tab w:val="left" w:pos="2835"/>
          <w:tab w:val="left" w:pos="5386"/>
          <w:tab w:val="left" w:pos="7937"/>
        </w:tabs>
        <w:spacing w:line="276" w:lineRule="auto"/>
        <w:jc w:val="both"/>
        <w:rPr>
          <w:rFonts w:eastAsia="Calibri"/>
          <w:b/>
          <w:color w:val="auto"/>
          <w:sz w:val="26"/>
          <w:szCs w:val="26"/>
        </w:rPr>
      </w:pPr>
      <w:r w:rsidRPr="00CA2A5A">
        <w:rPr>
          <w:rFonts w:eastAsia="Calibri"/>
          <w:color w:val="auto"/>
          <w:sz w:val="26"/>
          <w:szCs w:val="26"/>
        </w:rPr>
        <w:t xml:space="preserve">+ </w:t>
      </w:r>
      <m:oMath>
        <m:f>
          <m:fPr>
            <m:ctrlPr>
              <w:rPr>
                <w:rFonts w:ascii="Cambria Math" w:eastAsia="Calibri" w:hAnsi="Cambria Math"/>
                <w:i/>
                <w:color w:val="auto"/>
                <w:sz w:val="26"/>
                <w:szCs w:val="26"/>
              </w:rPr>
            </m:ctrlPr>
          </m:fPr>
          <m:num>
            <m:sSub>
              <m:sSubPr>
                <m:ctrlPr>
                  <w:rPr>
                    <w:rFonts w:ascii="Cambria Math" w:eastAsia="Calibri" w:hAnsi="Cambria Math"/>
                    <w:i/>
                    <w:color w:val="auto"/>
                    <w:sz w:val="26"/>
                    <w:szCs w:val="26"/>
                  </w:rPr>
                </m:ctrlPr>
              </m:sSubPr>
              <m:e>
                <m:r>
                  <w:rPr>
                    <w:rFonts w:ascii="Cambria Math" w:eastAsia="Calibri" w:hAnsi="Cambria Math"/>
                    <w:color w:val="auto"/>
                    <w:sz w:val="26"/>
                    <w:szCs w:val="26"/>
                  </w:rPr>
                  <m:t>P</m:t>
                </m:r>
              </m:e>
              <m:sub>
                <m:r>
                  <w:rPr>
                    <w:rFonts w:ascii="Cambria Math" w:eastAsia="Calibri" w:hAnsi="Cambria Math"/>
                    <w:color w:val="auto"/>
                    <w:sz w:val="26"/>
                    <w:szCs w:val="26"/>
                  </w:rPr>
                  <m:t>2</m:t>
                </m:r>
              </m:sub>
            </m:sSub>
          </m:num>
          <m:den>
            <m:sSub>
              <m:sSubPr>
                <m:ctrlPr>
                  <w:rPr>
                    <w:rFonts w:ascii="Cambria Math" w:eastAsia="Calibri" w:hAnsi="Cambria Math"/>
                    <w:i/>
                    <w:color w:val="auto"/>
                    <w:sz w:val="26"/>
                    <w:szCs w:val="26"/>
                  </w:rPr>
                </m:ctrlPr>
              </m:sSubPr>
              <m:e>
                <m:r>
                  <w:rPr>
                    <w:rFonts w:ascii="Cambria Math" w:eastAsia="Calibri" w:hAnsi="Cambria Math"/>
                    <w:color w:val="auto"/>
                    <w:sz w:val="26"/>
                    <w:szCs w:val="26"/>
                  </w:rPr>
                  <m:t>P</m:t>
                </m:r>
              </m:e>
              <m:sub>
                <m:r>
                  <w:rPr>
                    <w:rFonts w:ascii="Cambria Math" w:eastAsia="Calibri" w:hAnsi="Cambria Math"/>
                    <w:color w:val="auto"/>
                    <w:sz w:val="26"/>
                    <w:szCs w:val="26"/>
                  </w:rPr>
                  <m:t>1</m:t>
                </m:r>
              </m:sub>
            </m:sSub>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R+R</m:t>
            </m:r>
          </m:num>
          <m:den>
            <m:f>
              <m:fPr>
                <m:ctrlPr>
                  <w:rPr>
                    <w:rFonts w:ascii="Cambria Math" w:eastAsia="Calibri" w:hAnsi="Cambria Math"/>
                    <w:i/>
                    <w:color w:val="auto"/>
                    <w:sz w:val="26"/>
                    <w:szCs w:val="26"/>
                  </w:rPr>
                </m:ctrlPr>
              </m:fPr>
              <m:num>
                <m:r>
                  <w:rPr>
                    <w:rFonts w:ascii="Cambria Math" w:eastAsia="Calibri" w:hAnsi="Cambria Math"/>
                    <w:color w:val="auto"/>
                    <w:sz w:val="26"/>
                    <w:szCs w:val="26"/>
                  </w:rPr>
                  <m:t>R.R</m:t>
                </m:r>
              </m:num>
              <m:den>
                <m:r>
                  <w:rPr>
                    <w:rFonts w:ascii="Cambria Math" w:eastAsia="Calibri" w:hAnsi="Cambria Math"/>
                    <w:color w:val="auto"/>
                    <w:sz w:val="26"/>
                    <w:szCs w:val="26"/>
                  </w:rPr>
                  <m:t>R+R</m:t>
                </m:r>
              </m:den>
            </m:f>
          </m:den>
        </m:f>
        <m:r>
          <w:rPr>
            <w:rFonts w:ascii="Cambria Math" w:eastAsia="Calibri" w:hAnsi="Cambria Math"/>
            <w:color w:val="auto"/>
            <w:sz w:val="26"/>
            <w:szCs w:val="26"/>
          </w:rPr>
          <m:t>=4⇒</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P</m:t>
            </m:r>
          </m:e>
          <m:sub>
            <m:r>
              <w:rPr>
                <w:rFonts w:ascii="Cambria Math" w:eastAsia="Calibri" w:hAnsi="Cambria Math"/>
                <w:color w:val="auto"/>
                <w:sz w:val="26"/>
                <w:szCs w:val="26"/>
              </w:rPr>
              <m:t>2</m:t>
            </m:r>
          </m:sub>
        </m:sSub>
        <m:r>
          <w:rPr>
            <w:rFonts w:ascii="Cambria Math" w:eastAsia="Calibri" w:hAnsi="Cambria Math"/>
            <w:color w:val="auto"/>
            <w:sz w:val="26"/>
            <w:szCs w:val="26"/>
          </w:rPr>
          <m:t>=4</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P</m:t>
            </m:r>
          </m:e>
          <m:sub>
            <m:r>
              <w:rPr>
                <w:rFonts w:ascii="Cambria Math" w:eastAsia="Calibri" w:hAnsi="Cambria Math"/>
                <w:color w:val="auto"/>
                <w:sz w:val="26"/>
                <w:szCs w:val="26"/>
              </w:rPr>
              <m:t>1</m:t>
            </m:r>
          </m:sub>
        </m:sSub>
        <m:r>
          <w:rPr>
            <w:rFonts w:ascii="Cambria Math" w:eastAsia="Calibri" w:hAnsi="Cambria Math"/>
            <w:color w:val="auto"/>
            <w:sz w:val="26"/>
            <w:szCs w:val="26"/>
          </w:rPr>
          <m:t>=80W</m:t>
        </m:r>
      </m:oMath>
    </w:p>
    <w:p w14:paraId="232F8E72" w14:textId="070EDC39" w:rsidR="002E2C60" w:rsidRPr="00CA2A5A" w:rsidRDefault="002E2C60" w:rsidP="002E2C6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5</w:t>
      </w:r>
      <w:r>
        <w:rPr>
          <w:b/>
          <w:color w:val="auto"/>
          <w:sz w:val="26"/>
          <w:szCs w:val="26"/>
        </w:rPr>
        <w:t>1</w:t>
      </w:r>
      <w:r w:rsidRPr="00CA2A5A">
        <w:rPr>
          <w:b/>
          <w:color w:val="auto"/>
          <w:sz w:val="26"/>
          <w:szCs w:val="26"/>
        </w:rPr>
        <w:t>:</w:t>
      </w:r>
      <w:r w:rsidRPr="00CA2A5A">
        <w:rPr>
          <w:b/>
          <w:color w:val="auto"/>
          <w:sz w:val="26"/>
          <w:szCs w:val="26"/>
        </w:rPr>
        <w:tab/>
      </w:r>
      <w:r w:rsidRPr="00CA2A5A">
        <w:rPr>
          <w:rFonts w:eastAsia="Calibri"/>
          <w:color w:val="auto"/>
          <w:sz w:val="26"/>
          <w:szCs w:val="26"/>
        </w:rPr>
        <w:t>Giả</w:t>
      </w:r>
      <w:r w:rsidRPr="00CA2A5A">
        <w:rPr>
          <w:color w:val="auto"/>
          <w:sz w:val="26"/>
          <w:szCs w:val="26"/>
        </w:rPr>
        <w:t xml:space="preserve"> sử hiệu điện thế đặt vào hai đầu bóng đèn có ghi 220 V – 110 W đột ngột tăng lên tới 240 V trong khoảng thời gian ngắn. Hỏi công suất điện của bóng đèn khi đó tăng hay giảm bao nhiêu phần trăm (%) so với công suất định mức của nó? Cho biết rằng điện trở của bóng đèn không thay đổi so với khi hoạt động ở chế độ định mức</w:t>
      </w:r>
    </w:p>
    <w:p w14:paraId="7278712B" w14:textId="77777777" w:rsidR="002E2C60" w:rsidRPr="00CA2A5A" w:rsidRDefault="002E2C60" w:rsidP="002E2C60">
      <w:pPr>
        <w:tabs>
          <w:tab w:val="left" w:pos="3600"/>
        </w:tabs>
        <w:spacing w:line="276" w:lineRule="auto"/>
        <w:rPr>
          <w:b/>
          <w:i/>
          <w:color w:val="auto"/>
          <w:sz w:val="26"/>
          <w:szCs w:val="26"/>
          <w:lang w:val="vi-VN"/>
        </w:rPr>
      </w:pPr>
      <w:r w:rsidRPr="00CA2A5A">
        <w:rPr>
          <w:b/>
          <w:i/>
          <w:color w:val="auto"/>
          <w:sz w:val="26"/>
          <w:szCs w:val="26"/>
          <w:lang w:val="vi-VN"/>
        </w:rPr>
        <w:t>Lời giải:</w:t>
      </w:r>
    </w:p>
    <w:p w14:paraId="119A82F3" w14:textId="77777777" w:rsidR="002E2C60" w:rsidRPr="00CA2A5A" w:rsidRDefault="002E2C60" w:rsidP="002E2C60">
      <w:pPr>
        <w:tabs>
          <w:tab w:val="left" w:pos="3600"/>
        </w:tabs>
        <w:spacing w:line="276" w:lineRule="auto"/>
        <w:rPr>
          <w:bCs/>
          <w:color w:val="auto"/>
          <w:sz w:val="26"/>
          <w:szCs w:val="26"/>
        </w:rPr>
      </w:pPr>
      <w:r w:rsidRPr="00CA2A5A">
        <w:rPr>
          <w:bCs/>
          <w:color w:val="auto"/>
          <w:sz w:val="26"/>
          <w:szCs w:val="26"/>
        </w:rPr>
        <w:t xml:space="preserve">+ Khi đèn sáng bình thường: </w:t>
      </w:r>
      <m:oMath>
        <m:r>
          <w:rPr>
            <w:rFonts w:ascii="Cambria Math" w:hAnsi="Cambria Math"/>
            <w:color w:val="auto"/>
            <w:sz w:val="26"/>
            <w:szCs w:val="26"/>
          </w:rPr>
          <m:t>P=UI=</m:t>
        </m:r>
        <m:f>
          <m:fPr>
            <m:ctrlPr>
              <w:rPr>
                <w:rFonts w:ascii="Cambria Math" w:hAnsi="Cambria Math"/>
                <w:bCs/>
                <w:i/>
                <w:color w:val="auto"/>
                <w:sz w:val="26"/>
                <w:szCs w:val="26"/>
              </w:rPr>
            </m:ctrlPr>
          </m:fPr>
          <m:num>
            <m:sSup>
              <m:sSupPr>
                <m:ctrlPr>
                  <w:rPr>
                    <w:rFonts w:ascii="Cambria Math" w:hAnsi="Cambria Math"/>
                    <w:bCs/>
                    <w:i/>
                    <w:color w:val="auto"/>
                    <w:sz w:val="26"/>
                    <w:szCs w:val="26"/>
                  </w:rPr>
                </m:ctrlPr>
              </m:sSupPr>
              <m:e>
                <m:r>
                  <w:rPr>
                    <w:rFonts w:ascii="Cambria Math" w:hAnsi="Cambria Math"/>
                    <w:color w:val="auto"/>
                    <w:sz w:val="26"/>
                    <w:szCs w:val="26"/>
                  </w:rPr>
                  <m:t>U</m:t>
                </m:r>
              </m:e>
              <m:sup>
                <m:r>
                  <w:rPr>
                    <w:rFonts w:ascii="Cambria Math" w:hAnsi="Cambria Math"/>
                    <w:color w:val="auto"/>
                    <w:sz w:val="26"/>
                    <w:szCs w:val="26"/>
                  </w:rPr>
                  <m:t>2</m:t>
                </m:r>
              </m:sup>
            </m:sSup>
          </m:num>
          <m:den>
            <m:r>
              <w:rPr>
                <w:rFonts w:ascii="Cambria Math" w:hAnsi="Cambria Math"/>
                <w:color w:val="auto"/>
                <w:sz w:val="26"/>
                <w:szCs w:val="26"/>
              </w:rPr>
              <m:t>R</m:t>
            </m:r>
          </m:den>
        </m:f>
      </m:oMath>
    </w:p>
    <w:p w14:paraId="06DC7E0E" w14:textId="6F9E4F5C" w:rsidR="002E2C60" w:rsidRDefault="002E2C60" w:rsidP="002E2C60">
      <w:pPr>
        <w:spacing w:line="276" w:lineRule="auto"/>
        <w:ind w:left="48" w:right="48"/>
        <w:jc w:val="both"/>
        <w:rPr>
          <w:rFonts w:eastAsia="Calibri"/>
          <w:color w:val="auto"/>
          <w:sz w:val="26"/>
          <w:szCs w:val="26"/>
        </w:rPr>
      </w:pPr>
      <w:r w:rsidRPr="00CA2A5A">
        <w:rPr>
          <w:rFonts w:eastAsia="Calibri"/>
          <w:bCs/>
          <w:color w:val="auto"/>
          <w:sz w:val="26"/>
          <w:szCs w:val="26"/>
        </w:rPr>
        <w:t xml:space="preserve">+ Khi điện áp tăng: </w:t>
      </w:r>
      <m:oMath>
        <m:sSup>
          <m:sSupPr>
            <m:ctrlPr>
              <w:rPr>
                <w:rFonts w:ascii="Cambria Math" w:hAnsi="Cambria Math"/>
                <w:bCs/>
                <w:i/>
                <w:color w:val="auto"/>
                <w:sz w:val="26"/>
                <w:szCs w:val="26"/>
              </w:rPr>
            </m:ctrlPr>
          </m:sSupPr>
          <m:e>
            <m:r>
              <w:rPr>
                <w:rFonts w:ascii="Cambria Math" w:hAnsi="Cambria Math"/>
                <w:color w:val="auto"/>
                <w:sz w:val="26"/>
                <w:szCs w:val="26"/>
              </w:rPr>
              <m:t>P</m:t>
            </m:r>
          </m:e>
          <m:sup>
            <m:r>
              <w:rPr>
                <w:rFonts w:ascii="Cambria Math" w:hAnsi="Cambria Math"/>
                <w:color w:val="auto"/>
                <w:sz w:val="26"/>
                <w:szCs w:val="26"/>
              </w:rPr>
              <m:t>/</m:t>
            </m:r>
          </m:sup>
        </m:sSup>
        <m:r>
          <w:rPr>
            <w:rFonts w:ascii="Cambria Math" w:hAnsi="Cambria Math"/>
            <w:color w:val="auto"/>
            <w:sz w:val="26"/>
            <w:szCs w:val="26"/>
          </w:rPr>
          <m:t>=</m:t>
        </m:r>
        <m:f>
          <m:fPr>
            <m:ctrlPr>
              <w:rPr>
                <w:rFonts w:ascii="Cambria Math" w:hAnsi="Cambria Math"/>
                <w:bCs/>
                <w:i/>
                <w:color w:val="auto"/>
                <w:sz w:val="26"/>
                <w:szCs w:val="26"/>
              </w:rPr>
            </m:ctrlPr>
          </m:fPr>
          <m:num>
            <m:sSup>
              <m:sSupPr>
                <m:ctrlPr>
                  <w:rPr>
                    <w:rFonts w:ascii="Cambria Math" w:hAnsi="Cambria Math"/>
                    <w:bCs/>
                    <w:i/>
                    <w:color w:val="auto"/>
                    <w:sz w:val="26"/>
                    <w:szCs w:val="26"/>
                  </w:rPr>
                </m:ctrlPr>
              </m:sSupPr>
              <m:e>
                <m:r>
                  <w:rPr>
                    <w:rFonts w:ascii="Cambria Math" w:hAnsi="Cambria Math"/>
                    <w:color w:val="auto"/>
                    <w:sz w:val="26"/>
                    <w:szCs w:val="26"/>
                  </w:rPr>
                  <m:t>U</m:t>
                </m:r>
              </m:e>
              <m:sup>
                <m:r>
                  <w:rPr>
                    <w:rFonts w:ascii="Cambria Math" w:hAnsi="Cambria Math"/>
                    <w:color w:val="auto"/>
                    <w:sz w:val="26"/>
                    <w:szCs w:val="26"/>
                  </w:rPr>
                  <m:t>/2</m:t>
                </m:r>
              </m:sup>
            </m:sSup>
          </m:num>
          <m:den>
            <m:r>
              <w:rPr>
                <w:rFonts w:ascii="Cambria Math" w:hAnsi="Cambria Math"/>
                <w:color w:val="auto"/>
                <w:sz w:val="26"/>
                <w:szCs w:val="26"/>
              </w:rPr>
              <m:t>R</m:t>
            </m:r>
          </m:den>
        </m:f>
        <m:r>
          <w:rPr>
            <w:rFonts w:ascii="Cambria Math" w:hAnsi="Cambria Math"/>
            <w:color w:val="auto"/>
            <w:sz w:val="26"/>
            <w:szCs w:val="26"/>
          </w:rPr>
          <m:t>⇒</m:t>
        </m:r>
        <m:f>
          <m:fPr>
            <m:ctrlPr>
              <w:rPr>
                <w:rFonts w:ascii="Cambria Math" w:hAnsi="Cambria Math"/>
                <w:bCs/>
                <w:i/>
                <w:color w:val="auto"/>
                <w:sz w:val="26"/>
                <w:szCs w:val="26"/>
              </w:rPr>
            </m:ctrlPr>
          </m:fPr>
          <m:num>
            <m:sSup>
              <m:sSupPr>
                <m:ctrlPr>
                  <w:rPr>
                    <w:rFonts w:ascii="Cambria Math" w:hAnsi="Cambria Math"/>
                    <w:bCs/>
                    <w:i/>
                    <w:color w:val="auto"/>
                    <w:sz w:val="26"/>
                    <w:szCs w:val="26"/>
                  </w:rPr>
                </m:ctrlPr>
              </m:sSupPr>
              <m:e>
                <m:r>
                  <w:rPr>
                    <w:rFonts w:ascii="Cambria Math" w:hAnsi="Cambria Math"/>
                    <w:color w:val="auto"/>
                    <w:sz w:val="26"/>
                    <w:szCs w:val="26"/>
                  </w:rPr>
                  <m:t>P</m:t>
                </m:r>
              </m:e>
              <m:sup>
                <m:r>
                  <w:rPr>
                    <w:rFonts w:ascii="Cambria Math" w:hAnsi="Cambria Math"/>
                    <w:color w:val="auto"/>
                    <w:sz w:val="26"/>
                    <w:szCs w:val="26"/>
                  </w:rPr>
                  <m:t>/</m:t>
                </m:r>
              </m:sup>
            </m:sSup>
          </m:num>
          <m:den>
            <m:r>
              <w:rPr>
                <w:rFonts w:ascii="Cambria Math" w:hAnsi="Cambria Math"/>
                <w:color w:val="auto"/>
                <w:sz w:val="26"/>
                <w:szCs w:val="26"/>
              </w:rPr>
              <m:t>P</m:t>
            </m:r>
          </m:den>
        </m:f>
        <m:r>
          <w:rPr>
            <w:rFonts w:ascii="Cambria Math" w:hAnsi="Cambria Math"/>
            <w:color w:val="auto"/>
            <w:sz w:val="26"/>
            <w:szCs w:val="26"/>
          </w:rPr>
          <m:t>=</m:t>
        </m:r>
        <m:sSup>
          <m:sSupPr>
            <m:ctrlPr>
              <w:rPr>
                <w:rFonts w:ascii="Cambria Math" w:hAnsi="Cambria Math"/>
                <w:bCs/>
                <w:i/>
                <w:color w:val="auto"/>
                <w:sz w:val="26"/>
                <w:szCs w:val="26"/>
              </w:rPr>
            </m:ctrlPr>
          </m:sSupPr>
          <m:e>
            <m:d>
              <m:dPr>
                <m:ctrlPr>
                  <w:rPr>
                    <w:rFonts w:ascii="Cambria Math" w:hAnsi="Cambria Math"/>
                    <w:bCs/>
                    <w:i/>
                    <w:color w:val="auto"/>
                    <w:sz w:val="26"/>
                    <w:szCs w:val="26"/>
                  </w:rPr>
                </m:ctrlPr>
              </m:dPr>
              <m:e>
                <m:f>
                  <m:fPr>
                    <m:ctrlPr>
                      <w:rPr>
                        <w:rFonts w:ascii="Cambria Math" w:hAnsi="Cambria Math"/>
                        <w:bCs/>
                        <w:i/>
                        <w:color w:val="auto"/>
                        <w:sz w:val="26"/>
                        <w:szCs w:val="26"/>
                      </w:rPr>
                    </m:ctrlPr>
                  </m:fPr>
                  <m:num>
                    <m:sSup>
                      <m:sSupPr>
                        <m:ctrlPr>
                          <w:rPr>
                            <w:rFonts w:ascii="Cambria Math" w:hAnsi="Cambria Math"/>
                            <w:bCs/>
                            <w:i/>
                            <w:color w:val="auto"/>
                            <w:sz w:val="26"/>
                            <w:szCs w:val="26"/>
                          </w:rPr>
                        </m:ctrlPr>
                      </m:sSupPr>
                      <m:e>
                        <m:r>
                          <w:rPr>
                            <w:rFonts w:ascii="Cambria Math" w:hAnsi="Cambria Math"/>
                            <w:color w:val="auto"/>
                            <w:sz w:val="26"/>
                            <w:szCs w:val="26"/>
                          </w:rPr>
                          <m:t>U</m:t>
                        </m:r>
                      </m:e>
                      <m:sup>
                        <m:r>
                          <w:rPr>
                            <w:rFonts w:ascii="Cambria Math" w:hAnsi="Cambria Math"/>
                            <w:color w:val="auto"/>
                            <w:sz w:val="26"/>
                            <w:szCs w:val="26"/>
                          </w:rPr>
                          <m:t>/</m:t>
                        </m:r>
                      </m:sup>
                    </m:sSup>
                  </m:num>
                  <m:den>
                    <m:r>
                      <w:rPr>
                        <w:rFonts w:ascii="Cambria Math" w:hAnsi="Cambria Math"/>
                        <w:color w:val="auto"/>
                        <w:sz w:val="26"/>
                        <w:szCs w:val="26"/>
                      </w:rPr>
                      <m:t>U</m:t>
                    </m:r>
                  </m:den>
                </m:f>
              </m:e>
            </m:d>
          </m:e>
          <m:sup>
            <m:r>
              <w:rPr>
                <w:rFonts w:ascii="Cambria Math" w:hAnsi="Cambria Math"/>
                <w:color w:val="auto"/>
                <w:sz w:val="26"/>
                <w:szCs w:val="26"/>
              </w:rPr>
              <m:t>2</m:t>
            </m:r>
          </m:sup>
        </m:sSup>
        <m:r>
          <w:rPr>
            <w:rFonts w:ascii="Cambria Math" w:hAnsi="Cambria Math"/>
            <w:color w:val="auto"/>
            <w:sz w:val="26"/>
            <w:szCs w:val="26"/>
          </w:rPr>
          <m:t>=</m:t>
        </m:r>
        <m:sSup>
          <m:sSupPr>
            <m:ctrlPr>
              <w:rPr>
                <w:rFonts w:ascii="Cambria Math" w:hAnsi="Cambria Math"/>
                <w:bCs/>
                <w:i/>
                <w:color w:val="auto"/>
                <w:sz w:val="26"/>
                <w:szCs w:val="26"/>
              </w:rPr>
            </m:ctrlPr>
          </m:sSupPr>
          <m:e>
            <m:d>
              <m:dPr>
                <m:ctrlPr>
                  <w:rPr>
                    <w:rFonts w:ascii="Cambria Math" w:hAnsi="Cambria Math"/>
                    <w:bCs/>
                    <w:i/>
                    <w:color w:val="auto"/>
                    <w:sz w:val="26"/>
                    <w:szCs w:val="26"/>
                  </w:rPr>
                </m:ctrlPr>
              </m:dPr>
              <m:e>
                <m:f>
                  <m:fPr>
                    <m:ctrlPr>
                      <w:rPr>
                        <w:rFonts w:ascii="Cambria Math" w:hAnsi="Cambria Math"/>
                        <w:bCs/>
                        <w:i/>
                        <w:color w:val="auto"/>
                        <w:sz w:val="26"/>
                        <w:szCs w:val="26"/>
                      </w:rPr>
                    </m:ctrlPr>
                  </m:fPr>
                  <m:num>
                    <m:r>
                      <w:rPr>
                        <w:rFonts w:ascii="Cambria Math" w:hAnsi="Cambria Math"/>
                        <w:color w:val="auto"/>
                        <w:sz w:val="26"/>
                        <w:szCs w:val="26"/>
                      </w:rPr>
                      <m:t>240</m:t>
                    </m:r>
                  </m:num>
                  <m:den>
                    <m:r>
                      <w:rPr>
                        <w:rFonts w:ascii="Cambria Math" w:hAnsi="Cambria Math"/>
                        <w:color w:val="auto"/>
                        <w:sz w:val="26"/>
                        <w:szCs w:val="26"/>
                      </w:rPr>
                      <m:t>220</m:t>
                    </m:r>
                  </m:den>
                </m:f>
              </m:e>
            </m:d>
          </m:e>
          <m:sup>
            <m:r>
              <w:rPr>
                <w:rFonts w:ascii="Cambria Math" w:hAnsi="Cambria Math"/>
                <w:color w:val="auto"/>
                <w:sz w:val="26"/>
                <w:szCs w:val="26"/>
              </w:rPr>
              <m:t>2</m:t>
            </m:r>
          </m:sup>
        </m:sSup>
        <m:r>
          <w:rPr>
            <w:rFonts w:ascii="Cambria Math" w:hAnsi="Cambria Math"/>
            <w:color w:val="auto"/>
            <w:sz w:val="26"/>
            <w:szCs w:val="26"/>
          </w:rPr>
          <m:t>=1,19=100%+19%</m:t>
        </m:r>
      </m:oMath>
    </w:p>
    <w:p w14:paraId="320D67E5" w14:textId="5EAC9C30" w:rsidR="002E2C60" w:rsidRPr="00CA2A5A" w:rsidRDefault="002E2C60" w:rsidP="002E2C6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 xml:space="preserve">Câu </w:t>
      </w:r>
      <w:r>
        <w:rPr>
          <w:b/>
          <w:color w:val="auto"/>
          <w:sz w:val="26"/>
          <w:szCs w:val="26"/>
        </w:rPr>
        <w:t>52</w:t>
      </w:r>
      <w:r w:rsidRPr="00CA2A5A">
        <w:rPr>
          <w:b/>
          <w:color w:val="auto"/>
          <w:sz w:val="26"/>
          <w:szCs w:val="26"/>
        </w:rPr>
        <w:t>:</w:t>
      </w:r>
      <w:r w:rsidRPr="00CA2A5A">
        <w:rPr>
          <w:b/>
          <w:color w:val="auto"/>
          <w:sz w:val="26"/>
          <w:szCs w:val="26"/>
        </w:rPr>
        <w:tab/>
      </w:r>
      <w:r w:rsidRPr="00CA2A5A">
        <w:rPr>
          <w:color w:val="auto"/>
          <w:sz w:val="26"/>
          <w:szCs w:val="26"/>
        </w:rPr>
        <w:t xml:space="preserve">Để loại bóng đèn loại </w:t>
      </w:r>
      <m:oMath>
        <m:r>
          <w:rPr>
            <w:rFonts w:ascii="Cambria Math" w:hAnsi="Cambria Math"/>
            <w:color w:val="auto"/>
            <w:sz w:val="26"/>
            <w:szCs w:val="26"/>
          </w:rPr>
          <m:t>120V-60W</m:t>
        </m:r>
      </m:oMath>
      <w:r w:rsidRPr="00CA2A5A">
        <w:rPr>
          <w:color w:val="auto"/>
          <w:sz w:val="26"/>
          <w:szCs w:val="26"/>
        </w:rPr>
        <w:t>sáng bình thường ở mạng điện có hiệu điện thế</w:t>
      </w:r>
      <m:oMath>
        <m:r>
          <w:rPr>
            <w:rFonts w:ascii="Cambria Math" w:hAnsi="Cambria Math"/>
            <w:color w:val="auto"/>
            <w:sz w:val="26"/>
            <w:szCs w:val="26"/>
          </w:rPr>
          <m:t xml:space="preserve"> 220V</m:t>
        </m:r>
      </m:oMath>
      <w:r w:rsidRPr="00CA2A5A">
        <w:rPr>
          <w:color w:val="auto"/>
          <w:sz w:val="26"/>
          <w:szCs w:val="26"/>
        </w:rPr>
        <w:t xml:space="preserve">, người ta mắc nối tiếp với nó một điện trở phụ </w:t>
      </w:r>
      <m:oMath>
        <m:r>
          <w:rPr>
            <w:rFonts w:ascii="Cambria Math" w:hAnsi="Cambria Math"/>
            <w:color w:val="auto"/>
            <w:sz w:val="26"/>
            <w:szCs w:val="26"/>
          </w:rPr>
          <m:t>R.R</m:t>
        </m:r>
      </m:oMath>
      <w:r w:rsidRPr="00CA2A5A">
        <w:rPr>
          <w:color w:val="auto"/>
          <w:sz w:val="26"/>
          <w:szCs w:val="26"/>
        </w:rPr>
        <w:t>có giá trị là bao nhiêu?</w:t>
      </w:r>
    </w:p>
    <w:p w14:paraId="4757938F" w14:textId="77777777" w:rsidR="002E2C60" w:rsidRPr="00CA2A5A" w:rsidRDefault="002E2C60" w:rsidP="002E2C60">
      <w:pPr>
        <w:spacing w:line="276" w:lineRule="auto"/>
        <w:ind w:left="-113" w:firstLine="113"/>
        <w:rPr>
          <w:b/>
          <w:i/>
          <w:iCs/>
          <w:color w:val="auto"/>
          <w:sz w:val="26"/>
          <w:szCs w:val="26"/>
        </w:rPr>
      </w:pPr>
      <w:r w:rsidRPr="00CA2A5A">
        <w:rPr>
          <w:b/>
          <w:i/>
          <w:iCs/>
          <w:color w:val="auto"/>
          <w:sz w:val="26"/>
          <w:szCs w:val="26"/>
        </w:rPr>
        <w:t>Lời giải</w:t>
      </w:r>
    </w:p>
    <w:p w14:paraId="05C4A6DA" w14:textId="77777777" w:rsidR="002E2C60" w:rsidRPr="00CA2A5A" w:rsidRDefault="002E2C60" w:rsidP="002E2C60">
      <w:pPr>
        <w:spacing w:line="276" w:lineRule="auto"/>
        <w:ind w:left="180" w:hanging="180"/>
        <w:jc w:val="both"/>
        <w:rPr>
          <w:color w:val="auto"/>
          <w:sz w:val="26"/>
          <w:szCs w:val="26"/>
        </w:rPr>
      </w:pPr>
      <w:r w:rsidRPr="00CA2A5A">
        <w:rPr>
          <w:color w:val="auto"/>
          <w:sz w:val="26"/>
          <w:szCs w:val="26"/>
        </w:rPr>
        <w:t xml:space="preserve">Điện trở của đèn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d</m:t>
            </m:r>
          </m:sub>
        </m:sSub>
        <m:r>
          <w:rPr>
            <w:rFonts w:ascii="Cambria Math" w:hAnsi="Cambria Math"/>
            <w:color w:val="auto"/>
            <w:sz w:val="26"/>
            <w:szCs w:val="26"/>
          </w:rPr>
          <m:t>=</m:t>
        </m:r>
        <m:f>
          <m:fPr>
            <m:ctrlPr>
              <w:rPr>
                <w:rFonts w:ascii="Cambria Math" w:hAnsi="Cambria Math"/>
                <w:i/>
                <w:color w:val="auto"/>
                <w:sz w:val="26"/>
                <w:szCs w:val="26"/>
              </w:rPr>
            </m:ctrlPr>
          </m:fPr>
          <m:num>
            <m:sSubSup>
              <m:sSubSupPr>
                <m:ctrlPr>
                  <w:rPr>
                    <w:rFonts w:ascii="Cambria Math" w:hAnsi="Cambria Math"/>
                    <w:i/>
                    <w:color w:val="auto"/>
                    <w:sz w:val="26"/>
                    <w:szCs w:val="26"/>
                  </w:rPr>
                </m:ctrlPr>
              </m:sSubSupPr>
              <m:e>
                <m:r>
                  <w:rPr>
                    <w:rFonts w:ascii="Cambria Math" w:hAnsi="Cambria Math"/>
                    <w:color w:val="auto"/>
                    <w:sz w:val="26"/>
                    <w:szCs w:val="26"/>
                  </w:rPr>
                  <m:t>U</m:t>
                </m:r>
              </m:e>
              <m:sub>
                <m:r>
                  <w:rPr>
                    <w:rFonts w:ascii="Cambria Math" w:hAnsi="Cambria Math"/>
                    <w:color w:val="auto"/>
                    <w:sz w:val="26"/>
                    <w:szCs w:val="26"/>
                  </w:rPr>
                  <m:t>d</m:t>
                </m:r>
              </m:sub>
              <m:sup>
                <m:r>
                  <w:rPr>
                    <w:rFonts w:ascii="Cambria Math" w:hAnsi="Cambria Math"/>
                    <w:color w:val="auto"/>
                    <w:sz w:val="26"/>
                    <w:szCs w:val="26"/>
                  </w:rPr>
                  <m:t>2</m:t>
                </m:r>
              </m:sup>
            </m:sSubSup>
          </m:num>
          <m:den>
            <m:sSub>
              <m:sSubPr>
                <m:ctrlPr>
                  <w:rPr>
                    <w:rFonts w:ascii="Cambria Math" w:hAnsi="Cambria Math"/>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d</m:t>
                </m:r>
              </m:sub>
            </m:sSub>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12</m:t>
            </m:r>
            <m:sSup>
              <m:sSupPr>
                <m:ctrlPr>
                  <w:rPr>
                    <w:rFonts w:ascii="Cambria Math" w:hAnsi="Cambria Math"/>
                    <w:i/>
                    <w:color w:val="auto"/>
                    <w:sz w:val="26"/>
                    <w:szCs w:val="26"/>
                  </w:rPr>
                </m:ctrlPr>
              </m:sSupPr>
              <m:e>
                <m:r>
                  <w:rPr>
                    <w:rFonts w:ascii="Cambria Math" w:hAnsi="Cambria Math"/>
                    <w:color w:val="auto"/>
                    <w:sz w:val="26"/>
                    <w:szCs w:val="26"/>
                  </w:rPr>
                  <m:t>0</m:t>
                </m:r>
              </m:e>
              <m:sup>
                <m:r>
                  <w:rPr>
                    <w:rFonts w:ascii="Cambria Math" w:hAnsi="Cambria Math"/>
                    <w:color w:val="auto"/>
                    <w:sz w:val="26"/>
                    <w:szCs w:val="26"/>
                  </w:rPr>
                  <m:t>2</m:t>
                </m:r>
              </m:sup>
            </m:sSup>
          </m:num>
          <m:den>
            <m:r>
              <w:rPr>
                <w:rFonts w:ascii="Cambria Math" w:hAnsi="Cambria Math"/>
                <w:color w:val="auto"/>
                <w:sz w:val="26"/>
                <w:szCs w:val="26"/>
              </w:rPr>
              <m:t>60</m:t>
            </m:r>
          </m:den>
        </m:f>
        <m:r>
          <w:rPr>
            <w:rFonts w:ascii="Cambria Math" w:hAnsi="Cambria Math"/>
            <w:color w:val="auto"/>
            <w:sz w:val="26"/>
            <w:szCs w:val="26"/>
          </w:rPr>
          <m:t>=240Ω</m:t>
        </m:r>
      </m:oMath>
      <w:r w:rsidRPr="00CA2A5A">
        <w:rPr>
          <w:color w:val="auto"/>
          <w:sz w:val="26"/>
          <w:szCs w:val="26"/>
        </w:rPr>
        <w:t xml:space="preserve"> </w:t>
      </w:r>
    </w:p>
    <w:p w14:paraId="64419AC3" w14:textId="77777777" w:rsidR="002E2C60" w:rsidRPr="00CA2A5A" w:rsidRDefault="002E2C60" w:rsidP="002E2C60">
      <w:pPr>
        <w:spacing w:line="276" w:lineRule="auto"/>
        <w:rPr>
          <w:color w:val="auto"/>
          <w:sz w:val="26"/>
          <w:szCs w:val="26"/>
        </w:rPr>
      </w:pPr>
      <w:r w:rsidRPr="00CA2A5A">
        <w:rPr>
          <w:color w:val="auto"/>
          <w:sz w:val="26"/>
          <w:szCs w:val="26"/>
        </w:rPr>
        <w:t xml:space="preserve">Vì đèn sáng bình thường nên cường độ dòng điện qua đèn bằng cường độ dòng điện định mức của đèn là </w:t>
      </w:r>
      <m:oMath>
        <m:sSub>
          <m:sSubPr>
            <m:ctrlPr>
              <w:rPr>
                <w:rFonts w:ascii="Cambria Math" w:hAnsi="Cambria Math"/>
                <w:i/>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d</m:t>
            </m:r>
          </m:sub>
        </m:sSub>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d</m:t>
                </m:r>
              </m:sub>
            </m:sSub>
          </m:num>
          <m:den>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d</m:t>
                </m:r>
              </m:sub>
            </m:sSub>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60</m:t>
            </m:r>
          </m:num>
          <m:den>
            <m:r>
              <w:rPr>
                <w:rFonts w:ascii="Cambria Math" w:hAnsi="Cambria Math"/>
                <w:color w:val="auto"/>
                <w:sz w:val="26"/>
                <w:szCs w:val="26"/>
              </w:rPr>
              <m:t>120</m:t>
            </m:r>
          </m:den>
        </m:f>
        <m:r>
          <w:rPr>
            <w:rFonts w:ascii="Cambria Math" w:hAnsi="Cambria Math"/>
            <w:color w:val="auto"/>
            <w:sz w:val="26"/>
            <w:szCs w:val="26"/>
          </w:rPr>
          <m:t>=0,5A</m:t>
        </m:r>
      </m:oMath>
    </w:p>
    <w:p w14:paraId="43DB1311" w14:textId="77777777" w:rsidR="002E2C60" w:rsidRPr="00CA2A5A" w:rsidRDefault="002E2C60" w:rsidP="002E2C60">
      <w:pPr>
        <w:spacing w:line="276" w:lineRule="auto"/>
        <w:jc w:val="both"/>
        <w:rPr>
          <w:color w:val="auto"/>
          <w:sz w:val="26"/>
          <w:szCs w:val="26"/>
        </w:rPr>
      </w:pPr>
      <w:r w:rsidRPr="00CA2A5A">
        <w:rPr>
          <w:color w:val="auto"/>
          <w:sz w:val="26"/>
          <w:szCs w:val="26"/>
        </w:rPr>
        <w:t xml:space="preserve">Vì </w:t>
      </w:r>
      <m:oMath>
        <m:r>
          <w:rPr>
            <w:rFonts w:ascii="Cambria Math" w:hAnsi="Cambria Math"/>
            <w:color w:val="auto"/>
            <w:sz w:val="26"/>
            <w:szCs w:val="26"/>
          </w:rPr>
          <m:t>R</m:t>
        </m:r>
      </m:oMath>
      <w:r w:rsidRPr="00CA2A5A">
        <w:rPr>
          <w:color w:val="auto"/>
          <w:sz w:val="26"/>
          <w:szCs w:val="26"/>
        </w:rPr>
        <w:t>nối tiếp đèn nên cường độ dòng điện mạch chính cũng là</w:t>
      </w:r>
      <m:oMath>
        <m:r>
          <w:rPr>
            <w:rFonts w:ascii="Cambria Math" w:hAnsi="Cambria Math"/>
            <w:color w:val="auto"/>
            <w:sz w:val="26"/>
            <w:szCs w:val="26"/>
          </w:rPr>
          <m:t xml:space="preserve"> I=0,5A</m:t>
        </m:r>
      </m:oMath>
      <w:r w:rsidRPr="00CA2A5A">
        <w:rPr>
          <w:color w:val="auto"/>
          <w:sz w:val="26"/>
          <w:szCs w:val="26"/>
        </w:rPr>
        <w:t>.</w:t>
      </w:r>
    </w:p>
    <w:p w14:paraId="4677400D" w14:textId="77777777" w:rsidR="002E2C60" w:rsidRPr="00CA2A5A" w:rsidRDefault="002E2C60" w:rsidP="002E2C60">
      <w:pPr>
        <w:spacing w:line="276" w:lineRule="auto"/>
        <w:ind w:left="180" w:hanging="180"/>
        <w:jc w:val="both"/>
        <w:rPr>
          <w:color w:val="auto"/>
          <w:sz w:val="26"/>
          <w:szCs w:val="26"/>
        </w:rPr>
      </w:pPr>
      <w:r w:rsidRPr="00CA2A5A">
        <w:rPr>
          <w:color w:val="auto"/>
          <w:sz w:val="26"/>
          <w:szCs w:val="26"/>
        </w:rPr>
        <w:t xml:space="preserve">Điện trở tương đương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td</m:t>
            </m:r>
          </m:sub>
        </m:sSub>
        <m:r>
          <w:rPr>
            <w:rFonts w:ascii="Cambria Math" w:hAnsi="Cambria Math"/>
            <w:color w:val="auto"/>
            <w:sz w:val="26"/>
            <w:szCs w:val="26"/>
          </w:rPr>
          <m:t>=R+</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d</m:t>
            </m:r>
          </m:sub>
        </m:sSub>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U</m:t>
            </m:r>
          </m:num>
          <m:den>
            <m:r>
              <w:rPr>
                <w:rFonts w:ascii="Cambria Math" w:hAnsi="Cambria Math"/>
                <w:color w:val="auto"/>
                <w:sz w:val="26"/>
                <w:szCs w:val="26"/>
              </w:rPr>
              <m:t>I</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220</m:t>
            </m:r>
          </m:num>
          <m:den>
            <m:r>
              <w:rPr>
                <w:rFonts w:ascii="Cambria Math" w:hAnsi="Cambria Math"/>
                <w:color w:val="auto"/>
                <w:sz w:val="26"/>
                <w:szCs w:val="26"/>
              </w:rPr>
              <m:t>0,5</m:t>
            </m:r>
          </m:den>
        </m:f>
        <m:r>
          <w:rPr>
            <w:rFonts w:ascii="Cambria Math" w:hAnsi="Cambria Math"/>
            <w:color w:val="auto"/>
            <w:sz w:val="26"/>
            <w:szCs w:val="26"/>
          </w:rPr>
          <m:t>=440Ω</m:t>
        </m:r>
      </m:oMath>
      <w:r w:rsidRPr="00CA2A5A">
        <w:rPr>
          <w:color w:val="auto"/>
          <w:sz w:val="26"/>
          <w:szCs w:val="26"/>
        </w:rPr>
        <w:t xml:space="preserve"> suy ra </w:t>
      </w:r>
      <m:oMath>
        <m:r>
          <w:rPr>
            <w:rFonts w:ascii="Cambria Math" w:hAnsi="Cambria Math"/>
            <w:color w:val="auto"/>
            <w:sz w:val="26"/>
            <w:szCs w:val="26"/>
          </w:rPr>
          <m:t>R=440-240=200Ω</m:t>
        </m:r>
      </m:oMath>
    </w:p>
    <w:p w14:paraId="279FA1C2" w14:textId="77777777" w:rsidR="002E2C60" w:rsidRDefault="002E2C60" w:rsidP="002E2C60">
      <w:pPr>
        <w:spacing w:line="276" w:lineRule="auto"/>
        <w:ind w:left="48" w:right="48"/>
        <w:jc w:val="both"/>
        <w:rPr>
          <w:color w:val="auto"/>
          <w:sz w:val="26"/>
          <w:szCs w:val="26"/>
          <w:bdr w:val="none" w:sz="0" w:space="0" w:color="auto" w:frame="1"/>
        </w:rPr>
      </w:pPr>
    </w:p>
    <w:p w14:paraId="45DCF34A" w14:textId="1737A7FD" w:rsidR="00675420" w:rsidRPr="00CA2A5A" w:rsidRDefault="00675420" w:rsidP="00675420">
      <w:pPr>
        <w:spacing w:line="276" w:lineRule="auto"/>
        <w:ind w:left="48" w:right="48"/>
        <w:jc w:val="both"/>
        <w:rPr>
          <w:color w:val="auto"/>
          <w:sz w:val="26"/>
          <w:szCs w:val="26"/>
        </w:rPr>
      </w:pPr>
      <w:r w:rsidRPr="00CA2A5A">
        <w:rPr>
          <w:b/>
          <w:color w:val="auto"/>
          <w:sz w:val="26"/>
          <w:szCs w:val="26"/>
        </w:rPr>
        <w:t xml:space="preserve">Câu </w:t>
      </w:r>
      <w:r w:rsidR="002E2C60">
        <w:rPr>
          <w:b/>
          <w:color w:val="auto"/>
          <w:sz w:val="26"/>
          <w:szCs w:val="26"/>
        </w:rPr>
        <w:t>53</w:t>
      </w:r>
      <w:r w:rsidRPr="00CA2A5A">
        <w:rPr>
          <w:b/>
          <w:color w:val="auto"/>
          <w:sz w:val="26"/>
          <w:szCs w:val="26"/>
        </w:rPr>
        <w:t>:</w:t>
      </w:r>
      <w:r>
        <w:rPr>
          <w:b/>
          <w:color w:val="auto"/>
          <w:sz w:val="26"/>
          <w:szCs w:val="26"/>
        </w:rPr>
        <w:t xml:space="preserve"> </w:t>
      </w:r>
      <w:r w:rsidRPr="00CA2A5A">
        <w:rPr>
          <w:b/>
          <w:color w:val="auto"/>
          <w:sz w:val="26"/>
          <w:szCs w:val="26"/>
        </w:rPr>
        <w:t xml:space="preserve">(SBT-CTST) </w:t>
      </w:r>
      <w:r w:rsidRPr="00CA2A5A">
        <w:rPr>
          <w:color w:val="auto"/>
          <w:sz w:val="26"/>
          <w:szCs w:val="26"/>
          <w:shd w:val="clear" w:color="auto" w:fill="FFFFFF"/>
        </w:rPr>
        <w:t xml:space="preserve"> </w:t>
      </w:r>
      <w:r w:rsidRPr="00CA2A5A">
        <w:rPr>
          <w:color w:val="auto"/>
          <w:sz w:val="26"/>
          <w:szCs w:val="26"/>
        </w:rPr>
        <w:t>Xét mạch điện như Hình 19.5. Bỏ qua điện trở của các dây nối và của ampe kế A.</w:t>
      </w:r>
    </w:p>
    <w:p w14:paraId="0DD264C0" w14:textId="4416B844" w:rsidR="007F466A" w:rsidRPr="00CA2A5A" w:rsidRDefault="007F466A" w:rsidP="00675420">
      <w:pPr>
        <w:widowControl w:val="0"/>
        <w:tabs>
          <w:tab w:val="left" w:pos="900"/>
        </w:tabs>
        <w:autoSpaceDE w:val="0"/>
        <w:autoSpaceDN w:val="0"/>
        <w:adjustRightInd w:val="0"/>
        <w:spacing w:line="276" w:lineRule="auto"/>
        <w:rPr>
          <w:color w:val="auto"/>
          <w:sz w:val="26"/>
          <w:szCs w:val="26"/>
        </w:rPr>
      </w:pPr>
      <w:r w:rsidRPr="00CA2A5A">
        <w:rPr>
          <w:noProof/>
          <w:color w:val="auto"/>
          <w:sz w:val="26"/>
          <w:szCs w:val="26"/>
        </w:rPr>
        <w:lastRenderedPageBreak/>
        <w:drawing>
          <wp:anchor distT="0" distB="0" distL="114300" distR="114300" simplePos="0" relativeHeight="251884544" behindDoc="1" locked="0" layoutInCell="1" allowOverlap="1" wp14:anchorId="4065EBEF" wp14:editId="65ABB6EC">
            <wp:simplePos x="0" y="0"/>
            <wp:positionH relativeFrom="column">
              <wp:posOffset>3294146</wp:posOffset>
            </wp:positionH>
            <wp:positionV relativeFrom="paragraph">
              <wp:posOffset>246748</wp:posOffset>
            </wp:positionV>
            <wp:extent cx="2613887" cy="2491956"/>
            <wp:effectExtent l="0" t="0" r="0" b="3810"/>
            <wp:wrapTight wrapText="bothSides">
              <wp:wrapPolygon edited="0">
                <wp:start x="0" y="0"/>
                <wp:lineTo x="0" y="21468"/>
                <wp:lineTo x="21411" y="21468"/>
                <wp:lineTo x="21411" y="0"/>
                <wp:lineTo x="0" y="0"/>
              </wp:wrapPolygon>
            </wp:wrapTight>
            <wp:docPr id="30943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3309" name="Picture 1"/>
                    <pic:cNvPicPr/>
                  </pic:nvPicPr>
                  <pic:blipFill>
                    <a:blip r:embed="rId578">
                      <a:extLst>
                        <a:ext uri="{BEBA8EAE-BF5A-486C-A8C5-ECC9F3942E4B}">
                          <a14:imgProps xmlns:a14="http://schemas.microsoft.com/office/drawing/2010/main">
                            <a14:imgLayer r:embed="rId579">
                              <a14:imgEffect>
                                <a14:brightnessContrast bright="13000"/>
                              </a14:imgEffect>
                            </a14:imgLayer>
                          </a14:imgProps>
                        </a:ext>
                        <a:ext uri="{28A0092B-C50C-407E-A947-70E740481C1C}">
                          <a14:useLocalDpi xmlns:a14="http://schemas.microsoft.com/office/drawing/2010/main" val="0"/>
                        </a:ext>
                      </a:extLst>
                    </a:blip>
                    <a:stretch>
                      <a:fillRect/>
                    </a:stretch>
                  </pic:blipFill>
                  <pic:spPr>
                    <a:xfrm>
                      <a:off x="0" y="0"/>
                      <a:ext cx="2613887" cy="2491956"/>
                    </a:xfrm>
                    <a:prstGeom prst="rect">
                      <a:avLst/>
                    </a:prstGeom>
                  </pic:spPr>
                </pic:pic>
              </a:graphicData>
            </a:graphic>
          </wp:anchor>
        </w:drawing>
      </w:r>
      <w:r w:rsidRPr="00CA2A5A">
        <w:rPr>
          <w:color w:val="auto"/>
          <w:sz w:val="26"/>
          <w:szCs w:val="26"/>
        </w:rPr>
        <w:t xml:space="preserve"> Biết </w:t>
      </w:r>
      <w:r w:rsidRPr="00CA2A5A">
        <w:rPr>
          <w:color w:val="auto"/>
          <w:sz w:val="26"/>
          <w:szCs w:val="26"/>
          <w:bdr w:val="none" w:sz="0" w:space="0" w:color="auto" w:frame="1"/>
        </w:rPr>
        <w:t>R</w:t>
      </w:r>
      <w:r w:rsidRPr="00CA2A5A">
        <w:rPr>
          <w:color w:val="auto"/>
          <w:sz w:val="26"/>
          <w:szCs w:val="26"/>
          <w:bdr w:val="none" w:sz="0" w:space="0" w:color="auto" w:frame="1"/>
          <w:vertAlign w:val="subscript"/>
        </w:rPr>
        <w:t>1</w:t>
      </w:r>
      <w:r w:rsidRPr="00CA2A5A">
        <w:rPr>
          <w:color w:val="auto"/>
          <w:sz w:val="26"/>
          <w:szCs w:val="26"/>
          <w:bdr w:val="none" w:sz="0" w:space="0" w:color="auto" w:frame="1"/>
        </w:rPr>
        <w:t>=4Ω;R</w:t>
      </w:r>
      <w:r w:rsidRPr="00CA2A5A">
        <w:rPr>
          <w:color w:val="auto"/>
          <w:sz w:val="26"/>
          <w:szCs w:val="26"/>
          <w:bdr w:val="none" w:sz="0" w:space="0" w:color="auto" w:frame="1"/>
          <w:vertAlign w:val="subscript"/>
        </w:rPr>
        <w:t>2</w:t>
      </w:r>
      <w:r w:rsidRPr="00CA2A5A">
        <w:rPr>
          <w:color w:val="auto"/>
          <w:sz w:val="26"/>
          <w:szCs w:val="26"/>
          <w:bdr w:val="none" w:sz="0" w:space="0" w:color="auto" w:frame="1"/>
        </w:rPr>
        <w:t>=2Ω;R</w:t>
      </w:r>
      <w:r w:rsidRPr="00CA2A5A">
        <w:rPr>
          <w:color w:val="auto"/>
          <w:sz w:val="26"/>
          <w:szCs w:val="26"/>
          <w:bdr w:val="none" w:sz="0" w:space="0" w:color="auto" w:frame="1"/>
          <w:vertAlign w:val="subscript"/>
        </w:rPr>
        <w:t>3</w:t>
      </w:r>
      <w:r w:rsidRPr="00CA2A5A">
        <w:rPr>
          <w:color w:val="auto"/>
          <w:sz w:val="26"/>
          <w:szCs w:val="26"/>
          <w:bdr w:val="none" w:sz="0" w:space="0" w:color="auto" w:frame="1"/>
        </w:rPr>
        <w:t>=8Ω;R</w:t>
      </w:r>
      <w:r w:rsidRPr="00CA2A5A">
        <w:rPr>
          <w:color w:val="auto"/>
          <w:sz w:val="26"/>
          <w:szCs w:val="26"/>
          <w:bdr w:val="none" w:sz="0" w:space="0" w:color="auto" w:frame="1"/>
          <w:vertAlign w:val="subscript"/>
        </w:rPr>
        <w:t>4</w:t>
      </w:r>
      <w:r w:rsidRPr="00CA2A5A">
        <w:rPr>
          <w:color w:val="auto"/>
          <w:sz w:val="26"/>
          <w:szCs w:val="26"/>
          <w:bdr w:val="none" w:sz="0" w:space="0" w:color="auto" w:frame="1"/>
        </w:rPr>
        <w:t xml:space="preserve">=6Ω. </w:t>
      </w:r>
      <w:r w:rsidRPr="00CA2A5A">
        <w:rPr>
          <w:color w:val="auto"/>
          <w:sz w:val="26"/>
          <w:szCs w:val="26"/>
        </w:rPr>
        <w:t>Ampe kế chỉ 0,4 A và hiệu suất của nguồn bằng 80%.</w:t>
      </w:r>
    </w:p>
    <w:p w14:paraId="5B6FD0D2" w14:textId="77777777" w:rsidR="007F466A" w:rsidRPr="00CA2A5A" w:rsidRDefault="007F466A" w:rsidP="00675420">
      <w:pPr>
        <w:spacing w:line="276" w:lineRule="auto"/>
        <w:ind w:left="48" w:right="48"/>
        <w:jc w:val="both"/>
        <w:rPr>
          <w:color w:val="auto"/>
          <w:sz w:val="26"/>
          <w:szCs w:val="26"/>
        </w:rPr>
      </w:pPr>
      <w:r w:rsidRPr="00CA2A5A">
        <w:rPr>
          <w:color w:val="auto"/>
          <w:sz w:val="26"/>
          <w:szCs w:val="26"/>
        </w:rPr>
        <w:t>a) Tính suất điện động P và điện trở trong r.</w:t>
      </w:r>
    </w:p>
    <w:p w14:paraId="6BAAF588" w14:textId="77777777" w:rsidR="007F466A" w:rsidRPr="00CA2A5A" w:rsidRDefault="007F466A" w:rsidP="00675420">
      <w:pPr>
        <w:spacing w:line="276" w:lineRule="auto"/>
        <w:ind w:left="48" w:right="48"/>
        <w:jc w:val="both"/>
        <w:rPr>
          <w:color w:val="auto"/>
          <w:sz w:val="26"/>
          <w:szCs w:val="26"/>
        </w:rPr>
      </w:pPr>
      <w:r w:rsidRPr="00CA2A5A">
        <w:rPr>
          <w:color w:val="auto"/>
          <w:sz w:val="26"/>
          <w:szCs w:val="26"/>
        </w:rPr>
        <w:t>b) Tính nhiệt lượng toả ra trên điện trở R</w:t>
      </w:r>
      <w:r w:rsidRPr="00CA2A5A">
        <w:rPr>
          <w:color w:val="auto"/>
          <w:sz w:val="26"/>
          <w:szCs w:val="26"/>
          <w:vertAlign w:val="subscript"/>
        </w:rPr>
        <w:t>4</w:t>
      </w:r>
      <w:r w:rsidRPr="00CA2A5A">
        <w:rPr>
          <w:color w:val="auto"/>
          <w:sz w:val="26"/>
          <w:szCs w:val="26"/>
        </w:rPr>
        <w:t> sau 25 s.</w:t>
      </w:r>
    </w:p>
    <w:p w14:paraId="189A5C2B" w14:textId="77777777" w:rsidR="007F466A" w:rsidRPr="00CA2A5A" w:rsidRDefault="007F466A" w:rsidP="00675420">
      <w:pPr>
        <w:spacing w:line="276" w:lineRule="auto"/>
        <w:ind w:right="48"/>
        <w:jc w:val="both"/>
        <w:rPr>
          <w:i/>
          <w:iCs/>
          <w:color w:val="auto"/>
          <w:sz w:val="26"/>
          <w:szCs w:val="26"/>
        </w:rPr>
      </w:pPr>
      <w:r w:rsidRPr="00CA2A5A">
        <w:rPr>
          <w:b/>
          <w:bCs/>
          <w:i/>
          <w:iCs/>
          <w:color w:val="auto"/>
          <w:sz w:val="26"/>
          <w:szCs w:val="26"/>
        </w:rPr>
        <w:t>Lời giải:</w:t>
      </w:r>
    </w:p>
    <w:p w14:paraId="74CE978A" w14:textId="77777777" w:rsidR="007F466A" w:rsidRPr="00CA2A5A" w:rsidRDefault="007F466A" w:rsidP="00675420">
      <w:pPr>
        <w:spacing w:line="276" w:lineRule="auto"/>
        <w:ind w:right="48"/>
        <w:jc w:val="both"/>
        <w:rPr>
          <w:color w:val="auto"/>
          <w:sz w:val="26"/>
          <w:szCs w:val="26"/>
        </w:rPr>
      </w:pPr>
      <w:r w:rsidRPr="00CA2A5A">
        <w:rPr>
          <w:color w:val="auto"/>
          <w:sz w:val="26"/>
          <w:szCs w:val="26"/>
        </w:rPr>
        <w:t>a) Chập các điểm N và B (do điện trở ampe kế không đáng kể). Vẽ lại mạch như hình dưới.</w:t>
      </w:r>
    </w:p>
    <w:p w14:paraId="349872A2" w14:textId="77777777" w:rsidR="007F466A" w:rsidRPr="00CA2A5A" w:rsidRDefault="007F466A" w:rsidP="00675420">
      <w:pPr>
        <w:spacing w:line="276" w:lineRule="auto"/>
        <w:ind w:left="48" w:right="48"/>
        <w:jc w:val="both"/>
        <w:rPr>
          <w:color w:val="auto"/>
          <w:sz w:val="26"/>
          <w:szCs w:val="26"/>
        </w:rPr>
      </w:pPr>
      <w:r w:rsidRPr="00CA2A5A">
        <w:rPr>
          <w:noProof/>
          <w:color w:val="auto"/>
          <w:sz w:val="26"/>
          <w:szCs w:val="26"/>
        </w:rPr>
        <w:drawing>
          <wp:anchor distT="0" distB="0" distL="114300" distR="114300" simplePos="0" relativeHeight="251883520" behindDoc="1" locked="0" layoutInCell="1" allowOverlap="1" wp14:anchorId="56166D24" wp14:editId="07956264">
            <wp:simplePos x="0" y="0"/>
            <wp:positionH relativeFrom="column">
              <wp:posOffset>3045761</wp:posOffset>
            </wp:positionH>
            <wp:positionV relativeFrom="paragraph">
              <wp:posOffset>8656</wp:posOffset>
            </wp:positionV>
            <wp:extent cx="3487420" cy="4150360"/>
            <wp:effectExtent l="0" t="0" r="0" b="2540"/>
            <wp:wrapTight wrapText="bothSides">
              <wp:wrapPolygon edited="0">
                <wp:start x="0" y="0"/>
                <wp:lineTo x="0" y="21514"/>
                <wp:lineTo x="21474" y="21514"/>
                <wp:lineTo x="21474" y="0"/>
                <wp:lineTo x="0" y="0"/>
              </wp:wrapPolygon>
            </wp:wrapTight>
            <wp:docPr id="4721568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56896" name="Picture 3"/>
                    <pic:cNvPicPr>
                      <a:picLocks noChangeAspect="1" noChangeArrowheads="1"/>
                    </pic:cNvPicPr>
                  </pic:nvPicPr>
                  <pic:blipFill>
                    <a:blip r:embed="rId580">
                      <a:extLst>
                        <a:ext uri="{BEBA8EAE-BF5A-486C-A8C5-ECC9F3942E4B}">
                          <a14:imgProps xmlns:a14="http://schemas.microsoft.com/office/drawing/2010/main">
                            <a14:imgLayer r:embed="rId581">
                              <a14:imgEffect>
                                <a14:brightnessContrast bright="17000"/>
                              </a14:imgEffect>
                            </a14:imgLayer>
                          </a14:imgProps>
                        </a:ext>
                        <a:ext uri="{28A0092B-C50C-407E-A947-70E740481C1C}">
                          <a14:useLocalDpi xmlns:a14="http://schemas.microsoft.com/office/drawing/2010/main" val="0"/>
                        </a:ext>
                      </a:extLst>
                    </a:blip>
                    <a:srcRect/>
                    <a:stretch>
                      <a:fillRect/>
                    </a:stretch>
                  </pic:blipFill>
                  <pic:spPr bwMode="auto">
                    <a:xfrm>
                      <a:off x="0" y="0"/>
                      <a:ext cx="3487420" cy="4150360"/>
                    </a:xfrm>
                    <a:prstGeom prst="rect">
                      <a:avLst/>
                    </a:prstGeom>
                    <a:noFill/>
                    <a:ln>
                      <a:noFill/>
                    </a:ln>
                  </pic:spPr>
                </pic:pic>
              </a:graphicData>
            </a:graphic>
          </wp:anchor>
        </w:drawing>
      </w:r>
      <w:r w:rsidRPr="00CA2A5A">
        <w:rPr>
          <w:color w:val="auto"/>
          <w:sz w:val="26"/>
          <w:szCs w:val="26"/>
        </w:rPr>
        <w:t>Điện trở tương đương mạch ngoài: R</w:t>
      </w:r>
      <w:r w:rsidRPr="00CA2A5A">
        <w:rPr>
          <w:color w:val="auto"/>
          <w:sz w:val="26"/>
          <w:szCs w:val="26"/>
          <w:vertAlign w:val="subscript"/>
        </w:rPr>
        <w:t>AM</w:t>
      </w:r>
      <w:r w:rsidRPr="00CA2A5A">
        <w:rPr>
          <w:color w:val="auto"/>
          <w:sz w:val="26"/>
          <w:szCs w:val="26"/>
        </w:rPr>
        <w:t>=R</w:t>
      </w:r>
      <w:r w:rsidRPr="00CA2A5A">
        <w:rPr>
          <w:color w:val="auto"/>
          <w:sz w:val="26"/>
          <w:szCs w:val="26"/>
          <w:vertAlign w:val="subscript"/>
        </w:rPr>
        <w:t>AB</w:t>
      </w:r>
      <w:r w:rsidRPr="00CA2A5A">
        <w:rPr>
          <w:color w:val="auto"/>
          <w:sz w:val="26"/>
          <w:szCs w:val="26"/>
        </w:rPr>
        <w:t>+R</w:t>
      </w:r>
      <w:r w:rsidRPr="00CA2A5A">
        <w:rPr>
          <w:color w:val="auto"/>
          <w:sz w:val="26"/>
          <w:szCs w:val="26"/>
          <w:vertAlign w:val="subscript"/>
        </w:rPr>
        <w:t>B</w:t>
      </w:r>
      <w:r w:rsidRPr="00CA2A5A">
        <w:rPr>
          <w:color w:val="auto"/>
          <w:sz w:val="26"/>
          <w:szCs w:val="26"/>
        </w:rPr>
        <w:t>M=2,4+1,6=4Ω</w:t>
      </w:r>
    </w:p>
    <w:p w14:paraId="57728119" w14:textId="77777777" w:rsidR="007F466A" w:rsidRPr="00CA2A5A" w:rsidRDefault="007F466A" w:rsidP="00675420">
      <w:pPr>
        <w:spacing w:line="276" w:lineRule="auto"/>
        <w:ind w:left="48" w:right="48"/>
        <w:jc w:val="both"/>
        <w:rPr>
          <w:color w:val="auto"/>
          <w:sz w:val="26"/>
          <w:szCs w:val="26"/>
        </w:rPr>
      </w:pPr>
      <w:r w:rsidRPr="00CA2A5A">
        <w:rPr>
          <w:color w:val="auto"/>
          <w:sz w:val="26"/>
          <w:szCs w:val="26"/>
        </w:rPr>
        <w:t>Hiệu suất: H=R/R+r</w:t>
      </w:r>
      <w:r w:rsidRPr="00CA2A5A">
        <w:rPr>
          <w:rFonts w:ascii="Cambria Math" w:hAnsi="Cambria Math" w:cs="Cambria Math"/>
          <w:color w:val="auto"/>
          <w:sz w:val="26"/>
          <w:szCs w:val="26"/>
        </w:rPr>
        <w:t>⇒</w:t>
      </w:r>
      <w:r w:rsidRPr="00CA2A5A">
        <w:rPr>
          <w:color w:val="auto"/>
          <w:sz w:val="26"/>
          <w:szCs w:val="26"/>
        </w:rPr>
        <w:t>0,8=4/4+r</w:t>
      </w:r>
      <w:r w:rsidRPr="00CA2A5A">
        <w:rPr>
          <w:rFonts w:ascii="Cambria Math" w:hAnsi="Cambria Math" w:cs="Cambria Math"/>
          <w:color w:val="auto"/>
          <w:sz w:val="26"/>
          <w:szCs w:val="26"/>
        </w:rPr>
        <w:t>⇒</w:t>
      </w:r>
      <w:r w:rsidRPr="00CA2A5A">
        <w:rPr>
          <w:color w:val="auto"/>
          <w:sz w:val="26"/>
          <w:szCs w:val="26"/>
        </w:rPr>
        <w:t>r=1Ω</w:t>
      </w:r>
    </w:p>
    <w:p w14:paraId="5ECF8A86" w14:textId="77777777" w:rsidR="007F466A" w:rsidRPr="00CA2A5A" w:rsidRDefault="007F466A" w:rsidP="00675420">
      <w:pPr>
        <w:spacing w:line="276" w:lineRule="auto"/>
        <w:ind w:left="48" w:right="48"/>
        <w:jc w:val="both"/>
        <w:rPr>
          <w:color w:val="auto"/>
          <w:sz w:val="26"/>
          <w:szCs w:val="26"/>
        </w:rPr>
      </w:pPr>
      <w:r w:rsidRPr="00CA2A5A">
        <w:rPr>
          <w:color w:val="auto"/>
          <w:sz w:val="26"/>
          <w:szCs w:val="26"/>
        </w:rPr>
        <w:t>Dòng điện trong mạch và các hiệu điện thế: </w:t>
      </w:r>
    </w:p>
    <w:p w14:paraId="5B022CD7" w14:textId="77777777" w:rsidR="007F466A" w:rsidRPr="00CA2A5A" w:rsidRDefault="007F466A" w:rsidP="00675420">
      <w:pPr>
        <w:spacing w:line="276" w:lineRule="auto"/>
        <w:ind w:left="48" w:right="48"/>
        <w:jc w:val="both"/>
        <w:rPr>
          <w:color w:val="auto"/>
          <w:sz w:val="26"/>
          <w:szCs w:val="26"/>
        </w:rPr>
      </w:pPr>
      <w:r w:rsidRPr="00CA2A5A">
        <w:rPr>
          <w:color w:val="auto"/>
          <w:sz w:val="26"/>
          <w:szCs w:val="26"/>
        </w:rPr>
        <w:t xml:space="preserve"> </w:t>
      </w:r>
      <m:oMath>
        <m:r>
          <w:rPr>
            <w:rFonts w:ascii="Cambria Math" w:hAnsi="Cambria Math"/>
            <w:color w:val="auto"/>
            <w:sz w:val="26"/>
            <w:szCs w:val="26"/>
          </w:rPr>
          <m:t>I</m:t>
        </m:r>
        <m:r>
          <m:rPr>
            <m:sty m:val="p"/>
          </m:rPr>
          <w:rPr>
            <w:rFonts w:ascii="Cambria Math" w:hAnsi="Cambria Math"/>
            <w:color w:val="auto"/>
            <w:sz w:val="26"/>
            <w:szCs w:val="26"/>
          </w:rPr>
          <m:t>=</m:t>
        </m:r>
        <m:f>
          <m:fPr>
            <m:ctrlPr>
              <w:rPr>
                <w:rFonts w:ascii="Cambria Math" w:hAnsi="Cambria Math"/>
                <w:color w:val="auto"/>
                <w:sz w:val="26"/>
                <w:szCs w:val="26"/>
              </w:rPr>
            </m:ctrlPr>
          </m:fPr>
          <m:num>
            <m:r>
              <w:rPr>
                <w:rFonts w:ascii="Cambria Math" w:hAnsi="Cambria Math"/>
                <w:color w:val="auto"/>
                <w:sz w:val="26"/>
                <w:szCs w:val="26"/>
              </w:rPr>
              <m:t>E</m:t>
            </m:r>
          </m:num>
          <m:den>
            <m:sSub>
              <m:sSubPr>
                <m:ctrlPr>
                  <w:rPr>
                    <w:rFonts w:ascii="Cambria Math" w:hAnsi="Cambria Math"/>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AM</m:t>
                </m:r>
              </m:sub>
            </m:sSub>
            <m:r>
              <m:rPr>
                <m:sty m:val="p"/>
              </m:rPr>
              <w:rPr>
                <w:rFonts w:ascii="Cambria Math" w:hAnsi="Cambria Math"/>
                <w:color w:val="auto"/>
                <w:sz w:val="26"/>
                <w:szCs w:val="26"/>
              </w:rPr>
              <m:t>+</m:t>
            </m:r>
            <m:r>
              <w:rPr>
                <w:rFonts w:ascii="Cambria Math" w:hAnsi="Cambria Math"/>
                <w:color w:val="auto"/>
                <w:sz w:val="26"/>
                <w:szCs w:val="26"/>
              </w:rPr>
              <m:t>r</m:t>
            </m:r>
          </m:den>
        </m:f>
        <m:r>
          <m:rPr>
            <m:sty m:val="p"/>
          </m:rPr>
          <w:rPr>
            <w:rFonts w:ascii="Cambria Math" w:hAnsi="Cambria Math"/>
            <w:color w:val="auto"/>
            <w:sz w:val="26"/>
            <w:szCs w:val="26"/>
          </w:rPr>
          <m:t>=</m:t>
        </m:r>
        <m:f>
          <m:fPr>
            <m:ctrlPr>
              <w:rPr>
                <w:rFonts w:ascii="Cambria Math" w:hAnsi="Cambria Math"/>
                <w:color w:val="auto"/>
                <w:sz w:val="26"/>
                <w:szCs w:val="26"/>
              </w:rPr>
            </m:ctrlPr>
          </m:fPr>
          <m:num>
            <m:r>
              <w:rPr>
                <w:rFonts w:ascii="Cambria Math" w:hAnsi="Cambria Math"/>
                <w:color w:val="auto"/>
                <w:sz w:val="26"/>
                <w:szCs w:val="26"/>
              </w:rPr>
              <m:t>E</m:t>
            </m:r>
          </m:num>
          <m:den>
            <m:r>
              <m:rPr>
                <m:sty m:val="p"/>
              </m:rPr>
              <w:rPr>
                <w:rFonts w:ascii="Cambria Math" w:hAnsi="Cambria Math"/>
                <w:color w:val="auto"/>
                <w:sz w:val="26"/>
                <w:szCs w:val="26"/>
              </w:rPr>
              <m:t>4+</m:t>
            </m:r>
            <m:r>
              <w:rPr>
                <w:rFonts w:ascii="Cambria Math" w:hAnsi="Cambria Math"/>
                <w:color w:val="auto"/>
                <w:sz w:val="26"/>
                <w:szCs w:val="26"/>
              </w:rPr>
              <m:t>r</m:t>
            </m:r>
          </m:den>
        </m:f>
      </m:oMath>
    </w:p>
    <w:p w14:paraId="7D7F1F1A" w14:textId="77777777" w:rsidR="007F466A" w:rsidRPr="00CA2A5A" w:rsidRDefault="007F466A" w:rsidP="00675420">
      <w:pPr>
        <w:spacing w:line="276" w:lineRule="auto"/>
        <w:ind w:right="48"/>
        <w:jc w:val="both"/>
        <w:rPr>
          <w:color w:val="auto"/>
          <w:sz w:val="26"/>
          <w:szCs w:val="26"/>
        </w:rPr>
      </w:pPr>
      <m:oMathPara>
        <m:oMathParaPr>
          <m:jc m:val="left"/>
        </m:oMathParaPr>
        <m:oMath>
          <m:r>
            <m:rPr>
              <m:sty m:val="p"/>
            </m:rPr>
            <w:rPr>
              <w:rFonts w:ascii="Cambria Math" w:hAnsi="Cambria Math"/>
              <w:color w:val="auto"/>
              <w:sz w:val="26"/>
              <w:szCs w:val="26"/>
            </w:rPr>
            <m:t>→</m:t>
          </m:r>
          <m:sSub>
            <m:sSubPr>
              <m:ctrlPr>
                <w:rPr>
                  <w:rFonts w:ascii="Cambria Math" w:hAnsi="Cambria Math"/>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AB</m:t>
              </m:r>
            </m:sub>
          </m:sSub>
          <m:r>
            <m:rPr>
              <m:sty m:val="p"/>
            </m:rPr>
            <w:rPr>
              <w:rFonts w:ascii="Cambria Math" w:hAnsi="Cambria Math"/>
              <w:color w:val="auto"/>
              <w:sz w:val="26"/>
              <w:szCs w:val="26"/>
            </w:rPr>
            <m:t>=</m:t>
          </m:r>
          <m:f>
            <m:fPr>
              <m:ctrlPr>
                <w:rPr>
                  <w:rFonts w:ascii="Cambria Math" w:hAnsi="Cambria Math"/>
                  <w:color w:val="auto"/>
                  <w:sz w:val="26"/>
                  <w:szCs w:val="26"/>
                </w:rPr>
              </m:ctrlPr>
            </m:fPr>
            <m:num>
              <m:r>
                <m:rPr>
                  <m:sty m:val="p"/>
                </m:rPr>
                <w:rPr>
                  <w:rFonts w:ascii="Cambria Math" w:hAnsi="Cambria Math"/>
                  <w:color w:val="auto"/>
                  <w:sz w:val="26"/>
                  <w:szCs w:val="26"/>
                </w:rPr>
                <m:t>2,4</m:t>
              </m:r>
              <m:r>
                <w:rPr>
                  <w:rFonts w:ascii="Cambria Math" w:hAnsi="Cambria Math"/>
                  <w:color w:val="auto"/>
                  <w:sz w:val="26"/>
                  <w:szCs w:val="26"/>
                </w:rPr>
                <m:t>E</m:t>
              </m:r>
            </m:num>
            <m:den>
              <m:r>
                <m:rPr>
                  <m:sty m:val="p"/>
                </m:rPr>
                <w:rPr>
                  <w:rFonts w:ascii="Cambria Math" w:hAnsi="Cambria Math"/>
                  <w:color w:val="auto"/>
                  <w:sz w:val="26"/>
                  <w:szCs w:val="26"/>
                </w:rPr>
                <m:t>4+</m:t>
              </m:r>
              <m:r>
                <w:rPr>
                  <w:rFonts w:ascii="Cambria Math" w:hAnsi="Cambria Math"/>
                  <w:color w:val="auto"/>
                  <w:sz w:val="26"/>
                  <w:szCs w:val="26"/>
                </w:rPr>
                <m:t>r</m:t>
              </m:r>
            </m:den>
          </m:f>
        </m:oMath>
      </m:oMathPara>
    </w:p>
    <w:p w14:paraId="10D910F9" w14:textId="77777777" w:rsidR="007F466A" w:rsidRPr="00CA2A5A" w:rsidRDefault="00000000" w:rsidP="00675420">
      <w:pPr>
        <w:spacing w:line="276" w:lineRule="auto"/>
        <w:ind w:left="48" w:right="48"/>
        <w:jc w:val="both"/>
        <w:rPr>
          <w:color w:val="auto"/>
          <w:sz w:val="26"/>
          <w:szCs w:val="26"/>
        </w:rPr>
      </w:pPr>
      <m:oMath>
        <m:sSub>
          <m:sSubPr>
            <m:ctrlPr>
              <w:rPr>
                <w:rFonts w:ascii="Cambria Math" w:hAnsi="Cambria Math"/>
                <w:color w:val="auto"/>
                <w:sz w:val="26"/>
                <w:szCs w:val="26"/>
              </w:rPr>
            </m:ctrlPr>
          </m:sSubPr>
          <m:e>
            <m:r>
              <w:rPr>
                <w:rFonts w:ascii="Cambria Math" w:hAnsi="Cambria Math"/>
                <w:color w:val="auto"/>
                <w:sz w:val="26"/>
                <w:szCs w:val="26"/>
              </w:rPr>
              <m:t>I</m:t>
            </m:r>
          </m:e>
          <m:sub>
            <m:r>
              <m:rPr>
                <m:sty m:val="p"/>
              </m:rPr>
              <w:rPr>
                <w:rFonts w:ascii="Cambria Math" w:hAnsi="Cambria Math"/>
                <w:color w:val="auto"/>
                <w:sz w:val="26"/>
                <w:szCs w:val="26"/>
              </w:rPr>
              <m:t>4</m:t>
            </m:r>
          </m:sub>
        </m:sSub>
        <m:r>
          <m:rPr>
            <m:sty m:val="p"/>
          </m:rPr>
          <w:rPr>
            <w:rFonts w:ascii="Cambria Math" w:hAnsi="Cambria Math"/>
            <w:color w:val="auto"/>
            <w:sz w:val="26"/>
            <w:szCs w:val="26"/>
          </w:rPr>
          <m:t>=</m:t>
        </m:r>
        <m:f>
          <m:fPr>
            <m:ctrlPr>
              <w:rPr>
                <w:rFonts w:ascii="Cambria Math" w:hAnsi="Cambria Math"/>
                <w:color w:val="auto"/>
                <w:sz w:val="26"/>
                <w:szCs w:val="26"/>
              </w:rPr>
            </m:ctrlPr>
          </m:fPr>
          <m:num>
            <m:r>
              <m:rPr>
                <m:sty m:val="p"/>
              </m:rPr>
              <w:rPr>
                <w:rFonts w:ascii="Cambria Math" w:hAnsi="Cambria Math"/>
                <w:color w:val="auto"/>
                <w:sz w:val="26"/>
                <w:szCs w:val="26"/>
              </w:rPr>
              <m:t>0,4</m:t>
            </m:r>
            <m:r>
              <w:rPr>
                <w:rFonts w:ascii="Cambria Math" w:hAnsi="Cambria Math"/>
                <w:color w:val="auto"/>
                <w:sz w:val="26"/>
                <w:szCs w:val="26"/>
              </w:rPr>
              <m:t>E</m:t>
            </m:r>
          </m:num>
          <m:den>
            <m:r>
              <m:rPr>
                <m:sty m:val="p"/>
              </m:rPr>
              <w:rPr>
                <w:rFonts w:ascii="Cambria Math" w:hAnsi="Cambria Math"/>
                <w:color w:val="auto"/>
                <w:sz w:val="26"/>
                <w:szCs w:val="26"/>
              </w:rPr>
              <m:t>4+</m:t>
            </m:r>
            <m:r>
              <w:rPr>
                <w:rFonts w:ascii="Cambria Math" w:hAnsi="Cambria Math"/>
                <w:color w:val="auto"/>
                <w:sz w:val="26"/>
                <w:szCs w:val="26"/>
              </w:rPr>
              <m:t>r</m:t>
            </m:r>
          </m:den>
        </m:f>
      </m:oMath>
      <w:r w:rsidR="007F466A" w:rsidRPr="00CA2A5A">
        <w:rPr>
          <w:color w:val="auto"/>
          <w:sz w:val="26"/>
          <w:szCs w:val="26"/>
        </w:rPr>
        <w:t xml:space="preserve">  </w:t>
      </w:r>
      <m:oMath>
        <m:sSub>
          <m:sSubPr>
            <m:ctrlPr>
              <w:rPr>
                <w:rFonts w:ascii="Cambria Math" w:hAnsi="Cambria Math"/>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BM</m:t>
            </m:r>
          </m:sub>
        </m:sSub>
        <m:r>
          <m:rPr>
            <m:sty m:val="p"/>
          </m:rPr>
          <w:rPr>
            <w:rFonts w:ascii="Cambria Math" w:hAnsi="Cambria Math"/>
            <w:color w:val="auto"/>
            <w:sz w:val="26"/>
            <w:szCs w:val="26"/>
          </w:rPr>
          <m:t>=</m:t>
        </m:r>
        <m:f>
          <m:fPr>
            <m:ctrlPr>
              <w:rPr>
                <w:rFonts w:ascii="Cambria Math" w:hAnsi="Cambria Math"/>
                <w:color w:val="auto"/>
                <w:sz w:val="26"/>
                <w:szCs w:val="26"/>
              </w:rPr>
            </m:ctrlPr>
          </m:fPr>
          <m:num>
            <m:r>
              <m:rPr>
                <m:sty m:val="p"/>
              </m:rPr>
              <w:rPr>
                <w:rFonts w:ascii="Cambria Math" w:hAnsi="Cambria Math"/>
                <w:color w:val="auto"/>
                <w:sz w:val="26"/>
                <w:szCs w:val="26"/>
              </w:rPr>
              <m:t>1,6</m:t>
            </m:r>
            <m:r>
              <w:rPr>
                <w:rFonts w:ascii="Cambria Math" w:hAnsi="Cambria Math"/>
                <w:color w:val="auto"/>
                <w:sz w:val="26"/>
                <w:szCs w:val="26"/>
              </w:rPr>
              <m:t>E</m:t>
            </m:r>
          </m:num>
          <m:den>
            <m:r>
              <m:rPr>
                <m:sty m:val="p"/>
              </m:rPr>
              <w:rPr>
                <w:rFonts w:ascii="Cambria Math" w:hAnsi="Cambria Math"/>
                <w:color w:val="auto"/>
                <w:sz w:val="26"/>
                <w:szCs w:val="26"/>
              </w:rPr>
              <m:t>4+</m:t>
            </m:r>
            <m:r>
              <w:rPr>
                <w:rFonts w:ascii="Cambria Math" w:hAnsi="Cambria Math"/>
                <w:color w:val="auto"/>
                <w:sz w:val="26"/>
                <w:szCs w:val="26"/>
              </w:rPr>
              <m:t>r</m:t>
            </m:r>
          </m:den>
        </m:f>
      </m:oMath>
      <w:r w:rsidR="007F466A" w:rsidRPr="00CA2A5A">
        <w:rPr>
          <w:color w:val="auto"/>
          <w:sz w:val="26"/>
          <w:szCs w:val="26"/>
        </w:rPr>
        <w:t xml:space="preserve">  </w:t>
      </w:r>
    </w:p>
    <w:p w14:paraId="726CE2EA" w14:textId="77777777" w:rsidR="007F466A" w:rsidRPr="00CA2A5A" w:rsidRDefault="007F466A" w:rsidP="00675420">
      <w:pPr>
        <w:spacing w:line="276" w:lineRule="auto"/>
        <w:ind w:left="48" w:right="48"/>
        <w:jc w:val="both"/>
        <w:rPr>
          <w:color w:val="auto"/>
          <w:sz w:val="26"/>
          <w:szCs w:val="26"/>
        </w:rPr>
      </w:pPr>
      <w:r w:rsidRPr="00CA2A5A">
        <w:rPr>
          <w:color w:val="auto"/>
          <w:sz w:val="26"/>
          <w:szCs w:val="26"/>
        </w:rPr>
        <w:t xml:space="preserve">=&gt; </w:t>
      </w:r>
      <m:oMath>
        <m:sSub>
          <m:sSubPr>
            <m:ctrlPr>
              <w:rPr>
                <w:rFonts w:ascii="Cambria Math" w:hAnsi="Cambria Math"/>
                <w:color w:val="auto"/>
                <w:sz w:val="26"/>
                <w:szCs w:val="26"/>
              </w:rPr>
            </m:ctrlPr>
          </m:sSubPr>
          <m:e>
            <m:r>
              <w:rPr>
                <w:rFonts w:ascii="Cambria Math" w:hAnsi="Cambria Math"/>
                <w:color w:val="auto"/>
                <w:sz w:val="26"/>
                <w:szCs w:val="26"/>
              </w:rPr>
              <m:t>I</m:t>
            </m:r>
          </m:e>
          <m:sub>
            <m:r>
              <m:rPr>
                <m:sty m:val="p"/>
              </m:rPr>
              <w:rPr>
                <w:rFonts w:ascii="Cambria Math" w:hAnsi="Cambria Math"/>
                <w:color w:val="auto"/>
                <w:sz w:val="26"/>
                <w:szCs w:val="26"/>
              </w:rPr>
              <m:t>3</m:t>
            </m:r>
          </m:sub>
        </m:sSub>
        <m:r>
          <m:rPr>
            <m:sty m:val="p"/>
          </m:rPr>
          <w:rPr>
            <w:rFonts w:ascii="Cambria Math" w:hAnsi="Cambria Math"/>
            <w:color w:val="auto"/>
            <w:sz w:val="26"/>
            <w:szCs w:val="26"/>
          </w:rPr>
          <m:t>=</m:t>
        </m:r>
        <m:f>
          <m:fPr>
            <m:ctrlPr>
              <w:rPr>
                <w:rFonts w:ascii="Cambria Math" w:hAnsi="Cambria Math"/>
                <w:color w:val="auto"/>
                <w:sz w:val="26"/>
                <w:szCs w:val="26"/>
              </w:rPr>
            </m:ctrlPr>
          </m:fPr>
          <m:num>
            <m:r>
              <m:rPr>
                <m:sty m:val="p"/>
              </m:rPr>
              <w:rPr>
                <w:rFonts w:ascii="Cambria Math" w:hAnsi="Cambria Math"/>
                <w:color w:val="auto"/>
                <w:sz w:val="26"/>
                <w:szCs w:val="26"/>
              </w:rPr>
              <m:t>0,2</m:t>
            </m:r>
            <m:r>
              <w:rPr>
                <w:rFonts w:ascii="Cambria Math" w:hAnsi="Cambria Math"/>
                <w:color w:val="auto"/>
                <w:sz w:val="26"/>
                <w:szCs w:val="26"/>
              </w:rPr>
              <m:t>E</m:t>
            </m:r>
          </m:num>
          <m:den>
            <m:r>
              <m:rPr>
                <m:sty m:val="p"/>
              </m:rPr>
              <w:rPr>
                <w:rFonts w:ascii="Cambria Math" w:hAnsi="Cambria Math"/>
                <w:color w:val="auto"/>
                <w:sz w:val="26"/>
                <w:szCs w:val="26"/>
              </w:rPr>
              <m:t>4+</m:t>
            </m:r>
            <m:r>
              <w:rPr>
                <w:rFonts w:ascii="Cambria Math" w:hAnsi="Cambria Math"/>
                <w:color w:val="auto"/>
                <w:sz w:val="26"/>
                <w:szCs w:val="26"/>
              </w:rPr>
              <m:t>r</m:t>
            </m:r>
          </m:den>
        </m:f>
      </m:oMath>
    </w:p>
    <w:p w14:paraId="564A2FA1" w14:textId="77777777" w:rsidR="007F466A" w:rsidRPr="00CA2A5A" w:rsidRDefault="007F466A" w:rsidP="00675420">
      <w:pPr>
        <w:spacing w:line="276" w:lineRule="auto"/>
        <w:ind w:left="48" w:right="48"/>
        <w:jc w:val="both"/>
        <w:rPr>
          <w:color w:val="auto"/>
          <w:sz w:val="26"/>
          <w:szCs w:val="26"/>
        </w:rPr>
      </w:pPr>
      <w:r w:rsidRPr="00CA2A5A">
        <w:rPr>
          <w:color w:val="auto"/>
          <w:sz w:val="26"/>
          <w:szCs w:val="26"/>
        </w:rPr>
        <w:t>Từ đó: I</w:t>
      </w:r>
      <w:r w:rsidRPr="00CA2A5A">
        <w:rPr>
          <w:color w:val="auto"/>
          <w:sz w:val="26"/>
          <w:szCs w:val="26"/>
          <w:vertAlign w:val="subscript"/>
        </w:rPr>
        <w:t>A</w:t>
      </w:r>
      <w:r w:rsidRPr="00CA2A5A">
        <w:rPr>
          <w:color w:val="auto"/>
          <w:sz w:val="26"/>
          <w:szCs w:val="26"/>
        </w:rPr>
        <w:t xml:space="preserve"> = I</w:t>
      </w:r>
      <w:r w:rsidRPr="00CA2A5A">
        <w:rPr>
          <w:color w:val="auto"/>
          <w:sz w:val="26"/>
          <w:szCs w:val="26"/>
          <w:vertAlign w:val="subscript"/>
        </w:rPr>
        <w:t>4</w:t>
      </w:r>
      <w:r w:rsidRPr="00CA2A5A">
        <w:rPr>
          <w:color w:val="auto"/>
          <w:sz w:val="26"/>
          <w:szCs w:val="26"/>
        </w:rPr>
        <w:t xml:space="preserve"> – I</w:t>
      </w:r>
      <w:r w:rsidRPr="00CA2A5A">
        <w:rPr>
          <w:color w:val="auto"/>
          <w:sz w:val="26"/>
          <w:szCs w:val="26"/>
          <w:vertAlign w:val="subscript"/>
        </w:rPr>
        <w:t>3</w:t>
      </w:r>
      <w:r w:rsidRPr="00CA2A5A">
        <w:rPr>
          <w:color w:val="auto"/>
          <w:sz w:val="26"/>
          <w:szCs w:val="26"/>
        </w:rPr>
        <w:t xml:space="preserve"> </w:t>
      </w:r>
    </w:p>
    <w:p w14:paraId="771220CE" w14:textId="77777777" w:rsidR="007F466A" w:rsidRPr="00CA2A5A" w:rsidRDefault="007F466A" w:rsidP="00675420">
      <w:pPr>
        <w:spacing w:line="276" w:lineRule="auto"/>
        <w:ind w:left="48" w:right="48"/>
        <w:jc w:val="both"/>
        <w:rPr>
          <w:color w:val="auto"/>
          <w:sz w:val="26"/>
          <w:szCs w:val="26"/>
        </w:rPr>
      </w:pPr>
      <w:r w:rsidRPr="00CA2A5A">
        <w:rPr>
          <w:color w:val="auto"/>
          <w:sz w:val="26"/>
          <w:szCs w:val="26"/>
        </w:rPr>
        <w:sym w:font="Wingdings" w:char="F0E8"/>
      </w:r>
      <w:r w:rsidRPr="00CA2A5A">
        <w:rPr>
          <w:color w:val="auto"/>
          <w:sz w:val="26"/>
          <w:szCs w:val="26"/>
        </w:rPr>
        <w:t xml:space="preserve"> </w:t>
      </w:r>
      <m:oMath>
        <m:f>
          <m:fPr>
            <m:ctrlPr>
              <w:rPr>
                <w:rFonts w:ascii="Cambria Math" w:hAnsi="Cambria Math"/>
                <w:color w:val="auto"/>
                <w:sz w:val="26"/>
                <w:szCs w:val="26"/>
              </w:rPr>
            </m:ctrlPr>
          </m:fPr>
          <m:num>
            <m:r>
              <m:rPr>
                <m:sty m:val="p"/>
              </m:rPr>
              <w:rPr>
                <w:rFonts w:ascii="Cambria Math" w:hAnsi="Cambria Math"/>
                <w:color w:val="auto"/>
                <w:sz w:val="26"/>
                <w:szCs w:val="26"/>
              </w:rPr>
              <m:t>0,2</m:t>
            </m:r>
            <m:r>
              <w:rPr>
                <w:rFonts w:ascii="Cambria Math" w:hAnsi="Cambria Math"/>
                <w:color w:val="auto"/>
                <w:sz w:val="26"/>
                <w:szCs w:val="26"/>
              </w:rPr>
              <m:t>E</m:t>
            </m:r>
          </m:num>
          <m:den>
            <m:r>
              <m:rPr>
                <m:sty m:val="p"/>
              </m:rPr>
              <w:rPr>
                <w:rFonts w:ascii="Cambria Math" w:hAnsi="Cambria Math"/>
                <w:color w:val="auto"/>
                <w:sz w:val="26"/>
                <w:szCs w:val="26"/>
              </w:rPr>
              <m:t>4+1</m:t>
            </m:r>
          </m:den>
        </m:f>
        <m:r>
          <m:rPr>
            <m:sty m:val="p"/>
          </m:rPr>
          <w:rPr>
            <w:rFonts w:ascii="Cambria Math" w:hAnsi="Cambria Math"/>
            <w:color w:val="auto"/>
            <w:sz w:val="26"/>
            <w:szCs w:val="26"/>
          </w:rPr>
          <m:t>=0,4</m:t>
        </m:r>
        <m:r>
          <w:rPr>
            <w:rFonts w:ascii="Cambria Math" w:hAnsi="Cambria Math"/>
            <w:color w:val="auto"/>
            <w:sz w:val="26"/>
            <w:szCs w:val="26"/>
          </w:rPr>
          <m:t>A</m:t>
        </m:r>
      </m:oMath>
      <w:r w:rsidRPr="00CA2A5A">
        <w:rPr>
          <w:color w:val="auto"/>
          <w:sz w:val="26"/>
          <w:szCs w:val="26"/>
        </w:rPr>
        <w:t xml:space="preserve"> </w:t>
      </w:r>
    </w:p>
    <w:p w14:paraId="0D817F91" w14:textId="77777777" w:rsidR="007F466A" w:rsidRPr="00CA2A5A" w:rsidRDefault="007F466A" w:rsidP="00675420">
      <w:pPr>
        <w:spacing w:line="276" w:lineRule="auto"/>
        <w:ind w:left="48" w:right="48"/>
        <w:jc w:val="both"/>
        <w:rPr>
          <w:color w:val="auto"/>
          <w:sz w:val="26"/>
          <w:szCs w:val="26"/>
        </w:rPr>
      </w:pPr>
      <w:r w:rsidRPr="00CA2A5A">
        <w:rPr>
          <w:color w:val="auto"/>
          <w:sz w:val="26"/>
          <w:szCs w:val="26"/>
        </w:rPr>
        <w:t>=&gt; E = 10V</w:t>
      </w:r>
    </w:p>
    <w:p w14:paraId="3C07938D" w14:textId="77777777" w:rsidR="007F466A" w:rsidRPr="00CA2A5A" w:rsidRDefault="007F466A" w:rsidP="00675420">
      <w:pPr>
        <w:spacing w:line="276" w:lineRule="auto"/>
        <w:ind w:left="48" w:right="48"/>
        <w:jc w:val="both"/>
        <w:rPr>
          <w:color w:val="auto"/>
          <w:sz w:val="26"/>
          <w:szCs w:val="26"/>
        </w:rPr>
      </w:pPr>
      <w:r w:rsidRPr="00CA2A5A">
        <w:rPr>
          <w:color w:val="auto"/>
          <w:sz w:val="26"/>
          <w:szCs w:val="26"/>
        </w:rPr>
        <w:t>b. Thay vào I</w:t>
      </w:r>
      <w:r w:rsidRPr="00CA2A5A">
        <w:rPr>
          <w:color w:val="auto"/>
          <w:sz w:val="26"/>
          <w:szCs w:val="26"/>
          <w:vertAlign w:val="subscript"/>
        </w:rPr>
        <w:t>4</w:t>
      </w:r>
      <w:r w:rsidRPr="00CA2A5A">
        <w:rPr>
          <w:color w:val="auto"/>
          <w:sz w:val="26"/>
          <w:szCs w:val="26"/>
        </w:rPr>
        <w:t xml:space="preserve">= 0,8A. </w:t>
      </w:r>
    </w:p>
    <w:p w14:paraId="09B452B4" w14:textId="77777777" w:rsidR="007F466A" w:rsidRPr="00CA2A5A" w:rsidRDefault="007F466A" w:rsidP="00675420">
      <w:pPr>
        <w:spacing w:line="276" w:lineRule="auto"/>
        <w:ind w:left="48" w:right="48"/>
        <w:jc w:val="both"/>
        <w:rPr>
          <w:color w:val="auto"/>
          <w:sz w:val="26"/>
          <w:szCs w:val="26"/>
        </w:rPr>
      </w:pPr>
      <w:r w:rsidRPr="00CA2A5A">
        <w:rPr>
          <w:color w:val="auto"/>
          <w:sz w:val="26"/>
          <w:szCs w:val="26"/>
        </w:rPr>
        <w:t>Từ đó Q</w:t>
      </w:r>
      <w:r w:rsidRPr="00CA2A5A">
        <w:rPr>
          <w:color w:val="auto"/>
          <w:sz w:val="26"/>
          <w:szCs w:val="26"/>
          <w:vertAlign w:val="subscript"/>
        </w:rPr>
        <w:t>4</w:t>
      </w:r>
      <w:r w:rsidRPr="00CA2A5A">
        <w:rPr>
          <w:color w:val="auto"/>
          <w:sz w:val="26"/>
          <w:szCs w:val="26"/>
        </w:rPr>
        <w:t>= RI</w:t>
      </w:r>
      <w:r w:rsidRPr="00CA2A5A">
        <w:rPr>
          <w:color w:val="auto"/>
          <w:sz w:val="26"/>
          <w:szCs w:val="26"/>
          <w:vertAlign w:val="superscript"/>
        </w:rPr>
        <w:t>2</w:t>
      </w:r>
      <w:r w:rsidRPr="00CA2A5A">
        <w:rPr>
          <w:color w:val="auto"/>
          <w:sz w:val="26"/>
          <w:szCs w:val="26"/>
        </w:rPr>
        <w:t>t = 6.0,82.25 = 96J</w:t>
      </w:r>
    </w:p>
    <w:p w14:paraId="65D58BFF" w14:textId="77777777" w:rsidR="007F466A" w:rsidRPr="00CA2A5A" w:rsidRDefault="007F466A" w:rsidP="00675420">
      <w:pPr>
        <w:spacing w:line="276" w:lineRule="auto"/>
        <w:jc w:val="both"/>
        <w:rPr>
          <w:b/>
          <w:color w:val="auto"/>
          <w:sz w:val="26"/>
          <w:szCs w:val="26"/>
        </w:rPr>
      </w:pPr>
    </w:p>
    <w:p w14:paraId="4C688FDA" w14:textId="77777777" w:rsidR="007F466A" w:rsidRPr="00CA2A5A" w:rsidRDefault="007F466A" w:rsidP="00675420">
      <w:pPr>
        <w:spacing w:line="276" w:lineRule="auto"/>
        <w:rPr>
          <w:b/>
          <w:color w:val="auto"/>
          <w:sz w:val="26"/>
          <w:szCs w:val="26"/>
        </w:rPr>
      </w:pPr>
    </w:p>
    <w:p w14:paraId="6AD738C6" w14:textId="6BE35773" w:rsidR="00003AF3" w:rsidRPr="00CA2A5A" w:rsidRDefault="0095268E" w:rsidP="00675420">
      <w:pPr>
        <w:widowControl w:val="0"/>
        <w:tabs>
          <w:tab w:val="left" w:pos="900"/>
        </w:tabs>
        <w:autoSpaceDE w:val="0"/>
        <w:autoSpaceDN w:val="0"/>
        <w:adjustRightInd w:val="0"/>
        <w:spacing w:line="276" w:lineRule="auto"/>
        <w:jc w:val="both"/>
        <w:rPr>
          <w:b/>
          <w:color w:val="auto"/>
          <w:sz w:val="26"/>
          <w:szCs w:val="26"/>
        </w:rPr>
      </w:pPr>
      <w:r w:rsidRPr="00CA2A5A">
        <w:rPr>
          <w:b/>
          <w:color w:val="auto"/>
          <w:sz w:val="26"/>
          <w:szCs w:val="26"/>
        </w:rPr>
        <w:t xml:space="preserve">Câu </w:t>
      </w:r>
      <w:r w:rsidR="002E2C60">
        <w:rPr>
          <w:b/>
          <w:color w:val="auto"/>
          <w:sz w:val="26"/>
          <w:szCs w:val="26"/>
        </w:rPr>
        <w:t>54</w:t>
      </w:r>
      <w:r w:rsidRPr="00CA2A5A">
        <w:rPr>
          <w:b/>
          <w:color w:val="auto"/>
          <w:sz w:val="26"/>
          <w:szCs w:val="26"/>
        </w:rPr>
        <w:t>:</w:t>
      </w:r>
      <w:r w:rsidRPr="00CA2A5A">
        <w:rPr>
          <w:b/>
          <w:color w:val="auto"/>
          <w:sz w:val="26"/>
          <w:szCs w:val="26"/>
        </w:rPr>
        <w:tab/>
      </w:r>
      <w:r w:rsidR="00003AF3" w:rsidRPr="00CA2A5A">
        <w:rPr>
          <w:rFonts w:eastAsia="Calibri"/>
          <w:color w:val="auto"/>
          <w:sz w:val="26"/>
          <w:szCs w:val="26"/>
        </w:rPr>
        <w:t>Có</w:t>
      </w:r>
      <w:r w:rsidR="00003AF3" w:rsidRPr="00CA2A5A">
        <w:rPr>
          <w:color w:val="auto"/>
          <w:sz w:val="26"/>
          <w:szCs w:val="26"/>
        </w:rPr>
        <w:t xml:space="preserve"> hai điện trở mắc giữa hai điểm có hiệu điện thế </w:t>
      </w:r>
      <m:oMath>
        <m:r>
          <w:rPr>
            <w:rFonts w:ascii="Cambria Math" w:hAnsi="Cambria Math"/>
            <w:color w:val="auto"/>
            <w:sz w:val="26"/>
            <w:szCs w:val="26"/>
          </w:rPr>
          <m:t>12 V</m:t>
        </m:r>
      </m:oMath>
      <w:r w:rsidR="00003AF3" w:rsidRPr="00CA2A5A">
        <w:rPr>
          <w:color w:val="auto"/>
          <w:sz w:val="26"/>
          <w:szCs w:val="26"/>
        </w:rPr>
        <w:t xml:space="preserve">.Khi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oMath>
      <w:r w:rsidR="00003AF3" w:rsidRPr="00CA2A5A">
        <w:rPr>
          <w:color w:val="auto"/>
          <w:sz w:val="26"/>
          <w:szCs w:val="26"/>
        </w:rPr>
        <w:t xml:space="preserve"> nối tiếp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oMath>
      <w:r w:rsidR="00003AF3" w:rsidRPr="00CA2A5A">
        <w:rPr>
          <w:color w:val="auto"/>
          <w:sz w:val="26"/>
          <w:szCs w:val="26"/>
        </w:rPr>
        <w:t xml:space="preserve"> thì công suất của mạch là </w:t>
      </w:r>
      <m:oMath>
        <m:r>
          <w:rPr>
            <w:rFonts w:ascii="Cambria Math" w:hAnsi="Cambria Math"/>
            <w:color w:val="auto"/>
            <w:sz w:val="26"/>
            <w:szCs w:val="26"/>
          </w:rPr>
          <m:t>4 W</m:t>
        </m:r>
      </m:oMath>
      <w:r w:rsidR="00003AF3" w:rsidRPr="00CA2A5A">
        <w:rPr>
          <w:color w:val="auto"/>
          <w:sz w:val="26"/>
          <w:szCs w:val="26"/>
        </w:rPr>
        <w:t xml:space="preserve">. Khi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oMath>
      <w:r w:rsidR="00003AF3" w:rsidRPr="00CA2A5A">
        <w:rPr>
          <w:color w:val="auto"/>
          <w:sz w:val="26"/>
          <w:szCs w:val="26"/>
        </w:rPr>
        <w:t xml:space="preserve"> mắc song song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oMath>
      <w:r w:rsidR="00003AF3" w:rsidRPr="00CA2A5A">
        <w:rPr>
          <w:color w:val="auto"/>
          <w:sz w:val="26"/>
          <w:szCs w:val="26"/>
        </w:rPr>
        <w:t xml:space="preserve"> thì công suất mạch là </w:t>
      </w:r>
      <m:oMath>
        <m:r>
          <w:rPr>
            <w:rFonts w:ascii="Cambria Math" w:hAnsi="Cambria Math"/>
            <w:color w:val="auto"/>
            <w:sz w:val="26"/>
            <w:szCs w:val="26"/>
          </w:rPr>
          <m:t>18 W</m:t>
        </m:r>
      </m:oMath>
      <w:r w:rsidR="00003AF3" w:rsidRPr="00CA2A5A">
        <w:rPr>
          <w:color w:val="auto"/>
          <w:sz w:val="26"/>
          <w:szCs w:val="26"/>
        </w:rPr>
        <w:t xml:space="preserve">. Hãy xác định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oMath>
      <w:r w:rsidR="00003AF3" w:rsidRPr="00CA2A5A">
        <w:rPr>
          <w:color w:val="auto"/>
          <w:sz w:val="26"/>
          <w:szCs w:val="26"/>
        </w:rPr>
        <w:t xml:space="preserve"> và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oMath>
      <w:r w:rsidR="00003AF3" w:rsidRPr="00CA2A5A">
        <w:rPr>
          <w:color w:val="auto"/>
          <w:sz w:val="26"/>
          <w:szCs w:val="26"/>
        </w:rPr>
        <w:t>?</w:t>
      </w:r>
    </w:p>
    <w:p w14:paraId="766514B6" w14:textId="77777777" w:rsidR="00003AF3" w:rsidRPr="00CA2A5A" w:rsidRDefault="00003AF3" w:rsidP="00675420">
      <w:pPr>
        <w:tabs>
          <w:tab w:val="left" w:pos="283"/>
          <w:tab w:val="left" w:pos="2835"/>
          <w:tab w:val="left" w:pos="5386"/>
          <w:tab w:val="left" w:pos="7937"/>
        </w:tabs>
        <w:spacing w:line="276" w:lineRule="auto"/>
        <w:contextualSpacing/>
        <w:jc w:val="both"/>
        <w:rPr>
          <w:b/>
          <w:i/>
          <w:iCs/>
          <w:color w:val="auto"/>
          <w:sz w:val="26"/>
          <w:szCs w:val="26"/>
        </w:rPr>
      </w:pPr>
      <w:r w:rsidRPr="00CA2A5A">
        <w:rPr>
          <w:b/>
          <w:i/>
          <w:iCs/>
          <w:color w:val="auto"/>
          <w:sz w:val="26"/>
          <w:szCs w:val="26"/>
        </w:rPr>
        <w:t>Lời giải</w:t>
      </w:r>
    </w:p>
    <w:p w14:paraId="1ED88F1E" w14:textId="50CAAA63" w:rsidR="00003AF3" w:rsidRPr="00CA2A5A" w:rsidRDefault="00003AF3" w:rsidP="00675420">
      <w:pPr>
        <w:spacing w:line="276" w:lineRule="auto"/>
        <w:rPr>
          <w:rFonts w:eastAsia="Calibri"/>
          <w:color w:val="auto"/>
          <w:sz w:val="26"/>
          <w:szCs w:val="26"/>
        </w:rPr>
      </w:pPr>
      <w:r w:rsidRPr="00CA2A5A">
        <w:rPr>
          <w:b/>
          <w:color w:val="auto"/>
          <w:sz w:val="26"/>
          <w:szCs w:val="26"/>
          <w:lang w:eastAsia="vi-VN"/>
        </w:rPr>
        <w:tab/>
      </w:r>
      <m:oMath>
        <m:r>
          <w:rPr>
            <w:rFonts w:ascii="Cambria Math" w:eastAsia="Calibri" w:hAnsi="Cambria Math"/>
            <w:color w:val="auto"/>
            <w:sz w:val="26"/>
            <w:szCs w:val="26"/>
          </w:rPr>
          <m:t>P=</m:t>
        </m:r>
        <m:f>
          <m:fPr>
            <m:ctrlPr>
              <w:rPr>
                <w:rFonts w:ascii="Cambria Math" w:eastAsia="Calibri" w:hAnsi="Cambria Math"/>
                <w:i/>
                <w:color w:val="auto"/>
                <w:sz w:val="26"/>
                <w:szCs w:val="26"/>
              </w:rPr>
            </m:ctrlPr>
          </m:fPr>
          <m:num>
            <m:sSup>
              <m:sSupPr>
                <m:ctrlPr>
                  <w:rPr>
                    <w:rFonts w:ascii="Cambria Math" w:eastAsia="Calibri" w:hAnsi="Cambria Math"/>
                    <w:i/>
                    <w:color w:val="auto"/>
                    <w:sz w:val="26"/>
                    <w:szCs w:val="26"/>
                  </w:rPr>
                </m:ctrlPr>
              </m:sSupPr>
              <m:e>
                <m:r>
                  <w:rPr>
                    <w:rFonts w:ascii="Cambria Math" w:eastAsia="Calibri" w:hAnsi="Cambria Math"/>
                    <w:color w:val="auto"/>
                    <w:sz w:val="26"/>
                    <w:szCs w:val="26"/>
                  </w:rPr>
                  <m:t>U</m:t>
                </m:r>
              </m:e>
              <m:sup>
                <m:r>
                  <w:rPr>
                    <w:rFonts w:ascii="Cambria Math" w:eastAsia="Calibri" w:hAnsi="Cambria Math"/>
                    <w:color w:val="auto"/>
                    <w:sz w:val="26"/>
                    <w:szCs w:val="26"/>
                  </w:rPr>
                  <m:t>2</m:t>
                </m:r>
              </m:sup>
            </m:sSup>
          </m:num>
          <m:den>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td</m:t>
                </m:r>
              </m:sub>
            </m:sSub>
          </m:den>
        </m:f>
        <m:r>
          <w:rPr>
            <w:rFonts w:ascii="Cambria Math" w:eastAsia="Calibri" w:hAnsi="Cambria Math"/>
            <w:color w:val="auto"/>
            <w:sz w:val="26"/>
            <w:szCs w:val="26"/>
          </w:rPr>
          <m:t>⇒P∼</m:t>
        </m:r>
        <m:f>
          <m:fPr>
            <m:ctrlPr>
              <w:rPr>
                <w:rFonts w:ascii="Cambria Math" w:eastAsia="Calibri" w:hAnsi="Cambria Math"/>
                <w:i/>
                <w:color w:val="auto"/>
                <w:sz w:val="26"/>
                <w:szCs w:val="26"/>
              </w:rPr>
            </m:ctrlPr>
          </m:fPr>
          <m:num>
            <m:r>
              <w:rPr>
                <w:rFonts w:ascii="Cambria Math" w:eastAsia="Calibri" w:hAnsi="Cambria Math"/>
                <w:color w:val="auto"/>
                <w:sz w:val="26"/>
                <w:szCs w:val="26"/>
              </w:rPr>
              <m:t>1</m:t>
            </m:r>
          </m:num>
          <m:den>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td</m:t>
                </m:r>
              </m:sub>
            </m:sSub>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sSub>
              <m:sSubPr>
                <m:ctrlPr>
                  <w:rPr>
                    <w:rFonts w:ascii="Cambria Math" w:eastAsia="Calibri" w:hAnsi="Cambria Math"/>
                    <w:i/>
                    <w:color w:val="auto"/>
                    <w:sz w:val="26"/>
                    <w:szCs w:val="26"/>
                  </w:rPr>
                </m:ctrlPr>
              </m:sSubPr>
              <m:e>
                <m:r>
                  <w:rPr>
                    <w:rFonts w:ascii="Cambria Math" w:eastAsia="Calibri" w:hAnsi="Cambria Math"/>
                    <w:color w:val="auto"/>
                    <w:sz w:val="26"/>
                    <w:szCs w:val="26"/>
                  </w:rPr>
                  <m:t>P</m:t>
                </m:r>
              </m:e>
              <m:sub>
                <m:r>
                  <w:rPr>
                    <w:rFonts w:ascii="Cambria Math" w:eastAsia="Calibri" w:hAnsi="Cambria Math"/>
                    <w:color w:val="auto"/>
                    <w:sz w:val="26"/>
                    <w:szCs w:val="26"/>
                  </w:rPr>
                  <m:t>nt</m:t>
                </m:r>
              </m:sub>
            </m:sSub>
          </m:num>
          <m:den>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ss</m:t>
                </m:r>
              </m:sub>
            </m:sSub>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1</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2</m:t>
                </m:r>
              </m:sub>
            </m:sSub>
          </m:num>
          <m:den>
            <m:f>
              <m:fPr>
                <m:ctrlPr>
                  <w:rPr>
                    <w:rFonts w:ascii="Cambria Math" w:eastAsia="Calibri" w:hAnsi="Cambria Math"/>
                    <w:i/>
                    <w:color w:val="auto"/>
                    <w:sz w:val="26"/>
                    <w:szCs w:val="26"/>
                  </w:rPr>
                </m:ctrlPr>
              </m:fPr>
              <m:num>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1</m:t>
                    </m:r>
                  </m:sub>
                </m:sSub>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2</m:t>
                    </m:r>
                  </m:sub>
                </m:sSub>
              </m:num>
              <m:den>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1</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2</m:t>
                    </m:r>
                  </m:sub>
                </m:sSub>
              </m:den>
            </m:f>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18</m:t>
            </m:r>
          </m:num>
          <m:den>
            <m:r>
              <w:rPr>
                <w:rFonts w:ascii="Cambria Math" w:eastAsia="Calibri" w:hAnsi="Cambria Math"/>
                <w:color w:val="auto"/>
                <w:sz w:val="26"/>
                <w:szCs w:val="26"/>
              </w:rPr>
              <m:t>4</m:t>
            </m:r>
          </m:den>
        </m:f>
      </m:oMath>
      <w:r w:rsidRPr="00CA2A5A">
        <w:rPr>
          <w:rFonts w:eastAsia="Calibri"/>
          <w:color w:val="auto"/>
          <w:sz w:val="26"/>
          <w:szCs w:val="26"/>
        </w:rPr>
        <w:t xml:space="preserve"> </w:t>
      </w:r>
    </w:p>
    <w:p w14:paraId="74F73542" w14:textId="7B26E2AB" w:rsidR="00003AF3" w:rsidRPr="00CA2A5A" w:rsidRDefault="00771DE0" w:rsidP="00675420">
      <w:pPr>
        <w:spacing w:line="276" w:lineRule="auto"/>
        <w:ind w:firstLine="284"/>
        <w:jc w:val="both"/>
        <w:rPr>
          <w:rFonts w:eastAsia="Calibri"/>
          <w:color w:val="auto"/>
          <w:sz w:val="26"/>
          <w:szCs w:val="26"/>
        </w:rPr>
      </w:pPr>
      <m:oMath>
        <m:r>
          <w:rPr>
            <w:rFonts w:ascii="Cambria Math" w:eastAsia="Calibri" w:hAnsi="Cambria Math"/>
            <w:color w:val="auto"/>
            <w:sz w:val="26"/>
            <w:szCs w:val="26"/>
          </w:rPr>
          <m:t>⇒2</m:t>
        </m:r>
        <m:sSup>
          <m:sSupPr>
            <m:ctrlPr>
              <w:rPr>
                <w:rFonts w:ascii="Cambria Math" w:eastAsia="Calibri" w:hAnsi="Cambria Math"/>
                <w:i/>
                <w:color w:val="auto"/>
                <w:sz w:val="26"/>
                <w:szCs w:val="26"/>
              </w:rPr>
            </m:ctrlPr>
          </m:sSupPr>
          <m:e>
            <m:d>
              <m:dPr>
                <m:ctrlPr>
                  <w:rPr>
                    <w:rFonts w:ascii="Cambria Math" w:eastAsia="Calibri" w:hAnsi="Cambria Math"/>
                    <w:i/>
                    <w:color w:val="auto"/>
                    <w:sz w:val="26"/>
                    <w:szCs w:val="26"/>
                  </w:rPr>
                </m:ctrlPr>
              </m:dPr>
              <m:e>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1</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2</m:t>
                    </m:r>
                  </m:sub>
                </m:sSub>
              </m:e>
            </m:d>
          </m:e>
          <m:sup>
            <m:r>
              <w:rPr>
                <w:rFonts w:ascii="Cambria Math" w:eastAsia="Calibri" w:hAnsi="Cambria Math"/>
                <w:color w:val="auto"/>
                <w:sz w:val="26"/>
                <w:szCs w:val="26"/>
              </w:rPr>
              <m:t>2</m:t>
            </m:r>
          </m:sup>
        </m:sSup>
        <m:r>
          <w:rPr>
            <w:rFonts w:ascii="Cambria Math" w:eastAsia="Calibri" w:hAnsi="Cambria Math"/>
            <w:color w:val="auto"/>
            <w:sz w:val="26"/>
            <w:szCs w:val="26"/>
          </w:rPr>
          <m:t>=9</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1</m:t>
            </m:r>
          </m:sub>
        </m:sSub>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2</m:t>
            </m:r>
          </m:sub>
        </m:sSub>
        <m:r>
          <w:rPr>
            <w:rFonts w:ascii="Cambria Math" w:eastAsia="Calibri" w:hAnsi="Cambria Math"/>
            <w:color w:val="auto"/>
            <w:sz w:val="26"/>
            <w:szCs w:val="26"/>
          </w:rPr>
          <m:t>⇒2</m:t>
        </m:r>
        <m:d>
          <m:dPr>
            <m:ctrlPr>
              <w:rPr>
                <w:rFonts w:ascii="Cambria Math" w:eastAsia="Calibri" w:hAnsi="Cambria Math"/>
                <w:i/>
                <w:color w:val="auto"/>
                <w:sz w:val="26"/>
                <w:szCs w:val="26"/>
              </w:rPr>
            </m:ctrlPr>
          </m:dPr>
          <m:e>
            <m:sSubSup>
              <m:sSubSupPr>
                <m:ctrlPr>
                  <w:rPr>
                    <w:rFonts w:ascii="Cambria Math" w:eastAsia="Calibri" w:hAnsi="Cambria Math"/>
                    <w:i/>
                    <w:color w:val="auto"/>
                    <w:sz w:val="26"/>
                    <w:szCs w:val="26"/>
                  </w:rPr>
                </m:ctrlPr>
              </m:sSubSupPr>
              <m:e>
                <m:r>
                  <w:rPr>
                    <w:rFonts w:ascii="Cambria Math" w:eastAsia="Calibri" w:hAnsi="Cambria Math"/>
                    <w:color w:val="auto"/>
                    <w:sz w:val="26"/>
                    <w:szCs w:val="26"/>
                  </w:rPr>
                  <m:t>R</m:t>
                </m:r>
              </m:e>
              <m:sub>
                <m:r>
                  <w:rPr>
                    <w:rFonts w:ascii="Cambria Math" w:eastAsia="Calibri" w:hAnsi="Cambria Math"/>
                    <w:color w:val="auto"/>
                    <w:sz w:val="26"/>
                    <w:szCs w:val="26"/>
                  </w:rPr>
                  <m:t>1</m:t>
                </m:r>
              </m:sub>
              <m:sup>
                <m:r>
                  <w:rPr>
                    <w:rFonts w:ascii="Cambria Math" w:eastAsia="Calibri" w:hAnsi="Cambria Math"/>
                    <w:color w:val="auto"/>
                    <w:sz w:val="26"/>
                    <w:szCs w:val="26"/>
                  </w:rPr>
                  <m:t>2</m:t>
                </m:r>
              </m:sup>
            </m:sSubSup>
            <m:r>
              <w:rPr>
                <w:rFonts w:ascii="Cambria Math" w:eastAsia="Calibri" w:hAnsi="Cambria Math"/>
                <w:color w:val="auto"/>
                <w:sz w:val="26"/>
                <w:szCs w:val="26"/>
              </w:rPr>
              <m:t>+</m:t>
            </m:r>
            <m:sSubSup>
              <m:sSubSupPr>
                <m:ctrlPr>
                  <w:rPr>
                    <w:rFonts w:ascii="Cambria Math" w:eastAsia="Calibri" w:hAnsi="Cambria Math"/>
                    <w:i/>
                    <w:color w:val="auto"/>
                    <w:sz w:val="26"/>
                    <w:szCs w:val="26"/>
                  </w:rPr>
                </m:ctrlPr>
              </m:sSubSupPr>
              <m:e>
                <m:r>
                  <w:rPr>
                    <w:rFonts w:ascii="Cambria Math" w:eastAsia="Calibri" w:hAnsi="Cambria Math"/>
                    <w:color w:val="auto"/>
                    <w:sz w:val="26"/>
                    <w:szCs w:val="26"/>
                  </w:rPr>
                  <m:t>R</m:t>
                </m:r>
              </m:e>
              <m:sub>
                <m:r>
                  <w:rPr>
                    <w:rFonts w:ascii="Cambria Math" w:eastAsia="Calibri" w:hAnsi="Cambria Math"/>
                    <w:color w:val="auto"/>
                    <w:sz w:val="26"/>
                    <w:szCs w:val="26"/>
                  </w:rPr>
                  <m:t>2</m:t>
                </m:r>
              </m:sub>
              <m:sup>
                <m:r>
                  <w:rPr>
                    <w:rFonts w:ascii="Cambria Math" w:eastAsia="Calibri" w:hAnsi="Cambria Math"/>
                    <w:color w:val="auto"/>
                    <w:sz w:val="26"/>
                    <w:szCs w:val="26"/>
                  </w:rPr>
                  <m:t>2</m:t>
                </m:r>
              </m:sup>
            </m:sSubSup>
          </m:e>
        </m:d>
        <m:r>
          <w:rPr>
            <w:rFonts w:ascii="Cambria Math" w:eastAsia="Calibri" w:hAnsi="Cambria Math"/>
            <w:color w:val="auto"/>
            <w:sz w:val="26"/>
            <w:szCs w:val="26"/>
          </w:rPr>
          <m:t>-5</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1</m:t>
            </m:r>
          </m:sub>
        </m:sSub>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2</m:t>
            </m:r>
          </m:sub>
        </m:sSub>
        <m:r>
          <w:rPr>
            <w:rFonts w:ascii="Cambria Math" w:eastAsia="Calibri" w:hAnsi="Cambria Math"/>
            <w:color w:val="auto"/>
            <w:sz w:val="26"/>
            <w:szCs w:val="26"/>
          </w:rPr>
          <m:t>=0</m:t>
        </m:r>
      </m:oMath>
      <w:r w:rsidR="00003AF3" w:rsidRPr="00CA2A5A">
        <w:rPr>
          <w:rFonts w:eastAsia="Calibri"/>
          <w:color w:val="auto"/>
          <w:sz w:val="26"/>
          <w:szCs w:val="26"/>
        </w:rPr>
        <w:t xml:space="preserve"> </w:t>
      </w:r>
    </w:p>
    <w:p w14:paraId="4AC30A21" w14:textId="6AE55EBE" w:rsidR="00003AF3" w:rsidRPr="00CA2A5A" w:rsidRDefault="00771DE0" w:rsidP="00675420">
      <w:pPr>
        <w:spacing w:line="276" w:lineRule="auto"/>
        <w:ind w:firstLine="284"/>
        <w:jc w:val="both"/>
        <w:rPr>
          <w:rFonts w:eastAsia="Calibri"/>
          <w:color w:val="auto"/>
          <w:sz w:val="26"/>
          <w:szCs w:val="26"/>
        </w:rPr>
      </w:pPr>
      <m:oMath>
        <m:r>
          <w:rPr>
            <w:rFonts w:ascii="Cambria Math" w:eastAsia="Calibri" w:hAnsi="Cambria Math"/>
            <w:color w:val="auto"/>
            <w:sz w:val="26"/>
            <w:szCs w:val="26"/>
          </w:rPr>
          <m:t>⇒</m:t>
        </m:r>
        <m:d>
          <m:dPr>
            <m:ctrlPr>
              <w:rPr>
                <w:rFonts w:ascii="Cambria Math" w:eastAsia="Calibri" w:hAnsi="Cambria Math"/>
                <w:i/>
                <w:color w:val="auto"/>
                <w:sz w:val="26"/>
                <w:szCs w:val="26"/>
              </w:rPr>
            </m:ctrlPr>
          </m:dPr>
          <m:e>
            <m:r>
              <w:rPr>
                <w:rFonts w:ascii="Cambria Math" w:eastAsia="Calibri" w:hAnsi="Cambria Math"/>
                <w:color w:val="auto"/>
                <w:sz w:val="26"/>
                <w:szCs w:val="26"/>
              </w:rPr>
              <m:t>2</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1</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2</m:t>
                </m:r>
              </m:sub>
            </m:sSub>
          </m:e>
        </m:d>
        <m:d>
          <m:dPr>
            <m:ctrlPr>
              <w:rPr>
                <w:rFonts w:ascii="Cambria Math" w:eastAsia="Calibri" w:hAnsi="Cambria Math"/>
                <w:i/>
                <w:color w:val="auto"/>
                <w:sz w:val="26"/>
                <w:szCs w:val="26"/>
              </w:rPr>
            </m:ctrlPr>
          </m:dPr>
          <m:e>
            <m:r>
              <w:rPr>
                <w:rFonts w:ascii="Cambria Math" w:eastAsia="Calibri" w:hAnsi="Cambria Math"/>
                <w:color w:val="auto"/>
                <w:sz w:val="26"/>
                <w:szCs w:val="26"/>
              </w:rPr>
              <m:t>2</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2</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1</m:t>
                </m:r>
              </m:sub>
            </m:sSub>
          </m:e>
        </m:d>
        <m:r>
          <w:rPr>
            <w:rFonts w:ascii="Cambria Math" w:eastAsia="Calibri" w:hAnsi="Cambria Math"/>
            <w:color w:val="auto"/>
            <w:sz w:val="26"/>
            <w:szCs w:val="26"/>
          </w:rPr>
          <m:t>=0⇒</m:t>
        </m:r>
        <m:d>
          <m:dPr>
            <m:begChr m:val="["/>
            <m:endChr m:val=""/>
            <m:ctrlPr>
              <w:rPr>
                <w:rFonts w:ascii="Cambria Math" w:eastAsia="Calibri" w:hAnsi="Cambria Math"/>
                <w:i/>
                <w:color w:val="auto"/>
                <w:sz w:val="26"/>
                <w:szCs w:val="26"/>
              </w:rPr>
            </m:ctrlPr>
          </m:dPr>
          <m:e>
            <m:eqArr>
              <m:eqArrPr>
                <m:ctrlPr>
                  <w:rPr>
                    <w:rFonts w:ascii="Cambria Math" w:eastAsia="Calibri" w:hAnsi="Cambria Math"/>
                    <w:i/>
                    <w:color w:val="auto"/>
                    <w:sz w:val="26"/>
                    <w:szCs w:val="26"/>
                  </w:rPr>
                </m:ctrlPr>
              </m:eqArrPr>
              <m:e>
                <m:r>
                  <w:rPr>
                    <w:rFonts w:ascii="Cambria Math" w:eastAsia="Calibri" w:hAnsi="Cambria Math"/>
                    <w:color w:val="auto"/>
                    <w:sz w:val="26"/>
                    <w:szCs w:val="26"/>
                  </w:rPr>
                  <m:t>&amp;</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2</m:t>
                    </m:r>
                  </m:sub>
                </m:sSub>
                <m:r>
                  <w:rPr>
                    <w:rFonts w:ascii="Cambria Math" w:eastAsia="Calibri" w:hAnsi="Cambria Math"/>
                    <w:color w:val="auto"/>
                    <w:sz w:val="26"/>
                    <w:szCs w:val="26"/>
                  </w:rPr>
                  <m:t>=2</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1</m:t>
                    </m:r>
                  </m:sub>
                </m:sSub>
              </m:e>
              <m:e>
                <m:r>
                  <w:rPr>
                    <w:rFonts w:ascii="Cambria Math" w:eastAsia="Calibri" w:hAnsi="Cambria Math"/>
                    <w:color w:val="auto"/>
                    <w:sz w:val="26"/>
                    <w:szCs w:val="26"/>
                  </w:rPr>
                  <m:t>&amp;</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1</m:t>
                    </m:r>
                  </m:sub>
                </m:sSub>
                <m:r>
                  <w:rPr>
                    <w:rFonts w:ascii="Cambria Math" w:eastAsia="Calibri" w:hAnsi="Cambria Math"/>
                    <w:color w:val="auto"/>
                    <w:sz w:val="26"/>
                    <w:szCs w:val="26"/>
                  </w:rPr>
                  <m:t>=2</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2</m:t>
                    </m:r>
                  </m:sub>
                </m:sSub>
              </m:e>
            </m:eqArr>
          </m:e>
        </m:d>
      </m:oMath>
      <w:r w:rsidR="00003AF3" w:rsidRPr="00CA2A5A">
        <w:rPr>
          <w:rFonts w:eastAsia="Calibri"/>
          <w:color w:val="auto"/>
          <w:sz w:val="26"/>
          <w:szCs w:val="26"/>
        </w:rPr>
        <w:t xml:space="preserve"> </w:t>
      </w:r>
    </w:p>
    <w:p w14:paraId="37687638" w14:textId="6ED07DF2" w:rsidR="00003AF3" w:rsidRPr="00CA2A5A" w:rsidRDefault="00003AF3" w:rsidP="00675420">
      <w:pPr>
        <w:spacing w:line="276" w:lineRule="auto"/>
        <w:ind w:firstLine="284"/>
        <w:jc w:val="both"/>
        <w:rPr>
          <w:rFonts w:eastAsia="Calibri"/>
          <w:color w:val="auto"/>
          <w:sz w:val="26"/>
          <w:szCs w:val="26"/>
        </w:rPr>
      </w:pPr>
      <w:r w:rsidRPr="00CA2A5A">
        <w:rPr>
          <w:rFonts w:eastAsia="Calibri"/>
          <w:color w:val="auto"/>
          <w:sz w:val="26"/>
          <w:szCs w:val="26"/>
        </w:rPr>
        <w:t xml:space="preserve">+ Nếu </w:t>
      </w: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2</m:t>
            </m:r>
          </m:sub>
        </m:sSub>
        <m:r>
          <w:rPr>
            <w:rFonts w:ascii="Cambria Math" w:eastAsia="Calibri" w:hAnsi="Cambria Math"/>
            <w:color w:val="auto"/>
            <w:sz w:val="26"/>
            <w:szCs w:val="26"/>
          </w:rPr>
          <m:t>=2</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1</m:t>
            </m:r>
          </m:sub>
        </m:sSub>
        <m:r>
          <w:rPr>
            <w:rFonts w:ascii="Cambria Math" w:eastAsia="Calibri" w:hAnsi="Cambria Math"/>
            <w:color w:val="auto"/>
            <w:sz w:val="26"/>
            <w:szCs w:val="26"/>
          </w:rPr>
          <m:t>⇒P=4=</m:t>
        </m:r>
        <m:f>
          <m:fPr>
            <m:ctrlPr>
              <w:rPr>
                <w:rFonts w:ascii="Cambria Math" w:eastAsia="Calibri" w:hAnsi="Cambria Math"/>
                <w:i/>
                <w:color w:val="auto"/>
                <w:sz w:val="26"/>
                <w:szCs w:val="26"/>
              </w:rPr>
            </m:ctrlPr>
          </m:fPr>
          <m:num>
            <m:r>
              <w:rPr>
                <w:rFonts w:ascii="Cambria Math" w:eastAsia="Calibri" w:hAnsi="Cambria Math"/>
                <w:color w:val="auto"/>
                <w:sz w:val="26"/>
                <w:szCs w:val="26"/>
              </w:rPr>
              <m:t>1</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2</m:t>
                </m:r>
              </m:e>
              <m:sup>
                <m:r>
                  <w:rPr>
                    <w:rFonts w:ascii="Cambria Math" w:eastAsia="Calibri" w:hAnsi="Cambria Math"/>
                    <w:color w:val="auto"/>
                    <w:sz w:val="26"/>
                    <w:szCs w:val="26"/>
                  </w:rPr>
                  <m:t>2</m:t>
                </m:r>
              </m:sup>
            </m:sSup>
          </m:num>
          <m:den>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1</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2</m:t>
                </m:r>
              </m:sub>
            </m:sSub>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144</m:t>
            </m:r>
          </m:num>
          <m:den>
            <m:r>
              <w:rPr>
                <w:rFonts w:ascii="Cambria Math" w:eastAsia="Calibri" w:hAnsi="Cambria Math"/>
                <w:color w:val="auto"/>
                <w:sz w:val="26"/>
                <w:szCs w:val="26"/>
              </w:rPr>
              <m:t>3</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1</m:t>
                </m:r>
              </m:sub>
            </m:sSub>
          </m:den>
        </m:f>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1</m:t>
            </m:r>
          </m:sub>
        </m:sSub>
        <m:r>
          <w:rPr>
            <w:rFonts w:ascii="Cambria Math" w:eastAsia="Calibri" w:hAnsi="Cambria Math"/>
            <w:color w:val="auto"/>
            <w:sz w:val="26"/>
            <w:szCs w:val="26"/>
          </w:rPr>
          <m:t>=12Ω;</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2</m:t>
            </m:r>
          </m:sub>
        </m:sSub>
        <m:r>
          <w:rPr>
            <w:rFonts w:ascii="Cambria Math" w:eastAsia="Calibri" w:hAnsi="Cambria Math"/>
            <w:color w:val="auto"/>
            <w:sz w:val="26"/>
            <w:szCs w:val="26"/>
          </w:rPr>
          <m:t>=24Ω</m:t>
        </m:r>
      </m:oMath>
      <w:r w:rsidRPr="00CA2A5A">
        <w:rPr>
          <w:rFonts w:eastAsia="Calibri"/>
          <w:color w:val="auto"/>
          <w:sz w:val="26"/>
          <w:szCs w:val="26"/>
        </w:rPr>
        <w:t xml:space="preserve"> </w:t>
      </w:r>
    </w:p>
    <w:p w14:paraId="3D8C2134" w14:textId="6A5E9B81" w:rsidR="00003AF3" w:rsidRPr="00CA2A5A" w:rsidRDefault="00003AF3" w:rsidP="00675420">
      <w:pPr>
        <w:spacing w:line="276" w:lineRule="auto"/>
        <w:ind w:firstLine="284"/>
        <w:jc w:val="both"/>
        <w:rPr>
          <w:rFonts w:eastAsia="Calibri"/>
          <w:color w:val="auto"/>
          <w:sz w:val="26"/>
          <w:szCs w:val="26"/>
        </w:rPr>
      </w:pPr>
      <w:r w:rsidRPr="00CA2A5A">
        <w:rPr>
          <w:rFonts w:eastAsia="Calibri"/>
          <w:color w:val="auto"/>
          <w:sz w:val="26"/>
          <w:szCs w:val="26"/>
        </w:rPr>
        <w:t xml:space="preserve">+ Nếu </w:t>
      </w: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1</m:t>
            </m:r>
          </m:sub>
        </m:sSub>
        <m:r>
          <w:rPr>
            <w:rFonts w:ascii="Cambria Math" w:eastAsia="Calibri" w:hAnsi="Cambria Math"/>
            <w:color w:val="auto"/>
            <w:sz w:val="26"/>
            <w:szCs w:val="26"/>
          </w:rPr>
          <m:t>=2</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2</m:t>
            </m:r>
          </m:sub>
        </m:sSub>
      </m:oMath>
      <w:r w:rsidRPr="00CA2A5A">
        <w:rPr>
          <w:rFonts w:eastAsia="Calibri"/>
          <w:color w:val="auto"/>
          <w:sz w:val="26"/>
          <w:szCs w:val="26"/>
        </w:rPr>
        <w:t xml:space="preserve"> tương tự ta tính được </w:t>
      </w: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2</m:t>
            </m:r>
          </m:sub>
        </m:sSub>
        <m:r>
          <w:rPr>
            <w:rFonts w:ascii="Cambria Math" w:eastAsia="Calibri" w:hAnsi="Cambria Math"/>
            <w:color w:val="auto"/>
            <w:sz w:val="26"/>
            <w:szCs w:val="26"/>
          </w:rPr>
          <m:t>=12Ω;</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1</m:t>
            </m:r>
          </m:sub>
        </m:sSub>
        <m:r>
          <w:rPr>
            <w:rFonts w:ascii="Cambria Math" w:eastAsia="Calibri" w:hAnsi="Cambria Math"/>
            <w:color w:val="auto"/>
            <w:sz w:val="26"/>
            <w:szCs w:val="26"/>
          </w:rPr>
          <m:t>=24Ω</m:t>
        </m:r>
      </m:oMath>
      <w:r w:rsidRPr="00CA2A5A">
        <w:rPr>
          <w:rFonts w:eastAsia="Calibri"/>
          <w:color w:val="auto"/>
          <w:sz w:val="26"/>
          <w:szCs w:val="26"/>
        </w:rPr>
        <w:t xml:space="preserve"> </w:t>
      </w:r>
    </w:p>
    <w:p w14:paraId="419FDCCE" w14:textId="67179373" w:rsidR="00583CFF" w:rsidRPr="00CA2A5A" w:rsidRDefault="0095268E" w:rsidP="00675420">
      <w:pPr>
        <w:widowControl w:val="0"/>
        <w:tabs>
          <w:tab w:val="left" w:pos="900"/>
        </w:tabs>
        <w:autoSpaceDE w:val="0"/>
        <w:autoSpaceDN w:val="0"/>
        <w:adjustRightInd w:val="0"/>
        <w:spacing w:line="276" w:lineRule="auto"/>
        <w:jc w:val="both"/>
        <w:rPr>
          <w:rFonts w:eastAsia="Calibri"/>
          <w:color w:val="auto"/>
          <w:kern w:val="36"/>
          <w:sz w:val="26"/>
          <w:szCs w:val="26"/>
        </w:rPr>
      </w:pPr>
      <w:r w:rsidRPr="00CA2A5A">
        <w:rPr>
          <w:rFonts w:eastAsia="Calibri"/>
          <w:b/>
          <w:color w:val="auto"/>
          <w:kern w:val="36"/>
          <w:sz w:val="26"/>
          <w:szCs w:val="26"/>
        </w:rPr>
        <w:t>Câu 5</w:t>
      </w:r>
      <w:r w:rsidR="002E2C60">
        <w:rPr>
          <w:rFonts w:eastAsia="Calibri"/>
          <w:b/>
          <w:color w:val="auto"/>
          <w:kern w:val="36"/>
          <w:sz w:val="26"/>
          <w:szCs w:val="26"/>
        </w:rPr>
        <w:t>5</w:t>
      </w:r>
      <w:r w:rsidRPr="00CA2A5A">
        <w:rPr>
          <w:rFonts w:eastAsia="Calibri"/>
          <w:b/>
          <w:color w:val="auto"/>
          <w:kern w:val="36"/>
          <w:sz w:val="26"/>
          <w:szCs w:val="26"/>
        </w:rPr>
        <w:t>:</w:t>
      </w:r>
      <w:r w:rsidRPr="00CA2A5A">
        <w:rPr>
          <w:rFonts w:eastAsia="Calibri"/>
          <w:b/>
          <w:color w:val="auto"/>
          <w:kern w:val="36"/>
          <w:sz w:val="26"/>
          <w:szCs w:val="26"/>
        </w:rPr>
        <w:tab/>
      </w:r>
      <w:r w:rsidR="00583CFF" w:rsidRPr="00CA2A5A">
        <w:rPr>
          <w:rFonts w:eastAsia="Calibri"/>
          <w:color w:val="auto"/>
          <w:sz w:val="26"/>
          <w:szCs w:val="26"/>
        </w:rPr>
        <w:t>Trên nhãn của một ấm điện có ghi 220 V - 1000 W sử dụng ấm điện này ở hiệu điện thế 220 V để đun sôi 2 lít nước từ nhiệt độ 20</w:t>
      </w:r>
      <w:r w:rsidR="00583CFF" w:rsidRPr="00CA2A5A">
        <w:rPr>
          <w:rFonts w:eastAsia="Calibri"/>
          <w:color w:val="auto"/>
          <w:sz w:val="26"/>
          <w:szCs w:val="26"/>
          <w:vertAlign w:val="superscript"/>
        </w:rPr>
        <w:t>0</w:t>
      </w:r>
      <w:r w:rsidR="00583CFF" w:rsidRPr="00CA2A5A">
        <w:rPr>
          <w:rFonts w:eastAsia="Calibri"/>
          <w:color w:val="auto"/>
          <w:sz w:val="26"/>
          <w:szCs w:val="26"/>
        </w:rPr>
        <w:t>C. Tính thời gian đun nước biết hiệu suất của ấm là 90%, nhiệt dung riêng của nước là 4.190 J/kg.K. Coi điện trở của ấm điện không thay đổi so với khi hoạt động ở chế độ bình thường.</w:t>
      </w:r>
    </w:p>
    <w:p w14:paraId="2CE6B11D" w14:textId="77777777" w:rsidR="00583CFF" w:rsidRPr="00CA2A5A" w:rsidRDefault="00583CFF" w:rsidP="00675420">
      <w:pPr>
        <w:tabs>
          <w:tab w:val="left" w:pos="3600"/>
        </w:tabs>
        <w:spacing w:line="276" w:lineRule="auto"/>
        <w:rPr>
          <w:b/>
          <w:i/>
          <w:color w:val="auto"/>
          <w:sz w:val="26"/>
          <w:szCs w:val="26"/>
          <w:lang w:val="vi-VN"/>
        </w:rPr>
      </w:pPr>
      <w:r w:rsidRPr="00CA2A5A">
        <w:rPr>
          <w:b/>
          <w:i/>
          <w:color w:val="auto"/>
          <w:sz w:val="26"/>
          <w:szCs w:val="26"/>
          <w:lang w:val="vi-VN"/>
        </w:rPr>
        <w:t>Lời giải:</w:t>
      </w:r>
    </w:p>
    <w:p w14:paraId="29257D0E" w14:textId="77777777" w:rsidR="00583CFF" w:rsidRPr="00CA2A5A" w:rsidRDefault="00583CFF" w:rsidP="00675420">
      <w:pPr>
        <w:tabs>
          <w:tab w:val="left" w:pos="3600"/>
        </w:tabs>
        <w:spacing w:line="276" w:lineRule="auto"/>
        <w:rPr>
          <w:bCs/>
          <w:color w:val="auto"/>
          <w:sz w:val="26"/>
          <w:szCs w:val="26"/>
        </w:rPr>
      </w:pPr>
      <w:r w:rsidRPr="00CA2A5A">
        <w:rPr>
          <w:rFonts w:eastAsia="Calibri"/>
          <w:bCs/>
          <w:color w:val="auto"/>
          <w:sz w:val="26"/>
          <w:szCs w:val="26"/>
        </w:rPr>
        <w:t xml:space="preserve">+ Nhiệt lượng cần thiết để làm sôi 2 lít nước: </w:t>
      </w:r>
      <m:oMath>
        <m:r>
          <w:rPr>
            <w:rFonts w:ascii="Cambria Math" w:hAnsi="Cambria Math"/>
            <w:color w:val="auto"/>
            <w:sz w:val="26"/>
            <w:szCs w:val="26"/>
          </w:rPr>
          <m:t>Q=m.c.Δt=2.4190.</m:t>
        </m:r>
        <m:d>
          <m:dPr>
            <m:ctrlPr>
              <w:rPr>
                <w:rFonts w:ascii="Cambria Math" w:hAnsi="Cambria Math"/>
                <w:bCs/>
                <w:i/>
                <w:color w:val="auto"/>
                <w:sz w:val="26"/>
                <w:szCs w:val="26"/>
              </w:rPr>
            </m:ctrlPr>
          </m:dPr>
          <m:e>
            <m:r>
              <w:rPr>
                <w:rFonts w:ascii="Cambria Math" w:hAnsi="Cambria Math"/>
                <w:color w:val="auto"/>
                <w:sz w:val="26"/>
                <w:szCs w:val="26"/>
              </w:rPr>
              <m:t>100-25</m:t>
            </m:r>
          </m:e>
        </m:d>
        <m:r>
          <w:rPr>
            <w:rFonts w:ascii="Cambria Math" w:hAnsi="Cambria Math"/>
            <w:color w:val="auto"/>
            <w:sz w:val="26"/>
            <w:szCs w:val="26"/>
          </w:rPr>
          <m:t>=628500</m:t>
        </m:r>
      </m:oMath>
      <w:r w:rsidRPr="00CA2A5A">
        <w:rPr>
          <w:bCs/>
          <w:color w:val="auto"/>
          <w:sz w:val="26"/>
          <w:szCs w:val="26"/>
        </w:rPr>
        <w:t xml:space="preserve"> </w:t>
      </w:r>
      <w:r w:rsidRPr="00CA2A5A">
        <w:rPr>
          <w:rFonts w:eastAsia="Calibri"/>
          <w:bCs/>
          <w:color w:val="auto"/>
          <w:sz w:val="26"/>
          <w:szCs w:val="26"/>
        </w:rPr>
        <w:t>(J)</w:t>
      </w:r>
    </w:p>
    <w:p w14:paraId="1E3B3B8F" w14:textId="77777777" w:rsidR="00583CFF" w:rsidRPr="00CA2A5A" w:rsidRDefault="00583CFF" w:rsidP="00675420">
      <w:pPr>
        <w:tabs>
          <w:tab w:val="left" w:pos="3600"/>
        </w:tabs>
        <w:spacing w:line="276" w:lineRule="auto"/>
        <w:rPr>
          <w:bCs/>
          <w:color w:val="auto"/>
          <w:sz w:val="26"/>
          <w:szCs w:val="26"/>
        </w:rPr>
      </w:pPr>
      <w:r w:rsidRPr="00CA2A5A">
        <w:rPr>
          <w:rFonts w:eastAsia="Calibri"/>
          <w:bCs/>
          <w:color w:val="auto"/>
          <w:sz w:val="26"/>
          <w:szCs w:val="26"/>
        </w:rPr>
        <w:lastRenderedPageBreak/>
        <w:t xml:space="preserve">+ Năng lượng điện thực tế mà ấm đã tiêu thụ: </w:t>
      </w:r>
      <m:oMath>
        <m:r>
          <w:rPr>
            <w:rFonts w:ascii="Cambria Math" w:hAnsi="Cambria Math"/>
            <w:color w:val="auto"/>
            <w:sz w:val="26"/>
            <w:szCs w:val="26"/>
          </w:rPr>
          <m:t>A=</m:t>
        </m:r>
        <m:f>
          <m:fPr>
            <m:ctrlPr>
              <w:rPr>
                <w:rFonts w:ascii="Cambria Math" w:hAnsi="Cambria Math"/>
                <w:bCs/>
                <w:i/>
                <w:color w:val="auto"/>
                <w:sz w:val="26"/>
                <w:szCs w:val="26"/>
              </w:rPr>
            </m:ctrlPr>
          </m:fPr>
          <m:num>
            <m:r>
              <w:rPr>
                <w:rFonts w:ascii="Cambria Math" w:hAnsi="Cambria Math"/>
                <w:color w:val="auto"/>
                <w:sz w:val="26"/>
                <w:szCs w:val="26"/>
              </w:rPr>
              <m:t>Q</m:t>
            </m:r>
          </m:num>
          <m:den>
            <m:r>
              <w:rPr>
                <w:rFonts w:ascii="Cambria Math" w:hAnsi="Cambria Math"/>
                <w:color w:val="auto"/>
                <w:sz w:val="26"/>
                <w:szCs w:val="26"/>
              </w:rPr>
              <m:t>H</m:t>
            </m:r>
          </m:den>
        </m:f>
        <m:r>
          <w:rPr>
            <w:rFonts w:ascii="Cambria Math" w:hAnsi="Cambria Math"/>
            <w:color w:val="auto"/>
            <w:sz w:val="26"/>
            <w:szCs w:val="26"/>
          </w:rPr>
          <m:t>=Pt⇒t=</m:t>
        </m:r>
        <m:f>
          <m:fPr>
            <m:ctrlPr>
              <w:rPr>
                <w:rFonts w:ascii="Cambria Math" w:hAnsi="Cambria Math"/>
                <w:bCs/>
                <w:i/>
                <w:color w:val="auto"/>
                <w:sz w:val="26"/>
                <w:szCs w:val="26"/>
              </w:rPr>
            </m:ctrlPr>
          </m:fPr>
          <m:num>
            <m:r>
              <w:rPr>
                <w:rFonts w:ascii="Cambria Math" w:hAnsi="Cambria Math"/>
                <w:color w:val="auto"/>
                <w:sz w:val="26"/>
                <w:szCs w:val="26"/>
              </w:rPr>
              <m:t>Q</m:t>
            </m:r>
          </m:num>
          <m:den>
            <m:r>
              <w:rPr>
                <w:rFonts w:ascii="Cambria Math" w:hAnsi="Cambria Math"/>
                <w:color w:val="auto"/>
                <w:sz w:val="26"/>
                <w:szCs w:val="26"/>
              </w:rPr>
              <m:t>H.P</m:t>
            </m:r>
          </m:den>
        </m:f>
        <m:r>
          <w:rPr>
            <w:rFonts w:ascii="Cambria Math" w:hAnsi="Cambria Math"/>
            <w:color w:val="auto"/>
            <w:sz w:val="26"/>
            <w:szCs w:val="26"/>
          </w:rPr>
          <m:t>=</m:t>
        </m:r>
        <m:f>
          <m:fPr>
            <m:ctrlPr>
              <w:rPr>
                <w:rFonts w:ascii="Cambria Math" w:hAnsi="Cambria Math"/>
                <w:bCs/>
                <w:i/>
                <w:color w:val="auto"/>
                <w:sz w:val="26"/>
                <w:szCs w:val="26"/>
              </w:rPr>
            </m:ctrlPr>
          </m:fPr>
          <m:num>
            <m:r>
              <w:rPr>
                <w:rFonts w:ascii="Cambria Math" w:hAnsi="Cambria Math"/>
                <w:color w:val="auto"/>
                <w:sz w:val="26"/>
                <w:szCs w:val="26"/>
              </w:rPr>
              <m:t>628500</m:t>
            </m:r>
          </m:num>
          <m:den>
            <m:r>
              <w:rPr>
                <w:rFonts w:ascii="Cambria Math" w:hAnsi="Cambria Math"/>
                <w:color w:val="auto"/>
                <w:sz w:val="26"/>
                <w:szCs w:val="26"/>
              </w:rPr>
              <m:t>0,9.1000</m:t>
            </m:r>
          </m:den>
        </m:f>
        <m:r>
          <w:rPr>
            <w:rFonts w:ascii="Cambria Math" w:hAnsi="Cambria Math"/>
            <w:color w:val="auto"/>
            <w:sz w:val="26"/>
            <w:szCs w:val="26"/>
          </w:rPr>
          <m:t>=698,33</m:t>
        </m:r>
      </m:oMath>
      <w:r w:rsidRPr="00CA2A5A">
        <w:rPr>
          <w:bCs/>
          <w:color w:val="auto"/>
          <w:sz w:val="26"/>
          <w:szCs w:val="26"/>
        </w:rPr>
        <w:t xml:space="preserve"> (S)</w:t>
      </w:r>
    </w:p>
    <w:p w14:paraId="17761810" w14:textId="74E88C29" w:rsidR="00E54A0B" w:rsidRPr="00CA2A5A" w:rsidRDefault="0095268E" w:rsidP="00675420">
      <w:pPr>
        <w:widowControl w:val="0"/>
        <w:tabs>
          <w:tab w:val="left" w:pos="900"/>
        </w:tabs>
        <w:autoSpaceDE w:val="0"/>
        <w:autoSpaceDN w:val="0"/>
        <w:adjustRightInd w:val="0"/>
        <w:spacing w:line="276" w:lineRule="auto"/>
        <w:jc w:val="both"/>
        <w:rPr>
          <w:bCs/>
          <w:color w:val="auto"/>
          <w:sz w:val="26"/>
          <w:szCs w:val="26"/>
        </w:rPr>
      </w:pPr>
      <w:r w:rsidRPr="00CA2A5A">
        <w:rPr>
          <w:b/>
          <w:bCs/>
          <w:color w:val="auto"/>
          <w:sz w:val="26"/>
          <w:szCs w:val="26"/>
        </w:rPr>
        <w:t>Câu 5</w:t>
      </w:r>
      <w:r w:rsidR="002E2C60">
        <w:rPr>
          <w:b/>
          <w:bCs/>
          <w:color w:val="auto"/>
          <w:sz w:val="26"/>
          <w:szCs w:val="26"/>
        </w:rPr>
        <w:t>6</w:t>
      </w:r>
      <w:r w:rsidRPr="00CA2A5A">
        <w:rPr>
          <w:b/>
          <w:bCs/>
          <w:color w:val="auto"/>
          <w:sz w:val="26"/>
          <w:szCs w:val="26"/>
        </w:rPr>
        <w:t>:</w:t>
      </w:r>
      <w:r w:rsidRPr="00CA2A5A">
        <w:rPr>
          <w:b/>
          <w:bCs/>
          <w:color w:val="auto"/>
          <w:sz w:val="26"/>
          <w:szCs w:val="26"/>
        </w:rPr>
        <w:tab/>
      </w:r>
      <w:r w:rsidR="00E54A0B" w:rsidRPr="00CA2A5A">
        <w:rPr>
          <w:bCs/>
          <w:color w:val="auto"/>
          <w:sz w:val="26"/>
          <w:szCs w:val="26"/>
        </w:rPr>
        <w:t xml:space="preserve">Một ấm điện được dùng với hiệu điện thế </w:t>
      </w:r>
      <m:oMath>
        <m:r>
          <w:rPr>
            <w:rFonts w:ascii="Cambria Math" w:hAnsi="Cambria Math"/>
            <w:color w:val="auto"/>
            <w:sz w:val="26"/>
            <w:szCs w:val="26"/>
          </w:rPr>
          <m:t>220V</m:t>
        </m:r>
      </m:oMath>
      <w:r w:rsidR="00E54A0B" w:rsidRPr="00CA2A5A">
        <w:rPr>
          <w:bCs/>
          <w:color w:val="auto"/>
          <w:sz w:val="26"/>
          <w:szCs w:val="26"/>
        </w:rPr>
        <w:t xml:space="preserve"> thì đun sôi được </w:t>
      </w:r>
      <m:oMath>
        <m:r>
          <w:rPr>
            <w:rFonts w:ascii="Cambria Math" w:hAnsi="Cambria Math"/>
            <w:color w:val="auto"/>
            <w:sz w:val="26"/>
            <w:szCs w:val="26"/>
          </w:rPr>
          <m:t>1,5</m:t>
        </m:r>
      </m:oMath>
      <w:r w:rsidR="00E54A0B" w:rsidRPr="00CA2A5A">
        <w:rPr>
          <w:bCs/>
          <w:color w:val="auto"/>
          <w:position w:val="-10"/>
          <w:sz w:val="26"/>
          <w:szCs w:val="26"/>
        </w:rPr>
        <w:t xml:space="preserve"> </w:t>
      </w:r>
      <w:r w:rsidR="00E54A0B" w:rsidRPr="00CA2A5A">
        <w:rPr>
          <w:bCs/>
          <w:color w:val="auto"/>
          <w:sz w:val="26"/>
          <w:szCs w:val="26"/>
        </w:rPr>
        <w:t xml:space="preserve">lít nước từ nhiệt độ </w:t>
      </w:r>
      <m:oMath>
        <m:r>
          <w:rPr>
            <w:rFonts w:ascii="Cambria Math" w:hAnsi="Cambria Math"/>
            <w:color w:val="auto"/>
            <w:sz w:val="26"/>
            <w:szCs w:val="26"/>
          </w:rPr>
          <m:t>2</m:t>
        </m:r>
        <m:sSup>
          <m:sSupPr>
            <m:ctrlPr>
              <w:rPr>
                <w:rFonts w:ascii="Cambria Math" w:hAnsi="Cambria Math"/>
                <w:bCs/>
                <w:i/>
                <w:color w:val="auto"/>
                <w:sz w:val="26"/>
                <w:szCs w:val="26"/>
              </w:rPr>
            </m:ctrlPr>
          </m:sSupPr>
          <m:e>
            <m:r>
              <w:rPr>
                <w:rFonts w:ascii="Cambria Math" w:hAnsi="Cambria Math"/>
                <w:color w:val="auto"/>
                <w:sz w:val="26"/>
                <w:szCs w:val="26"/>
              </w:rPr>
              <m:t>0</m:t>
            </m:r>
          </m:e>
          <m:sup>
            <m:r>
              <w:rPr>
                <w:rFonts w:ascii="Cambria Math" w:hAnsi="Cambria Math"/>
                <w:color w:val="auto"/>
                <w:sz w:val="26"/>
                <w:szCs w:val="26"/>
              </w:rPr>
              <m:t>o</m:t>
            </m:r>
          </m:sup>
        </m:sSup>
        <m:r>
          <w:rPr>
            <w:rFonts w:ascii="Cambria Math" w:hAnsi="Cambria Math"/>
            <w:color w:val="auto"/>
            <w:sz w:val="26"/>
            <w:szCs w:val="26"/>
          </w:rPr>
          <m:t>C</m:t>
        </m:r>
      </m:oMath>
      <w:r w:rsidR="00E54A0B" w:rsidRPr="00CA2A5A">
        <w:rPr>
          <w:bCs/>
          <w:color w:val="auto"/>
          <w:sz w:val="26"/>
          <w:szCs w:val="26"/>
        </w:rPr>
        <w:t xml:space="preserve"> trong </w:t>
      </w:r>
      <m:oMath>
        <m:r>
          <w:rPr>
            <w:rFonts w:ascii="Cambria Math" w:hAnsi="Cambria Math"/>
            <w:color w:val="auto"/>
            <w:sz w:val="26"/>
            <w:szCs w:val="26"/>
          </w:rPr>
          <m:t>10</m:t>
        </m:r>
      </m:oMath>
      <w:r w:rsidR="00E54A0B" w:rsidRPr="00CA2A5A">
        <w:rPr>
          <w:bCs/>
          <w:color w:val="auto"/>
          <w:sz w:val="26"/>
          <w:szCs w:val="26"/>
        </w:rPr>
        <w:t xml:space="preserve"> phút. Biết nhiệt dung riêng của nước là </w:t>
      </w:r>
      <m:oMath>
        <m:r>
          <w:rPr>
            <w:rFonts w:ascii="Cambria Math" w:hAnsi="Cambria Math"/>
            <w:color w:val="auto"/>
            <w:sz w:val="26"/>
            <w:szCs w:val="26"/>
          </w:rPr>
          <m:t>4190J/(kg.K),</m:t>
        </m:r>
      </m:oMath>
      <w:r w:rsidR="00E54A0B" w:rsidRPr="00CA2A5A">
        <w:rPr>
          <w:bCs/>
          <w:color w:val="auto"/>
          <w:sz w:val="26"/>
          <w:szCs w:val="26"/>
        </w:rPr>
        <w:t xml:space="preserve"> khối lượng riêng của nước là </w:t>
      </w:r>
      <m:oMath>
        <m:r>
          <w:rPr>
            <w:rFonts w:ascii="Cambria Math" w:hAnsi="Cambria Math"/>
            <w:color w:val="auto"/>
            <w:sz w:val="26"/>
            <w:szCs w:val="26"/>
          </w:rPr>
          <m:t>1000kg/</m:t>
        </m:r>
        <m:sSup>
          <m:sSupPr>
            <m:ctrlPr>
              <w:rPr>
                <w:rFonts w:ascii="Cambria Math" w:hAnsi="Cambria Math"/>
                <w:bCs/>
                <w:i/>
                <w:color w:val="auto"/>
                <w:sz w:val="26"/>
                <w:szCs w:val="26"/>
              </w:rPr>
            </m:ctrlPr>
          </m:sSupPr>
          <m:e>
            <m:r>
              <w:rPr>
                <w:rFonts w:ascii="Cambria Math" w:hAnsi="Cambria Math"/>
                <w:color w:val="auto"/>
                <w:sz w:val="26"/>
                <w:szCs w:val="26"/>
              </w:rPr>
              <m:t>m</m:t>
            </m:r>
          </m:e>
          <m:sup>
            <m:r>
              <w:rPr>
                <w:rFonts w:ascii="Cambria Math" w:hAnsi="Cambria Math"/>
                <w:color w:val="auto"/>
                <w:sz w:val="26"/>
                <w:szCs w:val="26"/>
              </w:rPr>
              <m:t>3</m:t>
            </m:r>
          </m:sup>
        </m:sSup>
      </m:oMath>
      <w:r w:rsidR="00E54A0B" w:rsidRPr="00CA2A5A">
        <w:rPr>
          <w:bCs/>
          <w:color w:val="auto"/>
          <w:sz w:val="26"/>
          <w:szCs w:val="26"/>
        </w:rPr>
        <w:t xml:space="preserve"> và hiệu suất của ấm là </w:t>
      </w:r>
      <m:oMath>
        <m:r>
          <w:rPr>
            <w:rFonts w:ascii="Cambria Math" w:hAnsi="Cambria Math"/>
            <w:color w:val="auto"/>
            <w:sz w:val="26"/>
            <w:szCs w:val="26"/>
          </w:rPr>
          <m:t>90%.</m:t>
        </m:r>
      </m:oMath>
      <w:r w:rsidR="00E54A0B" w:rsidRPr="00CA2A5A">
        <w:rPr>
          <w:bCs/>
          <w:color w:val="auto"/>
          <w:position w:val="-10"/>
          <w:sz w:val="26"/>
          <w:szCs w:val="26"/>
        </w:rPr>
        <w:t xml:space="preserve">  </w:t>
      </w:r>
      <w:r w:rsidR="00E54A0B" w:rsidRPr="00CA2A5A">
        <w:rPr>
          <w:bCs/>
          <w:color w:val="auto"/>
          <w:sz w:val="26"/>
          <w:szCs w:val="26"/>
        </w:rPr>
        <w:t>Công suất và điện trở của âm điện lần lượt là bao nhiêu?</w:t>
      </w:r>
    </w:p>
    <w:p w14:paraId="2885E67F" w14:textId="77777777" w:rsidR="00E54A0B" w:rsidRPr="00CA2A5A" w:rsidRDefault="00E54A0B" w:rsidP="00675420">
      <w:pPr>
        <w:pStyle w:val="ListParagraph"/>
        <w:tabs>
          <w:tab w:val="left" w:pos="3600"/>
        </w:tabs>
        <w:spacing w:line="276" w:lineRule="auto"/>
        <w:ind w:left="0"/>
        <w:rPr>
          <w:rFonts w:ascii="Times New Roman" w:hAnsi="Times New Roman" w:cs="Times New Roman"/>
          <w:b/>
          <w:i/>
          <w:sz w:val="26"/>
          <w:szCs w:val="26"/>
          <w:lang w:val="vi-VN"/>
        </w:rPr>
      </w:pPr>
      <w:r w:rsidRPr="00CA2A5A">
        <w:rPr>
          <w:rFonts w:ascii="Times New Roman" w:hAnsi="Times New Roman" w:cs="Times New Roman"/>
          <w:b/>
          <w:i/>
          <w:sz w:val="26"/>
          <w:szCs w:val="26"/>
          <w:lang w:val="vi-VN"/>
        </w:rPr>
        <w:t>Lời giải:</w:t>
      </w:r>
    </w:p>
    <w:p w14:paraId="33E850F5" w14:textId="77777777" w:rsidR="00E54A0B" w:rsidRPr="00CA2A5A" w:rsidRDefault="00E54A0B" w:rsidP="00675420">
      <w:pPr>
        <w:spacing w:line="276" w:lineRule="auto"/>
        <w:ind w:firstLine="283"/>
        <w:contextualSpacing/>
        <w:jc w:val="both"/>
        <w:rPr>
          <w:bCs/>
          <w:color w:val="auto"/>
          <w:sz w:val="26"/>
          <w:szCs w:val="26"/>
        </w:rPr>
      </w:pPr>
      <w:r w:rsidRPr="00CA2A5A">
        <w:rPr>
          <w:bCs/>
          <w:color w:val="auto"/>
          <w:sz w:val="26"/>
          <w:szCs w:val="26"/>
        </w:rPr>
        <w:t xml:space="preserve">+ </w:t>
      </w:r>
      <m:oMath>
        <m:sSub>
          <m:sSubPr>
            <m:ctrlPr>
              <w:rPr>
                <w:rFonts w:ascii="Cambria Math" w:hAnsi="Cambria Math"/>
                <w:bCs/>
                <w:i/>
                <w:color w:val="auto"/>
                <w:sz w:val="26"/>
                <w:szCs w:val="26"/>
              </w:rPr>
            </m:ctrlPr>
          </m:sSubPr>
          <m:e>
            <m:r>
              <w:rPr>
                <w:rFonts w:ascii="Cambria Math" w:hAnsi="Cambria Math"/>
                <w:color w:val="auto"/>
                <w:sz w:val="26"/>
                <w:szCs w:val="26"/>
              </w:rPr>
              <m:t>Q</m:t>
            </m:r>
          </m:e>
          <m:sub>
            <m:r>
              <w:rPr>
                <w:rFonts w:ascii="Cambria Math" w:hAnsi="Cambria Math"/>
                <w:color w:val="auto"/>
                <w:sz w:val="26"/>
                <w:szCs w:val="26"/>
              </w:rPr>
              <m:t>thu</m:t>
            </m:r>
          </m:sub>
        </m:sSub>
        <m:r>
          <w:rPr>
            <w:rFonts w:ascii="Cambria Math" w:hAnsi="Cambria Math"/>
            <w:color w:val="auto"/>
            <w:sz w:val="26"/>
            <w:szCs w:val="26"/>
          </w:rPr>
          <m:t>=0,9.</m:t>
        </m:r>
        <m:sSub>
          <m:sSubPr>
            <m:ctrlPr>
              <w:rPr>
                <w:rFonts w:ascii="Cambria Math" w:hAnsi="Cambria Math"/>
                <w:bCs/>
                <w:i/>
                <w:color w:val="auto"/>
                <w:sz w:val="26"/>
                <w:szCs w:val="26"/>
              </w:rPr>
            </m:ctrlPr>
          </m:sSubPr>
          <m:e>
            <m:r>
              <w:rPr>
                <w:rFonts w:ascii="Cambria Math" w:hAnsi="Cambria Math"/>
                <w:color w:val="auto"/>
                <w:sz w:val="26"/>
                <w:szCs w:val="26"/>
              </w:rPr>
              <m:t>Q</m:t>
            </m:r>
          </m:e>
          <m:sub>
            <m:r>
              <w:rPr>
                <w:rFonts w:ascii="Cambria Math" w:hAnsi="Cambria Math"/>
                <w:color w:val="auto"/>
                <w:sz w:val="26"/>
                <w:szCs w:val="26"/>
              </w:rPr>
              <m:t>toa</m:t>
            </m:r>
          </m:sub>
        </m:sSub>
        <m:r>
          <w:rPr>
            <w:rFonts w:ascii="Cambria Math" w:hAnsi="Cambria Math"/>
            <w:color w:val="auto"/>
            <w:sz w:val="26"/>
            <w:szCs w:val="26"/>
          </w:rPr>
          <m:t>⇔cm</m:t>
        </m:r>
        <m:d>
          <m:dPr>
            <m:ctrlPr>
              <w:rPr>
                <w:rFonts w:ascii="Cambria Math" w:hAnsi="Cambria Math"/>
                <w:bCs/>
                <w:i/>
                <w:color w:val="auto"/>
                <w:sz w:val="26"/>
                <w:szCs w:val="26"/>
              </w:rPr>
            </m:ctrlPr>
          </m:dPr>
          <m:e>
            <m:sSub>
              <m:sSubPr>
                <m:ctrlPr>
                  <w:rPr>
                    <w:rFonts w:ascii="Cambria Math" w:hAnsi="Cambria Math"/>
                    <w:bCs/>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e>
        </m:d>
        <m:r>
          <w:rPr>
            <w:rFonts w:ascii="Cambria Math" w:hAnsi="Cambria Math"/>
            <w:color w:val="auto"/>
            <w:sz w:val="26"/>
            <w:szCs w:val="26"/>
          </w:rPr>
          <m:t>=0,9Pt⇔4190.1,5</m:t>
        </m:r>
        <m:d>
          <m:dPr>
            <m:ctrlPr>
              <w:rPr>
                <w:rFonts w:ascii="Cambria Math" w:hAnsi="Cambria Math"/>
                <w:bCs/>
                <w:i/>
                <w:color w:val="auto"/>
                <w:sz w:val="26"/>
                <w:szCs w:val="26"/>
              </w:rPr>
            </m:ctrlPr>
          </m:dPr>
          <m:e>
            <m:r>
              <w:rPr>
                <w:rFonts w:ascii="Cambria Math" w:hAnsi="Cambria Math"/>
                <w:color w:val="auto"/>
                <w:sz w:val="26"/>
                <w:szCs w:val="26"/>
              </w:rPr>
              <m:t>100-20</m:t>
            </m:r>
          </m:e>
        </m:d>
        <m:r>
          <w:rPr>
            <w:rFonts w:ascii="Cambria Math" w:hAnsi="Cambria Math"/>
            <w:color w:val="auto"/>
            <w:sz w:val="26"/>
            <w:szCs w:val="26"/>
          </w:rPr>
          <m:t>=0,9.</m:t>
        </m:r>
        <m:func>
          <m:funcPr>
            <m:ctrlPr>
              <w:rPr>
                <w:rFonts w:ascii="Cambria Math" w:hAnsi="Cambria Math"/>
                <w:bCs/>
                <w:i/>
                <w:color w:val="auto"/>
                <w:sz w:val="26"/>
                <w:szCs w:val="26"/>
              </w:rPr>
            </m:ctrlPr>
          </m:funcPr>
          <m:fName>
            <m:r>
              <w:rPr>
                <w:rFonts w:ascii="Cambria Math" w:hAnsi="Cambria Math"/>
                <w:color w:val="auto"/>
                <w:sz w:val="26"/>
                <w:szCs w:val="26"/>
              </w:rPr>
              <m:t>P.</m:t>
            </m:r>
          </m:fName>
          <m:e>
            <m:r>
              <w:rPr>
                <w:rFonts w:ascii="Cambria Math" w:hAnsi="Cambria Math"/>
                <w:color w:val="auto"/>
                <w:sz w:val="26"/>
                <w:szCs w:val="26"/>
              </w:rPr>
              <m:t>1</m:t>
            </m:r>
          </m:e>
        </m:func>
        <m:r>
          <w:rPr>
            <w:rFonts w:ascii="Cambria Math" w:hAnsi="Cambria Math"/>
            <w:color w:val="auto"/>
            <w:sz w:val="26"/>
            <w:szCs w:val="26"/>
          </w:rPr>
          <m:t>0.60</m:t>
        </m:r>
        <m:r>
          <m:rPr>
            <m:sty m:val="p"/>
          </m:rPr>
          <w:rPr>
            <w:rFonts w:ascii="Cambria Math" w:hAnsi="Cambria Math"/>
            <w:color w:val="auto"/>
            <w:sz w:val="26"/>
            <w:szCs w:val="26"/>
          </w:rPr>
          <w:br/>
        </m:r>
      </m:oMath>
      <w:r w:rsidRPr="00CA2A5A">
        <w:rPr>
          <w:bCs/>
          <w:color w:val="auto"/>
          <w:sz w:val="26"/>
          <w:szCs w:val="26"/>
        </w:rPr>
        <w:t xml:space="preserve"> </w:t>
      </w:r>
      <m:oMath>
        <m:r>
          <w:rPr>
            <w:rFonts w:ascii="Cambria Math" w:hAnsi="Cambria Math"/>
            <w:color w:val="auto"/>
            <w:sz w:val="26"/>
            <w:szCs w:val="26"/>
          </w:rPr>
          <m:t>⇒P=931W</m:t>
        </m:r>
      </m:oMath>
      <w:r w:rsidRPr="00CA2A5A">
        <w:rPr>
          <w:bCs/>
          <w:color w:val="auto"/>
          <w:sz w:val="26"/>
          <w:szCs w:val="26"/>
        </w:rPr>
        <w:t xml:space="preserve"> </w:t>
      </w:r>
    </w:p>
    <w:p w14:paraId="72769108" w14:textId="77777777" w:rsidR="00E54A0B" w:rsidRPr="00CA2A5A" w:rsidRDefault="00E54A0B" w:rsidP="00675420">
      <w:pPr>
        <w:spacing w:line="276" w:lineRule="auto"/>
        <w:ind w:firstLine="283"/>
        <w:contextualSpacing/>
        <w:jc w:val="both"/>
        <w:rPr>
          <w:bCs/>
          <w:color w:val="auto"/>
          <w:sz w:val="26"/>
          <w:szCs w:val="26"/>
        </w:rPr>
      </w:pPr>
      <w:r w:rsidRPr="00CA2A5A">
        <w:rPr>
          <w:bCs/>
          <w:color w:val="auto"/>
          <w:sz w:val="26"/>
          <w:szCs w:val="26"/>
        </w:rPr>
        <w:t xml:space="preserve">+ Từ </w:t>
      </w:r>
      <m:oMath>
        <m:r>
          <w:rPr>
            <w:rFonts w:ascii="Cambria Math" w:hAnsi="Cambria Math"/>
            <w:color w:val="auto"/>
            <w:sz w:val="26"/>
            <w:szCs w:val="26"/>
          </w:rPr>
          <m:t>P=UI=</m:t>
        </m:r>
        <m:f>
          <m:fPr>
            <m:ctrlPr>
              <w:rPr>
                <w:rFonts w:ascii="Cambria Math" w:hAnsi="Cambria Math"/>
                <w:bCs/>
                <w:i/>
                <w:color w:val="auto"/>
                <w:sz w:val="26"/>
                <w:szCs w:val="26"/>
              </w:rPr>
            </m:ctrlPr>
          </m:fPr>
          <m:num>
            <m:sSup>
              <m:sSupPr>
                <m:ctrlPr>
                  <w:rPr>
                    <w:rFonts w:ascii="Cambria Math" w:hAnsi="Cambria Math"/>
                    <w:bCs/>
                    <w:i/>
                    <w:color w:val="auto"/>
                    <w:sz w:val="26"/>
                    <w:szCs w:val="26"/>
                  </w:rPr>
                </m:ctrlPr>
              </m:sSupPr>
              <m:e>
                <m:r>
                  <w:rPr>
                    <w:rFonts w:ascii="Cambria Math" w:hAnsi="Cambria Math"/>
                    <w:color w:val="auto"/>
                    <w:sz w:val="26"/>
                    <w:szCs w:val="26"/>
                  </w:rPr>
                  <m:t>U</m:t>
                </m:r>
              </m:e>
              <m:sup>
                <m:r>
                  <w:rPr>
                    <w:rFonts w:ascii="Cambria Math" w:hAnsi="Cambria Math"/>
                    <w:color w:val="auto"/>
                    <w:sz w:val="26"/>
                    <w:szCs w:val="26"/>
                  </w:rPr>
                  <m:t>2</m:t>
                </m:r>
              </m:sup>
            </m:sSup>
          </m:num>
          <m:den>
            <m:r>
              <w:rPr>
                <w:rFonts w:ascii="Cambria Math" w:hAnsi="Cambria Math"/>
                <w:color w:val="auto"/>
                <w:sz w:val="26"/>
                <w:szCs w:val="26"/>
              </w:rPr>
              <m:t>R</m:t>
            </m:r>
          </m:den>
        </m:f>
        <m:r>
          <w:rPr>
            <w:rFonts w:ascii="Cambria Math" w:hAnsi="Cambria Math"/>
            <w:color w:val="auto"/>
            <w:sz w:val="26"/>
            <w:szCs w:val="26"/>
          </w:rPr>
          <m:t>⇒R=</m:t>
        </m:r>
        <m:f>
          <m:fPr>
            <m:ctrlPr>
              <w:rPr>
                <w:rFonts w:ascii="Cambria Math" w:hAnsi="Cambria Math"/>
                <w:bCs/>
                <w:i/>
                <w:color w:val="auto"/>
                <w:sz w:val="26"/>
                <w:szCs w:val="26"/>
              </w:rPr>
            </m:ctrlPr>
          </m:fPr>
          <m:num>
            <m:sSup>
              <m:sSupPr>
                <m:ctrlPr>
                  <w:rPr>
                    <w:rFonts w:ascii="Cambria Math" w:hAnsi="Cambria Math"/>
                    <w:bCs/>
                    <w:i/>
                    <w:color w:val="auto"/>
                    <w:sz w:val="26"/>
                    <w:szCs w:val="26"/>
                  </w:rPr>
                </m:ctrlPr>
              </m:sSupPr>
              <m:e>
                <m:r>
                  <w:rPr>
                    <w:rFonts w:ascii="Cambria Math" w:hAnsi="Cambria Math"/>
                    <w:color w:val="auto"/>
                    <w:sz w:val="26"/>
                    <w:szCs w:val="26"/>
                  </w:rPr>
                  <m:t>U</m:t>
                </m:r>
              </m:e>
              <m:sup>
                <m:r>
                  <w:rPr>
                    <w:rFonts w:ascii="Cambria Math" w:hAnsi="Cambria Math"/>
                    <w:color w:val="auto"/>
                    <w:sz w:val="26"/>
                    <w:szCs w:val="26"/>
                  </w:rPr>
                  <m:t>2</m:t>
                </m:r>
              </m:sup>
            </m:sSup>
          </m:num>
          <m:den>
            <m:r>
              <w:rPr>
                <w:rFonts w:ascii="Cambria Math" w:hAnsi="Cambria Math"/>
                <w:color w:val="auto"/>
                <w:sz w:val="26"/>
                <w:szCs w:val="26"/>
              </w:rPr>
              <m:t>P</m:t>
            </m:r>
          </m:den>
        </m:f>
        <m:r>
          <w:rPr>
            <w:rFonts w:ascii="Cambria Math" w:hAnsi="Cambria Math"/>
            <w:color w:val="auto"/>
            <w:sz w:val="26"/>
            <w:szCs w:val="26"/>
          </w:rPr>
          <m:t>=52Ω</m:t>
        </m:r>
      </m:oMath>
      <w:r w:rsidRPr="00CA2A5A">
        <w:rPr>
          <w:bCs/>
          <w:color w:val="auto"/>
          <w:sz w:val="26"/>
          <w:szCs w:val="26"/>
        </w:rPr>
        <w:t xml:space="preserve"> </w:t>
      </w:r>
    </w:p>
    <w:p w14:paraId="49A6CB6E" w14:textId="3283FB26" w:rsidR="00E54A0B" w:rsidRPr="00CA2A5A" w:rsidRDefault="0095268E" w:rsidP="00675420">
      <w:pPr>
        <w:widowControl w:val="0"/>
        <w:tabs>
          <w:tab w:val="left" w:pos="900"/>
        </w:tabs>
        <w:autoSpaceDE w:val="0"/>
        <w:autoSpaceDN w:val="0"/>
        <w:adjustRightInd w:val="0"/>
        <w:spacing w:line="276" w:lineRule="auto"/>
        <w:jc w:val="both"/>
        <w:rPr>
          <w:bCs/>
          <w:color w:val="auto"/>
          <w:sz w:val="26"/>
          <w:szCs w:val="26"/>
        </w:rPr>
      </w:pPr>
      <w:r w:rsidRPr="00CA2A5A">
        <w:rPr>
          <w:b/>
          <w:bCs/>
          <w:color w:val="auto"/>
          <w:sz w:val="26"/>
          <w:szCs w:val="26"/>
        </w:rPr>
        <w:t>Câu 5</w:t>
      </w:r>
      <w:r w:rsidR="002E2C60">
        <w:rPr>
          <w:b/>
          <w:bCs/>
          <w:color w:val="auto"/>
          <w:sz w:val="26"/>
          <w:szCs w:val="26"/>
        </w:rPr>
        <w:t>7</w:t>
      </w:r>
      <w:r w:rsidRPr="00CA2A5A">
        <w:rPr>
          <w:b/>
          <w:bCs/>
          <w:color w:val="auto"/>
          <w:sz w:val="26"/>
          <w:szCs w:val="26"/>
        </w:rPr>
        <w:t>:</w:t>
      </w:r>
      <w:r w:rsidRPr="00CA2A5A">
        <w:rPr>
          <w:b/>
          <w:bCs/>
          <w:color w:val="auto"/>
          <w:sz w:val="26"/>
          <w:szCs w:val="26"/>
        </w:rPr>
        <w:tab/>
      </w:r>
      <w:r w:rsidR="00E54A0B" w:rsidRPr="00CA2A5A">
        <w:rPr>
          <w:bCs/>
          <w:color w:val="auto"/>
          <w:sz w:val="26"/>
          <w:szCs w:val="26"/>
        </w:rPr>
        <w:t xml:space="preserve">Trên nhãn của một ấm điện có ghi </w:t>
      </w:r>
      <m:oMath>
        <m:r>
          <w:rPr>
            <w:rFonts w:ascii="Cambria Math" w:hAnsi="Cambria Math"/>
            <w:color w:val="auto"/>
            <w:sz w:val="26"/>
            <w:szCs w:val="26"/>
          </w:rPr>
          <m:t>220V-100W</m:t>
        </m:r>
      </m:oMath>
      <w:r w:rsidR="00E54A0B" w:rsidRPr="00CA2A5A">
        <w:rPr>
          <w:bCs/>
          <w:color w:val="auto"/>
          <w:sz w:val="26"/>
          <w:szCs w:val="26"/>
        </w:rPr>
        <w:t xml:space="preserve">. Sử dụng ấm điện với hiệu điện thế </w:t>
      </w:r>
      <m:oMath>
        <m:r>
          <w:rPr>
            <w:rFonts w:ascii="Cambria Math" w:hAnsi="Cambria Math"/>
            <w:color w:val="auto"/>
            <w:sz w:val="26"/>
            <w:szCs w:val="26"/>
          </w:rPr>
          <m:t>220V</m:t>
        </m:r>
      </m:oMath>
      <w:r w:rsidR="00E54A0B" w:rsidRPr="00CA2A5A">
        <w:rPr>
          <w:bCs/>
          <w:color w:val="auto"/>
          <w:position w:val="-6"/>
          <w:sz w:val="26"/>
          <w:szCs w:val="26"/>
        </w:rPr>
        <w:t xml:space="preserve"> </w:t>
      </w:r>
      <w:r w:rsidR="00E54A0B" w:rsidRPr="00CA2A5A">
        <w:rPr>
          <w:bCs/>
          <w:color w:val="auto"/>
          <w:sz w:val="26"/>
          <w:szCs w:val="26"/>
        </w:rPr>
        <w:t xml:space="preserve">để đun sôi </w:t>
      </w:r>
      <m:oMath>
        <m:r>
          <w:rPr>
            <w:rFonts w:ascii="Cambria Math" w:hAnsi="Cambria Math"/>
            <w:color w:val="auto"/>
            <w:sz w:val="26"/>
            <w:szCs w:val="26"/>
          </w:rPr>
          <m:t>3</m:t>
        </m:r>
      </m:oMath>
      <w:r w:rsidR="00E54A0B" w:rsidRPr="00CA2A5A">
        <w:rPr>
          <w:bCs/>
          <w:color w:val="auto"/>
          <w:sz w:val="26"/>
          <w:szCs w:val="26"/>
        </w:rPr>
        <w:t xml:space="preserve"> lít nước từ nhiệt độ </w:t>
      </w:r>
      <m:oMath>
        <m:r>
          <w:rPr>
            <w:rFonts w:ascii="Cambria Math" w:hAnsi="Cambria Math"/>
            <w:color w:val="auto"/>
            <w:sz w:val="26"/>
            <w:szCs w:val="26"/>
          </w:rPr>
          <m:t>2</m:t>
        </m:r>
        <m:sSup>
          <m:sSupPr>
            <m:ctrlPr>
              <w:rPr>
                <w:rFonts w:ascii="Cambria Math" w:hAnsi="Cambria Math"/>
                <w:bCs/>
                <w:i/>
                <w:color w:val="auto"/>
                <w:sz w:val="26"/>
                <w:szCs w:val="26"/>
              </w:rPr>
            </m:ctrlPr>
          </m:sSupPr>
          <m:e>
            <m:r>
              <w:rPr>
                <w:rFonts w:ascii="Cambria Math" w:hAnsi="Cambria Math"/>
                <w:color w:val="auto"/>
                <w:sz w:val="26"/>
                <w:szCs w:val="26"/>
              </w:rPr>
              <m:t>5</m:t>
            </m:r>
          </m:e>
          <m:sup>
            <m:r>
              <w:rPr>
                <w:rFonts w:ascii="Cambria Math" w:hAnsi="Cambria Math"/>
                <w:color w:val="auto"/>
                <w:sz w:val="26"/>
                <w:szCs w:val="26"/>
              </w:rPr>
              <m:t>0</m:t>
            </m:r>
          </m:sup>
        </m:sSup>
        <m:r>
          <w:rPr>
            <w:rFonts w:ascii="Cambria Math" w:hAnsi="Cambria Math"/>
            <w:color w:val="auto"/>
            <w:sz w:val="26"/>
            <w:szCs w:val="26"/>
          </w:rPr>
          <m:t>C.</m:t>
        </m:r>
      </m:oMath>
      <w:r w:rsidR="00E54A0B" w:rsidRPr="00CA2A5A">
        <w:rPr>
          <w:b/>
          <w:bCs/>
          <w:color w:val="auto"/>
          <w:sz w:val="26"/>
          <w:szCs w:val="26"/>
        </w:rPr>
        <w:t xml:space="preserve"> </w:t>
      </w:r>
      <w:r w:rsidR="00E54A0B" w:rsidRPr="00CA2A5A">
        <w:rPr>
          <w:bCs/>
          <w:color w:val="auto"/>
          <w:sz w:val="26"/>
          <w:szCs w:val="26"/>
        </w:rPr>
        <w:t xml:space="preserve">Tính thời gian đun nước, biết hiệu suất của âm là </w:t>
      </w:r>
      <m:oMath>
        <m:r>
          <w:rPr>
            <w:rFonts w:ascii="Cambria Math" w:hAnsi="Cambria Math"/>
            <w:color w:val="auto"/>
            <w:sz w:val="26"/>
            <w:szCs w:val="26"/>
          </w:rPr>
          <m:t>90%</m:t>
        </m:r>
      </m:oMath>
      <w:r w:rsidR="00E54A0B" w:rsidRPr="00CA2A5A">
        <w:rPr>
          <w:bCs/>
          <w:color w:val="auto"/>
          <w:sz w:val="26"/>
          <w:szCs w:val="26"/>
        </w:rPr>
        <w:t xml:space="preserve"> và nhiệt dung riêng của nước là </w:t>
      </w:r>
      <m:oMath>
        <m:r>
          <w:rPr>
            <w:rFonts w:ascii="Cambria Math" w:hAnsi="Cambria Math"/>
            <w:color w:val="auto"/>
            <w:sz w:val="26"/>
            <w:szCs w:val="26"/>
          </w:rPr>
          <m:t>4190J/(kgK)</m:t>
        </m:r>
      </m:oMath>
    </w:p>
    <w:p w14:paraId="1ED7079D" w14:textId="77777777" w:rsidR="00E54A0B" w:rsidRPr="00CA2A5A" w:rsidRDefault="00E54A0B" w:rsidP="00675420">
      <w:pPr>
        <w:tabs>
          <w:tab w:val="left" w:pos="283"/>
          <w:tab w:val="left" w:pos="2835"/>
          <w:tab w:val="left" w:pos="5386"/>
          <w:tab w:val="left" w:pos="7937"/>
        </w:tabs>
        <w:spacing w:line="276" w:lineRule="auto"/>
        <w:rPr>
          <w:b/>
          <w:i/>
          <w:iCs/>
          <w:color w:val="auto"/>
          <w:sz w:val="26"/>
          <w:szCs w:val="26"/>
        </w:rPr>
      </w:pPr>
      <w:r w:rsidRPr="00CA2A5A">
        <w:rPr>
          <w:b/>
          <w:i/>
          <w:iCs/>
          <w:color w:val="auto"/>
          <w:sz w:val="26"/>
          <w:szCs w:val="26"/>
        </w:rPr>
        <w:t>Lời giải</w:t>
      </w:r>
    </w:p>
    <w:p w14:paraId="3A4BE4E8" w14:textId="77777777" w:rsidR="00E54A0B" w:rsidRPr="00CA2A5A" w:rsidRDefault="00E54A0B" w:rsidP="00675420">
      <w:pPr>
        <w:spacing w:line="276" w:lineRule="auto"/>
        <w:ind w:firstLine="284"/>
        <w:rPr>
          <w:color w:val="auto"/>
          <w:sz w:val="26"/>
          <w:szCs w:val="26"/>
        </w:rPr>
      </w:pPr>
      <w:r w:rsidRPr="00CA2A5A">
        <w:rPr>
          <w:bCs/>
          <w:color w:val="auto"/>
          <w:sz w:val="26"/>
          <w:szCs w:val="26"/>
        </w:rPr>
        <w:t xml:space="preserve">+ </w:t>
      </w:r>
      <m:oMath>
        <m:sSub>
          <m:sSubPr>
            <m:ctrlPr>
              <w:rPr>
                <w:rFonts w:ascii="Cambria Math" w:hAnsi="Cambria Math"/>
                <w:bCs/>
                <w:i/>
                <w:color w:val="auto"/>
                <w:sz w:val="26"/>
                <w:szCs w:val="26"/>
              </w:rPr>
            </m:ctrlPr>
          </m:sSubPr>
          <m:e>
            <m:r>
              <w:rPr>
                <w:rFonts w:ascii="Cambria Math" w:hAnsi="Cambria Math"/>
                <w:color w:val="auto"/>
                <w:sz w:val="26"/>
                <w:szCs w:val="26"/>
              </w:rPr>
              <m:t>Q</m:t>
            </m:r>
          </m:e>
          <m:sub>
            <m:r>
              <w:rPr>
                <w:rFonts w:ascii="Cambria Math" w:hAnsi="Cambria Math"/>
                <w:color w:val="auto"/>
                <w:sz w:val="26"/>
                <w:szCs w:val="26"/>
              </w:rPr>
              <m:t>thu</m:t>
            </m:r>
          </m:sub>
        </m:sSub>
        <m:r>
          <w:rPr>
            <w:rFonts w:ascii="Cambria Math" w:hAnsi="Cambria Math"/>
            <w:color w:val="auto"/>
            <w:sz w:val="26"/>
            <w:szCs w:val="26"/>
          </w:rPr>
          <m:t>=0,9.</m:t>
        </m:r>
        <m:sSub>
          <m:sSubPr>
            <m:ctrlPr>
              <w:rPr>
                <w:rFonts w:ascii="Cambria Math" w:hAnsi="Cambria Math"/>
                <w:bCs/>
                <w:i/>
                <w:color w:val="auto"/>
                <w:sz w:val="26"/>
                <w:szCs w:val="26"/>
              </w:rPr>
            </m:ctrlPr>
          </m:sSubPr>
          <m:e>
            <m:r>
              <w:rPr>
                <w:rFonts w:ascii="Cambria Math" w:hAnsi="Cambria Math"/>
                <w:color w:val="auto"/>
                <w:sz w:val="26"/>
                <w:szCs w:val="26"/>
              </w:rPr>
              <m:t>Q</m:t>
            </m:r>
          </m:e>
          <m:sub>
            <m:r>
              <w:rPr>
                <w:rFonts w:ascii="Cambria Math" w:hAnsi="Cambria Math"/>
                <w:color w:val="auto"/>
                <w:sz w:val="26"/>
                <w:szCs w:val="26"/>
              </w:rPr>
              <m:t>toa</m:t>
            </m:r>
          </m:sub>
        </m:sSub>
        <m:r>
          <w:rPr>
            <w:rFonts w:ascii="Cambria Math" w:hAnsi="Cambria Math"/>
            <w:color w:val="auto"/>
            <w:sz w:val="26"/>
            <w:szCs w:val="26"/>
          </w:rPr>
          <m:t>⇔cm</m:t>
        </m:r>
        <m:d>
          <m:dPr>
            <m:ctrlPr>
              <w:rPr>
                <w:rFonts w:ascii="Cambria Math" w:hAnsi="Cambria Math"/>
                <w:bCs/>
                <w:i/>
                <w:color w:val="auto"/>
                <w:sz w:val="26"/>
                <w:szCs w:val="26"/>
              </w:rPr>
            </m:ctrlPr>
          </m:dPr>
          <m:e>
            <m:sSubSup>
              <m:sSubSupPr>
                <m:ctrlPr>
                  <w:rPr>
                    <w:rFonts w:ascii="Cambria Math" w:hAnsi="Cambria Math"/>
                    <w:bCs/>
                    <w:i/>
                    <w:color w:val="auto"/>
                    <w:sz w:val="26"/>
                    <w:szCs w:val="26"/>
                  </w:rPr>
                </m:ctrlPr>
              </m:sSubSupPr>
              <m:e>
                <m:r>
                  <w:rPr>
                    <w:rFonts w:ascii="Cambria Math" w:hAnsi="Cambria Math"/>
                    <w:color w:val="auto"/>
                    <w:sz w:val="26"/>
                    <w:szCs w:val="26"/>
                  </w:rPr>
                  <m:t>t</m:t>
                </m:r>
              </m:e>
              <m:sub>
                <m:r>
                  <w:rPr>
                    <w:rFonts w:ascii="Cambria Math" w:hAnsi="Cambria Math"/>
                    <w:color w:val="auto"/>
                    <w:sz w:val="26"/>
                    <w:szCs w:val="26"/>
                  </w:rPr>
                  <m:t>2</m:t>
                </m:r>
              </m:sub>
              <m:sup>
                <m:r>
                  <w:rPr>
                    <w:rFonts w:ascii="Cambria Math" w:hAnsi="Cambria Math"/>
                    <w:color w:val="auto"/>
                    <w:sz w:val="26"/>
                    <w:szCs w:val="26"/>
                  </w:rPr>
                  <m:t>0</m:t>
                </m:r>
              </m:sup>
            </m:sSubSup>
            <m:r>
              <w:rPr>
                <w:rFonts w:ascii="Cambria Math" w:hAnsi="Cambria Math"/>
                <w:color w:val="auto"/>
                <w:sz w:val="26"/>
                <w:szCs w:val="26"/>
              </w:rPr>
              <m:t>-</m:t>
            </m:r>
            <m:sSubSup>
              <m:sSubSupPr>
                <m:ctrlPr>
                  <w:rPr>
                    <w:rFonts w:ascii="Cambria Math" w:hAnsi="Cambria Math"/>
                    <w:bCs/>
                    <w:i/>
                    <w:color w:val="auto"/>
                    <w:sz w:val="26"/>
                    <w:szCs w:val="26"/>
                  </w:rPr>
                </m:ctrlPr>
              </m:sSubSupPr>
              <m:e>
                <m:r>
                  <w:rPr>
                    <w:rFonts w:ascii="Cambria Math" w:hAnsi="Cambria Math"/>
                    <w:color w:val="auto"/>
                    <w:sz w:val="26"/>
                    <w:szCs w:val="26"/>
                  </w:rPr>
                  <m:t>t</m:t>
                </m:r>
              </m:e>
              <m:sub>
                <m:r>
                  <w:rPr>
                    <w:rFonts w:ascii="Cambria Math" w:hAnsi="Cambria Math"/>
                    <w:color w:val="auto"/>
                    <w:sz w:val="26"/>
                    <w:szCs w:val="26"/>
                  </w:rPr>
                  <m:t>1</m:t>
                </m:r>
              </m:sub>
              <m:sup>
                <m:r>
                  <w:rPr>
                    <w:rFonts w:ascii="Cambria Math" w:hAnsi="Cambria Math"/>
                    <w:color w:val="auto"/>
                    <w:sz w:val="26"/>
                    <w:szCs w:val="26"/>
                  </w:rPr>
                  <m:t>0</m:t>
                </m:r>
              </m:sup>
            </m:sSubSup>
          </m:e>
        </m:d>
        <m:r>
          <w:rPr>
            <w:rFonts w:ascii="Cambria Math" w:hAnsi="Cambria Math"/>
            <w:color w:val="auto"/>
            <w:sz w:val="26"/>
            <w:szCs w:val="26"/>
          </w:rPr>
          <m:t>=0,9Pt⇔4190.3</m:t>
        </m:r>
        <m:d>
          <m:dPr>
            <m:ctrlPr>
              <w:rPr>
                <w:rFonts w:ascii="Cambria Math" w:hAnsi="Cambria Math"/>
                <w:bCs/>
                <w:i/>
                <w:color w:val="auto"/>
                <w:sz w:val="26"/>
                <w:szCs w:val="26"/>
              </w:rPr>
            </m:ctrlPr>
          </m:dPr>
          <m:e>
            <m:r>
              <w:rPr>
                <w:rFonts w:ascii="Cambria Math" w:hAnsi="Cambria Math"/>
                <w:color w:val="auto"/>
                <w:sz w:val="26"/>
                <w:szCs w:val="26"/>
              </w:rPr>
              <m:t>100-25</m:t>
            </m:r>
          </m:e>
        </m:d>
        <m:r>
          <w:rPr>
            <w:rFonts w:ascii="Cambria Math" w:hAnsi="Cambria Math"/>
            <w:color w:val="auto"/>
            <w:sz w:val="26"/>
            <w:szCs w:val="26"/>
          </w:rPr>
          <m:t>=0,9.1000t</m:t>
        </m:r>
      </m:oMath>
    </w:p>
    <w:p w14:paraId="1ADFD188" w14:textId="269EC8A0" w:rsidR="00E54A0B" w:rsidRPr="00CA2A5A" w:rsidRDefault="00E54A0B" w:rsidP="00675420">
      <w:pPr>
        <w:spacing w:line="276" w:lineRule="auto"/>
        <w:ind w:firstLine="283"/>
        <w:contextualSpacing/>
        <w:jc w:val="both"/>
        <w:rPr>
          <w:bCs/>
          <w:color w:val="auto"/>
          <w:sz w:val="26"/>
          <w:szCs w:val="26"/>
        </w:rPr>
      </w:pPr>
      <m:oMath>
        <m:r>
          <w:rPr>
            <w:rFonts w:ascii="Cambria Math" w:hAnsi="Cambria Math"/>
            <w:color w:val="auto"/>
            <w:sz w:val="26"/>
            <w:szCs w:val="26"/>
          </w:rPr>
          <m:t>⇒t=1047,5s=17,5</m:t>
        </m:r>
      </m:oMath>
      <w:r w:rsidRPr="00CA2A5A">
        <w:rPr>
          <w:bCs/>
          <w:color w:val="auto"/>
          <w:sz w:val="26"/>
          <w:szCs w:val="26"/>
        </w:rPr>
        <w:t xml:space="preserve"> phút.</w:t>
      </w:r>
    </w:p>
    <w:p w14:paraId="26F9B8C7" w14:textId="0EAFD1EC" w:rsidR="008B0479"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5</w:t>
      </w:r>
      <w:r w:rsidR="002E2C60">
        <w:rPr>
          <w:b/>
          <w:color w:val="auto"/>
          <w:sz w:val="26"/>
          <w:szCs w:val="26"/>
        </w:rPr>
        <w:t>8</w:t>
      </w:r>
      <w:r w:rsidRPr="00CA2A5A">
        <w:rPr>
          <w:b/>
          <w:color w:val="auto"/>
          <w:sz w:val="26"/>
          <w:szCs w:val="26"/>
        </w:rPr>
        <w:t>:</w:t>
      </w:r>
      <w:r w:rsidRPr="00CA2A5A">
        <w:rPr>
          <w:b/>
          <w:color w:val="auto"/>
          <w:sz w:val="26"/>
          <w:szCs w:val="26"/>
        </w:rPr>
        <w:tab/>
      </w:r>
      <w:r w:rsidR="008B0479" w:rsidRPr="00CA2A5A">
        <w:rPr>
          <w:color w:val="auto"/>
          <w:sz w:val="26"/>
          <w:szCs w:val="26"/>
        </w:rPr>
        <w:t xml:space="preserve">Một ấm điện có hai dây dẫn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oMath>
      <w:r w:rsidR="008B0479" w:rsidRPr="00CA2A5A">
        <w:rPr>
          <w:color w:val="auto"/>
          <w:sz w:val="26"/>
          <w:szCs w:val="26"/>
        </w:rPr>
        <w:t xml:space="preserve"> và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oMath>
      <w:r w:rsidR="008B0479" w:rsidRPr="00CA2A5A">
        <w:rPr>
          <w:color w:val="auto"/>
          <w:sz w:val="26"/>
          <w:szCs w:val="26"/>
        </w:rPr>
        <w:t xml:space="preserve">để đun nước . Nếu dùng dây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oMath>
      <w:r w:rsidR="008B0479" w:rsidRPr="00CA2A5A">
        <w:rPr>
          <w:color w:val="auto"/>
          <w:sz w:val="26"/>
          <w:szCs w:val="26"/>
        </w:rPr>
        <w:t xml:space="preserve"> thì nước trong ấm sẽ sôi sau khoảng thời gian </w:t>
      </w:r>
      <m:oMath>
        <m:r>
          <w:rPr>
            <w:rFonts w:ascii="Cambria Math" w:hAnsi="Cambria Math"/>
            <w:color w:val="auto"/>
            <w:sz w:val="26"/>
            <w:szCs w:val="26"/>
          </w:rPr>
          <m:t>40</m:t>
        </m:r>
      </m:oMath>
      <w:r w:rsidR="008B0479" w:rsidRPr="00CA2A5A">
        <w:rPr>
          <w:color w:val="auto"/>
          <w:sz w:val="26"/>
          <w:szCs w:val="26"/>
        </w:rPr>
        <w:t xml:space="preserve"> phút. Còn nếu dùng dây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oMath>
      <w:r w:rsidR="008B0479" w:rsidRPr="00CA2A5A">
        <w:rPr>
          <w:color w:val="auto"/>
          <w:sz w:val="26"/>
          <w:szCs w:val="26"/>
        </w:rPr>
        <w:t xml:space="preserve"> thì nước sẽ sôi sau </w:t>
      </w:r>
      <m:oMath>
        <m:r>
          <w:rPr>
            <w:rFonts w:ascii="Cambria Math" w:hAnsi="Cambria Math"/>
            <w:color w:val="auto"/>
            <w:sz w:val="26"/>
            <w:szCs w:val="26"/>
          </w:rPr>
          <m:t>60</m:t>
        </m:r>
      </m:oMath>
      <w:r w:rsidR="008B0479" w:rsidRPr="00CA2A5A">
        <w:rPr>
          <w:color w:val="auto"/>
          <w:sz w:val="26"/>
          <w:szCs w:val="26"/>
        </w:rPr>
        <w:t xml:space="preserve"> phút. Coi điện trở của dây thay đổi không đáng kể theo nhiệt độ. Vậy nếu dùng cả hai dây đó mắc song song thì ấm nước sẽ sôi sau khoảng thời gian là bao nhiêu? </w:t>
      </w:r>
    </w:p>
    <w:p w14:paraId="09525416" w14:textId="77777777" w:rsidR="008B0479" w:rsidRPr="00CA2A5A" w:rsidRDefault="008B0479" w:rsidP="00675420">
      <w:pPr>
        <w:tabs>
          <w:tab w:val="left" w:pos="0"/>
          <w:tab w:val="left" w:pos="2835"/>
          <w:tab w:val="left" w:pos="5386"/>
          <w:tab w:val="left" w:pos="7937"/>
        </w:tabs>
        <w:spacing w:line="276" w:lineRule="auto"/>
        <w:jc w:val="both"/>
        <w:rPr>
          <w:rFonts w:eastAsia="Calibri"/>
          <w:b/>
          <w:i/>
          <w:iCs/>
          <w:color w:val="auto"/>
          <w:sz w:val="26"/>
          <w:szCs w:val="26"/>
        </w:rPr>
      </w:pPr>
      <w:r w:rsidRPr="00CA2A5A">
        <w:rPr>
          <w:rFonts w:eastAsia="Calibri"/>
          <w:b/>
          <w:i/>
          <w:iCs/>
          <w:color w:val="auto"/>
          <w:sz w:val="26"/>
          <w:szCs w:val="26"/>
        </w:rPr>
        <w:t>Lời giải</w:t>
      </w:r>
    </w:p>
    <w:p w14:paraId="36707F46" w14:textId="27F30563" w:rsidR="008B0479" w:rsidRPr="00CA2A5A" w:rsidRDefault="008B0479" w:rsidP="00675420">
      <w:pPr>
        <w:tabs>
          <w:tab w:val="left" w:pos="0"/>
          <w:tab w:val="left" w:pos="2835"/>
          <w:tab w:val="left" w:pos="5386"/>
          <w:tab w:val="left" w:pos="7937"/>
        </w:tabs>
        <w:spacing w:line="276" w:lineRule="auto"/>
        <w:jc w:val="both"/>
        <w:rPr>
          <w:color w:val="auto"/>
          <w:sz w:val="26"/>
          <w:szCs w:val="26"/>
        </w:rPr>
      </w:pPr>
      <w:r w:rsidRPr="00CA2A5A">
        <w:rPr>
          <w:color w:val="auto"/>
          <w:sz w:val="26"/>
          <w:szCs w:val="26"/>
        </w:rPr>
        <w:t xml:space="preserve">+ Gọi </w:t>
      </w:r>
      <m:oMath>
        <m:r>
          <w:rPr>
            <w:rFonts w:ascii="Cambria Math" w:hAnsi="Cambria Math"/>
            <w:color w:val="auto"/>
            <w:sz w:val="26"/>
            <w:szCs w:val="26"/>
          </w:rPr>
          <m:t>U</m:t>
        </m:r>
      </m:oMath>
      <w:r w:rsidRPr="00CA2A5A">
        <w:rPr>
          <w:color w:val="auto"/>
          <w:sz w:val="26"/>
          <w:szCs w:val="26"/>
        </w:rPr>
        <w:t xml:space="preserve"> là hiệu điện thế, </w:t>
      </w:r>
      <m:oMath>
        <m:r>
          <w:rPr>
            <w:rFonts w:ascii="Cambria Math" w:hAnsi="Cambria Math"/>
            <w:color w:val="auto"/>
            <w:sz w:val="26"/>
            <w:szCs w:val="26"/>
          </w:rPr>
          <m:t>Q</m:t>
        </m:r>
      </m:oMath>
      <w:r w:rsidRPr="00CA2A5A">
        <w:rPr>
          <w:color w:val="auto"/>
          <w:sz w:val="26"/>
          <w:szCs w:val="26"/>
        </w:rPr>
        <w:t xml:space="preserve"> là nhiệt lượng cần thiết để đun sôi ấm nước, ta có:</w:t>
      </w:r>
    </w:p>
    <w:p w14:paraId="14CF6B83" w14:textId="63684594" w:rsidR="008B0479" w:rsidRPr="00CA2A5A" w:rsidRDefault="00771DE0" w:rsidP="00675420">
      <w:pPr>
        <w:tabs>
          <w:tab w:val="left" w:pos="0"/>
          <w:tab w:val="left" w:pos="2835"/>
          <w:tab w:val="left" w:pos="5386"/>
          <w:tab w:val="left" w:pos="7937"/>
        </w:tabs>
        <w:spacing w:line="276" w:lineRule="auto"/>
        <w:jc w:val="both"/>
        <w:rPr>
          <w:color w:val="auto"/>
          <w:sz w:val="26"/>
          <w:szCs w:val="26"/>
        </w:rPr>
      </w:pPr>
      <m:oMathPara>
        <m:oMath>
          <m:r>
            <w:rPr>
              <w:rFonts w:ascii="Cambria Math" w:hAnsi="Cambria Math"/>
              <w:color w:val="auto"/>
              <w:sz w:val="26"/>
              <w:szCs w:val="26"/>
            </w:rPr>
            <m:t>Q=</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U</m:t>
                  </m:r>
                </m:e>
                <m:sup>
                  <m:r>
                    <w:rPr>
                      <w:rFonts w:ascii="Cambria Math" w:hAnsi="Cambria Math"/>
                      <w:color w:val="auto"/>
                      <w:sz w:val="26"/>
                      <w:szCs w:val="26"/>
                    </w:rPr>
                    <m:t>2</m:t>
                  </m:r>
                </m:sup>
              </m:sSup>
            </m:num>
            <m:den>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den>
          </m:f>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r>
            <w:rPr>
              <w:rFonts w:ascii="Cambria Math" w:hAnsi="Cambria Math"/>
              <w:color w:val="auto"/>
              <w:sz w:val="26"/>
              <w:szCs w:val="26"/>
            </w:rPr>
            <m:t>=</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U</m:t>
                  </m:r>
                </m:e>
                <m:sup>
                  <m:r>
                    <w:rPr>
                      <w:rFonts w:ascii="Cambria Math" w:hAnsi="Cambria Math"/>
                      <w:color w:val="auto"/>
                      <w:sz w:val="26"/>
                      <w:szCs w:val="26"/>
                    </w:rPr>
                    <m:t>2</m:t>
                  </m:r>
                </m:sup>
              </m:sSup>
            </m:num>
            <m:den>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den>
          </m:f>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d>
            <m:dPr>
              <m:ctrlPr>
                <w:rPr>
                  <w:rFonts w:ascii="Cambria Math" w:hAnsi="Cambria Math"/>
                  <w:i/>
                  <w:color w:val="auto"/>
                  <w:sz w:val="26"/>
                  <w:szCs w:val="26"/>
                </w:rPr>
              </m:ctrlPr>
            </m:dPr>
            <m:e>
              <m:r>
                <w:rPr>
                  <w:rFonts w:ascii="Cambria Math" w:hAnsi="Cambria Math"/>
                  <w:color w:val="auto"/>
                  <w:sz w:val="26"/>
                  <w:szCs w:val="26"/>
                </w:rPr>
                <m:t>1</m:t>
              </m:r>
            </m:e>
          </m:d>
        </m:oMath>
      </m:oMathPara>
    </w:p>
    <w:p w14:paraId="745C3436" w14:textId="7D0EF127" w:rsidR="008B0479" w:rsidRPr="00CA2A5A" w:rsidRDefault="008B0479" w:rsidP="00675420">
      <w:pPr>
        <w:tabs>
          <w:tab w:val="left" w:pos="0"/>
          <w:tab w:val="left" w:pos="2835"/>
          <w:tab w:val="left" w:pos="5386"/>
          <w:tab w:val="left" w:pos="7937"/>
        </w:tabs>
        <w:spacing w:line="276" w:lineRule="auto"/>
        <w:jc w:val="both"/>
        <w:rPr>
          <w:color w:val="auto"/>
          <w:sz w:val="26"/>
          <w:szCs w:val="26"/>
        </w:rPr>
      </w:pPr>
      <w:r w:rsidRPr="00CA2A5A">
        <w:rPr>
          <w:color w:val="auto"/>
          <w:sz w:val="26"/>
          <w:szCs w:val="26"/>
        </w:rPr>
        <w:t xml:space="preserve">+ Gọi </w:t>
      </w:r>
      <m:oMath>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3</m:t>
            </m:r>
          </m:sub>
        </m:sSub>
      </m:oMath>
      <w:r w:rsidRPr="00CA2A5A">
        <w:rPr>
          <w:color w:val="auto"/>
          <w:sz w:val="26"/>
          <w:szCs w:val="26"/>
        </w:rPr>
        <w:t xml:space="preserve"> là thời gian đun sôi ấm nước khi mắc 2 dây song song: </w:t>
      </w:r>
      <m:oMath>
        <m:r>
          <w:rPr>
            <w:rFonts w:ascii="Cambria Math" w:hAnsi="Cambria Math"/>
            <w:color w:val="auto"/>
            <w:sz w:val="26"/>
            <w:szCs w:val="26"/>
          </w:rPr>
          <m:t>Q=</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U</m:t>
                </m:r>
              </m:e>
              <m:sup>
                <m:r>
                  <w:rPr>
                    <w:rFonts w:ascii="Cambria Math" w:hAnsi="Cambria Math"/>
                    <w:color w:val="auto"/>
                    <w:sz w:val="26"/>
                    <w:szCs w:val="26"/>
                  </w:rPr>
                  <m:t>2</m:t>
                </m:r>
              </m:sup>
            </m:sSup>
          </m:num>
          <m:den>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num>
              <m:den>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den>
            </m:f>
          </m:den>
        </m:f>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3</m:t>
            </m:r>
          </m:sub>
        </m:sSub>
      </m:oMath>
      <w:r w:rsidRPr="00CA2A5A">
        <w:rPr>
          <w:color w:val="auto"/>
          <w:sz w:val="26"/>
          <w:szCs w:val="26"/>
        </w:rPr>
        <w:t xml:space="preserve"> (2)</w:t>
      </w:r>
    </w:p>
    <w:p w14:paraId="104C0198" w14:textId="524AD88F" w:rsidR="008B0479" w:rsidRPr="00CA2A5A" w:rsidRDefault="008B0479" w:rsidP="00675420">
      <w:pPr>
        <w:tabs>
          <w:tab w:val="left" w:pos="0"/>
          <w:tab w:val="left" w:pos="2835"/>
          <w:tab w:val="left" w:pos="5386"/>
          <w:tab w:val="left" w:pos="7937"/>
        </w:tabs>
        <w:spacing w:line="276" w:lineRule="auto"/>
        <w:jc w:val="both"/>
        <w:rPr>
          <w:rFonts w:eastAsia="Calibri"/>
          <w:b/>
          <w:color w:val="auto"/>
          <w:sz w:val="26"/>
          <w:szCs w:val="26"/>
        </w:rPr>
      </w:pPr>
      <w:r w:rsidRPr="00CA2A5A">
        <w:rPr>
          <w:color w:val="auto"/>
          <w:sz w:val="26"/>
          <w:szCs w:val="26"/>
        </w:rPr>
        <w:t xml:space="preserve">+ Từ (1) và (2): </w:t>
      </w:r>
      <m:oMath>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3</m:t>
            </m:r>
          </m:sub>
        </m:sSub>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num>
          <m:den>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den>
        </m:f>
        <m:r>
          <w:rPr>
            <w:rFonts w:ascii="Cambria Math" w:hAnsi="Cambria Math"/>
            <w:color w:val="auto"/>
            <w:sz w:val="26"/>
            <w:szCs w:val="26"/>
          </w:rPr>
          <m:t>=24</m:t>
        </m:r>
      </m:oMath>
      <w:r w:rsidRPr="00CA2A5A">
        <w:rPr>
          <w:color w:val="auto"/>
          <w:sz w:val="26"/>
          <w:szCs w:val="26"/>
        </w:rPr>
        <w:t xml:space="preserve"> phút</w:t>
      </w:r>
    </w:p>
    <w:p w14:paraId="1BFA001B" w14:textId="619198FD" w:rsidR="0073078B" w:rsidRPr="00CA2A5A" w:rsidRDefault="0095268E" w:rsidP="00675420">
      <w:pPr>
        <w:widowControl w:val="0"/>
        <w:tabs>
          <w:tab w:val="left" w:pos="900"/>
        </w:tabs>
        <w:autoSpaceDE w:val="0"/>
        <w:autoSpaceDN w:val="0"/>
        <w:adjustRightInd w:val="0"/>
        <w:spacing w:line="276" w:lineRule="auto"/>
        <w:jc w:val="both"/>
        <w:rPr>
          <w:color w:val="auto"/>
          <w:sz w:val="26"/>
          <w:szCs w:val="26"/>
        </w:rPr>
      </w:pPr>
      <w:r w:rsidRPr="00CA2A5A">
        <w:rPr>
          <w:b/>
          <w:color w:val="auto"/>
          <w:sz w:val="26"/>
          <w:szCs w:val="26"/>
        </w:rPr>
        <w:t>Câu 5</w:t>
      </w:r>
      <w:r w:rsidR="002E2C60">
        <w:rPr>
          <w:b/>
          <w:color w:val="auto"/>
          <w:sz w:val="26"/>
          <w:szCs w:val="26"/>
        </w:rPr>
        <w:t>9</w:t>
      </w:r>
      <w:r w:rsidRPr="00CA2A5A">
        <w:rPr>
          <w:b/>
          <w:color w:val="auto"/>
          <w:sz w:val="26"/>
          <w:szCs w:val="26"/>
        </w:rPr>
        <w:t>:</w:t>
      </w:r>
      <w:r w:rsidRPr="00CA2A5A">
        <w:rPr>
          <w:b/>
          <w:color w:val="auto"/>
          <w:sz w:val="26"/>
          <w:szCs w:val="26"/>
        </w:rPr>
        <w:tab/>
      </w:r>
      <w:r w:rsidR="00771DE0" w:rsidRPr="00CA2A5A">
        <w:rPr>
          <w:b/>
          <w:color w:val="auto"/>
          <w:sz w:val="26"/>
          <w:szCs w:val="26"/>
        </w:rPr>
        <w:t xml:space="preserve"> </w:t>
      </w:r>
      <w:r w:rsidR="0073078B" w:rsidRPr="00CA2A5A">
        <w:rPr>
          <w:color w:val="auto"/>
          <w:sz w:val="26"/>
          <w:szCs w:val="26"/>
        </w:rPr>
        <w:t xml:space="preserve">Một bếp điện gồm hai dây điện trở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oMath>
      <w:r w:rsidR="0073078B" w:rsidRPr="00CA2A5A">
        <w:rPr>
          <w:color w:val="auto"/>
          <w:sz w:val="26"/>
          <w:szCs w:val="26"/>
        </w:rPr>
        <w:t xml:space="preserve"> và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r>
          <w:rPr>
            <w:rFonts w:ascii="Cambria Math" w:hAnsi="Cambria Math"/>
            <w:color w:val="auto"/>
            <w:sz w:val="26"/>
            <w:szCs w:val="26"/>
          </w:rPr>
          <m:t>.</m:t>
        </m:r>
      </m:oMath>
      <w:r w:rsidR="0073078B" w:rsidRPr="00CA2A5A">
        <w:rPr>
          <w:color w:val="auto"/>
          <w:sz w:val="26"/>
          <w:szCs w:val="26"/>
        </w:rPr>
        <w:t xml:space="preserve"> Nếu chỉ dùng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oMath>
      <w:r w:rsidR="0073078B" w:rsidRPr="00CA2A5A">
        <w:rPr>
          <w:color w:val="auto"/>
          <w:sz w:val="26"/>
          <w:szCs w:val="26"/>
        </w:rPr>
        <w:t xml:space="preserve"> thì thời gian đun sôi nước là </w:t>
      </w:r>
      <m:oMath>
        <m:r>
          <w:rPr>
            <w:rFonts w:ascii="Cambria Math" w:hAnsi="Cambria Math"/>
            <w:color w:val="auto"/>
            <w:sz w:val="26"/>
            <w:szCs w:val="26"/>
          </w:rPr>
          <m:t>10</m:t>
        </m:r>
      </m:oMath>
      <w:r w:rsidR="0073078B" w:rsidRPr="00CA2A5A">
        <w:rPr>
          <w:color w:val="auto"/>
          <w:sz w:val="26"/>
          <w:szCs w:val="26"/>
        </w:rPr>
        <w:t xml:space="preserve"> phút, nếu chỉ dùng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oMath>
      <w:r w:rsidR="0073078B" w:rsidRPr="00CA2A5A">
        <w:rPr>
          <w:color w:val="auto"/>
          <w:sz w:val="26"/>
          <w:szCs w:val="26"/>
        </w:rPr>
        <w:t xml:space="preserve"> thì thời gian đun sôi nước là </w:t>
      </w:r>
      <m:oMath>
        <m:r>
          <w:rPr>
            <w:rFonts w:ascii="Cambria Math" w:hAnsi="Cambria Math"/>
            <w:color w:val="auto"/>
            <w:sz w:val="26"/>
            <w:szCs w:val="26"/>
          </w:rPr>
          <m:t>20</m:t>
        </m:r>
      </m:oMath>
      <w:r w:rsidR="0073078B" w:rsidRPr="00CA2A5A">
        <w:rPr>
          <w:color w:val="auto"/>
          <w:sz w:val="26"/>
          <w:szCs w:val="26"/>
        </w:rPr>
        <w:t xml:space="preserve"> phút. Khi dùng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oMath>
      <w:r w:rsidR="0073078B" w:rsidRPr="00CA2A5A">
        <w:rPr>
          <w:color w:val="auto"/>
          <w:sz w:val="26"/>
          <w:szCs w:val="26"/>
        </w:rPr>
        <w:t xml:space="preserve"> nối tiếp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oMath>
      <w:r w:rsidR="0073078B" w:rsidRPr="00CA2A5A">
        <w:rPr>
          <w:color w:val="auto"/>
          <w:sz w:val="26"/>
          <w:szCs w:val="26"/>
        </w:rPr>
        <w:t xml:space="preserve"> thì thời gian đun sôi nước là?</w:t>
      </w:r>
    </w:p>
    <w:p w14:paraId="60E2C607" w14:textId="77777777" w:rsidR="0073078B" w:rsidRPr="00CA2A5A" w:rsidRDefault="0073078B" w:rsidP="00675420">
      <w:pPr>
        <w:tabs>
          <w:tab w:val="left" w:pos="284"/>
          <w:tab w:val="left" w:pos="2835"/>
          <w:tab w:val="left" w:pos="5387"/>
          <w:tab w:val="left" w:pos="7938"/>
        </w:tabs>
        <w:spacing w:line="276" w:lineRule="auto"/>
        <w:jc w:val="both"/>
        <w:rPr>
          <w:rFonts w:eastAsia="Calibri"/>
          <w:b/>
          <w:i/>
          <w:iCs/>
          <w:color w:val="auto"/>
          <w:sz w:val="26"/>
          <w:szCs w:val="26"/>
        </w:rPr>
      </w:pPr>
      <w:r w:rsidRPr="00CA2A5A">
        <w:rPr>
          <w:rFonts w:eastAsia="Calibri"/>
          <w:b/>
          <w:i/>
          <w:iCs/>
          <w:color w:val="auto"/>
          <w:sz w:val="26"/>
          <w:szCs w:val="26"/>
        </w:rPr>
        <w:t>Lời giải</w:t>
      </w:r>
    </w:p>
    <w:p w14:paraId="76D3D98D" w14:textId="77777777" w:rsidR="0073078B" w:rsidRPr="00CA2A5A" w:rsidRDefault="0073078B" w:rsidP="00675420">
      <w:pPr>
        <w:tabs>
          <w:tab w:val="left" w:pos="284"/>
          <w:tab w:val="left" w:pos="2835"/>
          <w:tab w:val="left" w:pos="5387"/>
          <w:tab w:val="left" w:pos="7938"/>
        </w:tabs>
        <w:spacing w:line="276" w:lineRule="auto"/>
        <w:jc w:val="both"/>
        <w:rPr>
          <w:color w:val="auto"/>
          <w:sz w:val="26"/>
          <w:szCs w:val="26"/>
        </w:rPr>
      </w:pPr>
      <w:r w:rsidRPr="00CA2A5A">
        <w:rPr>
          <w:color w:val="auto"/>
          <w:sz w:val="26"/>
          <w:szCs w:val="26"/>
        </w:rPr>
        <w:t xml:space="preserve">+ Gọi </w:t>
      </w:r>
      <m:oMath>
        <m:r>
          <w:rPr>
            <w:rFonts w:ascii="Cambria Math" w:hAnsi="Cambria Math"/>
            <w:color w:val="auto"/>
            <w:sz w:val="26"/>
            <w:szCs w:val="26"/>
          </w:rPr>
          <m:t>U</m:t>
        </m:r>
      </m:oMath>
      <w:r w:rsidRPr="00CA2A5A">
        <w:rPr>
          <w:color w:val="auto"/>
          <w:sz w:val="26"/>
          <w:szCs w:val="26"/>
        </w:rPr>
        <w:t xml:space="preserve"> là hiệu điện thế </w:t>
      </w:r>
      <m:oMath>
        <m:r>
          <w:rPr>
            <w:rFonts w:ascii="Cambria Math" w:hAnsi="Cambria Math"/>
            <w:color w:val="auto"/>
            <w:sz w:val="26"/>
            <w:szCs w:val="26"/>
          </w:rPr>
          <m:t>Q</m:t>
        </m:r>
      </m:oMath>
      <w:r w:rsidRPr="00CA2A5A">
        <w:rPr>
          <w:color w:val="auto"/>
          <w:sz w:val="26"/>
          <w:szCs w:val="26"/>
        </w:rPr>
        <w:t xml:space="preserve"> là nhiệt lượng cần thiết đế đun sôi ấm nước </w:t>
      </w:r>
      <m:oMath>
        <m:r>
          <w:rPr>
            <w:rFonts w:ascii="Cambria Math" w:hAnsi="Cambria Math"/>
            <w:color w:val="auto"/>
            <w:sz w:val="26"/>
            <w:szCs w:val="26"/>
          </w:rPr>
          <m:t>⇒Q=</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U</m:t>
                </m:r>
              </m:e>
              <m:sup>
                <m:r>
                  <w:rPr>
                    <w:rFonts w:ascii="Cambria Math" w:hAnsi="Cambria Math"/>
                    <w:color w:val="auto"/>
                    <w:sz w:val="26"/>
                    <w:szCs w:val="26"/>
                  </w:rPr>
                  <m:t>2</m:t>
                </m:r>
              </m:sup>
            </m:sSup>
          </m:num>
          <m:den>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den>
        </m:f>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r>
          <w:rPr>
            <w:rFonts w:ascii="Cambria Math" w:hAnsi="Cambria Math"/>
            <w:color w:val="auto"/>
            <w:sz w:val="26"/>
            <w:szCs w:val="26"/>
          </w:rPr>
          <m:t>=</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U</m:t>
                </m:r>
              </m:e>
              <m:sup>
                <m:r>
                  <w:rPr>
                    <w:rFonts w:ascii="Cambria Math" w:hAnsi="Cambria Math"/>
                    <w:color w:val="auto"/>
                    <w:sz w:val="26"/>
                    <w:szCs w:val="26"/>
                  </w:rPr>
                  <m:t>2</m:t>
                </m:r>
              </m:sup>
            </m:sSup>
          </m:num>
          <m:den>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den>
        </m:f>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d>
          <m:dPr>
            <m:ctrlPr>
              <w:rPr>
                <w:rFonts w:ascii="Cambria Math" w:hAnsi="Cambria Math"/>
                <w:i/>
                <w:color w:val="auto"/>
                <w:sz w:val="26"/>
                <w:szCs w:val="26"/>
              </w:rPr>
            </m:ctrlPr>
          </m:dPr>
          <m:e>
            <m:r>
              <w:rPr>
                <w:rFonts w:ascii="Cambria Math" w:hAnsi="Cambria Math"/>
                <w:color w:val="auto"/>
                <w:sz w:val="26"/>
                <w:szCs w:val="26"/>
              </w:rPr>
              <m:t>1</m:t>
            </m:r>
          </m:e>
        </m:d>
      </m:oMath>
    </w:p>
    <w:p w14:paraId="384DDC5A" w14:textId="77777777" w:rsidR="0073078B" w:rsidRPr="00CA2A5A" w:rsidRDefault="0073078B" w:rsidP="00675420">
      <w:pPr>
        <w:tabs>
          <w:tab w:val="left" w:pos="284"/>
          <w:tab w:val="left" w:pos="2835"/>
          <w:tab w:val="left" w:pos="5387"/>
          <w:tab w:val="left" w:pos="7938"/>
        </w:tabs>
        <w:spacing w:line="276" w:lineRule="auto"/>
        <w:jc w:val="both"/>
        <w:rPr>
          <w:color w:val="auto"/>
          <w:sz w:val="26"/>
          <w:szCs w:val="26"/>
        </w:rPr>
      </w:pPr>
      <w:r w:rsidRPr="00CA2A5A">
        <w:rPr>
          <w:color w:val="auto"/>
          <w:sz w:val="26"/>
          <w:szCs w:val="26"/>
        </w:rPr>
        <w:t xml:space="preserve">+ Gọi </w:t>
      </w:r>
      <m:oMath>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3</m:t>
            </m:r>
          </m:sub>
        </m:sSub>
      </m:oMath>
      <w:r w:rsidRPr="00CA2A5A">
        <w:rPr>
          <w:color w:val="auto"/>
          <w:sz w:val="26"/>
          <w:szCs w:val="26"/>
        </w:rPr>
        <w:t xml:space="preserve"> là thời gian đun sôi ấm nước khi mắc </w:t>
      </w:r>
      <m:oMath>
        <m:r>
          <w:rPr>
            <w:rFonts w:ascii="Cambria Math" w:hAnsi="Cambria Math"/>
            <w:color w:val="auto"/>
            <w:sz w:val="26"/>
            <w:szCs w:val="26"/>
          </w:rPr>
          <m:t>2</m:t>
        </m:r>
      </m:oMath>
      <w:r w:rsidRPr="00CA2A5A">
        <w:rPr>
          <w:color w:val="auto"/>
          <w:sz w:val="26"/>
          <w:szCs w:val="26"/>
        </w:rPr>
        <w:t xml:space="preserve"> dây song song </w:t>
      </w:r>
      <m:oMath>
        <m:r>
          <w:rPr>
            <w:rFonts w:ascii="Cambria Math" w:hAnsi="Cambria Math"/>
            <w:color w:val="auto"/>
            <w:sz w:val="26"/>
            <w:szCs w:val="26"/>
          </w:rPr>
          <m:t>⇒Q=</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hAnsi="Cambria Math"/>
                    <w:color w:val="auto"/>
                    <w:sz w:val="26"/>
                    <w:szCs w:val="26"/>
                  </w:rPr>
                  <m:t>U</m:t>
                </m:r>
              </m:e>
              <m:sup>
                <m:r>
                  <w:rPr>
                    <w:rFonts w:ascii="Cambria Math" w:hAnsi="Cambria Math"/>
                    <w:color w:val="auto"/>
                    <w:sz w:val="26"/>
                    <w:szCs w:val="26"/>
                  </w:rPr>
                  <m:t>2</m:t>
                </m:r>
              </m:sup>
            </m:sSup>
          </m:num>
          <m:den>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den>
        </m:f>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3</m:t>
            </m:r>
          </m:sub>
        </m:sSub>
        <m:d>
          <m:dPr>
            <m:ctrlPr>
              <w:rPr>
                <w:rFonts w:ascii="Cambria Math" w:hAnsi="Cambria Math"/>
                <w:i/>
                <w:color w:val="auto"/>
                <w:sz w:val="26"/>
                <w:szCs w:val="26"/>
              </w:rPr>
            </m:ctrlPr>
          </m:dPr>
          <m:e>
            <m:r>
              <w:rPr>
                <w:rFonts w:ascii="Cambria Math" w:hAnsi="Cambria Math"/>
                <w:color w:val="auto"/>
                <w:sz w:val="26"/>
                <w:szCs w:val="26"/>
              </w:rPr>
              <m:t>2</m:t>
            </m:r>
          </m:e>
        </m:d>
      </m:oMath>
    </w:p>
    <w:p w14:paraId="1E0B325A" w14:textId="77777777" w:rsidR="0073078B" w:rsidRDefault="0073078B" w:rsidP="00675420">
      <w:pPr>
        <w:tabs>
          <w:tab w:val="left" w:pos="284"/>
          <w:tab w:val="left" w:pos="2835"/>
          <w:tab w:val="left" w:pos="5387"/>
          <w:tab w:val="left" w:pos="7938"/>
        </w:tabs>
        <w:spacing w:line="276" w:lineRule="auto"/>
        <w:jc w:val="both"/>
        <w:rPr>
          <w:color w:val="auto"/>
          <w:sz w:val="26"/>
          <w:szCs w:val="26"/>
        </w:rPr>
      </w:pPr>
      <w:r w:rsidRPr="00CA2A5A">
        <w:rPr>
          <w:color w:val="auto"/>
          <w:sz w:val="26"/>
          <w:szCs w:val="26"/>
        </w:rPr>
        <w:t xml:space="preserve">+ Từ </w:t>
      </w:r>
      <m:oMath>
        <m:d>
          <m:dPr>
            <m:ctrlPr>
              <w:rPr>
                <w:rFonts w:ascii="Cambria Math" w:hAnsi="Cambria Math"/>
                <w:i/>
                <w:color w:val="auto"/>
                <w:sz w:val="26"/>
                <w:szCs w:val="26"/>
              </w:rPr>
            </m:ctrlPr>
          </m:dPr>
          <m:e>
            <m:r>
              <w:rPr>
                <w:rFonts w:ascii="Cambria Math" w:hAnsi="Cambria Math"/>
                <w:color w:val="auto"/>
                <w:sz w:val="26"/>
                <w:szCs w:val="26"/>
              </w:rPr>
              <m:t>1</m:t>
            </m:r>
          </m:e>
        </m:d>
      </m:oMath>
      <w:r w:rsidRPr="00CA2A5A">
        <w:rPr>
          <w:color w:val="auto"/>
          <w:sz w:val="26"/>
          <w:szCs w:val="26"/>
        </w:rPr>
        <w:t xml:space="preserve"> và </w:t>
      </w:r>
      <m:oMath>
        <m:d>
          <m:dPr>
            <m:ctrlPr>
              <w:rPr>
                <w:rFonts w:ascii="Cambria Math" w:hAnsi="Cambria Math"/>
                <w:i/>
                <w:color w:val="auto"/>
                <w:sz w:val="26"/>
                <w:szCs w:val="26"/>
              </w:rPr>
            </m:ctrlPr>
          </m:dPr>
          <m:e>
            <m:r>
              <w:rPr>
                <w:rFonts w:ascii="Cambria Math" w:hAnsi="Cambria Math"/>
                <w:color w:val="auto"/>
                <w:sz w:val="26"/>
                <w:szCs w:val="26"/>
              </w:rPr>
              <m:t>2</m:t>
            </m:r>
          </m:e>
        </m:d>
      </m:oMath>
      <w:r w:rsidRPr="00CA2A5A">
        <w:rPr>
          <w:color w:val="auto"/>
          <w:sz w:val="26"/>
          <w:szCs w:val="26"/>
        </w:rPr>
        <w:t xml:space="preserve"> suy ra: </w:t>
      </w:r>
      <m:oMath>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3</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r>
          <w:rPr>
            <w:rFonts w:ascii="Cambria Math" w:hAnsi="Cambria Math"/>
            <w:color w:val="auto"/>
            <w:sz w:val="26"/>
            <w:szCs w:val="26"/>
          </w:rPr>
          <m:t>=30</m:t>
        </m:r>
      </m:oMath>
      <w:r w:rsidRPr="00CA2A5A">
        <w:rPr>
          <w:color w:val="auto"/>
          <w:sz w:val="26"/>
          <w:szCs w:val="26"/>
        </w:rPr>
        <w:t xml:space="preserve"> phút.</w:t>
      </w:r>
    </w:p>
    <w:p w14:paraId="5AD27CEF" w14:textId="77777777" w:rsidR="002E2C60" w:rsidRDefault="002E2C60" w:rsidP="002E2C60">
      <w:pPr>
        <w:widowControl w:val="0"/>
        <w:tabs>
          <w:tab w:val="left" w:pos="900"/>
        </w:tabs>
        <w:autoSpaceDE w:val="0"/>
        <w:autoSpaceDN w:val="0"/>
        <w:adjustRightInd w:val="0"/>
        <w:spacing w:line="276" w:lineRule="auto"/>
        <w:jc w:val="both"/>
        <w:rPr>
          <w:b/>
          <w:color w:val="auto"/>
          <w:sz w:val="26"/>
          <w:szCs w:val="26"/>
        </w:rPr>
      </w:pPr>
    </w:p>
    <w:p w14:paraId="0648DBFF" w14:textId="77777777" w:rsidR="002E2C60" w:rsidRPr="00CA2A5A" w:rsidRDefault="002E2C60" w:rsidP="00675420">
      <w:pPr>
        <w:tabs>
          <w:tab w:val="left" w:pos="284"/>
          <w:tab w:val="left" w:pos="2835"/>
          <w:tab w:val="left" w:pos="5387"/>
          <w:tab w:val="left" w:pos="7938"/>
        </w:tabs>
        <w:spacing w:line="276" w:lineRule="auto"/>
        <w:jc w:val="both"/>
        <w:rPr>
          <w:color w:val="auto"/>
          <w:sz w:val="26"/>
          <w:szCs w:val="26"/>
        </w:rPr>
      </w:pPr>
    </w:p>
    <w:p w14:paraId="235B6A73" w14:textId="00716295" w:rsidR="00583CFF" w:rsidRPr="00CA2A5A" w:rsidRDefault="00583CFF" w:rsidP="00675420">
      <w:pPr>
        <w:tabs>
          <w:tab w:val="left" w:pos="3600"/>
        </w:tabs>
        <w:spacing w:line="276" w:lineRule="auto"/>
        <w:rPr>
          <w:bCs/>
          <w:color w:val="auto"/>
          <w:sz w:val="26"/>
          <w:szCs w:val="26"/>
        </w:rPr>
      </w:pPr>
    </w:p>
    <w:tbl>
      <w:tblPr>
        <w:tblStyle w:val="TableGrid"/>
        <w:tblW w:w="9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6"/>
        <w:gridCol w:w="3242"/>
      </w:tblGrid>
      <w:tr w:rsidR="00CA2A5A" w:rsidRPr="00CA2A5A" w14:paraId="4D46CFC9" w14:textId="77777777" w:rsidTr="00800609">
        <w:trPr>
          <w:trHeight w:val="2139"/>
        </w:trPr>
        <w:tc>
          <w:tcPr>
            <w:tcW w:w="6696" w:type="dxa"/>
            <w:shd w:val="clear" w:color="auto" w:fill="auto"/>
          </w:tcPr>
          <w:p w14:paraId="5F8B5EF2" w14:textId="55FF2DC1" w:rsidR="00675420" w:rsidRDefault="00675420" w:rsidP="00675420">
            <w:pPr>
              <w:widowControl w:val="0"/>
              <w:tabs>
                <w:tab w:val="left" w:pos="900"/>
              </w:tabs>
              <w:autoSpaceDE w:val="0"/>
              <w:autoSpaceDN w:val="0"/>
              <w:adjustRightInd w:val="0"/>
              <w:spacing w:line="276" w:lineRule="auto"/>
              <w:jc w:val="center"/>
              <w:rPr>
                <w:rFonts w:eastAsia="Calibri"/>
                <w:b/>
                <w:bCs/>
                <w:color w:val="FF0000"/>
                <w:sz w:val="28"/>
                <w:szCs w:val="28"/>
              </w:rPr>
            </w:pPr>
            <w:r w:rsidRPr="00675420">
              <w:rPr>
                <w:rFonts w:eastAsia="Calibri"/>
                <w:b/>
                <w:bCs/>
                <w:color w:val="FF0000"/>
                <w:sz w:val="28"/>
                <w:szCs w:val="28"/>
              </w:rPr>
              <w:lastRenderedPageBreak/>
              <w:t xml:space="preserve">                </w:t>
            </w:r>
            <w:r w:rsidRPr="00675420">
              <w:rPr>
                <w:rFonts w:eastAsia="Calibri"/>
                <w:b/>
                <w:bCs/>
                <w:color w:val="FF0000"/>
                <w:sz w:val="28"/>
                <w:szCs w:val="28"/>
                <w:highlight w:val="yellow"/>
              </w:rPr>
              <w:t>VẬN DỤNG CAO</w:t>
            </w:r>
          </w:p>
          <w:p w14:paraId="024728E0" w14:textId="77777777" w:rsidR="00675420" w:rsidRDefault="00675420" w:rsidP="00675420">
            <w:pPr>
              <w:widowControl w:val="0"/>
              <w:tabs>
                <w:tab w:val="left" w:pos="900"/>
              </w:tabs>
              <w:autoSpaceDE w:val="0"/>
              <w:autoSpaceDN w:val="0"/>
              <w:adjustRightInd w:val="0"/>
              <w:spacing w:line="276" w:lineRule="auto"/>
              <w:jc w:val="center"/>
              <w:rPr>
                <w:rFonts w:eastAsia="Calibri"/>
                <w:b/>
                <w:bCs/>
                <w:color w:val="FF0000"/>
                <w:sz w:val="28"/>
                <w:szCs w:val="28"/>
              </w:rPr>
            </w:pPr>
          </w:p>
          <w:p w14:paraId="4FE7844D" w14:textId="77777777" w:rsidR="002E2C60" w:rsidRPr="00675420" w:rsidRDefault="002E2C60" w:rsidP="00675420">
            <w:pPr>
              <w:widowControl w:val="0"/>
              <w:tabs>
                <w:tab w:val="left" w:pos="900"/>
              </w:tabs>
              <w:autoSpaceDE w:val="0"/>
              <w:autoSpaceDN w:val="0"/>
              <w:adjustRightInd w:val="0"/>
              <w:spacing w:line="276" w:lineRule="auto"/>
              <w:jc w:val="center"/>
              <w:rPr>
                <w:rFonts w:eastAsia="Calibri"/>
                <w:b/>
                <w:bCs/>
                <w:color w:val="FF0000"/>
                <w:sz w:val="28"/>
                <w:szCs w:val="28"/>
              </w:rPr>
            </w:pPr>
          </w:p>
          <w:p w14:paraId="050F7F45" w14:textId="5FF7B074" w:rsidR="00583CFF" w:rsidRPr="00CA2A5A" w:rsidRDefault="0095268E" w:rsidP="00675420">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60:</w:t>
            </w:r>
            <w:r w:rsidRPr="00CA2A5A">
              <w:rPr>
                <w:rFonts w:eastAsia="Calibri"/>
                <w:b/>
                <w:color w:val="auto"/>
                <w:sz w:val="26"/>
                <w:szCs w:val="26"/>
              </w:rPr>
              <w:tab/>
            </w:r>
            <w:r w:rsidR="00583CFF" w:rsidRPr="00CA2A5A">
              <w:rPr>
                <w:rFonts w:eastAsia="Calibri"/>
                <w:color w:val="auto"/>
                <w:sz w:val="26"/>
                <w:szCs w:val="26"/>
              </w:rPr>
              <w:t>Hai bóng đèn Đ1 ghi 6V − 3 W và Đ2 ghi 6V − 4,5 W được mắc vào mạch điện như hình vẽ. Nguồn điện có hiệu điện thế U không thay đổi.</w:t>
            </w:r>
          </w:p>
          <w:p w14:paraId="3E92241A" w14:textId="77777777" w:rsidR="00583CFF" w:rsidRPr="00CA2A5A" w:rsidRDefault="00583CFF" w:rsidP="00675420">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a.</w:t>
            </w:r>
            <w:r w:rsidRPr="00CA2A5A">
              <w:rPr>
                <w:rFonts w:eastAsia="Calibri"/>
                <w:color w:val="auto"/>
                <w:sz w:val="26"/>
                <w:szCs w:val="26"/>
              </w:rPr>
              <w:t xml:space="preserve"> Biết ban đầu biến trở R</w:t>
            </w:r>
            <w:r w:rsidRPr="00CA2A5A">
              <w:rPr>
                <w:rFonts w:eastAsia="Calibri"/>
                <w:color w:val="auto"/>
                <w:sz w:val="26"/>
                <w:szCs w:val="26"/>
                <w:vertAlign w:val="subscript"/>
              </w:rPr>
              <w:t>b</w:t>
            </w:r>
            <w:r w:rsidRPr="00CA2A5A">
              <w:rPr>
                <w:rFonts w:eastAsia="Calibri"/>
                <w:color w:val="auto"/>
                <w:sz w:val="26"/>
                <w:szCs w:val="26"/>
              </w:rPr>
              <w:t xml:space="preserve"> ở vị trí sao cho 2 đèn sáng bình thường. Tìm điện trở của biến trở lúc này? Trên mạch điện, đâu là Đ</w:t>
            </w:r>
            <w:r w:rsidRPr="00CA2A5A">
              <w:rPr>
                <w:rFonts w:eastAsia="Calibri"/>
                <w:color w:val="auto"/>
                <w:sz w:val="26"/>
                <w:szCs w:val="26"/>
                <w:vertAlign w:val="subscript"/>
              </w:rPr>
              <w:t>1</w:t>
            </w:r>
            <w:r w:rsidRPr="00CA2A5A">
              <w:rPr>
                <w:rFonts w:eastAsia="Calibri"/>
                <w:color w:val="auto"/>
                <w:sz w:val="26"/>
                <w:szCs w:val="26"/>
              </w:rPr>
              <w:t>, đâu là Đ</w:t>
            </w:r>
            <w:r w:rsidRPr="00CA2A5A">
              <w:rPr>
                <w:rFonts w:eastAsia="Calibri"/>
                <w:color w:val="auto"/>
                <w:sz w:val="26"/>
                <w:szCs w:val="26"/>
                <w:vertAlign w:val="subscript"/>
              </w:rPr>
              <w:t>2</w:t>
            </w:r>
          </w:p>
        </w:tc>
        <w:tc>
          <w:tcPr>
            <w:tcW w:w="3162" w:type="dxa"/>
            <w:shd w:val="clear" w:color="auto" w:fill="auto"/>
          </w:tcPr>
          <w:p w14:paraId="1FE6E49B" w14:textId="2327ACDD" w:rsidR="008423C3" w:rsidRPr="00CA2A5A" w:rsidRDefault="008423C3" w:rsidP="00675420">
            <w:pPr>
              <w:spacing w:line="276" w:lineRule="auto"/>
              <w:ind w:firstLine="283"/>
              <w:rPr>
                <w:color w:val="auto"/>
                <w:sz w:val="26"/>
                <w:szCs w:val="26"/>
              </w:rPr>
            </w:pPr>
          </w:p>
          <w:p w14:paraId="6F641B40" w14:textId="77777777" w:rsidR="008423C3" w:rsidRPr="00CA2A5A" w:rsidRDefault="008423C3" w:rsidP="00675420">
            <w:pPr>
              <w:spacing w:line="276" w:lineRule="auto"/>
              <w:ind w:firstLine="283"/>
              <w:rPr>
                <w:color w:val="auto"/>
                <w:sz w:val="26"/>
                <w:szCs w:val="26"/>
              </w:rPr>
            </w:pPr>
          </w:p>
          <w:p w14:paraId="5A9D33D4" w14:textId="77777777" w:rsidR="00675420" w:rsidRPr="00CA2A5A" w:rsidRDefault="00675420" w:rsidP="00675420">
            <w:pPr>
              <w:spacing w:line="276" w:lineRule="auto"/>
              <w:ind w:firstLine="283"/>
              <w:rPr>
                <w:color w:val="auto"/>
                <w:sz w:val="26"/>
                <w:szCs w:val="26"/>
              </w:rPr>
            </w:pPr>
          </w:p>
          <w:p w14:paraId="6CBC2F5C" w14:textId="77777777" w:rsidR="008423C3" w:rsidRPr="00CA2A5A" w:rsidRDefault="008423C3" w:rsidP="00675420">
            <w:pPr>
              <w:spacing w:line="276" w:lineRule="auto"/>
              <w:ind w:firstLine="283"/>
              <w:rPr>
                <w:color w:val="auto"/>
                <w:sz w:val="26"/>
                <w:szCs w:val="26"/>
              </w:rPr>
            </w:pPr>
          </w:p>
          <w:p w14:paraId="077FCF77" w14:textId="5C315CA6" w:rsidR="00583CFF" w:rsidRPr="00CA2A5A" w:rsidRDefault="00583CFF" w:rsidP="00675420">
            <w:pPr>
              <w:spacing w:line="276" w:lineRule="auto"/>
              <w:ind w:firstLine="283"/>
              <w:rPr>
                <w:b/>
                <w:color w:val="auto"/>
                <w:sz w:val="26"/>
                <w:szCs w:val="26"/>
              </w:rPr>
            </w:pPr>
            <w:r w:rsidRPr="00CA2A5A">
              <w:rPr>
                <w:color w:val="auto"/>
                <w:sz w:val="26"/>
                <w:szCs w:val="26"/>
              </w:rPr>
              <w:object w:dxaOrig="3007" w:dyaOrig="1630" w14:anchorId="111D278D">
                <v:shape id="_x0000_i1027" type="#_x0000_t75" alt="" style="width:137.25pt;height:102pt" o:ole="">
                  <v:imagedata r:id="rId582" o:title=""/>
                </v:shape>
                <o:OLEObject Type="Embed" ProgID="Visio.Drawing.11" ShapeID="_x0000_i1027" DrawAspect="Content" ObjectID="_1775647626" r:id="rId583"/>
              </w:object>
            </w:r>
          </w:p>
        </w:tc>
      </w:tr>
    </w:tbl>
    <w:p w14:paraId="309E3DC5" w14:textId="77777777" w:rsidR="00583CFF" w:rsidRPr="00CA2A5A" w:rsidRDefault="00583CFF" w:rsidP="00675420">
      <w:pPr>
        <w:spacing w:line="276" w:lineRule="auto"/>
        <w:contextualSpacing/>
        <w:jc w:val="both"/>
        <w:rPr>
          <w:rFonts w:eastAsia="Calibri"/>
          <w:color w:val="auto"/>
          <w:sz w:val="26"/>
          <w:szCs w:val="26"/>
        </w:rPr>
      </w:pPr>
      <w:r w:rsidRPr="00CA2A5A">
        <w:rPr>
          <w:rFonts w:eastAsia="Calibri"/>
          <w:b/>
          <w:color w:val="auto"/>
          <w:sz w:val="26"/>
          <w:szCs w:val="26"/>
        </w:rPr>
        <w:t>b.</w:t>
      </w:r>
      <w:r w:rsidRPr="00CA2A5A">
        <w:rPr>
          <w:rFonts w:eastAsia="Calibri"/>
          <w:color w:val="auto"/>
          <w:sz w:val="26"/>
          <w:szCs w:val="26"/>
        </w:rPr>
        <w:t xml:space="preserve"> Giả sử từ vị trí ban đầu ta di chuyển biến trở con chạy sang phải một chút thì độ sáng các đèn thay đổi thế nào?</w:t>
      </w:r>
    </w:p>
    <w:p w14:paraId="41B469AF" w14:textId="77777777" w:rsidR="00583CFF" w:rsidRPr="00CA2A5A" w:rsidRDefault="00583CFF" w:rsidP="00675420">
      <w:pPr>
        <w:tabs>
          <w:tab w:val="left" w:pos="3600"/>
        </w:tabs>
        <w:spacing w:line="276" w:lineRule="auto"/>
        <w:rPr>
          <w:b/>
          <w:iCs/>
          <w:color w:val="auto"/>
          <w:sz w:val="26"/>
          <w:szCs w:val="26"/>
        </w:rPr>
      </w:pPr>
      <w:r w:rsidRPr="00CA2A5A">
        <w:rPr>
          <w:b/>
          <w:i/>
          <w:iCs/>
          <w:color w:val="auto"/>
          <w:sz w:val="26"/>
          <w:szCs w:val="26"/>
        </w:rPr>
        <w:t>Lời giải:</w:t>
      </w:r>
      <w:r w:rsidRPr="00CA2A5A">
        <w:rPr>
          <w:b/>
          <w:iCs/>
          <w:color w:val="auto"/>
          <w:sz w:val="26"/>
          <w:szCs w:val="26"/>
        </w:rPr>
        <w:t xml:space="preserve"> </w:t>
      </w:r>
    </w:p>
    <w:p w14:paraId="4147447A" w14:textId="77777777" w:rsidR="00583CFF" w:rsidRPr="00CA2A5A" w:rsidRDefault="00583CFF" w:rsidP="00675420">
      <w:pPr>
        <w:tabs>
          <w:tab w:val="left" w:pos="3600"/>
        </w:tabs>
        <w:spacing w:line="276" w:lineRule="auto"/>
        <w:rPr>
          <w:bCs/>
          <w:iCs/>
          <w:color w:val="auto"/>
          <w:sz w:val="26"/>
          <w:szCs w:val="26"/>
        </w:rPr>
      </w:pPr>
      <w:r w:rsidRPr="00CA2A5A">
        <w:rPr>
          <w:bCs/>
          <w:iCs/>
          <w:color w:val="auto"/>
          <w:sz w:val="26"/>
          <w:szCs w:val="26"/>
        </w:rPr>
        <w:t>a.</w:t>
      </w:r>
      <w:r w:rsidRPr="00CA2A5A">
        <w:rPr>
          <w:rFonts w:eastAsia="Calibri"/>
          <w:bCs/>
          <w:color w:val="auto"/>
          <w:sz w:val="26"/>
          <w:szCs w:val="26"/>
        </w:rPr>
        <w:t xml:space="preserve"> </w:t>
      </w:r>
      <w:r w:rsidRPr="00CA2A5A">
        <w:rPr>
          <w:bCs/>
          <w:iCs/>
          <w:color w:val="auto"/>
          <w:sz w:val="26"/>
          <w:szCs w:val="26"/>
        </w:rPr>
        <w:t>Mạch gồm (Đ //R</w:t>
      </w:r>
      <w:r w:rsidRPr="00CA2A5A">
        <w:rPr>
          <w:bCs/>
          <w:iCs/>
          <w:color w:val="auto"/>
          <w:sz w:val="26"/>
          <w:szCs w:val="26"/>
          <w:vertAlign w:val="subscript"/>
        </w:rPr>
        <w:t>b</w:t>
      </w:r>
      <w:r w:rsidRPr="00CA2A5A">
        <w:rPr>
          <w:bCs/>
          <w:iCs/>
          <w:color w:val="auto"/>
          <w:sz w:val="26"/>
          <w:szCs w:val="26"/>
        </w:rPr>
        <w:t>) nt Đ</w:t>
      </w:r>
    </w:p>
    <w:p w14:paraId="661AD75B" w14:textId="538B00AC" w:rsidR="00583CFF" w:rsidRPr="00CA2A5A" w:rsidRDefault="00000000" w:rsidP="00675420">
      <w:pPr>
        <w:tabs>
          <w:tab w:val="left" w:pos="3600"/>
        </w:tabs>
        <w:spacing w:line="276" w:lineRule="auto"/>
        <w:jc w:val="center"/>
        <w:rPr>
          <w:bCs/>
          <w:iCs/>
          <w:color w:val="auto"/>
          <w:sz w:val="26"/>
          <w:szCs w:val="26"/>
        </w:rPr>
      </w:pPr>
      <m:oMathPara>
        <m:oMath>
          <m:sSub>
            <m:sSubPr>
              <m:ctrlPr>
                <w:rPr>
                  <w:rFonts w:ascii="Cambria Math" w:hAnsi="Cambria Math"/>
                  <w:bCs/>
                  <w:i/>
                  <w:iCs/>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dm1</m:t>
              </m:r>
            </m:sub>
          </m:sSub>
          <m:r>
            <w:rPr>
              <w:rFonts w:ascii="Cambria Math" w:hAnsi="Cambria Math"/>
              <w:color w:val="auto"/>
              <w:sz w:val="26"/>
              <w:szCs w:val="26"/>
            </w:rPr>
            <m:t>=</m:t>
          </m:r>
          <m:f>
            <m:fPr>
              <m:ctrlPr>
                <w:rPr>
                  <w:rFonts w:ascii="Cambria Math" w:hAnsi="Cambria Math"/>
                  <w:bCs/>
                  <w:i/>
                  <w:iCs/>
                  <w:color w:val="auto"/>
                  <w:sz w:val="26"/>
                  <w:szCs w:val="26"/>
                </w:rPr>
              </m:ctrlPr>
            </m:fPr>
            <m:num>
              <m:sSub>
                <m:sSubPr>
                  <m:ctrlPr>
                    <w:rPr>
                      <w:rFonts w:ascii="Cambria Math" w:hAnsi="Cambria Math"/>
                      <w:bCs/>
                      <w:i/>
                      <w:iCs/>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1</m:t>
                  </m:r>
                </m:sub>
              </m:sSub>
            </m:num>
            <m:den>
              <m:sSub>
                <m:sSubPr>
                  <m:ctrlPr>
                    <w:rPr>
                      <w:rFonts w:ascii="Cambria Math" w:hAnsi="Cambria Math"/>
                      <w:bCs/>
                      <w:i/>
                      <w:iCs/>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1</m:t>
                  </m:r>
                </m:sub>
              </m:sSub>
            </m:den>
          </m:f>
          <m:r>
            <w:rPr>
              <w:rFonts w:ascii="Cambria Math" w:hAnsi="Cambria Math"/>
              <w:color w:val="auto"/>
              <w:sz w:val="26"/>
              <w:szCs w:val="26"/>
            </w:rPr>
            <m:t>=0,5A;</m:t>
          </m:r>
          <m:sSub>
            <m:sSubPr>
              <m:ctrlPr>
                <w:rPr>
                  <w:rFonts w:ascii="Cambria Math" w:hAnsi="Cambria Math"/>
                  <w:bCs/>
                  <w:i/>
                  <w:iCs/>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dm2</m:t>
              </m:r>
            </m:sub>
          </m:sSub>
          <m:r>
            <w:rPr>
              <w:rFonts w:ascii="Cambria Math" w:hAnsi="Cambria Math"/>
              <w:color w:val="auto"/>
              <w:sz w:val="26"/>
              <w:szCs w:val="26"/>
            </w:rPr>
            <m:t>=</m:t>
          </m:r>
          <m:f>
            <m:fPr>
              <m:ctrlPr>
                <w:rPr>
                  <w:rFonts w:ascii="Cambria Math" w:hAnsi="Cambria Math"/>
                  <w:bCs/>
                  <w:i/>
                  <w:iCs/>
                  <w:color w:val="auto"/>
                  <w:sz w:val="26"/>
                  <w:szCs w:val="26"/>
                </w:rPr>
              </m:ctrlPr>
            </m:fPr>
            <m:num>
              <m:sSub>
                <m:sSubPr>
                  <m:ctrlPr>
                    <w:rPr>
                      <w:rFonts w:ascii="Cambria Math" w:hAnsi="Cambria Math"/>
                      <w:bCs/>
                      <w:i/>
                      <w:iCs/>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2</m:t>
                  </m:r>
                </m:sub>
              </m:sSub>
            </m:num>
            <m:den>
              <m:sSub>
                <m:sSubPr>
                  <m:ctrlPr>
                    <w:rPr>
                      <w:rFonts w:ascii="Cambria Math" w:hAnsi="Cambria Math"/>
                      <w:bCs/>
                      <w:i/>
                      <w:iCs/>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2</m:t>
                  </m:r>
                </m:sub>
              </m:sSub>
            </m:den>
          </m:f>
          <m:r>
            <w:rPr>
              <w:rFonts w:ascii="Cambria Math" w:hAnsi="Cambria Math"/>
              <w:color w:val="auto"/>
              <w:sz w:val="26"/>
              <w:szCs w:val="26"/>
            </w:rPr>
            <m:t>=0,75A</m:t>
          </m:r>
        </m:oMath>
      </m:oMathPara>
    </w:p>
    <w:p w14:paraId="2EC4B280" w14:textId="77777777" w:rsidR="00583CFF" w:rsidRPr="00CA2A5A" w:rsidRDefault="00583CFF" w:rsidP="00675420">
      <w:pPr>
        <w:tabs>
          <w:tab w:val="left" w:pos="3600"/>
        </w:tabs>
        <w:spacing w:line="276" w:lineRule="auto"/>
        <w:rPr>
          <w:bCs/>
          <w:iCs/>
          <w:color w:val="auto"/>
          <w:sz w:val="26"/>
          <w:szCs w:val="26"/>
        </w:rPr>
      </w:pPr>
      <w:r w:rsidRPr="00CA2A5A">
        <w:rPr>
          <w:bCs/>
          <w:iCs/>
          <w:color w:val="auto"/>
          <w:sz w:val="26"/>
          <w:szCs w:val="26"/>
        </w:rPr>
        <w:t xml:space="preserve">+ Cường độ dòng điện định mức của các đèn là: </w:t>
      </w:r>
    </w:p>
    <w:p w14:paraId="4B009651" w14:textId="77777777" w:rsidR="00583CFF" w:rsidRPr="00CA2A5A" w:rsidRDefault="00583CFF" w:rsidP="00675420">
      <w:pPr>
        <w:tabs>
          <w:tab w:val="left" w:pos="3600"/>
        </w:tabs>
        <w:spacing w:line="276" w:lineRule="auto"/>
        <w:rPr>
          <w:bCs/>
          <w:iCs/>
          <w:color w:val="auto"/>
          <w:sz w:val="26"/>
          <w:szCs w:val="26"/>
        </w:rPr>
      </w:pPr>
      <w:r w:rsidRPr="00CA2A5A">
        <w:rPr>
          <w:bCs/>
          <w:iCs/>
          <w:color w:val="auto"/>
          <w:sz w:val="26"/>
          <w:szCs w:val="26"/>
        </w:rPr>
        <w:t>+ Khi đèn sáng bình thường thì cường độ dòng điện qua các đèn chính bằng cường độ dòng điện định mức.</w:t>
      </w:r>
    </w:p>
    <w:p w14:paraId="709375A4" w14:textId="77777777" w:rsidR="00583CFF" w:rsidRPr="00CA2A5A" w:rsidRDefault="00583CFF" w:rsidP="00675420">
      <w:pPr>
        <w:tabs>
          <w:tab w:val="left" w:pos="3600"/>
        </w:tabs>
        <w:spacing w:line="276" w:lineRule="auto"/>
        <w:rPr>
          <w:bCs/>
          <w:iCs/>
          <w:color w:val="auto"/>
          <w:sz w:val="26"/>
          <w:szCs w:val="26"/>
        </w:rPr>
      </w:pPr>
      <w:r w:rsidRPr="00CA2A5A">
        <w:rPr>
          <w:bCs/>
          <w:iCs/>
          <w:color w:val="auto"/>
          <w:sz w:val="26"/>
          <w:szCs w:val="26"/>
        </w:rPr>
        <w:t>+ Dựa vào mạch điện và do I</w:t>
      </w:r>
      <w:r w:rsidRPr="00CA2A5A">
        <w:rPr>
          <w:bCs/>
          <w:iCs/>
          <w:color w:val="auto"/>
          <w:sz w:val="26"/>
          <w:szCs w:val="26"/>
          <w:vertAlign w:val="subscript"/>
        </w:rPr>
        <w:t>đm2</w:t>
      </w:r>
      <w:r w:rsidRPr="00CA2A5A">
        <w:rPr>
          <w:bCs/>
          <w:iCs/>
          <w:color w:val="auto"/>
          <w:sz w:val="26"/>
          <w:szCs w:val="26"/>
        </w:rPr>
        <w:t xml:space="preserve"> &gt; I</w:t>
      </w:r>
      <w:r w:rsidRPr="00CA2A5A">
        <w:rPr>
          <w:bCs/>
          <w:iCs/>
          <w:color w:val="auto"/>
          <w:sz w:val="26"/>
          <w:szCs w:val="26"/>
          <w:vertAlign w:val="subscript"/>
        </w:rPr>
        <w:t>đm1</w:t>
      </w:r>
      <w:r w:rsidRPr="00CA2A5A">
        <w:rPr>
          <w:bCs/>
          <w:iCs/>
          <w:color w:val="auto"/>
          <w:sz w:val="26"/>
          <w:szCs w:val="26"/>
        </w:rPr>
        <w:t xml:space="preserve"> nên đèn 2 là đèn bên phải, đèn 1 là đèn bên trái. </w:t>
      </w:r>
    </w:p>
    <w:p w14:paraId="64151B13" w14:textId="77777777" w:rsidR="00583CFF" w:rsidRPr="00CA2A5A" w:rsidRDefault="00583CFF" w:rsidP="00675420">
      <w:pPr>
        <w:tabs>
          <w:tab w:val="left" w:pos="3600"/>
        </w:tabs>
        <w:spacing w:line="276" w:lineRule="auto"/>
        <w:rPr>
          <w:bCs/>
          <w:iCs/>
          <w:color w:val="auto"/>
          <w:sz w:val="26"/>
          <w:szCs w:val="26"/>
        </w:rPr>
      </w:pPr>
      <w:r w:rsidRPr="00CA2A5A">
        <w:rPr>
          <w:bCs/>
          <w:iCs/>
          <w:color w:val="auto"/>
          <w:sz w:val="26"/>
          <w:szCs w:val="26"/>
        </w:rPr>
        <w:t xml:space="preserve">Ta có: </w:t>
      </w:r>
    </w:p>
    <w:p w14:paraId="18BC838B" w14:textId="191CD25D" w:rsidR="00583CFF" w:rsidRPr="00CA2A5A" w:rsidRDefault="00000000" w:rsidP="00675420">
      <w:pPr>
        <w:tabs>
          <w:tab w:val="left" w:pos="3600"/>
        </w:tabs>
        <w:spacing w:line="276" w:lineRule="auto"/>
        <w:jc w:val="center"/>
        <w:rPr>
          <w:bCs/>
          <w:iCs/>
          <w:color w:val="auto"/>
          <w:sz w:val="26"/>
          <w:szCs w:val="26"/>
        </w:rPr>
      </w:pPr>
      <m:oMathPara>
        <m:oMath>
          <m:sSub>
            <m:sSubPr>
              <m:ctrlPr>
                <w:rPr>
                  <w:rFonts w:ascii="Cambria Math" w:hAnsi="Cambria Math"/>
                  <w:bCs/>
                  <w:i/>
                  <w:iCs/>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b</m:t>
              </m:r>
            </m:sub>
          </m:sSub>
          <m:r>
            <w:rPr>
              <w:rFonts w:ascii="Cambria Math" w:hAnsi="Cambria Math"/>
              <w:color w:val="auto"/>
              <w:sz w:val="26"/>
              <w:szCs w:val="26"/>
            </w:rPr>
            <m:t>=</m:t>
          </m:r>
          <m:f>
            <m:fPr>
              <m:ctrlPr>
                <w:rPr>
                  <w:rFonts w:ascii="Cambria Math" w:hAnsi="Cambria Math"/>
                  <w:bCs/>
                  <w:i/>
                  <w:iCs/>
                  <w:color w:val="auto"/>
                  <w:sz w:val="26"/>
                  <w:szCs w:val="26"/>
                </w:rPr>
              </m:ctrlPr>
            </m:fPr>
            <m:num>
              <m:sSub>
                <m:sSubPr>
                  <m:ctrlPr>
                    <w:rPr>
                      <w:rFonts w:ascii="Cambria Math" w:hAnsi="Cambria Math"/>
                      <w:bCs/>
                      <w:i/>
                      <w:iCs/>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1</m:t>
                  </m:r>
                </m:sub>
              </m:sSub>
            </m:num>
            <m:den>
              <m:sSub>
                <m:sSubPr>
                  <m:ctrlPr>
                    <w:rPr>
                      <w:rFonts w:ascii="Cambria Math" w:hAnsi="Cambria Math"/>
                      <w:bCs/>
                      <w:i/>
                      <w:iCs/>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bCs/>
                      <w:i/>
                      <w:iCs/>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1</m:t>
                  </m:r>
                </m:sub>
              </m:sSub>
            </m:den>
          </m:f>
          <m:r>
            <w:rPr>
              <w:rFonts w:ascii="Cambria Math" w:hAnsi="Cambria Math"/>
              <w:color w:val="auto"/>
              <w:sz w:val="26"/>
              <w:szCs w:val="26"/>
            </w:rPr>
            <m:t>=</m:t>
          </m:r>
          <m:f>
            <m:fPr>
              <m:ctrlPr>
                <w:rPr>
                  <w:rFonts w:ascii="Cambria Math" w:hAnsi="Cambria Math"/>
                  <w:bCs/>
                  <w:i/>
                  <w:iCs/>
                  <w:color w:val="auto"/>
                  <w:sz w:val="26"/>
                  <w:szCs w:val="26"/>
                </w:rPr>
              </m:ctrlPr>
            </m:fPr>
            <m:num>
              <m:r>
                <w:rPr>
                  <w:rFonts w:ascii="Cambria Math" w:hAnsi="Cambria Math"/>
                  <w:color w:val="auto"/>
                  <w:sz w:val="26"/>
                  <w:szCs w:val="26"/>
                </w:rPr>
                <m:t>6</m:t>
              </m:r>
            </m:num>
            <m:den>
              <m:r>
                <w:rPr>
                  <w:rFonts w:ascii="Cambria Math" w:hAnsi="Cambria Math"/>
                  <w:color w:val="auto"/>
                  <w:sz w:val="26"/>
                  <w:szCs w:val="26"/>
                </w:rPr>
                <m:t>0,25</m:t>
              </m:r>
            </m:den>
          </m:f>
          <m:r>
            <w:rPr>
              <w:rFonts w:ascii="Cambria Math" w:hAnsi="Cambria Math"/>
              <w:color w:val="auto"/>
              <w:sz w:val="26"/>
              <w:szCs w:val="26"/>
            </w:rPr>
            <m:t>=24Ω</m:t>
          </m:r>
        </m:oMath>
      </m:oMathPara>
    </w:p>
    <w:p w14:paraId="130F2498" w14:textId="77777777" w:rsidR="00583CFF" w:rsidRPr="00CA2A5A" w:rsidRDefault="00583CFF" w:rsidP="00675420">
      <w:pPr>
        <w:tabs>
          <w:tab w:val="left" w:pos="3600"/>
        </w:tabs>
        <w:spacing w:line="276" w:lineRule="auto"/>
        <w:rPr>
          <w:bCs/>
          <w:iCs/>
          <w:color w:val="auto"/>
          <w:sz w:val="26"/>
          <w:szCs w:val="26"/>
        </w:rPr>
      </w:pPr>
      <w:r w:rsidRPr="00CA2A5A">
        <w:rPr>
          <w:bCs/>
          <w:iCs/>
          <w:color w:val="auto"/>
          <w:sz w:val="26"/>
          <w:szCs w:val="26"/>
        </w:rPr>
        <w:t>b. Mạch gồm: (Đ1 // R</w:t>
      </w:r>
      <w:r w:rsidRPr="00CA2A5A">
        <w:rPr>
          <w:bCs/>
          <w:iCs/>
          <w:color w:val="auto"/>
          <w:sz w:val="26"/>
          <w:szCs w:val="26"/>
          <w:vertAlign w:val="subscript"/>
        </w:rPr>
        <w:t>b</w:t>
      </w:r>
      <w:r w:rsidRPr="00CA2A5A">
        <w:rPr>
          <w:bCs/>
          <w:iCs/>
          <w:color w:val="auto"/>
          <w:sz w:val="26"/>
          <w:szCs w:val="26"/>
        </w:rPr>
        <w:t>) nt Đ2.</w:t>
      </w:r>
    </w:p>
    <w:p w14:paraId="5A3A7EBE" w14:textId="685FBBFE" w:rsidR="00583CFF" w:rsidRPr="00CA2A5A" w:rsidRDefault="00583CFF" w:rsidP="00675420">
      <w:pPr>
        <w:tabs>
          <w:tab w:val="left" w:pos="3600"/>
        </w:tabs>
        <w:spacing w:line="276" w:lineRule="auto"/>
        <w:rPr>
          <w:b/>
          <w:color w:val="auto"/>
          <w:sz w:val="26"/>
          <w:szCs w:val="26"/>
        </w:rPr>
      </w:pPr>
      <w:r w:rsidRPr="00CA2A5A">
        <w:rPr>
          <w:bCs/>
          <w:iCs/>
          <w:color w:val="auto"/>
          <w:sz w:val="26"/>
          <w:szCs w:val="26"/>
        </w:rPr>
        <w:t>Di chuyển biến trở sang phải thì R</w:t>
      </w:r>
      <w:r w:rsidRPr="00CA2A5A">
        <w:rPr>
          <w:bCs/>
          <w:iCs/>
          <w:color w:val="auto"/>
          <w:sz w:val="26"/>
          <w:szCs w:val="26"/>
          <w:vertAlign w:val="subscript"/>
        </w:rPr>
        <w:t>b</w:t>
      </w:r>
      <w:r w:rsidRPr="00CA2A5A">
        <w:rPr>
          <w:bCs/>
          <w:iCs/>
          <w:color w:val="auto"/>
          <w:sz w:val="26"/>
          <w:szCs w:val="26"/>
        </w:rPr>
        <w:t xml:space="preserve"> tăng làm cho</w:t>
      </w:r>
      <w:r w:rsidRPr="00CA2A5A">
        <w:rPr>
          <w:iCs/>
          <w:color w:val="auto"/>
          <w:sz w:val="26"/>
          <w:szCs w:val="26"/>
        </w:rPr>
        <w:t xml:space="preserve"> R toàn mạch tăng nên h giảm nên đèn 2 tối và U</w:t>
      </w:r>
      <w:r w:rsidRPr="00CA2A5A">
        <w:rPr>
          <w:iCs/>
          <w:color w:val="auto"/>
          <w:sz w:val="26"/>
          <w:szCs w:val="26"/>
          <w:vertAlign w:val="subscript"/>
        </w:rPr>
        <w:t>d1</w:t>
      </w:r>
      <w:r w:rsidRPr="00CA2A5A">
        <w:rPr>
          <w:iCs/>
          <w:color w:val="auto"/>
          <w:sz w:val="26"/>
          <w:szCs w:val="26"/>
        </w:rPr>
        <w:t xml:space="preserve"> tăng khiến đèn 1 sáng hơn. </w:t>
      </w:r>
    </w:p>
    <w:p w14:paraId="13E54F62" w14:textId="63C03680" w:rsidR="008B0479" w:rsidRPr="00CA2A5A" w:rsidRDefault="0095268E" w:rsidP="00675420">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61:</w:t>
      </w:r>
      <w:r w:rsidRPr="00CA2A5A">
        <w:rPr>
          <w:rFonts w:eastAsia="Calibri"/>
          <w:b/>
          <w:color w:val="auto"/>
          <w:sz w:val="26"/>
          <w:szCs w:val="26"/>
        </w:rPr>
        <w:tab/>
      </w:r>
      <w:r w:rsidR="008B0479" w:rsidRPr="00CA2A5A">
        <w:rPr>
          <w:rFonts w:eastAsia="Calibri"/>
          <w:color w:val="auto"/>
          <w:sz w:val="26"/>
          <w:szCs w:val="26"/>
        </w:rPr>
        <w:t xml:space="preserve">Một ấm nước dùng với hiệu điện thế </w:t>
      </w:r>
      <m:oMath>
        <m:r>
          <w:rPr>
            <w:rFonts w:ascii="Cambria Math" w:eastAsia="Calibri" w:hAnsi="Cambria Math"/>
            <w:color w:val="auto"/>
            <w:sz w:val="26"/>
            <w:szCs w:val="26"/>
          </w:rPr>
          <m:t>220V</m:t>
        </m:r>
      </m:oMath>
      <w:r w:rsidR="008B0479" w:rsidRPr="00CA2A5A">
        <w:rPr>
          <w:rFonts w:eastAsia="Calibri"/>
          <w:color w:val="auto"/>
          <w:sz w:val="26"/>
          <w:szCs w:val="26"/>
        </w:rPr>
        <w:t xml:space="preserve"> thì đun sôi được </w:t>
      </w:r>
      <m:oMath>
        <m:r>
          <w:rPr>
            <w:rFonts w:ascii="Cambria Math" w:eastAsia="Calibri" w:hAnsi="Cambria Math"/>
            <w:color w:val="auto"/>
            <w:sz w:val="26"/>
            <w:szCs w:val="26"/>
          </w:rPr>
          <m:t>1,5</m:t>
        </m:r>
      </m:oMath>
      <w:r w:rsidR="008B0479" w:rsidRPr="00CA2A5A">
        <w:rPr>
          <w:rFonts w:eastAsia="Calibri"/>
          <w:color w:val="auto"/>
          <w:sz w:val="26"/>
          <w:szCs w:val="26"/>
        </w:rPr>
        <w:t xml:space="preserve"> lít nước từ nhiệt độ </w:t>
      </w:r>
      <m:oMath>
        <m:r>
          <w:rPr>
            <w:rFonts w:ascii="Cambria Math" w:eastAsia="Calibri" w:hAnsi="Cambria Math"/>
            <w:color w:val="auto"/>
            <w:sz w:val="26"/>
            <w:szCs w:val="26"/>
          </w:rPr>
          <m:t>2</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0</m:t>
            </m:r>
          </m:e>
          <m:sup>
            <m:r>
              <w:rPr>
                <w:rFonts w:ascii="Cambria Math" w:eastAsia="Calibri" w:hAnsi="Cambria Math"/>
                <w:color w:val="auto"/>
                <w:sz w:val="26"/>
                <w:szCs w:val="26"/>
              </w:rPr>
              <m:t>o</m:t>
            </m:r>
          </m:sup>
        </m:sSup>
        <m:r>
          <w:rPr>
            <w:rFonts w:ascii="Cambria Math" w:eastAsia="Calibri" w:hAnsi="Cambria Math"/>
            <w:color w:val="auto"/>
            <w:sz w:val="26"/>
            <w:szCs w:val="26"/>
          </w:rPr>
          <m:t>C</m:t>
        </m:r>
      </m:oMath>
      <w:r w:rsidR="008B0479" w:rsidRPr="00CA2A5A">
        <w:rPr>
          <w:rFonts w:eastAsia="Calibri"/>
          <w:color w:val="auto"/>
          <w:sz w:val="26"/>
          <w:szCs w:val="26"/>
        </w:rPr>
        <w:t xml:space="preserve"> trong thời gian </w:t>
      </w:r>
      <m:oMath>
        <m:r>
          <w:rPr>
            <w:rFonts w:ascii="Cambria Math" w:eastAsia="Calibri" w:hAnsi="Cambria Math"/>
            <w:color w:val="auto"/>
            <w:sz w:val="26"/>
            <w:szCs w:val="26"/>
          </w:rPr>
          <m:t>10</m:t>
        </m:r>
      </m:oMath>
      <w:r w:rsidR="008B0479" w:rsidRPr="00CA2A5A">
        <w:rPr>
          <w:rFonts w:eastAsia="Calibri"/>
          <w:color w:val="auto"/>
          <w:sz w:val="26"/>
          <w:szCs w:val="26"/>
        </w:rPr>
        <w:t xml:space="preserve"> phút. Biết nhiệt dung riêng của nước là </w:t>
      </w:r>
      <m:oMath>
        <m:r>
          <w:rPr>
            <w:rFonts w:ascii="Cambria Math" w:eastAsia="Calibri" w:hAnsi="Cambria Math"/>
            <w:color w:val="auto"/>
            <w:sz w:val="26"/>
            <w:szCs w:val="26"/>
          </w:rPr>
          <m:t>4200</m:t>
        </m:r>
        <m:r>
          <m:rPr>
            <m:nor/>
          </m:rPr>
          <w:rPr>
            <w:rFonts w:eastAsia="Calibri"/>
            <w:color w:val="auto"/>
            <w:sz w:val="26"/>
            <w:szCs w:val="26"/>
          </w:rPr>
          <m:t xml:space="preserve"> J/kg.K,</m:t>
        </m:r>
      </m:oMath>
      <w:r w:rsidR="008B0479" w:rsidRPr="00CA2A5A">
        <w:rPr>
          <w:rFonts w:eastAsia="Calibri"/>
          <w:color w:val="auto"/>
          <w:sz w:val="26"/>
          <w:szCs w:val="26"/>
        </w:rPr>
        <w:t xml:space="preserve"> khối lượng riêng của nước </w:t>
      </w:r>
      <m:oMath>
        <m:r>
          <w:rPr>
            <w:rFonts w:ascii="Cambria Math" w:eastAsia="Calibri" w:hAnsi="Cambria Math"/>
            <w:color w:val="auto"/>
            <w:sz w:val="26"/>
            <w:szCs w:val="26"/>
          </w:rPr>
          <m:t>d=1000</m:t>
        </m:r>
        <m:r>
          <m:rPr>
            <m:nor/>
          </m:rPr>
          <w:rPr>
            <w:rFonts w:eastAsia="Calibri"/>
            <w:color w:val="auto"/>
            <w:sz w:val="26"/>
            <w:szCs w:val="26"/>
          </w:rPr>
          <m:t xml:space="preserve"> kg/</m:t>
        </m:r>
        <m:sSup>
          <m:sSupPr>
            <m:ctrlPr>
              <w:rPr>
                <w:rFonts w:ascii="Cambria Math" w:eastAsia="Calibri" w:hAnsi="Cambria Math"/>
                <w:color w:val="auto"/>
                <w:sz w:val="26"/>
                <w:szCs w:val="26"/>
              </w:rPr>
            </m:ctrlPr>
          </m:sSupPr>
          <m:e>
            <m:r>
              <m:rPr>
                <m:nor/>
              </m:rPr>
              <w:rPr>
                <w:rFonts w:eastAsia="Calibri"/>
                <w:color w:val="auto"/>
                <w:sz w:val="26"/>
                <w:szCs w:val="26"/>
              </w:rPr>
              <m:t>m</m:t>
            </m:r>
          </m:e>
          <m:sup>
            <m:r>
              <w:rPr>
                <w:rFonts w:ascii="Cambria Math" w:eastAsia="Calibri" w:hAnsi="Cambria Math"/>
                <w:color w:val="auto"/>
                <w:sz w:val="26"/>
                <w:szCs w:val="26"/>
              </w:rPr>
              <m:t>3</m:t>
            </m:r>
            <m:ctrlPr>
              <w:rPr>
                <w:rFonts w:ascii="Cambria Math" w:eastAsia="Calibri" w:hAnsi="Cambria Math"/>
                <w:i/>
                <w:color w:val="auto"/>
                <w:sz w:val="26"/>
                <w:szCs w:val="26"/>
              </w:rPr>
            </m:ctrlPr>
          </m:sup>
        </m:sSup>
      </m:oMath>
      <w:r w:rsidR="008B0479" w:rsidRPr="00CA2A5A">
        <w:rPr>
          <w:rFonts w:eastAsia="Calibri"/>
          <w:color w:val="auto"/>
          <w:sz w:val="26"/>
          <w:szCs w:val="26"/>
        </w:rPr>
        <w:t xml:space="preserve"> và hiệu suất của ấm là </w:t>
      </w:r>
      <m:oMath>
        <m:r>
          <w:rPr>
            <w:rFonts w:ascii="Cambria Math" w:eastAsia="Calibri" w:hAnsi="Cambria Math"/>
            <w:color w:val="auto"/>
            <w:sz w:val="26"/>
            <w:szCs w:val="26"/>
          </w:rPr>
          <m:t>90%.</m:t>
        </m:r>
      </m:oMath>
    </w:p>
    <w:p w14:paraId="5F232031" w14:textId="047C9C2E" w:rsidR="008B0479" w:rsidRPr="00CA2A5A" w:rsidRDefault="007D3AFA" w:rsidP="00675420">
      <w:pPr>
        <w:tabs>
          <w:tab w:val="left" w:pos="2835"/>
          <w:tab w:val="left" w:pos="5386"/>
          <w:tab w:val="left" w:pos="7937"/>
        </w:tabs>
        <w:spacing w:line="276" w:lineRule="auto"/>
        <w:jc w:val="both"/>
        <w:rPr>
          <w:rFonts w:eastAsia="Calibri"/>
          <w:b/>
          <w:color w:val="auto"/>
          <w:sz w:val="26"/>
          <w:szCs w:val="26"/>
        </w:rPr>
      </w:pPr>
      <w:r w:rsidRPr="00CA2A5A">
        <w:rPr>
          <w:rFonts w:eastAsia="Calibri"/>
          <w:color w:val="auto"/>
          <w:sz w:val="26"/>
          <w:szCs w:val="26"/>
        </w:rPr>
        <w:t>a</w:t>
      </w:r>
      <w:r w:rsidR="008B0479" w:rsidRPr="00CA2A5A">
        <w:rPr>
          <w:rFonts w:eastAsia="Calibri"/>
          <w:color w:val="auto"/>
          <w:sz w:val="26"/>
          <w:szCs w:val="26"/>
        </w:rPr>
        <w:t>/ Điện trở của ấm điện?</w:t>
      </w:r>
    </w:p>
    <w:p w14:paraId="73BB7DD0" w14:textId="3B803CD8" w:rsidR="008B0479" w:rsidRPr="00CA2A5A" w:rsidRDefault="007D3AFA" w:rsidP="00675420">
      <w:pPr>
        <w:tabs>
          <w:tab w:val="left" w:pos="2835"/>
          <w:tab w:val="left" w:pos="5386"/>
          <w:tab w:val="left" w:pos="7937"/>
        </w:tabs>
        <w:spacing w:line="276" w:lineRule="auto"/>
        <w:jc w:val="both"/>
        <w:rPr>
          <w:rFonts w:eastAsia="Calibri"/>
          <w:b/>
          <w:color w:val="auto"/>
          <w:sz w:val="26"/>
          <w:szCs w:val="26"/>
        </w:rPr>
      </w:pPr>
      <w:r w:rsidRPr="00CA2A5A">
        <w:rPr>
          <w:rFonts w:eastAsia="Calibri"/>
          <w:color w:val="auto"/>
          <w:sz w:val="26"/>
          <w:szCs w:val="26"/>
        </w:rPr>
        <w:t>b</w:t>
      </w:r>
      <w:r w:rsidR="008B0479" w:rsidRPr="00CA2A5A">
        <w:rPr>
          <w:rFonts w:eastAsia="Calibri"/>
          <w:color w:val="auto"/>
          <w:sz w:val="26"/>
          <w:szCs w:val="26"/>
        </w:rPr>
        <w:t>/ Công suất điện của ấm?</w:t>
      </w:r>
    </w:p>
    <w:p w14:paraId="152CF3EB" w14:textId="151C9494" w:rsidR="008B0479" w:rsidRPr="00CA2A5A" w:rsidRDefault="007D3AFA" w:rsidP="00675420">
      <w:pPr>
        <w:tabs>
          <w:tab w:val="left" w:pos="2835"/>
          <w:tab w:val="left" w:pos="5386"/>
          <w:tab w:val="left" w:pos="7937"/>
        </w:tabs>
        <w:spacing w:line="276" w:lineRule="auto"/>
        <w:jc w:val="both"/>
        <w:rPr>
          <w:rFonts w:eastAsia="Calibri"/>
          <w:b/>
          <w:color w:val="auto"/>
          <w:sz w:val="26"/>
          <w:szCs w:val="26"/>
        </w:rPr>
      </w:pPr>
      <w:r w:rsidRPr="00CA2A5A">
        <w:rPr>
          <w:rFonts w:eastAsia="Calibri"/>
          <w:color w:val="auto"/>
          <w:sz w:val="26"/>
          <w:szCs w:val="26"/>
        </w:rPr>
        <w:t>c</w:t>
      </w:r>
      <w:r w:rsidR="008B0479" w:rsidRPr="00CA2A5A">
        <w:rPr>
          <w:rFonts w:eastAsia="Calibri"/>
          <w:color w:val="auto"/>
          <w:sz w:val="26"/>
          <w:szCs w:val="26"/>
        </w:rPr>
        <w:t>/ Số tiền điện phải trả cho việc sử dụng ấm này trong thời gian 30 ngày, mỗi ngày 20 phút gần nhất với giá trị nào sau đây? Biết giá điện là 1000 đồng/(kW.h).</w:t>
      </w:r>
    </w:p>
    <w:p w14:paraId="36CF0ED0" w14:textId="77777777" w:rsidR="008B0479" w:rsidRPr="00CA2A5A" w:rsidRDefault="008B0479" w:rsidP="00675420">
      <w:pPr>
        <w:tabs>
          <w:tab w:val="left" w:pos="283"/>
          <w:tab w:val="left" w:pos="2835"/>
          <w:tab w:val="left" w:pos="5386"/>
          <w:tab w:val="left" w:pos="7937"/>
        </w:tabs>
        <w:spacing w:line="276" w:lineRule="auto"/>
        <w:jc w:val="both"/>
        <w:rPr>
          <w:rFonts w:eastAsia="Calibri"/>
          <w:b/>
          <w:i/>
          <w:iCs/>
          <w:color w:val="auto"/>
          <w:sz w:val="26"/>
          <w:szCs w:val="26"/>
        </w:rPr>
      </w:pPr>
      <w:r w:rsidRPr="00CA2A5A">
        <w:rPr>
          <w:rFonts w:eastAsia="Calibri"/>
          <w:b/>
          <w:i/>
          <w:iCs/>
          <w:color w:val="auto"/>
          <w:sz w:val="26"/>
          <w:szCs w:val="26"/>
        </w:rPr>
        <w:t>Lời giải</w:t>
      </w:r>
    </w:p>
    <w:p w14:paraId="407813E9" w14:textId="58BCFD46" w:rsidR="008B0479" w:rsidRPr="00CA2A5A" w:rsidRDefault="007D3AFA" w:rsidP="00675420">
      <w:pPr>
        <w:tabs>
          <w:tab w:val="left" w:pos="283"/>
          <w:tab w:val="left" w:pos="2835"/>
          <w:tab w:val="left" w:pos="5386"/>
          <w:tab w:val="left" w:pos="7937"/>
        </w:tabs>
        <w:spacing w:line="276" w:lineRule="auto"/>
        <w:jc w:val="both"/>
        <w:rPr>
          <w:rFonts w:eastAsia="Calibri"/>
          <w:color w:val="auto"/>
          <w:sz w:val="26"/>
          <w:szCs w:val="26"/>
        </w:rPr>
      </w:pPr>
      <w:r w:rsidRPr="00CA2A5A">
        <w:rPr>
          <w:rFonts w:eastAsia="Calibri"/>
          <w:color w:val="auto"/>
          <w:sz w:val="26"/>
          <w:szCs w:val="26"/>
        </w:rPr>
        <w:t>a</w:t>
      </w:r>
      <w:r w:rsidR="008B0479" w:rsidRPr="00CA2A5A">
        <w:rPr>
          <w:rFonts w:eastAsia="Calibri"/>
          <w:color w:val="auto"/>
          <w:sz w:val="26"/>
          <w:szCs w:val="26"/>
        </w:rPr>
        <w:t xml:space="preserve">/ Nhiệt lượng mà ấm tỏa ra trong thời gian t = 10 phút: </w:t>
      </w: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Q</m:t>
            </m:r>
          </m:e>
          <m:sub>
            <m:r>
              <m:rPr>
                <m:nor/>
              </m:rPr>
              <w:rPr>
                <w:rFonts w:eastAsia="Calibri"/>
                <w:color w:val="auto"/>
                <w:sz w:val="26"/>
                <w:szCs w:val="26"/>
              </w:rPr>
              <m:t>toûa</m:t>
            </m:r>
            <m:ctrlPr>
              <w:rPr>
                <w:rFonts w:ascii="Cambria Math" w:eastAsia="Calibri" w:hAnsi="Cambria Math"/>
                <w:color w:val="auto"/>
                <w:sz w:val="26"/>
                <w:szCs w:val="26"/>
              </w:rPr>
            </m:ctrlPr>
          </m:sub>
        </m:sSub>
        <m:r>
          <w:rPr>
            <w:rFonts w:ascii="Cambria Math" w:eastAsia="Calibri" w:hAnsi="Cambria Math"/>
            <w:color w:val="auto"/>
            <w:sz w:val="26"/>
            <w:szCs w:val="26"/>
          </w:rPr>
          <m:t>=</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I</m:t>
            </m:r>
          </m:e>
          <m:sup>
            <m:r>
              <w:rPr>
                <w:rFonts w:ascii="Cambria Math" w:eastAsia="Calibri" w:hAnsi="Cambria Math"/>
                <w:color w:val="auto"/>
                <w:sz w:val="26"/>
                <w:szCs w:val="26"/>
              </w:rPr>
              <m:t>2</m:t>
            </m:r>
          </m:sup>
        </m:sSup>
        <m:r>
          <w:rPr>
            <w:rFonts w:ascii="Cambria Math" w:eastAsia="Calibri" w:hAnsi="Cambria Math"/>
            <w:color w:val="auto"/>
            <w:sz w:val="26"/>
            <w:szCs w:val="26"/>
          </w:rPr>
          <m:t>Rt=</m:t>
        </m:r>
        <m:f>
          <m:fPr>
            <m:ctrlPr>
              <w:rPr>
                <w:rFonts w:ascii="Cambria Math" w:eastAsia="Calibri" w:hAnsi="Cambria Math"/>
                <w:i/>
                <w:color w:val="auto"/>
                <w:sz w:val="26"/>
                <w:szCs w:val="26"/>
              </w:rPr>
            </m:ctrlPr>
          </m:fPr>
          <m:num>
            <m:sSup>
              <m:sSupPr>
                <m:ctrlPr>
                  <w:rPr>
                    <w:rFonts w:ascii="Cambria Math" w:eastAsia="Calibri" w:hAnsi="Cambria Math"/>
                    <w:i/>
                    <w:color w:val="auto"/>
                    <w:sz w:val="26"/>
                    <w:szCs w:val="26"/>
                  </w:rPr>
                </m:ctrlPr>
              </m:sSupPr>
              <m:e>
                <m:r>
                  <w:rPr>
                    <w:rFonts w:ascii="Cambria Math" w:eastAsia="Calibri" w:hAnsi="Cambria Math"/>
                    <w:color w:val="auto"/>
                    <w:sz w:val="26"/>
                    <w:szCs w:val="26"/>
                  </w:rPr>
                  <m:t>U</m:t>
                </m:r>
              </m:e>
              <m:sup>
                <m:r>
                  <w:rPr>
                    <w:rFonts w:ascii="Cambria Math" w:eastAsia="Calibri" w:hAnsi="Cambria Math"/>
                    <w:color w:val="auto"/>
                    <w:sz w:val="26"/>
                    <w:szCs w:val="26"/>
                  </w:rPr>
                  <m:t>2</m:t>
                </m:r>
              </m:sup>
            </m:sSup>
          </m:num>
          <m:den>
            <m:r>
              <w:rPr>
                <w:rFonts w:ascii="Cambria Math" w:eastAsia="Calibri" w:hAnsi="Cambria Math"/>
                <w:color w:val="auto"/>
                <w:sz w:val="26"/>
                <w:szCs w:val="26"/>
              </w:rPr>
              <m:t>R</m:t>
            </m:r>
          </m:den>
        </m:f>
        <m:r>
          <w:rPr>
            <w:rFonts w:ascii="Cambria Math" w:eastAsia="Calibri" w:hAnsi="Cambria Math"/>
            <w:color w:val="auto"/>
            <w:sz w:val="26"/>
            <w:szCs w:val="26"/>
          </w:rPr>
          <m:t>.t</m:t>
        </m:r>
      </m:oMath>
    </w:p>
    <w:p w14:paraId="59A09D05" w14:textId="42939769" w:rsidR="008B0479" w:rsidRPr="00CA2A5A" w:rsidRDefault="008B0479" w:rsidP="00675420">
      <w:pPr>
        <w:tabs>
          <w:tab w:val="left" w:pos="283"/>
          <w:tab w:val="left" w:pos="2835"/>
          <w:tab w:val="left" w:pos="5386"/>
          <w:tab w:val="left" w:pos="7937"/>
        </w:tabs>
        <w:spacing w:line="276" w:lineRule="auto"/>
        <w:jc w:val="both"/>
        <w:rPr>
          <w:rFonts w:eastAsia="Calibri"/>
          <w:color w:val="auto"/>
          <w:position w:val="-14"/>
          <w:sz w:val="26"/>
          <w:szCs w:val="26"/>
        </w:rPr>
      </w:pPr>
      <w:r w:rsidRPr="00CA2A5A">
        <w:rPr>
          <w:rFonts w:eastAsia="Calibri"/>
          <w:color w:val="auto"/>
          <w:sz w:val="26"/>
          <w:szCs w:val="26"/>
        </w:rPr>
        <w:t xml:space="preserve">+ Nhiệt lượng mà nước thu vào: </w:t>
      </w: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Q</m:t>
            </m:r>
          </m:e>
          <m:sub>
            <m:r>
              <w:rPr>
                <w:rFonts w:ascii="Cambria Math" w:eastAsia="Calibri" w:hAnsi="Cambria Math"/>
                <w:color w:val="auto"/>
                <w:sz w:val="26"/>
                <w:szCs w:val="26"/>
              </w:rPr>
              <m:t>thu</m:t>
            </m:r>
          </m:sub>
        </m:sSub>
        <m:r>
          <w:rPr>
            <w:rFonts w:ascii="Cambria Math" w:eastAsia="Calibri" w:hAnsi="Cambria Math"/>
            <w:color w:val="auto"/>
            <w:sz w:val="26"/>
            <w:szCs w:val="26"/>
          </w:rPr>
          <m:t>=mc</m:t>
        </m:r>
        <m:d>
          <m:dPr>
            <m:ctrlPr>
              <w:rPr>
                <w:rFonts w:ascii="Cambria Math" w:eastAsia="Calibri" w:hAnsi="Cambria Math"/>
                <w:i/>
                <w:color w:val="auto"/>
                <w:sz w:val="26"/>
                <w:szCs w:val="26"/>
              </w:rPr>
            </m:ctrlPr>
          </m:dPr>
          <m:e>
            <m:sSub>
              <m:sSubPr>
                <m:ctrlPr>
                  <w:rPr>
                    <w:rFonts w:ascii="Cambria Math" w:eastAsia="Calibri" w:hAnsi="Cambria Math"/>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rPr>
                  <m:t>2</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rPr>
                  <m:t>1</m:t>
                </m:r>
              </m:sub>
            </m:sSub>
          </m:e>
        </m:d>
        <m:r>
          <w:rPr>
            <w:rFonts w:ascii="Cambria Math" w:eastAsia="Calibri" w:hAnsi="Cambria Math"/>
            <w:color w:val="auto"/>
            <w:sz w:val="26"/>
            <w:szCs w:val="26"/>
          </w:rPr>
          <m:t>=DVc</m:t>
        </m:r>
        <m:d>
          <m:dPr>
            <m:ctrlPr>
              <w:rPr>
                <w:rFonts w:ascii="Cambria Math" w:eastAsia="Calibri" w:hAnsi="Cambria Math"/>
                <w:i/>
                <w:color w:val="auto"/>
                <w:sz w:val="26"/>
                <w:szCs w:val="26"/>
              </w:rPr>
            </m:ctrlPr>
          </m:dPr>
          <m:e>
            <m:sSub>
              <m:sSubPr>
                <m:ctrlPr>
                  <w:rPr>
                    <w:rFonts w:ascii="Cambria Math" w:eastAsia="Calibri" w:hAnsi="Cambria Math"/>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rPr>
                  <m:t>2</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rPr>
                  <m:t>1</m:t>
                </m:r>
              </m:sub>
            </m:sSub>
          </m:e>
        </m:d>
      </m:oMath>
    </w:p>
    <w:p w14:paraId="01B4BEAF" w14:textId="4E12AEEE" w:rsidR="008B0479" w:rsidRPr="00CA2A5A" w:rsidRDefault="008B0479" w:rsidP="00675420">
      <w:pPr>
        <w:tabs>
          <w:tab w:val="left" w:pos="283"/>
          <w:tab w:val="left" w:pos="2835"/>
          <w:tab w:val="left" w:pos="5386"/>
          <w:tab w:val="left" w:pos="7937"/>
        </w:tabs>
        <w:spacing w:line="276" w:lineRule="auto"/>
        <w:jc w:val="both"/>
        <w:rPr>
          <w:rFonts w:eastAsia="Calibri"/>
          <w:color w:val="auto"/>
          <w:position w:val="-30"/>
          <w:sz w:val="26"/>
          <w:szCs w:val="26"/>
        </w:rPr>
      </w:pPr>
      <w:r w:rsidRPr="00CA2A5A">
        <w:rPr>
          <w:rFonts w:eastAsia="Calibri"/>
          <w:color w:val="auto"/>
          <w:sz w:val="26"/>
          <w:szCs w:val="26"/>
        </w:rPr>
        <w:t xml:space="preserve">+ Vì hiệu suất của ấm là </w:t>
      </w:r>
      <m:oMath>
        <m:r>
          <w:rPr>
            <w:rFonts w:ascii="Cambria Math" w:eastAsia="Calibri" w:hAnsi="Cambria Math"/>
            <w:color w:val="auto"/>
            <w:sz w:val="26"/>
            <w:szCs w:val="26"/>
          </w:rPr>
          <m:t>H=90%</m:t>
        </m:r>
      </m:oMath>
      <w:r w:rsidRPr="00CA2A5A">
        <w:rPr>
          <w:rFonts w:eastAsia="Calibri"/>
          <w:color w:val="auto"/>
          <w:sz w:val="26"/>
          <w:szCs w:val="26"/>
        </w:rPr>
        <w:t xml:space="preserve"> nên ta có: </w:t>
      </w:r>
      <m:oMath>
        <m:r>
          <w:rPr>
            <w:rFonts w:ascii="Cambria Math" w:eastAsia="Calibri" w:hAnsi="Cambria Math"/>
            <w:color w:val="auto"/>
            <w:sz w:val="26"/>
            <w:szCs w:val="26"/>
          </w:rPr>
          <m:t>H=</m:t>
        </m:r>
        <m:f>
          <m:fPr>
            <m:ctrlPr>
              <w:rPr>
                <w:rFonts w:ascii="Cambria Math" w:eastAsia="Calibri" w:hAnsi="Cambria Math"/>
                <w:i/>
                <w:color w:val="auto"/>
                <w:sz w:val="26"/>
                <w:szCs w:val="26"/>
              </w:rPr>
            </m:ctrlPr>
          </m:fPr>
          <m:num>
            <m:sSub>
              <m:sSubPr>
                <m:ctrlPr>
                  <w:rPr>
                    <w:rFonts w:ascii="Cambria Math" w:eastAsia="Calibri" w:hAnsi="Cambria Math"/>
                    <w:i/>
                    <w:color w:val="auto"/>
                    <w:sz w:val="26"/>
                    <w:szCs w:val="26"/>
                  </w:rPr>
                </m:ctrlPr>
              </m:sSubPr>
              <m:e>
                <m:r>
                  <w:rPr>
                    <w:rFonts w:ascii="Cambria Math" w:eastAsia="Calibri" w:hAnsi="Cambria Math"/>
                    <w:color w:val="auto"/>
                    <w:sz w:val="26"/>
                    <w:szCs w:val="26"/>
                  </w:rPr>
                  <m:t>Q</m:t>
                </m:r>
              </m:e>
              <m:sub>
                <m:r>
                  <w:rPr>
                    <w:rFonts w:ascii="Cambria Math" w:eastAsia="Calibri" w:hAnsi="Cambria Math"/>
                    <w:color w:val="auto"/>
                    <w:sz w:val="26"/>
                    <w:szCs w:val="26"/>
                  </w:rPr>
                  <m:t>thu</m:t>
                </m:r>
              </m:sub>
            </m:sSub>
          </m:num>
          <m:den>
            <m:sSub>
              <m:sSubPr>
                <m:ctrlPr>
                  <w:rPr>
                    <w:rFonts w:ascii="Cambria Math" w:eastAsia="Calibri" w:hAnsi="Cambria Math"/>
                    <w:i/>
                    <w:color w:val="auto"/>
                    <w:sz w:val="26"/>
                    <w:szCs w:val="26"/>
                  </w:rPr>
                </m:ctrlPr>
              </m:sSubPr>
              <m:e>
                <m:r>
                  <w:rPr>
                    <w:rFonts w:ascii="Cambria Math" w:eastAsia="Calibri" w:hAnsi="Cambria Math"/>
                    <w:color w:val="auto"/>
                    <w:sz w:val="26"/>
                    <w:szCs w:val="26"/>
                  </w:rPr>
                  <m:t>Q</m:t>
                </m:r>
              </m:e>
              <m:sub>
                <m:r>
                  <m:rPr>
                    <m:nor/>
                  </m:rPr>
                  <w:rPr>
                    <w:rFonts w:eastAsia="Calibri"/>
                    <w:color w:val="auto"/>
                    <w:sz w:val="26"/>
                    <w:szCs w:val="26"/>
                  </w:rPr>
                  <m:t>toa</m:t>
                </m:r>
                <m:ctrlPr>
                  <w:rPr>
                    <w:rFonts w:ascii="Cambria Math" w:eastAsia="Calibri" w:hAnsi="Cambria Math"/>
                    <w:color w:val="auto"/>
                    <w:sz w:val="26"/>
                    <w:szCs w:val="26"/>
                  </w:rPr>
                </m:ctrlPr>
              </m:sub>
            </m:sSub>
          </m:den>
        </m:f>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Q</m:t>
            </m:r>
          </m:e>
          <m:sub>
            <m:r>
              <w:rPr>
                <w:rFonts w:ascii="Cambria Math" w:eastAsia="Calibri" w:hAnsi="Cambria Math"/>
                <w:color w:val="auto"/>
                <w:sz w:val="26"/>
                <w:szCs w:val="26"/>
              </w:rPr>
              <m:t>thu</m:t>
            </m:r>
          </m:sub>
        </m:sSub>
        <m:r>
          <w:rPr>
            <w:rFonts w:ascii="Cambria Math" w:eastAsia="Calibri" w:hAnsi="Cambria Math"/>
            <w:color w:val="auto"/>
            <w:sz w:val="26"/>
            <w:szCs w:val="26"/>
          </w:rPr>
          <m:t>=H.</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Q</m:t>
            </m:r>
          </m:e>
          <m:sub>
            <m:r>
              <m:rPr>
                <m:nor/>
              </m:rPr>
              <w:rPr>
                <w:rFonts w:eastAsia="Calibri"/>
                <w:color w:val="auto"/>
                <w:sz w:val="26"/>
                <w:szCs w:val="26"/>
              </w:rPr>
              <m:t>toa</m:t>
            </m:r>
            <m:ctrlPr>
              <w:rPr>
                <w:rFonts w:ascii="Cambria Math" w:eastAsia="Calibri" w:hAnsi="Cambria Math"/>
                <w:color w:val="auto"/>
                <w:sz w:val="26"/>
                <w:szCs w:val="26"/>
              </w:rPr>
            </m:ctrlPr>
          </m:sub>
        </m:sSub>
        <m:r>
          <w:rPr>
            <w:rFonts w:ascii="Cambria Math" w:eastAsia="Calibri" w:hAnsi="Cambria Math"/>
            <w:color w:val="auto"/>
            <w:sz w:val="26"/>
            <w:szCs w:val="26"/>
          </w:rPr>
          <m:t>⇔DVc</m:t>
        </m:r>
        <m:d>
          <m:dPr>
            <m:ctrlPr>
              <w:rPr>
                <w:rFonts w:ascii="Cambria Math" w:eastAsia="Calibri" w:hAnsi="Cambria Math"/>
                <w:i/>
                <w:color w:val="auto"/>
                <w:sz w:val="26"/>
                <w:szCs w:val="26"/>
              </w:rPr>
            </m:ctrlPr>
          </m:dPr>
          <m:e>
            <m:sSub>
              <m:sSubPr>
                <m:ctrlPr>
                  <w:rPr>
                    <w:rFonts w:ascii="Cambria Math" w:eastAsia="Calibri" w:hAnsi="Cambria Math"/>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rPr>
                  <m:t>2</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rPr>
                  <m:t>1</m:t>
                </m:r>
              </m:sub>
            </m:sSub>
          </m:e>
        </m:d>
        <m:r>
          <w:rPr>
            <w:rFonts w:ascii="Cambria Math" w:eastAsia="Calibri" w:hAnsi="Cambria Math"/>
            <w:color w:val="auto"/>
            <w:sz w:val="26"/>
            <w:szCs w:val="26"/>
          </w:rPr>
          <m:t>=H.</m:t>
        </m:r>
        <m:f>
          <m:fPr>
            <m:ctrlPr>
              <w:rPr>
                <w:rFonts w:ascii="Cambria Math" w:eastAsia="Calibri" w:hAnsi="Cambria Math"/>
                <w:i/>
                <w:color w:val="auto"/>
                <w:sz w:val="26"/>
                <w:szCs w:val="26"/>
              </w:rPr>
            </m:ctrlPr>
          </m:fPr>
          <m:num>
            <m:sSup>
              <m:sSupPr>
                <m:ctrlPr>
                  <w:rPr>
                    <w:rFonts w:ascii="Cambria Math" w:eastAsia="Calibri" w:hAnsi="Cambria Math"/>
                    <w:i/>
                    <w:color w:val="auto"/>
                    <w:sz w:val="26"/>
                    <w:szCs w:val="26"/>
                  </w:rPr>
                </m:ctrlPr>
              </m:sSupPr>
              <m:e>
                <m:r>
                  <w:rPr>
                    <w:rFonts w:ascii="Cambria Math" w:eastAsia="Calibri" w:hAnsi="Cambria Math"/>
                    <w:color w:val="auto"/>
                    <w:sz w:val="26"/>
                    <w:szCs w:val="26"/>
                  </w:rPr>
                  <m:t>U</m:t>
                </m:r>
              </m:e>
              <m:sup>
                <m:r>
                  <w:rPr>
                    <w:rFonts w:ascii="Cambria Math" w:eastAsia="Calibri" w:hAnsi="Cambria Math"/>
                    <w:color w:val="auto"/>
                    <w:sz w:val="26"/>
                    <w:szCs w:val="26"/>
                  </w:rPr>
                  <m:t>2</m:t>
                </m:r>
              </m:sup>
            </m:sSup>
          </m:num>
          <m:den>
            <m:r>
              <w:rPr>
                <w:rFonts w:ascii="Cambria Math" w:eastAsia="Calibri" w:hAnsi="Cambria Math"/>
                <w:color w:val="auto"/>
                <w:sz w:val="26"/>
                <w:szCs w:val="26"/>
              </w:rPr>
              <m:t>R</m:t>
            </m:r>
          </m:den>
        </m:f>
        <m:r>
          <w:rPr>
            <w:rFonts w:ascii="Cambria Math" w:eastAsia="Calibri" w:hAnsi="Cambria Math"/>
            <w:color w:val="auto"/>
            <w:sz w:val="26"/>
            <w:szCs w:val="26"/>
          </w:rPr>
          <m:t>t</m:t>
        </m:r>
      </m:oMath>
    </w:p>
    <w:p w14:paraId="0E03E857" w14:textId="4CB2ACEF" w:rsidR="008B0479" w:rsidRPr="00CA2A5A" w:rsidRDefault="00771DE0" w:rsidP="00675420">
      <w:pPr>
        <w:tabs>
          <w:tab w:val="left" w:pos="283"/>
          <w:tab w:val="left" w:pos="2835"/>
          <w:tab w:val="left" w:pos="5386"/>
          <w:tab w:val="left" w:pos="7937"/>
        </w:tabs>
        <w:spacing w:line="276" w:lineRule="auto"/>
        <w:ind w:left="283"/>
        <w:jc w:val="both"/>
        <w:rPr>
          <w:rFonts w:eastAsia="Calibri"/>
          <w:b/>
          <w:color w:val="auto"/>
          <w:sz w:val="26"/>
          <w:szCs w:val="26"/>
        </w:rPr>
      </w:pPr>
      <m:oMathPara>
        <m:oMath>
          <m:r>
            <w:rPr>
              <w:rFonts w:ascii="Cambria Math" w:eastAsia="Calibri" w:hAnsi="Cambria Math"/>
              <w:color w:val="auto"/>
              <w:sz w:val="26"/>
              <w:szCs w:val="26"/>
            </w:rPr>
            <m:t>⇒R=H.</m:t>
          </m:r>
          <m:f>
            <m:fPr>
              <m:ctrlPr>
                <w:rPr>
                  <w:rFonts w:ascii="Cambria Math" w:eastAsia="Calibri" w:hAnsi="Cambria Math"/>
                  <w:i/>
                  <w:color w:val="auto"/>
                  <w:sz w:val="26"/>
                  <w:szCs w:val="26"/>
                </w:rPr>
              </m:ctrlPr>
            </m:fPr>
            <m:num>
              <m:sSup>
                <m:sSupPr>
                  <m:ctrlPr>
                    <w:rPr>
                      <w:rFonts w:ascii="Cambria Math" w:eastAsia="Calibri" w:hAnsi="Cambria Math"/>
                      <w:i/>
                      <w:color w:val="auto"/>
                      <w:sz w:val="26"/>
                      <w:szCs w:val="26"/>
                    </w:rPr>
                  </m:ctrlPr>
                </m:sSupPr>
                <m:e>
                  <m:r>
                    <w:rPr>
                      <w:rFonts w:ascii="Cambria Math" w:eastAsia="Calibri" w:hAnsi="Cambria Math"/>
                      <w:color w:val="auto"/>
                      <w:sz w:val="26"/>
                      <w:szCs w:val="26"/>
                    </w:rPr>
                    <m:t>U</m:t>
                  </m:r>
                </m:e>
                <m:sup>
                  <m:r>
                    <w:rPr>
                      <w:rFonts w:ascii="Cambria Math" w:eastAsia="Calibri" w:hAnsi="Cambria Math"/>
                      <w:color w:val="auto"/>
                      <w:sz w:val="26"/>
                      <w:szCs w:val="26"/>
                    </w:rPr>
                    <m:t>2</m:t>
                  </m:r>
                </m:sup>
              </m:sSup>
              <m:r>
                <w:rPr>
                  <w:rFonts w:ascii="Cambria Math" w:eastAsia="Calibri" w:hAnsi="Cambria Math"/>
                  <w:color w:val="auto"/>
                  <w:sz w:val="26"/>
                  <w:szCs w:val="26"/>
                </w:rPr>
                <m:t>t</m:t>
              </m:r>
            </m:num>
            <m:den>
              <m:r>
                <w:rPr>
                  <w:rFonts w:ascii="Cambria Math" w:eastAsia="Calibri" w:hAnsi="Cambria Math"/>
                  <w:color w:val="auto"/>
                  <w:sz w:val="26"/>
                  <w:szCs w:val="26"/>
                </w:rPr>
                <m:t>DVc</m:t>
              </m:r>
              <m:d>
                <m:dPr>
                  <m:ctrlPr>
                    <w:rPr>
                      <w:rFonts w:ascii="Cambria Math" w:eastAsia="Calibri" w:hAnsi="Cambria Math"/>
                      <w:i/>
                      <w:color w:val="auto"/>
                      <w:sz w:val="26"/>
                      <w:szCs w:val="26"/>
                    </w:rPr>
                  </m:ctrlPr>
                </m:dPr>
                <m:e>
                  <m:sSub>
                    <m:sSubPr>
                      <m:ctrlPr>
                        <w:rPr>
                          <w:rFonts w:ascii="Cambria Math" w:eastAsia="Calibri" w:hAnsi="Cambria Math"/>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rPr>
                        <m:t>2</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rPr>
                        <m:t>1</m:t>
                      </m:r>
                    </m:sub>
                  </m:sSub>
                </m:e>
              </m:d>
            </m:den>
          </m:f>
          <m:r>
            <w:rPr>
              <w:rFonts w:ascii="Cambria Math" w:eastAsia="Calibri" w:hAnsi="Cambria Math"/>
              <w:color w:val="auto"/>
              <w:sz w:val="26"/>
              <w:szCs w:val="26"/>
            </w:rPr>
            <m:t>=0,9.</m:t>
          </m:r>
          <m:f>
            <m:fPr>
              <m:ctrlPr>
                <w:rPr>
                  <w:rFonts w:ascii="Cambria Math" w:eastAsia="Calibri" w:hAnsi="Cambria Math"/>
                  <w:i/>
                  <w:color w:val="auto"/>
                  <w:sz w:val="26"/>
                  <w:szCs w:val="26"/>
                </w:rPr>
              </m:ctrlPr>
            </m:fPr>
            <m:num>
              <m:r>
                <w:rPr>
                  <w:rFonts w:ascii="Cambria Math" w:eastAsia="Calibri" w:hAnsi="Cambria Math"/>
                  <w:color w:val="auto"/>
                  <w:sz w:val="26"/>
                  <w:szCs w:val="26"/>
                </w:rPr>
                <m:t>22</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0</m:t>
                  </m:r>
                </m:e>
                <m:sup>
                  <m:r>
                    <w:rPr>
                      <w:rFonts w:ascii="Cambria Math" w:eastAsia="Calibri" w:hAnsi="Cambria Math"/>
                      <w:color w:val="auto"/>
                      <w:sz w:val="26"/>
                      <w:szCs w:val="26"/>
                    </w:rPr>
                    <m:t>2</m:t>
                  </m:r>
                </m:sup>
              </m:sSup>
              <m:r>
                <w:rPr>
                  <w:rFonts w:ascii="Cambria Math" w:eastAsia="Calibri" w:hAnsi="Cambria Math"/>
                  <w:color w:val="auto"/>
                  <w:sz w:val="26"/>
                  <w:szCs w:val="26"/>
                </w:rPr>
                <m:t>.10.60</m:t>
              </m:r>
            </m:num>
            <m:den>
              <m:r>
                <w:rPr>
                  <w:rFonts w:ascii="Cambria Math" w:eastAsia="Calibri" w:hAnsi="Cambria Math"/>
                  <w:color w:val="auto"/>
                  <w:sz w:val="26"/>
                  <w:szCs w:val="26"/>
                </w:rPr>
                <m:t>1000.1,5.1</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0</m:t>
                  </m:r>
                </m:e>
                <m:sup>
                  <m:r>
                    <w:rPr>
                      <w:rFonts w:ascii="Cambria Math" w:eastAsia="Calibri" w:hAnsi="Cambria Math"/>
                      <w:color w:val="auto"/>
                      <w:sz w:val="26"/>
                      <w:szCs w:val="26"/>
                    </w:rPr>
                    <m:t>-3</m:t>
                  </m:r>
                </m:sup>
              </m:sSup>
              <m:r>
                <w:rPr>
                  <w:rFonts w:ascii="Cambria Math" w:eastAsia="Calibri" w:hAnsi="Cambria Math"/>
                  <w:color w:val="auto"/>
                  <w:sz w:val="26"/>
                  <w:szCs w:val="26"/>
                </w:rPr>
                <m:t>.4200.80</m:t>
              </m:r>
            </m:den>
          </m:f>
          <m:r>
            <w:rPr>
              <w:rFonts w:ascii="Cambria Math" w:eastAsia="Calibri" w:hAnsi="Cambria Math"/>
              <w:color w:val="auto"/>
              <w:sz w:val="26"/>
              <w:szCs w:val="26"/>
            </w:rPr>
            <m:t>≈52Ω</m:t>
          </m:r>
        </m:oMath>
      </m:oMathPara>
    </w:p>
    <w:p w14:paraId="3FBCEBB8" w14:textId="15B958FA" w:rsidR="008B0479" w:rsidRPr="00CA2A5A" w:rsidRDefault="007D3AFA" w:rsidP="00675420">
      <w:pPr>
        <w:tabs>
          <w:tab w:val="left" w:pos="283"/>
          <w:tab w:val="left" w:pos="2835"/>
          <w:tab w:val="left" w:pos="5386"/>
          <w:tab w:val="left" w:pos="7937"/>
        </w:tabs>
        <w:spacing w:line="276" w:lineRule="auto"/>
        <w:jc w:val="both"/>
        <w:rPr>
          <w:rFonts w:eastAsia="Calibri"/>
          <w:b/>
          <w:color w:val="auto"/>
          <w:sz w:val="26"/>
          <w:szCs w:val="26"/>
        </w:rPr>
      </w:pPr>
      <w:r w:rsidRPr="00CA2A5A">
        <w:rPr>
          <w:rFonts w:eastAsia="Calibri"/>
          <w:color w:val="auto"/>
          <w:sz w:val="26"/>
          <w:szCs w:val="26"/>
        </w:rPr>
        <w:t>b</w:t>
      </w:r>
      <w:r w:rsidR="008B0479" w:rsidRPr="00CA2A5A">
        <w:rPr>
          <w:rFonts w:eastAsia="Calibri"/>
          <w:color w:val="auto"/>
          <w:sz w:val="26"/>
          <w:szCs w:val="26"/>
        </w:rPr>
        <w:t xml:space="preserve">/ Công suất của ấm: </w:t>
      </w:r>
      <m:oMath>
        <m:r>
          <w:rPr>
            <w:rFonts w:ascii="Cambria Math" w:eastAsia="Calibri" w:hAnsi="Cambria Math"/>
            <w:color w:val="auto"/>
            <w:sz w:val="26"/>
            <w:szCs w:val="26"/>
          </w:rPr>
          <m:t>P=</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I</m:t>
            </m:r>
          </m:e>
          <m:sup>
            <m:r>
              <w:rPr>
                <w:rFonts w:ascii="Cambria Math" w:eastAsia="Calibri" w:hAnsi="Cambria Math"/>
                <w:color w:val="auto"/>
                <w:sz w:val="26"/>
                <w:szCs w:val="26"/>
              </w:rPr>
              <m:t>2</m:t>
            </m:r>
          </m:sup>
        </m:sSup>
        <m:r>
          <w:rPr>
            <w:rFonts w:ascii="Cambria Math" w:eastAsia="Calibri" w:hAnsi="Cambria Math"/>
            <w:color w:val="auto"/>
            <w:sz w:val="26"/>
            <w:szCs w:val="26"/>
          </w:rPr>
          <m:t>R=</m:t>
        </m:r>
        <m:f>
          <m:fPr>
            <m:ctrlPr>
              <w:rPr>
                <w:rFonts w:ascii="Cambria Math" w:eastAsia="Calibri" w:hAnsi="Cambria Math"/>
                <w:i/>
                <w:color w:val="auto"/>
                <w:sz w:val="26"/>
                <w:szCs w:val="26"/>
              </w:rPr>
            </m:ctrlPr>
          </m:fPr>
          <m:num>
            <m:sSup>
              <m:sSupPr>
                <m:ctrlPr>
                  <w:rPr>
                    <w:rFonts w:ascii="Cambria Math" w:eastAsia="Calibri" w:hAnsi="Cambria Math"/>
                    <w:i/>
                    <w:color w:val="auto"/>
                    <w:sz w:val="26"/>
                    <w:szCs w:val="26"/>
                  </w:rPr>
                </m:ctrlPr>
              </m:sSupPr>
              <m:e>
                <m:r>
                  <w:rPr>
                    <w:rFonts w:ascii="Cambria Math" w:eastAsia="Calibri" w:hAnsi="Cambria Math"/>
                    <w:color w:val="auto"/>
                    <w:sz w:val="26"/>
                    <w:szCs w:val="26"/>
                  </w:rPr>
                  <m:t>U</m:t>
                </m:r>
              </m:e>
              <m:sup>
                <m:r>
                  <w:rPr>
                    <w:rFonts w:ascii="Cambria Math" w:eastAsia="Calibri" w:hAnsi="Cambria Math"/>
                    <w:color w:val="auto"/>
                    <w:sz w:val="26"/>
                    <w:szCs w:val="26"/>
                  </w:rPr>
                  <m:t>2</m:t>
                </m:r>
              </m:sup>
            </m:sSup>
          </m:num>
          <m:den>
            <m:r>
              <w:rPr>
                <w:rFonts w:ascii="Cambria Math" w:eastAsia="Calibri" w:hAnsi="Cambria Math"/>
                <w:color w:val="auto"/>
                <w:sz w:val="26"/>
                <w:szCs w:val="26"/>
              </w:rPr>
              <m:t>R</m:t>
            </m:r>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22</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0</m:t>
                </m:r>
              </m:e>
              <m:sup>
                <m:r>
                  <w:rPr>
                    <w:rFonts w:ascii="Cambria Math" w:eastAsia="Calibri" w:hAnsi="Cambria Math"/>
                    <w:color w:val="auto"/>
                    <w:sz w:val="26"/>
                    <w:szCs w:val="26"/>
                  </w:rPr>
                  <m:t>2</m:t>
                </m:r>
              </m:sup>
            </m:sSup>
          </m:num>
          <m:den>
            <m:r>
              <w:rPr>
                <w:rFonts w:ascii="Cambria Math" w:eastAsia="Calibri" w:hAnsi="Cambria Math"/>
                <w:color w:val="auto"/>
                <w:sz w:val="26"/>
                <w:szCs w:val="26"/>
              </w:rPr>
              <m:t>52</m:t>
            </m:r>
          </m:den>
        </m:f>
        <m:r>
          <w:rPr>
            <w:rFonts w:ascii="Cambria Math" w:eastAsia="Calibri" w:hAnsi="Cambria Math"/>
            <w:color w:val="auto"/>
            <w:sz w:val="26"/>
            <w:szCs w:val="26"/>
          </w:rPr>
          <m:t>=933,33 W=0,933kW</m:t>
        </m:r>
      </m:oMath>
    </w:p>
    <w:p w14:paraId="5310A5FA" w14:textId="450CF4D6" w:rsidR="008B0479" w:rsidRPr="00CA2A5A" w:rsidRDefault="008B0479" w:rsidP="00675420">
      <w:pPr>
        <w:tabs>
          <w:tab w:val="left" w:pos="283"/>
          <w:tab w:val="left" w:pos="2835"/>
          <w:tab w:val="left" w:pos="5386"/>
          <w:tab w:val="left" w:pos="7937"/>
        </w:tabs>
        <w:spacing w:line="276" w:lineRule="auto"/>
        <w:jc w:val="both"/>
        <w:rPr>
          <w:rFonts w:eastAsia="Calibri"/>
          <w:color w:val="auto"/>
          <w:sz w:val="26"/>
          <w:szCs w:val="26"/>
        </w:rPr>
      </w:pPr>
      <w:r w:rsidRPr="00CA2A5A">
        <w:rPr>
          <w:rFonts w:eastAsia="Calibri"/>
          <w:color w:val="auto"/>
          <w:sz w:val="26"/>
          <w:szCs w:val="26"/>
        </w:rPr>
        <w:t xml:space="preserve">3/ Thời gian sử dụng ấm trong 30 ngày là: </w:t>
      </w:r>
      <m:oMath>
        <m:r>
          <w:rPr>
            <w:rFonts w:ascii="Cambria Math" w:eastAsia="Calibri" w:hAnsi="Cambria Math"/>
            <w:color w:val="auto"/>
            <w:sz w:val="26"/>
            <w:szCs w:val="26"/>
          </w:rPr>
          <m:t>t=</m:t>
        </m:r>
        <m:f>
          <m:fPr>
            <m:ctrlPr>
              <w:rPr>
                <w:rFonts w:ascii="Cambria Math" w:eastAsia="Calibri" w:hAnsi="Cambria Math"/>
                <w:i/>
                <w:color w:val="auto"/>
                <w:sz w:val="26"/>
                <w:szCs w:val="26"/>
              </w:rPr>
            </m:ctrlPr>
          </m:fPr>
          <m:num>
            <m:r>
              <w:rPr>
                <w:rFonts w:ascii="Cambria Math" w:eastAsia="Calibri" w:hAnsi="Cambria Math"/>
                <w:color w:val="auto"/>
                <w:sz w:val="26"/>
                <w:szCs w:val="26"/>
              </w:rPr>
              <m:t>1</m:t>
            </m:r>
          </m:num>
          <m:den>
            <m:r>
              <w:rPr>
                <w:rFonts w:ascii="Cambria Math" w:eastAsia="Calibri" w:hAnsi="Cambria Math"/>
                <w:color w:val="auto"/>
                <w:sz w:val="26"/>
                <w:szCs w:val="26"/>
              </w:rPr>
              <m:t>3</m:t>
            </m:r>
          </m:den>
        </m:f>
        <m:r>
          <w:rPr>
            <w:rFonts w:ascii="Cambria Math" w:eastAsia="Calibri" w:hAnsi="Cambria Math"/>
            <w:color w:val="auto"/>
            <w:sz w:val="26"/>
            <w:szCs w:val="26"/>
          </w:rPr>
          <m:t>.30=10</m:t>
        </m:r>
      </m:oMath>
      <w:r w:rsidR="007D3AFA" w:rsidRPr="00CA2A5A">
        <w:rPr>
          <w:rFonts w:eastAsia="Calibri"/>
          <w:color w:val="auto"/>
          <w:sz w:val="26"/>
          <w:szCs w:val="26"/>
        </w:rPr>
        <w:t>h</w:t>
      </w:r>
    </w:p>
    <w:p w14:paraId="40BC52AB" w14:textId="23561950" w:rsidR="008B0479" w:rsidRPr="00CA2A5A" w:rsidRDefault="008B0479" w:rsidP="00675420">
      <w:pPr>
        <w:tabs>
          <w:tab w:val="left" w:pos="283"/>
          <w:tab w:val="left" w:pos="2835"/>
          <w:tab w:val="left" w:pos="5386"/>
          <w:tab w:val="left" w:pos="7937"/>
        </w:tabs>
        <w:spacing w:line="276" w:lineRule="auto"/>
        <w:jc w:val="both"/>
        <w:rPr>
          <w:rFonts w:eastAsia="Calibri"/>
          <w:color w:val="auto"/>
          <w:sz w:val="26"/>
          <w:szCs w:val="26"/>
        </w:rPr>
      </w:pPr>
      <w:r w:rsidRPr="00CA2A5A">
        <w:rPr>
          <w:rFonts w:eastAsia="Calibri"/>
          <w:color w:val="auto"/>
          <w:sz w:val="26"/>
          <w:szCs w:val="26"/>
        </w:rPr>
        <w:lastRenderedPageBreak/>
        <w:t xml:space="preserve">+ Điện năng mà ấm tiêu thụ trong thời gian 30 ngày dùng là: </w:t>
      </w:r>
      <m:oMath>
        <m:r>
          <w:rPr>
            <w:rFonts w:ascii="Cambria Math" w:eastAsia="Calibri" w:hAnsi="Cambria Math"/>
            <w:color w:val="auto"/>
            <w:sz w:val="26"/>
            <w:szCs w:val="26"/>
          </w:rPr>
          <m:t>A=P.t=0,933.10=9,33kW</m:t>
        </m:r>
      </m:oMath>
      <w:r w:rsidR="007D3AFA" w:rsidRPr="00CA2A5A">
        <w:rPr>
          <w:rFonts w:eastAsia="Calibri"/>
          <w:color w:val="auto"/>
          <w:sz w:val="26"/>
          <w:szCs w:val="26"/>
        </w:rPr>
        <w:t>h</w:t>
      </w:r>
    </w:p>
    <w:p w14:paraId="13BC44B6" w14:textId="40C00933" w:rsidR="008B0479" w:rsidRPr="00CA2A5A" w:rsidRDefault="008B0479" w:rsidP="00675420">
      <w:pPr>
        <w:tabs>
          <w:tab w:val="left" w:pos="283"/>
          <w:tab w:val="left" w:pos="2835"/>
          <w:tab w:val="left" w:pos="5386"/>
          <w:tab w:val="left" w:pos="7937"/>
        </w:tabs>
        <w:spacing w:line="276" w:lineRule="auto"/>
        <w:jc w:val="both"/>
        <w:rPr>
          <w:rFonts w:eastAsia="Calibri"/>
          <w:b/>
          <w:color w:val="auto"/>
          <w:sz w:val="26"/>
          <w:szCs w:val="26"/>
        </w:rPr>
      </w:pPr>
      <w:r w:rsidRPr="00CA2A5A">
        <w:rPr>
          <w:rFonts w:eastAsia="Calibri"/>
          <w:color w:val="auto"/>
          <w:sz w:val="26"/>
          <w:szCs w:val="26"/>
        </w:rPr>
        <w:t xml:space="preserve">+ Mỗi </w:t>
      </w:r>
      <m:oMath>
        <m:r>
          <m:rPr>
            <m:nor/>
          </m:rPr>
          <w:rPr>
            <w:rFonts w:eastAsia="Calibri"/>
            <w:color w:val="auto"/>
            <w:sz w:val="26"/>
            <w:szCs w:val="26"/>
          </w:rPr>
          <m:t>kWh</m:t>
        </m:r>
      </m:oMath>
      <w:r w:rsidRPr="00CA2A5A">
        <w:rPr>
          <w:rFonts w:eastAsia="Calibri"/>
          <w:color w:val="auto"/>
          <w:sz w:val="26"/>
          <w:szCs w:val="26"/>
        </w:rPr>
        <w:t xml:space="preserve"> thì phải trả số tiền là 1000 đồng nên số tiền phải trả cho </w:t>
      </w:r>
      <m:oMath>
        <m:r>
          <w:rPr>
            <w:rFonts w:ascii="Cambria Math" w:eastAsia="Calibri" w:hAnsi="Cambria Math"/>
            <w:color w:val="auto"/>
            <w:sz w:val="26"/>
            <w:szCs w:val="26"/>
          </w:rPr>
          <m:t>9,33</m:t>
        </m:r>
        <m:r>
          <m:rPr>
            <m:nor/>
          </m:rPr>
          <w:rPr>
            <w:rFonts w:eastAsia="Calibri"/>
            <w:color w:val="auto"/>
            <w:sz w:val="26"/>
            <w:szCs w:val="26"/>
          </w:rPr>
          <m:t>kWh</m:t>
        </m:r>
      </m:oMath>
      <w:r w:rsidRPr="00CA2A5A">
        <w:rPr>
          <w:rFonts w:eastAsia="Calibri"/>
          <w:color w:val="auto"/>
          <w:sz w:val="26"/>
          <w:szCs w:val="26"/>
        </w:rPr>
        <w:t xml:space="preserve"> là 9330 đồng.</w:t>
      </w:r>
    </w:p>
    <w:p w14:paraId="241CA9EE" w14:textId="2A283684" w:rsidR="008B0479" w:rsidRPr="00CA2A5A" w:rsidRDefault="0095268E" w:rsidP="00675420">
      <w:pPr>
        <w:widowControl w:val="0"/>
        <w:tabs>
          <w:tab w:val="left" w:pos="90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62:</w:t>
      </w:r>
      <w:r w:rsidRPr="00CA2A5A">
        <w:rPr>
          <w:rFonts w:eastAsia="Calibri"/>
          <w:b/>
          <w:color w:val="auto"/>
          <w:sz w:val="26"/>
          <w:szCs w:val="26"/>
        </w:rPr>
        <w:tab/>
      </w:r>
      <w:r w:rsidR="008B0479" w:rsidRPr="00CA2A5A">
        <w:rPr>
          <w:rFonts w:eastAsia="Calibri"/>
          <w:color w:val="auto"/>
          <w:sz w:val="26"/>
          <w:szCs w:val="26"/>
        </w:rPr>
        <w:t xml:space="preserve">Một máy bơm điện hoạt động với hiệu điện thế </w:t>
      </w:r>
      <m:oMath>
        <m:r>
          <w:rPr>
            <w:rFonts w:ascii="Cambria Math" w:eastAsia="Calibri" w:hAnsi="Cambria Math"/>
            <w:color w:val="auto"/>
            <w:sz w:val="26"/>
            <w:szCs w:val="26"/>
          </w:rPr>
          <m:t>U=360V</m:t>
        </m:r>
      </m:oMath>
      <w:r w:rsidR="008B0479" w:rsidRPr="00CA2A5A">
        <w:rPr>
          <w:rFonts w:eastAsia="Calibri"/>
          <w:color w:val="auto"/>
          <w:sz w:val="26"/>
          <w:szCs w:val="26"/>
        </w:rPr>
        <w:t xml:space="preserve"> và dòng </w:t>
      </w:r>
      <m:oMath>
        <m:r>
          <w:rPr>
            <w:rFonts w:ascii="Cambria Math" w:eastAsia="Calibri" w:hAnsi="Cambria Math"/>
            <w:color w:val="auto"/>
            <w:sz w:val="26"/>
            <w:szCs w:val="26"/>
          </w:rPr>
          <m:t>I=25</m:t>
        </m:r>
        <m:r>
          <m:rPr>
            <m:nor/>
          </m:rPr>
          <w:rPr>
            <w:rFonts w:eastAsia="Calibri"/>
            <w:color w:val="auto"/>
            <w:sz w:val="26"/>
            <w:szCs w:val="26"/>
          </w:rPr>
          <m:t>A,</m:t>
        </m:r>
      </m:oMath>
      <w:r w:rsidR="008B0479" w:rsidRPr="00CA2A5A">
        <w:rPr>
          <w:rFonts w:eastAsia="Calibri"/>
          <w:color w:val="auto"/>
          <w:sz w:val="26"/>
          <w:szCs w:val="26"/>
        </w:rPr>
        <w:t xml:space="preserve"> bơm nước lên độ cao </w:t>
      </w:r>
      <m:oMath>
        <m:r>
          <w:rPr>
            <w:rFonts w:ascii="Cambria Math" w:eastAsia="Calibri" w:hAnsi="Cambria Math"/>
            <w:color w:val="auto"/>
            <w:sz w:val="26"/>
            <w:szCs w:val="26"/>
          </w:rPr>
          <m:t>h=4m</m:t>
        </m:r>
      </m:oMath>
      <w:r w:rsidR="008B0479" w:rsidRPr="00CA2A5A">
        <w:rPr>
          <w:rFonts w:eastAsia="Calibri"/>
          <w:color w:val="auto"/>
          <w:sz w:val="26"/>
          <w:szCs w:val="26"/>
        </w:rPr>
        <w:t xml:space="preserve"> qua một ống có tiết diện </w:t>
      </w:r>
      <m:oMath>
        <m:r>
          <w:rPr>
            <w:rFonts w:ascii="Cambria Math" w:eastAsia="Calibri" w:hAnsi="Cambria Math"/>
            <w:color w:val="auto"/>
            <w:sz w:val="26"/>
            <w:szCs w:val="26"/>
          </w:rPr>
          <m:t>S=0,01</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m</m:t>
            </m:r>
          </m:e>
          <m:sup>
            <m:r>
              <w:rPr>
                <w:rFonts w:ascii="Cambria Math" w:eastAsia="Calibri" w:hAnsi="Cambria Math"/>
                <w:color w:val="auto"/>
                <w:sz w:val="26"/>
                <w:szCs w:val="26"/>
              </w:rPr>
              <m:t>2</m:t>
            </m:r>
          </m:sup>
        </m:sSup>
        <m:r>
          <w:rPr>
            <w:rFonts w:ascii="Cambria Math" w:eastAsia="Calibri" w:hAnsi="Cambria Math"/>
            <w:color w:val="auto"/>
            <w:sz w:val="26"/>
            <w:szCs w:val="26"/>
          </w:rPr>
          <m:t>,</m:t>
        </m:r>
      </m:oMath>
      <w:r w:rsidR="008B0479" w:rsidRPr="00CA2A5A">
        <w:rPr>
          <w:rFonts w:eastAsia="Calibri"/>
          <w:color w:val="auto"/>
          <w:sz w:val="26"/>
          <w:szCs w:val="26"/>
        </w:rPr>
        <w:t xml:space="preserve"> mỗi giây được 80 lít.</w:t>
      </w:r>
    </w:p>
    <w:p w14:paraId="7AAFE16E" w14:textId="5066FC7D" w:rsidR="008B0479" w:rsidRPr="00CA2A5A" w:rsidRDefault="007D3AFA" w:rsidP="00675420">
      <w:pPr>
        <w:tabs>
          <w:tab w:val="left" w:pos="283"/>
          <w:tab w:val="left" w:pos="2835"/>
          <w:tab w:val="left" w:pos="5386"/>
          <w:tab w:val="left" w:pos="7937"/>
        </w:tabs>
        <w:spacing w:line="276" w:lineRule="auto"/>
        <w:jc w:val="both"/>
        <w:rPr>
          <w:rFonts w:eastAsia="Calibri"/>
          <w:b/>
          <w:color w:val="auto"/>
          <w:sz w:val="26"/>
          <w:szCs w:val="26"/>
        </w:rPr>
      </w:pPr>
      <w:r w:rsidRPr="00CA2A5A">
        <w:rPr>
          <w:rFonts w:eastAsia="Calibri"/>
          <w:color w:val="auto"/>
          <w:sz w:val="26"/>
          <w:szCs w:val="26"/>
        </w:rPr>
        <w:t>a</w:t>
      </w:r>
      <w:r w:rsidR="008B0479" w:rsidRPr="00CA2A5A">
        <w:rPr>
          <w:rFonts w:eastAsia="Calibri"/>
          <w:color w:val="auto"/>
          <w:sz w:val="26"/>
          <w:szCs w:val="26"/>
        </w:rPr>
        <w:t xml:space="preserve">/ Tính hiệu suất của máy bơm. Cho </w:t>
      </w:r>
      <m:oMath>
        <m:r>
          <w:rPr>
            <w:rFonts w:ascii="Cambria Math" w:eastAsia="Calibri" w:hAnsi="Cambria Math"/>
            <w:color w:val="auto"/>
            <w:sz w:val="26"/>
            <w:szCs w:val="26"/>
          </w:rPr>
          <m:t>g=10</m:t>
        </m:r>
        <m:r>
          <m:rPr>
            <m:nor/>
          </m:rPr>
          <w:rPr>
            <w:rFonts w:eastAsia="Calibri"/>
            <w:color w:val="auto"/>
            <w:sz w:val="26"/>
            <w:szCs w:val="26"/>
          </w:rPr>
          <m:t xml:space="preserve"> m/</m:t>
        </m:r>
        <m:sSup>
          <m:sSupPr>
            <m:ctrlPr>
              <w:rPr>
                <w:rFonts w:ascii="Cambria Math" w:eastAsia="Calibri" w:hAnsi="Cambria Math"/>
                <w:color w:val="auto"/>
                <w:sz w:val="26"/>
                <w:szCs w:val="26"/>
              </w:rPr>
            </m:ctrlPr>
          </m:sSupPr>
          <m:e>
            <m:r>
              <m:rPr>
                <m:nor/>
              </m:rPr>
              <w:rPr>
                <w:rFonts w:eastAsia="Calibri"/>
                <w:color w:val="auto"/>
                <w:sz w:val="26"/>
                <w:szCs w:val="26"/>
              </w:rPr>
              <m:t>s</m:t>
            </m:r>
          </m:e>
          <m:sup>
            <m:r>
              <w:rPr>
                <w:rFonts w:ascii="Cambria Math" w:eastAsia="Calibri" w:hAnsi="Cambria Math"/>
                <w:color w:val="auto"/>
                <w:sz w:val="26"/>
                <w:szCs w:val="26"/>
              </w:rPr>
              <m:t>2</m:t>
            </m:r>
            <m:ctrlPr>
              <w:rPr>
                <w:rFonts w:ascii="Cambria Math" w:eastAsia="Calibri" w:hAnsi="Cambria Math"/>
                <w:i/>
                <w:color w:val="auto"/>
                <w:sz w:val="26"/>
                <w:szCs w:val="26"/>
              </w:rPr>
            </m:ctrlPr>
          </m:sup>
        </m:sSup>
        <m:r>
          <w:rPr>
            <w:rFonts w:ascii="Cambria Math" w:eastAsia="Calibri" w:hAnsi="Cambria Math"/>
            <w:color w:val="auto"/>
            <w:sz w:val="26"/>
            <w:szCs w:val="26"/>
          </w:rPr>
          <m:t>.</m:t>
        </m:r>
      </m:oMath>
    </w:p>
    <w:p w14:paraId="5FC224E2" w14:textId="20CE9B10" w:rsidR="008B0479" w:rsidRPr="00CA2A5A" w:rsidRDefault="007D3AFA" w:rsidP="00675420">
      <w:pPr>
        <w:tabs>
          <w:tab w:val="left" w:pos="283"/>
          <w:tab w:val="left" w:pos="2835"/>
          <w:tab w:val="left" w:pos="5386"/>
          <w:tab w:val="left" w:pos="7937"/>
        </w:tabs>
        <w:spacing w:line="276" w:lineRule="auto"/>
        <w:jc w:val="both"/>
        <w:rPr>
          <w:rFonts w:eastAsia="Calibri"/>
          <w:b/>
          <w:color w:val="auto"/>
          <w:sz w:val="26"/>
          <w:szCs w:val="26"/>
        </w:rPr>
      </w:pPr>
      <w:r w:rsidRPr="00CA2A5A">
        <w:rPr>
          <w:rFonts w:eastAsia="Calibri"/>
          <w:color w:val="auto"/>
          <w:sz w:val="26"/>
          <w:szCs w:val="26"/>
        </w:rPr>
        <w:t>b</w:t>
      </w:r>
      <w:r w:rsidR="008B0479" w:rsidRPr="00CA2A5A">
        <w:rPr>
          <w:rFonts w:eastAsia="Calibri"/>
          <w:color w:val="auto"/>
          <w:sz w:val="26"/>
          <w:szCs w:val="26"/>
        </w:rPr>
        <w:t xml:space="preserve">/ Giả sử ma sát làm tiêu hao </w:t>
      </w:r>
      <m:oMath>
        <m:r>
          <m:rPr>
            <m:nor/>
          </m:rPr>
          <w:rPr>
            <w:rFonts w:eastAsia="Calibri"/>
            <w:color w:val="auto"/>
            <w:sz w:val="26"/>
            <w:szCs w:val="26"/>
          </w:rPr>
          <m:t>16%</m:t>
        </m:r>
      </m:oMath>
      <w:r w:rsidR="008B0479" w:rsidRPr="00CA2A5A">
        <w:rPr>
          <w:rFonts w:eastAsia="Calibri"/>
          <w:color w:val="auto"/>
          <w:sz w:val="26"/>
          <w:szCs w:val="26"/>
        </w:rPr>
        <w:t xml:space="preserve"> công suất của động cơ và phần công suất hao phí còn lại là do hiệu ứng Jun − Lenxơ. Điện trở trong của động cơ là</w:t>
      </w:r>
      <w:r w:rsidR="00BD21C1" w:rsidRPr="00CA2A5A">
        <w:rPr>
          <w:rFonts w:eastAsia="Calibri"/>
          <w:color w:val="auto"/>
          <w:sz w:val="26"/>
          <w:szCs w:val="26"/>
        </w:rPr>
        <w:t xml:space="preserve"> bao nhiêu?</w:t>
      </w:r>
    </w:p>
    <w:p w14:paraId="4F3DD5B5" w14:textId="77777777" w:rsidR="008B0479" w:rsidRPr="00CA2A5A" w:rsidRDefault="008B0479" w:rsidP="00675420">
      <w:pPr>
        <w:tabs>
          <w:tab w:val="left" w:pos="283"/>
          <w:tab w:val="left" w:pos="2835"/>
          <w:tab w:val="left" w:pos="5386"/>
          <w:tab w:val="left" w:pos="7937"/>
        </w:tabs>
        <w:spacing w:line="276" w:lineRule="auto"/>
        <w:jc w:val="both"/>
        <w:rPr>
          <w:rFonts w:eastAsia="Calibri"/>
          <w:b/>
          <w:i/>
          <w:iCs/>
          <w:color w:val="auto"/>
          <w:sz w:val="26"/>
          <w:szCs w:val="26"/>
        </w:rPr>
      </w:pPr>
      <w:r w:rsidRPr="00CA2A5A">
        <w:rPr>
          <w:rFonts w:eastAsia="Calibri"/>
          <w:b/>
          <w:i/>
          <w:iCs/>
          <w:color w:val="auto"/>
          <w:sz w:val="26"/>
          <w:szCs w:val="26"/>
        </w:rPr>
        <w:t>Lời giải</w:t>
      </w:r>
    </w:p>
    <w:p w14:paraId="123C5C52" w14:textId="648CA293" w:rsidR="008B0479" w:rsidRPr="00CA2A5A" w:rsidRDefault="007D3AFA" w:rsidP="00675420">
      <w:pPr>
        <w:tabs>
          <w:tab w:val="left" w:pos="283"/>
          <w:tab w:val="left" w:pos="2835"/>
          <w:tab w:val="left" w:pos="5386"/>
          <w:tab w:val="left" w:pos="7937"/>
        </w:tabs>
        <w:spacing w:line="276" w:lineRule="auto"/>
        <w:jc w:val="both"/>
        <w:rPr>
          <w:rFonts w:eastAsia="Calibri"/>
          <w:color w:val="auto"/>
          <w:sz w:val="26"/>
          <w:szCs w:val="26"/>
        </w:rPr>
      </w:pPr>
      <w:r w:rsidRPr="00CA2A5A">
        <w:rPr>
          <w:rFonts w:eastAsia="Calibri"/>
          <w:color w:val="auto"/>
          <w:sz w:val="26"/>
          <w:szCs w:val="26"/>
        </w:rPr>
        <w:t>a</w:t>
      </w:r>
      <w:r w:rsidR="008B0479" w:rsidRPr="00CA2A5A">
        <w:rPr>
          <w:rFonts w:eastAsia="Calibri"/>
          <w:color w:val="auto"/>
          <w:sz w:val="26"/>
          <w:szCs w:val="26"/>
        </w:rPr>
        <w:t xml:space="preserve">/ Công suất tiêu thụ của động cơ: </w:t>
      </w:r>
      <m:oMath>
        <m:r>
          <w:rPr>
            <w:rFonts w:ascii="Cambria Math" w:eastAsia="Calibri" w:hAnsi="Cambria Math"/>
            <w:color w:val="auto"/>
            <w:sz w:val="26"/>
            <w:szCs w:val="26"/>
          </w:rPr>
          <m:t>P=U.I=360.25=9000W</m:t>
        </m:r>
      </m:oMath>
    </w:p>
    <w:p w14:paraId="30AE67EB" w14:textId="6D0D9F24" w:rsidR="008B0479" w:rsidRPr="00CA2A5A" w:rsidRDefault="008B0479" w:rsidP="00675420">
      <w:pPr>
        <w:tabs>
          <w:tab w:val="left" w:pos="283"/>
          <w:tab w:val="left" w:pos="2835"/>
          <w:tab w:val="left" w:pos="5386"/>
          <w:tab w:val="left" w:pos="7937"/>
        </w:tabs>
        <w:spacing w:line="276" w:lineRule="auto"/>
        <w:jc w:val="both"/>
        <w:rPr>
          <w:rFonts w:eastAsia="Calibri"/>
          <w:color w:val="auto"/>
          <w:sz w:val="26"/>
          <w:szCs w:val="26"/>
        </w:rPr>
      </w:pPr>
      <w:r w:rsidRPr="00CA2A5A">
        <w:rPr>
          <w:rFonts w:eastAsia="Calibri"/>
          <w:color w:val="auto"/>
          <w:sz w:val="26"/>
          <w:szCs w:val="26"/>
        </w:rPr>
        <w:t xml:space="preserve">+ Tốc độ của dòng chảy: </w:t>
      </w:r>
      <m:oMath>
        <m:r>
          <w:rPr>
            <w:rFonts w:ascii="Cambria Math" w:eastAsia="Calibri" w:hAnsi="Cambria Math"/>
            <w:color w:val="auto"/>
            <w:sz w:val="26"/>
            <w:szCs w:val="26"/>
          </w:rPr>
          <m:t>v=</m:t>
        </m:r>
        <m:f>
          <m:fPr>
            <m:ctrlPr>
              <w:rPr>
                <w:rFonts w:ascii="Cambria Math" w:eastAsia="Calibri" w:hAnsi="Cambria Math"/>
                <w:i/>
                <w:color w:val="auto"/>
                <w:sz w:val="26"/>
                <w:szCs w:val="26"/>
              </w:rPr>
            </m:ctrlPr>
          </m:fPr>
          <m:num>
            <m:r>
              <w:rPr>
                <w:rFonts w:ascii="Cambria Math" w:eastAsia="Calibri" w:hAnsi="Cambria Math"/>
                <w:color w:val="auto"/>
                <w:sz w:val="26"/>
                <w:szCs w:val="26"/>
              </w:rPr>
              <m:t>V</m:t>
            </m:r>
          </m:num>
          <m:den>
            <m:r>
              <w:rPr>
                <w:rFonts w:ascii="Cambria Math" w:eastAsia="Calibri" w:hAnsi="Cambria Math"/>
                <w:color w:val="auto"/>
                <w:sz w:val="26"/>
                <w:szCs w:val="26"/>
              </w:rPr>
              <m:t>S</m:t>
            </m:r>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80.1</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0</m:t>
                </m:r>
              </m:e>
              <m:sup>
                <m:r>
                  <w:rPr>
                    <w:rFonts w:ascii="Cambria Math" w:eastAsia="Calibri" w:hAnsi="Cambria Math"/>
                    <w:color w:val="auto"/>
                    <w:sz w:val="26"/>
                    <w:szCs w:val="26"/>
                  </w:rPr>
                  <m:t>-3</m:t>
                </m:r>
              </m:sup>
            </m:sSup>
          </m:num>
          <m:den>
            <m:r>
              <w:rPr>
                <w:rFonts w:ascii="Cambria Math" w:eastAsia="Calibri" w:hAnsi="Cambria Math"/>
                <w:color w:val="auto"/>
                <w:sz w:val="26"/>
                <w:szCs w:val="26"/>
              </w:rPr>
              <m:t>0,01</m:t>
            </m:r>
          </m:den>
        </m:f>
        <m:r>
          <w:rPr>
            <w:rFonts w:ascii="Cambria Math" w:eastAsia="Calibri" w:hAnsi="Cambria Math"/>
            <w:color w:val="auto"/>
            <w:sz w:val="26"/>
            <w:szCs w:val="26"/>
          </w:rPr>
          <m:t>=8</m:t>
        </m:r>
        <m:r>
          <m:rPr>
            <m:nor/>
          </m:rPr>
          <w:rPr>
            <w:rFonts w:eastAsia="Calibri"/>
            <w:color w:val="auto"/>
            <w:sz w:val="26"/>
            <w:szCs w:val="26"/>
          </w:rPr>
          <m:t>m/s</m:t>
        </m:r>
      </m:oMath>
    </w:p>
    <w:p w14:paraId="2DD569B4" w14:textId="4F184E88" w:rsidR="008B0479" w:rsidRPr="00CA2A5A" w:rsidRDefault="008B0479" w:rsidP="00675420">
      <w:pPr>
        <w:tabs>
          <w:tab w:val="left" w:pos="283"/>
          <w:tab w:val="left" w:pos="2835"/>
          <w:tab w:val="left" w:pos="5386"/>
          <w:tab w:val="left" w:pos="7937"/>
        </w:tabs>
        <w:spacing w:line="276" w:lineRule="auto"/>
        <w:jc w:val="both"/>
        <w:rPr>
          <w:rFonts w:eastAsia="Calibri"/>
          <w:color w:val="auto"/>
          <w:sz w:val="26"/>
          <w:szCs w:val="26"/>
        </w:rPr>
      </w:pPr>
      <w:r w:rsidRPr="00CA2A5A">
        <w:rPr>
          <w:rFonts w:eastAsia="Calibri"/>
          <w:color w:val="auto"/>
          <w:sz w:val="26"/>
          <w:szCs w:val="26"/>
        </w:rPr>
        <w:t xml:space="preserve">+ Công suất cơ học do động cơ sinh ra: </w:t>
      </w: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P</m:t>
            </m:r>
          </m:e>
          <m:sub>
            <m:r>
              <w:rPr>
                <w:rFonts w:ascii="Cambria Math" w:eastAsia="Calibri" w:hAnsi="Cambria Math"/>
                <w:color w:val="auto"/>
                <w:sz w:val="26"/>
                <w:szCs w:val="26"/>
              </w:rPr>
              <m:t>ci</m:t>
            </m:r>
          </m:sub>
        </m:sSub>
        <m:r>
          <w:rPr>
            <w:rFonts w:ascii="Cambria Math" w:eastAsia="Calibri" w:hAnsi="Cambria Math"/>
            <w:color w:val="auto"/>
            <w:sz w:val="26"/>
            <w:szCs w:val="26"/>
          </w:rPr>
          <m:t>=mgh+</m:t>
        </m:r>
        <m:f>
          <m:fPr>
            <m:ctrlPr>
              <w:rPr>
                <w:rFonts w:ascii="Cambria Math" w:eastAsia="Calibri" w:hAnsi="Cambria Math"/>
                <w:i/>
                <w:color w:val="auto"/>
                <w:sz w:val="26"/>
                <w:szCs w:val="26"/>
              </w:rPr>
            </m:ctrlPr>
          </m:fPr>
          <m:num>
            <m:r>
              <w:rPr>
                <w:rFonts w:ascii="Cambria Math" w:eastAsia="Calibri" w:hAnsi="Cambria Math"/>
                <w:color w:val="auto"/>
                <w:sz w:val="26"/>
                <w:szCs w:val="26"/>
              </w:rPr>
              <m:t>1</m:t>
            </m:r>
          </m:num>
          <m:den>
            <m:r>
              <w:rPr>
                <w:rFonts w:ascii="Cambria Math" w:eastAsia="Calibri" w:hAnsi="Cambria Math"/>
                <w:color w:val="auto"/>
                <w:sz w:val="26"/>
                <w:szCs w:val="26"/>
              </w:rPr>
              <m:t>2</m:t>
            </m:r>
          </m:den>
        </m:f>
        <m:r>
          <w:rPr>
            <w:rFonts w:ascii="Cambria Math" w:eastAsia="Calibri" w:hAnsi="Cambria Math"/>
            <w:color w:val="auto"/>
            <w:sz w:val="26"/>
            <w:szCs w:val="26"/>
          </w:rPr>
          <m:t>m</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v</m:t>
            </m:r>
          </m:e>
          <m:sup>
            <m:r>
              <w:rPr>
                <w:rFonts w:ascii="Cambria Math" w:eastAsia="Calibri" w:hAnsi="Cambria Math"/>
                <w:color w:val="auto"/>
                <w:sz w:val="26"/>
                <w:szCs w:val="26"/>
              </w:rPr>
              <m:t>2</m:t>
            </m:r>
          </m:sup>
        </m:sSup>
        <m:r>
          <w:rPr>
            <w:rFonts w:ascii="Cambria Math" w:eastAsia="Calibri" w:hAnsi="Cambria Math"/>
            <w:color w:val="auto"/>
            <w:sz w:val="26"/>
            <w:szCs w:val="26"/>
          </w:rPr>
          <m:t>=80.10.4+</m:t>
        </m:r>
        <m:f>
          <m:fPr>
            <m:ctrlPr>
              <w:rPr>
                <w:rFonts w:ascii="Cambria Math" w:eastAsia="Calibri" w:hAnsi="Cambria Math"/>
                <w:i/>
                <w:color w:val="auto"/>
                <w:sz w:val="26"/>
                <w:szCs w:val="26"/>
              </w:rPr>
            </m:ctrlPr>
          </m:fPr>
          <m:num>
            <m:r>
              <w:rPr>
                <w:rFonts w:ascii="Cambria Math" w:eastAsia="Calibri" w:hAnsi="Cambria Math"/>
                <w:color w:val="auto"/>
                <w:sz w:val="26"/>
                <w:szCs w:val="26"/>
              </w:rPr>
              <m:t>1</m:t>
            </m:r>
          </m:num>
          <m:den>
            <m:r>
              <w:rPr>
                <w:rFonts w:ascii="Cambria Math" w:eastAsia="Calibri" w:hAnsi="Cambria Math"/>
                <w:color w:val="auto"/>
                <w:sz w:val="26"/>
                <w:szCs w:val="26"/>
              </w:rPr>
              <m:t>2</m:t>
            </m:r>
          </m:den>
        </m:f>
        <m:r>
          <w:rPr>
            <w:rFonts w:ascii="Cambria Math" w:eastAsia="Calibri" w:hAnsi="Cambria Math"/>
            <w:color w:val="auto"/>
            <w:sz w:val="26"/>
            <w:szCs w:val="26"/>
          </w:rPr>
          <m:t>.80.</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8</m:t>
            </m:r>
          </m:e>
          <m:sup>
            <m:r>
              <w:rPr>
                <w:rFonts w:ascii="Cambria Math" w:eastAsia="Calibri" w:hAnsi="Cambria Math"/>
                <w:color w:val="auto"/>
                <w:sz w:val="26"/>
                <w:szCs w:val="26"/>
              </w:rPr>
              <m:t>2</m:t>
            </m:r>
          </m:sup>
        </m:sSup>
        <m:r>
          <w:rPr>
            <w:rFonts w:ascii="Cambria Math" w:eastAsia="Calibri" w:hAnsi="Cambria Math"/>
            <w:color w:val="auto"/>
            <w:sz w:val="26"/>
            <w:szCs w:val="26"/>
          </w:rPr>
          <m:t>=5760W</m:t>
        </m:r>
      </m:oMath>
    </w:p>
    <w:p w14:paraId="6F44F53B" w14:textId="77777777" w:rsidR="008B0479" w:rsidRPr="00CA2A5A" w:rsidRDefault="008B0479" w:rsidP="00675420">
      <w:pPr>
        <w:tabs>
          <w:tab w:val="left" w:pos="283"/>
          <w:tab w:val="left" w:pos="2835"/>
          <w:tab w:val="left" w:pos="5386"/>
          <w:tab w:val="left" w:pos="7937"/>
        </w:tabs>
        <w:spacing w:line="276" w:lineRule="auto"/>
        <w:jc w:val="both"/>
        <w:rPr>
          <w:rFonts w:eastAsia="Calibri"/>
          <w:color w:val="auto"/>
          <w:sz w:val="26"/>
          <w:szCs w:val="26"/>
        </w:rPr>
      </w:pPr>
      <w:r w:rsidRPr="00CA2A5A">
        <w:rPr>
          <w:rFonts w:eastAsia="Calibri"/>
          <w:color w:val="auto"/>
          <w:sz w:val="26"/>
          <w:szCs w:val="26"/>
        </w:rPr>
        <w:t>(trong đó m là khối lượng của 80 lít nước)</w:t>
      </w:r>
    </w:p>
    <w:p w14:paraId="4380C647" w14:textId="39FF32BB" w:rsidR="008B0479" w:rsidRPr="00CA2A5A" w:rsidRDefault="008B0479" w:rsidP="00675420">
      <w:pPr>
        <w:tabs>
          <w:tab w:val="left" w:pos="283"/>
          <w:tab w:val="left" w:pos="2835"/>
          <w:tab w:val="left" w:pos="5386"/>
          <w:tab w:val="left" w:pos="7937"/>
        </w:tabs>
        <w:spacing w:line="276" w:lineRule="auto"/>
        <w:jc w:val="both"/>
        <w:rPr>
          <w:rFonts w:eastAsia="Calibri"/>
          <w:b/>
          <w:color w:val="auto"/>
          <w:sz w:val="26"/>
          <w:szCs w:val="26"/>
        </w:rPr>
      </w:pPr>
      <w:r w:rsidRPr="00CA2A5A">
        <w:rPr>
          <w:rFonts w:eastAsia="Calibri"/>
          <w:color w:val="auto"/>
          <w:sz w:val="26"/>
          <w:szCs w:val="26"/>
        </w:rPr>
        <w:t xml:space="preserve">+ Hiệu suất của động cơ: </w:t>
      </w:r>
      <m:oMath>
        <m:r>
          <w:rPr>
            <w:rFonts w:ascii="Cambria Math" w:eastAsia="Calibri" w:hAnsi="Cambria Math"/>
            <w:color w:val="auto"/>
            <w:sz w:val="26"/>
            <w:szCs w:val="26"/>
          </w:rPr>
          <m:t>H=</m:t>
        </m:r>
        <m:f>
          <m:fPr>
            <m:ctrlPr>
              <w:rPr>
                <w:rFonts w:ascii="Cambria Math" w:eastAsia="Calibri" w:hAnsi="Cambria Math"/>
                <w:i/>
                <w:color w:val="auto"/>
                <w:sz w:val="26"/>
                <w:szCs w:val="26"/>
              </w:rPr>
            </m:ctrlPr>
          </m:fPr>
          <m:num>
            <m:sSub>
              <m:sSubPr>
                <m:ctrlPr>
                  <w:rPr>
                    <w:rFonts w:ascii="Cambria Math" w:eastAsia="Calibri" w:hAnsi="Cambria Math"/>
                    <w:i/>
                    <w:color w:val="auto"/>
                    <w:sz w:val="26"/>
                    <w:szCs w:val="26"/>
                  </w:rPr>
                </m:ctrlPr>
              </m:sSubPr>
              <m:e>
                <m:r>
                  <w:rPr>
                    <w:rFonts w:ascii="Cambria Math" w:eastAsia="Calibri" w:hAnsi="Cambria Math"/>
                    <w:color w:val="auto"/>
                    <w:sz w:val="26"/>
                    <w:szCs w:val="26"/>
                  </w:rPr>
                  <m:t>P</m:t>
                </m:r>
              </m:e>
              <m:sub>
                <m:r>
                  <w:rPr>
                    <w:rFonts w:ascii="Cambria Math" w:eastAsia="Calibri" w:hAnsi="Cambria Math"/>
                    <w:color w:val="auto"/>
                    <w:sz w:val="26"/>
                    <w:szCs w:val="26"/>
                  </w:rPr>
                  <m:t>ci</m:t>
                </m:r>
              </m:sub>
            </m:sSub>
          </m:num>
          <m:den>
            <m:r>
              <w:rPr>
                <w:rFonts w:ascii="Cambria Math" w:eastAsia="Calibri" w:hAnsi="Cambria Math"/>
                <w:color w:val="auto"/>
                <w:sz w:val="26"/>
                <w:szCs w:val="26"/>
              </w:rPr>
              <m:t>P</m:t>
            </m:r>
          </m:den>
        </m:f>
        <m:r>
          <w:rPr>
            <w:rFonts w:ascii="Cambria Math" w:eastAsia="Calibri" w:hAnsi="Cambria Math"/>
            <w:color w:val="auto"/>
            <w:sz w:val="26"/>
            <w:szCs w:val="26"/>
          </w:rPr>
          <m:t>.100%=64%</m:t>
        </m:r>
      </m:oMath>
    </w:p>
    <w:p w14:paraId="3D2E6462" w14:textId="4907815E" w:rsidR="008B0479" w:rsidRPr="00CA2A5A" w:rsidRDefault="007D3AFA" w:rsidP="00675420">
      <w:pPr>
        <w:tabs>
          <w:tab w:val="left" w:pos="283"/>
          <w:tab w:val="left" w:pos="2835"/>
          <w:tab w:val="left" w:pos="5386"/>
          <w:tab w:val="left" w:pos="7937"/>
        </w:tabs>
        <w:spacing w:line="276" w:lineRule="auto"/>
        <w:jc w:val="both"/>
        <w:rPr>
          <w:rFonts w:eastAsia="Calibri"/>
          <w:color w:val="auto"/>
          <w:sz w:val="26"/>
          <w:szCs w:val="26"/>
        </w:rPr>
      </w:pPr>
      <w:r w:rsidRPr="00CA2A5A">
        <w:rPr>
          <w:rFonts w:eastAsia="Calibri"/>
          <w:color w:val="auto"/>
          <w:sz w:val="26"/>
          <w:szCs w:val="26"/>
        </w:rPr>
        <w:t>b</w:t>
      </w:r>
      <w:r w:rsidR="008B0479" w:rsidRPr="00CA2A5A">
        <w:rPr>
          <w:rFonts w:eastAsia="Calibri"/>
          <w:color w:val="auto"/>
          <w:sz w:val="26"/>
          <w:szCs w:val="26"/>
        </w:rPr>
        <w:t xml:space="preserve">/ Công suất hao phí toàn phần: </w:t>
      </w: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P</m:t>
            </m:r>
          </m:e>
          <m:sub>
            <m:r>
              <w:rPr>
                <w:rFonts w:ascii="Cambria Math" w:eastAsia="Calibri" w:hAnsi="Cambria Math"/>
                <w:color w:val="auto"/>
                <w:sz w:val="26"/>
                <w:szCs w:val="26"/>
              </w:rPr>
              <m:t>hp</m:t>
            </m:r>
          </m:sub>
        </m:sSub>
        <m:r>
          <w:rPr>
            <w:rFonts w:ascii="Cambria Math" w:eastAsia="Calibri" w:hAnsi="Cambria Math"/>
            <w:color w:val="auto"/>
            <w:sz w:val="26"/>
            <w:szCs w:val="26"/>
          </w:rPr>
          <m:t>=(1-H)P=0,36.9000=3240W</m:t>
        </m:r>
      </m:oMath>
    </w:p>
    <w:p w14:paraId="37CDE0E3" w14:textId="6B0CEFA5" w:rsidR="008B0479" w:rsidRPr="00CA2A5A" w:rsidRDefault="008B0479" w:rsidP="00675420">
      <w:pPr>
        <w:tabs>
          <w:tab w:val="left" w:pos="283"/>
          <w:tab w:val="left" w:pos="2835"/>
          <w:tab w:val="left" w:pos="5386"/>
          <w:tab w:val="left" w:pos="7937"/>
        </w:tabs>
        <w:spacing w:line="276" w:lineRule="auto"/>
        <w:jc w:val="both"/>
        <w:rPr>
          <w:rFonts w:eastAsia="Calibri"/>
          <w:b/>
          <w:color w:val="auto"/>
          <w:sz w:val="26"/>
          <w:szCs w:val="26"/>
        </w:rPr>
      </w:pPr>
      <w:r w:rsidRPr="00CA2A5A">
        <w:rPr>
          <w:rFonts w:eastAsia="Calibri"/>
          <w:color w:val="auto"/>
          <w:sz w:val="26"/>
          <w:szCs w:val="26"/>
        </w:rPr>
        <w:t xml:space="preserve">+ Theo đề ra ta có: </w:t>
      </w:r>
      <m:oMath>
        <m:r>
          <w:rPr>
            <w:rFonts w:ascii="Cambria Math" w:eastAsia="Calibri" w:hAnsi="Cambria Math"/>
            <w:color w:val="auto"/>
            <w:sz w:val="26"/>
            <w:szCs w:val="26"/>
          </w:rPr>
          <m:t>0,16P+</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I</m:t>
            </m:r>
          </m:e>
          <m:sup>
            <m:r>
              <w:rPr>
                <w:rFonts w:ascii="Cambria Math" w:eastAsia="Calibri" w:hAnsi="Cambria Math"/>
                <w:color w:val="auto"/>
                <w:sz w:val="26"/>
                <w:szCs w:val="26"/>
              </w:rPr>
              <m:t>2</m:t>
            </m:r>
          </m:sup>
        </m:sSup>
        <m:r>
          <w:rPr>
            <w:rFonts w:ascii="Cambria Math" w:eastAsia="Calibri" w:hAnsi="Cambria Math"/>
            <w:color w:val="auto"/>
            <w:sz w:val="26"/>
            <w:szCs w:val="26"/>
          </w:rPr>
          <m:t>R=</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P</m:t>
            </m:r>
          </m:e>
          <m:sub>
            <m:r>
              <w:rPr>
                <w:rFonts w:ascii="Cambria Math" w:eastAsia="Calibri" w:hAnsi="Cambria Math"/>
                <w:color w:val="auto"/>
                <w:sz w:val="26"/>
                <w:szCs w:val="26"/>
              </w:rPr>
              <m:t>hp</m:t>
            </m:r>
          </m:sub>
        </m:sSub>
        <m:r>
          <w:rPr>
            <w:rFonts w:ascii="Cambria Math" w:eastAsia="Calibri" w:hAnsi="Cambria Math"/>
            <w:color w:val="auto"/>
            <w:sz w:val="26"/>
            <w:szCs w:val="26"/>
          </w:rPr>
          <m:t>⇔0,16.9000+2</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5</m:t>
            </m:r>
          </m:e>
          <m:sup>
            <m:r>
              <w:rPr>
                <w:rFonts w:ascii="Cambria Math" w:eastAsia="Calibri" w:hAnsi="Cambria Math"/>
                <w:color w:val="auto"/>
                <w:sz w:val="26"/>
                <w:szCs w:val="26"/>
              </w:rPr>
              <m:t>2</m:t>
            </m:r>
          </m:sup>
        </m:sSup>
        <m:r>
          <w:rPr>
            <w:rFonts w:ascii="Cambria Math" w:eastAsia="Calibri" w:hAnsi="Cambria Math"/>
            <w:color w:val="auto"/>
            <w:sz w:val="26"/>
            <w:szCs w:val="26"/>
          </w:rPr>
          <m:t>R=3240⇒R=4,35Ω</m:t>
        </m:r>
      </m:oMath>
    </w:p>
    <w:p w14:paraId="337E34D7" w14:textId="77777777" w:rsidR="00675420" w:rsidRDefault="00675420">
      <w:pPr>
        <w:rPr>
          <w:color w:val="auto"/>
          <w:sz w:val="26"/>
          <w:szCs w:val="26"/>
        </w:rPr>
      </w:pPr>
      <w:r>
        <w:rPr>
          <w:color w:val="auto"/>
          <w:sz w:val="26"/>
          <w:szCs w:val="26"/>
        </w:rPr>
        <w:br w:type="page"/>
      </w:r>
    </w:p>
    <w:p w14:paraId="7DEFF498" w14:textId="5F78AC7E" w:rsidR="00664260" w:rsidRPr="00675420" w:rsidRDefault="00675420" w:rsidP="00675420">
      <w:pPr>
        <w:spacing w:line="276" w:lineRule="auto"/>
        <w:rPr>
          <w:b/>
          <w:bCs/>
          <w:color w:val="C00000"/>
          <w:sz w:val="26"/>
          <w:szCs w:val="26"/>
        </w:rPr>
      </w:pPr>
      <w:r w:rsidRPr="00675420">
        <w:rPr>
          <w:b/>
          <w:bCs/>
          <w:color w:val="C00000"/>
          <w:sz w:val="26"/>
          <w:szCs w:val="26"/>
        </w:rPr>
        <w:lastRenderedPageBreak/>
        <w:t>C – BÀI TẬP TRẮC NGHIỆM</w:t>
      </w:r>
    </w:p>
    <w:p w14:paraId="69A4FFB9" w14:textId="77777777" w:rsidR="00675420" w:rsidRDefault="00675420" w:rsidP="00675420">
      <w:pPr>
        <w:spacing w:line="276" w:lineRule="auto"/>
        <w:jc w:val="center"/>
        <w:rPr>
          <w:b/>
          <w:bCs/>
          <w:color w:val="FF0000"/>
          <w:sz w:val="28"/>
          <w:szCs w:val="28"/>
          <w:highlight w:val="yellow"/>
        </w:rPr>
      </w:pPr>
    </w:p>
    <w:p w14:paraId="5BC1D36A" w14:textId="5B29B22B" w:rsidR="00675420" w:rsidRPr="00675420" w:rsidRDefault="00675420" w:rsidP="00675420">
      <w:pPr>
        <w:spacing w:line="276" w:lineRule="auto"/>
        <w:jc w:val="center"/>
        <w:rPr>
          <w:b/>
          <w:bCs/>
          <w:color w:val="FF0000"/>
          <w:sz w:val="28"/>
          <w:szCs w:val="28"/>
        </w:rPr>
      </w:pPr>
      <w:r w:rsidRPr="00675420">
        <w:rPr>
          <w:b/>
          <w:bCs/>
          <w:color w:val="FF0000"/>
          <w:sz w:val="28"/>
          <w:szCs w:val="28"/>
          <w:highlight w:val="yellow"/>
        </w:rPr>
        <w:t>THÔNG HIỂU</w:t>
      </w:r>
    </w:p>
    <w:p w14:paraId="2BF412A4" w14:textId="53054C69" w:rsidR="00A76320" w:rsidRDefault="00A76320" w:rsidP="00675420">
      <w:pPr>
        <w:spacing w:line="276" w:lineRule="auto"/>
        <w:jc w:val="center"/>
        <w:rPr>
          <w:b/>
          <w:bCs/>
          <w:color w:val="auto"/>
          <w:sz w:val="26"/>
          <w:szCs w:val="26"/>
        </w:rPr>
      </w:pPr>
    </w:p>
    <w:p w14:paraId="590A7C19" w14:textId="6CCDDDC5" w:rsidR="002B7F87" w:rsidRPr="00CA2A5A" w:rsidRDefault="002B7F87" w:rsidP="002B7F87">
      <w:pPr>
        <w:widowControl w:val="0"/>
        <w:tabs>
          <w:tab w:val="left" w:pos="810"/>
        </w:tabs>
        <w:autoSpaceDE w:val="0"/>
        <w:autoSpaceDN w:val="0"/>
        <w:adjustRightInd w:val="0"/>
        <w:spacing w:line="276" w:lineRule="auto"/>
        <w:jc w:val="both"/>
        <w:rPr>
          <w:b/>
          <w:color w:val="auto"/>
          <w:sz w:val="26"/>
          <w:szCs w:val="26"/>
        </w:rPr>
      </w:pPr>
      <w:r w:rsidRPr="00CA2A5A">
        <w:rPr>
          <w:b/>
          <w:color w:val="auto"/>
          <w:sz w:val="26"/>
          <w:szCs w:val="26"/>
        </w:rPr>
        <w:t xml:space="preserve">Câu </w:t>
      </w:r>
      <w:r>
        <w:rPr>
          <w:b/>
          <w:color w:val="auto"/>
          <w:sz w:val="26"/>
          <w:szCs w:val="26"/>
        </w:rPr>
        <w:t>1</w:t>
      </w:r>
      <w:r w:rsidRPr="00CA2A5A">
        <w:rPr>
          <w:b/>
          <w:color w:val="auto"/>
          <w:sz w:val="26"/>
          <w:szCs w:val="26"/>
        </w:rPr>
        <w:t>:</w:t>
      </w:r>
      <w:r w:rsidRPr="00CA2A5A">
        <w:rPr>
          <w:b/>
          <w:color w:val="auto"/>
          <w:sz w:val="26"/>
          <w:szCs w:val="26"/>
        </w:rPr>
        <w:tab/>
      </w:r>
      <w:r w:rsidRPr="00CA2A5A">
        <w:rPr>
          <w:b/>
          <w:bCs/>
          <w:color w:val="auto"/>
          <w:sz w:val="26"/>
          <w:szCs w:val="26"/>
        </w:rPr>
        <w:t>(SBT-KNTT)</w:t>
      </w:r>
      <w:r w:rsidRPr="00CA2A5A">
        <w:rPr>
          <w:color w:val="auto"/>
          <w:sz w:val="26"/>
          <w:szCs w:val="26"/>
        </w:rPr>
        <w:t xml:space="preserve"> Nếu đồng thời tăng điện trở dây dẫn, cường độ dòng điện chạy qua dây dẫn lên hai lần, giảm thời gian dòng điện chạy qua dây dẫn hai lần thì nhiệt lượng toả ra trên dây dẫn sẽ tăng</w:t>
      </w:r>
    </w:p>
    <w:p w14:paraId="0247AEE4" w14:textId="77777777" w:rsidR="002B7F87" w:rsidRPr="00CA2A5A" w:rsidRDefault="002B7F87" w:rsidP="002B7F87">
      <w:pPr>
        <w:spacing w:line="276" w:lineRule="auto"/>
        <w:contextualSpacing/>
        <w:mirrorIndents/>
        <w:jc w:val="both"/>
        <w:rPr>
          <w:b/>
          <w:color w:val="auto"/>
          <w:sz w:val="26"/>
          <w:szCs w:val="26"/>
        </w:rPr>
      </w:pPr>
      <w:r w:rsidRPr="00CA2A5A">
        <w:rPr>
          <w:b/>
          <w:color w:val="auto"/>
          <w:sz w:val="26"/>
          <w:szCs w:val="26"/>
          <w:highlight w:val="cyan"/>
        </w:rPr>
        <w:t xml:space="preserve">A. </w:t>
      </w:r>
      <w:r w:rsidRPr="00CA2A5A">
        <w:rPr>
          <w:color w:val="auto"/>
          <w:sz w:val="26"/>
          <w:szCs w:val="26"/>
          <w:highlight w:val="cyan"/>
        </w:rPr>
        <w:t>4 lần.</w:t>
      </w:r>
      <w:r w:rsidRPr="00CA2A5A">
        <w:rPr>
          <w:b/>
          <w:color w:val="auto"/>
          <w:sz w:val="26"/>
          <w:szCs w:val="26"/>
        </w:rPr>
        <w:tab/>
      </w:r>
      <w:r w:rsidRPr="00CA2A5A">
        <w:rPr>
          <w:b/>
          <w:color w:val="auto"/>
          <w:sz w:val="26"/>
          <w:szCs w:val="26"/>
        </w:rPr>
        <w:tab/>
      </w:r>
      <w:r w:rsidRPr="00CA2A5A">
        <w:rPr>
          <w:b/>
          <w:color w:val="auto"/>
          <w:sz w:val="26"/>
          <w:szCs w:val="26"/>
        </w:rPr>
        <w:tab/>
        <w:t xml:space="preserve">B. </w:t>
      </w:r>
      <w:r w:rsidRPr="00CA2A5A">
        <w:rPr>
          <w:color w:val="auto"/>
          <w:sz w:val="26"/>
          <w:szCs w:val="26"/>
        </w:rPr>
        <w:t>8 lần.</w:t>
      </w:r>
      <w:r w:rsidRPr="00CA2A5A">
        <w:rPr>
          <w:b/>
          <w:color w:val="auto"/>
          <w:sz w:val="26"/>
          <w:szCs w:val="26"/>
        </w:rPr>
        <w:tab/>
      </w:r>
      <w:r w:rsidRPr="00CA2A5A">
        <w:rPr>
          <w:b/>
          <w:color w:val="auto"/>
          <w:sz w:val="26"/>
          <w:szCs w:val="26"/>
        </w:rPr>
        <w:tab/>
      </w:r>
      <w:r w:rsidRPr="00CA2A5A">
        <w:rPr>
          <w:b/>
          <w:color w:val="auto"/>
          <w:sz w:val="26"/>
          <w:szCs w:val="26"/>
        </w:rPr>
        <w:tab/>
        <w:t xml:space="preserve">C. </w:t>
      </w:r>
      <w:r w:rsidRPr="00CA2A5A">
        <w:rPr>
          <w:color w:val="auto"/>
          <w:sz w:val="26"/>
          <w:szCs w:val="26"/>
        </w:rPr>
        <w:t>12 lần.</w:t>
      </w:r>
      <w:r w:rsidRPr="00CA2A5A">
        <w:rPr>
          <w:b/>
          <w:color w:val="auto"/>
          <w:sz w:val="26"/>
          <w:szCs w:val="26"/>
        </w:rPr>
        <w:tab/>
      </w:r>
      <w:r w:rsidRPr="00CA2A5A">
        <w:rPr>
          <w:b/>
          <w:color w:val="auto"/>
          <w:sz w:val="26"/>
          <w:szCs w:val="26"/>
        </w:rPr>
        <w:tab/>
        <w:t xml:space="preserve">D. </w:t>
      </w:r>
      <w:r w:rsidRPr="00CA2A5A">
        <w:rPr>
          <w:color w:val="auto"/>
          <w:sz w:val="26"/>
          <w:szCs w:val="26"/>
        </w:rPr>
        <w:t>16 lần.</w:t>
      </w:r>
    </w:p>
    <w:p w14:paraId="130D1235" w14:textId="14126551" w:rsidR="002B7F87" w:rsidRPr="00CA2A5A" w:rsidRDefault="002B7F87" w:rsidP="002B7F87">
      <w:pPr>
        <w:widowControl w:val="0"/>
        <w:tabs>
          <w:tab w:val="left" w:pos="810"/>
        </w:tabs>
        <w:autoSpaceDE w:val="0"/>
        <w:autoSpaceDN w:val="0"/>
        <w:adjustRightInd w:val="0"/>
        <w:spacing w:line="276" w:lineRule="auto"/>
        <w:jc w:val="both"/>
        <w:rPr>
          <w:color w:val="auto"/>
          <w:sz w:val="26"/>
          <w:szCs w:val="26"/>
        </w:rPr>
      </w:pPr>
      <w:r w:rsidRPr="00CA2A5A">
        <w:rPr>
          <w:b/>
          <w:color w:val="auto"/>
          <w:sz w:val="26"/>
          <w:szCs w:val="26"/>
        </w:rPr>
        <w:t xml:space="preserve">Câu </w:t>
      </w:r>
      <w:r>
        <w:rPr>
          <w:b/>
          <w:color w:val="auto"/>
          <w:sz w:val="26"/>
          <w:szCs w:val="26"/>
        </w:rPr>
        <w:t>2</w:t>
      </w:r>
      <w:r w:rsidRPr="00CA2A5A">
        <w:rPr>
          <w:b/>
          <w:color w:val="auto"/>
          <w:sz w:val="26"/>
          <w:szCs w:val="26"/>
        </w:rPr>
        <w:t>:</w:t>
      </w:r>
      <w:r w:rsidRPr="00CA2A5A">
        <w:rPr>
          <w:b/>
          <w:color w:val="auto"/>
          <w:sz w:val="26"/>
          <w:szCs w:val="26"/>
        </w:rPr>
        <w:tab/>
      </w:r>
      <w:r w:rsidRPr="00CA2A5A">
        <w:rPr>
          <w:b/>
          <w:bCs/>
          <w:color w:val="auto"/>
          <w:sz w:val="26"/>
          <w:szCs w:val="26"/>
        </w:rPr>
        <w:t>(SBT-CTST)</w:t>
      </w:r>
      <w:r w:rsidRPr="00CA2A5A">
        <w:rPr>
          <w:color w:val="auto"/>
          <w:sz w:val="26"/>
          <w:szCs w:val="26"/>
        </w:rPr>
        <w:t xml:space="preserve"> Đặt hiệu điện thế 12 V vào hai đầu đoạn mạch. Năng lượng điện mà đoạn mạch đã tiêu thụ khi có điện lượng 150 C chuyển qua mạch bằng</w:t>
      </w:r>
    </w:p>
    <w:p w14:paraId="778049A1" w14:textId="77777777" w:rsidR="002B7F87" w:rsidRPr="00CA2A5A" w:rsidRDefault="002B7F87" w:rsidP="002B7F87">
      <w:pPr>
        <w:spacing w:line="276" w:lineRule="auto"/>
        <w:ind w:left="48" w:right="48"/>
        <w:jc w:val="both"/>
        <w:rPr>
          <w:color w:val="auto"/>
          <w:sz w:val="26"/>
          <w:szCs w:val="26"/>
        </w:rPr>
      </w:pPr>
      <w:r w:rsidRPr="00CA2A5A">
        <w:rPr>
          <w:b/>
          <w:bCs/>
          <w:color w:val="auto"/>
          <w:sz w:val="26"/>
          <w:szCs w:val="26"/>
          <w:highlight w:val="cyan"/>
        </w:rPr>
        <w:t>A.</w:t>
      </w:r>
      <w:r w:rsidRPr="00CA2A5A">
        <w:rPr>
          <w:color w:val="auto"/>
          <w:sz w:val="26"/>
          <w:szCs w:val="26"/>
          <w:highlight w:val="cyan"/>
        </w:rPr>
        <w:t xml:space="preserve"> 1800 J.</w:t>
      </w:r>
      <w:r w:rsidRPr="00CA2A5A">
        <w:rPr>
          <w:color w:val="auto"/>
          <w:sz w:val="26"/>
          <w:szCs w:val="26"/>
        </w:rPr>
        <w:t>             </w:t>
      </w:r>
      <w:r w:rsidRPr="00CA2A5A">
        <w:rPr>
          <w:color w:val="auto"/>
          <w:sz w:val="26"/>
          <w:szCs w:val="26"/>
        </w:rPr>
        <w:tab/>
      </w:r>
      <w:r w:rsidRPr="00CA2A5A">
        <w:rPr>
          <w:color w:val="auto"/>
          <w:sz w:val="26"/>
          <w:szCs w:val="26"/>
        </w:rPr>
        <w:tab/>
      </w:r>
      <w:r w:rsidRPr="00CA2A5A">
        <w:rPr>
          <w:b/>
          <w:bCs/>
          <w:color w:val="auto"/>
          <w:sz w:val="26"/>
          <w:szCs w:val="26"/>
        </w:rPr>
        <w:t>B</w:t>
      </w:r>
      <w:r w:rsidRPr="00CA2A5A">
        <w:rPr>
          <w:color w:val="auto"/>
          <w:sz w:val="26"/>
          <w:szCs w:val="26"/>
        </w:rPr>
        <w:t>. 12,5 J.              </w:t>
      </w:r>
      <w:r w:rsidRPr="00CA2A5A">
        <w:rPr>
          <w:color w:val="auto"/>
          <w:sz w:val="26"/>
          <w:szCs w:val="26"/>
        </w:rPr>
        <w:tab/>
      </w:r>
      <w:r w:rsidRPr="00CA2A5A">
        <w:rPr>
          <w:color w:val="auto"/>
          <w:sz w:val="26"/>
          <w:szCs w:val="26"/>
        </w:rPr>
        <w:tab/>
      </w:r>
      <w:r w:rsidRPr="00CA2A5A">
        <w:rPr>
          <w:b/>
          <w:bCs/>
          <w:color w:val="auto"/>
          <w:sz w:val="26"/>
          <w:szCs w:val="26"/>
        </w:rPr>
        <w:t>C</w:t>
      </w:r>
      <w:r w:rsidRPr="00CA2A5A">
        <w:rPr>
          <w:color w:val="auto"/>
          <w:sz w:val="26"/>
          <w:szCs w:val="26"/>
        </w:rPr>
        <w:t>. 170 J.              </w:t>
      </w:r>
      <w:r w:rsidRPr="00CA2A5A">
        <w:rPr>
          <w:color w:val="auto"/>
          <w:sz w:val="26"/>
          <w:szCs w:val="26"/>
        </w:rPr>
        <w:tab/>
        <w:t> </w:t>
      </w:r>
      <w:r w:rsidRPr="00CA2A5A">
        <w:rPr>
          <w:b/>
          <w:bCs/>
          <w:color w:val="auto"/>
          <w:sz w:val="26"/>
          <w:szCs w:val="26"/>
        </w:rPr>
        <w:t>D.</w:t>
      </w:r>
      <w:r w:rsidRPr="00CA2A5A">
        <w:rPr>
          <w:color w:val="auto"/>
          <w:sz w:val="26"/>
          <w:szCs w:val="26"/>
        </w:rPr>
        <w:t xml:space="preserve"> 138 J.</w:t>
      </w:r>
    </w:p>
    <w:p w14:paraId="0F95962F" w14:textId="56460BB7" w:rsidR="002B7F87" w:rsidRPr="00CA2A5A" w:rsidRDefault="002B7F87" w:rsidP="002B7F87">
      <w:pPr>
        <w:widowControl w:val="0"/>
        <w:tabs>
          <w:tab w:val="left" w:pos="810"/>
        </w:tabs>
        <w:autoSpaceDE w:val="0"/>
        <w:autoSpaceDN w:val="0"/>
        <w:adjustRightInd w:val="0"/>
        <w:spacing w:line="276" w:lineRule="auto"/>
        <w:jc w:val="both"/>
        <w:rPr>
          <w:color w:val="auto"/>
          <w:sz w:val="26"/>
          <w:szCs w:val="26"/>
          <w:lang w:val="pt-BR"/>
        </w:rPr>
      </w:pPr>
      <w:r w:rsidRPr="00CA2A5A">
        <w:rPr>
          <w:b/>
          <w:color w:val="auto"/>
          <w:sz w:val="26"/>
          <w:szCs w:val="26"/>
          <w:lang w:val="pt-BR"/>
        </w:rPr>
        <w:t xml:space="preserve">Câu </w:t>
      </w:r>
      <w:r>
        <w:rPr>
          <w:b/>
          <w:color w:val="auto"/>
          <w:sz w:val="26"/>
          <w:szCs w:val="26"/>
          <w:lang w:val="pt-BR"/>
        </w:rPr>
        <w:t>3</w:t>
      </w:r>
      <w:r w:rsidRPr="00CA2A5A">
        <w:rPr>
          <w:b/>
          <w:color w:val="auto"/>
          <w:sz w:val="26"/>
          <w:szCs w:val="26"/>
          <w:lang w:val="pt-BR"/>
        </w:rPr>
        <w:t>:</w:t>
      </w:r>
      <w:r w:rsidRPr="00CA2A5A">
        <w:rPr>
          <w:b/>
          <w:color w:val="auto"/>
          <w:sz w:val="26"/>
          <w:szCs w:val="26"/>
          <w:lang w:val="pt-BR"/>
        </w:rPr>
        <w:tab/>
      </w:r>
      <w:r w:rsidRPr="00CA2A5A">
        <w:rPr>
          <w:color w:val="auto"/>
          <w:sz w:val="26"/>
          <w:szCs w:val="26"/>
          <w:lang w:val="pt-BR"/>
        </w:rPr>
        <w:t>Một bóng đèn 4U trên vỏ có ghi 50 W – 220 V, khi đèn sáng bình thường. Phát biểu nào sau đây là sai?</w:t>
      </w:r>
    </w:p>
    <w:p w14:paraId="78AF43BD" w14:textId="77777777" w:rsidR="002B7F87" w:rsidRPr="00CA2A5A" w:rsidRDefault="002B7F87" w:rsidP="002B7F87">
      <w:pPr>
        <w:spacing w:line="276" w:lineRule="auto"/>
        <w:rPr>
          <w:color w:val="auto"/>
          <w:sz w:val="26"/>
          <w:szCs w:val="26"/>
          <w:lang w:val="pt-BR"/>
        </w:rPr>
      </w:pPr>
      <w:r w:rsidRPr="00CA2A5A">
        <w:rPr>
          <w:b/>
          <w:color w:val="auto"/>
          <w:sz w:val="26"/>
          <w:szCs w:val="26"/>
          <w:lang w:val="pt-BR"/>
        </w:rPr>
        <w:t>A.</w:t>
      </w:r>
      <w:r w:rsidRPr="00CA2A5A">
        <w:rPr>
          <w:color w:val="auto"/>
          <w:sz w:val="26"/>
          <w:szCs w:val="26"/>
          <w:lang w:val="pt-BR"/>
        </w:rPr>
        <w:t xml:space="preserve"> Công suất định mức là 50 W.</w:t>
      </w:r>
      <w:r w:rsidRPr="00CA2A5A">
        <w:rPr>
          <w:color w:val="auto"/>
          <w:sz w:val="26"/>
          <w:szCs w:val="26"/>
          <w:lang w:val="pt-BR"/>
        </w:rPr>
        <w:tab/>
      </w:r>
      <w:r w:rsidRPr="00CA2A5A">
        <w:rPr>
          <w:color w:val="auto"/>
          <w:sz w:val="26"/>
          <w:szCs w:val="26"/>
          <w:lang w:val="pt-BR"/>
        </w:rPr>
        <w:tab/>
      </w:r>
      <w:r w:rsidRPr="00CA2A5A">
        <w:rPr>
          <w:color w:val="auto"/>
          <w:sz w:val="26"/>
          <w:szCs w:val="26"/>
          <w:lang w:val="pt-BR"/>
        </w:rPr>
        <w:tab/>
      </w:r>
      <w:r w:rsidRPr="00CA2A5A">
        <w:rPr>
          <w:color w:val="auto"/>
          <w:sz w:val="26"/>
          <w:szCs w:val="26"/>
          <w:lang w:val="pt-BR"/>
        </w:rPr>
        <w:tab/>
      </w:r>
    </w:p>
    <w:p w14:paraId="76C6B27A" w14:textId="77777777" w:rsidR="002B7F87" w:rsidRPr="00CA2A5A" w:rsidRDefault="002B7F87" w:rsidP="002B7F87">
      <w:pPr>
        <w:spacing w:line="276" w:lineRule="auto"/>
        <w:rPr>
          <w:color w:val="auto"/>
          <w:sz w:val="26"/>
          <w:szCs w:val="26"/>
          <w:lang w:val="pt-BR"/>
        </w:rPr>
      </w:pPr>
      <w:r w:rsidRPr="00CA2A5A">
        <w:rPr>
          <w:b/>
          <w:color w:val="auto"/>
          <w:sz w:val="26"/>
          <w:szCs w:val="26"/>
          <w:highlight w:val="cyan"/>
          <w:lang w:val="pt-BR"/>
        </w:rPr>
        <w:t>B.</w:t>
      </w:r>
      <w:r w:rsidRPr="00CA2A5A">
        <w:rPr>
          <w:color w:val="auto"/>
          <w:sz w:val="26"/>
          <w:szCs w:val="26"/>
          <w:highlight w:val="cyan"/>
          <w:lang w:val="pt-BR"/>
        </w:rPr>
        <w:t xml:space="preserve"> Điện trở của đèn luôn bằng 968 W</w:t>
      </w:r>
      <w:r w:rsidRPr="00CA2A5A">
        <w:rPr>
          <w:color w:val="auto"/>
          <w:sz w:val="26"/>
          <w:szCs w:val="26"/>
          <w:lang w:val="pt-BR"/>
        </w:rPr>
        <w:t>.</w:t>
      </w:r>
    </w:p>
    <w:p w14:paraId="3FB9E63C" w14:textId="77777777" w:rsidR="002B7F87" w:rsidRPr="00CA2A5A" w:rsidRDefault="002B7F87" w:rsidP="002B7F87">
      <w:pPr>
        <w:spacing w:line="276" w:lineRule="auto"/>
        <w:rPr>
          <w:color w:val="auto"/>
          <w:sz w:val="26"/>
          <w:szCs w:val="26"/>
          <w:lang w:val="pt-BR"/>
        </w:rPr>
      </w:pPr>
      <w:r w:rsidRPr="00CA2A5A">
        <w:rPr>
          <w:b/>
          <w:color w:val="auto"/>
          <w:sz w:val="26"/>
          <w:szCs w:val="26"/>
          <w:lang w:val="pt-BR"/>
        </w:rPr>
        <w:t>C.</w:t>
      </w:r>
      <w:r w:rsidRPr="00CA2A5A">
        <w:rPr>
          <w:color w:val="auto"/>
          <w:sz w:val="26"/>
          <w:szCs w:val="26"/>
          <w:lang w:val="pt-BR"/>
        </w:rPr>
        <w:t xml:space="preserve"> Cường độ dòng điện định mức là 4,4 A.</w:t>
      </w:r>
      <w:r w:rsidRPr="00CA2A5A">
        <w:rPr>
          <w:color w:val="auto"/>
          <w:sz w:val="26"/>
          <w:szCs w:val="26"/>
          <w:lang w:val="pt-BR"/>
        </w:rPr>
        <w:tab/>
      </w:r>
    </w:p>
    <w:p w14:paraId="08770514" w14:textId="581CB0DA" w:rsidR="002B7F87" w:rsidRPr="002B7F87" w:rsidRDefault="002B7F87" w:rsidP="002B7F87">
      <w:pPr>
        <w:spacing w:line="276" w:lineRule="auto"/>
        <w:rPr>
          <w:color w:val="auto"/>
          <w:sz w:val="26"/>
          <w:szCs w:val="26"/>
          <w:lang w:val="pt-BR"/>
        </w:rPr>
      </w:pPr>
      <w:r w:rsidRPr="00CA2A5A">
        <w:rPr>
          <w:b/>
          <w:color w:val="auto"/>
          <w:sz w:val="26"/>
          <w:szCs w:val="26"/>
          <w:lang w:val="pt-BR"/>
        </w:rPr>
        <w:t>D.</w:t>
      </w:r>
      <w:r w:rsidRPr="00CA2A5A">
        <w:rPr>
          <w:color w:val="auto"/>
          <w:sz w:val="26"/>
          <w:szCs w:val="26"/>
          <w:lang w:val="pt-BR"/>
        </w:rPr>
        <w:t xml:space="preserve"> Hiệu điện thế định mức của đèn là 220 V.</w:t>
      </w:r>
      <w:r>
        <w:rPr>
          <w:b/>
          <w:bCs/>
          <w:color w:val="auto"/>
          <w:sz w:val="26"/>
          <w:szCs w:val="26"/>
        </w:rPr>
        <w:t xml:space="preserve"> </w:t>
      </w:r>
    </w:p>
    <w:p w14:paraId="11D6DB20" w14:textId="1EE2626F" w:rsidR="00BD21C1" w:rsidRPr="00CA2A5A" w:rsidRDefault="0095268E" w:rsidP="00675420">
      <w:pPr>
        <w:widowControl w:val="0"/>
        <w:tabs>
          <w:tab w:val="left" w:pos="810"/>
        </w:tabs>
        <w:autoSpaceDE w:val="0"/>
        <w:autoSpaceDN w:val="0"/>
        <w:adjustRightInd w:val="0"/>
        <w:spacing w:line="276" w:lineRule="auto"/>
        <w:jc w:val="both"/>
        <w:rPr>
          <w:b/>
          <w:color w:val="auto"/>
          <w:sz w:val="26"/>
          <w:szCs w:val="26"/>
        </w:rPr>
      </w:pPr>
      <w:r w:rsidRPr="00CA2A5A">
        <w:rPr>
          <w:b/>
          <w:color w:val="auto"/>
          <w:sz w:val="26"/>
          <w:szCs w:val="26"/>
        </w:rPr>
        <w:t xml:space="preserve">Câu </w:t>
      </w:r>
      <w:r w:rsidR="002B7F87">
        <w:rPr>
          <w:b/>
          <w:color w:val="auto"/>
          <w:sz w:val="26"/>
          <w:szCs w:val="26"/>
        </w:rPr>
        <w:t>4</w:t>
      </w:r>
      <w:r w:rsidRPr="00CA2A5A">
        <w:rPr>
          <w:b/>
          <w:color w:val="auto"/>
          <w:sz w:val="26"/>
          <w:szCs w:val="26"/>
        </w:rPr>
        <w:t>:</w:t>
      </w:r>
      <w:r w:rsidRPr="00CA2A5A">
        <w:rPr>
          <w:b/>
          <w:color w:val="auto"/>
          <w:sz w:val="26"/>
          <w:szCs w:val="26"/>
        </w:rPr>
        <w:tab/>
      </w:r>
      <w:r w:rsidR="00BD21C1" w:rsidRPr="00CA2A5A">
        <w:rPr>
          <w:b/>
          <w:bCs/>
          <w:color w:val="auto"/>
          <w:sz w:val="26"/>
          <w:szCs w:val="26"/>
        </w:rPr>
        <w:t>(SBT-KNTT)</w:t>
      </w:r>
      <w:r w:rsidR="00BD21C1" w:rsidRPr="00CA2A5A">
        <w:rPr>
          <w:color w:val="auto"/>
          <w:sz w:val="26"/>
          <w:szCs w:val="26"/>
        </w:rPr>
        <w:t xml:space="preserve"> Khi mắc một bóng đèn vào hiệu điện thế </w:t>
      </w:r>
      <m:oMath>
        <m:r>
          <m:rPr>
            <m:sty m:val="p"/>
          </m:rPr>
          <w:rPr>
            <w:rFonts w:ascii="Cambria Math" w:hAnsi="Cambria Math"/>
            <w:color w:val="auto"/>
            <w:sz w:val="26"/>
            <w:szCs w:val="26"/>
          </w:rPr>
          <m:t>4</m:t>
        </m:r>
        <m:r>
          <m:rPr>
            <m:nor/>
          </m:rPr>
          <w:rPr>
            <w:color w:val="auto"/>
            <w:sz w:val="26"/>
            <w:szCs w:val="26"/>
          </w:rPr>
          <m:t xml:space="preserve"> </m:t>
        </m:r>
        <m:r>
          <m:rPr>
            <m:sty m:val="p"/>
          </m:rPr>
          <w:rPr>
            <w:rFonts w:ascii="Cambria Math" w:hAnsi="Cambria Math"/>
            <w:color w:val="auto"/>
            <w:sz w:val="26"/>
            <w:szCs w:val="26"/>
          </w:rPr>
          <m:t>V</m:t>
        </m:r>
      </m:oMath>
      <w:r w:rsidR="00BD21C1" w:rsidRPr="00CA2A5A">
        <w:rPr>
          <w:color w:val="auto"/>
          <w:sz w:val="26"/>
          <w:szCs w:val="26"/>
        </w:rPr>
        <w:t xml:space="preserve"> th</w:t>
      </w:r>
      <w:r w:rsidR="00867891" w:rsidRPr="00CA2A5A">
        <w:rPr>
          <w:color w:val="auto"/>
          <w:sz w:val="26"/>
          <w:szCs w:val="26"/>
        </w:rPr>
        <w:t>ì</w:t>
      </w:r>
      <w:r w:rsidR="00BD21C1" w:rsidRPr="00CA2A5A">
        <w:rPr>
          <w:color w:val="auto"/>
          <w:sz w:val="26"/>
          <w:szCs w:val="26"/>
        </w:rPr>
        <w:t xml:space="preserve"> dòng điện qua bóng đèn có cường độ là </w:t>
      </w:r>
      <m:oMath>
        <m:r>
          <m:rPr>
            <m:sty m:val="p"/>
          </m:rPr>
          <w:rPr>
            <w:rFonts w:ascii="Cambria Math" w:hAnsi="Cambria Math"/>
            <w:color w:val="auto"/>
            <w:sz w:val="26"/>
            <w:szCs w:val="26"/>
          </w:rPr>
          <m:t>600</m:t>
        </m:r>
        <m:r>
          <m:rPr>
            <m:nor/>
          </m:rPr>
          <w:rPr>
            <w:color w:val="auto"/>
            <w:sz w:val="26"/>
            <w:szCs w:val="26"/>
          </w:rPr>
          <m:t xml:space="preserve"> </m:t>
        </m:r>
        <m:r>
          <m:rPr>
            <m:sty m:val="p"/>
          </m:rPr>
          <w:rPr>
            <w:rFonts w:ascii="Cambria Math" w:hAnsi="Cambria Math"/>
            <w:color w:val="auto"/>
            <w:sz w:val="26"/>
            <w:szCs w:val="26"/>
          </w:rPr>
          <m:t xml:space="preserve">mA. </m:t>
        </m:r>
      </m:oMath>
      <w:r w:rsidR="00BD21C1" w:rsidRPr="00CA2A5A">
        <w:rPr>
          <w:color w:val="auto"/>
          <w:sz w:val="26"/>
          <w:szCs w:val="26"/>
        </w:rPr>
        <w:t>Công suất tiêu thụ của bóng đèn này là</w:t>
      </w:r>
    </w:p>
    <w:p w14:paraId="7AA126D3" w14:textId="51C31865" w:rsidR="00BD21C1" w:rsidRPr="00CA2A5A" w:rsidRDefault="00BD21C1" w:rsidP="00675420">
      <w:pPr>
        <w:spacing w:line="276" w:lineRule="auto"/>
        <w:contextualSpacing/>
        <w:mirrorIndents/>
        <w:jc w:val="both"/>
        <w:rPr>
          <w:color w:val="auto"/>
          <w:sz w:val="26"/>
          <w:szCs w:val="26"/>
        </w:rPr>
      </w:pPr>
      <w:r w:rsidRPr="00CA2A5A">
        <w:rPr>
          <w:b/>
          <w:color w:val="auto"/>
          <w:sz w:val="26"/>
          <w:szCs w:val="26"/>
        </w:rPr>
        <w:t>A.</w:t>
      </w:r>
      <m:oMath>
        <m:r>
          <m:rPr>
            <m:sty m:val="b"/>
          </m:rPr>
          <w:rPr>
            <w:rFonts w:ascii="Cambria Math" w:hAnsi="Cambria Math"/>
            <w:color w:val="auto"/>
            <w:sz w:val="26"/>
            <w:szCs w:val="26"/>
          </w:rPr>
          <m:t xml:space="preserve"> </m:t>
        </m:r>
        <m:r>
          <m:rPr>
            <m:sty m:val="p"/>
          </m:rPr>
          <w:rPr>
            <w:rFonts w:ascii="Cambria Math" w:hAnsi="Cambria Math"/>
            <w:color w:val="auto"/>
            <w:sz w:val="26"/>
            <w:szCs w:val="26"/>
          </w:rPr>
          <m:t>24</m:t>
        </m:r>
        <m:r>
          <m:rPr>
            <m:nor/>
          </m:rPr>
          <w:rPr>
            <w:color w:val="auto"/>
            <w:sz w:val="26"/>
            <w:szCs w:val="26"/>
          </w:rPr>
          <m:t xml:space="preserve"> </m:t>
        </m:r>
        <m:r>
          <m:rPr>
            <m:sty m:val="p"/>
          </m:rPr>
          <w:rPr>
            <w:rFonts w:ascii="Cambria Math" w:hAnsi="Cambria Math"/>
            <w:color w:val="auto"/>
            <w:sz w:val="26"/>
            <w:szCs w:val="26"/>
          </w:rPr>
          <m:t>W</m:t>
        </m:r>
      </m:oMath>
      <w:r w:rsidRPr="00CA2A5A">
        <w:rPr>
          <w:color w:val="auto"/>
          <w:sz w:val="26"/>
          <w:szCs w:val="26"/>
        </w:rPr>
        <w:t>.</w:t>
      </w:r>
      <w:r w:rsidRPr="00CA2A5A">
        <w:rPr>
          <w:b/>
          <w:color w:val="auto"/>
          <w:sz w:val="26"/>
          <w:szCs w:val="26"/>
        </w:rPr>
        <w:tab/>
      </w:r>
      <w:r w:rsidR="00867891" w:rsidRPr="00CA2A5A">
        <w:rPr>
          <w:b/>
          <w:color w:val="auto"/>
          <w:sz w:val="26"/>
          <w:szCs w:val="26"/>
        </w:rPr>
        <w:tab/>
      </w:r>
      <w:r w:rsidR="00867891" w:rsidRPr="00CA2A5A">
        <w:rPr>
          <w:b/>
          <w:color w:val="auto"/>
          <w:sz w:val="26"/>
          <w:szCs w:val="26"/>
        </w:rPr>
        <w:tab/>
      </w:r>
      <w:r w:rsidRPr="00CA2A5A">
        <w:rPr>
          <w:b/>
          <w:color w:val="auto"/>
          <w:sz w:val="26"/>
          <w:szCs w:val="26"/>
          <w:highlight w:val="cyan"/>
        </w:rPr>
        <w:t>B.</w:t>
      </w:r>
      <m:oMath>
        <m:r>
          <m:rPr>
            <m:sty m:val="b"/>
          </m:rPr>
          <w:rPr>
            <w:rFonts w:ascii="Cambria Math" w:hAnsi="Cambria Math"/>
            <w:color w:val="auto"/>
            <w:sz w:val="26"/>
            <w:szCs w:val="26"/>
            <w:highlight w:val="cyan"/>
          </w:rPr>
          <m:t xml:space="preserve"> </m:t>
        </m:r>
        <m:r>
          <m:rPr>
            <m:sty m:val="p"/>
          </m:rPr>
          <w:rPr>
            <w:rFonts w:ascii="Cambria Math" w:hAnsi="Cambria Math"/>
            <w:color w:val="auto"/>
            <w:sz w:val="26"/>
            <w:szCs w:val="26"/>
            <w:highlight w:val="cyan"/>
          </w:rPr>
          <m:t>2,4</m:t>
        </m:r>
        <m:r>
          <m:rPr>
            <m:nor/>
          </m:rPr>
          <w:rPr>
            <w:color w:val="auto"/>
            <w:sz w:val="26"/>
            <w:szCs w:val="26"/>
            <w:highlight w:val="cyan"/>
          </w:rPr>
          <m:t xml:space="preserve"> </m:t>
        </m:r>
        <m:r>
          <m:rPr>
            <m:sty m:val="p"/>
          </m:rPr>
          <w:rPr>
            <w:rFonts w:ascii="Cambria Math" w:hAnsi="Cambria Math"/>
            <w:color w:val="auto"/>
            <w:sz w:val="26"/>
            <w:szCs w:val="26"/>
            <w:highlight w:val="cyan"/>
          </w:rPr>
          <m:t>W</m:t>
        </m:r>
      </m:oMath>
      <w:r w:rsidRPr="00CA2A5A">
        <w:rPr>
          <w:color w:val="auto"/>
          <w:sz w:val="26"/>
          <w:szCs w:val="26"/>
        </w:rPr>
        <w:t>.</w:t>
      </w:r>
      <w:r w:rsidRPr="00CA2A5A">
        <w:rPr>
          <w:b/>
          <w:color w:val="auto"/>
          <w:sz w:val="26"/>
          <w:szCs w:val="26"/>
        </w:rPr>
        <w:tab/>
      </w:r>
      <w:r w:rsidR="00867891" w:rsidRPr="00CA2A5A">
        <w:rPr>
          <w:b/>
          <w:color w:val="auto"/>
          <w:sz w:val="26"/>
          <w:szCs w:val="26"/>
        </w:rPr>
        <w:tab/>
      </w:r>
      <w:r w:rsidR="00867891" w:rsidRPr="00CA2A5A">
        <w:rPr>
          <w:b/>
          <w:color w:val="auto"/>
          <w:sz w:val="26"/>
          <w:szCs w:val="26"/>
        </w:rPr>
        <w:tab/>
      </w:r>
      <w:r w:rsidRPr="00CA2A5A">
        <w:rPr>
          <w:b/>
          <w:color w:val="auto"/>
          <w:sz w:val="26"/>
          <w:szCs w:val="26"/>
        </w:rPr>
        <w:t>C.</w:t>
      </w:r>
      <m:oMath>
        <m:r>
          <m:rPr>
            <m:sty m:val="b"/>
          </m:rPr>
          <w:rPr>
            <w:rFonts w:ascii="Cambria Math" w:hAnsi="Cambria Math"/>
            <w:color w:val="auto"/>
            <w:sz w:val="26"/>
            <w:szCs w:val="26"/>
          </w:rPr>
          <m:t xml:space="preserve"> </m:t>
        </m:r>
        <m:r>
          <m:rPr>
            <m:sty m:val="p"/>
          </m:rPr>
          <w:rPr>
            <w:rFonts w:ascii="Cambria Math" w:hAnsi="Cambria Math"/>
            <w:color w:val="auto"/>
            <w:sz w:val="26"/>
            <w:szCs w:val="26"/>
          </w:rPr>
          <m:t>2400</m:t>
        </m:r>
        <m:r>
          <m:rPr>
            <m:nor/>
          </m:rPr>
          <w:rPr>
            <w:color w:val="auto"/>
            <w:sz w:val="26"/>
            <w:szCs w:val="26"/>
          </w:rPr>
          <m:t xml:space="preserve"> </m:t>
        </m:r>
        <m:r>
          <m:rPr>
            <m:sty m:val="p"/>
          </m:rPr>
          <w:rPr>
            <w:rFonts w:ascii="Cambria Math" w:hAnsi="Cambria Math"/>
            <w:color w:val="auto"/>
            <w:sz w:val="26"/>
            <w:szCs w:val="26"/>
          </w:rPr>
          <m:t>W</m:t>
        </m:r>
      </m:oMath>
      <w:r w:rsidRPr="00CA2A5A">
        <w:rPr>
          <w:color w:val="auto"/>
          <w:sz w:val="26"/>
          <w:szCs w:val="26"/>
        </w:rPr>
        <w:t>.</w:t>
      </w:r>
      <w:r w:rsidRPr="00CA2A5A">
        <w:rPr>
          <w:b/>
          <w:color w:val="auto"/>
          <w:sz w:val="26"/>
          <w:szCs w:val="26"/>
        </w:rPr>
        <w:tab/>
      </w:r>
      <w:r w:rsidR="00867891" w:rsidRPr="00CA2A5A">
        <w:rPr>
          <w:b/>
          <w:color w:val="auto"/>
          <w:sz w:val="26"/>
          <w:szCs w:val="26"/>
        </w:rPr>
        <w:tab/>
      </w:r>
      <w:r w:rsidRPr="00CA2A5A">
        <w:rPr>
          <w:b/>
          <w:color w:val="auto"/>
          <w:sz w:val="26"/>
          <w:szCs w:val="26"/>
        </w:rPr>
        <w:t>D.</w:t>
      </w:r>
      <m:oMath>
        <m:r>
          <m:rPr>
            <m:sty m:val="b"/>
          </m:rPr>
          <w:rPr>
            <w:rFonts w:ascii="Cambria Math" w:hAnsi="Cambria Math"/>
            <w:color w:val="auto"/>
            <w:sz w:val="26"/>
            <w:szCs w:val="26"/>
          </w:rPr>
          <m:t xml:space="preserve"> </m:t>
        </m:r>
        <m:r>
          <m:rPr>
            <m:sty m:val="p"/>
          </m:rPr>
          <w:rPr>
            <w:rFonts w:ascii="Cambria Math" w:hAnsi="Cambria Math"/>
            <w:color w:val="auto"/>
            <w:sz w:val="26"/>
            <w:szCs w:val="26"/>
          </w:rPr>
          <m:t>0,24</m:t>
        </m:r>
        <m:r>
          <m:rPr>
            <m:nor/>
          </m:rPr>
          <w:rPr>
            <w:color w:val="auto"/>
            <w:sz w:val="26"/>
            <w:szCs w:val="26"/>
          </w:rPr>
          <m:t xml:space="preserve"> </m:t>
        </m:r>
        <m:r>
          <m:rPr>
            <m:sty m:val="p"/>
          </m:rPr>
          <w:rPr>
            <w:rFonts w:ascii="Cambria Math" w:hAnsi="Cambria Math"/>
            <w:color w:val="auto"/>
            <w:sz w:val="26"/>
            <w:szCs w:val="26"/>
          </w:rPr>
          <m:t>W</m:t>
        </m:r>
      </m:oMath>
      <w:r w:rsidRPr="00CA2A5A">
        <w:rPr>
          <w:color w:val="auto"/>
          <w:sz w:val="26"/>
          <w:szCs w:val="26"/>
        </w:rPr>
        <w:t xml:space="preserve">. </w:t>
      </w:r>
    </w:p>
    <w:p w14:paraId="135B6271" w14:textId="4FFA781A" w:rsidR="00BD21C1" w:rsidRPr="00CA2A5A" w:rsidRDefault="0095268E" w:rsidP="00675420">
      <w:pPr>
        <w:widowControl w:val="0"/>
        <w:tabs>
          <w:tab w:val="left" w:pos="810"/>
        </w:tabs>
        <w:autoSpaceDE w:val="0"/>
        <w:autoSpaceDN w:val="0"/>
        <w:adjustRightInd w:val="0"/>
        <w:spacing w:line="276" w:lineRule="auto"/>
        <w:jc w:val="both"/>
        <w:rPr>
          <w:b/>
          <w:color w:val="auto"/>
          <w:sz w:val="26"/>
          <w:szCs w:val="26"/>
        </w:rPr>
      </w:pPr>
      <w:r w:rsidRPr="00CA2A5A">
        <w:rPr>
          <w:b/>
          <w:color w:val="auto"/>
          <w:sz w:val="26"/>
          <w:szCs w:val="26"/>
        </w:rPr>
        <w:t xml:space="preserve">Câu </w:t>
      </w:r>
      <w:r w:rsidR="002B7F87">
        <w:rPr>
          <w:b/>
          <w:color w:val="auto"/>
          <w:sz w:val="26"/>
          <w:szCs w:val="26"/>
        </w:rPr>
        <w:t>5</w:t>
      </w:r>
      <w:r w:rsidRPr="00CA2A5A">
        <w:rPr>
          <w:b/>
          <w:color w:val="auto"/>
          <w:sz w:val="26"/>
          <w:szCs w:val="26"/>
        </w:rPr>
        <w:t>:</w:t>
      </w:r>
      <w:r w:rsidRPr="00CA2A5A">
        <w:rPr>
          <w:b/>
          <w:color w:val="auto"/>
          <w:sz w:val="26"/>
          <w:szCs w:val="26"/>
        </w:rPr>
        <w:tab/>
      </w:r>
      <w:r w:rsidR="00BD21C1" w:rsidRPr="00CA2A5A">
        <w:rPr>
          <w:b/>
          <w:bCs/>
          <w:color w:val="auto"/>
          <w:sz w:val="26"/>
          <w:szCs w:val="26"/>
        </w:rPr>
        <w:t>(SBT-KNTT)</w:t>
      </w:r>
      <w:r w:rsidR="00BD21C1" w:rsidRPr="00CA2A5A">
        <w:rPr>
          <w:color w:val="auto"/>
          <w:sz w:val="26"/>
          <w:szCs w:val="26"/>
        </w:rPr>
        <w:t xml:space="preserve"> Trên một bàn là điện có ghi thông số </w:t>
      </w:r>
      <m:oMath>
        <m:r>
          <m:rPr>
            <m:sty m:val="p"/>
          </m:rPr>
          <w:rPr>
            <w:rFonts w:ascii="Cambria Math" w:hAnsi="Cambria Math"/>
            <w:color w:val="auto"/>
            <w:sz w:val="26"/>
            <w:szCs w:val="26"/>
          </w:rPr>
          <m:t>220</m:t>
        </m:r>
        <m:r>
          <m:rPr>
            <m:nor/>
          </m:rPr>
          <w:rPr>
            <w:color w:val="auto"/>
            <w:sz w:val="26"/>
            <w:szCs w:val="26"/>
          </w:rPr>
          <m:t xml:space="preserve"> </m:t>
        </m:r>
        <m:r>
          <m:rPr>
            <m:sty m:val="p"/>
          </m:rPr>
          <w:rPr>
            <w:rFonts w:ascii="Cambria Math" w:hAnsi="Cambria Math"/>
            <w:color w:val="auto"/>
            <w:sz w:val="26"/>
            <w:szCs w:val="26"/>
          </w:rPr>
          <m:t>V-1000</m:t>
        </m:r>
        <m:r>
          <m:rPr>
            <m:nor/>
          </m:rPr>
          <w:rPr>
            <w:color w:val="auto"/>
            <w:sz w:val="26"/>
            <w:szCs w:val="26"/>
          </w:rPr>
          <m:t xml:space="preserve"> </m:t>
        </m:r>
        <m:r>
          <m:rPr>
            <m:sty m:val="p"/>
          </m:rPr>
          <w:rPr>
            <w:rFonts w:ascii="Cambria Math" w:hAnsi="Cambria Math"/>
            <w:color w:val="auto"/>
            <w:sz w:val="26"/>
            <w:szCs w:val="26"/>
          </w:rPr>
          <m:t>W</m:t>
        </m:r>
      </m:oMath>
      <w:r w:rsidR="00BD21C1" w:rsidRPr="00CA2A5A">
        <w:rPr>
          <w:color w:val="auto"/>
          <w:sz w:val="26"/>
          <w:szCs w:val="26"/>
        </w:rPr>
        <w:t>. Điện trở của bàn là điện này là</w:t>
      </w:r>
    </w:p>
    <w:p w14:paraId="33DC5135" w14:textId="422BADF4" w:rsidR="00BD21C1" w:rsidRPr="00CA2A5A" w:rsidRDefault="00BD21C1" w:rsidP="00675420">
      <w:pPr>
        <w:spacing w:line="276" w:lineRule="auto"/>
        <w:contextualSpacing/>
        <w:mirrorIndents/>
        <w:jc w:val="both"/>
        <w:rPr>
          <w:b/>
          <w:color w:val="auto"/>
          <w:sz w:val="26"/>
          <w:szCs w:val="26"/>
        </w:rPr>
      </w:pPr>
      <w:r w:rsidRPr="00CA2A5A">
        <w:rPr>
          <w:b/>
          <w:color w:val="auto"/>
          <w:sz w:val="26"/>
          <w:szCs w:val="26"/>
        </w:rPr>
        <w:t>A.</w:t>
      </w:r>
      <m:oMath>
        <m:r>
          <m:rPr>
            <m:sty m:val="b"/>
          </m:rPr>
          <w:rPr>
            <w:rFonts w:ascii="Cambria Math" w:hAnsi="Cambria Math"/>
            <w:color w:val="auto"/>
            <w:sz w:val="26"/>
            <w:szCs w:val="26"/>
          </w:rPr>
          <m:t xml:space="preserve"> </m:t>
        </m:r>
        <m:r>
          <m:rPr>
            <m:sty m:val="p"/>
          </m:rPr>
          <w:rPr>
            <w:rFonts w:ascii="Cambria Math" w:hAnsi="Cambria Math"/>
            <w:color w:val="auto"/>
            <w:sz w:val="26"/>
            <w:szCs w:val="26"/>
          </w:rPr>
          <m:t>220Ω</m:t>
        </m:r>
      </m:oMath>
      <w:r w:rsidRPr="00CA2A5A">
        <w:rPr>
          <w:color w:val="auto"/>
          <w:sz w:val="26"/>
          <w:szCs w:val="26"/>
        </w:rPr>
        <w:t>.</w:t>
      </w:r>
      <w:r w:rsidRPr="00CA2A5A">
        <w:rPr>
          <w:color w:val="auto"/>
          <w:sz w:val="26"/>
          <w:szCs w:val="26"/>
        </w:rPr>
        <w:tab/>
      </w:r>
      <w:r w:rsidRPr="00CA2A5A">
        <w:rPr>
          <w:color w:val="auto"/>
          <w:sz w:val="26"/>
          <w:szCs w:val="26"/>
        </w:rPr>
        <w:tab/>
      </w:r>
      <w:r w:rsidRPr="00CA2A5A">
        <w:rPr>
          <w:color w:val="auto"/>
          <w:sz w:val="26"/>
          <w:szCs w:val="26"/>
        </w:rPr>
        <w:tab/>
      </w:r>
      <w:r w:rsidRPr="00CA2A5A">
        <w:rPr>
          <w:b/>
          <w:color w:val="auto"/>
          <w:sz w:val="26"/>
          <w:szCs w:val="26"/>
          <w:highlight w:val="cyan"/>
        </w:rPr>
        <w:t>B.</w:t>
      </w:r>
      <m:oMath>
        <m:r>
          <m:rPr>
            <m:sty m:val="b"/>
          </m:rPr>
          <w:rPr>
            <w:rFonts w:ascii="Cambria Math" w:hAnsi="Cambria Math"/>
            <w:color w:val="auto"/>
            <w:sz w:val="26"/>
            <w:szCs w:val="26"/>
            <w:highlight w:val="cyan"/>
          </w:rPr>
          <m:t xml:space="preserve"> </m:t>
        </m:r>
        <m:r>
          <m:rPr>
            <m:sty m:val="p"/>
          </m:rPr>
          <w:rPr>
            <w:rFonts w:ascii="Cambria Math" w:hAnsi="Cambria Math"/>
            <w:color w:val="auto"/>
            <w:sz w:val="26"/>
            <w:szCs w:val="26"/>
            <w:highlight w:val="cyan"/>
          </w:rPr>
          <m:t>48,4Ω</m:t>
        </m:r>
      </m:oMath>
      <w:r w:rsidRPr="00CA2A5A">
        <w:rPr>
          <w:color w:val="auto"/>
          <w:sz w:val="26"/>
          <w:szCs w:val="26"/>
        </w:rPr>
        <w:t>.</w:t>
      </w:r>
      <w:r w:rsidRPr="00CA2A5A">
        <w:rPr>
          <w:b/>
          <w:color w:val="auto"/>
          <w:sz w:val="26"/>
          <w:szCs w:val="26"/>
        </w:rPr>
        <w:tab/>
      </w:r>
      <w:r w:rsidRPr="00CA2A5A">
        <w:rPr>
          <w:b/>
          <w:color w:val="auto"/>
          <w:sz w:val="26"/>
          <w:szCs w:val="26"/>
        </w:rPr>
        <w:tab/>
        <w:t xml:space="preserve">      </w:t>
      </w:r>
      <w:r w:rsidR="00867891" w:rsidRPr="00CA2A5A">
        <w:rPr>
          <w:b/>
          <w:color w:val="auto"/>
          <w:sz w:val="26"/>
          <w:szCs w:val="26"/>
        </w:rPr>
        <w:tab/>
      </w:r>
      <w:r w:rsidRPr="00CA2A5A">
        <w:rPr>
          <w:b/>
          <w:color w:val="auto"/>
          <w:sz w:val="26"/>
          <w:szCs w:val="26"/>
        </w:rPr>
        <w:t>C.</w:t>
      </w:r>
      <m:oMath>
        <m:r>
          <m:rPr>
            <m:sty m:val="b"/>
          </m:rPr>
          <w:rPr>
            <w:rFonts w:ascii="Cambria Math" w:hAnsi="Cambria Math"/>
            <w:color w:val="auto"/>
            <w:sz w:val="26"/>
            <w:szCs w:val="26"/>
          </w:rPr>
          <m:t xml:space="preserve"> </m:t>
        </m:r>
        <m:r>
          <m:rPr>
            <m:sty m:val="p"/>
          </m:rPr>
          <w:rPr>
            <w:rFonts w:ascii="Cambria Math" w:hAnsi="Cambria Math"/>
            <w:color w:val="auto"/>
            <w:sz w:val="26"/>
            <w:szCs w:val="26"/>
          </w:rPr>
          <m:t>1000Ω</m:t>
        </m:r>
      </m:oMath>
      <w:r w:rsidRPr="00CA2A5A">
        <w:rPr>
          <w:color w:val="auto"/>
          <w:sz w:val="26"/>
          <w:szCs w:val="26"/>
        </w:rPr>
        <w:t>.</w:t>
      </w:r>
      <w:r w:rsidRPr="00CA2A5A">
        <w:rPr>
          <w:color w:val="auto"/>
          <w:sz w:val="26"/>
          <w:szCs w:val="26"/>
        </w:rPr>
        <w:tab/>
      </w:r>
      <w:r w:rsidRPr="00CA2A5A">
        <w:rPr>
          <w:color w:val="auto"/>
          <w:sz w:val="26"/>
          <w:szCs w:val="26"/>
        </w:rPr>
        <w:tab/>
      </w:r>
      <w:r w:rsidRPr="00CA2A5A">
        <w:rPr>
          <w:b/>
          <w:color w:val="auto"/>
          <w:sz w:val="26"/>
          <w:szCs w:val="26"/>
        </w:rPr>
        <w:t xml:space="preserve">D. </w:t>
      </w:r>
      <w:r w:rsidRPr="00CA2A5A">
        <w:rPr>
          <w:color w:val="auto"/>
          <w:sz w:val="26"/>
          <w:szCs w:val="26"/>
        </w:rPr>
        <w:t xml:space="preserve">4,54 </w:t>
      </w:r>
      <m:oMath>
        <m:r>
          <m:rPr>
            <m:sty m:val="p"/>
          </m:rPr>
          <w:rPr>
            <w:rFonts w:ascii="Cambria Math" w:hAnsi="Cambria Math"/>
            <w:color w:val="auto"/>
            <w:sz w:val="26"/>
            <w:szCs w:val="26"/>
          </w:rPr>
          <m:t>Ω</m:t>
        </m:r>
      </m:oMath>
      <w:r w:rsidRPr="00CA2A5A">
        <w:rPr>
          <w:color w:val="auto"/>
          <w:sz w:val="26"/>
          <w:szCs w:val="26"/>
        </w:rPr>
        <w:t>.</w:t>
      </w:r>
    </w:p>
    <w:p w14:paraId="26243506" w14:textId="29A22A62" w:rsidR="00BD21C1" w:rsidRPr="00CA2A5A" w:rsidRDefault="0095268E" w:rsidP="00675420">
      <w:pPr>
        <w:widowControl w:val="0"/>
        <w:tabs>
          <w:tab w:val="left" w:pos="810"/>
        </w:tabs>
        <w:autoSpaceDE w:val="0"/>
        <w:autoSpaceDN w:val="0"/>
        <w:adjustRightInd w:val="0"/>
        <w:spacing w:line="276" w:lineRule="auto"/>
        <w:jc w:val="both"/>
        <w:rPr>
          <w:color w:val="auto"/>
          <w:sz w:val="26"/>
          <w:szCs w:val="26"/>
        </w:rPr>
      </w:pPr>
      <w:r w:rsidRPr="00CA2A5A">
        <w:rPr>
          <w:b/>
          <w:color w:val="auto"/>
          <w:sz w:val="26"/>
          <w:szCs w:val="26"/>
        </w:rPr>
        <w:t xml:space="preserve">Câu </w:t>
      </w:r>
      <w:r w:rsidR="002B7F87">
        <w:rPr>
          <w:b/>
          <w:color w:val="auto"/>
          <w:sz w:val="26"/>
          <w:szCs w:val="26"/>
        </w:rPr>
        <w:t>6</w:t>
      </w:r>
      <w:r w:rsidRPr="00CA2A5A">
        <w:rPr>
          <w:b/>
          <w:color w:val="auto"/>
          <w:sz w:val="26"/>
          <w:szCs w:val="26"/>
        </w:rPr>
        <w:t>:</w:t>
      </w:r>
      <w:r w:rsidRPr="00CA2A5A">
        <w:rPr>
          <w:b/>
          <w:color w:val="auto"/>
          <w:sz w:val="26"/>
          <w:szCs w:val="26"/>
        </w:rPr>
        <w:tab/>
      </w:r>
      <w:r w:rsidR="00BD21C1" w:rsidRPr="00CA2A5A">
        <w:rPr>
          <w:b/>
          <w:bCs/>
          <w:color w:val="auto"/>
          <w:sz w:val="26"/>
          <w:szCs w:val="26"/>
        </w:rPr>
        <w:t>(SBT-KNTT)</w:t>
      </w:r>
      <w:r w:rsidR="00BD21C1" w:rsidRPr="00CA2A5A">
        <w:rPr>
          <w:color w:val="auto"/>
          <w:sz w:val="26"/>
          <w:szCs w:val="26"/>
        </w:rPr>
        <w:t xml:space="preserve"> Trên vỏ một máy bơm nước có ghi </w:t>
      </w:r>
      <m:oMath>
        <m:r>
          <m:rPr>
            <m:sty m:val="p"/>
          </m:rPr>
          <w:rPr>
            <w:rFonts w:ascii="Cambria Math" w:hAnsi="Cambria Math"/>
            <w:color w:val="auto"/>
            <w:sz w:val="26"/>
            <w:szCs w:val="26"/>
          </w:rPr>
          <m:t>220</m:t>
        </m:r>
        <m:r>
          <m:rPr>
            <m:nor/>
          </m:rPr>
          <w:rPr>
            <w:color w:val="auto"/>
            <w:sz w:val="26"/>
            <w:szCs w:val="26"/>
          </w:rPr>
          <m:t xml:space="preserve"> </m:t>
        </m:r>
        <m:r>
          <m:rPr>
            <m:sty m:val="p"/>
          </m:rPr>
          <w:rPr>
            <w:rFonts w:ascii="Cambria Math" w:hAnsi="Cambria Math"/>
            <w:color w:val="auto"/>
            <w:sz w:val="26"/>
            <w:szCs w:val="26"/>
          </w:rPr>
          <m:t>V-1100</m:t>
        </m:r>
        <m:r>
          <m:rPr>
            <m:nor/>
          </m:rPr>
          <w:rPr>
            <w:color w:val="auto"/>
            <w:sz w:val="26"/>
            <w:szCs w:val="26"/>
          </w:rPr>
          <m:t xml:space="preserve"> </m:t>
        </m:r>
        <m:r>
          <m:rPr>
            <m:sty m:val="p"/>
          </m:rPr>
          <w:rPr>
            <w:rFonts w:ascii="Cambria Math" w:hAnsi="Cambria Math"/>
            <w:color w:val="auto"/>
            <w:sz w:val="26"/>
            <w:szCs w:val="26"/>
          </w:rPr>
          <m:t>W</m:t>
        </m:r>
      </m:oMath>
      <w:r w:rsidR="00BD21C1" w:rsidRPr="00CA2A5A">
        <w:rPr>
          <w:color w:val="auto"/>
          <w:sz w:val="26"/>
          <w:szCs w:val="26"/>
        </w:rPr>
        <w:t>. Cường độ dòng điện định mức của máy bơm là</w:t>
      </w:r>
    </w:p>
    <w:p w14:paraId="5612E7B1" w14:textId="6E94DAA4" w:rsidR="00BD21C1" w:rsidRPr="00CA2A5A" w:rsidRDefault="00BD21C1" w:rsidP="00675420">
      <w:pPr>
        <w:spacing w:line="276" w:lineRule="auto"/>
        <w:contextualSpacing/>
        <w:mirrorIndents/>
        <w:jc w:val="both"/>
        <w:rPr>
          <w:b/>
          <w:color w:val="auto"/>
          <w:sz w:val="26"/>
          <w:szCs w:val="26"/>
        </w:rPr>
      </w:pPr>
      <w:r w:rsidRPr="00CA2A5A">
        <w:rPr>
          <w:b/>
          <w:color w:val="auto"/>
          <w:sz w:val="26"/>
          <w:szCs w:val="26"/>
        </w:rPr>
        <w:t xml:space="preserve">A. </w:t>
      </w:r>
      <w:r w:rsidRPr="00CA2A5A">
        <w:rPr>
          <w:color w:val="auto"/>
          <w:sz w:val="26"/>
          <w:szCs w:val="26"/>
        </w:rPr>
        <w:t>I = 0,5 A.</w:t>
      </w:r>
      <w:r w:rsidRPr="00CA2A5A">
        <w:rPr>
          <w:b/>
          <w:color w:val="auto"/>
          <w:sz w:val="26"/>
          <w:szCs w:val="26"/>
        </w:rPr>
        <w:tab/>
      </w:r>
      <w:r w:rsidR="00867891" w:rsidRPr="00CA2A5A">
        <w:rPr>
          <w:b/>
          <w:color w:val="auto"/>
          <w:sz w:val="26"/>
          <w:szCs w:val="26"/>
        </w:rPr>
        <w:tab/>
      </w:r>
      <w:r w:rsidR="00867891" w:rsidRPr="00CA2A5A">
        <w:rPr>
          <w:b/>
          <w:color w:val="auto"/>
          <w:sz w:val="26"/>
          <w:szCs w:val="26"/>
        </w:rPr>
        <w:tab/>
      </w:r>
      <w:r w:rsidRPr="00CA2A5A">
        <w:rPr>
          <w:b/>
          <w:color w:val="auto"/>
          <w:sz w:val="26"/>
          <w:szCs w:val="26"/>
        </w:rPr>
        <w:t xml:space="preserve">B. </w:t>
      </w:r>
      <w:r w:rsidRPr="00CA2A5A">
        <w:rPr>
          <w:color w:val="auto"/>
          <w:sz w:val="26"/>
          <w:szCs w:val="26"/>
        </w:rPr>
        <w:t>I = 50 A.</w:t>
      </w:r>
      <w:r w:rsidRPr="00CA2A5A">
        <w:rPr>
          <w:b/>
          <w:color w:val="auto"/>
          <w:sz w:val="26"/>
          <w:szCs w:val="26"/>
        </w:rPr>
        <w:tab/>
      </w:r>
      <w:r w:rsidR="00867891" w:rsidRPr="00CA2A5A">
        <w:rPr>
          <w:b/>
          <w:color w:val="auto"/>
          <w:sz w:val="26"/>
          <w:szCs w:val="26"/>
        </w:rPr>
        <w:tab/>
      </w:r>
      <w:r w:rsidR="00867891" w:rsidRPr="00CA2A5A">
        <w:rPr>
          <w:b/>
          <w:color w:val="auto"/>
          <w:sz w:val="26"/>
          <w:szCs w:val="26"/>
        </w:rPr>
        <w:tab/>
      </w:r>
      <w:r w:rsidRPr="00CA2A5A">
        <w:rPr>
          <w:b/>
          <w:color w:val="auto"/>
          <w:sz w:val="26"/>
          <w:szCs w:val="26"/>
          <w:highlight w:val="cyan"/>
        </w:rPr>
        <w:t xml:space="preserve">C. </w:t>
      </w:r>
      <w:r w:rsidRPr="00CA2A5A">
        <w:rPr>
          <w:color w:val="auto"/>
          <w:sz w:val="26"/>
          <w:szCs w:val="26"/>
          <w:highlight w:val="cyan"/>
        </w:rPr>
        <w:t>I = 5 A</w:t>
      </w:r>
      <w:r w:rsidRPr="00CA2A5A">
        <w:rPr>
          <w:color w:val="auto"/>
          <w:sz w:val="26"/>
          <w:szCs w:val="26"/>
        </w:rPr>
        <w:t>.</w:t>
      </w:r>
      <w:r w:rsidRPr="00CA2A5A">
        <w:rPr>
          <w:b/>
          <w:color w:val="auto"/>
          <w:sz w:val="26"/>
          <w:szCs w:val="26"/>
        </w:rPr>
        <w:tab/>
      </w:r>
      <w:r w:rsidR="00867891" w:rsidRPr="00CA2A5A">
        <w:rPr>
          <w:b/>
          <w:color w:val="auto"/>
          <w:sz w:val="26"/>
          <w:szCs w:val="26"/>
        </w:rPr>
        <w:tab/>
      </w:r>
      <w:r w:rsidRPr="00CA2A5A">
        <w:rPr>
          <w:b/>
          <w:color w:val="auto"/>
          <w:sz w:val="26"/>
          <w:szCs w:val="26"/>
        </w:rPr>
        <w:t xml:space="preserve">D. </w:t>
      </w:r>
      <w:r w:rsidRPr="00CA2A5A">
        <w:rPr>
          <w:color w:val="auto"/>
          <w:sz w:val="26"/>
          <w:szCs w:val="26"/>
        </w:rPr>
        <w:t>I = 25 A.</w:t>
      </w:r>
    </w:p>
    <w:p w14:paraId="7CE9AD1F" w14:textId="23530457" w:rsidR="00867891" w:rsidRPr="00CA2A5A" w:rsidRDefault="0095268E" w:rsidP="00675420">
      <w:pPr>
        <w:widowControl w:val="0"/>
        <w:tabs>
          <w:tab w:val="left" w:pos="810"/>
        </w:tabs>
        <w:autoSpaceDE w:val="0"/>
        <w:autoSpaceDN w:val="0"/>
        <w:adjustRightInd w:val="0"/>
        <w:spacing w:line="276" w:lineRule="auto"/>
        <w:jc w:val="both"/>
        <w:rPr>
          <w:rFonts w:eastAsia="Calibri"/>
          <w:color w:val="auto"/>
          <w:sz w:val="26"/>
          <w:szCs w:val="26"/>
          <w:lang w:val="nl-NL"/>
        </w:rPr>
      </w:pPr>
      <w:r w:rsidRPr="00CA2A5A">
        <w:rPr>
          <w:rFonts w:eastAsia="Calibri"/>
          <w:b/>
          <w:color w:val="auto"/>
          <w:sz w:val="26"/>
          <w:szCs w:val="26"/>
          <w:lang w:val="nl-NL"/>
        </w:rPr>
        <w:t>Câu 7:</w:t>
      </w:r>
      <w:r w:rsidRPr="00CA2A5A">
        <w:rPr>
          <w:rFonts w:eastAsia="Calibri"/>
          <w:b/>
          <w:color w:val="auto"/>
          <w:sz w:val="26"/>
          <w:szCs w:val="26"/>
          <w:lang w:val="nl-NL"/>
        </w:rPr>
        <w:tab/>
      </w:r>
      <w:r w:rsidR="00867891" w:rsidRPr="00CA2A5A">
        <w:rPr>
          <w:rFonts w:eastAsia="Calibri"/>
          <w:color w:val="auto"/>
          <w:sz w:val="26"/>
          <w:szCs w:val="26"/>
          <w:lang w:val="nl-NL"/>
        </w:rPr>
        <w:t>Một bóng đèn có ghi Đ: 3V – 3W. Khi đèn sáng bình thường, điện trở có giá trị là</w:t>
      </w:r>
    </w:p>
    <w:p w14:paraId="2BA38707" w14:textId="16791A5A" w:rsidR="00867891" w:rsidRPr="00CA2A5A" w:rsidRDefault="00867891" w:rsidP="00675420">
      <w:pPr>
        <w:spacing w:line="276" w:lineRule="auto"/>
        <w:ind w:right="-180"/>
        <w:rPr>
          <w:color w:val="auto"/>
          <w:sz w:val="26"/>
          <w:szCs w:val="26"/>
          <w:lang w:val="nl-NL"/>
        </w:rPr>
      </w:pPr>
      <w:r w:rsidRPr="00CA2A5A">
        <w:rPr>
          <w:b/>
          <w:color w:val="auto"/>
          <w:sz w:val="26"/>
          <w:szCs w:val="26"/>
          <w:lang w:val="nl-NL"/>
        </w:rPr>
        <w:t xml:space="preserve">A. </w:t>
      </w:r>
      <w:r w:rsidRPr="00CA2A5A">
        <w:rPr>
          <w:color w:val="auto"/>
          <w:sz w:val="26"/>
          <w:szCs w:val="26"/>
          <w:lang w:val="nl-NL"/>
        </w:rPr>
        <w:t>9 Ω.</w:t>
      </w:r>
      <w:r w:rsidRPr="00CA2A5A">
        <w:rPr>
          <w:b/>
          <w:color w:val="auto"/>
          <w:sz w:val="26"/>
          <w:szCs w:val="26"/>
          <w:lang w:val="nl-NL"/>
        </w:rPr>
        <w:tab/>
      </w:r>
      <w:r w:rsidRPr="00CA2A5A">
        <w:rPr>
          <w:b/>
          <w:color w:val="auto"/>
          <w:sz w:val="26"/>
          <w:szCs w:val="26"/>
          <w:lang w:val="nl-NL"/>
        </w:rPr>
        <w:tab/>
      </w:r>
      <w:r w:rsidRPr="00CA2A5A">
        <w:rPr>
          <w:b/>
          <w:color w:val="auto"/>
          <w:sz w:val="26"/>
          <w:szCs w:val="26"/>
          <w:lang w:val="nl-NL"/>
        </w:rPr>
        <w:tab/>
      </w:r>
      <w:r w:rsidRPr="00CA2A5A">
        <w:rPr>
          <w:b/>
          <w:color w:val="auto"/>
          <w:sz w:val="26"/>
          <w:szCs w:val="26"/>
          <w:lang w:val="nl-NL"/>
        </w:rPr>
        <w:tab/>
      </w:r>
      <w:r w:rsidRPr="00CA2A5A">
        <w:rPr>
          <w:b/>
          <w:color w:val="auto"/>
          <w:sz w:val="26"/>
          <w:szCs w:val="26"/>
          <w:highlight w:val="cyan"/>
          <w:lang w:val="nl-NL"/>
        </w:rPr>
        <w:t xml:space="preserve">B. </w:t>
      </w:r>
      <w:r w:rsidRPr="00CA2A5A">
        <w:rPr>
          <w:color w:val="auto"/>
          <w:sz w:val="26"/>
          <w:szCs w:val="26"/>
          <w:highlight w:val="cyan"/>
          <w:lang w:val="nl-NL"/>
        </w:rPr>
        <w:t>3 Ω</w:t>
      </w:r>
      <w:r w:rsidRPr="00CA2A5A">
        <w:rPr>
          <w:color w:val="auto"/>
          <w:sz w:val="26"/>
          <w:szCs w:val="26"/>
          <w:lang w:val="nl-NL"/>
        </w:rPr>
        <w:t>.</w:t>
      </w:r>
      <w:r w:rsidRPr="00CA2A5A">
        <w:rPr>
          <w:color w:val="auto"/>
          <w:sz w:val="26"/>
          <w:szCs w:val="26"/>
          <w:lang w:val="nl-NL"/>
        </w:rPr>
        <w:tab/>
      </w:r>
      <w:r w:rsidRPr="00CA2A5A">
        <w:rPr>
          <w:b/>
          <w:color w:val="auto"/>
          <w:sz w:val="26"/>
          <w:szCs w:val="26"/>
          <w:lang w:val="nl-NL"/>
        </w:rPr>
        <w:tab/>
      </w:r>
      <w:r w:rsidRPr="00CA2A5A">
        <w:rPr>
          <w:b/>
          <w:color w:val="auto"/>
          <w:sz w:val="26"/>
          <w:szCs w:val="26"/>
          <w:lang w:val="nl-NL"/>
        </w:rPr>
        <w:tab/>
      </w:r>
      <w:r w:rsidRPr="00CA2A5A">
        <w:rPr>
          <w:b/>
          <w:color w:val="auto"/>
          <w:sz w:val="26"/>
          <w:szCs w:val="26"/>
          <w:lang w:val="nl-NL"/>
        </w:rPr>
        <w:tab/>
        <w:t xml:space="preserve">C. </w:t>
      </w:r>
      <w:r w:rsidRPr="00CA2A5A">
        <w:rPr>
          <w:color w:val="auto"/>
          <w:sz w:val="26"/>
          <w:szCs w:val="26"/>
          <w:lang w:val="nl-NL"/>
        </w:rPr>
        <w:t>6 Ω.</w:t>
      </w:r>
      <w:r w:rsidRPr="00CA2A5A">
        <w:rPr>
          <w:b/>
          <w:color w:val="auto"/>
          <w:sz w:val="26"/>
          <w:szCs w:val="26"/>
          <w:lang w:val="nl-NL"/>
        </w:rPr>
        <w:tab/>
      </w:r>
      <w:r w:rsidRPr="00CA2A5A">
        <w:rPr>
          <w:b/>
          <w:color w:val="auto"/>
          <w:sz w:val="26"/>
          <w:szCs w:val="26"/>
          <w:lang w:val="nl-NL"/>
        </w:rPr>
        <w:tab/>
      </w:r>
      <w:r w:rsidRPr="00CA2A5A">
        <w:rPr>
          <w:b/>
          <w:color w:val="auto"/>
          <w:sz w:val="26"/>
          <w:szCs w:val="26"/>
          <w:lang w:val="nl-NL"/>
        </w:rPr>
        <w:tab/>
        <w:t xml:space="preserve">D. </w:t>
      </w:r>
      <w:r w:rsidRPr="00CA2A5A">
        <w:rPr>
          <w:color w:val="auto"/>
          <w:sz w:val="26"/>
          <w:szCs w:val="26"/>
          <w:lang w:val="nl-NL"/>
        </w:rPr>
        <w:t>12 Ω.</w:t>
      </w:r>
    </w:p>
    <w:p w14:paraId="027E7DE6" w14:textId="3B255C4F" w:rsidR="0073078B" w:rsidRPr="00CA2A5A" w:rsidRDefault="0095268E" w:rsidP="00675420">
      <w:pPr>
        <w:widowControl w:val="0"/>
        <w:tabs>
          <w:tab w:val="left" w:pos="810"/>
        </w:tabs>
        <w:autoSpaceDE w:val="0"/>
        <w:autoSpaceDN w:val="0"/>
        <w:adjustRightInd w:val="0"/>
        <w:spacing w:line="276" w:lineRule="auto"/>
        <w:jc w:val="both"/>
        <w:rPr>
          <w:rFonts w:eastAsia="Calibri"/>
          <w:color w:val="auto"/>
          <w:sz w:val="26"/>
          <w:szCs w:val="26"/>
          <w:lang w:val="nl-NL"/>
        </w:rPr>
      </w:pPr>
      <w:r w:rsidRPr="00CA2A5A">
        <w:rPr>
          <w:rFonts w:eastAsia="Calibri"/>
          <w:b/>
          <w:color w:val="auto"/>
          <w:sz w:val="26"/>
          <w:szCs w:val="26"/>
          <w:lang w:val="nl-NL"/>
        </w:rPr>
        <w:t>Câu 8:</w:t>
      </w:r>
      <w:r w:rsidRPr="00CA2A5A">
        <w:rPr>
          <w:rFonts w:eastAsia="Calibri"/>
          <w:b/>
          <w:color w:val="auto"/>
          <w:sz w:val="26"/>
          <w:szCs w:val="26"/>
          <w:lang w:val="nl-NL"/>
        </w:rPr>
        <w:tab/>
      </w:r>
      <w:r w:rsidR="0073078B" w:rsidRPr="00CA2A5A">
        <w:rPr>
          <w:rFonts w:eastAsia="Calibri"/>
          <w:color w:val="auto"/>
          <w:sz w:val="26"/>
          <w:szCs w:val="26"/>
          <w:lang w:val="nl-NL"/>
        </w:rPr>
        <w:t>Một bóng đèn có ghi: 6V – 6W, khi mắc bóng đèn trên vào hiệu điện thế 6V thì cường độ dòng điện qua bóng là</w:t>
      </w:r>
    </w:p>
    <w:p w14:paraId="49B080EC" w14:textId="756D94D8" w:rsidR="0073078B" w:rsidRPr="00CA2A5A" w:rsidRDefault="0073078B" w:rsidP="00675420">
      <w:pPr>
        <w:tabs>
          <w:tab w:val="left" w:pos="900"/>
        </w:tabs>
        <w:spacing w:line="276" w:lineRule="auto"/>
        <w:ind w:right="-180"/>
        <w:rPr>
          <w:color w:val="auto"/>
          <w:sz w:val="26"/>
          <w:szCs w:val="26"/>
          <w:lang w:val="pt-BR"/>
        </w:rPr>
      </w:pPr>
      <w:r w:rsidRPr="00CA2A5A">
        <w:rPr>
          <w:b/>
          <w:color w:val="auto"/>
          <w:sz w:val="26"/>
          <w:szCs w:val="26"/>
        </w:rPr>
        <w:t xml:space="preserve">A. </w:t>
      </w:r>
      <w:r w:rsidRPr="00CA2A5A">
        <w:rPr>
          <w:color w:val="auto"/>
          <w:sz w:val="26"/>
          <w:szCs w:val="26"/>
          <w:lang w:val="pt-BR"/>
        </w:rPr>
        <w:t>36 A.</w:t>
      </w:r>
      <w:r w:rsidRPr="00CA2A5A">
        <w:rPr>
          <w:b/>
          <w:color w:val="auto"/>
          <w:sz w:val="26"/>
          <w:szCs w:val="26"/>
          <w:lang w:val="pt-BR"/>
        </w:rPr>
        <w:tab/>
      </w:r>
      <w:r w:rsidRPr="00CA2A5A">
        <w:rPr>
          <w:b/>
          <w:color w:val="auto"/>
          <w:sz w:val="26"/>
          <w:szCs w:val="26"/>
          <w:lang w:val="pt-BR"/>
        </w:rPr>
        <w:tab/>
      </w:r>
      <w:r w:rsidRPr="00CA2A5A">
        <w:rPr>
          <w:b/>
          <w:color w:val="auto"/>
          <w:sz w:val="26"/>
          <w:szCs w:val="26"/>
          <w:lang w:val="pt-BR"/>
        </w:rPr>
        <w:tab/>
      </w:r>
      <w:r w:rsidRPr="00CA2A5A">
        <w:rPr>
          <w:b/>
          <w:color w:val="auto"/>
          <w:sz w:val="26"/>
          <w:szCs w:val="26"/>
          <w:lang w:val="pt-BR"/>
        </w:rPr>
        <w:tab/>
        <w:t xml:space="preserve">B. </w:t>
      </w:r>
      <w:r w:rsidRPr="00CA2A5A">
        <w:rPr>
          <w:color w:val="auto"/>
          <w:sz w:val="26"/>
          <w:szCs w:val="26"/>
          <w:lang w:val="pt-BR"/>
        </w:rPr>
        <w:t>6 A.</w:t>
      </w:r>
      <w:r w:rsidRPr="00CA2A5A">
        <w:rPr>
          <w:b/>
          <w:color w:val="auto"/>
          <w:sz w:val="26"/>
          <w:szCs w:val="26"/>
          <w:lang w:val="pt-BR"/>
        </w:rPr>
        <w:tab/>
      </w:r>
      <w:r w:rsidRPr="00CA2A5A">
        <w:rPr>
          <w:b/>
          <w:color w:val="auto"/>
          <w:sz w:val="26"/>
          <w:szCs w:val="26"/>
          <w:lang w:val="pt-BR"/>
        </w:rPr>
        <w:tab/>
      </w:r>
      <w:r w:rsidRPr="00CA2A5A">
        <w:rPr>
          <w:b/>
          <w:color w:val="auto"/>
          <w:sz w:val="26"/>
          <w:szCs w:val="26"/>
          <w:lang w:val="pt-BR"/>
        </w:rPr>
        <w:tab/>
      </w:r>
      <w:r w:rsidRPr="00CA2A5A">
        <w:rPr>
          <w:b/>
          <w:color w:val="auto"/>
          <w:sz w:val="26"/>
          <w:szCs w:val="26"/>
          <w:lang w:val="pt-BR"/>
        </w:rPr>
        <w:tab/>
      </w:r>
      <w:r w:rsidRPr="00CA2A5A">
        <w:rPr>
          <w:b/>
          <w:color w:val="auto"/>
          <w:sz w:val="26"/>
          <w:szCs w:val="26"/>
          <w:highlight w:val="cyan"/>
          <w:lang w:val="pt-BR"/>
        </w:rPr>
        <w:t xml:space="preserve">C. </w:t>
      </w:r>
      <w:r w:rsidRPr="00CA2A5A">
        <w:rPr>
          <w:color w:val="auto"/>
          <w:sz w:val="26"/>
          <w:szCs w:val="26"/>
          <w:highlight w:val="cyan"/>
          <w:lang w:val="pt-BR"/>
        </w:rPr>
        <w:t>1 A</w:t>
      </w:r>
      <w:r w:rsidRPr="00CA2A5A">
        <w:rPr>
          <w:color w:val="auto"/>
          <w:sz w:val="26"/>
          <w:szCs w:val="26"/>
          <w:lang w:val="pt-BR"/>
        </w:rPr>
        <w:t>.</w:t>
      </w:r>
      <w:r w:rsidRPr="00CA2A5A">
        <w:rPr>
          <w:color w:val="auto"/>
          <w:sz w:val="26"/>
          <w:szCs w:val="26"/>
          <w:lang w:val="pt-BR"/>
        </w:rPr>
        <w:tab/>
      </w:r>
      <w:r w:rsidRPr="00CA2A5A">
        <w:rPr>
          <w:b/>
          <w:color w:val="auto"/>
          <w:sz w:val="26"/>
          <w:szCs w:val="26"/>
          <w:lang w:val="pt-BR"/>
        </w:rPr>
        <w:tab/>
      </w:r>
      <w:r w:rsidRPr="00CA2A5A">
        <w:rPr>
          <w:b/>
          <w:color w:val="auto"/>
          <w:sz w:val="26"/>
          <w:szCs w:val="26"/>
          <w:lang w:val="pt-BR"/>
        </w:rPr>
        <w:tab/>
        <w:t xml:space="preserve">D. </w:t>
      </w:r>
      <w:r w:rsidRPr="00CA2A5A">
        <w:rPr>
          <w:color w:val="auto"/>
          <w:sz w:val="26"/>
          <w:szCs w:val="26"/>
          <w:lang w:val="pt-BR"/>
        </w:rPr>
        <w:t>12 A.</w:t>
      </w:r>
    </w:p>
    <w:p w14:paraId="47CDF127" w14:textId="0E7F0D13" w:rsidR="008C6608" w:rsidRPr="00CA2A5A" w:rsidRDefault="0095268E" w:rsidP="00675420">
      <w:pPr>
        <w:widowControl w:val="0"/>
        <w:tabs>
          <w:tab w:val="left" w:pos="81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9:</w:t>
      </w:r>
      <w:r w:rsidRPr="00CA2A5A">
        <w:rPr>
          <w:rFonts w:eastAsia="Calibri"/>
          <w:b/>
          <w:color w:val="auto"/>
          <w:sz w:val="26"/>
          <w:szCs w:val="26"/>
        </w:rPr>
        <w:tab/>
      </w:r>
      <w:r w:rsidR="008C6608" w:rsidRPr="00CA2A5A">
        <w:rPr>
          <w:rFonts w:eastAsia="Calibri"/>
          <w:color w:val="auto"/>
          <w:sz w:val="26"/>
          <w:szCs w:val="26"/>
        </w:rPr>
        <w:t xml:space="preserve">Một nguồn có </w:t>
      </w:r>
      <m:oMath>
        <m:r>
          <w:rPr>
            <w:rFonts w:ascii="Cambria Math" w:eastAsia="Calibri" w:hAnsi="Cambria Math"/>
            <w:color w:val="auto"/>
            <w:sz w:val="26"/>
            <w:szCs w:val="26"/>
          </w:rPr>
          <m:t>E</m:t>
        </m:r>
      </m:oMath>
      <w:r w:rsidR="008C6608" w:rsidRPr="00CA2A5A">
        <w:rPr>
          <w:rFonts w:eastAsia="Calibri"/>
          <w:color w:val="auto"/>
          <w:sz w:val="26"/>
          <w:szCs w:val="26"/>
        </w:rPr>
        <w:t xml:space="preserve"> = 3 V, r = 1 nối với điện trở ngoài R = 1 Ω thành mạch điện kín. Công suất điện của mạch ngoài là:</w:t>
      </w:r>
    </w:p>
    <w:p w14:paraId="42A936EA" w14:textId="77777777" w:rsidR="008C6608" w:rsidRPr="00CA2A5A" w:rsidRDefault="008C6608" w:rsidP="00675420">
      <w:pPr>
        <w:tabs>
          <w:tab w:val="left" w:pos="900"/>
        </w:tabs>
        <w:spacing w:line="276" w:lineRule="auto"/>
        <w:jc w:val="both"/>
        <w:rPr>
          <w:rFonts w:eastAsia="Calibri"/>
          <w:color w:val="auto"/>
          <w:sz w:val="26"/>
          <w:szCs w:val="26"/>
        </w:rPr>
      </w:pPr>
      <w:r w:rsidRPr="00CA2A5A">
        <w:rPr>
          <w:rFonts w:eastAsia="Calibri"/>
          <w:b/>
          <w:color w:val="auto"/>
          <w:sz w:val="26"/>
          <w:szCs w:val="26"/>
        </w:rPr>
        <w:t xml:space="preserve">A. </w:t>
      </w:r>
      <w:r w:rsidRPr="00CA2A5A">
        <w:rPr>
          <w:rFonts w:eastAsia="Calibri"/>
          <w:color w:val="auto"/>
          <w:sz w:val="26"/>
          <w:szCs w:val="26"/>
        </w:rPr>
        <w:t>2,25 W.</w:t>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rPr>
        <w:t xml:space="preserve">B. </w:t>
      </w:r>
      <w:r w:rsidRPr="00CA2A5A">
        <w:rPr>
          <w:rFonts w:eastAsia="Calibri"/>
          <w:color w:val="auto"/>
          <w:sz w:val="26"/>
          <w:szCs w:val="26"/>
        </w:rPr>
        <w:t>3 W.</w:t>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rPr>
        <w:t xml:space="preserve">C. </w:t>
      </w:r>
      <w:r w:rsidRPr="00CA2A5A">
        <w:rPr>
          <w:rFonts w:eastAsia="Calibri"/>
          <w:color w:val="auto"/>
          <w:sz w:val="26"/>
          <w:szCs w:val="26"/>
        </w:rPr>
        <w:t>3,5 W.</w:t>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rPr>
        <w:t xml:space="preserve">D.  </w:t>
      </w:r>
      <w:r w:rsidRPr="00CA2A5A">
        <w:rPr>
          <w:rFonts w:eastAsia="Calibri"/>
          <w:color w:val="auto"/>
          <w:sz w:val="26"/>
          <w:szCs w:val="26"/>
          <w:highlight w:val="cyan"/>
        </w:rPr>
        <w:t>1,5 W</w:t>
      </w:r>
      <w:r w:rsidRPr="00CA2A5A">
        <w:rPr>
          <w:rFonts w:eastAsia="Calibri"/>
          <w:color w:val="auto"/>
          <w:sz w:val="26"/>
          <w:szCs w:val="26"/>
        </w:rPr>
        <w:t>.</w:t>
      </w:r>
    </w:p>
    <w:p w14:paraId="7AFA0731" w14:textId="1E5A5E74" w:rsidR="00867891" w:rsidRPr="00CA2A5A" w:rsidRDefault="00867891" w:rsidP="00675420">
      <w:pPr>
        <w:spacing w:line="276" w:lineRule="auto"/>
        <w:jc w:val="both"/>
        <w:rPr>
          <w:b/>
          <w:color w:val="auto"/>
          <w:sz w:val="26"/>
          <w:szCs w:val="26"/>
        </w:rPr>
      </w:pPr>
    </w:p>
    <w:p w14:paraId="2DE0AF7D" w14:textId="5B117701" w:rsidR="00867891" w:rsidRDefault="00675420" w:rsidP="00675420">
      <w:pPr>
        <w:rPr>
          <w:b/>
          <w:bCs/>
          <w:color w:val="auto"/>
          <w:sz w:val="26"/>
          <w:szCs w:val="26"/>
        </w:rPr>
      </w:pPr>
      <w:r>
        <w:rPr>
          <w:b/>
          <w:bCs/>
          <w:color w:val="auto"/>
          <w:sz w:val="26"/>
          <w:szCs w:val="26"/>
        </w:rPr>
        <w:br w:type="page"/>
      </w:r>
    </w:p>
    <w:p w14:paraId="1322D23B" w14:textId="169DDAA5" w:rsidR="00675420" w:rsidRDefault="00675420" w:rsidP="00675420">
      <w:pPr>
        <w:spacing w:line="276" w:lineRule="auto"/>
        <w:jc w:val="center"/>
        <w:rPr>
          <w:b/>
          <w:bCs/>
          <w:color w:val="FF0000"/>
          <w:sz w:val="28"/>
          <w:szCs w:val="28"/>
        </w:rPr>
      </w:pPr>
      <w:r w:rsidRPr="00675420">
        <w:rPr>
          <w:b/>
          <w:bCs/>
          <w:color w:val="FF0000"/>
          <w:sz w:val="28"/>
          <w:szCs w:val="28"/>
          <w:highlight w:val="yellow"/>
        </w:rPr>
        <w:lastRenderedPageBreak/>
        <w:t>VẬN DỤNG</w:t>
      </w:r>
    </w:p>
    <w:p w14:paraId="0EFF81CB" w14:textId="77777777" w:rsidR="00675420" w:rsidRDefault="00675420" w:rsidP="00675420">
      <w:pPr>
        <w:spacing w:line="276" w:lineRule="auto"/>
        <w:jc w:val="center"/>
        <w:rPr>
          <w:b/>
          <w:bCs/>
          <w:color w:val="FF0000"/>
          <w:sz w:val="28"/>
          <w:szCs w:val="28"/>
        </w:rPr>
      </w:pPr>
    </w:p>
    <w:p w14:paraId="6E91EC26" w14:textId="7BF14079" w:rsidR="002B7F87" w:rsidRPr="00CA2A5A" w:rsidRDefault="002B7F87" w:rsidP="002B7F87">
      <w:pPr>
        <w:widowControl w:val="0"/>
        <w:tabs>
          <w:tab w:val="left" w:pos="108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1</w:t>
      </w:r>
      <w:r>
        <w:rPr>
          <w:rFonts w:eastAsia="Calibri"/>
          <w:b/>
          <w:color w:val="auto"/>
          <w:sz w:val="26"/>
          <w:szCs w:val="26"/>
        </w:rPr>
        <w:t>0</w:t>
      </w:r>
      <w:r w:rsidRPr="00CA2A5A">
        <w:rPr>
          <w:rFonts w:eastAsia="Calibri"/>
          <w:b/>
          <w:color w:val="auto"/>
          <w:sz w:val="26"/>
          <w:szCs w:val="26"/>
        </w:rPr>
        <w:t>:</w:t>
      </w:r>
      <w:r w:rsidRPr="00CA2A5A">
        <w:rPr>
          <w:rFonts w:eastAsia="Calibri"/>
          <w:b/>
          <w:color w:val="auto"/>
          <w:sz w:val="26"/>
          <w:szCs w:val="26"/>
        </w:rPr>
        <w:tab/>
      </w:r>
      <w:r w:rsidRPr="00CA2A5A">
        <w:rPr>
          <w:rFonts w:eastAsia="Calibri"/>
          <w:color w:val="auto"/>
          <w:sz w:val="26"/>
          <w:szCs w:val="26"/>
        </w:rPr>
        <w:t>Mắc hai cực của một nguồn điện không đổi có suất điện động 6,0 V và điện trở trong 0,5 Ω vào hai đầu một điện trở R = 3,5 Ω để tạo thành mạch kín. Bỏ qua điện trở các dây nối. Nhiệt lượng toả ra trên điện trở R trong 1 phút là</w:t>
      </w:r>
    </w:p>
    <w:p w14:paraId="6F1D658A" w14:textId="77777777" w:rsidR="002B7F87" w:rsidRPr="00CA2A5A" w:rsidRDefault="002B7F87" w:rsidP="002B7F87">
      <w:pPr>
        <w:spacing w:line="276" w:lineRule="auto"/>
        <w:ind w:right="-180"/>
        <w:rPr>
          <w:color w:val="auto"/>
          <w:sz w:val="26"/>
          <w:szCs w:val="26"/>
        </w:rPr>
      </w:pPr>
      <w:r w:rsidRPr="00CA2A5A">
        <w:rPr>
          <w:b/>
          <w:color w:val="auto"/>
          <w:sz w:val="26"/>
          <w:szCs w:val="26"/>
          <w:highlight w:val="cyan"/>
        </w:rPr>
        <w:t xml:space="preserve">A. </w:t>
      </w:r>
      <w:r w:rsidRPr="00CA2A5A">
        <w:rPr>
          <w:color w:val="auto"/>
          <w:sz w:val="26"/>
          <w:szCs w:val="26"/>
          <w:highlight w:val="cyan"/>
        </w:rPr>
        <w:t>472,5 J</w:t>
      </w:r>
      <w:r w:rsidRPr="00CA2A5A">
        <w:rPr>
          <w:color w:val="auto"/>
          <w:sz w:val="26"/>
          <w:szCs w:val="26"/>
        </w:rPr>
        <w:tab/>
      </w:r>
      <w:r w:rsidRPr="00CA2A5A">
        <w:rPr>
          <w:color w:val="auto"/>
          <w:sz w:val="26"/>
          <w:szCs w:val="26"/>
        </w:rPr>
        <w:tab/>
      </w:r>
      <w:r w:rsidRPr="00CA2A5A">
        <w:rPr>
          <w:color w:val="auto"/>
          <w:sz w:val="26"/>
          <w:szCs w:val="26"/>
        </w:rPr>
        <w:tab/>
      </w:r>
      <w:r w:rsidRPr="00CA2A5A">
        <w:rPr>
          <w:b/>
          <w:color w:val="auto"/>
          <w:sz w:val="26"/>
          <w:szCs w:val="26"/>
        </w:rPr>
        <w:t xml:space="preserve">B. </w:t>
      </w:r>
      <w:r w:rsidRPr="00CA2A5A">
        <w:rPr>
          <w:color w:val="auto"/>
          <w:sz w:val="26"/>
          <w:szCs w:val="26"/>
        </w:rPr>
        <w:t>274,5 J.</w:t>
      </w:r>
      <w:r w:rsidRPr="00CA2A5A">
        <w:rPr>
          <w:color w:val="auto"/>
          <w:sz w:val="26"/>
          <w:szCs w:val="26"/>
        </w:rPr>
        <w:tab/>
      </w:r>
      <w:r w:rsidRPr="00CA2A5A">
        <w:rPr>
          <w:color w:val="auto"/>
          <w:sz w:val="26"/>
          <w:szCs w:val="26"/>
        </w:rPr>
        <w:tab/>
      </w:r>
      <w:r w:rsidRPr="00CA2A5A">
        <w:rPr>
          <w:color w:val="auto"/>
          <w:sz w:val="26"/>
          <w:szCs w:val="26"/>
        </w:rPr>
        <w:tab/>
      </w:r>
      <w:r w:rsidRPr="00CA2A5A">
        <w:rPr>
          <w:b/>
          <w:color w:val="auto"/>
          <w:sz w:val="26"/>
          <w:szCs w:val="26"/>
        </w:rPr>
        <w:t xml:space="preserve">C. </w:t>
      </w:r>
      <w:r w:rsidRPr="00CA2A5A">
        <w:rPr>
          <w:color w:val="auto"/>
          <w:sz w:val="26"/>
          <w:szCs w:val="26"/>
        </w:rPr>
        <w:t>247,5 J.</w:t>
      </w:r>
      <w:r w:rsidRPr="00CA2A5A">
        <w:rPr>
          <w:color w:val="auto"/>
          <w:sz w:val="26"/>
          <w:szCs w:val="26"/>
        </w:rPr>
        <w:tab/>
      </w:r>
      <w:r w:rsidRPr="00CA2A5A">
        <w:rPr>
          <w:color w:val="auto"/>
          <w:sz w:val="26"/>
          <w:szCs w:val="26"/>
        </w:rPr>
        <w:tab/>
      </w:r>
      <w:r w:rsidRPr="00CA2A5A">
        <w:rPr>
          <w:b/>
          <w:color w:val="auto"/>
          <w:sz w:val="26"/>
          <w:szCs w:val="26"/>
        </w:rPr>
        <w:t xml:space="preserve">D. </w:t>
      </w:r>
      <w:r w:rsidRPr="00CA2A5A">
        <w:rPr>
          <w:color w:val="auto"/>
          <w:sz w:val="26"/>
          <w:szCs w:val="26"/>
        </w:rPr>
        <w:t>457,4 J.</w:t>
      </w:r>
    </w:p>
    <w:p w14:paraId="55CD4329" w14:textId="3E2E3244" w:rsidR="002B7F87" w:rsidRPr="00CA2A5A" w:rsidRDefault="002B7F87" w:rsidP="002B7F87">
      <w:pPr>
        <w:widowControl w:val="0"/>
        <w:tabs>
          <w:tab w:val="left" w:pos="108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1</w:t>
      </w:r>
      <w:r>
        <w:rPr>
          <w:rFonts w:eastAsia="Calibri"/>
          <w:b/>
          <w:color w:val="auto"/>
          <w:sz w:val="26"/>
          <w:szCs w:val="26"/>
        </w:rPr>
        <w:t>1</w:t>
      </w:r>
      <w:r w:rsidRPr="00CA2A5A">
        <w:rPr>
          <w:rFonts w:eastAsia="Calibri"/>
          <w:b/>
          <w:color w:val="auto"/>
          <w:sz w:val="26"/>
          <w:szCs w:val="26"/>
        </w:rPr>
        <w:t>:</w:t>
      </w:r>
      <w:r w:rsidRPr="00CA2A5A">
        <w:rPr>
          <w:rFonts w:eastAsia="Calibri"/>
          <w:b/>
          <w:color w:val="auto"/>
          <w:sz w:val="26"/>
          <w:szCs w:val="26"/>
        </w:rPr>
        <w:tab/>
      </w:r>
      <w:r w:rsidRPr="00CA2A5A">
        <w:rPr>
          <w:rFonts w:eastAsia="Calibri"/>
          <w:color w:val="auto"/>
          <w:sz w:val="26"/>
          <w:szCs w:val="26"/>
        </w:rPr>
        <w:t>Một đoạn mạch tiêu thụ có công suất 100 W, trong 20 phút nó tiêu thụ một năng lượng</w:t>
      </w:r>
    </w:p>
    <w:p w14:paraId="3E96689E" w14:textId="77777777" w:rsidR="002B7F87" w:rsidRPr="00CA2A5A" w:rsidRDefault="002B7F87" w:rsidP="002B7F87">
      <w:pPr>
        <w:tabs>
          <w:tab w:val="left" w:pos="900"/>
        </w:tabs>
        <w:spacing w:line="276" w:lineRule="auto"/>
        <w:ind w:right="-180"/>
        <w:rPr>
          <w:color w:val="auto"/>
          <w:sz w:val="26"/>
          <w:szCs w:val="26"/>
        </w:rPr>
      </w:pPr>
      <w:r w:rsidRPr="00CA2A5A">
        <w:rPr>
          <w:b/>
          <w:color w:val="auto"/>
          <w:sz w:val="26"/>
          <w:szCs w:val="26"/>
        </w:rPr>
        <w:t xml:space="preserve">A. </w:t>
      </w:r>
      <w:r w:rsidRPr="00CA2A5A">
        <w:rPr>
          <w:color w:val="auto"/>
          <w:sz w:val="26"/>
          <w:szCs w:val="26"/>
        </w:rPr>
        <w:t xml:space="preserve">2000 J. </w:t>
      </w:r>
      <w:r w:rsidRPr="00CA2A5A">
        <w:rPr>
          <w:b/>
          <w:color w:val="auto"/>
          <w:sz w:val="26"/>
          <w:szCs w:val="26"/>
        </w:rPr>
        <w:tab/>
      </w:r>
      <w:r w:rsidRPr="00CA2A5A">
        <w:rPr>
          <w:b/>
          <w:color w:val="auto"/>
          <w:sz w:val="26"/>
          <w:szCs w:val="26"/>
        </w:rPr>
        <w:tab/>
      </w:r>
      <w:r w:rsidRPr="00CA2A5A">
        <w:rPr>
          <w:b/>
          <w:color w:val="auto"/>
          <w:sz w:val="26"/>
          <w:szCs w:val="26"/>
        </w:rPr>
        <w:tab/>
        <w:t xml:space="preserve">B. </w:t>
      </w:r>
      <w:r w:rsidRPr="00CA2A5A">
        <w:rPr>
          <w:color w:val="auto"/>
          <w:sz w:val="26"/>
          <w:szCs w:val="26"/>
        </w:rPr>
        <w:t>5 J.</w:t>
      </w:r>
      <w:r w:rsidRPr="00CA2A5A">
        <w:rPr>
          <w:b/>
          <w:color w:val="auto"/>
          <w:sz w:val="26"/>
          <w:szCs w:val="26"/>
        </w:rPr>
        <w:tab/>
      </w:r>
      <w:r w:rsidRPr="00CA2A5A">
        <w:rPr>
          <w:b/>
          <w:color w:val="auto"/>
          <w:sz w:val="26"/>
          <w:szCs w:val="26"/>
        </w:rPr>
        <w:tab/>
      </w:r>
      <w:r w:rsidRPr="00CA2A5A">
        <w:rPr>
          <w:b/>
          <w:color w:val="auto"/>
          <w:sz w:val="26"/>
          <w:szCs w:val="26"/>
        </w:rPr>
        <w:tab/>
      </w:r>
      <w:r w:rsidRPr="00CA2A5A">
        <w:rPr>
          <w:b/>
          <w:color w:val="auto"/>
          <w:sz w:val="26"/>
          <w:szCs w:val="26"/>
        </w:rPr>
        <w:tab/>
      </w:r>
      <w:r w:rsidRPr="00CA2A5A">
        <w:rPr>
          <w:b/>
          <w:color w:val="auto"/>
          <w:sz w:val="26"/>
          <w:szCs w:val="26"/>
          <w:highlight w:val="cyan"/>
        </w:rPr>
        <w:t xml:space="preserve">C. </w:t>
      </w:r>
      <w:r w:rsidRPr="00CA2A5A">
        <w:rPr>
          <w:color w:val="auto"/>
          <w:sz w:val="26"/>
          <w:szCs w:val="26"/>
          <w:highlight w:val="cyan"/>
        </w:rPr>
        <w:t>120 kJ.</w:t>
      </w:r>
      <w:r w:rsidRPr="00CA2A5A">
        <w:rPr>
          <w:color w:val="auto"/>
          <w:sz w:val="26"/>
          <w:szCs w:val="26"/>
        </w:rPr>
        <w:tab/>
      </w:r>
      <w:r w:rsidRPr="00CA2A5A">
        <w:rPr>
          <w:b/>
          <w:color w:val="auto"/>
          <w:sz w:val="26"/>
          <w:szCs w:val="26"/>
        </w:rPr>
        <w:tab/>
        <w:t xml:space="preserve">D. </w:t>
      </w:r>
      <w:r w:rsidRPr="00CA2A5A">
        <w:rPr>
          <w:color w:val="auto"/>
          <w:sz w:val="26"/>
          <w:szCs w:val="26"/>
        </w:rPr>
        <w:t>10 kJ.</w:t>
      </w:r>
    </w:p>
    <w:p w14:paraId="2B383E61" w14:textId="19C10372" w:rsidR="002B7F87" w:rsidRPr="00CA2A5A" w:rsidRDefault="002B7F87" w:rsidP="002B7F87">
      <w:pPr>
        <w:widowControl w:val="0"/>
        <w:tabs>
          <w:tab w:val="left" w:pos="108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1</w:t>
      </w:r>
      <w:r>
        <w:rPr>
          <w:rFonts w:eastAsia="Calibri"/>
          <w:b/>
          <w:color w:val="auto"/>
          <w:sz w:val="26"/>
          <w:szCs w:val="26"/>
        </w:rPr>
        <w:t>2</w:t>
      </w:r>
      <w:r w:rsidRPr="00CA2A5A">
        <w:rPr>
          <w:rFonts w:eastAsia="Calibri"/>
          <w:b/>
          <w:color w:val="auto"/>
          <w:sz w:val="26"/>
          <w:szCs w:val="26"/>
        </w:rPr>
        <w:t>:</w:t>
      </w:r>
      <w:r w:rsidRPr="00CA2A5A">
        <w:rPr>
          <w:rFonts w:eastAsia="Calibri"/>
          <w:b/>
          <w:color w:val="auto"/>
          <w:sz w:val="26"/>
          <w:szCs w:val="26"/>
        </w:rPr>
        <w:tab/>
      </w:r>
      <w:r w:rsidRPr="00CA2A5A">
        <w:rPr>
          <w:rFonts w:eastAsia="Calibri"/>
          <w:color w:val="auto"/>
          <w:sz w:val="26"/>
          <w:szCs w:val="26"/>
        </w:rPr>
        <w:t>Nhiệt lượng tỏa ra trong 2 phút khi một dòng điện 2A chạy qua một điện trở thuần 100 Ω là</w:t>
      </w:r>
    </w:p>
    <w:p w14:paraId="4AD1D2D4" w14:textId="3B2ABB5F" w:rsidR="002B7F87" w:rsidRPr="002B7F87" w:rsidRDefault="002B7F87" w:rsidP="002B7F87">
      <w:pPr>
        <w:tabs>
          <w:tab w:val="left" w:pos="900"/>
        </w:tabs>
        <w:spacing w:line="276" w:lineRule="auto"/>
        <w:jc w:val="both"/>
        <w:rPr>
          <w:rFonts w:eastAsia="Calibri"/>
          <w:color w:val="auto"/>
          <w:sz w:val="26"/>
          <w:szCs w:val="26"/>
        </w:rPr>
      </w:pPr>
      <w:r w:rsidRPr="00CA2A5A">
        <w:rPr>
          <w:rFonts w:eastAsia="Calibri"/>
          <w:b/>
          <w:color w:val="auto"/>
          <w:sz w:val="26"/>
          <w:szCs w:val="26"/>
          <w:highlight w:val="cyan"/>
        </w:rPr>
        <w:t xml:space="preserve">A. </w:t>
      </w:r>
      <w:r w:rsidRPr="00CA2A5A">
        <w:rPr>
          <w:rFonts w:eastAsia="Calibri"/>
          <w:color w:val="auto"/>
          <w:sz w:val="26"/>
          <w:szCs w:val="26"/>
          <w:highlight w:val="cyan"/>
        </w:rPr>
        <w:t>48 kJ.</w:t>
      </w:r>
      <w:r w:rsidRPr="00CA2A5A">
        <w:rPr>
          <w:rFonts w:eastAsia="Calibri"/>
          <w:color w:val="auto"/>
          <w:sz w:val="26"/>
          <w:szCs w:val="26"/>
        </w:rPr>
        <w:tab/>
      </w:r>
      <w:r w:rsidRPr="00CA2A5A">
        <w:rPr>
          <w:rFonts w:eastAsia="Calibri"/>
          <w:b/>
          <w:color w:val="auto"/>
          <w:sz w:val="26"/>
          <w:szCs w:val="26"/>
        </w:rPr>
        <w:tab/>
      </w:r>
      <w:r w:rsidRPr="00CA2A5A">
        <w:rPr>
          <w:rFonts w:eastAsia="Calibri"/>
          <w:b/>
          <w:color w:val="auto"/>
          <w:sz w:val="26"/>
          <w:szCs w:val="26"/>
        </w:rPr>
        <w:tab/>
        <w:t xml:space="preserve">B. </w:t>
      </w:r>
      <w:r w:rsidRPr="00CA2A5A">
        <w:rPr>
          <w:rFonts w:eastAsia="Calibri"/>
          <w:color w:val="auto"/>
          <w:sz w:val="26"/>
          <w:szCs w:val="26"/>
        </w:rPr>
        <w:t>24 J.</w:t>
      </w:r>
      <w:r w:rsidRPr="00CA2A5A">
        <w:rPr>
          <w:rFonts w:eastAsia="Calibri"/>
          <w:b/>
          <w:color w:val="auto"/>
          <w:sz w:val="26"/>
          <w:szCs w:val="26"/>
        </w:rPr>
        <w:tab/>
      </w:r>
      <w:r w:rsidRPr="00CA2A5A">
        <w:rPr>
          <w:rFonts w:eastAsia="Calibri"/>
          <w:b/>
          <w:color w:val="auto"/>
          <w:sz w:val="26"/>
          <w:szCs w:val="26"/>
        </w:rPr>
        <w:tab/>
      </w:r>
      <w:r w:rsidRPr="00CA2A5A">
        <w:rPr>
          <w:rFonts w:eastAsia="Calibri"/>
          <w:b/>
          <w:color w:val="auto"/>
          <w:sz w:val="26"/>
          <w:szCs w:val="26"/>
        </w:rPr>
        <w:tab/>
        <w:t xml:space="preserve">D. </w:t>
      </w:r>
      <w:r w:rsidRPr="00CA2A5A">
        <w:rPr>
          <w:rFonts w:eastAsia="Calibri"/>
          <w:color w:val="auto"/>
          <w:sz w:val="26"/>
          <w:szCs w:val="26"/>
        </w:rPr>
        <w:t>24000 kJ.</w:t>
      </w:r>
      <w:r w:rsidRPr="00CA2A5A">
        <w:rPr>
          <w:rFonts w:eastAsia="Calibri"/>
          <w:b/>
          <w:color w:val="auto"/>
          <w:sz w:val="26"/>
          <w:szCs w:val="26"/>
        </w:rPr>
        <w:tab/>
      </w:r>
      <w:r w:rsidRPr="00CA2A5A">
        <w:rPr>
          <w:rFonts w:eastAsia="Calibri"/>
          <w:b/>
          <w:color w:val="auto"/>
          <w:sz w:val="26"/>
          <w:szCs w:val="26"/>
        </w:rPr>
        <w:tab/>
        <w:t xml:space="preserve">D. </w:t>
      </w:r>
      <w:r w:rsidRPr="00CA2A5A">
        <w:rPr>
          <w:rFonts w:eastAsia="Calibri"/>
          <w:color w:val="auto"/>
          <w:sz w:val="26"/>
          <w:szCs w:val="26"/>
        </w:rPr>
        <w:t>400 J.</w:t>
      </w:r>
    </w:p>
    <w:p w14:paraId="012EC118" w14:textId="57C324DC" w:rsidR="00867891" w:rsidRPr="00CA2A5A" w:rsidRDefault="0095268E" w:rsidP="00675420">
      <w:pPr>
        <w:widowControl w:val="0"/>
        <w:tabs>
          <w:tab w:val="left" w:pos="810"/>
        </w:tabs>
        <w:autoSpaceDE w:val="0"/>
        <w:autoSpaceDN w:val="0"/>
        <w:adjustRightInd w:val="0"/>
        <w:spacing w:line="276" w:lineRule="auto"/>
        <w:jc w:val="both"/>
        <w:rPr>
          <w:color w:val="auto"/>
          <w:sz w:val="26"/>
          <w:szCs w:val="26"/>
        </w:rPr>
      </w:pPr>
      <w:r w:rsidRPr="00CA2A5A">
        <w:rPr>
          <w:b/>
          <w:color w:val="auto"/>
          <w:sz w:val="26"/>
          <w:szCs w:val="26"/>
        </w:rPr>
        <w:t>Câu 1</w:t>
      </w:r>
      <w:r w:rsidR="002B7F87">
        <w:rPr>
          <w:b/>
          <w:color w:val="auto"/>
          <w:sz w:val="26"/>
          <w:szCs w:val="26"/>
        </w:rPr>
        <w:t>3</w:t>
      </w:r>
      <w:r w:rsidRPr="00CA2A5A">
        <w:rPr>
          <w:b/>
          <w:color w:val="auto"/>
          <w:sz w:val="26"/>
          <w:szCs w:val="26"/>
        </w:rPr>
        <w:t>:</w:t>
      </w:r>
      <w:r w:rsidRPr="00CA2A5A">
        <w:rPr>
          <w:b/>
          <w:color w:val="auto"/>
          <w:sz w:val="26"/>
          <w:szCs w:val="26"/>
        </w:rPr>
        <w:tab/>
      </w:r>
      <w:r w:rsidR="00867891" w:rsidRPr="00CA2A5A">
        <w:rPr>
          <w:b/>
          <w:bCs/>
          <w:color w:val="auto"/>
          <w:sz w:val="26"/>
          <w:szCs w:val="26"/>
        </w:rPr>
        <w:t>(SBT-KNTT)</w:t>
      </w:r>
      <w:r w:rsidR="00867891" w:rsidRPr="00CA2A5A">
        <w:rPr>
          <w:color w:val="auto"/>
          <w:sz w:val="26"/>
          <w:szCs w:val="26"/>
        </w:rPr>
        <w:t xml:space="preserve"> Một bếp điện hoạt động liên tục trong 4 giờ ở hiệu điện thế </w:t>
      </w:r>
      <m:oMath>
        <m:r>
          <m:rPr>
            <m:sty m:val="p"/>
          </m:rPr>
          <w:rPr>
            <w:rFonts w:ascii="Cambria Math" w:hAnsi="Cambria Math"/>
            <w:color w:val="auto"/>
            <w:sz w:val="26"/>
            <w:szCs w:val="26"/>
          </w:rPr>
          <m:t>220</m:t>
        </m:r>
        <m:r>
          <m:rPr>
            <m:nor/>
          </m:rPr>
          <w:rPr>
            <w:color w:val="auto"/>
            <w:sz w:val="26"/>
            <w:szCs w:val="26"/>
          </w:rPr>
          <m:t xml:space="preserve"> </m:t>
        </m:r>
        <m:r>
          <m:rPr>
            <m:sty m:val="p"/>
          </m:rPr>
          <w:rPr>
            <w:rFonts w:ascii="Cambria Math" w:hAnsi="Cambria Math"/>
            <w:color w:val="auto"/>
            <w:sz w:val="26"/>
            <w:szCs w:val="26"/>
          </w:rPr>
          <m:t>V</m:t>
        </m:r>
      </m:oMath>
      <w:r w:rsidR="00867891" w:rsidRPr="00CA2A5A">
        <w:rPr>
          <w:color w:val="auto"/>
          <w:sz w:val="26"/>
          <w:szCs w:val="26"/>
        </w:rPr>
        <w:t>. Khi đó, số chỉ của công tơ điện tăng thêm 3 số. Công suất tiêu thụ của bếp điện và cường độ dòng điện chạy qua bếp trong thời gian trên là bao nhiêu?</w:t>
      </w:r>
    </w:p>
    <w:p w14:paraId="79B259AE" w14:textId="77777777" w:rsidR="00867891" w:rsidRPr="00CA2A5A" w:rsidRDefault="00867891" w:rsidP="00675420">
      <w:pPr>
        <w:spacing w:line="276" w:lineRule="auto"/>
        <w:contextualSpacing/>
        <w:mirrorIndents/>
        <w:jc w:val="both"/>
        <w:rPr>
          <w:rFonts w:eastAsiaTheme="minorEastAsia"/>
          <w:color w:val="auto"/>
          <w:sz w:val="26"/>
          <w:szCs w:val="26"/>
        </w:rPr>
      </w:pPr>
      <w:r w:rsidRPr="00CA2A5A">
        <w:rPr>
          <w:b/>
          <w:color w:val="auto"/>
          <w:sz w:val="26"/>
          <w:szCs w:val="26"/>
        </w:rPr>
        <w:t>A.</w:t>
      </w:r>
      <m:oMath>
        <m:r>
          <m:rPr>
            <m:sty m:val="b"/>
          </m:rPr>
          <w:rPr>
            <w:rFonts w:ascii="Cambria Math" w:hAnsi="Cambria Math"/>
            <w:color w:val="auto"/>
            <w:sz w:val="26"/>
            <w:szCs w:val="26"/>
          </w:rPr>
          <m:t xml:space="preserve"> </m:t>
        </m:r>
        <m:r>
          <m:rPr>
            <m:scr m:val="script"/>
          </m:rPr>
          <w:rPr>
            <w:rFonts w:ascii="Cambria Math" w:hAnsi="Cambria Math"/>
            <w:color w:val="auto"/>
            <w:sz w:val="26"/>
            <w:szCs w:val="26"/>
          </w:rPr>
          <m:t>P</m:t>
        </m:r>
        <m:r>
          <m:rPr>
            <m:sty m:val="p"/>
          </m:rPr>
          <w:rPr>
            <w:rFonts w:ascii="Cambria Math" w:hAnsi="Cambria Math"/>
            <w:color w:val="auto"/>
            <w:sz w:val="26"/>
            <w:szCs w:val="26"/>
          </w:rPr>
          <m:t>=750</m:t>
        </m:r>
        <m:r>
          <m:rPr>
            <m:nor/>
          </m:rPr>
          <w:rPr>
            <w:color w:val="auto"/>
            <w:sz w:val="26"/>
            <w:szCs w:val="26"/>
          </w:rPr>
          <m:t xml:space="preserve"> </m:t>
        </m:r>
        <m:r>
          <m:rPr>
            <m:sty m:val="p"/>
          </m:rPr>
          <w:rPr>
            <w:rFonts w:ascii="Cambria Math" w:hAnsi="Cambria Math"/>
            <w:color w:val="auto"/>
            <w:sz w:val="26"/>
            <w:szCs w:val="26"/>
          </w:rPr>
          <m:t>kW</m:t>
        </m:r>
      </m:oMath>
      <w:r w:rsidRPr="00CA2A5A">
        <w:rPr>
          <w:color w:val="auto"/>
          <w:sz w:val="26"/>
          <w:szCs w:val="26"/>
        </w:rPr>
        <w:t xml:space="preserve"> và </w:t>
      </w:r>
      <m:oMath>
        <m:r>
          <m:rPr>
            <m:sty m:val="p"/>
          </m:rPr>
          <w:rPr>
            <w:rFonts w:ascii="Cambria Math" w:hAnsi="Cambria Math"/>
            <w:color w:val="auto"/>
            <w:sz w:val="26"/>
            <w:szCs w:val="26"/>
          </w:rPr>
          <m:t>I=341A</m:t>
        </m:r>
      </m:oMath>
      <w:r w:rsidRPr="00CA2A5A">
        <w:rPr>
          <w:rFonts w:eastAsiaTheme="minorEastAsia"/>
          <w:color w:val="auto"/>
          <w:sz w:val="26"/>
          <w:szCs w:val="26"/>
        </w:rPr>
        <w:t xml:space="preserve">. </w:t>
      </w:r>
      <w:r w:rsidRPr="00CA2A5A">
        <w:rPr>
          <w:rFonts w:eastAsiaTheme="minorEastAsia"/>
          <w:color w:val="auto"/>
          <w:sz w:val="26"/>
          <w:szCs w:val="26"/>
        </w:rPr>
        <w:tab/>
      </w:r>
      <w:r w:rsidRPr="00CA2A5A">
        <w:rPr>
          <w:rFonts w:eastAsiaTheme="minorEastAsia"/>
          <w:color w:val="auto"/>
          <w:sz w:val="26"/>
          <w:szCs w:val="26"/>
        </w:rPr>
        <w:tab/>
      </w:r>
      <w:r w:rsidRPr="00CA2A5A">
        <w:rPr>
          <w:rFonts w:eastAsiaTheme="minorEastAsia"/>
          <w:color w:val="auto"/>
          <w:sz w:val="26"/>
          <w:szCs w:val="26"/>
        </w:rPr>
        <w:tab/>
      </w:r>
      <w:r w:rsidRPr="00CA2A5A">
        <w:rPr>
          <w:rFonts w:eastAsiaTheme="minorEastAsia"/>
          <w:color w:val="auto"/>
          <w:sz w:val="26"/>
          <w:szCs w:val="26"/>
        </w:rPr>
        <w:tab/>
      </w:r>
      <m:oMath>
        <m:r>
          <m:rPr>
            <m:sty m:val="b"/>
          </m:rPr>
          <w:rPr>
            <w:rFonts w:ascii="Cambria Math" w:hAnsi="Cambria Math"/>
            <w:color w:val="auto"/>
            <w:sz w:val="26"/>
            <w:szCs w:val="26"/>
            <w:highlight w:val="cyan"/>
          </w:rPr>
          <m:t>B.</m:t>
        </m:r>
        <m:r>
          <m:rPr>
            <m:sty m:val="p"/>
          </m:rPr>
          <w:rPr>
            <w:rFonts w:ascii="Cambria Math" w:hAnsi="Cambria Math"/>
            <w:color w:val="auto"/>
            <w:sz w:val="26"/>
            <w:szCs w:val="26"/>
            <w:highlight w:val="cyan"/>
          </w:rPr>
          <m:t xml:space="preserve"> </m:t>
        </m:r>
        <m:r>
          <m:rPr>
            <m:scr m:val="script"/>
          </m:rPr>
          <w:rPr>
            <w:rFonts w:ascii="Cambria Math" w:hAnsi="Cambria Math"/>
            <w:color w:val="auto"/>
            <w:sz w:val="26"/>
            <w:szCs w:val="26"/>
            <w:highlight w:val="cyan"/>
          </w:rPr>
          <m:t>P</m:t>
        </m:r>
        <m:r>
          <m:rPr>
            <m:sty m:val="p"/>
          </m:rPr>
          <w:rPr>
            <w:rFonts w:ascii="Cambria Math" w:hAnsi="Cambria Math"/>
            <w:color w:val="auto"/>
            <w:sz w:val="26"/>
            <w:szCs w:val="26"/>
            <w:highlight w:val="cyan"/>
          </w:rPr>
          <m:t>=750</m:t>
        </m:r>
        <m:r>
          <m:rPr>
            <m:nor/>
          </m:rPr>
          <w:rPr>
            <w:color w:val="auto"/>
            <w:sz w:val="26"/>
            <w:szCs w:val="26"/>
            <w:highlight w:val="cyan"/>
          </w:rPr>
          <m:t xml:space="preserve"> </m:t>
        </m:r>
        <m:r>
          <m:rPr>
            <m:sty m:val="p"/>
          </m:rPr>
          <w:rPr>
            <w:rFonts w:ascii="Cambria Math" w:hAnsi="Cambria Math"/>
            <w:color w:val="auto"/>
            <w:sz w:val="26"/>
            <w:szCs w:val="26"/>
            <w:highlight w:val="cyan"/>
          </w:rPr>
          <m:t>W</m:t>
        </m:r>
      </m:oMath>
      <w:r w:rsidRPr="00CA2A5A">
        <w:rPr>
          <w:color w:val="auto"/>
          <w:sz w:val="26"/>
          <w:szCs w:val="26"/>
          <w:highlight w:val="cyan"/>
        </w:rPr>
        <w:t xml:space="preserve"> và </w:t>
      </w:r>
      <m:oMath>
        <m:r>
          <m:rPr>
            <m:sty m:val="p"/>
          </m:rPr>
          <w:rPr>
            <w:rFonts w:ascii="Cambria Math" w:hAnsi="Cambria Math"/>
            <w:color w:val="auto"/>
            <w:sz w:val="26"/>
            <w:szCs w:val="26"/>
            <w:highlight w:val="cyan"/>
          </w:rPr>
          <m:t>I=3,41A.</m:t>
        </m:r>
      </m:oMath>
      <w:r w:rsidRPr="00CA2A5A">
        <w:rPr>
          <w:rFonts w:eastAsiaTheme="minorEastAsia"/>
          <w:color w:val="auto"/>
          <w:sz w:val="26"/>
          <w:szCs w:val="26"/>
        </w:rPr>
        <w:t xml:space="preserve">  </w:t>
      </w:r>
    </w:p>
    <w:p w14:paraId="467E959E" w14:textId="65F17B60" w:rsidR="00867891" w:rsidRPr="00CA2A5A" w:rsidRDefault="00867891" w:rsidP="00675420">
      <w:pPr>
        <w:spacing w:line="276" w:lineRule="auto"/>
        <w:jc w:val="both"/>
        <w:rPr>
          <w:b/>
          <w:color w:val="auto"/>
          <w:sz w:val="26"/>
          <w:szCs w:val="26"/>
        </w:rPr>
      </w:pPr>
      <w:r w:rsidRPr="00CA2A5A">
        <w:rPr>
          <w:rFonts w:eastAsiaTheme="minorEastAsia"/>
          <w:b/>
          <w:bCs/>
          <w:color w:val="auto"/>
          <w:sz w:val="26"/>
          <w:szCs w:val="26"/>
        </w:rPr>
        <w:t xml:space="preserve">C. </w:t>
      </w:r>
      <m:oMath>
        <m:r>
          <m:rPr>
            <m:scr m:val="script"/>
          </m:rPr>
          <w:rPr>
            <w:rFonts w:ascii="Cambria Math" w:hAnsi="Cambria Math"/>
            <w:color w:val="auto"/>
            <w:sz w:val="26"/>
            <w:szCs w:val="26"/>
          </w:rPr>
          <m:t>P</m:t>
        </m:r>
        <m:r>
          <m:rPr>
            <m:sty m:val="p"/>
          </m:rPr>
          <w:rPr>
            <w:rFonts w:ascii="Cambria Math" w:hAnsi="Cambria Math"/>
            <w:color w:val="auto"/>
            <w:sz w:val="26"/>
            <w:szCs w:val="26"/>
          </w:rPr>
          <m:t>=750</m:t>
        </m:r>
        <m:r>
          <m:rPr>
            <m:nor/>
          </m:rPr>
          <w:rPr>
            <w:color w:val="auto"/>
            <w:sz w:val="26"/>
            <w:szCs w:val="26"/>
          </w:rPr>
          <m:t xml:space="preserve"> </m:t>
        </m:r>
        <m:r>
          <m:rPr>
            <m:sty m:val="p"/>
          </m:rPr>
          <w:rPr>
            <w:rFonts w:ascii="Cambria Math" w:hAnsi="Cambria Math"/>
            <w:color w:val="auto"/>
            <w:sz w:val="26"/>
            <w:szCs w:val="26"/>
          </w:rPr>
          <m:t>J</m:t>
        </m:r>
      </m:oMath>
      <w:r w:rsidRPr="00CA2A5A">
        <w:rPr>
          <w:color w:val="auto"/>
          <w:sz w:val="26"/>
          <w:szCs w:val="26"/>
        </w:rPr>
        <w:t xml:space="preserve"> và </w:t>
      </w:r>
      <m:oMath>
        <m:r>
          <m:rPr>
            <m:sty m:val="p"/>
          </m:rPr>
          <w:rPr>
            <w:rFonts w:ascii="Cambria Math" w:hAnsi="Cambria Math"/>
            <w:color w:val="auto"/>
            <w:sz w:val="26"/>
            <w:szCs w:val="26"/>
          </w:rPr>
          <m:t>I=3,41A.</m:t>
        </m:r>
      </m:oMath>
      <w:r w:rsidRPr="00CA2A5A">
        <w:rPr>
          <w:rFonts w:eastAsiaTheme="minorEastAsia"/>
          <w:color w:val="auto"/>
          <w:sz w:val="26"/>
          <w:szCs w:val="26"/>
        </w:rPr>
        <w:tab/>
      </w:r>
      <w:r w:rsidRPr="00CA2A5A">
        <w:rPr>
          <w:rFonts w:eastAsiaTheme="minorEastAsia"/>
          <w:color w:val="auto"/>
          <w:sz w:val="26"/>
          <w:szCs w:val="26"/>
        </w:rPr>
        <w:tab/>
      </w:r>
      <w:r w:rsidRPr="00CA2A5A">
        <w:rPr>
          <w:rFonts w:eastAsiaTheme="minorEastAsia"/>
          <w:color w:val="auto"/>
          <w:sz w:val="26"/>
          <w:szCs w:val="26"/>
        </w:rPr>
        <w:tab/>
      </w:r>
      <w:r w:rsidRPr="00CA2A5A">
        <w:rPr>
          <w:rFonts w:eastAsiaTheme="minorEastAsia"/>
          <w:color w:val="auto"/>
          <w:sz w:val="26"/>
          <w:szCs w:val="26"/>
        </w:rPr>
        <w:tab/>
      </w:r>
      <w:r w:rsidRPr="00CA2A5A">
        <w:rPr>
          <w:rFonts w:eastAsiaTheme="minorEastAsia"/>
          <w:color w:val="auto"/>
          <w:sz w:val="26"/>
          <w:szCs w:val="26"/>
        </w:rPr>
        <w:tab/>
      </w:r>
      <w:r w:rsidRPr="00CA2A5A">
        <w:rPr>
          <w:rFonts w:eastAsiaTheme="minorEastAsia"/>
          <w:b/>
          <w:bCs/>
          <w:color w:val="auto"/>
          <w:sz w:val="26"/>
          <w:szCs w:val="26"/>
        </w:rPr>
        <w:t>D.</w:t>
      </w:r>
      <w:r w:rsidRPr="00CA2A5A">
        <w:rPr>
          <w:color w:val="auto"/>
          <w:sz w:val="26"/>
          <w:szCs w:val="26"/>
        </w:rPr>
        <w:t xml:space="preserve"> </w:t>
      </w:r>
      <m:oMath>
        <m:r>
          <m:rPr>
            <m:scr m:val="script"/>
          </m:rPr>
          <w:rPr>
            <w:rFonts w:ascii="Cambria Math" w:hAnsi="Cambria Math"/>
            <w:color w:val="auto"/>
            <w:sz w:val="26"/>
            <w:szCs w:val="26"/>
          </w:rPr>
          <m:t>P</m:t>
        </m:r>
        <m:r>
          <m:rPr>
            <m:sty m:val="p"/>
          </m:rPr>
          <w:rPr>
            <w:rFonts w:ascii="Cambria Math" w:hAnsi="Cambria Math"/>
            <w:color w:val="auto"/>
            <w:sz w:val="26"/>
            <w:szCs w:val="26"/>
          </w:rPr>
          <m:t>=750</m:t>
        </m:r>
        <m:r>
          <m:rPr>
            <m:nor/>
          </m:rPr>
          <w:rPr>
            <w:color w:val="auto"/>
            <w:sz w:val="26"/>
            <w:szCs w:val="26"/>
          </w:rPr>
          <m:t xml:space="preserve"> </m:t>
        </m:r>
        <m:r>
          <m:rPr>
            <m:sty m:val="p"/>
          </m:rPr>
          <w:rPr>
            <w:rFonts w:ascii="Cambria Math" w:hAnsi="Cambria Math"/>
            <w:color w:val="auto"/>
            <w:sz w:val="26"/>
            <w:szCs w:val="26"/>
          </w:rPr>
          <m:t>W</m:t>
        </m:r>
      </m:oMath>
      <w:r w:rsidRPr="00CA2A5A">
        <w:rPr>
          <w:rFonts w:eastAsiaTheme="minorEastAsia"/>
          <w:color w:val="auto"/>
          <w:sz w:val="26"/>
          <w:szCs w:val="26"/>
        </w:rPr>
        <w:t xml:space="preserve"> và I = 3.14 A</w:t>
      </w:r>
      <w:r w:rsidRPr="00CA2A5A">
        <w:rPr>
          <w:b/>
          <w:color w:val="auto"/>
          <w:sz w:val="26"/>
          <w:szCs w:val="26"/>
        </w:rPr>
        <w:t>.</w:t>
      </w:r>
    </w:p>
    <w:p w14:paraId="68C1A426" w14:textId="1CD144D3" w:rsidR="00BD21C1" w:rsidRPr="00CA2A5A" w:rsidRDefault="0095268E" w:rsidP="00675420">
      <w:pPr>
        <w:widowControl w:val="0"/>
        <w:tabs>
          <w:tab w:val="left" w:pos="810"/>
        </w:tabs>
        <w:autoSpaceDE w:val="0"/>
        <w:autoSpaceDN w:val="0"/>
        <w:adjustRightInd w:val="0"/>
        <w:spacing w:line="276" w:lineRule="auto"/>
        <w:jc w:val="both"/>
        <w:rPr>
          <w:color w:val="auto"/>
          <w:sz w:val="26"/>
          <w:szCs w:val="26"/>
        </w:rPr>
      </w:pPr>
      <w:r w:rsidRPr="00CA2A5A">
        <w:rPr>
          <w:b/>
          <w:color w:val="auto"/>
          <w:sz w:val="26"/>
          <w:szCs w:val="26"/>
        </w:rPr>
        <w:t>Câu 1</w:t>
      </w:r>
      <w:r w:rsidR="002B7F87">
        <w:rPr>
          <w:b/>
          <w:color w:val="auto"/>
          <w:sz w:val="26"/>
          <w:szCs w:val="26"/>
        </w:rPr>
        <w:t>4</w:t>
      </w:r>
      <w:r w:rsidRPr="00CA2A5A">
        <w:rPr>
          <w:b/>
          <w:color w:val="auto"/>
          <w:sz w:val="26"/>
          <w:szCs w:val="26"/>
        </w:rPr>
        <w:t>:</w:t>
      </w:r>
      <w:r w:rsidRPr="00CA2A5A">
        <w:rPr>
          <w:b/>
          <w:color w:val="auto"/>
          <w:sz w:val="26"/>
          <w:szCs w:val="26"/>
        </w:rPr>
        <w:tab/>
      </w:r>
      <w:r w:rsidR="00BD21C1" w:rsidRPr="00CA2A5A">
        <w:rPr>
          <w:b/>
          <w:bCs/>
          <w:color w:val="auto"/>
          <w:sz w:val="26"/>
          <w:szCs w:val="26"/>
        </w:rPr>
        <w:t>(SBT-CTST)</w:t>
      </w:r>
      <w:r w:rsidR="00BD21C1" w:rsidRPr="00CA2A5A">
        <w:rPr>
          <w:color w:val="auto"/>
          <w:sz w:val="26"/>
          <w:szCs w:val="26"/>
        </w:rPr>
        <w:t xml:space="preserve"> Mắc hai đầu một điện trở R vào hai cực của một acquy. Sau một khoảng thời gian, tổng năng lượng mà acquy cung cấp là 10 J, trong đó nhiệt lượng toả ra trên điện trở là 8,5 J. Chọn đáp án đúng.</w:t>
      </w:r>
    </w:p>
    <w:p w14:paraId="6E875CF2" w14:textId="77777777" w:rsidR="00867891" w:rsidRPr="00CA2A5A" w:rsidRDefault="00BD21C1" w:rsidP="00675420">
      <w:pPr>
        <w:spacing w:line="276" w:lineRule="auto"/>
        <w:ind w:right="48"/>
        <w:jc w:val="both"/>
        <w:rPr>
          <w:color w:val="auto"/>
          <w:sz w:val="26"/>
          <w:szCs w:val="26"/>
        </w:rPr>
      </w:pPr>
      <w:r w:rsidRPr="00CA2A5A">
        <w:rPr>
          <w:b/>
          <w:bCs/>
          <w:color w:val="auto"/>
          <w:sz w:val="26"/>
          <w:szCs w:val="26"/>
        </w:rPr>
        <w:t>A.</w:t>
      </w:r>
      <w:r w:rsidRPr="00CA2A5A">
        <w:rPr>
          <w:color w:val="auto"/>
          <w:sz w:val="26"/>
          <w:szCs w:val="26"/>
        </w:rPr>
        <w:t xml:space="preserve"> Điện trở trong của acquy bằng 0 .</w:t>
      </w:r>
      <w:r w:rsidR="00867891" w:rsidRPr="00CA2A5A">
        <w:rPr>
          <w:color w:val="auto"/>
          <w:sz w:val="26"/>
          <w:szCs w:val="26"/>
        </w:rPr>
        <w:tab/>
      </w:r>
      <w:r w:rsidR="00867891" w:rsidRPr="00CA2A5A">
        <w:rPr>
          <w:color w:val="auto"/>
          <w:sz w:val="26"/>
          <w:szCs w:val="26"/>
        </w:rPr>
        <w:tab/>
      </w:r>
      <w:r w:rsidR="00867891" w:rsidRPr="00CA2A5A">
        <w:rPr>
          <w:color w:val="auto"/>
          <w:sz w:val="26"/>
          <w:szCs w:val="26"/>
        </w:rPr>
        <w:tab/>
      </w:r>
    </w:p>
    <w:p w14:paraId="489B3552" w14:textId="13278789" w:rsidR="00BD21C1" w:rsidRPr="00CA2A5A" w:rsidRDefault="00BD21C1" w:rsidP="00867891">
      <w:pPr>
        <w:spacing w:line="276" w:lineRule="auto"/>
        <w:ind w:right="48"/>
        <w:jc w:val="both"/>
        <w:rPr>
          <w:color w:val="auto"/>
          <w:sz w:val="26"/>
          <w:szCs w:val="26"/>
        </w:rPr>
      </w:pPr>
      <w:r w:rsidRPr="00CA2A5A">
        <w:rPr>
          <w:b/>
          <w:bCs/>
          <w:color w:val="auto"/>
          <w:sz w:val="26"/>
          <w:szCs w:val="26"/>
        </w:rPr>
        <w:t>B</w:t>
      </w:r>
      <w:r w:rsidRPr="00CA2A5A">
        <w:rPr>
          <w:color w:val="auto"/>
          <w:sz w:val="26"/>
          <w:szCs w:val="26"/>
        </w:rPr>
        <w:t>. Điện trở trong của acquy lớn hơn R.</w:t>
      </w:r>
    </w:p>
    <w:p w14:paraId="055973FE" w14:textId="77777777" w:rsidR="00BD21C1" w:rsidRPr="00CA2A5A" w:rsidRDefault="00BD21C1" w:rsidP="00867891">
      <w:pPr>
        <w:spacing w:line="276" w:lineRule="auto"/>
        <w:ind w:right="48"/>
        <w:jc w:val="both"/>
        <w:rPr>
          <w:color w:val="auto"/>
          <w:sz w:val="26"/>
          <w:szCs w:val="26"/>
        </w:rPr>
      </w:pPr>
      <w:r w:rsidRPr="00CA2A5A">
        <w:rPr>
          <w:b/>
          <w:bCs/>
          <w:color w:val="auto"/>
          <w:sz w:val="26"/>
          <w:szCs w:val="26"/>
          <w:highlight w:val="cyan"/>
        </w:rPr>
        <w:t>C.</w:t>
      </w:r>
      <w:r w:rsidRPr="00CA2A5A">
        <w:rPr>
          <w:color w:val="auto"/>
          <w:sz w:val="26"/>
          <w:szCs w:val="26"/>
          <w:highlight w:val="cyan"/>
        </w:rPr>
        <w:t xml:space="preserve"> Điện trở trong của acquy nhỏ hơn R.</w:t>
      </w:r>
    </w:p>
    <w:p w14:paraId="53C38BA6" w14:textId="77777777" w:rsidR="00BD21C1" w:rsidRPr="00CA2A5A" w:rsidRDefault="00BD21C1" w:rsidP="00867891">
      <w:pPr>
        <w:spacing w:line="276" w:lineRule="auto"/>
        <w:ind w:right="48"/>
        <w:jc w:val="both"/>
        <w:rPr>
          <w:color w:val="auto"/>
          <w:sz w:val="26"/>
          <w:szCs w:val="26"/>
        </w:rPr>
      </w:pPr>
      <w:r w:rsidRPr="00CA2A5A">
        <w:rPr>
          <w:b/>
          <w:bCs/>
          <w:color w:val="auto"/>
          <w:sz w:val="26"/>
          <w:szCs w:val="26"/>
        </w:rPr>
        <w:t>D.</w:t>
      </w:r>
      <w:r w:rsidRPr="00CA2A5A">
        <w:rPr>
          <w:color w:val="auto"/>
          <w:sz w:val="26"/>
          <w:szCs w:val="26"/>
        </w:rPr>
        <w:t xml:space="preserve"> Hiệu suất của acquy bằng 15%.</w:t>
      </w:r>
    </w:p>
    <w:p w14:paraId="48BE241E" w14:textId="6E07418C" w:rsidR="00BD21C1" w:rsidRPr="00CA2A5A" w:rsidRDefault="0095268E" w:rsidP="0095268E">
      <w:pPr>
        <w:widowControl w:val="0"/>
        <w:tabs>
          <w:tab w:val="left" w:pos="810"/>
          <w:tab w:val="left" w:pos="990"/>
        </w:tabs>
        <w:autoSpaceDE w:val="0"/>
        <w:autoSpaceDN w:val="0"/>
        <w:adjustRightInd w:val="0"/>
        <w:spacing w:line="276" w:lineRule="auto"/>
        <w:jc w:val="both"/>
        <w:rPr>
          <w:color w:val="auto"/>
          <w:sz w:val="26"/>
          <w:szCs w:val="26"/>
        </w:rPr>
      </w:pPr>
      <w:r w:rsidRPr="00CA2A5A">
        <w:rPr>
          <w:b/>
          <w:color w:val="auto"/>
          <w:sz w:val="26"/>
          <w:szCs w:val="26"/>
        </w:rPr>
        <w:t>Câu 1</w:t>
      </w:r>
      <w:r w:rsidR="002B7F87">
        <w:rPr>
          <w:b/>
          <w:color w:val="auto"/>
          <w:sz w:val="26"/>
          <w:szCs w:val="26"/>
        </w:rPr>
        <w:t>5</w:t>
      </w:r>
      <w:r w:rsidRPr="00CA2A5A">
        <w:rPr>
          <w:b/>
          <w:color w:val="auto"/>
          <w:sz w:val="26"/>
          <w:szCs w:val="26"/>
        </w:rPr>
        <w:t>:</w:t>
      </w:r>
      <w:r w:rsidRPr="00CA2A5A">
        <w:rPr>
          <w:b/>
          <w:color w:val="auto"/>
          <w:sz w:val="26"/>
          <w:szCs w:val="26"/>
        </w:rPr>
        <w:tab/>
      </w:r>
      <w:r w:rsidR="00BD21C1" w:rsidRPr="00CA2A5A">
        <w:rPr>
          <w:b/>
          <w:bCs/>
          <w:color w:val="auto"/>
          <w:sz w:val="26"/>
          <w:szCs w:val="26"/>
        </w:rPr>
        <w:t>(SBT-CTST)</w:t>
      </w:r>
      <w:r w:rsidR="00BD21C1" w:rsidRPr="00CA2A5A">
        <w:rPr>
          <w:color w:val="auto"/>
          <w:sz w:val="26"/>
          <w:szCs w:val="26"/>
        </w:rPr>
        <w:t xml:space="preserve"> Mắc hai đầu biến trở vào hai cực của một bình acquy. Điều chỉnh biến trở và đo công suất toả nhiệt </w:t>
      </w:r>
      <w:r w:rsidR="00BD21C1" w:rsidRPr="00CA2A5A">
        <w:rPr>
          <w:color w:val="auto"/>
          <w:sz w:val="26"/>
          <w:szCs w:val="26"/>
          <w:bdr w:val="none" w:sz="0" w:space="0" w:color="auto" w:frame="1"/>
        </w:rPr>
        <w:t>P</w:t>
      </w:r>
      <w:r w:rsidR="00BD21C1" w:rsidRPr="00CA2A5A">
        <w:rPr>
          <w:color w:val="auto"/>
          <w:sz w:val="26"/>
          <w:szCs w:val="26"/>
        </w:rPr>
        <w:t>  trên biến trở thì thấy kết quả là </w:t>
      </w:r>
      <w:r w:rsidR="00BD21C1" w:rsidRPr="00CA2A5A">
        <w:rPr>
          <w:color w:val="auto"/>
          <w:sz w:val="26"/>
          <w:szCs w:val="26"/>
          <w:bdr w:val="none" w:sz="0" w:space="0" w:color="auto" w:frame="1"/>
        </w:rPr>
        <w:t>P</w:t>
      </w:r>
      <w:r w:rsidR="00BD21C1" w:rsidRPr="00CA2A5A">
        <w:rPr>
          <w:color w:val="auto"/>
          <w:sz w:val="26"/>
          <w:szCs w:val="26"/>
        </w:rPr>
        <w:t>  có cùng giá trị tương ứng với hai giá trị của biến trở là </w:t>
      </w:r>
      <w:r w:rsidR="00BD21C1" w:rsidRPr="00CA2A5A">
        <w:rPr>
          <w:color w:val="auto"/>
          <w:sz w:val="26"/>
          <w:szCs w:val="26"/>
          <w:bdr w:val="none" w:sz="0" w:space="0" w:color="auto" w:frame="1"/>
        </w:rPr>
        <w:t>2Ω</w:t>
      </w:r>
      <w:r w:rsidR="00BD21C1" w:rsidRPr="00CA2A5A">
        <w:rPr>
          <w:color w:val="auto"/>
          <w:sz w:val="26"/>
          <w:szCs w:val="26"/>
        </w:rPr>
        <w:t> và </w:t>
      </w:r>
      <w:r w:rsidR="00BD21C1" w:rsidRPr="00CA2A5A">
        <w:rPr>
          <w:color w:val="auto"/>
          <w:sz w:val="26"/>
          <w:szCs w:val="26"/>
          <w:bdr w:val="none" w:sz="0" w:space="0" w:color="auto" w:frame="1"/>
        </w:rPr>
        <w:t>8Ω</w:t>
      </w:r>
      <w:r w:rsidR="00BD21C1" w:rsidRPr="00CA2A5A">
        <w:rPr>
          <w:color w:val="auto"/>
          <w:sz w:val="26"/>
          <w:szCs w:val="26"/>
        </w:rPr>
        <w:t>. Điện trở trong của acquy bằng</w:t>
      </w:r>
    </w:p>
    <w:p w14:paraId="7D727998" w14:textId="73A9A59B" w:rsidR="00A76320" w:rsidRPr="00CA2A5A" w:rsidRDefault="00BD21C1" w:rsidP="00867891">
      <w:pPr>
        <w:spacing w:line="276" w:lineRule="auto"/>
        <w:ind w:right="48"/>
        <w:jc w:val="both"/>
        <w:rPr>
          <w:color w:val="auto"/>
          <w:sz w:val="26"/>
          <w:szCs w:val="26"/>
        </w:rPr>
      </w:pPr>
      <w:r w:rsidRPr="00CA2A5A">
        <w:rPr>
          <w:b/>
          <w:bCs/>
          <w:color w:val="auto"/>
          <w:sz w:val="26"/>
          <w:szCs w:val="26"/>
        </w:rPr>
        <w:t>A.</w:t>
      </w:r>
      <w:r w:rsidRPr="00CA2A5A">
        <w:rPr>
          <w:color w:val="auto"/>
          <w:sz w:val="26"/>
          <w:szCs w:val="26"/>
        </w:rPr>
        <w:t> </w:t>
      </w:r>
      <w:r w:rsidRPr="00CA2A5A">
        <w:rPr>
          <w:color w:val="auto"/>
          <w:sz w:val="26"/>
          <w:szCs w:val="26"/>
          <w:bdr w:val="none" w:sz="0" w:space="0" w:color="auto" w:frame="1"/>
        </w:rPr>
        <w:t>2Ω</w:t>
      </w:r>
      <w:r w:rsidRPr="00CA2A5A">
        <w:rPr>
          <w:color w:val="auto"/>
          <w:sz w:val="26"/>
          <w:szCs w:val="26"/>
        </w:rPr>
        <w:t>               </w:t>
      </w:r>
      <w:r w:rsidR="00867891" w:rsidRPr="00CA2A5A">
        <w:rPr>
          <w:color w:val="auto"/>
          <w:sz w:val="26"/>
          <w:szCs w:val="26"/>
        </w:rPr>
        <w:tab/>
      </w:r>
      <w:r w:rsidR="00867891" w:rsidRPr="00CA2A5A">
        <w:rPr>
          <w:color w:val="auto"/>
          <w:sz w:val="26"/>
          <w:szCs w:val="26"/>
        </w:rPr>
        <w:tab/>
      </w:r>
      <w:r w:rsidRPr="00CA2A5A">
        <w:rPr>
          <w:color w:val="auto"/>
          <w:sz w:val="26"/>
          <w:szCs w:val="26"/>
        </w:rPr>
        <w:t> </w:t>
      </w:r>
      <w:r w:rsidRPr="00CA2A5A">
        <w:rPr>
          <w:b/>
          <w:bCs/>
          <w:color w:val="auto"/>
          <w:sz w:val="26"/>
          <w:szCs w:val="26"/>
          <w:highlight w:val="cyan"/>
        </w:rPr>
        <w:t>B</w:t>
      </w:r>
      <w:r w:rsidRPr="00CA2A5A">
        <w:rPr>
          <w:color w:val="auto"/>
          <w:sz w:val="26"/>
          <w:szCs w:val="26"/>
          <w:highlight w:val="cyan"/>
        </w:rPr>
        <w:t>. </w:t>
      </w:r>
      <w:r w:rsidRPr="00CA2A5A">
        <w:rPr>
          <w:color w:val="auto"/>
          <w:sz w:val="26"/>
          <w:szCs w:val="26"/>
          <w:highlight w:val="cyan"/>
          <w:bdr w:val="none" w:sz="0" w:space="0" w:color="auto" w:frame="1"/>
        </w:rPr>
        <w:t>4Ω</w:t>
      </w:r>
      <w:r w:rsidRPr="00CA2A5A">
        <w:rPr>
          <w:color w:val="auto"/>
          <w:sz w:val="26"/>
          <w:szCs w:val="26"/>
        </w:rPr>
        <w:t>                         </w:t>
      </w:r>
      <w:r w:rsidR="00867891" w:rsidRPr="00CA2A5A">
        <w:rPr>
          <w:color w:val="auto"/>
          <w:sz w:val="26"/>
          <w:szCs w:val="26"/>
        </w:rPr>
        <w:tab/>
      </w:r>
      <w:r w:rsidRPr="00CA2A5A">
        <w:rPr>
          <w:color w:val="auto"/>
          <w:sz w:val="26"/>
          <w:szCs w:val="26"/>
        </w:rPr>
        <w:t> </w:t>
      </w:r>
      <w:r w:rsidR="00867891" w:rsidRPr="00CA2A5A">
        <w:rPr>
          <w:color w:val="auto"/>
          <w:sz w:val="26"/>
          <w:szCs w:val="26"/>
        </w:rPr>
        <w:tab/>
      </w:r>
      <w:r w:rsidRPr="00CA2A5A">
        <w:rPr>
          <w:b/>
          <w:bCs/>
          <w:color w:val="auto"/>
          <w:sz w:val="26"/>
          <w:szCs w:val="26"/>
        </w:rPr>
        <w:t>C</w:t>
      </w:r>
      <w:r w:rsidRPr="00CA2A5A">
        <w:rPr>
          <w:color w:val="auto"/>
          <w:sz w:val="26"/>
          <w:szCs w:val="26"/>
        </w:rPr>
        <w:t>. </w:t>
      </w:r>
      <w:r w:rsidRPr="00CA2A5A">
        <w:rPr>
          <w:color w:val="auto"/>
          <w:sz w:val="26"/>
          <w:szCs w:val="26"/>
          <w:bdr w:val="none" w:sz="0" w:space="0" w:color="auto" w:frame="1"/>
        </w:rPr>
        <w:t>6Ω</w:t>
      </w:r>
      <w:r w:rsidRPr="00CA2A5A">
        <w:rPr>
          <w:color w:val="auto"/>
          <w:sz w:val="26"/>
          <w:szCs w:val="26"/>
        </w:rPr>
        <w:t>                         </w:t>
      </w:r>
      <w:r w:rsidR="00867891" w:rsidRPr="00CA2A5A">
        <w:rPr>
          <w:color w:val="auto"/>
          <w:sz w:val="26"/>
          <w:szCs w:val="26"/>
        </w:rPr>
        <w:tab/>
      </w:r>
      <w:r w:rsidRPr="00CA2A5A">
        <w:rPr>
          <w:b/>
          <w:bCs/>
          <w:color w:val="auto"/>
          <w:sz w:val="26"/>
          <w:szCs w:val="26"/>
        </w:rPr>
        <w:t>D.</w:t>
      </w:r>
      <w:r w:rsidRPr="00CA2A5A">
        <w:rPr>
          <w:color w:val="auto"/>
          <w:sz w:val="26"/>
          <w:szCs w:val="26"/>
        </w:rPr>
        <w:t> </w:t>
      </w:r>
      <w:r w:rsidRPr="00CA2A5A">
        <w:rPr>
          <w:color w:val="auto"/>
          <w:sz w:val="26"/>
          <w:szCs w:val="26"/>
          <w:bdr w:val="none" w:sz="0" w:space="0" w:color="auto" w:frame="1"/>
        </w:rPr>
        <w:t>8Ω</w:t>
      </w:r>
      <w:r w:rsidRPr="00CA2A5A">
        <w:rPr>
          <w:rFonts w:eastAsiaTheme="minorEastAsia"/>
          <w:color w:val="auto"/>
          <w:sz w:val="26"/>
          <w:szCs w:val="26"/>
        </w:rPr>
        <w:tab/>
      </w:r>
    </w:p>
    <w:p w14:paraId="3A37A5E9" w14:textId="3F80ADC0" w:rsidR="0084694E" w:rsidRPr="00CA2A5A" w:rsidRDefault="0095268E" w:rsidP="0095268E">
      <w:pPr>
        <w:widowControl w:val="0"/>
        <w:tabs>
          <w:tab w:val="left" w:pos="108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1</w:t>
      </w:r>
      <w:r w:rsidR="002B7F87">
        <w:rPr>
          <w:rFonts w:eastAsia="Calibri"/>
          <w:b/>
          <w:color w:val="auto"/>
          <w:sz w:val="26"/>
          <w:szCs w:val="26"/>
        </w:rPr>
        <w:t>6</w:t>
      </w:r>
      <w:r w:rsidRPr="00CA2A5A">
        <w:rPr>
          <w:rFonts w:eastAsia="Calibri"/>
          <w:b/>
          <w:color w:val="auto"/>
          <w:sz w:val="26"/>
          <w:szCs w:val="26"/>
        </w:rPr>
        <w:t>:</w:t>
      </w:r>
      <w:r w:rsidRPr="00CA2A5A">
        <w:rPr>
          <w:rFonts w:eastAsia="Calibri"/>
          <w:b/>
          <w:color w:val="auto"/>
          <w:sz w:val="26"/>
          <w:szCs w:val="26"/>
        </w:rPr>
        <w:tab/>
      </w:r>
      <w:r w:rsidR="0084694E" w:rsidRPr="00CA2A5A">
        <w:rPr>
          <w:rFonts w:eastAsia="Calibri"/>
          <w:color w:val="auto"/>
          <w:sz w:val="26"/>
          <w:szCs w:val="26"/>
        </w:rPr>
        <w:t>Đặt một hiệu điện thế 12 V vào hai đầu một điện trở 8 Ω. Công suất toả nhiệt trên điện trở và nhiệt lượng toả ra trên điện trở sau 1 phút.</w:t>
      </w:r>
    </w:p>
    <w:p w14:paraId="03E49FD5" w14:textId="05F79523" w:rsidR="0084694E" w:rsidRPr="00CA2A5A" w:rsidRDefault="0084694E" w:rsidP="00867891">
      <w:pPr>
        <w:spacing w:line="276" w:lineRule="auto"/>
        <w:ind w:right="-180"/>
        <w:rPr>
          <w:color w:val="auto"/>
          <w:sz w:val="26"/>
          <w:szCs w:val="26"/>
        </w:rPr>
      </w:pPr>
      <w:r w:rsidRPr="00CA2A5A">
        <w:rPr>
          <w:b/>
          <w:color w:val="auto"/>
          <w:sz w:val="26"/>
          <w:szCs w:val="26"/>
        </w:rPr>
        <w:t xml:space="preserve">A. </w:t>
      </w:r>
      <w:r w:rsidRPr="00CA2A5A">
        <w:rPr>
          <w:color w:val="auto"/>
          <w:sz w:val="26"/>
          <w:szCs w:val="26"/>
        </w:rPr>
        <w:t>7,1 W, 1080 J.</w:t>
      </w:r>
      <w:r w:rsidRPr="00CA2A5A">
        <w:rPr>
          <w:color w:val="auto"/>
          <w:sz w:val="26"/>
          <w:szCs w:val="26"/>
        </w:rPr>
        <w:tab/>
      </w:r>
      <w:r w:rsidR="00867891" w:rsidRPr="00CA2A5A">
        <w:rPr>
          <w:color w:val="auto"/>
          <w:sz w:val="26"/>
          <w:szCs w:val="26"/>
        </w:rPr>
        <w:tab/>
      </w:r>
      <w:r w:rsidRPr="00CA2A5A">
        <w:rPr>
          <w:b/>
          <w:color w:val="auto"/>
          <w:sz w:val="26"/>
          <w:szCs w:val="26"/>
        </w:rPr>
        <w:t xml:space="preserve">B. </w:t>
      </w:r>
      <w:r w:rsidRPr="00CA2A5A">
        <w:rPr>
          <w:color w:val="auto"/>
          <w:sz w:val="26"/>
          <w:szCs w:val="26"/>
        </w:rPr>
        <w:t>15,8 J, 1080 W.</w:t>
      </w:r>
      <w:r w:rsidRPr="00CA2A5A">
        <w:rPr>
          <w:color w:val="auto"/>
          <w:sz w:val="26"/>
          <w:szCs w:val="26"/>
        </w:rPr>
        <w:tab/>
      </w:r>
      <w:r w:rsidRPr="00CA2A5A">
        <w:rPr>
          <w:color w:val="auto"/>
          <w:sz w:val="26"/>
          <w:szCs w:val="26"/>
        </w:rPr>
        <w:tab/>
      </w:r>
      <w:r w:rsidRPr="00CA2A5A">
        <w:rPr>
          <w:b/>
          <w:color w:val="auto"/>
          <w:sz w:val="26"/>
          <w:szCs w:val="26"/>
        </w:rPr>
        <w:t xml:space="preserve">C. </w:t>
      </w:r>
      <w:r w:rsidRPr="00CA2A5A">
        <w:rPr>
          <w:color w:val="auto"/>
          <w:sz w:val="26"/>
          <w:szCs w:val="26"/>
        </w:rPr>
        <w:t>17 W, 18 J.</w:t>
      </w:r>
      <w:r w:rsidRPr="00CA2A5A">
        <w:rPr>
          <w:color w:val="auto"/>
          <w:sz w:val="26"/>
          <w:szCs w:val="26"/>
        </w:rPr>
        <w:tab/>
      </w:r>
      <w:r w:rsidRPr="00CA2A5A">
        <w:rPr>
          <w:b/>
          <w:color w:val="auto"/>
          <w:sz w:val="26"/>
          <w:szCs w:val="26"/>
          <w:highlight w:val="cyan"/>
        </w:rPr>
        <w:t xml:space="preserve">D. </w:t>
      </w:r>
      <w:r w:rsidRPr="00CA2A5A">
        <w:rPr>
          <w:color w:val="auto"/>
          <w:sz w:val="26"/>
          <w:szCs w:val="26"/>
          <w:highlight w:val="cyan"/>
        </w:rPr>
        <w:t>18 W, 1080 J.</w:t>
      </w:r>
    </w:p>
    <w:p w14:paraId="58322EA5" w14:textId="38534AE8" w:rsidR="008C6608" w:rsidRPr="00CA2A5A" w:rsidRDefault="0095268E" w:rsidP="0095268E">
      <w:pPr>
        <w:widowControl w:val="0"/>
        <w:tabs>
          <w:tab w:val="left" w:pos="108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17:</w:t>
      </w:r>
      <w:r w:rsidRPr="00CA2A5A">
        <w:rPr>
          <w:rFonts w:eastAsia="Calibri"/>
          <w:b/>
          <w:color w:val="auto"/>
          <w:sz w:val="26"/>
          <w:szCs w:val="26"/>
        </w:rPr>
        <w:tab/>
      </w:r>
      <w:r w:rsidR="008C6608" w:rsidRPr="00CA2A5A">
        <w:rPr>
          <w:rFonts w:eastAsia="Calibri"/>
          <w:color w:val="auto"/>
          <w:sz w:val="26"/>
          <w:szCs w:val="26"/>
        </w:rPr>
        <w:t>Một bộ acquy có suất điện động 6V có dung lượng là 15Ah. Acquy này có thể sử dụng thời gian bao lâu cho tới khi phải nạp lại, tính điện năng tương ứng dự trữ trong acquy nếu coi nó cung cấp dòng điện không đổi 0,5A.</w:t>
      </w:r>
    </w:p>
    <w:p w14:paraId="1834486F" w14:textId="070B8A06" w:rsidR="008C6608" w:rsidRPr="00CA2A5A" w:rsidRDefault="008C6608" w:rsidP="008C6608">
      <w:pPr>
        <w:tabs>
          <w:tab w:val="left" w:pos="900"/>
        </w:tabs>
        <w:spacing w:line="276" w:lineRule="auto"/>
        <w:jc w:val="both"/>
        <w:rPr>
          <w:rFonts w:eastAsia="Calibri"/>
          <w:color w:val="auto"/>
          <w:sz w:val="26"/>
          <w:szCs w:val="26"/>
        </w:rPr>
      </w:pPr>
      <w:r w:rsidRPr="00CA2A5A">
        <w:rPr>
          <w:rFonts w:eastAsia="Calibri"/>
          <w:b/>
          <w:color w:val="auto"/>
          <w:sz w:val="26"/>
          <w:szCs w:val="26"/>
          <w:highlight w:val="cyan"/>
        </w:rPr>
        <w:t xml:space="preserve">A. </w:t>
      </w:r>
      <w:r w:rsidRPr="00CA2A5A">
        <w:rPr>
          <w:rFonts w:eastAsia="Calibri"/>
          <w:color w:val="auto"/>
          <w:sz w:val="26"/>
          <w:szCs w:val="26"/>
          <w:highlight w:val="cyan"/>
        </w:rPr>
        <w:t>30 h; 324 kJ</w:t>
      </w:r>
      <w:r w:rsidRPr="00CA2A5A">
        <w:rPr>
          <w:rFonts w:eastAsia="Calibri"/>
          <w:color w:val="auto"/>
          <w:sz w:val="26"/>
          <w:szCs w:val="26"/>
        </w:rPr>
        <w:t>.</w:t>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rPr>
        <w:t xml:space="preserve">B. </w:t>
      </w:r>
      <w:r w:rsidRPr="00CA2A5A">
        <w:rPr>
          <w:rFonts w:eastAsia="Calibri"/>
          <w:color w:val="auto"/>
          <w:sz w:val="26"/>
          <w:szCs w:val="26"/>
        </w:rPr>
        <w:t>15 h; 162 kJ.</w:t>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rPr>
        <w:t xml:space="preserve">C. </w:t>
      </w:r>
      <w:r w:rsidRPr="00CA2A5A">
        <w:rPr>
          <w:rFonts w:eastAsia="Calibri"/>
          <w:color w:val="auto"/>
          <w:sz w:val="26"/>
          <w:szCs w:val="26"/>
        </w:rPr>
        <w:t>60 h; 648 kJ.</w:t>
      </w:r>
      <w:r w:rsidRPr="00CA2A5A">
        <w:rPr>
          <w:rFonts w:eastAsia="Calibri"/>
          <w:color w:val="auto"/>
          <w:sz w:val="26"/>
          <w:szCs w:val="26"/>
        </w:rPr>
        <w:tab/>
      </w:r>
      <w:r w:rsidRPr="00CA2A5A">
        <w:rPr>
          <w:rFonts w:eastAsia="Calibri"/>
          <w:b/>
          <w:color w:val="auto"/>
          <w:sz w:val="26"/>
          <w:szCs w:val="26"/>
        </w:rPr>
        <w:t xml:space="preserve">D.  </w:t>
      </w:r>
      <w:r w:rsidRPr="00CA2A5A">
        <w:rPr>
          <w:rFonts w:eastAsia="Calibri"/>
          <w:color w:val="auto"/>
          <w:sz w:val="26"/>
          <w:szCs w:val="26"/>
        </w:rPr>
        <w:t>22 h; 489 kJ.</w:t>
      </w:r>
    </w:p>
    <w:p w14:paraId="28CB91A8" w14:textId="518A0E4C" w:rsidR="008C6608" w:rsidRPr="00CA2A5A" w:rsidRDefault="0095268E" w:rsidP="0095268E">
      <w:pPr>
        <w:widowControl w:val="0"/>
        <w:tabs>
          <w:tab w:val="left" w:pos="108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18:</w:t>
      </w:r>
      <w:r w:rsidRPr="00CA2A5A">
        <w:rPr>
          <w:rFonts w:eastAsia="Calibri"/>
          <w:b/>
          <w:color w:val="auto"/>
          <w:sz w:val="26"/>
          <w:szCs w:val="26"/>
        </w:rPr>
        <w:tab/>
      </w:r>
      <w:r w:rsidR="008C6608" w:rsidRPr="00CA2A5A">
        <w:rPr>
          <w:rFonts w:eastAsia="Calibri"/>
          <w:color w:val="auto"/>
          <w:sz w:val="26"/>
          <w:szCs w:val="26"/>
        </w:rPr>
        <w:t>Một acquy có suất điện động E = 2 V, có dung lượng q = 240 A.h. Tính điện năng của acquy.</w:t>
      </w:r>
    </w:p>
    <w:p w14:paraId="11E6A41A" w14:textId="43F00DA9" w:rsidR="008C6608" w:rsidRPr="00CA2A5A" w:rsidRDefault="008C6608" w:rsidP="0073078B">
      <w:pPr>
        <w:tabs>
          <w:tab w:val="left" w:pos="900"/>
        </w:tabs>
        <w:spacing w:line="276" w:lineRule="auto"/>
        <w:jc w:val="both"/>
        <w:rPr>
          <w:rFonts w:eastAsia="Calibri"/>
          <w:color w:val="auto"/>
          <w:sz w:val="26"/>
          <w:szCs w:val="26"/>
        </w:rPr>
      </w:pPr>
      <w:r w:rsidRPr="00CA2A5A">
        <w:rPr>
          <w:rFonts w:eastAsia="Calibri"/>
          <w:b/>
          <w:color w:val="auto"/>
          <w:sz w:val="26"/>
          <w:szCs w:val="26"/>
        </w:rPr>
        <w:t xml:space="preserve">A. </w:t>
      </w:r>
      <w:r w:rsidRPr="00CA2A5A">
        <w:rPr>
          <w:rFonts w:eastAsia="Calibri"/>
          <w:color w:val="auto"/>
          <w:sz w:val="26"/>
          <w:szCs w:val="26"/>
        </w:rPr>
        <w:t>480 J.</w:t>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highlight w:val="cyan"/>
        </w:rPr>
        <w:t xml:space="preserve">B. </w:t>
      </w:r>
      <w:r w:rsidRPr="00CA2A5A">
        <w:rPr>
          <w:rFonts w:eastAsia="Calibri"/>
          <w:color w:val="auto"/>
          <w:sz w:val="26"/>
          <w:szCs w:val="26"/>
          <w:highlight w:val="cyan"/>
        </w:rPr>
        <w:t>1728 kJ</w:t>
      </w:r>
      <w:r w:rsidRPr="00CA2A5A">
        <w:rPr>
          <w:rFonts w:eastAsia="Calibri"/>
          <w:color w:val="auto"/>
          <w:sz w:val="26"/>
          <w:szCs w:val="26"/>
        </w:rPr>
        <w:t>.</w:t>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rPr>
        <w:t xml:space="preserve">C. </w:t>
      </w:r>
      <w:r w:rsidRPr="00CA2A5A">
        <w:rPr>
          <w:rFonts w:eastAsia="Calibri"/>
          <w:color w:val="auto"/>
          <w:sz w:val="26"/>
          <w:szCs w:val="26"/>
        </w:rPr>
        <w:t>480 kJ.</w:t>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rPr>
        <w:t xml:space="preserve">D. </w:t>
      </w:r>
      <w:r w:rsidRPr="00CA2A5A">
        <w:rPr>
          <w:rFonts w:eastAsia="Calibri"/>
          <w:color w:val="auto"/>
          <w:sz w:val="26"/>
          <w:szCs w:val="26"/>
        </w:rPr>
        <w:t>120 J.</w:t>
      </w:r>
    </w:p>
    <w:p w14:paraId="361EE12C" w14:textId="72F58F5E" w:rsidR="00EB2C4D" w:rsidRPr="00CA2A5A" w:rsidRDefault="0095268E" w:rsidP="0095268E">
      <w:pPr>
        <w:widowControl w:val="0"/>
        <w:tabs>
          <w:tab w:val="left" w:pos="108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19:</w:t>
      </w:r>
      <w:r w:rsidRPr="00CA2A5A">
        <w:rPr>
          <w:rFonts w:eastAsia="Calibri"/>
          <w:b/>
          <w:color w:val="auto"/>
          <w:sz w:val="26"/>
          <w:szCs w:val="26"/>
        </w:rPr>
        <w:tab/>
      </w:r>
      <w:r w:rsidR="00EB2C4D" w:rsidRPr="00CA2A5A">
        <w:rPr>
          <w:rFonts w:eastAsia="Calibri"/>
          <w:color w:val="auto"/>
          <w:sz w:val="26"/>
          <w:szCs w:val="26"/>
        </w:rPr>
        <w:t xml:space="preserve">Một nguồn điện có suất điện động E = 12 V điện trở trong r =  2 Ω nối với điện trở R tạo thành mạch kín. Biết công suất mạch ngoài là 16 W và R &gt; 2 Ω. Cường độ dòng điện và hiệu suất nguồn điện lần lượt có giá trị bằng </w:t>
      </w:r>
    </w:p>
    <w:p w14:paraId="59B12B13" w14:textId="53C64E94" w:rsidR="00EB2C4D" w:rsidRPr="00CA2A5A" w:rsidRDefault="00EB2C4D" w:rsidP="00EB2C4D">
      <w:pPr>
        <w:tabs>
          <w:tab w:val="left" w:pos="900"/>
        </w:tabs>
        <w:spacing w:line="276" w:lineRule="auto"/>
        <w:jc w:val="both"/>
        <w:rPr>
          <w:rFonts w:eastAsia="Calibri"/>
          <w:color w:val="auto"/>
          <w:sz w:val="26"/>
          <w:szCs w:val="26"/>
        </w:rPr>
      </w:pPr>
      <w:r w:rsidRPr="00CA2A5A">
        <w:rPr>
          <w:rFonts w:eastAsia="Calibri"/>
          <w:b/>
          <w:color w:val="auto"/>
          <w:sz w:val="26"/>
          <w:szCs w:val="26"/>
        </w:rPr>
        <w:t xml:space="preserve">A. </w:t>
      </w:r>
      <w:r w:rsidRPr="00CA2A5A">
        <w:rPr>
          <w:rFonts w:eastAsia="Calibri"/>
          <w:color w:val="auto"/>
          <w:sz w:val="26"/>
          <w:szCs w:val="26"/>
        </w:rPr>
        <w:t>I = 1A, H = 54%.</w:t>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rPr>
        <w:t xml:space="preserve">B. </w:t>
      </w:r>
      <w:r w:rsidRPr="00CA2A5A">
        <w:rPr>
          <w:rFonts w:eastAsia="Calibri"/>
          <w:color w:val="auto"/>
          <w:sz w:val="26"/>
          <w:szCs w:val="26"/>
        </w:rPr>
        <w:t>I = 1,2A, H = 76,6%.</w:t>
      </w:r>
      <w:r w:rsidRPr="00CA2A5A">
        <w:rPr>
          <w:rFonts w:eastAsia="Calibri"/>
          <w:color w:val="auto"/>
          <w:sz w:val="26"/>
          <w:szCs w:val="26"/>
        </w:rPr>
        <w:tab/>
      </w:r>
      <w:r w:rsidRPr="00CA2A5A">
        <w:rPr>
          <w:rFonts w:eastAsia="Calibri"/>
          <w:color w:val="auto"/>
          <w:sz w:val="26"/>
          <w:szCs w:val="26"/>
        </w:rPr>
        <w:tab/>
      </w:r>
    </w:p>
    <w:p w14:paraId="7CCE6CC9" w14:textId="4F3BCF93" w:rsidR="00EB2C4D" w:rsidRPr="00CA2A5A" w:rsidRDefault="00EB2C4D" w:rsidP="00EB2C4D">
      <w:pPr>
        <w:tabs>
          <w:tab w:val="left" w:pos="900"/>
        </w:tabs>
        <w:spacing w:line="276" w:lineRule="auto"/>
        <w:jc w:val="both"/>
        <w:rPr>
          <w:rFonts w:eastAsia="Calibri"/>
          <w:color w:val="auto"/>
          <w:sz w:val="26"/>
          <w:szCs w:val="26"/>
        </w:rPr>
      </w:pPr>
      <w:r w:rsidRPr="00CA2A5A">
        <w:rPr>
          <w:rFonts w:eastAsia="Calibri"/>
          <w:b/>
          <w:color w:val="auto"/>
          <w:sz w:val="26"/>
          <w:szCs w:val="26"/>
          <w:highlight w:val="cyan"/>
        </w:rPr>
        <w:t xml:space="preserve">C. </w:t>
      </w:r>
      <w:r w:rsidRPr="00CA2A5A">
        <w:rPr>
          <w:rFonts w:eastAsia="Calibri"/>
          <w:color w:val="auto"/>
          <w:sz w:val="26"/>
          <w:szCs w:val="26"/>
          <w:highlight w:val="cyan"/>
        </w:rPr>
        <w:t>I = 2A, H = 66,6%</w:t>
      </w:r>
      <w:r w:rsidRPr="00CA2A5A">
        <w:rPr>
          <w:rFonts w:eastAsia="Calibri"/>
          <w:color w:val="auto"/>
          <w:sz w:val="26"/>
          <w:szCs w:val="26"/>
        </w:rPr>
        <w:t>.</w:t>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rPr>
        <w:t xml:space="preserve">D.  </w:t>
      </w:r>
      <w:r w:rsidRPr="00CA2A5A">
        <w:rPr>
          <w:rFonts w:eastAsia="Calibri"/>
          <w:color w:val="auto"/>
          <w:sz w:val="26"/>
          <w:szCs w:val="26"/>
        </w:rPr>
        <w:t>I = 2,5A, H = 56,6%.</w:t>
      </w:r>
    </w:p>
    <w:p w14:paraId="3FA540B9" w14:textId="349FD686" w:rsidR="00EB2C4D" w:rsidRPr="00CA2A5A" w:rsidRDefault="0095268E" w:rsidP="0095268E">
      <w:pPr>
        <w:widowControl w:val="0"/>
        <w:tabs>
          <w:tab w:val="left" w:pos="108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20:</w:t>
      </w:r>
      <w:r w:rsidRPr="00CA2A5A">
        <w:rPr>
          <w:rFonts w:eastAsia="Calibri"/>
          <w:b/>
          <w:color w:val="auto"/>
          <w:sz w:val="26"/>
          <w:szCs w:val="26"/>
        </w:rPr>
        <w:tab/>
      </w:r>
      <w:r w:rsidR="00EB2C4D" w:rsidRPr="00CA2A5A">
        <w:rPr>
          <w:rFonts w:eastAsia="Calibri"/>
          <w:color w:val="auto"/>
          <w:sz w:val="26"/>
          <w:szCs w:val="26"/>
        </w:rPr>
        <w:t xml:space="preserve">Một nguồn điện có suất điện động </w:t>
      </w:r>
      <m:oMath>
        <m:r>
          <w:rPr>
            <w:rFonts w:ascii="Cambria Math" w:eastAsia="Calibri" w:hAnsi="Cambria Math"/>
            <w:color w:val="auto"/>
            <w:sz w:val="26"/>
            <w:szCs w:val="26"/>
          </w:rPr>
          <m:t>ξ</m:t>
        </m:r>
      </m:oMath>
      <w:r w:rsidR="00EB2C4D" w:rsidRPr="00CA2A5A">
        <w:rPr>
          <w:rFonts w:eastAsia="Calibri"/>
          <w:color w:val="auto"/>
          <w:sz w:val="26"/>
          <w:szCs w:val="26"/>
        </w:rPr>
        <w:t xml:space="preserve"> = 12V điện trở trong r = 2Ω nối với điện trở R </w:t>
      </w:r>
      <w:r w:rsidR="00EB2C4D" w:rsidRPr="00CA2A5A">
        <w:rPr>
          <w:rFonts w:eastAsia="Calibri"/>
          <w:color w:val="auto"/>
          <w:sz w:val="26"/>
          <w:szCs w:val="26"/>
        </w:rPr>
        <w:lastRenderedPageBreak/>
        <w:t>tạo thành mạch kín. Xác định R để công suất tỏa nhiệt trên R cực đại, tính công suất cực đại đó:</w:t>
      </w:r>
    </w:p>
    <w:p w14:paraId="41B0C363" w14:textId="1C5B9825" w:rsidR="00EB2C4D" w:rsidRPr="00CA2A5A" w:rsidRDefault="00EB2C4D" w:rsidP="00EB2C4D">
      <w:pPr>
        <w:tabs>
          <w:tab w:val="left" w:pos="900"/>
        </w:tabs>
        <w:spacing w:line="276" w:lineRule="auto"/>
        <w:jc w:val="both"/>
        <w:rPr>
          <w:rFonts w:eastAsia="Calibri"/>
          <w:color w:val="auto"/>
          <w:sz w:val="26"/>
          <w:szCs w:val="26"/>
        </w:rPr>
      </w:pPr>
      <w:r w:rsidRPr="00CA2A5A">
        <w:rPr>
          <w:rFonts w:eastAsia="Calibri"/>
          <w:b/>
          <w:color w:val="auto"/>
          <w:sz w:val="26"/>
          <w:szCs w:val="26"/>
        </w:rPr>
        <w:t xml:space="preserve">A. </w:t>
      </w:r>
      <w:r w:rsidRPr="00CA2A5A">
        <w:rPr>
          <w:rFonts w:eastAsia="Calibri"/>
          <w:color w:val="auto"/>
          <w:sz w:val="26"/>
          <w:szCs w:val="26"/>
        </w:rPr>
        <w:t>R = 1 Ω, P = 16 W.</w:t>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highlight w:val="cyan"/>
        </w:rPr>
        <w:t xml:space="preserve">B. </w:t>
      </w:r>
      <w:r w:rsidRPr="00CA2A5A">
        <w:rPr>
          <w:rFonts w:eastAsia="Calibri"/>
          <w:color w:val="auto"/>
          <w:sz w:val="26"/>
          <w:szCs w:val="26"/>
          <w:highlight w:val="cyan"/>
        </w:rPr>
        <w:t>R = 2 Ω, P = 18 W</w:t>
      </w:r>
      <w:r w:rsidRPr="00CA2A5A">
        <w:rPr>
          <w:rFonts w:eastAsia="Calibri"/>
          <w:color w:val="auto"/>
          <w:sz w:val="26"/>
          <w:szCs w:val="26"/>
        </w:rPr>
        <w:t>.</w:t>
      </w:r>
      <w:r w:rsidRPr="00CA2A5A">
        <w:rPr>
          <w:rFonts w:eastAsia="Calibri"/>
          <w:color w:val="auto"/>
          <w:sz w:val="26"/>
          <w:szCs w:val="26"/>
        </w:rPr>
        <w:tab/>
      </w:r>
    </w:p>
    <w:p w14:paraId="35448010" w14:textId="28F39680" w:rsidR="00EB2C4D" w:rsidRPr="00CA2A5A" w:rsidRDefault="00EB2C4D" w:rsidP="00EB2C4D">
      <w:pPr>
        <w:tabs>
          <w:tab w:val="left" w:pos="900"/>
        </w:tabs>
        <w:spacing w:line="276" w:lineRule="auto"/>
        <w:jc w:val="both"/>
        <w:rPr>
          <w:rFonts w:eastAsia="Calibri"/>
          <w:color w:val="auto"/>
          <w:sz w:val="26"/>
          <w:szCs w:val="26"/>
        </w:rPr>
      </w:pPr>
      <w:r w:rsidRPr="00CA2A5A">
        <w:rPr>
          <w:rFonts w:eastAsia="Calibri"/>
          <w:b/>
          <w:color w:val="auto"/>
          <w:sz w:val="26"/>
          <w:szCs w:val="26"/>
        </w:rPr>
        <w:t xml:space="preserve">C. </w:t>
      </w:r>
      <w:r w:rsidRPr="00CA2A5A">
        <w:rPr>
          <w:rFonts w:eastAsia="Calibri"/>
          <w:color w:val="auto"/>
          <w:sz w:val="26"/>
          <w:szCs w:val="26"/>
        </w:rPr>
        <w:t>R = 3 Ω, P = 17,3 W.</w:t>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rPr>
        <w:t xml:space="preserve">D. </w:t>
      </w:r>
      <w:r w:rsidRPr="00CA2A5A">
        <w:rPr>
          <w:rFonts w:eastAsia="Calibri"/>
          <w:color w:val="auto"/>
          <w:sz w:val="26"/>
          <w:szCs w:val="26"/>
        </w:rPr>
        <w:t>R = 4 Ω, P = 21 W.</w:t>
      </w:r>
    </w:p>
    <w:p w14:paraId="7258436F" w14:textId="08338BA2" w:rsidR="00C50968" w:rsidRPr="00CA2A5A" w:rsidRDefault="0095268E" w:rsidP="0095268E">
      <w:pPr>
        <w:widowControl w:val="0"/>
        <w:tabs>
          <w:tab w:val="left" w:pos="108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21:</w:t>
      </w:r>
      <w:r w:rsidRPr="00CA2A5A">
        <w:rPr>
          <w:rFonts w:eastAsia="Calibri"/>
          <w:b/>
          <w:color w:val="auto"/>
          <w:sz w:val="26"/>
          <w:szCs w:val="26"/>
        </w:rPr>
        <w:tab/>
      </w:r>
      <w:r w:rsidR="00C50968" w:rsidRPr="00CA2A5A">
        <w:rPr>
          <w:rFonts w:eastAsia="Calibri"/>
          <w:b/>
          <w:noProof/>
          <w:color w:val="auto"/>
          <w:sz w:val="26"/>
          <w:szCs w:val="26"/>
        </w:rPr>
        <w:drawing>
          <wp:anchor distT="0" distB="0" distL="114300" distR="114300" simplePos="0" relativeHeight="251898880" behindDoc="0" locked="0" layoutInCell="1" allowOverlap="1" wp14:anchorId="48796FCC" wp14:editId="16EEB05D">
            <wp:simplePos x="0" y="0"/>
            <wp:positionH relativeFrom="margin">
              <wp:posOffset>4694555</wp:posOffset>
            </wp:positionH>
            <wp:positionV relativeFrom="paragraph">
              <wp:posOffset>2540</wp:posOffset>
            </wp:positionV>
            <wp:extent cx="1466215" cy="1143000"/>
            <wp:effectExtent l="0" t="0" r="635"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46621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0968" w:rsidRPr="00CA2A5A">
        <w:rPr>
          <w:rFonts w:eastAsia="Calibri"/>
          <w:color w:val="auto"/>
          <w:sz w:val="26"/>
          <w:szCs w:val="26"/>
        </w:rPr>
        <w:t>Cho mạch điện như hình vẽ (a), R</w:t>
      </w:r>
      <w:r w:rsidR="00C50968" w:rsidRPr="00CA2A5A">
        <w:rPr>
          <w:rFonts w:eastAsia="Calibri"/>
          <w:color w:val="auto"/>
          <w:sz w:val="26"/>
          <w:szCs w:val="26"/>
          <w:vertAlign w:val="subscript"/>
        </w:rPr>
        <w:t>1 </w:t>
      </w:r>
      <w:r w:rsidR="00C50968" w:rsidRPr="00CA2A5A">
        <w:rPr>
          <w:rFonts w:eastAsia="Calibri"/>
          <w:color w:val="auto"/>
          <w:sz w:val="26"/>
          <w:szCs w:val="26"/>
        </w:rPr>
        <w:t>= R</w:t>
      </w:r>
      <w:r w:rsidR="00C50968" w:rsidRPr="00CA2A5A">
        <w:rPr>
          <w:rFonts w:eastAsia="Calibri"/>
          <w:color w:val="auto"/>
          <w:sz w:val="26"/>
          <w:szCs w:val="26"/>
          <w:vertAlign w:val="subscript"/>
        </w:rPr>
        <w:t>2 </w:t>
      </w:r>
      <w:r w:rsidR="00C50968" w:rsidRPr="00CA2A5A">
        <w:rPr>
          <w:rFonts w:eastAsia="Calibri"/>
          <w:color w:val="auto"/>
          <w:sz w:val="26"/>
          <w:szCs w:val="26"/>
        </w:rPr>
        <w:t>= 40 Ω; R</w:t>
      </w:r>
      <w:r w:rsidR="00C50968" w:rsidRPr="00CA2A5A">
        <w:rPr>
          <w:rFonts w:eastAsia="Calibri"/>
          <w:color w:val="auto"/>
          <w:sz w:val="26"/>
          <w:szCs w:val="26"/>
          <w:vertAlign w:val="subscript"/>
        </w:rPr>
        <w:t>3 </w:t>
      </w:r>
      <w:r w:rsidR="00C50968" w:rsidRPr="00CA2A5A">
        <w:rPr>
          <w:rFonts w:eastAsia="Calibri"/>
          <w:color w:val="auto"/>
          <w:sz w:val="26"/>
          <w:szCs w:val="26"/>
        </w:rPr>
        <w:t>= 20 Ω. Đặt vào hai điểm AB hiệu điện thế U thì hiệu điện thế giữa hai đầu điện trở R</w:t>
      </w:r>
      <w:r w:rsidR="00C50968" w:rsidRPr="00CA2A5A">
        <w:rPr>
          <w:rFonts w:eastAsia="Calibri"/>
          <w:color w:val="auto"/>
          <w:sz w:val="26"/>
          <w:szCs w:val="26"/>
          <w:vertAlign w:val="subscript"/>
        </w:rPr>
        <w:t>3</w:t>
      </w:r>
      <w:r w:rsidR="00C50968" w:rsidRPr="00CA2A5A">
        <w:rPr>
          <w:rFonts w:eastAsia="Calibri"/>
          <w:color w:val="auto"/>
          <w:sz w:val="26"/>
          <w:szCs w:val="26"/>
        </w:rPr>
        <w:t> là U</w:t>
      </w:r>
      <w:r w:rsidR="00C50968" w:rsidRPr="00CA2A5A">
        <w:rPr>
          <w:rFonts w:eastAsia="Calibri"/>
          <w:color w:val="auto"/>
          <w:sz w:val="26"/>
          <w:szCs w:val="26"/>
          <w:vertAlign w:val="subscript"/>
        </w:rPr>
        <w:t>3</w:t>
      </w:r>
      <w:r w:rsidR="00C50968" w:rsidRPr="00CA2A5A">
        <w:rPr>
          <w:rFonts w:eastAsia="Calibri"/>
          <w:color w:val="auto"/>
          <w:sz w:val="26"/>
          <w:szCs w:val="26"/>
        </w:rPr>
        <w:t> = 60 V. Công suất tỏa nhiệt trên điện trở R</w:t>
      </w:r>
      <w:r w:rsidR="00C50968" w:rsidRPr="00CA2A5A">
        <w:rPr>
          <w:rFonts w:eastAsia="Calibri"/>
          <w:color w:val="auto"/>
          <w:sz w:val="26"/>
          <w:szCs w:val="26"/>
          <w:vertAlign w:val="subscript"/>
        </w:rPr>
        <w:t>1</w:t>
      </w:r>
      <w:r w:rsidR="00C50968" w:rsidRPr="00CA2A5A">
        <w:rPr>
          <w:rFonts w:eastAsia="Calibri"/>
          <w:color w:val="auto"/>
          <w:sz w:val="26"/>
          <w:szCs w:val="26"/>
        </w:rPr>
        <w:t> là</w:t>
      </w:r>
    </w:p>
    <w:p w14:paraId="3F1FF242" w14:textId="6AA36B4D" w:rsidR="00C50968" w:rsidRPr="00CA2A5A" w:rsidRDefault="00C50968" w:rsidP="00C50968">
      <w:pPr>
        <w:tabs>
          <w:tab w:val="left" w:pos="900"/>
        </w:tabs>
        <w:spacing w:line="276" w:lineRule="auto"/>
        <w:jc w:val="both"/>
        <w:rPr>
          <w:rFonts w:eastAsia="Calibri"/>
          <w:color w:val="auto"/>
          <w:sz w:val="26"/>
          <w:szCs w:val="26"/>
        </w:rPr>
      </w:pPr>
      <w:r w:rsidRPr="00CA2A5A">
        <w:rPr>
          <w:rFonts w:eastAsia="Calibri"/>
          <w:b/>
          <w:color w:val="auto"/>
          <w:sz w:val="26"/>
          <w:szCs w:val="26"/>
        </w:rPr>
        <w:t>A.</w:t>
      </w:r>
      <w:r w:rsidRPr="00CA2A5A">
        <w:rPr>
          <w:rFonts w:eastAsia="Calibri"/>
          <w:color w:val="auto"/>
          <w:sz w:val="26"/>
          <w:szCs w:val="26"/>
        </w:rPr>
        <w:t xml:space="preserve"> 32,4 W.               </w:t>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rPr>
        <w:t>B.</w:t>
      </w:r>
      <w:r w:rsidRPr="00CA2A5A">
        <w:rPr>
          <w:rFonts w:eastAsia="Calibri"/>
          <w:color w:val="auto"/>
          <w:sz w:val="26"/>
          <w:szCs w:val="26"/>
        </w:rPr>
        <w:t xml:space="preserve"> 60,0 W.              </w:t>
      </w:r>
    </w:p>
    <w:p w14:paraId="479DAE69" w14:textId="50FE7D8B" w:rsidR="00C50968" w:rsidRPr="00CA2A5A" w:rsidRDefault="00C50968" w:rsidP="00C50968">
      <w:pPr>
        <w:tabs>
          <w:tab w:val="left" w:pos="900"/>
        </w:tabs>
        <w:spacing w:line="276" w:lineRule="auto"/>
        <w:jc w:val="both"/>
        <w:rPr>
          <w:rFonts w:eastAsia="Calibri"/>
          <w:color w:val="auto"/>
          <w:sz w:val="26"/>
          <w:szCs w:val="26"/>
        </w:rPr>
      </w:pPr>
      <w:r w:rsidRPr="00CA2A5A">
        <w:rPr>
          <w:rFonts w:eastAsia="Calibri"/>
          <w:noProof/>
          <w:color w:val="auto"/>
          <w:sz w:val="26"/>
          <w:szCs w:val="26"/>
        </w:rPr>
        <mc:AlternateContent>
          <mc:Choice Requires="wpg">
            <w:drawing>
              <wp:anchor distT="0" distB="0" distL="114300" distR="114300" simplePos="0" relativeHeight="251897856" behindDoc="0" locked="0" layoutInCell="1" allowOverlap="1" wp14:anchorId="4D49493F" wp14:editId="09DD6186">
                <wp:simplePos x="0" y="0"/>
                <wp:positionH relativeFrom="margin">
                  <wp:posOffset>4565650</wp:posOffset>
                </wp:positionH>
                <wp:positionV relativeFrom="paragraph">
                  <wp:posOffset>123190</wp:posOffset>
                </wp:positionV>
                <wp:extent cx="1595755" cy="1068070"/>
                <wp:effectExtent l="0" t="0" r="0" b="0"/>
                <wp:wrapSquare wrapText="bothSides"/>
                <wp:docPr id="71" name="Group 71"/>
                <wp:cNvGraphicFramePr/>
                <a:graphic xmlns:a="http://schemas.openxmlformats.org/drawingml/2006/main">
                  <a:graphicData uri="http://schemas.microsoft.com/office/word/2010/wordprocessingGroup">
                    <wpg:wgp>
                      <wpg:cNvGrpSpPr/>
                      <wpg:grpSpPr>
                        <a:xfrm>
                          <a:off x="0" y="0"/>
                          <a:ext cx="1595755" cy="1068070"/>
                          <a:chOff x="0" y="-145415"/>
                          <a:chExt cx="1200150" cy="878841"/>
                        </a:xfrm>
                      </wpg:grpSpPr>
                      <wpg:grpSp>
                        <wpg:cNvPr id="69" name="Group 69"/>
                        <wpg:cNvGrpSpPr/>
                        <wpg:grpSpPr>
                          <a:xfrm>
                            <a:off x="0" y="-145415"/>
                            <a:ext cx="1200150" cy="878841"/>
                            <a:chOff x="0" y="-183515"/>
                            <a:chExt cx="1200150" cy="878841"/>
                          </a:xfrm>
                        </wpg:grpSpPr>
                        <wpg:grpSp>
                          <wpg:cNvPr id="67" name="Group 67"/>
                          <wpg:cNvGrpSpPr/>
                          <wpg:grpSpPr>
                            <a:xfrm>
                              <a:off x="0" y="-183515"/>
                              <a:ext cx="1200150" cy="878841"/>
                              <a:chOff x="0" y="-50142"/>
                              <a:chExt cx="1200150" cy="878841"/>
                            </a:xfrm>
                          </wpg:grpSpPr>
                          <wpg:grpSp>
                            <wpg:cNvPr id="65" name="Group 65"/>
                            <wpg:cNvGrpSpPr/>
                            <wpg:grpSpPr>
                              <a:xfrm>
                                <a:off x="0" y="-50142"/>
                                <a:ext cx="1200150" cy="878841"/>
                                <a:chOff x="0" y="-40640"/>
                                <a:chExt cx="1200150" cy="878841"/>
                              </a:xfrm>
                            </wpg:grpSpPr>
                            <wpg:grpSp>
                              <wpg:cNvPr id="1887" name="Group 1887"/>
                              <wpg:cNvGrpSpPr/>
                              <wpg:grpSpPr>
                                <a:xfrm>
                                  <a:off x="0" y="-40640"/>
                                  <a:ext cx="1200150" cy="878841"/>
                                  <a:chOff x="0" y="-40640"/>
                                  <a:chExt cx="1200150" cy="878841"/>
                                </a:xfrm>
                              </wpg:grpSpPr>
                              <wpg:grpSp>
                                <wpg:cNvPr id="1870" name="Group 1870"/>
                                <wpg:cNvGrpSpPr/>
                                <wpg:grpSpPr>
                                  <a:xfrm>
                                    <a:off x="0" y="-40640"/>
                                    <a:ext cx="1200150" cy="878841"/>
                                    <a:chOff x="9525" y="-50263"/>
                                    <a:chExt cx="1200150" cy="880970"/>
                                  </a:xfrm>
                                </wpg:grpSpPr>
                                <wpg:grpSp>
                                  <wpg:cNvPr id="1871" name="Group 1871"/>
                                  <wpg:cNvGrpSpPr/>
                                  <wpg:grpSpPr>
                                    <a:xfrm>
                                      <a:off x="9525" y="200025"/>
                                      <a:ext cx="1123950" cy="581025"/>
                                      <a:chOff x="9525" y="9525"/>
                                      <a:chExt cx="1123950" cy="581025"/>
                                    </a:xfrm>
                                  </wpg:grpSpPr>
                                  <wps:wsp>
                                    <wps:cNvPr id="1873" name="Rectangle 1873"/>
                                    <wps:cNvSpPr/>
                                    <wps:spPr>
                                      <a:xfrm flipV="1">
                                        <a:off x="9525" y="76200"/>
                                        <a:ext cx="1123950" cy="51435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8" name="Text Box 1878"/>
                                    <wps:cNvSpPr txBox="1"/>
                                    <wps:spPr>
                                      <a:xfrm>
                                        <a:off x="200025" y="9525"/>
                                        <a:ext cx="276225" cy="114300"/>
                                      </a:xfrm>
                                      <a:prstGeom prst="rect">
                                        <a:avLst/>
                                      </a:prstGeom>
                                      <a:solidFill>
                                        <a:sysClr val="window" lastClr="FFFFFF"/>
                                      </a:solidFill>
                                      <a:ln w="6350">
                                        <a:solidFill>
                                          <a:prstClr val="black"/>
                                        </a:solidFill>
                                      </a:ln>
                                    </wps:spPr>
                                    <wps:txbx>
                                      <w:txbxContent>
                                        <w:p w14:paraId="2D777376" w14:textId="77777777" w:rsidR="00C50968" w:rsidRDefault="00C50968" w:rsidP="00C509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82" name="Text Box 1882"/>
                                  <wps:cNvSpPr txBox="1"/>
                                  <wps:spPr>
                                    <a:xfrm>
                                      <a:off x="171450" y="-19073"/>
                                      <a:ext cx="485775" cy="295991"/>
                                    </a:xfrm>
                                    <a:prstGeom prst="rect">
                                      <a:avLst/>
                                    </a:prstGeom>
                                    <a:noFill/>
                                    <a:ln w="6350">
                                      <a:noFill/>
                                    </a:ln>
                                  </wps:spPr>
                                  <wps:txbx>
                                    <w:txbxContent>
                                      <w:p w14:paraId="5A953721" w14:textId="77777777" w:rsidR="00C50968" w:rsidRPr="001F4AAB" w:rsidRDefault="00C50968" w:rsidP="00C50968">
                                        <w:pPr>
                                          <w:rPr>
                                            <w:rFonts w:ascii="Cambria" w:hAnsi="Cambria"/>
                                            <w:b/>
                                            <w:sz w:val="24"/>
                                            <w:szCs w:val="24"/>
                                            <w:vertAlign w:val="subscript"/>
                                          </w:rPr>
                                        </w:pPr>
                                        <w:r w:rsidRPr="001F4AAB">
                                          <w:rPr>
                                            <w:rFonts w:ascii="Cambria" w:hAnsi="Cambria"/>
                                            <w:b/>
                                            <w:sz w:val="24"/>
                                            <w:szCs w:val="24"/>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4" name="Text Box 1884"/>
                                  <wps:cNvSpPr txBox="1"/>
                                  <wps:spPr>
                                    <a:xfrm>
                                      <a:off x="474406" y="564007"/>
                                      <a:ext cx="466725" cy="266700"/>
                                    </a:xfrm>
                                    <a:prstGeom prst="rect">
                                      <a:avLst/>
                                    </a:prstGeom>
                                    <a:noFill/>
                                    <a:ln w="6350">
                                      <a:noFill/>
                                    </a:ln>
                                  </wps:spPr>
                                  <wps:txbx>
                                    <w:txbxContent>
                                      <w:p w14:paraId="2970CED9" w14:textId="77777777" w:rsidR="00C50968" w:rsidRPr="001F4AAB" w:rsidRDefault="00C50968" w:rsidP="00C50968">
                                        <w:pPr>
                                          <w:rPr>
                                            <w:rFonts w:ascii="Cambria" w:hAnsi="Cambria"/>
                                            <w:sz w:val="24"/>
                                            <w:szCs w:val="24"/>
                                            <w:vertAlign w:val="subscript"/>
                                          </w:rPr>
                                        </w:pPr>
                                        <w:r w:rsidRPr="001F4AAB">
                                          <w:rPr>
                                            <w:rFonts w:ascii="Cambria" w:hAnsi="Cambria"/>
                                            <w:sz w:val="24"/>
                                            <w:szCs w:val="24"/>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Text Box 270"/>
                                  <wps:cNvSpPr txBox="1"/>
                                  <wps:spPr>
                                    <a:xfrm>
                                      <a:off x="723900" y="-50263"/>
                                      <a:ext cx="485775" cy="295991"/>
                                    </a:xfrm>
                                    <a:prstGeom prst="rect">
                                      <a:avLst/>
                                    </a:prstGeom>
                                    <a:noFill/>
                                    <a:ln w="6350">
                                      <a:noFill/>
                                    </a:ln>
                                  </wps:spPr>
                                  <wps:txbx>
                                    <w:txbxContent>
                                      <w:p w14:paraId="67BC16D9" w14:textId="77777777" w:rsidR="00C50968" w:rsidRPr="001F4AAB" w:rsidRDefault="00C50968" w:rsidP="00C50968">
                                        <w:pPr>
                                          <w:rPr>
                                            <w:rFonts w:ascii="Cambria" w:hAnsi="Cambria"/>
                                            <w:b/>
                                            <w:sz w:val="24"/>
                                            <w:szCs w:val="24"/>
                                            <w:vertAlign w:val="subscript"/>
                                          </w:rPr>
                                        </w:pPr>
                                        <w:r w:rsidRPr="001F4AAB">
                                          <w:rPr>
                                            <w:rFonts w:ascii="Cambria" w:hAnsi="Cambria"/>
                                            <w:b/>
                                            <w:sz w:val="24"/>
                                            <w:szCs w:val="24"/>
                                          </w:rPr>
                                          <w:t>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86" name="Straight Connector 1886"/>
                                <wps:cNvCnPr/>
                                <wps:spPr>
                                  <a:xfrm flipV="1">
                                    <a:off x="419100" y="790575"/>
                                    <a:ext cx="285750" cy="0"/>
                                  </a:xfrm>
                                  <a:prstGeom prst="line">
                                    <a:avLst/>
                                  </a:prstGeom>
                                  <a:noFill/>
                                  <a:ln w="6350" cap="flat" cmpd="sng" algn="ctr">
                                    <a:solidFill>
                                      <a:sysClr val="windowText" lastClr="000000"/>
                                    </a:solidFill>
                                    <a:prstDash val="solid"/>
                                    <a:miter lim="800000"/>
                                    <a:headEnd type="oval" w="sm" len="sm"/>
                                    <a:tailEnd type="oval" w="sm" len="sm"/>
                                  </a:ln>
                                  <a:effectLst/>
                                </wps:spPr>
                                <wps:bodyPr/>
                              </wps:wsp>
                            </wpg:grpSp>
                            <wps:wsp>
                              <wps:cNvPr id="64" name="Text Box 64"/>
                              <wps:cNvSpPr txBox="1"/>
                              <wps:spPr>
                                <a:xfrm>
                                  <a:off x="447675" y="762000"/>
                                  <a:ext cx="238125" cy="76200"/>
                                </a:xfrm>
                                <a:prstGeom prst="rect">
                                  <a:avLst/>
                                </a:prstGeom>
                                <a:solidFill>
                                  <a:sysClr val="window" lastClr="FFFFFF"/>
                                </a:solidFill>
                                <a:ln w="6350">
                                  <a:noFill/>
                                </a:ln>
                              </wps:spPr>
                              <wps:txbx>
                                <w:txbxContent>
                                  <w:p w14:paraId="35C56FA1" w14:textId="77777777" w:rsidR="00C50968" w:rsidRDefault="00C50968" w:rsidP="00C509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 name="Oval 66"/>
                            <wps:cNvSpPr/>
                            <wps:spPr>
                              <a:xfrm>
                                <a:off x="742950" y="171450"/>
                                <a:ext cx="200025" cy="181465"/>
                              </a:xfrm>
                              <a:prstGeom prst="ellipse">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 name="Straight Connector 68"/>
                          <wps:cNvCnPr/>
                          <wps:spPr>
                            <a:xfrm>
                              <a:off x="781050" y="66675"/>
                              <a:ext cx="114300" cy="133856"/>
                            </a:xfrm>
                            <a:prstGeom prst="line">
                              <a:avLst/>
                            </a:prstGeom>
                            <a:noFill/>
                            <a:ln w="6350" cap="flat" cmpd="sng" algn="ctr">
                              <a:solidFill>
                                <a:sysClr val="windowText" lastClr="000000"/>
                              </a:solidFill>
                              <a:prstDash val="solid"/>
                              <a:miter lim="800000"/>
                            </a:ln>
                            <a:effectLst/>
                          </wps:spPr>
                          <wps:bodyPr/>
                        </wps:wsp>
                        <wps:wsp>
                          <wps:cNvPr id="267" name="Straight Connector 267"/>
                          <wps:cNvCnPr>
                            <a:stCxn id="66" idx="7"/>
                            <a:endCxn id="66" idx="3"/>
                          </wps:cNvCnPr>
                          <wps:spPr>
                            <a:xfrm flipH="1">
                              <a:off x="772243" y="64652"/>
                              <a:ext cx="141439" cy="128315"/>
                            </a:xfrm>
                            <a:prstGeom prst="line">
                              <a:avLst/>
                            </a:prstGeom>
                            <a:noFill/>
                            <a:ln w="6350" cap="flat" cmpd="sng" algn="ctr">
                              <a:solidFill>
                                <a:sysClr val="windowText" lastClr="000000"/>
                              </a:solidFill>
                              <a:prstDash val="solid"/>
                              <a:miter lim="800000"/>
                            </a:ln>
                            <a:effectLst/>
                          </wps:spPr>
                          <wps:bodyPr/>
                        </wps:wsp>
                      </wpg:grpSp>
                      <wps:wsp>
                        <wps:cNvPr id="70" name="Straight Arrow Connector 70"/>
                        <wps:cNvCnPr/>
                        <wps:spPr>
                          <a:xfrm flipV="1">
                            <a:off x="200025" y="0"/>
                            <a:ext cx="238125" cy="314325"/>
                          </a:xfrm>
                          <a:prstGeom prst="straightConnector1">
                            <a:avLst/>
                          </a:prstGeom>
                          <a:noFill/>
                          <a:ln w="6350" cap="flat" cmpd="sng" algn="ctr">
                            <a:solidFill>
                              <a:sysClr val="windowText" lastClr="000000"/>
                            </a:solidFill>
                            <a:prstDash val="solid"/>
                            <a:miter lim="800000"/>
                            <a:headEnd type="none"/>
                            <a:tailEnd type="stealth" w="sm" len="sm"/>
                          </a:ln>
                          <a:effectLst/>
                        </wps:spPr>
                        <wps:bodyPr/>
                      </wps:wsp>
                    </wpg:wgp>
                  </a:graphicData>
                </a:graphic>
                <wp14:sizeRelH relativeFrom="margin">
                  <wp14:pctWidth>0</wp14:pctWidth>
                </wp14:sizeRelH>
                <wp14:sizeRelV relativeFrom="margin">
                  <wp14:pctHeight>0</wp14:pctHeight>
                </wp14:sizeRelV>
              </wp:anchor>
            </w:drawing>
          </mc:Choice>
          <mc:Fallback>
            <w:pict>
              <v:group w14:anchorId="4D49493F" id="Group 71" o:spid="_x0000_s1034" style="position:absolute;left:0;text-align:left;margin-left:359.5pt;margin-top:9.7pt;width:125.65pt;height:84.1pt;z-index:251897856;mso-position-horizontal-relative:margin;mso-position-vertical-relative:text;mso-width-relative:margin;mso-height-relative:margin" coordorigin=",-1454" coordsize="12001,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">
                <v:group id="Group 69" o:spid="_x0000_s1035" style="position:absolute;top:-1454;width:12001;height:8788" coordorigin=",-1835" coordsize="12001,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 67" o:spid="_x0000_s1036" style="position:absolute;top:-1835;width:12001;height:8788" coordorigin=",-501" coordsize="12001,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Group 65" o:spid="_x0000_s1037" style="position:absolute;top:-501;width:12001;height:8787" coordorigin=",-406" coordsize="12001,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oup 1887" o:spid="_x0000_s1038" style="position:absolute;top:-406;width:12001;height:8788" coordorigin=",-406" coordsize="12001,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">
                        <v:group id="Group 1870" o:spid="_x0000_s1039" style="position:absolute;top:-406;width:12001;height:8788" coordorigin="95,-502" coordsize="12001,8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Mt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wyzcygl7/AgAA//8DAFBLAQItABQABgAIAAAAIQDb4fbL7gAAAIUBAAATAAAAAAAA&#10;AAAAAAAAAAAAAABbQ29udGVudF9UeXBlc10ueG1sUEsBAi0AFAAGAAgAAAAhAFr0LFu/AAAAFQEA&#10;AAsAAAAAAAAAAAAAAAAAHwEAAF9yZWxzLy5yZWxzUEsBAi0AFAAGAAgAAAAhAAGCQy3HAAAA3QAA&#10;AA8AAAAAAAAAAAAAAAAABwIAAGRycy9kb3ducmV2LnhtbFBLBQYAAAAAAwADALcAAAD7AgAAAAA=&#10;">
                          <v:group id="Group 1871" o:spid="_x0000_s1040" style="position:absolute;left:95;top:2000;width:11239;height:5810" coordorigin="95,95" coordsize="11239,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">
                            <v:rect id="Rectangle 1873" o:spid="_x0000_s1041" style="position:absolute;left:95;top:762;width:11239;height:51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" filled="f" strokecolor="windowText"/>
                            <v:shapetype id="_x0000_t202" coordsize="21600,21600" o:spt="202" path="m,l,21600r21600,l21600,xe">
                              <v:stroke joinstyle="miter"/>
                              <v:path gradientshapeok="t" o:connecttype="rect"/>
                            </v:shapetype>
                            <v:shape id="Text Box 1878" o:spid="_x0000_s1042" type="#_x0000_t202" style="position:absolute;left:2000;top:95;width:27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" fillcolor="window" strokeweight=".5pt">
                              <v:textbox>
                                <w:txbxContent>
                                  <w:p w14:paraId="2D777376" w14:textId="77777777" w:rsidR="00C50968" w:rsidRDefault="00C50968" w:rsidP="00C50968"/>
                                </w:txbxContent>
                              </v:textbox>
                            </v:shape>
                          </v:group>
                          <v:shape id="Text Box 1882" o:spid="_x0000_s1043" type="#_x0000_t202" style="position:absolute;left:1714;top:-190;width:4858;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" filled="f" stroked="f" strokeweight=".5pt">
                            <v:textbox>
                              <w:txbxContent>
                                <w:p w14:paraId="5A953721" w14:textId="77777777" w:rsidR="00C50968" w:rsidRPr="001F4AAB" w:rsidRDefault="00C50968" w:rsidP="00C50968">
                                  <w:pPr>
                                    <w:rPr>
                                      <w:rFonts w:ascii="Cambria" w:hAnsi="Cambria"/>
                                      <w:b/>
                                      <w:sz w:val="24"/>
                                      <w:szCs w:val="24"/>
                                      <w:vertAlign w:val="subscript"/>
                                    </w:rPr>
                                  </w:pPr>
                                  <w:r w:rsidRPr="001F4AAB">
                                    <w:rPr>
                                      <w:rFonts w:ascii="Cambria" w:hAnsi="Cambria"/>
                                      <w:b/>
                                      <w:sz w:val="24"/>
                                      <w:szCs w:val="24"/>
                                    </w:rPr>
                                    <w:t>R</w:t>
                                  </w:r>
                                </w:p>
                              </w:txbxContent>
                            </v:textbox>
                          </v:shape>
                          <v:shape id="Text Box 1884" o:spid="_x0000_s1044" type="#_x0000_t202" style="position:absolute;left:4744;top:5640;width:4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" filled="f" stroked="f" strokeweight=".5pt">
                            <v:textbox>
                              <w:txbxContent>
                                <w:p w14:paraId="2970CED9" w14:textId="77777777" w:rsidR="00C50968" w:rsidRPr="001F4AAB" w:rsidRDefault="00C50968" w:rsidP="00C50968">
                                  <w:pPr>
                                    <w:rPr>
                                      <w:rFonts w:ascii="Cambria" w:hAnsi="Cambria"/>
                                      <w:sz w:val="24"/>
                                      <w:szCs w:val="24"/>
                                      <w:vertAlign w:val="subscript"/>
                                    </w:rPr>
                                  </w:pPr>
                                  <w:r w:rsidRPr="001F4AAB">
                                    <w:rPr>
                                      <w:rFonts w:ascii="Cambria" w:hAnsi="Cambria"/>
                                      <w:sz w:val="24"/>
                                      <w:szCs w:val="24"/>
                                    </w:rPr>
                                    <w:t>U</w:t>
                                  </w:r>
                                </w:p>
                              </w:txbxContent>
                            </v:textbox>
                          </v:shape>
                          <v:shape id="Text Box 270" o:spid="_x0000_s1045" type="#_x0000_t202" style="position:absolute;left:7239;top:-502;width:485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" filled="f" stroked="f" strokeweight=".5pt">
                            <v:textbox>
                              <w:txbxContent>
                                <w:p w14:paraId="67BC16D9" w14:textId="77777777" w:rsidR="00C50968" w:rsidRPr="001F4AAB" w:rsidRDefault="00C50968" w:rsidP="00C50968">
                                  <w:pPr>
                                    <w:rPr>
                                      <w:rFonts w:ascii="Cambria" w:hAnsi="Cambria"/>
                                      <w:b/>
                                      <w:sz w:val="24"/>
                                      <w:szCs w:val="24"/>
                                      <w:vertAlign w:val="subscript"/>
                                    </w:rPr>
                                  </w:pPr>
                                  <w:r w:rsidRPr="001F4AAB">
                                    <w:rPr>
                                      <w:rFonts w:ascii="Cambria" w:hAnsi="Cambria"/>
                                      <w:b/>
                                      <w:sz w:val="24"/>
                                      <w:szCs w:val="24"/>
                                    </w:rPr>
                                    <w:t>Đ</w:t>
                                  </w:r>
                                </w:p>
                              </w:txbxContent>
                            </v:textbox>
                          </v:shape>
                        </v:group>
                        <v:line id="Straight Connector 1886" o:spid="_x0000_s1046" style="position:absolute;flip:y;visibility:visible;mso-wrap-style:square" from="4191,7905" to="7048,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" strokecolor="windowText" strokeweight=".5pt">
                          <v:stroke startarrow="oval" startarrowwidth="narrow" startarrowlength="short" endarrow="oval" endarrowwidth="narrow" endarrowlength="short" joinstyle="miter"/>
                        </v:line>
                      </v:group>
                      <v:shape id="Text Box 64" o:spid="_x0000_s1047" type="#_x0000_t202" style="position:absolute;left:4476;top:7620;width:238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" fillcolor="window" stroked="f" strokeweight=".5pt">
                        <v:textbox>
                          <w:txbxContent>
                            <w:p w14:paraId="35C56FA1" w14:textId="77777777" w:rsidR="00C50968" w:rsidRDefault="00C50968" w:rsidP="00C50968"/>
                          </w:txbxContent>
                        </v:textbox>
                      </v:shape>
                    </v:group>
                    <v:oval id="Oval 66" o:spid="_x0000_s1048" style="position:absolute;left:7429;top:1714;width:2000;height:1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" fillcolor="window" strokecolor="windowText">
                      <v:stroke joinstyle="miter"/>
                    </v:oval>
                  </v:group>
                  <v:line id="Straight Connector 68" o:spid="_x0000_s1049" style="position:absolute;visibility:visible;mso-wrap-style:square" from="7810,666" to="8953,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" strokecolor="windowText" strokeweight=".5pt">
                    <v:stroke joinstyle="miter"/>
                  </v:line>
                  <v:line id="Straight Connector 267" o:spid="_x0000_s1050" style="position:absolute;flip:x;visibility:visible;mso-wrap-style:square" from="7722,646" to="9136,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" strokecolor="windowText" strokeweight=".5pt">
                    <v:stroke joinstyle="miter"/>
                  </v:line>
                </v:group>
                <v:shapetype id="_x0000_t32" coordsize="21600,21600" o:spt="32" o:oned="t" path="m,l21600,21600e" filled="f">
                  <v:path arrowok="t" fillok="f" o:connecttype="none"/>
                  <o:lock v:ext="edit" shapetype="t"/>
                </v:shapetype>
                <v:shape id="Straight Arrow Connector 70" o:spid="_x0000_s1051" type="#_x0000_t32" style="position:absolute;left:2000;width:2381;height:3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" strokecolor="windowText" strokeweight=".5pt">
                  <v:stroke endarrow="classic" endarrowwidth="narrow" endarrowlength="short" joinstyle="miter"/>
                </v:shape>
                <w10:wrap type="square" anchorx="margin"/>
              </v:group>
            </w:pict>
          </mc:Fallback>
        </mc:AlternateContent>
      </w:r>
      <w:r w:rsidRPr="00CA2A5A">
        <w:rPr>
          <w:rFonts w:eastAsia="Calibri"/>
          <w:b/>
          <w:color w:val="auto"/>
          <w:sz w:val="26"/>
          <w:szCs w:val="26"/>
        </w:rPr>
        <w:t>C.</w:t>
      </w:r>
      <w:r w:rsidRPr="00CA2A5A">
        <w:rPr>
          <w:rFonts w:eastAsia="Calibri"/>
          <w:color w:val="auto"/>
          <w:sz w:val="26"/>
          <w:szCs w:val="26"/>
        </w:rPr>
        <w:t xml:space="preserve"> 360,0 W.                   </w:t>
      </w:r>
      <w:r w:rsidRPr="00CA2A5A">
        <w:rPr>
          <w:rFonts w:eastAsia="Calibri"/>
          <w:color w:val="auto"/>
          <w:sz w:val="26"/>
          <w:szCs w:val="26"/>
        </w:rPr>
        <w:tab/>
      </w:r>
      <w:r w:rsidRPr="00CA2A5A">
        <w:rPr>
          <w:rFonts w:eastAsia="Calibri"/>
          <w:b/>
          <w:color w:val="auto"/>
          <w:sz w:val="26"/>
          <w:szCs w:val="26"/>
          <w:highlight w:val="cyan"/>
        </w:rPr>
        <w:t>D.</w:t>
      </w:r>
      <w:r w:rsidRPr="00CA2A5A">
        <w:rPr>
          <w:rFonts w:eastAsia="Calibri"/>
          <w:color w:val="auto"/>
          <w:sz w:val="26"/>
          <w:szCs w:val="26"/>
          <w:highlight w:val="cyan"/>
        </w:rPr>
        <w:t xml:space="preserve"> 90,0 W.</w:t>
      </w:r>
    </w:p>
    <w:p w14:paraId="0738C339" w14:textId="6B6E7962" w:rsidR="00C50968" w:rsidRPr="00CA2A5A" w:rsidRDefault="0095268E" w:rsidP="0095268E">
      <w:pPr>
        <w:widowControl w:val="0"/>
        <w:tabs>
          <w:tab w:val="left" w:pos="108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22:</w:t>
      </w:r>
      <w:r w:rsidRPr="00CA2A5A">
        <w:rPr>
          <w:rFonts w:eastAsia="Calibri"/>
          <w:b/>
          <w:color w:val="auto"/>
          <w:sz w:val="26"/>
          <w:szCs w:val="26"/>
        </w:rPr>
        <w:tab/>
      </w:r>
      <w:r w:rsidR="00C50968" w:rsidRPr="00CA2A5A">
        <w:rPr>
          <w:rFonts w:eastAsia="Calibri"/>
          <w:color w:val="auto"/>
          <w:sz w:val="26"/>
          <w:szCs w:val="26"/>
        </w:rPr>
        <w:t xml:space="preserve">Cho đoạn mạch như hình vẽ, biết U = 6 V, đèn sơi đốt thuộc loại </w:t>
      </w:r>
      <w:r w:rsidR="00C50968" w:rsidRPr="00CA2A5A">
        <w:rPr>
          <w:rFonts w:eastAsia="Calibri"/>
          <w:color w:val="auto"/>
          <w:spacing w:val="-5"/>
          <w:sz w:val="26"/>
          <w:szCs w:val="26"/>
        </w:rPr>
        <w:t xml:space="preserve">3 V - 6 </w:t>
      </w:r>
      <w:r w:rsidR="00C50968" w:rsidRPr="00CA2A5A">
        <w:rPr>
          <w:rFonts w:eastAsia="Calibri"/>
          <w:color w:val="auto"/>
          <w:sz w:val="26"/>
          <w:szCs w:val="26"/>
        </w:rPr>
        <w:t>W.  Giá trị của biến trở để đèn sáng bình</w:t>
      </w:r>
      <w:r w:rsidR="00C50968" w:rsidRPr="00CA2A5A">
        <w:rPr>
          <w:rFonts w:eastAsia="Calibri"/>
          <w:color w:val="auto"/>
          <w:spacing w:val="-10"/>
          <w:sz w:val="26"/>
          <w:szCs w:val="26"/>
        </w:rPr>
        <w:t xml:space="preserve"> </w:t>
      </w:r>
      <w:r w:rsidR="00C50968" w:rsidRPr="00CA2A5A">
        <w:rPr>
          <w:rFonts w:eastAsia="Calibri"/>
          <w:color w:val="auto"/>
          <w:sz w:val="26"/>
          <w:szCs w:val="26"/>
        </w:rPr>
        <w:t>thường</w:t>
      </w:r>
    </w:p>
    <w:p w14:paraId="27A6035A" w14:textId="4AE751CF" w:rsidR="00C50968" w:rsidRPr="00CA2A5A" w:rsidRDefault="00C50968" w:rsidP="00C50968">
      <w:pPr>
        <w:tabs>
          <w:tab w:val="left" w:pos="900"/>
        </w:tabs>
        <w:spacing w:line="276" w:lineRule="auto"/>
        <w:jc w:val="both"/>
        <w:rPr>
          <w:rFonts w:eastAsia="Calibri"/>
          <w:color w:val="auto"/>
          <w:sz w:val="26"/>
          <w:szCs w:val="26"/>
        </w:rPr>
      </w:pPr>
      <w:r w:rsidRPr="00CA2A5A">
        <w:rPr>
          <w:rFonts w:eastAsia="Calibri"/>
          <w:b/>
          <w:color w:val="auto"/>
          <w:sz w:val="26"/>
          <w:szCs w:val="26"/>
          <w:highlight w:val="cyan"/>
        </w:rPr>
        <w:t>A.</w:t>
      </w:r>
      <w:r w:rsidRPr="00CA2A5A">
        <w:rPr>
          <w:rFonts w:eastAsia="Calibri"/>
          <w:b/>
          <w:color w:val="auto"/>
          <w:spacing w:val="-1"/>
          <w:sz w:val="26"/>
          <w:szCs w:val="26"/>
          <w:highlight w:val="cyan"/>
        </w:rPr>
        <w:t xml:space="preserve"> </w:t>
      </w:r>
      <w:r w:rsidRPr="00CA2A5A">
        <w:rPr>
          <w:rFonts w:eastAsia="Calibri"/>
          <w:color w:val="auto"/>
          <w:sz w:val="26"/>
          <w:szCs w:val="26"/>
          <w:highlight w:val="cyan"/>
        </w:rPr>
        <w:t>1,5</w:t>
      </w:r>
      <w:r w:rsidRPr="00CA2A5A">
        <w:rPr>
          <w:rFonts w:eastAsia="Calibri"/>
          <w:color w:val="auto"/>
          <w:spacing w:val="-1"/>
          <w:sz w:val="26"/>
          <w:szCs w:val="26"/>
          <w:highlight w:val="cyan"/>
        </w:rPr>
        <w:t xml:space="preserve"> </w:t>
      </w:r>
      <w:r w:rsidRPr="00CA2A5A">
        <w:rPr>
          <w:rFonts w:eastAsia="Calibri"/>
          <w:color w:val="auto"/>
          <w:sz w:val="26"/>
          <w:szCs w:val="26"/>
          <w:highlight w:val="cyan"/>
        </w:rPr>
        <w:t>Ω.</w:t>
      </w:r>
      <w:r w:rsidRPr="00CA2A5A">
        <w:rPr>
          <w:rFonts w:eastAsia="Calibri"/>
          <w:color w:val="auto"/>
          <w:sz w:val="26"/>
          <w:szCs w:val="26"/>
        </w:rPr>
        <w:tab/>
        <w:t xml:space="preserve"> </w:t>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rPr>
        <w:t xml:space="preserve">B. </w:t>
      </w:r>
      <w:r w:rsidRPr="00CA2A5A">
        <w:rPr>
          <w:rFonts w:eastAsia="Calibri"/>
          <w:color w:val="auto"/>
          <w:sz w:val="26"/>
          <w:szCs w:val="26"/>
        </w:rPr>
        <w:t>2 Ω.</w:t>
      </w:r>
    </w:p>
    <w:p w14:paraId="26DB5C87" w14:textId="273A4A9E" w:rsidR="00C50968" w:rsidRPr="00CA2A5A" w:rsidRDefault="00C50968" w:rsidP="00C50968">
      <w:pPr>
        <w:tabs>
          <w:tab w:val="left" w:pos="900"/>
        </w:tabs>
        <w:spacing w:line="276" w:lineRule="auto"/>
        <w:jc w:val="both"/>
        <w:rPr>
          <w:rFonts w:eastAsia="Calibri"/>
          <w:color w:val="auto"/>
          <w:sz w:val="26"/>
          <w:szCs w:val="26"/>
        </w:rPr>
      </w:pPr>
      <w:r w:rsidRPr="00CA2A5A">
        <w:rPr>
          <w:rFonts w:eastAsia="Calibri"/>
          <w:b/>
          <w:color w:val="auto"/>
          <w:sz w:val="26"/>
          <w:szCs w:val="26"/>
        </w:rPr>
        <w:t>C.</w:t>
      </w:r>
      <w:r w:rsidRPr="00CA2A5A">
        <w:rPr>
          <w:rFonts w:eastAsia="Calibri"/>
          <w:b/>
          <w:color w:val="auto"/>
          <w:spacing w:val="-1"/>
          <w:sz w:val="26"/>
          <w:szCs w:val="26"/>
        </w:rPr>
        <w:t xml:space="preserve"> </w:t>
      </w:r>
      <w:r w:rsidRPr="00CA2A5A">
        <w:rPr>
          <w:rFonts w:eastAsia="Calibri"/>
          <w:color w:val="auto"/>
          <w:sz w:val="26"/>
          <w:szCs w:val="26"/>
        </w:rPr>
        <w:t>3</w:t>
      </w:r>
      <w:r w:rsidRPr="00CA2A5A">
        <w:rPr>
          <w:rFonts w:eastAsia="Calibri"/>
          <w:color w:val="auto"/>
          <w:spacing w:val="-1"/>
          <w:sz w:val="26"/>
          <w:szCs w:val="26"/>
        </w:rPr>
        <w:t xml:space="preserve"> </w:t>
      </w:r>
      <w:r w:rsidRPr="00CA2A5A">
        <w:rPr>
          <w:rFonts w:eastAsia="Calibri"/>
          <w:color w:val="auto"/>
          <w:sz w:val="26"/>
          <w:szCs w:val="26"/>
        </w:rPr>
        <w:t>Ω.</w:t>
      </w:r>
      <w:r w:rsidRPr="00CA2A5A">
        <w:rPr>
          <w:rFonts w:eastAsia="Calibri"/>
          <w:color w:val="auto"/>
          <w:sz w:val="26"/>
          <w:szCs w:val="26"/>
        </w:rPr>
        <w:tab/>
        <w:t xml:space="preserve"> </w:t>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rPr>
        <w:t xml:space="preserve">D. </w:t>
      </w:r>
      <w:r w:rsidRPr="00CA2A5A">
        <w:rPr>
          <w:rFonts w:eastAsia="Calibri"/>
          <w:color w:val="auto"/>
          <w:sz w:val="26"/>
          <w:szCs w:val="26"/>
        </w:rPr>
        <w:t>4</w:t>
      </w:r>
      <w:r w:rsidRPr="00CA2A5A">
        <w:rPr>
          <w:rFonts w:eastAsia="Calibri"/>
          <w:color w:val="auto"/>
          <w:spacing w:val="-2"/>
          <w:sz w:val="26"/>
          <w:szCs w:val="26"/>
        </w:rPr>
        <w:t xml:space="preserve"> </w:t>
      </w:r>
      <w:r w:rsidRPr="00CA2A5A">
        <w:rPr>
          <w:rFonts w:eastAsia="Calibri"/>
          <w:color w:val="auto"/>
          <w:sz w:val="26"/>
          <w:szCs w:val="26"/>
        </w:rPr>
        <w:t>Ω.</w:t>
      </w:r>
    </w:p>
    <w:p w14:paraId="23812BBB" w14:textId="77777777" w:rsidR="00C50968" w:rsidRPr="00CA2A5A" w:rsidRDefault="00C50968" w:rsidP="00EB2C4D">
      <w:pPr>
        <w:tabs>
          <w:tab w:val="left" w:pos="900"/>
        </w:tabs>
        <w:spacing w:line="276" w:lineRule="auto"/>
        <w:jc w:val="both"/>
        <w:rPr>
          <w:rFonts w:eastAsia="Calibri"/>
          <w:color w:val="auto"/>
          <w:sz w:val="26"/>
          <w:szCs w:val="26"/>
        </w:rPr>
      </w:pPr>
    </w:p>
    <w:p w14:paraId="49E1B05B" w14:textId="2404E914" w:rsidR="00BF179E" w:rsidRPr="00CA2A5A" w:rsidRDefault="0095268E" w:rsidP="0095268E">
      <w:pPr>
        <w:widowControl w:val="0"/>
        <w:tabs>
          <w:tab w:val="left" w:pos="1080"/>
        </w:tabs>
        <w:autoSpaceDE w:val="0"/>
        <w:autoSpaceDN w:val="0"/>
        <w:adjustRightInd w:val="0"/>
        <w:spacing w:line="276" w:lineRule="auto"/>
        <w:jc w:val="both"/>
        <w:rPr>
          <w:rFonts w:eastAsia="Calibri"/>
          <w:color w:val="auto"/>
          <w:sz w:val="26"/>
          <w:szCs w:val="26"/>
          <w:lang w:val="pt-BR"/>
        </w:rPr>
      </w:pPr>
      <w:r w:rsidRPr="00CA2A5A">
        <w:rPr>
          <w:rFonts w:eastAsia="Calibri"/>
          <w:b/>
          <w:color w:val="auto"/>
          <w:sz w:val="26"/>
          <w:szCs w:val="26"/>
          <w:lang w:val="pt-BR"/>
        </w:rPr>
        <w:t>Câu 23:</w:t>
      </w:r>
      <w:r w:rsidRPr="00CA2A5A">
        <w:rPr>
          <w:rFonts w:eastAsia="Calibri"/>
          <w:b/>
          <w:color w:val="auto"/>
          <w:sz w:val="26"/>
          <w:szCs w:val="26"/>
          <w:lang w:val="pt-BR"/>
        </w:rPr>
        <w:tab/>
      </w:r>
      <w:r w:rsidR="00BF179E" w:rsidRPr="00CA2A5A">
        <w:rPr>
          <w:color w:val="auto"/>
          <w:sz w:val="26"/>
          <w:szCs w:val="26"/>
          <w:lang w:val="pt-BR"/>
        </w:rPr>
        <w:t>Một ấm điện khi được sử dụng với hiệu điện thế 220 V thì dòng điện qua ấm có cường độ là 5 A. Biết rằng giá tiền điện là 1500 đ/kWh, nếu mỗi ngày sử dụng ấm để đun nước 10 phút, thì trong một tháng (30 ngày) tiền điện phải trả cho việc này là</w:t>
      </w:r>
    </w:p>
    <w:p w14:paraId="72377D61" w14:textId="77777777" w:rsidR="00BF179E" w:rsidRPr="00CA2A5A" w:rsidRDefault="00BF179E" w:rsidP="00BF179E">
      <w:pPr>
        <w:spacing w:line="276" w:lineRule="auto"/>
        <w:jc w:val="both"/>
        <w:rPr>
          <w:color w:val="auto"/>
          <w:sz w:val="26"/>
          <w:szCs w:val="26"/>
          <w:lang w:val="pt-BR"/>
        </w:rPr>
      </w:pPr>
      <w:r w:rsidRPr="00CA2A5A">
        <w:rPr>
          <w:b/>
          <w:color w:val="auto"/>
          <w:sz w:val="26"/>
          <w:szCs w:val="26"/>
          <w:highlight w:val="cyan"/>
          <w:lang w:val="pt-BR"/>
        </w:rPr>
        <w:t xml:space="preserve">A. </w:t>
      </w:r>
      <w:r w:rsidRPr="00CA2A5A">
        <w:rPr>
          <w:color w:val="auto"/>
          <w:sz w:val="26"/>
          <w:szCs w:val="26"/>
          <w:highlight w:val="cyan"/>
          <w:lang w:val="pt-BR"/>
        </w:rPr>
        <w:t>8250 đ</w:t>
      </w:r>
      <w:r w:rsidRPr="00CA2A5A">
        <w:rPr>
          <w:b/>
          <w:color w:val="auto"/>
          <w:sz w:val="26"/>
          <w:szCs w:val="26"/>
          <w:lang w:val="pt-BR"/>
        </w:rPr>
        <w:t>.</w:t>
      </w:r>
      <w:r w:rsidRPr="00CA2A5A">
        <w:rPr>
          <w:b/>
          <w:color w:val="auto"/>
          <w:sz w:val="26"/>
          <w:szCs w:val="26"/>
          <w:lang w:val="pt-BR"/>
        </w:rPr>
        <w:tab/>
      </w:r>
      <w:r w:rsidRPr="00CA2A5A">
        <w:rPr>
          <w:b/>
          <w:color w:val="auto"/>
          <w:sz w:val="26"/>
          <w:szCs w:val="26"/>
          <w:lang w:val="pt-BR"/>
        </w:rPr>
        <w:tab/>
      </w:r>
      <w:r w:rsidRPr="00CA2A5A">
        <w:rPr>
          <w:b/>
          <w:color w:val="auto"/>
          <w:sz w:val="26"/>
          <w:szCs w:val="26"/>
          <w:lang w:val="pt-BR"/>
        </w:rPr>
        <w:tab/>
        <w:t xml:space="preserve">B. </w:t>
      </w:r>
      <w:r w:rsidRPr="00CA2A5A">
        <w:rPr>
          <w:color w:val="auto"/>
          <w:sz w:val="26"/>
          <w:szCs w:val="26"/>
          <w:lang w:val="pt-BR"/>
        </w:rPr>
        <w:t>275 đ.</w:t>
      </w:r>
      <w:r w:rsidRPr="00CA2A5A">
        <w:rPr>
          <w:b/>
          <w:color w:val="auto"/>
          <w:sz w:val="26"/>
          <w:szCs w:val="26"/>
          <w:lang w:val="pt-BR"/>
        </w:rPr>
        <w:tab/>
      </w:r>
      <w:r w:rsidRPr="00CA2A5A">
        <w:rPr>
          <w:b/>
          <w:color w:val="auto"/>
          <w:sz w:val="26"/>
          <w:szCs w:val="26"/>
          <w:lang w:val="pt-BR"/>
        </w:rPr>
        <w:tab/>
      </w:r>
      <w:r w:rsidRPr="00CA2A5A">
        <w:rPr>
          <w:b/>
          <w:color w:val="auto"/>
          <w:sz w:val="26"/>
          <w:szCs w:val="26"/>
          <w:lang w:val="pt-BR"/>
        </w:rPr>
        <w:tab/>
        <w:t xml:space="preserve">C. </w:t>
      </w:r>
      <w:r w:rsidRPr="00CA2A5A">
        <w:rPr>
          <w:color w:val="auto"/>
          <w:sz w:val="26"/>
          <w:szCs w:val="26"/>
          <w:lang w:val="pt-BR"/>
        </w:rPr>
        <w:t>825 đ.</w:t>
      </w:r>
      <w:r w:rsidRPr="00CA2A5A">
        <w:rPr>
          <w:b/>
          <w:color w:val="auto"/>
          <w:sz w:val="26"/>
          <w:szCs w:val="26"/>
          <w:lang w:val="pt-BR"/>
        </w:rPr>
        <w:tab/>
      </w:r>
      <w:r w:rsidRPr="00CA2A5A">
        <w:rPr>
          <w:b/>
          <w:color w:val="auto"/>
          <w:sz w:val="26"/>
          <w:szCs w:val="26"/>
          <w:lang w:val="pt-BR"/>
        </w:rPr>
        <w:tab/>
        <w:t xml:space="preserve">D. </w:t>
      </w:r>
      <w:r w:rsidRPr="00CA2A5A">
        <w:rPr>
          <w:color w:val="auto"/>
          <w:sz w:val="26"/>
          <w:szCs w:val="26"/>
          <w:lang w:val="pt-BR"/>
        </w:rPr>
        <w:t>16500 đ.</w:t>
      </w:r>
    </w:p>
    <w:p w14:paraId="55D1E8C6" w14:textId="37B48952" w:rsidR="00BF179E" w:rsidRPr="00CA2A5A" w:rsidRDefault="0095268E" w:rsidP="0095268E">
      <w:pPr>
        <w:widowControl w:val="0"/>
        <w:tabs>
          <w:tab w:val="left" w:pos="1080"/>
        </w:tabs>
        <w:autoSpaceDE w:val="0"/>
        <w:autoSpaceDN w:val="0"/>
        <w:adjustRightInd w:val="0"/>
        <w:spacing w:line="276" w:lineRule="auto"/>
        <w:jc w:val="both"/>
        <w:rPr>
          <w:rFonts w:eastAsia="Calibri"/>
          <w:bCs/>
          <w:color w:val="auto"/>
          <w:sz w:val="26"/>
          <w:szCs w:val="26"/>
        </w:rPr>
      </w:pPr>
      <w:r w:rsidRPr="00CA2A5A">
        <w:rPr>
          <w:rFonts w:eastAsia="Calibri"/>
          <w:b/>
          <w:bCs/>
          <w:color w:val="auto"/>
          <w:sz w:val="26"/>
          <w:szCs w:val="26"/>
        </w:rPr>
        <w:t>Câu 24:</w:t>
      </w:r>
      <w:r w:rsidRPr="00CA2A5A">
        <w:rPr>
          <w:rFonts w:eastAsia="Calibri"/>
          <w:b/>
          <w:bCs/>
          <w:color w:val="auto"/>
          <w:sz w:val="26"/>
          <w:szCs w:val="26"/>
        </w:rPr>
        <w:tab/>
      </w:r>
      <w:r w:rsidR="00BF179E" w:rsidRPr="00CA2A5A">
        <w:rPr>
          <w:rFonts w:eastAsia="Calibri"/>
          <w:bCs/>
          <w:color w:val="auto"/>
          <w:sz w:val="26"/>
          <w:szCs w:val="26"/>
        </w:rPr>
        <w:t>Bóng đèn huỳnh quang công suất 40W chiếu sáng tương đương một bóng đèn dây tóc công suất 100W. Nếu trug bình mỗi ngày thắp sáng 14 tiếng thì mỗi tháng (30 ngày ) sẽ tiết  kiệm được bao nhiêu số điện?</w:t>
      </w:r>
    </w:p>
    <w:p w14:paraId="70DBDB8E" w14:textId="77777777" w:rsidR="00BF179E" w:rsidRPr="00CA2A5A" w:rsidRDefault="00BF179E" w:rsidP="00BF179E">
      <w:pPr>
        <w:spacing w:line="276" w:lineRule="auto"/>
        <w:jc w:val="both"/>
        <w:rPr>
          <w:rFonts w:eastAsia="Calibri"/>
          <w:color w:val="auto"/>
          <w:sz w:val="26"/>
          <w:szCs w:val="26"/>
        </w:rPr>
      </w:pPr>
      <w:r w:rsidRPr="00CA2A5A">
        <w:rPr>
          <w:rFonts w:eastAsia="Calibri"/>
          <w:b/>
          <w:color w:val="auto"/>
          <w:sz w:val="26"/>
          <w:szCs w:val="26"/>
        </w:rPr>
        <w:t xml:space="preserve">A. </w:t>
      </w:r>
      <w:r w:rsidRPr="00CA2A5A">
        <w:rPr>
          <w:rFonts w:eastAsia="Calibri"/>
          <w:color w:val="auto"/>
          <w:sz w:val="26"/>
          <w:szCs w:val="26"/>
        </w:rPr>
        <w:t>0,84 kWh.</w:t>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highlight w:val="cyan"/>
        </w:rPr>
        <w:t xml:space="preserve">B. </w:t>
      </w:r>
      <w:r w:rsidRPr="00CA2A5A">
        <w:rPr>
          <w:rFonts w:eastAsia="Calibri"/>
          <w:color w:val="auto"/>
          <w:sz w:val="26"/>
          <w:szCs w:val="26"/>
          <w:highlight w:val="cyan"/>
        </w:rPr>
        <w:t>25,2 kWh.</w:t>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rPr>
        <w:t xml:space="preserve">C. </w:t>
      </w:r>
      <w:r w:rsidRPr="00CA2A5A">
        <w:rPr>
          <w:rFonts w:eastAsia="Calibri"/>
          <w:color w:val="auto"/>
          <w:sz w:val="26"/>
          <w:szCs w:val="26"/>
        </w:rPr>
        <w:t>16,8 kWh.</w:t>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rPr>
        <w:t xml:space="preserve">D. </w:t>
      </w:r>
      <w:r w:rsidRPr="00CA2A5A">
        <w:rPr>
          <w:rFonts w:eastAsia="Calibri"/>
          <w:color w:val="auto"/>
          <w:sz w:val="26"/>
          <w:szCs w:val="26"/>
        </w:rPr>
        <w:t>42 kWh.</w:t>
      </w:r>
    </w:p>
    <w:p w14:paraId="3D82B871" w14:textId="73C06A22" w:rsidR="00BF179E" w:rsidRPr="00CA2A5A" w:rsidRDefault="0095268E" w:rsidP="0095268E">
      <w:pPr>
        <w:widowControl w:val="0"/>
        <w:tabs>
          <w:tab w:val="left" w:pos="108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25:</w:t>
      </w:r>
      <w:r w:rsidRPr="00CA2A5A">
        <w:rPr>
          <w:rFonts w:eastAsia="Calibri"/>
          <w:b/>
          <w:color w:val="auto"/>
          <w:sz w:val="26"/>
          <w:szCs w:val="26"/>
        </w:rPr>
        <w:tab/>
      </w:r>
      <w:r w:rsidR="00BF179E" w:rsidRPr="00CA2A5A">
        <w:rPr>
          <w:rFonts w:eastAsia="Calibri"/>
          <w:color w:val="auto"/>
          <w:sz w:val="26"/>
          <w:szCs w:val="26"/>
        </w:rPr>
        <w:t>Một quạt điện được sử dụng dưới hiệu điện thế 220 V thì dòng điện chạy qua quạt có cường độ là 5(A) . Tính tiền điện phải trả cho việc sử dụng quạt trong 30 ngày, mỗi ngày sử dụng 30phút, biết giá điện là 600 đồng / Kwh.</w:t>
      </w:r>
    </w:p>
    <w:p w14:paraId="5AEAA995" w14:textId="77777777" w:rsidR="00BF179E" w:rsidRPr="00CA2A5A" w:rsidRDefault="00BF179E" w:rsidP="00BF179E">
      <w:pPr>
        <w:spacing w:line="276" w:lineRule="auto"/>
        <w:jc w:val="both"/>
        <w:rPr>
          <w:rFonts w:eastAsia="Calibri"/>
          <w:bCs/>
          <w:color w:val="auto"/>
          <w:sz w:val="26"/>
          <w:szCs w:val="26"/>
        </w:rPr>
      </w:pPr>
      <w:r w:rsidRPr="00CA2A5A">
        <w:rPr>
          <w:rFonts w:eastAsia="Calibri"/>
          <w:b/>
          <w:bCs/>
          <w:color w:val="auto"/>
          <w:sz w:val="26"/>
          <w:szCs w:val="26"/>
        </w:rPr>
        <w:t xml:space="preserve">A. </w:t>
      </w:r>
      <w:r w:rsidRPr="00CA2A5A">
        <w:rPr>
          <w:rFonts w:eastAsia="Calibri"/>
          <w:bCs/>
          <w:color w:val="auto"/>
          <w:sz w:val="26"/>
          <w:szCs w:val="26"/>
        </w:rPr>
        <w:t>99000đồng.</w:t>
      </w:r>
      <w:r w:rsidRPr="00CA2A5A">
        <w:rPr>
          <w:rFonts w:eastAsia="Calibri"/>
          <w:color w:val="auto"/>
          <w:sz w:val="26"/>
          <w:szCs w:val="26"/>
        </w:rPr>
        <w:tab/>
      </w:r>
      <w:r w:rsidRPr="00CA2A5A">
        <w:rPr>
          <w:rFonts w:eastAsia="Calibri"/>
          <w:color w:val="auto"/>
          <w:sz w:val="26"/>
          <w:szCs w:val="26"/>
        </w:rPr>
        <w:tab/>
      </w:r>
      <w:r w:rsidRPr="00CA2A5A">
        <w:rPr>
          <w:rFonts w:eastAsia="Calibri"/>
          <w:b/>
          <w:bCs/>
          <w:color w:val="auto"/>
          <w:sz w:val="26"/>
          <w:szCs w:val="26"/>
        </w:rPr>
        <w:t xml:space="preserve">B. </w:t>
      </w:r>
      <w:r w:rsidRPr="00CA2A5A">
        <w:rPr>
          <w:rFonts w:eastAsia="Calibri"/>
          <w:bCs/>
          <w:color w:val="auto"/>
          <w:sz w:val="26"/>
          <w:szCs w:val="26"/>
        </w:rPr>
        <w:t xml:space="preserve">12600 đồng.      </w:t>
      </w:r>
      <w:r w:rsidRPr="00CA2A5A">
        <w:rPr>
          <w:rFonts w:eastAsia="Calibri"/>
          <w:bCs/>
          <w:color w:val="auto"/>
          <w:sz w:val="26"/>
          <w:szCs w:val="26"/>
        </w:rPr>
        <w:tab/>
      </w:r>
      <w:r w:rsidRPr="00CA2A5A">
        <w:rPr>
          <w:rFonts w:eastAsia="Calibri"/>
          <w:bCs/>
          <w:color w:val="auto"/>
          <w:sz w:val="26"/>
          <w:szCs w:val="26"/>
        </w:rPr>
        <w:tab/>
      </w:r>
      <w:r w:rsidRPr="00CA2A5A">
        <w:rPr>
          <w:rFonts w:eastAsia="Calibri"/>
          <w:b/>
          <w:bCs/>
          <w:color w:val="auto"/>
          <w:sz w:val="26"/>
          <w:szCs w:val="26"/>
          <w:highlight w:val="cyan"/>
        </w:rPr>
        <w:t xml:space="preserve">C. </w:t>
      </w:r>
      <w:r w:rsidRPr="00CA2A5A">
        <w:rPr>
          <w:rFonts w:eastAsia="Calibri"/>
          <w:bCs/>
          <w:color w:val="auto"/>
          <w:sz w:val="26"/>
          <w:szCs w:val="26"/>
          <w:highlight w:val="cyan"/>
        </w:rPr>
        <w:t>9900 đồng.</w:t>
      </w:r>
      <w:r w:rsidRPr="00CA2A5A">
        <w:rPr>
          <w:rFonts w:eastAsia="Calibri"/>
          <w:bCs/>
          <w:color w:val="auto"/>
          <w:sz w:val="26"/>
          <w:szCs w:val="26"/>
        </w:rPr>
        <w:t xml:space="preserve">             </w:t>
      </w:r>
      <w:r w:rsidRPr="00CA2A5A">
        <w:rPr>
          <w:rFonts w:eastAsia="Calibri"/>
          <w:b/>
          <w:bCs/>
          <w:color w:val="auto"/>
          <w:sz w:val="26"/>
          <w:szCs w:val="26"/>
        </w:rPr>
        <w:t xml:space="preserve">D. </w:t>
      </w:r>
      <w:r w:rsidRPr="00CA2A5A">
        <w:rPr>
          <w:rFonts w:eastAsia="Calibri"/>
          <w:bCs/>
          <w:color w:val="auto"/>
          <w:sz w:val="26"/>
          <w:szCs w:val="26"/>
        </w:rPr>
        <w:t>126000 đồng.</w:t>
      </w:r>
    </w:p>
    <w:p w14:paraId="77788D7F" w14:textId="3F63D3C8" w:rsidR="00BF179E" w:rsidRPr="00CA2A5A" w:rsidRDefault="0095268E" w:rsidP="0095268E">
      <w:pPr>
        <w:widowControl w:val="0"/>
        <w:tabs>
          <w:tab w:val="left" w:pos="108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26:</w:t>
      </w:r>
      <w:r w:rsidRPr="00CA2A5A">
        <w:rPr>
          <w:rFonts w:eastAsia="Calibri"/>
          <w:b/>
          <w:color w:val="auto"/>
          <w:sz w:val="26"/>
          <w:szCs w:val="26"/>
        </w:rPr>
        <w:tab/>
      </w:r>
      <w:r w:rsidR="00BF179E" w:rsidRPr="00CA2A5A">
        <w:rPr>
          <w:rFonts w:eastAsia="Calibri"/>
          <w:color w:val="auto"/>
          <w:sz w:val="26"/>
          <w:szCs w:val="26"/>
        </w:rPr>
        <w:t xml:space="preserve">Bảng 1 dưới dây thống kế số lượng và thời gian sử dụng hàng ngày của các thiết bị điện ở nhà bạn Dũng trong tháng 12 năm 2017. Bảng 2 cho biết thang giá điện sinh hoạt hiện nay. </w:t>
      </w:r>
    </w:p>
    <w:p w14:paraId="66D92F34" w14:textId="77777777" w:rsidR="00BF179E" w:rsidRPr="00CA2A5A" w:rsidRDefault="00BF179E" w:rsidP="00BF179E">
      <w:pPr>
        <w:spacing w:line="276" w:lineRule="auto"/>
        <w:ind w:right="-180"/>
        <w:rPr>
          <w:i/>
          <w:color w:val="auto"/>
          <w:sz w:val="26"/>
          <w:szCs w:val="26"/>
        </w:rPr>
      </w:pPr>
      <w:r w:rsidRPr="00CA2A5A">
        <w:rPr>
          <w:i/>
          <w:color w:val="auto"/>
          <w:sz w:val="26"/>
          <w:szCs w:val="26"/>
        </w:rPr>
        <w:t xml:space="preserve">Bảng 1 </w:t>
      </w:r>
    </w:p>
    <w:tbl>
      <w:tblPr>
        <w:tblpPr w:vertAnchor="text" w:horzAnchor="margin" w:tblpY="16"/>
        <w:tblOverlap w:val="never"/>
        <w:tblW w:w="9671" w:type="dxa"/>
        <w:tblCellMar>
          <w:right w:w="48" w:type="dxa"/>
        </w:tblCellMar>
        <w:tblLook w:val="04A0" w:firstRow="1" w:lastRow="0" w:firstColumn="1" w:lastColumn="0" w:noHBand="0" w:noVBand="1"/>
      </w:tblPr>
      <w:tblGrid>
        <w:gridCol w:w="1192"/>
        <w:gridCol w:w="3316"/>
        <w:gridCol w:w="5163"/>
      </w:tblGrid>
      <w:tr w:rsidR="00CA2A5A" w:rsidRPr="00CA2A5A" w14:paraId="3E9D60A2" w14:textId="77777777" w:rsidTr="00275D94">
        <w:trPr>
          <w:trHeight w:val="403"/>
        </w:trPr>
        <w:tc>
          <w:tcPr>
            <w:tcW w:w="1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4D7A6" w14:textId="77777777" w:rsidR="00BF179E" w:rsidRPr="00CA2A5A" w:rsidRDefault="00BF179E" w:rsidP="00275D94">
            <w:pPr>
              <w:spacing w:line="276" w:lineRule="auto"/>
              <w:ind w:left="-142" w:right="-180"/>
              <w:jc w:val="center"/>
              <w:rPr>
                <w:color w:val="auto"/>
                <w:sz w:val="26"/>
                <w:szCs w:val="26"/>
              </w:rPr>
            </w:pPr>
            <w:r w:rsidRPr="00CA2A5A">
              <w:rPr>
                <w:b/>
                <w:color w:val="auto"/>
                <w:sz w:val="26"/>
                <w:szCs w:val="26"/>
              </w:rPr>
              <w:t>Bậc</w:t>
            </w: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14:paraId="3001DB84" w14:textId="77777777" w:rsidR="00BF179E" w:rsidRPr="00CA2A5A" w:rsidRDefault="00BF179E" w:rsidP="00275D94">
            <w:pPr>
              <w:spacing w:line="276" w:lineRule="auto"/>
              <w:ind w:left="-142" w:right="-180"/>
              <w:jc w:val="center"/>
              <w:rPr>
                <w:b/>
                <w:color w:val="auto"/>
                <w:sz w:val="26"/>
                <w:szCs w:val="26"/>
              </w:rPr>
            </w:pPr>
            <w:r w:rsidRPr="00CA2A5A">
              <w:rPr>
                <w:b/>
                <w:color w:val="auto"/>
                <w:sz w:val="26"/>
                <w:szCs w:val="26"/>
              </w:rPr>
              <w:t>Điện năng tiêu thụ</w:t>
            </w:r>
          </w:p>
        </w:tc>
        <w:tc>
          <w:tcPr>
            <w:tcW w:w="5163" w:type="dxa"/>
            <w:tcBorders>
              <w:top w:val="single" w:sz="4" w:space="0" w:color="000000"/>
              <w:left w:val="single" w:sz="4" w:space="0" w:color="000000"/>
              <w:bottom w:val="single" w:sz="4" w:space="0" w:color="000000"/>
              <w:right w:val="single" w:sz="4" w:space="0" w:color="000000"/>
            </w:tcBorders>
            <w:shd w:val="clear" w:color="auto" w:fill="auto"/>
          </w:tcPr>
          <w:p w14:paraId="524F131F" w14:textId="77777777" w:rsidR="00BF179E" w:rsidRPr="00CA2A5A" w:rsidRDefault="00BF179E" w:rsidP="00275D94">
            <w:pPr>
              <w:spacing w:line="276" w:lineRule="auto"/>
              <w:ind w:left="-108" w:right="-180"/>
              <w:jc w:val="center"/>
              <w:rPr>
                <w:b/>
                <w:color w:val="auto"/>
                <w:sz w:val="26"/>
                <w:szCs w:val="26"/>
              </w:rPr>
            </w:pPr>
            <w:r w:rsidRPr="00CA2A5A">
              <w:rPr>
                <w:b/>
                <w:color w:val="auto"/>
                <w:sz w:val="26"/>
                <w:szCs w:val="26"/>
              </w:rPr>
              <w:t>Giá tiền cho 1kWh</w:t>
            </w:r>
          </w:p>
        </w:tc>
      </w:tr>
      <w:tr w:rsidR="00CA2A5A" w:rsidRPr="00CA2A5A" w14:paraId="6F4BB60F" w14:textId="77777777" w:rsidTr="00275D94">
        <w:trPr>
          <w:trHeight w:val="205"/>
        </w:trPr>
        <w:tc>
          <w:tcPr>
            <w:tcW w:w="1192" w:type="dxa"/>
            <w:tcBorders>
              <w:top w:val="single" w:sz="4" w:space="0" w:color="000000"/>
              <w:left w:val="single" w:sz="4" w:space="0" w:color="000000"/>
              <w:bottom w:val="single" w:sz="4" w:space="0" w:color="000000"/>
              <w:right w:val="single" w:sz="4" w:space="0" w:color="000000"/>
            </w:tcBorders>
            <w:shd w:val="clear" w:color="auto" w:fill="auto"/>
          </w:tcPr>
          <w:p w14:paraId="3690EE8F" w14:textId="77777777" w:rsidR="00BF179E" w:rsidRPr="00CA2A5A" w:rsidRDefault="00BF179E" w:rsidP="00275D94">
            <w:pPr>
              <w:spacing w:line="276" w:lineRule="auto"/>
              <w:ind w:right="-180"/>
              <w:jc w:val="center"/>
              <w:rPr>
                <w:color w:val="auto"/>
                <w:sz w:val="26"/>
                <w:szCs w:val="26"/>
              </w:rPr>
            </w:pPr>
            <w:r w:rsidRPr="00CA2A5A">
              <w:rPr>
                <w:color w:val="auto"/>
                <w:sz w:val="26"/>
                <w:szCs w:val="26"/>
              </w:rPr>
              <w:t>1</w:t>
            </w: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14:paraId="711CB744" w14:textId="77777777" w:rsidR="00BF179E" w:rsidRPr="00CA2A5A" w:rsidRDefault="00BF179E" w:rsidP="00275D94">
            <w:pPr>
              <w:spacing w:line="276" w:lineRule="auto"/>
              <w:ind w:left="-142" w:right="-180"/>
              <w:jc w:val="center"/>
              <w:rPr>
                <w:color w:val="auto"/>
                <w:sz w:val="26"/>
                <w:szCs w:val="26"/>
              </w:rPr>
            </w:pPr>
            <w:r w:rsidRPr="00CA2A5A">
              <w:rPr>
                <w:color w:val="auto"/>
                <w:sz w:val="26"/>
                <w:szCs w:val="26"/>
              </w:rPr>
              <w:t>0 – 50 (kWh)</w:t>
            </w:r>
          </w:p>
        </w:tc>
        <w:tc>
          <w:tcPr>
            <w:tcW w:w="5163" w:type="dxa"/>
            <w:tcBorders>
              <w:top w:val="single" w:sz="4" w:space="0" w:color="000000"/>
              <w:left w:val="single" w:sz="4" w:space="0" w:color="000000"/>
              <w:bottom w:val="single" w:sz="4" w:space="0" w:color="000000"/>
              <w:right w:val="single" w:sz="4" w:space="0" w:color="000000"/>
            </w:tcBorders>
            <w:shd w:val="clear" w:color="auto" w:fill="auto"/>
          </w:tcPr>
          <w:p w14:paraId="75AFAB4E" w14:textId="77777777" w:rsidR="00BF179E" w:rsidRPr="00CA2A5A" w:rsidRDefault="00BF179E" w:rsidP="00275D94">
            <w:pPr>
              <w:spacing w:line="276" w:lineRule="auto"/>
              <w:ind w:left="-142" w:right="-180"/>
              <w:jc w:val="center"/>
              <w:rPr>
                <w:color w:val="auto"/>
                <w:sz w:val="26"/>
                <w:szCs w:val="26"/>
              </w:rPr>
            </w:pPr>
            <w:r w:rsidRPr="00CA2A5A">
              <w:rPr>
                <w:color w:val="auto"/>
                <w:sz w:val="26"/>
                <w:szCs w:val="26"/>
              </w:rPr>
              <w:t>1549 đồng</w:t>
            </w:r>
          </w:p>
        </w:tc>
      </w:tr>
      <w:tr w:rsidR="00CA2A5A" w:rsidRPr="00CA2A5A" w14:paraId="47EDF4FF" w14:textId="77777777" w:rsidTr="00275D94">
        <w:trPr>
          <w:trHeight w:val="205"/>
        </w:trPr>
        <w:tc>
          <w:tcPr>
            <w:tcW w:w="1192" w:type="dxa"/>
            <w:tcBorders>
              <w:top w:val="single" w:sz="4" w:space="0" w:color="000000"/>
              <w:left w:val="single" w:sz="4" w:space="0" w:color="000000"/>
              <w:bottom w:val="single" w:sz="4" w:space="0" w:color="000000"/>
              <w:right w:val="single" w:sz="4" w:space="0" w:color="000000"/>
            </w:tcBorders>
            <w:shd w:val="clear" w:color="auto" w:fill="auto"/>
          </w:tcPr>
          <w:p w14:paraId="46945EDA" w14:textId="77777777" w:rsidR="00BF179E" w:rsidRPr="00CA2A5A" w:rsidRDefault="00BF179E" w:rsidP="00275D94">
            <w:pPr>
              <w:spacing w:line="276" w:lineRule="auto"/>
              <w:ind w:right="-180"/>
              <w:jc w:val="center"/>
              <w:rPr>
                <w:color w:val="auto"/>
                <w:sz w:val="26"/>
                <w:szCs w:val="26"/>
              </w:rPr>
            </w:pPr>
            <w:r w:rsidRPr="00CA2A5A">
              <w:rPr>
                <w:color w:val="auto"/>
                <w:sz w:val="26"/>
                <w:szCs w:val="26"/>
              </w:rPr>
              <w:t>2</w:t>
            </w: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14:paraId="45079F58" w14:textId="77777777" w:rsidR="00BF179E" w:rsidRPr="00CA2A5A" w:rsidRDefault="00BF179E" w:rsidP="00275D94">
            <w:pPr>
              <w:spacing w:line="276" w:lineRule="auto"/>
              <w:ind w:left="-142" w:right="-180"/>
              <w:jc w:val="center"/>
              <w:rPr>
                <w:color w:val="auto"/>
                <w:sz w:val="26"/>
                <w:szCs w:val="26"/>
              </w:rPr>
            </w:pPr>
            <w:r w:rsidRPr="00CA2A5A">
              <w:rPr>
                <w:color w:val="auto"/>
                <w:sz w:val="26"/>
                <w:szCs w:val="26"/>
              </w:rPr>
              <w:t>51 – 100 (kWh)</w:t>
            </w:r>
          </w:p>
        </w:tc>
        <w:tc>
          <w:tcPr>
            <w:tcW w:w="5163" w:type="dxa"/>
            <w:tcBorders>
              <w:top w:val="single" w:sz="4" w:space="0" w:color="000000"/>
              <w:left w:val="single" w:sz="4" w:space="0" w:color="000000"/>
              <w:bottom w:val="single" w:sz="4" w:space="0" w:color="000000"/>
              <w:right w:val="single" w:sz="4" w:space="0" w:color="000000"/>
            </w:tcBorders>
            <w:shd w:val="clear" w:color="auto" w:fill="auto"/>
          </w:tcPr>
          <w:p w14:paraId="5078DE1E" w14:textId="77777777" w:rsidR="00BF179E" w:rsidRPr="00CA2A5A" w:rsidRDefault="00BF179E" w:rsidP="00275D94">
            <w:pPr>
              <w:spacing w:line="276" w:lineRule="auto"/>
              <w:ind w:left="-142" w:right="-180"/>
              <w:jc w:val="center"/>
              <w:rPr>
                <w:color w:val="auto"/>
                <w:sz w:val="26"/>
                <w:szCs w:val="26"/>
              </w:rPr>
            </w:pPr>
            <w:r w:rsidRPr="00CA2A5A">
              <w:rPr>
                <w:color w:val="auto"/>
                <w:sz w:val="26"/>
                <w:szCs w:val="26"/>
              </w:rPr>
              <w:t>1600 đồng</w:t>
            </w:r>
          </w:p>
        </w:tc>
      </w:tr>
      <w:tr w:rsidR="00CA2A5A" w:rsidRPr="00CA2A5A" w14:paraId="2B91F408" w14:textId="77777777" w:rsidTr="00275D94">
        <w:trPr>
          <w:trHeight w:val="206"/>
        </w:trPr>
        <w:tc>
          <w:tcPr>
            <w:tcW w:w="1192" w:type="dxa"/>
            <w:tcBorders>
              <w:top w:val="single" w:sz="4" w:space="0" w:color="000000"/>
              <w:left w:val="single" w:sz="4" w:space="0" w:color="000000"/>
              <w:bottom w:val="single" w:sz="4" w:space="0" w:color="000000"/>
              <w:right w:val="single" w:sz="4" w:space="0" w:color="000000"/>
            </w:tcBorders>
            <w:shd w:val="clear" w:color="auto" w:fill="auto"/>
          </w:tcPr>
          <w:p w14:paraId="0EDCBB26" w14:textId="77777777" w:rsidR="00BF179E" w:rsidRPr="00CA2A5A" w:rsidRDefault="00BF179E" w:rsidP="00275D94">
            <w:pPr>
              <w:spacing w:line="276" w:lineRule="auto"/>
              <w:ind w:right="-180"/>
              <w:jc w:val="center"/>
              <w:rPr>
                <w:color w:val="auto"/>
                <w:sz w:val="26"/>
                <w:szCs w:val="26"/>
              </w:rPr>
            </w:pPr>
            <w:r w:rsidRPr="00CA2A5A">
              <w:rPr>
                <w:color w:val="auto"/>
                <w:sz w:val="26"/>
                <w:szCs w:val="26"/>
              </w:rPr>
              <w:t>3</w:t>
            </w: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14:paraId="4504527B" w14:textId="77777777" w:rsidR="00BF179E" w:rsidRPr="00CA2A5A" w:rsidRDefault="00BF179E" w:rsidP="00275D94">
            <w:pPr>
              <w:spacing w:line="276" w:lineRule="auto"/>
              <w:ind w:left="-142" w:right="-180"/>
              <w:jc w:val="center"/>
              <w:rPr>
                <w:color w:val="auto"/>
                <w:sz w:val="26"/>
                <w:szCs w:val="26"/>
              </w:rPr>
            </w:pPr>
            <w:r w:rsidRPr="00CA2A5A">
              <w:rPr>
                <w:color w:val="auto"/>
                <w:sz w:val="26"/>
                <w:szCs w:val="26"/>
              </w:rPr>
              <w:t>101 – 200 (kWh)</w:t>
            </w:r>
          </w:p>
        </w:tc>
        <w:tc>
          <w:tcPr>
            <w:tcW w:w="5163" w:type="dxa"/>
            <w:tcBorders>
              <w:top w:val="single" w:sz="4" w:space="0" w:color="000000"/>
              <w:left w:val="single" w:sz="4" w:space="0" w:color="000000"/>
              <w:bottom w:val="single" w:sz="4" w:space="0" w:color="000000"/>
              <w:right w:val="single" w:sz="4" w:space="0" w:color="000000"/>
            </w:tcBorders>
            <w:shd w:val="clear" w:color="auto" w:fill="auto"/>
          </w:tcPr>
          <w:p w14:paraId="51DD22EE" w14:textId="77777777" w:rsidR="00BF179E" w:rsidRPr="00CA2A5A" w:rsidRDefault="00BF179E" w:rsidP="00275D94">
            <w:pPr>
              <w:spacing w:line="276" w:lineRule="auto"/>
              <w:ind w:left="-142" w:right="-180"/>
              <w:jc w:val="center"/>
              <w:rPr>
                <w:color w:val="auto"/>
                <w:sz w:val="26"/>
                <w:szCs w:val="26"/>
              </w:rPr>
            </w:pPr>
            <w:r w:rsidRPr="00CA2A5A">
              <w:rPr>
                <w:color w:val="auto"/>
                <w:sz w:val="26"/>
                <w:szCs w:val="26"/>
              </w:rPr>
              <w:t>1858 đồng</w:t>
            </w:r>
          </w:p>
        </w:tc>
      </w:tr>
      <w:tr w:rsidR="00CA2A5A" w:rsidRPr="00CA2A5A" w14:paraId="0D2FBF93" w14:textId="77777777" w:rsidTr="00275D94">
        <w:trPr>
          <w:trHeight w:val="206"/>
        </w:trPr>
        <w:tc>
          <w:tcPr>
            <w:tcW w:w="1192" w:type="dxa"/>
            <w:tcBorders>
              <w:top w:val="single" w:sz="4" w:space="0" w:color="000000"/>
              <w:left w:val="single" w:sz="4" w:space="0" w:color="000000"/>
              <w:bottom w:val="single" w:sz="4" w:space="0" w:color="000000"/>
              <w:right w:val="single" w:sz="4" w:space="0" w:color="000000"/>
            </w:tcBorders>
            <w:shd w:val="clear" w:color="auto" w:fill="auto"/>
          </w:tcPr>
          <w:p w14:paraId="194B9C25" w14:textId="77777777" w:rsidR="00BF179E" w:rsidRPr="00CA2A5A" w:rsidRDefault="00BF179E" w:rsidP="00275D94">
            <w:pPr>
              <w:spacing w:line="276" w:lineRule="auto"/>
              <w:ind w:right="-180"/>
              <w:jc w:val="center"/>
              <w:rPr>
                <w:color w:val="auto"/>
                <w:sz w:val="26"/>
                <w:szCs w:val="26"/>
              </w:rPr>
            </w:pPr>
            <w:r w:rsidRPr="00CA2A5A">
              <w:rPr>
                <w:color w:val="auto"/>
                <w:sz w:val="26"/>
                <w:szCs w:val="26"/>
              </w:rPr>
              <w:t>4</w:t>
            </w:r>
          </w:p>
        </w:tc>
        <w:tc>
          <w:tcPr>
            <w:tcW w:w="3316" w:type="dxa"/>
            <w:tcBorders>
              <w:top w:val="single" w:sz="4" w:space="0" w:color="000000"/>
              <w:left w:val="single" w:sz="4" w:space="0" w:color="000000"/>
              <w:bottom w:val="single" w:sz="4" w:space="0" w:color="000000"/>
              <w:right w:val="single" w:sz="4" w:space="0" w:color="000000"/>
            </w:tcBorders>
            <w:shd w:val="clear" w:color="auto" w:fill="auto"/>
          </w:tcPr>
          <w:p w14:paraId="04B1E4A1" w14:textId="77777777" w:rsidR="00BF179E" w:rsidRPr="00CA2A5A" w:rsidRDefault="00BF179E" w:rsidP="00275D94">
            <w:pPr>
              <w:spacing w:line="276" w:lineRule="auto"/>
              <w:ind w:left="-142" w:right="-180"/>
              <w:jc w:val="center"/>
              <w:rPr>
                <w:color w:val="auto"/>
                <w:sz w:val="26"/>
                <w:szCs w:val="26"/>
              </w:rPr>
            </w:pPr>
            <w:r w:rsidRPr="00CA2A5A">
              <w:rPr>
                <w:color w:val="auto"/>
                <w:sz w:val="26"/>
                <w:szCs w:val="26"/>
              </w:rPr>
              <w:t>201-300 (kWh)</w:t>
            </w:r>
          </w:p>
        </w:tc>
        <w:tc>
          <w:tcPr>
            <w:tcW w:w="5163" w:type="dxa"/>
            <w:tcBorders>
              <w:top w:val="single" w:sz="4" w:space="0" w:color="000000"/>
              <w:left w:val="single" w:sz="4" w:space="0" w:color="000000"/>
              <w:bottom w:val="single" w:sz="4" w:space="0" w:color="000000"/>
              <w:right w:val="single" w:sz="4" w:space="0" w:color="000000"/>
            </w:tcBorders>
            <w:shd w:val="clear" w:color="auto" w:fill="auto"/>
          </w:tcPr>
          <w:p w14:paraId="379C95E8" w14:textId="77777777" w:rsidR="00BF179E" w:rsidRPr="00CA2A5A" w:rsidRDefault="00BF179E" w:rsidP="00275D94">
            <w:pPr>
              <w:spacing w:line="276" w:lineRule="auto"/>
              <w:ind w:left="-142" w:right="-180"/>
              <w:jc w:val="center"/>
              <w:rPr>
                <w:color w:val="auto"/>
                <w:sz w:val="26"/>
                <w:szCs w:val="26"/>
              </w:rPr>
            </w:pPr>
            <w:r w:rsidRPr="00CA2A5A">
              <w:rPr>
                <w:color w:val="auto"/>
                <w:sz w:val="26"/>
                <w:szCs w:val="26"/>
              </w:rPr>
              <w:t>2340 đồng</w:t>
            </w:r>
          </w:p>
        </w:tc>
      </w:tr>
    </w:tbl>
    <w:p w14:paraId="7BD51927" w14:textId="77777777" w:rsidR="00BF179E" w:rsidRPr="00CA2A5A" w:rsidRDefault="00BF179E" w:rsidP="00BF179E">
      <w:pPr>
        <w:spacing w:line="276" w:lineRule="auto"/>
        <w:ind w:right="-180"/>
        <w:rPr>
          <w:i/>
          <w:color w:val="auto"/>
          <w:sz w:val="26"/>
          <w:szCs w:val="26"/>
        </w:rPr>
      </w:pPr>
      <w:r w:rsidRPr="00CA2A5A">
        <w:rPr>
          <w:i/>
          <w:color w:val="auto"/>
          <w:sz w:val="26"/>
          <w:szCs w:val="26"/>
        </w:rPr>
        <w:t>Bảng 2</w:t>
      </w:r>
    </w:p>
    <w:tbl>
      <w:tblPr>
        <w:tblpPr w:vertAnchor="text" w:horzAnchor="margin" w:tblpY="-34"/>
        <w:tblOverlap w:val="never"/>
        <w:tblW w:w="9658" w:type="dxa"/>
        <w:tblCellMar>
          <w:right w:w="115" w:type="dxa"/>
        </w:tblCellMar>
        <w:tblLook w:val="04A0" w:firstRow="1" w:lastRow="0" w:firstColumn="1" w:lastColumn="0" w:noHBand="0" w:noVBand="1"/>
      </w:tblPr>
      <w:tblGrid>
        <w:gridCol w:w="2582"/>
        <w:gridCol w:w="2241"/>
        <w:gridCol w:w="2187"/>
        <w:gridCol w:w="2648"/>
      </w:tblGrid>
      <w:tr w:rsidR="00CA2A5A" w:rsidRPr="00CA2A5A" w14:paraId="25AF7325" w14:textId="77777777" w:rsidTr="00275D94">
        <w:trPr>
          <w:trHeight w:val="561"/>
        </w:trPr>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2FA8F" w14:textId="77777777" w:rsidR="00BF179E" w:rsidRPr="00CA2A5A" w:rsidRDefault="00BF179E" w:rsidP="00275D94">
            <w:pPr>
              <w:spacing w:line="276" w:lineRule="auto"/>
              <w:ind w:left="-142" w:right="-180"/>
              <w:jc w:val="center"/>
              <w:rPr>
                <w:color w:val="auto"/>
                <w:sz w:val="26"/>
                <w:szCs w:val="26"/>
              </w:rPr>
            </w:pPr>
            <w:r w:rsidRPr="00CA2A5A">
              <w:rPr>
                <w:b/>
                <w:color w:val="auto"/>
                <w:sz w:val="26"/>
                <w:szCs w:val="26"/>
              </w:rPr>
              <w:t>Thiết bị</w:t>
            </w:r>
          </w:p>
        </w:tc>
        <w:tc>
          <w:tcPr>
            <w:tcW w:w="2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3107F" w14:textId="77777777" w:rsidR="00BF179E" w:rsidRPr="00CA2A5A" w:rsidRDefault="00BF179E" w:rsidP="00275D94">
            <w:pPr>
              <w:spacing w:line="276" w:lineRule="auto"/>
              <w:ind w:right="-57" w:hanging="6"/>
              <w:jc w:val="center"/>
              <w:rPr>
                <w:color w:val="auto"/>
                <w:sz w:val="26"/>
                <w:szCs w:val="26"/>
              </w:rPr>
            </w:pPr>
            <w:r w:rsidRPr="00CA2A5A">
              <w:rPr>
                <w:b/>
                <w:color w:val="auto"/>
                <w:sz w:val="26"/>
                <w:szCs w:val="26"/>
              </w:rPr>
              <w:t>Công suất một thiết bị</w:t>
            </w:r>
          </w:p>
        </w:tc>
        <w:tc>
          <w:tcPr>
            <w:tcW w:w="21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CBC18" w14:textId="77777777" w:rsidR="00BF179E" w:rsidRPr="00CA2A5A" w:rsidRDefault="00BF179E" w:rsidP="00275D94">
            <w:pPr>
              <w:spacing w:line="276" w:lineRule="auto"/>
              <w:ind w:left="-142" w:right="-180"/>
              <w:jc w:val="center"/>
              <w:rPr>
                <w:color w:val="auto"/>
                <w:sz w:val="26"/>
                <w:szCs w:val="26"/>
              </w:rPr>
            </w:pPr>
            <w:r w:rsidRPr="00CA2A5A">
              <w:rPr>
                <w:b/>
                <w:color w:val="auto"/>
                <w:sz w:val="26"/>
                <w:szCs w:val="26"/>
              </w:rPr>
              <w:t>Số lượng</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14:paraId="09A8A430" w14:textId="77777777" w:rsidR="00BF179E" w:rsidRPr="00CA2A5A" w:rsidRDefault="00BF179E" w:rsidP="00275D94">
            <w:pPr>
              <w:spacing w:line="276" w:lineRule="auto"/>
              <w:ind w:hanging="61"/>
              <w:jc w:val="center"/>
              <w:rPr>
                <w:color w:val="auto"/>
                <w:sz w:val="26"/>
                <w:szCs w:val="26"/>
              </w:rPr>
            </w:pPr>
            <w:r w:rsidRPr="00CA2A5A">
              <w:rPr>
                <w:b/>
                <w:color w:val="auto"/>
                <w:sz w:val="26"/>
                <w:szCs w:val="26"/>
              </w:rPr>
              <w:t>Thời gian sử dụng hàng ngày</w:t>
            </w:r>
          </w:p>
        </w:tc>
      </w:tr>
      <w:tr w:rsidR="00CA2A5A" w:rsidRPr="00CA2A5A" w14:paraId="6FE49DD7" w14:textId="77777777" w:rsidTr="00275D94">
        <w:trPr>
          <w:trHeight w:val="191"/>
        </w:trPr>
        <w:tc>
          <w:tcPr>
            <w:tcW w:w="2582" w:type="dxa"/>
            <w:tcBorders>
              <w:top w:val="single" w:sz="4" w:space="0" w:color="000000"/>
              <w:left w:val="single" w:sz="4" w:space="0" w:color="000000"/>
              <w:bottom w:val="single" w:sz="4" w:space="0" w:color="000000"/>
              <w:right w:val="single" w:sz="4" w:space="0" w:color="000000"/>
            </w:tcBorders>
            <w:shd w:val="clear" w:color="auto" w:fill="auto"/>
          </w:tcPr>
          <w:p w14:paraId="56E124A3" w14:textId="77777777" w:rsidR="00BF179E" w:rsidRPr="00CA2A5A" w:rsidRDefault="00BF179E" w:rsidP="00275D94">
            <w:pPr>
              <w:spacing w:line="276" w:lineRule="auto"/>
              <w:ind w:right="-180"/>
              <w:jc w:val="center"/>
              <w:rPr>
                <w:color w:val="auto"/>
                <w:sz w:val="26"/>
                <w:szCs w:val="26"/>
              </w:rPr>
            </w:pPr>
            <w:r w:rsidRPr="00CA2A5A">
              <w:rPr>
                <w:color w:val="auto"/>
                <w:sz w:val="26"/>
                <w:szCs w:val="26"/>
              </w:rPr>
              <w:t>Bóng đèn</w:t>
            </w:r>
          </w:p>
        </w:tc>
        <w:tc>
          <w:tcPr>
            <w:tcW w:w="2241" w:type="dxa"/>
            <w:tcBorders>
              <w:top w:val="single" w:sz="4" w:space="0" w:color="000000"/>
              <w:left w:val="single" w:sz="4" w:space="0" w:color="000000"/>
              <w:bottom w:val="single" w:sz="4" w:space="0" w:color="000000"/>
              <w:right w:val="single" w:sz="4" w:space="0" w:color="000000"/>
            </w:tcBorders>
            <w:shd w:val="clear" w:color="auto" w:fill="auto"/>
          </w:tcPr>
          <w:p w14:paraId="16476506" w14:textId="77777777" w:rsidR="00BF179E" w:rsidRPr="00CA2A5A" w:rsidRDefault="00BF179E" w:rsidP="00275D94">
            <w:pPr>
              <w:spacing w:line="276" w:lineRule="auto"/>
              <w:ind w:right="-180" w:firstLine="283"/>
              <w:jc w:val="center"/>
              <w:rPr>
                <w:color w:val="auto"/>
                <w:sz w:val="26"/>
                <w:szCs w:val="26"/>
              </w:rPr>
            </w:pPr>
            <w:r w:rsidRPr="00CA2A5A">
              <w:rPr>
                <w:color w:val="auto"/>
                <w:sz w:val="26"/>
                <w:szCs w:val="26"/>
              </w:rPr>
              <w:t>40 W</w:t>
            </w:r>
          </w:p>
        </w:tc>
        <w:tc>
          <w:tcPr>
            <w:tcW w:w="2187" w:type="dxa"/>
            <w:tcBorders>
              <w:top w:val="single" w:sz="4" w:space="0" w:color="000000"/>
              <w:left w:val="single" w:sz="4" w:space="0" w:color="000000"/>
              <w:bottom w:val="single" w:sz="4" w:space="0" w:color="000000"/>
              <w:right w:val="single" w:sz="4" w:space="0" w:color="000000"/>
            </w:tcBorders>
            <w:shd w:val="clear" w:color="auto" w:fill="auto"/>
          </w:tcPr>
          <w:p w14:paraId="4BFB488F" w14:textId="77777777" w:rsidR="00BF179E" w:rsidRPr="00CA2A5A" w:rsidRDefault="00BF179E" w:rsidP="00275D94">
            <w:pPr>
              <w:spacing w:line="276" w:lineRule="auto"/>
              <w:ind w:right="-180"/>
              <w:jc w:val="center"/>
              <w:rPr>
                <w:color w:val="auto"/>
                <w:sz w:val="26"/>
                <w:szCs w:val="26"/>
              </w:rPr>
            </w:pPr>
            <w:r w:rsidRPr="00CA2A5A">
              <w:rPr>
                <w:color w:val="auto"/>
                <w:sz w:val="26"/>
                <w:szCs w:val="26"/>
              </w:rPr>
              <w:t>5 cái</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14:paraId="021B6454" w14:textId="77777777" w:rsidR="00BF179E" w:rsidRPr="00CA2A5A" w:rsidRDefault="00BF179E" w:rsidP="00275D94">
            <w:pPr>
              <w:spacing w:line="276" w:lineRule="auto"/>
              <w:ind w:right="-180"/>
              <w:jc w:val="center"/>
              <w:rPr>
                <w:color w:val="auto"/>
                <w:sz w:val="26"/>
                <w:szCs w:val="26"/>
              </w:rPr>
            </w:pPr>
            <w:r w:rsidRPr="00CA2A5A">
              <w:rPr>
                <w:color w:val="auto"/>
                <w:sz w:val="26"/>
                <w:szCs w:val="26"/>
              </w:rPr>
              <w:t>5 h</w:t>
            </w:r>
          </w:p>
        </w:tc>
      </w:tr>
      <w:tr w:rsidR="00CA2A5A" w:rsidRPr="00CA2A5A" w14:paraId="1FB67989" w14:textId="77777777" w:rsidTr="00275D94">
        <w:trPr>
          <w:trHeight w:val="191"/>
        </w:trPr>
        <w:tc>
          <w:tcPr>
            <w:tcW w:w="2582" w:type="dxa"/>
            <w:tcBorders>
              <w:top w:val="single" w:sz="4" w:space="0" w:color="000000"/>
              <w:left w:val="single" w:sz="4" w:space="0" w:color="000000"/>
              <w:bottom w:val="single" w:sz="4" w:space="0" w:color="000000"/>
              <w:right w:val="single" w:sz="4" w:space="0" w:color="000000"/>
            </w:tcBorders>
            <w:shd w:val="clear" w:color="auto" w:fill="auto"/>
          </w:tcPr>
          <w:p w14:paraId="30882B35" w14:textId="77777777" w:rsidR="00BF179E" w:rsidRPr="00CA2A5A" w:rsidRDefault="00BF179E" w:rsidP="00275D94">
            <w:pPr>
              <w:spacing w:line="276" w:lineRule="auto"/>
              <w:ind w:right="-180"/>
              <w:jc w:val="center"/>
              <w:rPr>
                <w:color w:val="auto"/>
                <w:sz w:val="26"/>
                <w:szCs w:val="26"/>
              </w:rPr>
            </w:pPr>
            <w:r w:rsidRPr="00CA2A5A">
              <w:rPr>
                <w:color w:val="auto"/>
                <w:sz w:val="26"/>
                <w:szCs w:val="26"/>
              </w:rPr>
              <w:t>Ti-vi</w:t>
            </w:r>
          </w:p>
        </w:tc>
        <w:tc>
          <w:tcPr>
            <w:tcW w:w="2241" w:type="dxa"/>
            <w:tcBorders>
              <w:top w:val="single" w:sz="4" w:space="0" w:color="000000"/>
              <w:left w:val="single" w:sz="4" w:space="0" w:color="000000"/>
              <w:bottom w:val="single" w:sz="4" w:space="0" w:color="000000"/>
              <w:right w:val="single" w:sz="4" w:space="0" w:color="000000"/>
            </w:tcBorders>
            <w:shd w:val="clear" w:color="auto" w:fill="auto"/>
          </w:tcPr>
          <w:p w14:paraId="72EE6299" w14:textId="77777777" w:rsidR="00BF179E" w:rsidRPr="00CA2A5A" w:rsidRDefault="00BF179E" w:rsidP="00275D94">
            <w:pPr>
              <w:spacing w:line="276" w:lineRule="auto"/>
              <w:ind w:right="-180" w:firstLine="283"/>
              <w:jc w:val="center"/>
              <w:rPr>
                <w:color w:val="auto"/>
                <w:sz w:val="26"/>
                <w:szCs w:val="26"/>
              </w:rPr>
            </w:pPr>
            <w:r w:rsidRPr="00CA2A5A">
              <w:rPr>
                <w:color w:val="auto"/>
                <w:sz w:val="26"/>
                <w:szCs w:val="26"/>
              </w:rPr>
              <w:t>80 W</w:t>
            </w:r>
          </w:p>
        </w:tc>
        <w:tc>
          <w:tcPr>
            <w:tcW w:w="2187" w:type="dxa"/>
            <w:tcBorders>
              <w:top w:val="single" w:sz="4" w:space="0" w:color="000000"/>
              <w:left w:val="single" w:sz="4" w:space="0" w:color="000000"/>
              <w:bottom w:val="single" w:sz="4" w:space="0" w:color="000000"/>
              <w:right w:val="single" w:sz="4" w:space="0" w:color="000000"/>
            </w:tcBorders>
            <w:shd w:val="clear" w:color="auto" w:fill="auto"/>
          </w:tcPr>
          <w:p w14:paraId="3E497953" w14:textId="77777777" w:rsidR="00BF179E" w:rsidRPr="00CA2A5A" w:rsidRDefault="00BF179E" w:rsidP="00275D94">
            <w:pPr>
              <w:spacing w:line="276" w:lineRule="auto"/>
              <w:ind w:right="-180"/>
              <w:jc w:val="center"/>
              <w:rPr>
                <w:color w:val="auto"/>
                <w:sz w:val="26"/>
                <w:szCs w:val="26"/>
              </w:rPr>
            </w:pPr>
            <w:r w:rsidRPr="00CA2A5A">
              <w:rPr>
                <w:color w:val="auto"/>
                <w:sz w:val="26"/>
                <w:szCs w:val="26"/>
              </w:rPr>
              <w:t>2 cái</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14:paraId="23C034CE" w14:textId="77777777" w:rsidR="00BF179E" w:rsidRPr="00CA2A5A" w:rsidRDefault="00BF179E" w:rsidP="00275D94">
            <w:pPr>
              <w:spacing w:line="276" w:lineRule="auto"/>
              <w:ind w:right="-180"/>
              <w:jc w:val="center"/>
              <w:rPr>
                <w:color w:val="auto"/>
                <w:sz w:val="26"/>
                <w:szCs w:val="26"/>
              </w:rPr>
            </w:pPr>
            <w:r w:rsidRPr="00CA2A5A">
              <w:rPr>
                <w:color w:val="auto"/>
                <w:sz w:val="26"/>
                <w:szCs w:val="26"/>
              </w:rPr>
              <w:t>4 h</w:t>
            </w:r>
          </w:p>
        </w:tc>
      </w:tr>
      <w:tr w:rsidR="00CA2A5A" w:rsidRPr="00CA2A5A" w14:paraId="1BB77A0C" w14:textId="77777777" w:rsidTr="00275D94">
        <w:trPr>
          <w:trHeight w:val="191"/>
        </w:trPr>
        <w:tc>
          <w:tcPr>
            <w:tcW w:w="2582" w:type="dxa"/>
            <w:tcBorders>
              <w:top w:val="single" w:sz="4" w:space="0" w:color="000000"/>
              <w:left w:val="single" w:sz="4" w:space="0" w:color="000000"/>
              <w:bottom w:val="single" w:sz="4" w:space="0" w:color="000000"/>
              <w:right w:val="single" w:sz="4" w:space="0" w:color="000000"/>
            </w:tcBorders>
            <w:shd w:val="clear" w:color="auto" w:fill="auto"/>
          </w:tcPr>
          <w:p w14:paraId="3661472D" w14:textId="77777777" w:rsidR="00BF179E" w:rsidRPr="00CA2A5A" w:rsidRDefault="00BF179E" w:rsidP="00275D94">
            <w:pPr>
              <w:spacing w:line="276" w:lineRule="auto"/>
              <w:ind w:right="-180"/>
              <w:jc w:val="center"/>
              <w:rPr>
                <w:color w:val="auto"/>
                <w:sz w:val="26"/>
                <w:szCs w:val="26"/>
              </w:rPr>
            </w:pPr>
            <w:r w:rsidRPr="00CA2A5A">
              <w:rPr>
                <w:color w:val="auto"/>
                <w:sz w:val="26"/>
                <w:szCs w:val="26"/>
              </w:rPr>
              <w:t>Tủ lạnh</w:t>
            </w:r>
          </w:p>
        </w:tc>
        <w:tc>
          <w:tcPr>
            <w:tcW w:w="2241" w:type="dxa"/>
            <w:tcBorders>
              <w:top w:val="single" w:sz="4" w:space="0" w:color="000000"/>
              <w:left w:val="single" w:sz="4" w:space="0" w:color="000000"/>
              <w:bottom w:val="single" w:sz="4" w:space="0" w:color="000000"/>
              <w:right w:val="single" w:sz="4" w:space="0" w:color="000000"/>
            </w:tcBorders>
            <w:shd w:val="clear" w:color="auto" w:fill="auto"/>
          </w:tcPr>
          <w:p w14:paraId="4CF44AFC" w14:textId="77777777" w:rsidR="00BF179E" w:rsidRPr="00CA2A5A" w:rsidRDefault="00BF179E" w:rsidP="00275D94">
            <w:pPr>
              <w:spacing w:line="276" w:lineRule="auto"/>
              <w:ind w:right="-180" w:firstLine="283"/>
              <w:jc w:val="center"/>
              <w:rPr>
                <w:color w:val="auto"/>
                <w:sz w:val="26"/>
                <w:szCs w:val="26"/>
              </w:rPr>
            </w:pPr>
            <w:r w:rsidRPr="00CA2A5A">
              <w:rPr>
                <w:color w:val="auto"/>
                <w:sz w:val="26"/>
                <w:szCs w:val="26"/>
              </w:rPr>
              <w:t>120 W</w:t>
            </w:r>
          </w:p>
        </w:tc>
        <w:tc>
          <w:tcPr>
            <w:tcW w:w="2187" w:type="dxa"/>
            <w:tcBorders>
              <w:top w:val="single" w:sz="4" w:space="0" w:color="000000"/>
              <w:left w:val="single" w:sz="4" w:space="0" w:color="000000"/>
              <w:bottom w:val="single" w:sz="4" w:space="0" w:color="000000"/>
              <w:right w:val="single" w:sz="4" w:space="0" w:color="000000"/>
            </w:tcBorders>
            <w:shd w:val="clear" w:color="auto" w:fill="auto"/>
          </w:tcPr>
          <w:p w14:paraId="52ED83E1" w14:textId="77777777" w:rsidR="00BF179E" w:rsidRPr="00CA2A5A" w:rsidRDefault="00BF179E" w:rsidP="00275D94">
            <w:pPr>
              <w:spacing w:line="276" w:lineRule="auto"/>
              <w:ind w:right="-180"/>
              <w:jc w:val="center"/>
              <w:rPr>
                <w:color w:val="auto"/>
                <w:sz w:val="26"/>
                <w:szCs w:val="26"/>
              </w:rPr>
            </w:pPr>
            <w:r w:rsidRPr="00CA2A5A">
              <w:rPr>
                <w:color w:val="auto"/>
                <w:sz w:val="26"/>
                <w:szCs w:val="26"/>
              </w:rPr>
              <w:t>1 cái</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14:paraId="7CE942E0" w14:textId="77777777" w:rsidR="00BF179E" w:rsidRPr="00CA2A5A" w:rsidRDefault="00BF179E" w:rsidP="00275D94">
            <w:pPr>
              <w:spacing w:line="276" w:lineRule="auto"/>
              <w:ind w:right="-180"/>
              <w:jc w:val="center"/>
              <w:rPr>
                <w:color w:val="auto"/>
                <w:sz w:val="26"/>
                <w:szCs w:val="26"/>
              </w:rPr>
            </w:pPr>
            <w:r w:rsidRPr="00CA2A5A">
              <w:rPr>
                <w:color w:val="auto"/>
                <w:sz w:val="26"/>
                <w:szCs w:val="26"/>
              </w:rPr>
              <w:t>20 h</w:t>
            </w:r>
          </w:p>
        </w:tc>
      </w:tr>
      <w:tr w:rsidR="00CA2A5A" w:rsidRPr="00CA2A5A" w14:paraId="1C888C49" w14:textId="77777777" w:rsidTr="00275D94">
        <w:trPr>
          <w:trHeight w:val="192"/>
        </w:trPr>
        <w:tc>
          <w:tcPr>
            <w:tcW w:w="2582" w:type="dxa"/>
            <w:tcBorders>
              <w:top w:val="single" w:sz="4" w:space="0" w:color="000000"/>
              <w:left w:val="single" w:sz="4" w:space="0" w:color="000000"/>
              <w:bottom w:val="single" w:sz="4" w:space="0" w:color="000000"/>
              <w:right w:val="single" w:sz="4" w:space="0" w:color="000000"/>
            </w:tcBorders>
            <w:shd w:val="clear" w:color="auto" w:fill="auto"/>
          </w:tcPr>
          <w:p w14:paraId="68D1DCC6" w14:textId="77777777" w:rsidR="00BF179E" w:rsidRPr="00CA2A5A" w:rsidRDefault="00BF179E" w:rsidP="00275D94">
            <w:pPr>
              <w:spacing w:line="276" w:lineRule="auto"/>
              <w:ind w:right="-180"/>
              <w:jc w:val="center"/>
              <w:rPr>
                <w:color w:val="auto"/>
                <w:sz w:val="26"/>
                <w:szCs w:val="26"/>
              </w:rPr>
            </w:pPr>
            <w:r w:rsidRPr="00CA2A5A">
              <w:rPr>
                <w:color w:val="auto"/>
                <w:sz w:val="26"/>
                <w:szCs w:val="26"/>
              </w:rPr>
              <w:t>Máy bơm</w:t>
            </w:r>
          </w:p>
        </w:tc>
        <w:tc>
          <w:tcPr>
            <w:tcW w:w="2241" w:type="dxa"/>
            <w:tcBorders>
              <w:top w:val="single" w:sz="4" w:space="0" w:color="000000"/>
              <w:left w:val="single" w:sz="4" w:space="0" w:color="000000"/>
              <w:bottom w:val="single" w:sz="4" w:space="0" w:color="000000"/>
              <w:right w:val="single" w:sz="4" w:space="0" w:color="000000"/>
            </w:tcBorders>
            <w:shd w:val="clear" w:color="auto" w:fill="auto"/>
          </w:tcPr>
          <w:p w14:paraId="560F7D88" w14:textId="77777777" w:rsidR="00BF179E" w:rsidRPr="00CA2A5A" w:rsidRDefault="00BF179E" w:rsidP="00275D94">
            <w:pPr>
              <w:spacing w:line="276" w:lineRule="auto"/>
              <w:ind w:right="-180" w:firstLine="283"/>
              <w:jc w:val="center"/>
              <w:rPr>
                <w:color w:val="auto"/>
                <w:sz w:val="26"/>
                <w:szCs w:val="26"/>
              </w:rPr>
            </w:pPr>
            <w:r w:rsidRPr="00CA2A5A">
              <w:rPr>
                <w:color w:val="auto"/>
                <w:sz w:val="26"/>
                <w:szCs w:val="26"/>
              </w:rPr>
              <w:t>120 W</w:t>
            </w:r>
          </w:p>
        </w:tc>
        <w:tc>
          <w:tcPr>
            <w:tcW w:w="2187" w:type="dxa"/>
            <w:tcBorders>
              <w:top w:val="single" w:sz="4" w:space="0" w:color="000000"/>
              <w:left w:val="single" w:sz="4" w:space="0" w:color="000000"/>
              <w:bottom w:val="single" w:sz="4" w:space="0" w:color="000000"/>
              <w:right w:val="single" w:sz="4" w:space="0" w:color="000000"/>
            </w:tcBorders>
            <w:shd w:val="clear" w:color="auto" w:fill="auto"/>
          </w:tcPr>
          <w:p w14:paraId="2B4FAFF0" w14:textId="77777777" w:rsidR="00BF179E" w:rsidRPr="00CA2A5A" w:rsidRDefault="00BF179E" w:rsidP="00275D94">
            <w:pPr>
              <w:spacing w:line="276" w:lineRule="auto"/>
              <w:ind w:right="-180"/>
              <w:jc w:val="center"/>
              <w:rPr>
                <w:color w:val="auto"/>
                <w:sz w:val="26"/>
                <w:szCs w:val="26"/>
              </w:rPr>
            </w:pPr>
            <w:r w:rsidRPr="00CA2A5A">
              <w:rPr>
                <w:color w:val="auto"/>
                <w:sz w:val="26"/>
                <w:szCs w:val="26"/>
              </w:rPr>
              <w:t>1 cái</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14:paraId="2B1D4263" w14:textId="77777777" w:rsidR="00BF179E" w:rsidRPr="00CA2A5A" w:rsidRDefault="00BF179E" w:rsidP="00275D94">
            <w:pPr>
              <w:spacing w:line="276" w:lineRule="auto"/>
              <w:ind w:right="-180"/>
              <w:jc w:val="center"/>
              <w:rPr>
                <w:color w:val="auto"/>
                <w:sz w:val="26"/>
                <w:szCs w:val="26"/>
              </w:rPr>
            </w:pPr>
            <w:r w:rsidRPr="00CA2A5A">
              <w:rPr>
                <w:color w:val="auto"/>
                <w:sz w:val="26"/>
                <w:szCs w:val="26"/>
              </w:rPr>
              <w:t>30 ph</w:t>
            </w:r>
          </w:p>
        </w:tc>
      </w:tr>
      <w:tr w:rsidR="00CA2A5A" w:rsidRPr="00CA2A5A" w14:paraId="6F357793" w14:textId="77777777" w:rsidTr="00275D94">
        <w:trPr>
          <w:trHeight w:val="191"/>
        </w:trPr>
        <w:tc>
          <w:tcPr>
            <w:tcW w:w="2582" w:type="dxa"/>
            <w:tcBorders>
              <w:top w:val="single" w:sz="4" w:space="0" w:color="000000"/>
              <w:left w:val="single" w:sz="4" w:space="0" w:color="000000"/>
              <w:bottom w:val="single" w:sz="4" w:space="0" w:color="000000"/>
              <w:right w:val="single" w:sz="4" w:space="0" w:color="000000"/>
            </w:tcBorders>
            <w:shd w:val="clear" w:color="auto" w:fill="auto"/>
          </w:tcPr>
          <w:p w14:paraId="3D7A8876" w14:textId="77777777" w:rsidR="00BF179E" w:rsidRPr="00CA2A5A" w:rsidRDefault="00BF179E" w:rsidP="00275D94">
            <w:pPr>
              <w:spacing w:line="276" w:lineRule="auto"/>
              <w:ind w:right="-180"/>
              <w:jc w:val="center"/>
              <w:rPr>
                <w:color w:val="auto"/>
                <w:sz w:val="26"/>
                <w:szCs w:val="26"/>
              </w:rPr>
            </w:pPr>
            <w:r w:rsidRPr="00CA2A5A">
              <w:rPr>
                <w:color w:val="auto"/>
                <w:sz w:val="26"/>
                <w:szCs w:val="26"/>
              </w:rPr>
              <w:t>Ấm điện</w:t>
            </w:r>
          </w:p>
        </w:tc>
        <w:tc>
          <w:tcPr>
            <w:tcW w:w="2241" w:type="dxa"/>
            <w:tcBorders>
              <w:top w:val="single" w:sz="4" w:space="0" w:color="000000"/>
              <w:left w:val="single" w:sz="4" w:space="0" w:color="000000"/>
              <w:bottom w:val="single" w:sz="4" w:space="0" w:color="000000"/>
              <w:right w:val="single" w:sz="4" w:space="0" w:color="000000"/>
            </w:tcBorders>
            <w:shd w:val="clear" w:color="auto" w:fill="auto"/>
          </w:tcPr>
          <w:p w14:paraId="20D1FCB2" w14:textId="77777777" w:rsidR="00BF179E" w:rsidRPr="00CA2A5A" w:rsidRDefault="00BF179E" w:rsidP="00275D94">
            <w:pPr>
              <w:spacing w:line="276" w:lineRule="auto"/>
              <w:ind w:right="-180" w:firstLine="283"/>
              <w:jc w:val="center"/>
              <w:rPr>
                <w:color w:val="auto"/>
                <w:sz w:val="26"/>
                <w:szCs w:val="26"/>
              </w:rPr>
            </w:pPr>
            <w:r w:rsidRPr="00CA2A5A">
              <w:rPr>
                <w:color w:val="auto"/>
                <w:sz w:val="26"/>
                <w:szCs w:val="26"/>
              </w:rPr>
              <w:t>600 W</w:t>
            </w:r>
          </w:p>
        </w:tc>
        <w:tc>
          <w:tcPr>
            <w:tcW w:w="2187" w:type="dxa"/>
            <w:tcBorders>
              <w:top w:val="single" w:sz="4" w:space="0" w:color="000000"/>
              <w:left w:val="single" w:sz="4" w:space="0" w:color="000000"/>
              <w:bottom w:val="single" w:sz="4" w:space="0" w:color="000000"/>
              <w:right w:val="single" w:sz="4" w:space="0" w:color="000000"/>
            </w:tcBorders>
            <w:shd w:val="clear" w:color="auto" w:fill="auto"/>
          </w:tcPr>
          <w:p w14:paraId="32D80CBC" w14:textId="77777777" w:rsidR="00BF179E" w:rsidRPr="00CA2A5A" w:rsidRDefault="00BF179E" w:rsidP="00275D94">
            <w:pPr>
              <w:spacing w:line="276" w:lineRule="auto"/>
              <w:ind w:right="-180"/>
              <w:jc w:val="center"/>
              <w:rPr>
                <w:color w:val="auto"/>
                <w:sz w:val="26"/>
                <w:szCs w:val="26"/>
              </w:rPr>
            </w:pPr>
            <w:r w:rsidRPr="00CA2A5A">
              <w:rPr>
                <w:color w:val="auto"/>
                <w:sz w:val="26"/>
                <w:szCs w:val="26"/>
              </w:rPr>
              <w:t>1 cái</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14:paraId="256D5A7F" w14:textId="77777777" w:rsidR="00BF179E" w:rsidRPr="00CA2A5A" w:rsidRDefault="00BF179E" w:rsidP="00275D94">
            <w:pPr>
              <w:spacing w:line="276" w:lineRule="auto"/>
              <w:ind w:right="-180"/>
              <w:jc w:val="center"/>
              <w:rPr>
                <w:color w:val="auto"/>
                <w:sz w:val="26"/>
                <w:szCs w:val="26"/>
              </w:rPr>
            </w:pPr>
            <w:r w:rsidRPr="00CA2A5A">
              <w:rPr>
                <w:color w:val="auto"/>
                <w:sz w:val="26"/>
                <w:szCs w:val="26"/>
              </w:rPr>
              <w:t>20 ph</w:t>
            </w:r>
          </w:p>
        </w:tc>
      </w:tr>
      <w:tr w:rsidR="00CA2A5A" w:rsidRPr="00CA2A5A" w14:paraId="7ABB3800" w14:textId="77777777" w:rsidTr="00275D94">
        <w:trPr>
          <w:trHeight w:val="191"/>
        </w:trPr>
        <w:tc>
          <w:tcPr>
            <w:tcW w:w="2582" w:type="dxa"/>
            <w:tcBorders>
              <w:top w:val="single" w:sz="4" w:space="0" w:color="000000"/>
              <w:left w:val="single" w:sz="4" w:space="0" w:color="000000"/>
              <w:bottom w:val="single" w:sz="4" w:space="0" w:color="000000"/>
              <w:right w:val="single" w:sz="4" w:space="0" w:color="000000"/>
            </w:tcBorders>
            <w:shd w:val="clear" w:color="auto" w:fill="auto"/>
          </w:tcPr>
          <w:p w14:paraId="71394081" w14:textId="77777777" w:rsidR="00BF179E" w:rsidRPr="00CA2A5A" w:rsidRDefault="00BF179E" w:rsidP="00275D94">
            <w:pPr>
              <w:spacing w:line="276" w:lineRule="auto"/>
              <w:ind w:right="-180"/>
              <w:jc w:val="center"/>
              <w:rPr>
                <w:color w:val="auto"/>
                <w:sz w:val="26"/>
                <w:szCs w:val="26"/>
              </w:rPr>
            </w:pPr>
            <w:r w:rsidRPr="00CA2A5A">
              <w:rPr>
                <w:color w:val="auto"/>
                <w:sz w:val="26"/>
                <w:szCs w:val="26"/>
              </w:rPr>
              <w:t>Nồi điện</w:t>
            </w:r>
          </w:p>
        </w:tc>
        <w:tc>
          <w:tcPr>
            <w:tcW w:w="2241" w:type="dxa"/>
            <w:tcBorders>
              <w:top w:val="single" w:sz="4" w:space="0" w:color="000000"/>
              <w:left w:val="single" w:sz="4" w:space="0" w:color="000000"/>
              <w:bottom w:val="single" w:sz="4" w:space="0" w:color="000000"/>
              <w:right w:val="single" w:sz="4" w:space="0" w:color="000000"/>
            </w:tcBorders>
            <w:shd w:val="clear" w:color="auto" w:fill="auto"/>
          </w:tcPr>
          <w:p w14:paraId="3C6C89AD" w14:textId="77777777" w:rsidR="00BF179E" w:rsidRPr="00CA2A5A" w:rsidRDefault="00BF179E" w:rsidP="00275D94">
            <w:pPr>
              <w:spacing w:line="276" w:lineRule="auto"/>
              <w:ind w:right="-180" w:firstLine="283"/>
              <w:jc w:val="center"/>
              <w:rPr>
                <w:color w:val="auto"/>
                <w:sz w:val="26"/>
                <w:szCs w:val="26"/>
              </w:rPr>
            </w:pPr>
            <w:r w:rsidRPr="00CA2A5A">
              <w:rPr>
                <w:color w:val="auto"/>
                <w:sz w:val="26"/>
                <w:szCs w:val="26"/>
              </w:rPr>
              <w:t>600 W</w:t>
            </w:r>
          </w:p>
        </w:tc>
        <w:tc>
          <w:tcPr>
            <w:tcW w:w="2187" w:type="dxa"/>
            <w:tcBorders>
              <w:top w:val="single" w:sz="4" w:space="0" w:color="000000"/>
              <w:left w:val="single" w:sz="4" w:space="0" w:color="000000"/>
              <w:bottom w:val="single" w:sz="4" w:space="0" w:color="000000"/>
              <w:right w:val="single" w:sz="4" w:space="0" w:color="000000"/>
            </w:tcBorders>
            <w:shd w:val="clear" w:color="auto" w:fill="auto"/>
          </w:tcPr>
          <w:p w14:paraId="2AEA9295" w14:textId="77777777" w:rsidR="00BF179E" w:rsidRPr="00CA2A5A" w:rsidRDefault="00BF179E" w:rsidP="00275D94">
            <w:pPr>
              <w:spacing w:line="276" w:lineRule="auto"/>
              <w:ind w:right="-180"/>
              <w:jc w:val="center"/>
              <w:rPr>
                <w:color w:val="auto"/>
                <w:sz w:val="26"/>
                <w:szCs w:val="26"/>
              </w:rPr>
            </w:pPr>
            <w:r w:rsidRPr="00CA2A5A">
              <w:rPr>
                <w:color w:val="auto"/>
                <w:sz w:val="26"/>
                <w:szCs w:val="26"/>
              </w:rPr>
              <w:t>1 cái</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14:paraId="040624B7" w14:textId="77777777" w:rsidR="00BF179E" w:rsidRPr="00CA2A5A" w:rsidRDefault="00BF179E" w:rsidP="00275D94">
            <w:pPr>
              <w:spacing w:line="276" w:lineRule="auto"/>
              <w:ind w:right="-180"/>
              <w:jc w:val="center"/>
              <w:rPr>
                <w:color w:val="auto"/>
                <w:sz w:val="26"/>
                <w:szCs w:val="26"/>
              </w:rPr>
            </w:pPr>
            <w:r w:rsidRPr="00CA2A5A">
              <w:rPr>
                <w:color w:val="auto"/>
                <w:sz w:val="26"/>
                <w:szCs w:val="26"/>
              </w:rPr>
              <w:t>1 h</w:t>
            </w:r>
          </w:p>
        </w:tc>
      </w:tr>
    </w:tbl>
    <w:p w14:paraId="7B6048B0" w14:textId="77777777" w:rsidR="00BF179E" w:rsidRPr="00CA2A5A" w:rsidRDefault="00BF179E" w:rsidP="00BF179E">
      <w:pPr>
        <w:spacing w:line="276" w:lineRule="auto"/>
        <w:contextualSpacing/>
        <w:jc w:val="both"/>
        <w:rPr>
          <w:rFonts w:eastAsia="Calibri"/>
          <w:color w:val="auto"/>
          <w:sz w:val="26"/>
          <w:szCs w:val="26"/>
        </w:rPr>
      </w:pPr>
      <w:r w:rsidRPr="00CA2A5A">
        <w:rPr>
          <w:rFonts w:eastAsia="Calibri"/>
          <w:color w:val="auto"/>
          <w:sz w:val="26"/>
          <w:szCs w:val="26"/>
        </w:rPr>
        <w:lastRenderedPageBreak/>
        <w:t>Biết rằng thuế giá trị gia tăng VAT là 10%. Bạn hãy tính xem trong tháng đó nhà bạn Dũng phải trả bao nhiêu tiền điện?</w:t>
      </w:r>
    </w:p>
    <w:p w14:paraId="37D18F55" w14:textId="77777777" w:rsidR="00BF179E" w:rsidRPr="00CA2A5A" w:rsidRDefault="00BF179E" w:rsidP="00BF179E">
      <w:pPr>
        <w:spacing w:line="276" w:lineRule="auto"/>
        <w:jc w:val="both"/>
        <w:rPr>
          <w:rFonts w:eastAsia="Calibri"/>
          <w:color w:val="auto"/>
          <w:sz w:val="26"/>
          <w:szCs w:val="26"/>
        </w:rPr>
      </w:pPr>
      <w:r w:rsidRPr="00CA2A5A">
        <w:rPr>
          <w:rFonts w:eastAsia="Calibri"/>
          <w:b/>
          <w:color w:val="auto"/>
          <w:sz w:val="26"/>
          <w:szCs w:val="26"/>
        </w:rPr>
        <w:t>A.</w:t>
      </w:r>
      <w:r w:rsidRPr="00CA2A5A">
        <w:rPr>
          <w:rFonts w:eastAsia="Calibri"/>
          <w:color w:val="auto"/>
          <w:sz w:val="26"/>
          <w:szCs w:val="26"/>
        </w:rPr>
        <w:t xml:space="preserve"> 245.000 đồng.</w:t>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rPr>
        <w:t>B.</w:t>
      </w:r>
      <w:r w:rsidRPr="00CA2A5A">
        <w:rPr>
          <w:rFonts w:eastAsia="Calibri"/>
          <w:color w:val="auto"/>
          <w:sz w:val="26"/>
          <w:szCs w:val="26"/>
        </w:rPr>
        <w:t xml:space="preserve"> 254.000 đồng.</w:t>
      </w:r>
      <w:r w:rsidRPr="00CA2A5A">
        <w:rPr>
          <w:rFonts w:eastAsia="Calibri"/>
          <w:color w:val="auto"/>
          <w:sz w:val="26"/>
          <w:szCs w:val="26"/>
        </w:rPr>
        <w:tab/>
      </w:r>
    </w:p>
    <w:p w14:paraId="7D749268" w14:textId="77777777" w:rsidR="00BF179E" w:rsidRPr="00CA2A5A" w:rsidRDefault="00BF179E" w:rsidP="00BF179E">
      <w:pPr>
        <w:spacing w:line="276" w:lineRule="auto"/>
        <w:jc w:val="both"/>
        <w:rPr>
          <w:rFonts w:eastAsia="Calibri"/>
          <w:color w:val="auto"/>
          <w:sz w:val="26"/>
          <w:szCs w:val="26"/>
        </w:rPr>
      </w:pPr>
      <w:r w:rsidRPr="00CA2A5A">
        <w:rPr>
          <w:rFonts w:eastAsia="Calibri"/>
          <w:b/>
          <w:color w:val="auto"/>
          <w:sz w:val="26"/>
          <w:szCs w:val="26"/>
          <w:highlight w:val="cyan"/>
        </w:rPr>
        <w:t>C.</w:t>
      </w:r>
      <w:r w:rsidRPr="00CA2A5A">
        <w:rPr>
          <w:rFonts w:eastAsia="Calibri"/>
          <w:color w:val="auto"/>
          <w:sz w:val="26"/>
          <w:szCs w:val="26"/>
          <w:highlight w:val="cyan"/>
        </w:rPr>
        <w:t xml:space="preserve"> 269.000 đồng.</w:t>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rPr>
        <w:t>D.</w:t>
      </w:r>
      <w:r w:rsidRPr="00CA2A5A">
        <w:rPr>
          <w:rFonts w:eastAsia="Calibri"/>
          <w:color w:val="auto"/>
          <w:sz w:val="26"/>
          <w:szCs w:val="26"/>
        </w:rPr>
        <w:t xml:space="preserve"> 279.000 đồng.</w:t>
      </w:r>
    </w:p>
    <w:p w14:paraId="7FC35573" w14:textId="51CCF870" w:rsidR="0084694E" w:rsidRPr="00CA2A5A" w:rsidRDefault="0095268E" w:rsidP="0095268E">
      <w:pPr>
        <w:widowControl w:val="0"/>
        <w:tabs>
          <w:tab w:val="left" w:pos="108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27:</w:t>
      </w:r>
      <w:r w:rsidRPr="00CA2A5A">
        <w:rPr>
          <w:rFonts w:eastAsia="Calibri"/>
          <w:b/>
          <w:color w:val="auto"/>
          <w:sz w:val="26"/>
          <w:szCs w:val="26"/>
        </w:rPr>
        <w:tab/>
      </w:r>
      <w:r w:rsidR="0084694E" w:rsidRPr="00CA2A5A">
        <w:rPr>
          <w:rFonts w:eastAsia="Calibri"/>
          <w:color w:val="auto"/>
          <w:sz w:val="26"/>
          <w:szCs w:val="26"/>
        </w:rPr>
        <w:t>Một đoạn mạch có điện trở xác định với hiệu điện thế hai đầu không đổi thì trong 1 phút tiêu thụ mất 40 J năng lượng điện tiêu thụ của đoạn mạch. Thời gian để mạch tiêu thụ hết một 1 kJ năng lượng điện tiêu thụ của đoạn mạch là</w:t>
      </w:r>
    </w:p>
    <w:p w14:paraId="03B2187D" w14:textId="75AB6C75" w:rsidR="0084694E" w:rsidRPr="00CA2A5A" w:rsidRDefault="0084694E" w:rsidP="00867891">
      <w:pPr>
        <w:tabs>
          <w:tab w:val="left" w:pos="900"/>
        </w:tabs>
        <w:spacing w:line="276" w:lineRule="auto"/>
        <w:ind w:right="-180"/>
        <w:rPr>
          <w:color w:val="auto"/>
          <w:sz w:val="26"/>
          <w:szCs w:val="26"/>
        </w:rPr>
      </w:pPr>
      <w:r w:rsidRPr="00CA2A5A">
        <w:rPr>
          <w:b/>
          <w:color w:val="auto"/>
          <w:sz w:val="26"/>
          <w:szCs w:val="26"/>
          <w:highlight w:val="cyan"/>
        </w:rPr>
        <w:t xml:space="preserve">A. </w:t>
      </w:r>
      <w:r w:rsidRPr="00CA2A5A">
        <w:rPr>
          <w:color w:val="auto"/>
          <w:sz w:val="26"/>
          <w:szCs w:val="26"/>
          <w:highlight w:val="cyan"/>
        </w:rPr>
        <w:t>25 phút.</w:t>
      </w:r>
      <w:r w:rsidRPr="00CA2A5A">
        <w:rPr>
          <w:b/>
          <w:color w:val="auto"/>
          <w:sz w:val="26"/>
          <w:szCs w:val="26"/>
        </w:rPr>
        <w:tab/>
      </w:r>
      <w:r w:rsidRPr="00CA2A5A">
        <w:rPr>
          <w:b/>
          <w:color w:val="auto"/>
          <w:sz w:val="26"/>
          <w:szCs w:val="26"/>
        </w:rPr>
        <w:tab/>
      </w:r>
      <w:r w:rsidR="0073078B" w:rsidRPr="00CA2A5A">
        <w:rPr>
          <w:b/>
          <w:color w:val="auto"/>
          <w:sz w:val="26"/>
          <w:szCs w:val="26"/>
        </w:rPr>
        <w:tab/>
      </w:r>
      <w:r w:rsidRPr="00CA2A5A">
        <w:rPr>
          <w:b/>
          <w:color w:val="auto"/>
          <w:sz w:val="26"/>
          <w:szCs w:val="26"/>
        </w:rPr>
        <w:t xml:space="preserve">B. </w:t>
      </w:r>
      <w:r w:rsidRPr="00CA2A5A">
        <w:rPr>
          <w:color w:val="auto"/>
          <w:sz w:val="26"/>
          <w:szCs w:val="26"/>
        </w:rPr>
        <w:t>1/40 phút.</w:t>
      </w:r>
      <w:r w:rsidRPr="00CA2A5A">
        <w:rPr>
          <w:b/>
          <w:color w:val="auto"/>
          <w:sz w:val="26"/>
          <w:szCs w:val="26"/>
        </w:rPr>
        <w:tab/>
      </w:r>
      <w:r w:rsidRPr="00CA2A5A">
        <w:rPr>
          <w:b/>
          <w:color w:val="auto"/>
          <w:sz w:val="26"/>
          <w:szCs w:val="26"/>
        </w:rPr>
        <w:tab/>
        <w:t xml:space="preserve">C. </w:t>
      </w:r>
      <w:r w:rsidRPr="00CA2A5A">
        <w:rPr>
          <w:color w:val="auto"/>
          <w:sz w:val="26"/>
          <w:szCs w:val="26"/>
        </w:rPr>
        <w:t>40 phút.</w:t>
      </w:r>
      <w:r w:rsidRPr="00CA2A5A">
        <w:rPr>
          <w:b/>
          <w:color w:val="auto"/>
          <w:sz w:val="26"/>
          <w:szCs w:val="26"/>
        </w:rPr>
        <w:tab/>
      </w:r>
      <w:r w:rsidRPr="00CA2A5A">
        <w:rPr>
          <w:b/>
          <w:color w:val="auto"/>
          <w:sz w:val="26"/>
          <w:szCs w:val="26"/>
        </w:rPr>
        <w:tab/>
        <w:t xml:space="preserve">D. </w:t>
      </w:r>
      <w:r w:rsidRPr="00CA2A5A">
        <w:rPr>
          <w:color w:val="auto"/>
          <w:sz w:val="26"/>
          <w:szCs w:val="26"/>
        </w:rPr>
        <w:t>10 phút.</w:t>
      </w:r>
    </w:p>
    <w:p w14:paraId="626222B0" w14:textId="02D21DC6" w:rsidR="0084694E" w:rsidRPr="00CA2A5A" w:rsidRDefault="0095268E" w:rsidP="0095268E">
      <w:pPr>
        <w:widowControl w:val="0"/>
        <w:tabs>
          <w:tab w:val="left" w:pos="108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28:</w:t>
      </w:r>
      <w:r w:rsidRPr="00CA2A5A">
        <w:rPr>
          <w:rFonts w:eastAsia="Calibri"/>
          <w:b/>
          <w:color w:val="auto"/>
          <w:sz w:val="26"/>
          <w:szCs w:val="26"/>
        </w:rPr>
        <w:tab/>
      </w:r>
      <w:r w:rsidR="0084694E" w:rsidRPr="00CA2A5A">
        <w:rPr>
          <w:rFonts w:eastAsia="Calibri"/>
          <w:color w:val="auto"/>
          <w:sz w:val="26"/>
          <w:szCs w:val="26"/>
        </w:rPr>
        <w:t>Một đoạn mạch có hiệu điện thế 2 đầu không đổi. Khi chỉnh điện trở của nguồn là 100 Ω thì công suất điện của mạch là 20 W. Khi chỉnh điện trở của mạch là 50 Ω thì công suất điện của mạch là</w:t>
      </w:r>
    </w:p>
    <w:p w14:paraId="69D9AB60" w14:textId="77777777" w:rsidR="0084694E" w:rsidRPr="00CA2A5A" w:rsidRDefault="0084694E" w:rsidP="00867891">
      <w:pPr>
        <w:tabs>
          <w:tab w:val="left" w:pos="900"/>
        </w:tabs>
        <w:spacing w:line="276" w:lineRule="auto"/>
        <w:ind w:right="-180"/>
        <w:rPr>
          <w:color w:val="auto"/>
          <w:sz w:val="26"/>
          <w:szCs w:val="26"/>
        </w:rPr>
      </w:pPr>
      <w:r w:rsidRPr="00CA2A5A">
        <w:rPr>
          <w:b/>
          <w:color w:val="auto"/>
          <w:sz w:val="26"/>
          <w:szCs w:val="26"/>
        </w:rPr>
        <w:t>A.</w:t>
      </w:r>
      <w:r w:rsidRPr="00CA2A5A">
        <w:rPr>
          <w:color w:val="auto"/>
          <w:sz w:val="26"/>
          <w:szCs w:val="26"/>
        </w:rPr>
        <w:t xml:space="preserve"> 10 W.</w:t>
      </w:r>
      <w:r w:rsidRPr="00CA2A5A">
        <w:rPr>
          <w:b/>
          <w:color w:val="auto"/>
          <w:sz w:val="26"/>
          <w:szCs w:val="26"/>
        </w:rPr>
        <w:tab/>
      </w:r>
      <w:r w:rsidRPr="00CA2A5A">
        <w:rPr>
          <w:b/>
          <w:color w:val="auto"/>
          <w:sz w:val="26"/>
          <w:szCs w:val="26"/>
        </w:rPr>
        <w:tab/>
      </w:r>
      <w:r w:rsidRPr="00CA2A5A">
        <w:rPr>
          <w:b/>
          <w:color w:val="auto"/>
          <w:sz w:val="26"/>
          <w:szCs w:val="26"/>
        </w:rPr>
        <w:tab/>
        <w:t xml:space="preserve">B. </w:t>
      </w:r>
      <w:r w:rsidRPr="00CA2A5A">
        <w:rPr>
          <w:color w:val="auto"/>
          <w:sz w:val="26"/>
          <w:szCs w:val="26"/>
        </w:rPr>
        <w:t>5 W.</w:t>
      </w:r>
      <w:r w:rsidRPr="00CA2A5A">
        <w:rPr>
          <w:b/>
          <w:color w:val="auto"/>
          <w:sz w:val="26"/>
          <w:szCs w:val="26"/>
        </w:rPr>
        <w:tab/>
      </w:r>
      <w:r w:rsidRPr="00CA2A5A">
        <w:rPr>
          <w:b/>
          <w:color w:val="auto"/>
          <w:sz w:val="26"/>
          <w:szCs w:val="26"/>
        </w:rPr>
        <w:tab/>
      </w:r>
      <w:r w:rsidRPr="00CA2A5A">
        <w:rPr>
          <w:b/>
          <w:color w:val="auto"/>
          <w:sz w:val="26"/>
          <w:szCs w:val="26"/>
        </w:rPr>
        <w:tab/>
      </w:r>
      <w:r w:rsidRPr="00CA2A5A">
        <w:rPr>
          <w:b/>
          <w:color w:val="auto"/>
          <w:sz w:val="26"/>
          <w:szCs w:val="26"/>
          <w:highlight w:val="cyan"/>
        </w:rPr>
        <w:t xml:space="preserve">C. </w:t>
      </w:r>
      <w:r w:rsidRPr="00CA2A5A">
        <w:rPr>
          <w:color w:val="auto"/>
          <w:sz w:val="26"/>
          <w:szCs w:val="26"/>
          <w:highlight w:val="cyan"/>
        </w:rPr>
        <w:t>40 W.</w:t>
      </w:r>
      <w:r w:rsidRPr="00CA2A5A">
        <w:rPr>
          <w:color w:val="auto"/>
          <w:sz w:val="26"/>
          <w:szCs w:val="26"/>
        </w:rPr>
        <w:tab/>
      </w:r>
      <w:r w:rsidRPr="00CA2A5A">
        <w:rPr>
          <w:b/>
          <w:color w:val="auto"/>
          <w:sz w:val="26"/>
          <w:szCs w:val="26"/>
        </w:rPr>
        <w:tab/>
        <w:t xml:space="preserve">D. </w:t>
      </w:r>
      <w:r w:rsidRPr="00CA2A5A">
        <w:rPr>
          <w:color w:val="auto"/>
          <w:sz w:val="26"/>
          <w:szCs w:val="26"/>
        </w:rPr>
        <w:t>80 W.</w:t>
      </w:r>
    </w:p>
    <w:p w14:paraId="32663BC4" w14:textId="5787764C" w:rsidR="0084694E" w:rsidRPr="00CA2A5A" w:rsidRDefault="0095268E" w:rsidP="0095268E">
      <w:pPr>
        <w:widowControl w:val="0"/>
        <w:tabs>
          <w:tab w:val="left" w:pos="1080"/>
        </w:tabs>
        <w:autoSpaceDE w:val="0"/>
        <w:autoSpaceDN w:val="0"/>
        <w:adjustRightInd w:val="0"/>
        <w:spacing w:line="276" w:lineRule="auto"/>
        <w:jc w:val="both"/>
        <w:rPr>
          <w:rFonts w:eastAsia="Calibri"/>
          <w:color w:val="auto"/>
          <w:sz w:val="26"/>
          <w:szCs w:val="26"/>
          <w:lang w:val="fr-FR"/>
        </w:rPr>
      </w:pPr>
      <w:r w:rsidRPr="00CA2A5A">
        <w:rPr>
          <w:rFonts w:eastAsia="Calibri"/>
          <w:b/>
          <w:color w:val="auto"/>
          <w:sz w:val="26"/>
          <w:szCs w:val="26"/>
          <w:lang w:val="fr-FR"/>
        </w:rPr>
        <w:t>Câu 29:</w:t>
      </w:r>
      <w:r w:rsidRPr="00CA2A5A">
        <w:rPr>
          <w:rFonts w:eastAsia="Calibri"/>
          <w:b/>
          <w:color w:val="auto"/>
          <w:sz w:val="26"/>
          <w:szCs w:val="26"/>
          <w:lang w:val="fr-FR"/>
        </w:rPr>
        <w:tab/>
      </w:r>
      <w:r w:rsidR="0084694E" w:rsidRPr="00CA2A5A">
        <w:rPr>
          <w:rFonts w:eastAsia="Calibri"/>
          <w:color w:val="auto"/>
          <w:sz w:val="26"/>
          <w:szCs w:val="26"/>
          <w:lang w:val="pt-BR"/>
        </w:rPr>
        <w:t>Để bóng đèn 120 V – 60 W sáng bình thường ở mạng điện có hiệu điện thế là 220V, người ta phải mắc nối tiếp với nó một điện trở phụ R có giá trị là</w:t>
      </w:r>
    </w:p>
    <w:p w14:paraId="170F9756" w14:textId="680DEFFC" w:rsidR="0084694E" w:rsidRPr="00CA2A5A" w:rsidRDefault="0084694E" w:rsidP="00867891">
      <w:pPr>
        <w:tabs>
          <w:tab w:val="left" w:pos="900"/>
        </w:tabs>
        <w:spacing w:line="276" w:lineRule="auto"/>
        <w:jc w:val="both"/>
        <w:rPr>
          <w:rFonts w:eastAsia="Calibri"/>
          <w:color w:val="auto"/>
          <w:sz w:val="26"/>
          <w:szCs w:val="26"/>
          <w:lang w:val="pt-BR"/>
        </w:rPr>
      </w:pPr>
      <w:r w:rsidRPr="00CA2A5A">
        <w:rPr>
          <w:rFonts w:eastAsia="Calibri"/>
          <w:b/>
          <w:color w:val="auto"/>
          <w:sz w:val="26"/>
          <w:szCs w:val="26"/>
          <w:lang w:val="pt-BR"/>
        </w:rPr>
        <w:t xml:space="preserve">A. </w:t>
      </w:r>
      <w:r w:rsidRPr="00CA2A5A">
        <w:rPr>
          <w:rFonts w:eastAsia="Calibri"/>
          <w:color w:val="auto"/>
          <w:sz w:val="26"/>
          <w:szCs w:val="26"/>
          <w:lang w:val="pt-BR"/>
        </w:rPr>
        <w:t>410 Ω.</w:t>
      </w:r>
      <w:r w:rsidRPr="00CA2A5A">
        <w:rPr>
          <w:rFonts w:eastAsia="Calibri"/>
          <w:b/>
          <w:color w:val="auto"/>
          <w:sz w:val="26"/>
          <w:szCs w:val="26"/>
          <w:lang w:val="pt-BR"/>
        </w:rPr>
        <w:tab/>
      </w:r>
      <w:r w:rsidR="0073078B" w:rsidRPr="00CA2A5A">
        <w:rPr>
          <w:rFonts w:eastAsia="Calibri"/>
          <w:b/>
          <w:color w:val="auto"/>
          <w:sz w:val="26"/>
          <w:szCs w:val="26"/>
          <w:lang w:val="pt-BR"/>
        </w:rPr>
        <w:tab/>
      </w:r>
      <w:r w:rsidR="0073078B" w:rsidRPr="00CA2A5A">
        <w:rPr>
          <w:rFonts w:eastAsia="Calibri"/>
          <w:b/>
          <w:color w:val="auto"/>
          <w:sz w:val="26"/>
          <w:szCs w:val="26"/>
          <w:lang w:val="pt-BR"/>
        </w:rPr>
        <w:tab/>
      </w:r>
      <w:r w:rsidRPr="00CA2A5A">
        <w:rPr>
          <w:rFonts w:eastAsia="Calibri"/>
          <w:b/>
          <w:color w:val="auto"/>
          <w:sz w:val="26"/>
          <w:szCs w:val="26"/>
          <w:lang w:val="pt-BR"/>
        </w:rPr>
        <w:t xml:space="preserve">B. </w:t>
      </w:r>
      <w:r w:rsidRPr="00CA2A5A">
        <w:rPr>
          <w:rFonts w:eastAsia="Calibri"/>
          <w:color w:val="auto"/>
          <w:sz w:val="26"/>
          <w:szCs w:val="26"/>
          <w:lang w:val="pt-BR"/>
        </w:rPr>
        <w:t>80 Ω.</w:t>
      </w:r>
      <w:r w:rsidRPr="00CA2A5A">
        <w:rPr>
          <w:rFonts w:eastAsia="Calibri"/>
          <w:b/>
          <w:color w:val="auto"/>
          <w:sz w:val="26"/>
          <w:szCs w:val="26"/>
          <w:lang w:val="pt-BR"/>
        </w:rPr>
        <w:tab/>
      </w:r>
      <w:r w:rsidR="0073078B" w:rsidRPr="00CA2A5A">
        <w:rPr>
          <w:rFonts w:eastAsia="Calibri"/>
          <w:b/>
          <w:color w:val="auto"/>
          <w:sz w:val="26"/>
          <w:szCs w:val="26"/>
          <w:lang w:val="pt-BR"/>
        </w:rPr>
        <w:tab/>
      </w:r>
      <w:r w:rsidR="0073078B" w:rsidRPr="00CA2A5A">
        <w:rPr>
          <w:rFonts w:eastAsia="Calibri"/>
          <w:b/>
          <w:color w:val="auto"/>
          <w:sz w:val="26"/>
          <w:szCs w:val="26"/>
          <w:lang w:val="pt-BR"/>
        </w:rPr>
        <w:tab/>
      </w:r>
      <w:r w:rsidRPr="00CA2A5A">
        <w:rPr>
          <w:rFonts w:eastAsia="Calibri"/>
          <w:b/>
          <w:color w:val="auto"/>
          <w:sz w:val="26"/>
          <w:szCs w:val="26"/>
          <w:highlight w:val="cyan"/>
          <w:lang w:val="pt-BR"/>
        </w:rPr>
        <w:t xml:space="preserve">C. </w:t>
      </w:r>
      <w:r w:rsidRPr="00CA2A5A">
        <w:rPr>
          <w:rFonts w:eastAsia="Calibri"/>
          <w:color w:val="auto"/>
          <w:sz w:val="26"/>
          <w:szCs w:val="26"/>
          <w:highlight w:val="cyan"/>
          <w:lang w:val="pt-BR"/>
        </w:rPr>
        <w:t>200 Ω</w:t>
      </w:r>
      <w:r w:rsidRPr="00CA2A5A">
        <w:rPr>
          <w:rFonts w:eastAsia="Calibri"/>
          <w:color w:val="auto"/>
          <w:sz w:val="26"/>
          <w:szCs w:val="26"/>
          <w:lang w:val="pt-BR"/>
        </w:rPr>
        <w:t>.</w:t>
      </w:r>
      <w:r w:rsidRPr="00CA2A5A">
        <w:rPr>
          <w:rFonts w:eastAsia="Calibri"/>
          <w:b/>
          <w:color w:val="auto"/>
          <w:sz w:val="26"/>
          <w:szCs w:val="26"/>
          <w:lang w:val="pt-BR"/>
        </w:rPr>
        <w:tab/>
      </w:r>
      <w:r w:rsidR="0073078B" w:rsidRPr="00CA2A5A">
        <w:rPr>
          <w:rFonts w:eastAsia="Calibri"/>
          <w:b/>
          <w:color w:val="auto"/>
          <w:sz w:val="26"/>
          <w:szCs w:val="26"/>
          <w:lang w:val="pt-BR"/>
        </w:rPr>
        <w:tab/>
      </w:r>
      <w:r w:rsidRPr="00CA2A5A">
        <w:rPr>
          <w:rFonts w:eastAsia="Calibri"/>
          <w:b/>
          <w:color w:val="auto"/>
          <w:sz w:val="26"/>
          <w:szCs w:val="26"/>
          <w:lang w:val="pt-BR"/>
        </w:rPr>
        <w:t xml:space="preserve">D. </w:t>
      </w:r>
      <w:r w:rsidRPr="00CA2A5A">
        <w:rPr>
          <w:rFonts w:eastAsia="Calibri"/>
          <w:color w:val="auto"/>
          <w:sz w:val="26"/>
          <w:szCs w:val="26"/>
          <w:lang w:val="pt-BR"/>
        </w:rPr>
        <w:t>100 Ω.</w:t>
      </w:r>
    </w:p>
    <w:p w14:paraId="01786851" w14:textId="672D7FA9" w:rsidR="008C6608" w:rsidRPr="00CA2A5A" w:rsidRDefault="0095268E" w:rsidP="0095268E">
      <w:pPr>
        <w:widowControl w:val="0"/>
        <w:tabs>
          <w:tab w:val="left" w:pos="108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30:</w:t>
      </w:r>
      <w:r w:rsidRPr="00CA2A5A">
        <w:rPr>
          <w:rFonts w:eastAsia="Calibri"/>
          <w:b/>
          <w:color w:val="auto"/>
          <w:sz w:val="26"/>
          <w:szCs w:val="26"/>
        </w:rPr>
        <w:tab/>
      </w:r>
      <w:r w:rsidR="008C6608" w:rsidRPr="00CA2A5A">
        <w:rPr>
          <w:rFonts w:eastAsia="Calibri"/>
          <w:color w:val="auto"/>
          <w:sz w:val="26"/>
          <w:szCs w:val="26"/>
        </w:rPr>
        <w:t>Điện thoại iPhone 6 Plus 16 GB sử dụng pin Li−Ion. Trên cục pin có ghi các thông số kỹ thuật: dung lượng 2915 mAh và diện áp tối đa của một pin khi sạc đầy là 4,2V. Tính thời gian đàm thoại liên tục từ lúc pin xạc đầy đến lúc sử dụng hết pin, biết rằng công suất tiêu thụ điện toàn mạch của điện thoại iPhone 6 Plus khi đàm thoại là 6,996 W.</w:t>
      </w:r>
    </w:p>
    <w:p w14:paraId="034695D7" w14:textId="05EF381A" w:rsidR="008C6608" w:rsidRDefault="008C6608" w:rsidP="008C6608">
      <w:pPr>
        <w:tabs>
          <w:tab w:val="left" w:pos="900"/>
        </w:tabs>
        <w:spacing w:line="276" w:lineRule="auto"/>
        <w:jc w:val="both"/>
        <w:rPr>
          <w:rFonts w:eastAsia="Calibri"/>
          <w:color w:val="auto"/>
          <w:sz w:val="26"/>
          <w:szCs w:val="26"/>
        </w:rPr>
      </w:pPr>
      <w:r w:rsidRPr="00CA2A5A">
        <w:rPr>
          <w:rFonts w:eastAsia="Calibri"/>
          <w:b/>
          <w:color w:val="auto"/>
          <w:sz w:val="26"/>
          <w:szCs w:val="26"/>
        </w:rPr>
        <w:t>Ạ.</w:t>
      </w:r>
      <w:r w:rsidRPr="00CA2A5A">
        <w:rPr>
          <w:rFonts w:eastAsia="Calibri"/>
          <w:color w:val="auto"/>
          <w:sz w:val="26"/>
          <w:szCs w:val="26"/>
        </w:rPr>
        <w:t xml:space="preserve"> 3,4 giờ.</w:t>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highlight w:val="cyan"/>
        </w:rPr>
        <w:t xml:space="preserve">B. </w:t>
      </w:r>
      <w:r w:rsidRPr="00CA2A5A">
        <w:rPr>
          <w:rFonts w:eastAsia="Calibri"/>
          <w:color w:val="auto"/>
          <w:sz w:val="26"/>
          <w:szCs w:val="26"/>
          <w:highlight w:val="cyan"/>
        </w:rPr>
        <w:t>1,75 giờ</w:t>
      </w:r>
      <w:r w:rsidRPr="00CA2A5A">
        <w:rPr>
          <w:rFonts w:eastAsia="Calibri"/>
          <w:color w:val="auto"/>
          <w:sz w:val="26"/>
          <w:szCs w:val="26"/>
        </w:rPr>
        <w:t>.</w:t>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rPr>
        <w:t xml:space="preserve">C. </w:t>
      </w:r>
      <w:r w:rsidRPr="00CA2A5A">
        <w:rPr>
          <w:rFonts w:eastAsia="Calibri"/>
          <w:color w:val="auto"/>
          <w:sz w:val="26"/>
          <w:szCs w:val="26"/>
        </w:rPr>
        <w:t>12,243 giờ.</w:t>
      </w:r>
      <w:r w:rsidRPr="00CA2A5A">
        <w:rPr>
          <w:rFonts w:eastAsia="Calibri"/>
          <w:color w:val="auto"/>
          <w:sz w:val="26"/>
          <w:szCs w:val="26"/>
        </w:rPr>
        <w:tab/>
      </w:r>
      <w:r w:rsidRPr="00CA2A5A">
        <w:rPr>
          <w:rFonts w:eastAsia="Calibri"/>
          <w:b/>
          <w:color w:val="auto"/>
          <w:sz w:val="26"/>
          <w:szCs w:val="26"/>
        </w:rPr>
        <w:t xml:space="preserve">D. </w:t>
      </w:r>
      <w:r w:rsidRPr="00CA2A5A">
        <w:rPr>
          <w:rFonts w:eastAsia="Calibri"/>
          <w:color w:val="auto"/>
          <w:sz w:val="26"/>
          <w:szCs w:val="26"/>
        </w:rPr>
        <w:t>8 giờ.</w:t>
      </w:r>
    </w:p>
    <w:p w14:paraId="16F9FBE0" w14:textId="2ECF4C29" w:rsidR="002B7F87" w:rsidRDefault="002B7F87" w:rsidP="002B7F87">
      <w:pPr>
        <w:widowControl w:val="0"/>
        <w:tabs>
          <w:tab w:val="left" w:pos="1080"/>
        </w:tabs>
        <w:autoSpaceDE w:val="0"/>
        <w:autoSpaceDN w:val="0"/>
        <w:adjustRightInd w:val="0"/>
        <w:spacing w:line="276" w:lineRule="auto"/>
        <w:jc w:val="both"/>
        <w:rPr>
          <w:color w:val="auto"/>
          <w:sz w:val="26"/>
          <w:szCs w:val="26"/>
          <w:lang w:val="it-IT"/>
        </w:rPr>
      </w:pPr>
      <w:r w:rsidRPr="00CA2A5A">
        <w:rPr>
          <w:b/>
          <w:color w:val="auto"/>
          <w:sz w:val="26"/>
          <w:szCs w:val="26"/>
          <w:lang w:val="it-IT"/>
        </w:rPr>
        <w:t>Câu 3</w:t>
      </w:r>
      <w:r>
        <w:rPr>
          <w:b/>
          <w:color w:val="auto"/>
          <w:sz w:val="26"/>
          <w:szCs w:val="26"/>
          <w:lang w:val="it-IT"/>
        </w:rPr>
        <w:t>1</w:t>
      </w:r>
      <w:r w:rsidRPr="00CA2A5A">
        <w:rPr>
          <w:b/>
          <w:color w:val="auto"/>
          <w:sz w:val="26"/>
          <w:szCs w:val="26"/>
          <w:lang w:val="it-IT"/>
        </w:rPr>
        <w:t>:</w:t>
      </w:r>
      <w:r w:rsidRPr="00CA2A5A">
        <w:rPr>
          <w:b/>
          <w:color w:val="auto"/>
          <w:sz w:val="26"/>
          <w:szCs w:val="26"/>
          <w:lang w:val="it-IT"/>
        </w:rPr>
        <w:tab/>
      </w:r>
      <w:r w:rsidRPr="00CA2A5A">
        <w:rPr>
          <w:color w:val="auto"/>
          <w:sz w:val="26"/>
          <w:szCs w:val="26"/>
          <w:lang w:val="it-IT"/>
        </w:rPr>
        <w:t>Trên nhãn của bóng đèn 1 ghi 220 V – 20 W và bóng đèn 2 ghi 220 V – 10 W. Coi điện trở của mỗi bóng đèn không thay đổi. Khi đèn sáng bình thường, phát biểu nào sau đây</w:t>
      </w:r>
    </w:p>
    <w:p w14:paraId="0F4074AE" w14:textId="77777777" w:rsidR="002B7F87" w:rsidRPr="00CA2A5A" w:rsidRDefault="002B7F87" w:rsidP="002B7F87">
      <w:pPr>
        <w:widowControl w:val="0"/>
        <w:tabs>
          <w:tab w:val="left" w:pos="1080"/>
        </w:tabs>
        <w:autoSpaceDE w:val="0"/>
        <w:autoSpaceDN w:val="0"/>
        <w:adjustRightInd w:val="0"/>
        <w:spacing w:line="276" w:lineRule="auto"/>
        <w:jc w:val="both"/>
        <w:rPr>
          <w:color w:val="auto"/>
          <w:sz w:val="26"/>
          <w:szCs w:val="26"/>
          <w:lang w:val="it-IT"/>
        </w:rPr>
      </w:pPr>
      <w:r w:rsidRPr="00CA2A5A">
        <w:rPr>
          <w:color w:val="auto"/>
          <w:sz w:val="26"/>
          <w:szCs w:val="26"/>
          <w:lang w:val="it-IT"/>
        </w:rPr>
        <w:t>là đúng?</w:t>
      </w:r>
    </w:p>
    <w:p w14:paraId="36C8E272" w14:textId="77777777" w:rsidR="002B7F87" w:rsidRPr="00CA2A5A" w:rsidRDefault="002B7F87" w:rsidP="002B7F87">
      <w:pPr>
        <w:tabs>
          <w:tab w:val="left" w:pos="900"/>
        </w:tabs>
        <w:spacing w:line="276" w:lineRule="auto"/>
        <w:jc w:val="both"/>
        <w:rPr>
          <w:rFonts w:eastAsia="Calibri"/>
          <w:color w:val="auto"/>
          <w:sz w:val="26"/>
          <w:szCs w:val="26"/>
          <w:lang w:val="it-IT"/>
        </w:rPr>
      </w:pPr>
      <w:r w:rsidRPr="00CA2A5A">
        <w:rPr>
          <w:rFonts w:eastAsia="Calibri"/>
          <w:b/>
          <w:bCs/>
          <w:color w:val="auto"/>
          <w:sz w:val="26"/>
          <w:szCs w:val="26"/>
          <w:highlight w:val="cyan"/>
          <w:lang w:val="it-IT"/>
        </w:rPr>
        <w:t>A.</w:t>
      </w:r>
      <w:r w:rsidRPr="00CA2A5A">
        <w:rPr>
          <w:rFonts w:eastAsia="Calibri"/>
          <w:color w:val="auto"/>
          <w:sz w:val="26"/>
          <w:szCs w:val="26"/>
          <w:highlight w:val="cyan"/>
          <w:lang w:val="it-IT"/>
        </w:rPr>
        <w:t xml:space="preserve"> Điện trở của đèn 1 là 2420 </w:t>
      </w:r>
      <m:oMath>
        <m:r>
          <w:rPr>
            <w:rFonts w:ascii="Cambria Math" w:eastAsia="Calibri" w:hAnsi="Cambria Math"/>
            <w:color w:val="auto"/>
            <w:sz w:val="26"/>
            <w:szCs w:val="26"/>
            <w:highlight w:val="cyan"/>
            <w:lang w:val="it-IT"/>
          </w:rPr>
          <m:t>Ω</m:t>
        </m:r>
      </m:oMath>
      <w:r w:rsidRPr="00CA2A5A">
        <w:rPr>
          <w:rFonts w:eastAsia="Calibri"/>
          <w:color w:val="auto"/>
          <w:sz w:val="26"/>
          <w:szCs w:val="26"/>
          <w:highlight w:val="cyan"/>
          <w:lang w:val="it-IT"/>
        </w:rPr>
        <w:t xml:space="preserve">, đèn 2 là 4840 </w:t>
      </w:r>
      <m:oMath>
        <m:r>
          <w:rPr>
            <w:rFonts w:ascii="Cambria Math" w:eastAsia="Calibri" w:hAnsi="Cambria Math"/>
            <w:color w:val="auto"/>
            <w:sz w:val="26"/>
            <w:szCs w:val="26"/>
            <w:highlight w:val="cyan"/>
            <w:lang w:val="it-IT"/>
          </w:rPr>
          <m:t>Ω</m:t>
        </m:r>
      </m:oMath>
      <w:r w:rsidRPr="00CA2A5A">
        <w:rPr>
          <w:rFonts w:eastAsia="Calibri"/>
          <w:color w:val="auto"/>
          <w:sz w:val="26"/>
          <w:szCs w:val="26"/>
          <w:highlight w:val="cyan"/>
          <w:lang w:val="it-IT"/>
        </w:rPr>
        <w:t>.</w:t>
      </w:r>
      <w:r w:rsidRPr="00CA2A5A">
        <w:rPr>
          <w:rFonts w:eastAsia="Calibri"/>
          <w:color w:val="auto"/>
          <w:sz w:val="26"/>
          <w:szCs w:val="26"/>
          <w:lang w:val="it-IT"/>
        </w:rPr>
        <w:tab/>
      </w:r>
      <w:r w:rsidRPr="00CA2A5A">
        <w:rPr>
          <w:rFonts w:eastAsia="Calibri"/>
          <w:color w:val="auto"/>
          <w:sz w:val="26"/>
          <w:szCs w:val="26"/>
          <w:lang w:val="it-IT"/>
        </w:rPr>
        <w:tab/>
      </w:r>
    </w:p>
    <w:p w14:paraId="53A401D6" w14:textId="77777777" w:rsidR="002B7F87" w:rsidRPr="00CA2A5A" w:rsidRDefault="002B7F87" w:rsidP="002B7F87">
      <w:pPr>
        <w:tabs>
          <w:tab w:val="left" w:pos="900"/>
        </w:tabs>
        <w:spacing w:line="276" w:lineRule="auto"/>
        <w:jc w:val="both"/>
        <w:rPr>
          <w:rFonts w:eastAsia="Calibri"/>
          <w:color w:val="auto"/>
          <w:sz w:val="26"/>
          <w:szCs w:val="26"/>
        </w:rPr>
      </w:pPr>
      <w:r w:rsidRPr="00CA2A5A">
        <w:rPr>
          <w:rFonts w:eastAsia="Calibri"/>
          <w:b/>
          <w:bCs/>
          <w:color w:val="auto"/>
          <w:sz w:val="26"/>
          <w:szCs w:val="26"/>
          <w:lang w:val="it-IT"/>
        </w:rPr>
        <w:t>B.</w:t>
      </w:r>
      <w:r w:rsidRPr="00CA2A5A">
        <w:rPr>
          <w:rFonts w:eastAsia="Calibri"/>
          <w:color w:val="auto"/>
          <w:sz w:val="26"/>
          <w:szCs w:val="26"/>
          <w:lang w:val="it-IT"/>
        </w:rPr>
        <w:t xml:space="preserve"> Điện trở của đèn 1 là 2420 W, đèn 2 là 4840 W.</w:t>
      </w:r>
      <w:r w:rsidRPr="00CA2A5A">
        <w:rPr>
          <w:rFonts w:eastAsia="Calibri"/>
          <w:color w:val="auto"/>
          <w:sz w:val="26"/>
          <w:szCs w:val="26"/>
        </w:rPr>
        <w:tab/>
      </w:r>
    </w:p>
    <w:p w14:paraId="55E74116" w14:textId="77777777" w:rsidR="002B7F87" w:rsidRPr="00CA2A5A" w:rsidRDefault="002B7F87" w:rsidP="002B7F87">
      <w:pPr>
        <w:tabs>
          <w:tab w:val="left" w:pos="900"/>
        </w:tabs>
        <w:spacing w:line="276" w:lineRule="auto"/>
        <w:jc w:val="both"/>
        <w:rPr>
          <w:rFonts w:eastAsia="Calibri"/>
          <w:color w:val="auto"/>
          <w:sz w:val="26"/>
          <w:szCs w:val="26"/>
          <w:lang w:val="it-IT"/>
        </w:rPr>
      </w:pPr>
      <w:r w:rsidRPr="00CA2A5A">
        <w:rPr>
          <w:rFonts w:eastAsia="Calibri"/>
          <w:b/>
          <w:bCs/>
          <w:color w:val="auto"/>
          <w:sz w:val="26"/>
          <w:szCs w:val="26"/>
          <w:lang w:val="it-IT"/>
        </w:rPr>
        <w:t>C.</w:t>
      </w:r>
      <w:r w:rsidRPr="00CA2A5A">
        <w:rPr>
          <w:rFonts w:eastAsia="Calibri"/>
          <w:color w:val="auto"/>
          <w:sz w:val="26"/>
          <w:szCs w:val="26"/>
          <w:lang w:val="it-IT"/>
        </w:rPr>
        <w:t xml:space="preserve"> Điện trở của đèn 1 là 2420 V, đèn 2 là 4840 V.</w:t>
      </w:r>
      <w:r w:rsidRPr="00CA2A5A">
        <w:rPr>
          <w:rFonts w:eastAsia="Calibri"/>
          <w:color w:val="auto"/>
          <w:sz w:val="26"/>
          <w:szCs w:val="26"/>
          <w:lang w:val="it-IT"/>
        </w:rPr>
        <w:tab/>
      </w:r>
      <w:r w:rsidRPr="00CA2A5A">
        <w:rPr>
          <w:rFonts w:eastAsia="Calibri"/>
          <w:color w:val="auto"/>
          <w:sz w:val="26"/>
          <w:szCs w:val="26"/>
          <w:lang w:val="it-IT"/>
        </w:rPr>
        <w:tab/>
      </w:r>
    </w:p>
    <w:p w14:paraId="23B8DABC" w14:textId="77777777" w:rsidR="002B7F87" w:rsidRPr="00CA2A5A" w:rsidRDefault="002B7F87" w:rsidP="002B7F87">
      <w:pPr>
        <w:tabs>
          <w:tab w:val="left" w:pos="900"/>
        </w:tabs>
        <w:spacing w:line="276" w:lineRule="auto"/>
        <w:jc w:val="both"/>
        <w:rPr>
          <w:rFonts w:eastAsia="Calibri"/>
          <w:color w:val="auto"/>
          <w:sz w:val="26"/>
          <w:szCs w:val="26"/>
          <w:lang w:val="it-IT"/>
        </w:rPr>
      </w:pPr>
      <w:r w:rsidRPr="00CA2A5A">
        <w:rPr>
          <w:rFonts w:eastAsia="Calibri"/>
          <w:b/>
          <w:bCs/>
          <w:color w:val="auto"/>
          <w:sz w:val="26"/>
          <w:szCs w:val="26"/>
          <w:lang w:val="it-IT"/>
        </w:rPr>
        <w:t>D.</w:t>
      </w:r>
      <w:r w:rsidRPr="00CA2A5A">
        <w:rPr>
          <w:rFonts w:eastAsia="Calibri"/>
          <w:color w:val="auto"/>
          <w:sz w:val="26"/>
          <w:szCs w:val="26"/>
          <w:lang w:val="it-IT"/>
        </w:rPr>
        <w:t xml:space="preserve"> Điện trở của đèn 1 là 2420 J, đèn 2 là 4840 J.</w:t>
      </w:r>
    </w:p>
    <w:p w14:paraId="05AC2DCD" w14:textId="40ED03A0" w:rsidR="002B7F87" w:rsidRPr="00CA2A5A" w:rsidRDefault="002B7F87" w:rsidP="002B7F87">
      <w:pPr>
        <w:widowControl w:val="0"/>
        <w:tabs>
          <w:tab w:val="left" w:pos="108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3</w:t>
      </w:r>
      <w:r>
        <w:rPr>
          <w:rFonts w:eastAsia="Calibri"/>
          <w:b/>
          <w:color w:val="auto"/>
          <w:sz w:val="26"/>
          <w:szCs w:val="26"/>
        </w:rPr>
        <w:t>2</w:t>
      </w:r>
      <w:r w:rsidRPr="00CA2A5A">
        <w:rPr>
          <w:rFonts w:eastAsia="Calibri"/>
          <w:b/>
          <w:color w:val="auto"/>
          <w:sz w:val="26"/>
          <w:szCs w:val="26"/>
        </w:rPr>
        <w:t>:</w:t>
      </w:r>
      <w:r w:rsidRPr="00CA2A5A">
        <w:rPr>
          <w:rFonts w:eastAsia="Calibri"/>
          <w:b/>
          <w:color w:val="auto"/>
          <w:sz w:val="26"/>
          <w:szCs w:val="26"/>
        </w:rPr>
        <w:tab/>
      </w:r>
      <w:r w:rsidRPr="00CA2A5A">
        <w:rPr>
          <w:rFonts w:eastAsia="Calibri"/>
          <w:color w:val="auto"/>
          <w:sz w:val="26"/>
          <w:szCs w:val="26"/>
        </w:rPr>
        <w:t>Một ấm điện có hai dây điện trở R</w:t>
      </w:r>
      <w:r w:rsidRPr="00CA2A5A">
        <w:rPr>
          <w:rFonts w:eastAsia="Calibri"/>
          <w:color w:val="auto"/>
          <w:sz w:val="26"/>
          <w:szCs w:val="26"/>
          <w:vertAlign w:val="subscript"/>
        </w:rPr>
        <w:t>1</w:t>
      </w:r>
      <w:r w:rsidRPr="00CA2A5A">
        <w:rPr>
          <w:rFonts w:eastAsia="Calibri"/>
          <w:color w:val="auto"/>
          <w:sz w:val="26"/>
          <w:szCs w:val="26"/>
        </w:rPr>
        <w:t xml:space="preserve"> và R</w:t>
      </w:r>
      <w:r w:rsidRPr="00CA2A5A">
        <w:rPr>
          <w:rFonts w:eastAsia="Calibri"/>
          <w:color w:val="auto"/>
          <w:sz w:val="26"/>
          <w:szCs w:val="26"/>
          <w:vertAlign w:val="subscript"/>
        </w:rPr>
        <w:t>2</w:t>
      </w:r>
      <w:r w:rsidRPr="00CA2A5A">
        <w:rPr>
          <w:rFonts w:eastAsia="Calibri"/>
          <w:color w:val="auto"/>
          <w:sz w:val="26"/>
          <w:szCs w:val="26"/>
        </w:rPr>
        <w:t xml:space="preserve"> để đun nước. Nếu dùng dây R</w:t>
      </w:r>
      <w:r w:rsidRPr="00CA2A5A">
        <w:rPr>
          <w:rFonts w:eastAsia="Calibri"/>
          <w:color w:val="auto"/>
          <w:sz w:val="26"/>
          <w:szCs w:val="26"/>
          <w:vertAlign w:val="subscript"/>
        </w:rPr>
        <w:t>1</w:t>
      </w:r>
      <w:r w:rsidRPr="00CA2A5A">
        <w:rPr>
          <w:rFonts w:eastAsia="Calibri"/>
          <w:color w:val="auto"/>
          <w:sz w:val="26"/>
          <w:szCs w:val="26"/>
        </w:rPr>
        <w:t xml:space="preserve"> thì nước trong ấm sẽ sôi sau thời gian t</w:t>
      </w:r>
      <w:r w:rsidRPr="00CA2A5A">
        <w:rPr>
          <w:rFonts w:eastAsia="Calibri"/>
          <w:color w:val="auto"/>
          <w:sz w:val="26"/>
          <w:szCs w:val="26"/>
          <w:vertAlign w:val="subscript"/>
        </w:rPr>
        <w:t>1</w:t>
      </w:r>
      <w:r w:rsidRPr="00CA2A5A">
        <w:rPr>
          <w:rFonts w:eastAsia="Calibri"/>
          <w:color w:val="auto"/>
          <w:sz w:val="26"/>
          <w:szCs w:val="26"/>
        </w:rPr>
        <w:t xml:space="preserve"> = 10 phút. Còn nếu dùng dây R</w:t>
      </w:r>
      <w:r w:rsidRPr="00CA2A5A">
        <w:rPr>
          <w:rFonts w:eastAsia="Calibri"/>
          <w:color w:val="auto"/>
          <w:sz w:val="26"/>
          <w:szCs w:val="26"/>
          <w:vertAlign w:val="subscript"/>
        </w:rPr>
        <w:t xml:space="preserve">2 </w:t>
      </w:r>
      <w:r w:rsidRPr="00CA2A5A">
        <w:rPr>
          <w:rFonts w:eastAsia="Calibri"/>
          <w:color w:val="auto"/>
          <w:sz w:val="26"/>
          <w:szCs w:val="26"/>
        </w:rPr>
        <w:t>thì nước sẽ sôi sau thời gian t</w:t>
      </w:r>
      <w:r w:rsidRPr="00CA2A5A">
        <w:rPr>
          <w:rFonts w:eastAsia="Calibri"/>
          <w:color w:val="auto"/>
          <w:sz w:val="26"/>
          <w:szCs w:val="26"/>
          <w:vertAlign w:val="subscript"/>
        </w:rPr>
        <w:t>2</w:t>
      </w:r>
      <w:r w:rsidRPr="00CA2A5A">
        <w:rPr>
          <w:rFonts w:eastAsia="Calibri"/>
          <w:color w:val="auto"/>
          <w:sz w:val="26"/>
          <w:szCs w:val="26"/>
        </w:rPr>
        <w:t xml:space="preserve"> = 40 phút. Còn nếu dùng dây đó mắc song song hoặc mắc nối tiếp thì ấm nước sẽ sôi sau khoảng thời gian bao lâu? (Coi điện trở của dây thay đổi không đáng kể theo nhiệt độ).</w:t>
      </w:r>
    </w:p>
    <w:p w14:paraId="3965BA3C" w14:textId="77777777" w:rsidR="002B7F87" w:rsidRPr="00CA2A5A" w:rsidRDefault="002B7F87" w:rsidP="002B7F87">
      <w:pPr>
        <w:tabs>
          <w:tab w:val="left" w:pos="900"/>
        </w:tabs>
        <w:spacing w:line="276" w:lineRule="auto"/>
        <w:jc w:val="both"/>
        <w:rPr>
          <w:rFonts w:eastAsia="Calibri"/>
          <w:b/>
          <w:color w:val="auto"/>
          <w:sz w:val="26"/>
          <w:szCs w:val="26"/>
        </w:rPr>
      </w:pPr>
      <w:r w:rsidRPr="00CA2A5A">
        <w:rPr>
          <w:rFonts w:eastAsia="Calibri"/>
          <w:b/>
          <w:color w:val="auto"/>
          <w:sz w:val="26"/>
          <w:szCs w:val="26"/>
        </w:rPr>
        <w:t xml:space="preserve">A. </w:t>
      </w:r>
      <w:r w:rsidRPr="00CA2A5A">
        <w:rPr>
          <w:rFonts w:eastAsia="Calibri"/>
          <w:color w:val="auto"/>
          <w:sz w:val="26"/>
          <w:szCs w:val="26"/>
        </w:rPr>
        <w:t>Nối tiếp 30 phút, song song 2 phút.</w:t>
      </w:r>
      <w:r w:rsidRPr="00CA2A5A">
        <w:rPr>
          <w:rFonts w:eastAsia="Calibri"/>
          <w:b/>
          <w:color w:val="auto"/>
          <w:sz w:val="26"/>
          <w:szCs w:val="26"/>
        </w:rPr>
        <w:tab/>
      </w:r>
      <w:r w:rsidRPr="00CA2A5A">
        <w:rPr>
          <w:rFonts w:eastAsia="Calibri"/>
          <w:b/>
          <w:color w:val="auto"/>
          <w:sz w:val="26"/>
          <w:szCs w:val="26"/>
        </w:rPr>
        <w:tab/>
      </w:r>
      <w:r w:rsidRPr="00CA2A5A">
        <w:rPr>
          <w:rFonts w:eastAsia="Calibri"/>
          <w:b/>
          <w:color w:val="auto"/>
          <w:sz w:val="26"/>
          <w:szCs w:val="26"/>
        </w:rPr>
        <w:tab/>
      </w:r>
    </w:p>
    <w:p w14:paraId="0EA66272" w14:textId="77777777" w:rsidR="002B7F87" w:rsidRPr="00CA2A5A" w:rsidRDefault="002B7F87" w:rsidP="002B7F87">
      <w:pPr>
        <w:tabs>
          <w:tab w:val="left" w:pos="900"/>
        </w:tabs>
        <w:spacing w:line="276" w:lineRule="auto"/>
        <w:jc w:val="both"/>
        <w:rPr>
          <w:rFonts w:eastAsia="Calibri"/>
          <w:color w:val="auto"/>
          <w:sz w:val="26"/>
          <w:szCs w:val="26"/>
        </w:rPr>
      </w:pPr>
      <w:r w:rsidRPr="00CA2A5A">
        <w:rPr>
          <w:rFonts w:eastAsia="Calibri"/>
          <w:b/>
          <w:color w:val="auto"/>
          <w:sz w:val="26"/>
          <w:szCs w:val="26"/>
        </w:rPr>
        <w:t xml:space="preserve">B. </w:t>
      </w:r>
      <w:r w:rsidRPr="00CA2A5A">
        <w:rPr>
          <w:rFonts w:eastAsia="Calibri"/>
          <w:color w:val="auto"/>
          <w:sz w:val="26"/>
          <w:szCs w:val="26"/>
        </w:rPr>
        <w:t>Nối tiếp 50 phút, song song 4 phút.</w:t>
      </w:r>
    </w:p>
    <w:p w14:paraId="201B704E" w14:textId="77777777" w:rsidR="002B7F87" w:rsidRPr="00CA2A5A" w:rsidRDefault="002B7F87" w:rsidP="002B7F87">
      <w:pPr>
        <w:tabs>
          <w:tab w:val="left" w:pos="900"/>
        </w:tabs>
        <w:spacing w:line="276" w:lineRule="auto"/>
        <w:jc w:val="both"/>
        <w:rPr>
          <w:rFonts w:eastAsia="Calibri"/>
          <w:b/>
          <w:color w:val="auto"/>
          <w:sz w:val="26"/>
          <w:szCs w:val="26"/>
        </w:rPr>
      </w:pPr>
      <w:r w:rsidRPr="00CA2A5A">
        <w:rPr>
          <w:rFonts w:eastAsia="Calibri"/>
          <w:b/>
          <w:color w:val="auto"/>
          <w:sz w:val="26"/>
          <w:szCs w:val="26"/>
        </w:rPr>
        <w:t xml:space="preserve">C. </w:t>
      </w:r>
      <w:r w:rsidRPr="00CA2A5A">
        <w:rPr>
          <w:rFonts w:eastAsia="Calibri"/>
          <w:color w:val="auto"/>
          <w:sz w:val="26"/>
          <w:szCs w:val="26"/>
        </w:rPr>
        <w:t>Nối tiếp 4 phút, song song 6 phút.</w:t>
      </w:r>
      <w:r w:rsidRPr="00CA2A5A">
        <w:rPr>
          <w:rFonts w:eastAsia="Calibri"/>
          <w:b/>
          <w:color w:val="auto"/>
          <w:sz w:val="26"/>
          <w:szCs w:val="26"/>
        </w:rPr>
        <w:tab/>
      </w:r>
      <w:r w:rsidRPr="00CA2A5A">
        <w:rPr>
          <w:rFonts w:eastAsia="Calibri"/>
          <w:b/>
          <w:color w:val="auto"/>
          <w:sz w:val="26"/>
          <w:szCs w:val="26"/>
        </w:rPr>
        <w:tab/>
      </w:r>
      <w:r w:rsidRPr="00CA2A5A">
        <w:rPr>
          <w:rFonts w:eastAsia="Calibri"/>
          <w:b/>
          <w:color w:val="auto"/>
          <w:sz w:val="26"/>
          <w:szCs w:val="26"/>
        </w:rPr>
        <w:tab/>
      </w:r>
    </w:p>
    <w:p w14:paraId="57B01F59" w14:textId="77777777" w:rsidR="002B7F87" w:rsidRPr="00CA2A5A" w:rsidRDefault="002B7F87" w:rsidP="002B7F87">
      <w:pPr>
        <w:tabs>
          <w:tab w:val="left" w:pos="900"/>
        </w:tabs>
        <w:spacing w:line="276" w:lineRule="auto"/>
        <w:jc w:val="both"/>
        <w:rPr>
          <w:rFonts w:eastAsia="Calibri"/>
          <w:b/>
          <w:i/>
          <w:color w:val="auto"/>
          <w:sz w:val="26"/>
          <w:szCs w:val="26"/>
        </w:rPr>
      </w:pPr>
      <w:r w:rsidRPr="00CA2A5A">
        <w:rPr>
          <w:rFonts w:eastAsia="Calibri"/>
          <w:b/>
          <w:color w:val="auto"/>
          <w:sz w:val="26"/>
          <w:szCs w:val="26"/>
          <w:highlight w:val="cyan"/>
        </w:rPr>
        <w:t xml:space="preserve">D. </w:t>
      </w:r>
      <w:r w:rsidRPr="00CA2A5A">
        <w:rPr>
          <w:rFonts w:eastAsia="Calibri"/>
          <w:color w:val="auto"/>
          <w:sz w:val="26"/>
          <w:szCs w:val="26"/>
          <w:highlight w:val="cyan"/>
        </w:rPr>
        <w:t>Nối tiếp 50 phút, song song 8 phút.</w:t>
      </w:r>
      <w:r w:rsidRPr="00CA2A5A">
        <w:rPr>
          <w:rFonts w:eastAsia="Calibri"/>
          <w:color w:val="auto"/>
          <w:sz w:val="26"/>
          <w:szCs w:val="26"/>
        </w:rPr>
        <w:t>.</w:t>
      </w:r>
    </w:p>
    <w:p w14:paraId="1AAF9052" w14:textId="1C50F643" w:rsidR="002B7F87" w:rsidRPr="00CA2A5A" w:rsidRDefault="002B7F87" w:rsidP="002B7F87">
      <w:pPr>
        <w:widowControl w:val="0"/>
        <w:tabs>
          <w:tab w:val="left" w:pos="108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 xml:space="preserve">Câu </w:t>
      </w:r>
      <w:r>
        <w:rPr>
          <w:rFonts w:eastAsia="Calibri"/>
          <w:b/>
          <w:color w:val="auto"/>
          <w:sz w:val="26"/>
          <w:szCs w:val="26"/>
        </w:rPr>
        <w:t>33</w:t>
      </w:r>
      <w:r w:rsidRPr="00CA2A5A">
        <w:rPr>
          <w:rFonts w:eastAsia="Calibri"/>
          <w:b/>
          <w:color w:val="auto"/>
          <w:sz w:val="26"/>
          <w:szCs w:val="26"/>
        </w:rPr>
        <w:t>:</w:t>
      </w:r>
      <w:r w:rsidRPr="00CA2A5A">
        <w:rPr>
          <w:rFonts w:eastAsia="Calibri"/>
          <w:b/>
          <w:color w:val="auto"/>
          <w:sz w:val="26"/>
          <w:szCs w:val="26"/>
        </w:rPr>
        <w:tab/>
      </w:r>
      <w:r w:rsidRPr="00CA2A5A">
        <w:rPr>
          <w:rFonts w:eastAsia="Calibri"/>
          <w:color w:val="auto"/>
          <w:sz w:val="26"/>
          <w:szCs w:val="26"/>
        </w:rPr>
        <w:t>Một bếp điện gồm hai dây điện trờ R</w:t>
      </w:r>
      <w:r w:rsidRPr="00CA2A5A">
        <w:rPr>
          <w:rFonts w:eastAsia="Calibri"/>
          <w:color w:val="auto"/>
          <w:sz w:val="26"/>
          <w:szCs w:val="26"/>
          <w:vertAlign w:val="subscript"/>
        </w:rPr>
        <w:t>1</w:t>
      </w:r>
      <w:r w:rsidRPr="00CA2A5A">
        <w:rPr>
          <w:rFonts w:eastAsia="Calibri"/>
          <w:color w:val="auto"/>
          <w:sz w:val="26"/>
          <w:szCs w:val="26"/>
        </w:rPr>
        <w:t xml:space="preserve"> và R</w:t>
      </w:r>
      <w:r w:rsidRPr="00CA2A5A">
        <w:rPr>
          <w:rFonts w:eastAsia="Calibri"/>
          <w:color w:val="auto"/>
          <w:sz w:val="26"/>
          <w:szCs w:val="26"/>
          <w:vertAlign w:val="subscript"/>
        </w:rPr>
        <w:t>2</w:t>
      </w:r>
      <w:r w:rsidRPr="00CA2A5A">
        <w:rPr>
          <w:rFonts w:eastAsia="Calibri"/>
          <w:color w:val="auto"/>
          <w:sz w:val="26"/>
          <w:szCs w:val="26"/>
        </w:rPr>
        <w:t>. Nếu chỉ dùng R</w:t>
      </w:r>
      <w:r w:rsidRPr="00CA2A5A">
        <w:rPr>
          <w:rFonts w:eastAsia="Calibri"/>
          <w:color w:val="auto"/>
          <w:sz w:val="26"/>
          <w:szCs w:val="26"/>
          <w:vertAlign w:val="subscript"/>
        </w:rPr>
        <w:t>1</w:t>
      </w:r>
      <w:r w:rsidRPr="00CA2A5A">
        <w:rPr>
          <w:rFonts w:eastAsia="Calibri"/>
          <w:color w:val="auto"/>
          <w:sz w:val="26"/>
          <w:szCs w:val="26"/>
        </w:rPr>
        <w:t xml:space="preserve"> thì thời gian đun sôi nước là 15 phút, nếu chỉ dùng R</w:t>
      </w:r>
      <w:r w:rsidRPr="00CA2A5A">
        <w:rPr>
          <w:rFonts w:eastAsia="Calibri"/>
          <w:color w:val="auto"/>
          <w:sz w:val="26"/>
          <w:szCs w:val="26"/>
          <w:vertAlign w:val="subscript"/>
        </w:rPr>
        <w:t>2</w:t>
      </w:r>
      <w:r w:rsidRPr="00CA2A5A">
        <w:rPr>
          <w:rFonts w:eastAsia="Calibri"/>
          <w:color w:val="auto"/>
          <w:sz w:val="26"/>
          <w:szCs w:val="26"/>
        </w:rPr>
        <w:t xml:space="preserve"> thì thời gian đun sôi nước là 30 phút. Hỏi khi dùng R</w:t>
      </w:r>
      <w:r w:rsidRPr="00CA2A5A">
        <w:rPr>
          <w:rFonts w:eastAsia="Calibri"/>
          <w:color w:val="auto"/>
          <w:sz w:val="26"/>
          <w:szCs w:val="26"/>
          <w:vertAlign w:val="subscript"/>
        </w:rPr>
        <w:t>1</w:t>
      </w:r>
      <w:r w:rsidRPr="00CA2A5A">
        <w:rPr>
          <w:rFonts w:eastAsia="Calibri"/>
          <w:color w:val="auto"/>
          <w:sz w:val="26"/>
          <w:szCs w:val="26"/>
        </w:rPr>
        <w:t xml:space="preserve"> song song R</w:t>
      </w:r>
      <w:r w:rsidRPr="00CA2A5A">
        <w:rPr>
          <w:rFonts w:eastAsia="Calibri"/>
          <w:color w:val="auto"/>
          <w:sz w:val="26"/>
          <w:szCs w:val="26"/>
          <w:vertAlign w:val="subscript"/>
        </w:rPr>
        <w:t>2</w:t>
      </w:r>
      <w:r w:rsidRPr="00CA2A5A">
        <w:rPr>
          <w:rFonts w:eastAsia="Calibri"/>
          <w:color w:val="auto"/>
          <w:sz w:val="26"/>
          <w:szCs w:val="26"/>
        </w:rPr>
        <w:t xml:space="preserve"> thì thời gian đun sôi nước là bao nhiêu:</w:t>
      </w:r>
    </w:p>
    <w:p w14:paraId="4D0369AD" w14:textId="2C705DE4" w:rsidR="002B7F87" w:rsidRPr="00CA2A5A" w:rsidRDefault="002B7F87" w:rsidP="008C6608">
      <w:pPr>
        <w:tabs>
          <w:tab w:val="left" w:pos="900"/>
        </w:tabs>
        <w:spacing w:line="276" w:lineRule="auto"/>
        <w:jc w:val="both"/>
        <w:rPr>
          <w:rFonts w:eastAsia="Calibri"/>
          <w:color w:val="auto"/>
          <w:sz w:val="26"/>
          <w:szCs w:val="26"/>
        </w:rPr>
      </w:pPr>
      <w:r w:rsidRPr="00CA2A5A">
        <w:rPr>
          <w:rFonts w:eastAsia="Calibri"/>
          <w:b/>
          <w:color w:val="auto"/>
          <w:sz w:val="26"/>
          <w:szCs w:val="26"/>
        </w:rPr>
        <w:t xml:space="preserve">A. </w:t>
      </w:r>
      <w:r w:rsidRPr="00CA2A5A">
        <w:rPr>
          <w:rFonts w:eastAsia="Calibri"/>
          <w:color w:val="auto"/>
          <w:sz w:val="26"/>
          <w:szCs w:val="26"/>
        </w:rPr>
        <w:t>15 phút.</w:t>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rPr>
        <w:t xml:space="preserve">B. </w:t>
      </w:r>
      <w:r w:rsidRPr="00CA2A5A">
        <w:rPr>
          <w:rFonts w:eastAsia="Calibri"/>
          <w:color w:val="auto"/>
          <w:sz w:val="26"/>
          <w:szCs w:val="26"/>
        </w:rPr>
        <w:t>22,5 phút.</w:t>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rPr>
        <w:t xml:space="preserve">C. </w:t>
      </w:r>
      <w:r w:rsidRPr="00CA2A5A">
        <w:rPr>
          <w:rFonts w:eastAsia="Calibri"/>
          <w:color w:val="auto"/>
          <w:sz w:val="26"/>
          <w:szCs w:val="26"/>
        </w:rPr>
        <w:t>30 phút.</w:t>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highlight w:val="cyan"/>
        </w:rPr>
        <w:t xml:space="preserve">D.  </w:t>
      </w:r>
      <w:r w:rsidRPr="00CA2A5A">
        <w:rPr>
          <w:rFonts w:eastAsia="Calibri"/>
          <w:color w:val="auto"/>
          <w:sz w:val="26"/>
          <w:szCs w:val="26"/>
          <w:highlight w:val="cyan"/>
        </w:rPr>
        <w:t>10 phút</w:t>
      </w:r>
      <w:r w:rsidRPr="00CA2A5A">
        <w:rPr>
          <w:rFonts w:eastAsia="Calibri"/>
          <w:color w:val="auto"/>
          <w:sz w:val="26"/>
          <w:szCs w:val="26"/>
        </w:rPr>
        <w:t>.</w:t>
      </w:r>
    </w:p>
    <w:p w14:paraId="28662532" w14:textId="5CF9BA9D" w:rsidR="00C50968" w:rsidRPr="00CA2A5A" w:rsidRDefault="0095268E" w:rsidP="0095268E">
      <w:pPr>
        <w:widowControl w:val="0"/>
        <w:tabs>
          <w:tab w:val="left" w:pos="1080"/>
        </w:tabs>
        <w:autoSpaceDE w:val="0"/>
        <w:autoSpaceDN w:val="0"/>
        <w:adjustRightInd w:val="0"/>
        <w:spacing w:line="276" w:lineRule="auto"/>
        <w:jc w:val="both"/>
        <w:rPr>
          <w:color w:val="auto"/>
          <w:sz w:val="26"/>
          <w:szCs w:val="26"/>
        </w:rPr>
      </w:pPr>
      <w:r w:rsidRPr="00CA2A5A">
        <w:rPr>
          <w:b/>
          <w:color w:val="auto"/>
          <w:sz w:val="26"/>
          <w:szCs w:val="26"/>
        </w:rPr>
        <w:t>Câu 3</w:t>
      </w:r>
      <w:r w:rsidR="002B7F87">
        <w:rPr>
          <w:b/>
          <w:color w:val="auto"/>
          <w:sz w:val="26"/>
          <w:szCs w:val="26"/>
        </w:rPr>
        <w:t>4</w:t>
      </w:r>
      <w:r w:rsidRPr="00CA2A5A">
        <w:rPr>
          <w:b/>
          <w:color w:val="auto"/>
          <w:sz w:val="26"/>
          <w:szCs w:val="26"/>
        </w:rPr>
        <w:t>:</w:t>
      </w:r>
      <w:r w:rsidRPr="00CA2A5A">
        <w:rPr>
          <w:b/>
          <w:color w:val="auto"/>
          <w:sz w:val="26"/>
          <w:szCs w:val="26"/>
        </w:rPr>
        <w:tab/>
      </w:r>
      <w:r w:rsidR="00C50968" w:rsidRPr="00CA2A5A">
        <w:rPr>
          <w:rFonts w:eastAsia="Calibri"/>
          <w:noProof/>
          <w:color w:val="auto"/>
          <w:sz w:val="26"/>
          <w:szCs w:val="26"/>
        </w:rPr>
        <w:drawing>
          <wp:anchor distT="0" distB="0" distL="114300" distR="114300" simplePos="0" relativeHeight="251900928" behindDoc="0" locked="0" layoutInCell="1" allowOverlap="1" wp14:anchorId="1141891F" wp14:editId="0CF2F4AD">
            <wp:simplePos x="0" y="0"/>
            <wp:positionH relativeFrom="margin">
              <wp:posOffset>5096443</wp:posOffset>
            </wp:positionH>
            <wp:positionV relativeFrom="paragraph">
              <wp:posOffset>185354</wp:posOffset>
            </wp:positionV>
            <wp:extent cx="1038225" cy="971550"/>
            <wp:effectExtent l="0" t="0" r="952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0382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0968" w:rsidRPr="00CA2A5A">
        <w:rPr>
          <w:color w:val="auto"/>
          <w:sz w:val="26"/>
          <w:szCs w:val="26"/>
        </w:rPr>
        <w:t>Cho mạch điện như hình vẽ (c). Biết hiệu điện thế giữa hai điểm A và B: U</w:t>
      </w:r>
      <w:r w:rsidR="00C50968" w:rsidRPr="00CA2A5A">
        <w:rPr>
          <w:color w:val="auto"/>
          <w:sz w:val="26"/>
          <w:szCs w:val="26"/>
          <w:bdr w:val="none" w:sz="0" w:space="0" w:color="auto" w:frame="1"/>
          <w:vertAlign w:val="subscript"/>
        </w:rPr>
        <w:t>AB</w:t>
      </w:r>
      <w:r w:rsidR="00C50968" w:rsidRPr="00CA2A5A">
        <w:rPr>
          <w:color w:val="auto"/>
          <w:sz w:val="26"/>
          <w:szCs w:val="26"/>
        </w:rPr>
        <w:t> = 12 V; điện trở thuần R</w:t>
      </w:r>
      <w:r w:rsidR="00C50968" w:rsidRPr="00CA2A5A">
        <w:rPr>
          <w:color w:val="auto"/>
          <w:sz w:val="26"/>
          <w:szCs w:val="26"/>
          <w:bdr w:val="none" w:sz="0" w:space="0" w:color="auto" w:frame="1"/>
          <w:vertAlign w:val="subscript"/>
        </w:rPr>
        <w:t>1</w:t>
      </w:r>
      <w:r w:rsidR="00C50968" w:rsidRPr="00CA2A5A">
        <w:rPr>
          <w:color w:val="auto"/>
          <w:sz w:val="26"/>
          <w:szCs w:val="26"/>
        </w:rPr>
        <w:t> = 6 Ω; biến trở R chỉ có tác dụng tỏa nhiệt. Công suất cực đại của biến trở khi thay đổi giá trị của R là</w:t>
      </w:r>
    </w:p>
    <w:p w14:paraId="71ADB213" w14:textId="77777777" w:rsidR="00C50968" w:rsidRPr="00CA2A5A" w:rsidRDefault="00C50968" w:rsidP="00C50968">
      <w:pPr>
        <w:tabs>
          <w:tab w:val="left" w:pos="900"/>
        </w:tabs>
        <w:spacing w:line="276" w:lineRule="auto"/>
        <w:jc w:val="both"/>
        <w:rPr>
          <w:color w:val="auto"/>
          <w:sz w:val="26"/>
          <w:szCs w:val="26"/>
        </w:rPr>
      </w:pPr>
      <w:r w:rsidRPr="00CA2A5A">
        <w:rPr>
          <w:b/>
          <w:color w:val="auto"/>
          <w:sz w:val="26"/>
          <w:szCs w:val="26"/>
        </w:rPr>
        <w:t>A.</w:t>
      </w:r>
      <w:r w:rsidRPr="00CA2A5A">
        <w:rPr>
          <w:color w:val="auto"/>
          <w:sz w:val="26"/>
          <w:szCs w:val="26"/>
        </w:rPr>
        <w:t xml:space="preserve"> 12 W.            </w:t>
      </w:r>
      <w:r w:rsidRPr="00CA2A5A">
        <w:rPr>
          <w:color w:val="auto"/>
          <w:sz w:val="26"/>
          <w:szCs w:val="26"/>
        </w:rPr>
        <w:tab/>
      </w:r>
      <w:r w:rsidRPr="00CA2A5A">
        <w:rPr>
          <w:color w:val="auto"/>
          <w:sz w:val="26"/>
          <w:szCs w:val="26"/>
          <w:bdr w:val="none" w:sz="0" w:space="0" w:color="auto" w:frame="1"/>
        </w:rPr>
        <w:t> </w:t>
      </w:r>
      <w:r w:rsidRPr="00CA2A5A">
        <w:rPr>
          <w:color w:val="auto"/>
          <w:sz w:val="26"/>
          <w:szCs w:val="26"/>
          <w:bdr w:val="none" w:sz="0" w:space="0" w:color="auto" w:frame="1"/>
        </w:rPr>
        <w:tab/>
      </w:r>
      <w:r w:rsidRPr="00CA2A5A">
        <w:rPr>
          <w:b/>
          <w:color w:val="auto"/>
          <w:sz w:val="26"/>
          <w:szCs w:val="26"/>
          <w:highlight w:val="cyan"/>
          <w:bdr w:val="none" w:sz="0" w:space="0" w:color="auto" w:frame="1"/>
        </w:rPr>
        <w:t>B.</w:t>
      </w:r>
      <w:r w:rsidRPr="00CA2A5A">
        <w:rPr>
          <w:color w:val="auto"/>
          <w:sz w:val="26"/>
          <w:szCs w:val="26"/>
          <w:highlight w:val="cyan"/>
          <w:bdr w:val="none" w:sz="0" w:space="0" w:color="auto" w:frame="1"/>
        </w:rPr>
        <w:t xml:space="preserve"> 6 W.</w:t>
      </w:r>
      <w:r w:rsidRPr="00CA2A5A">
        <w:rPr>
          <w:color w:val="auto"/>
          <w:sz w:val="26"/>
          <w:szCs w:val="26"/>
        </w:rPr>
        <w:t>                </w:t>
      </w:r>
    </w:p>
    <w:p w14:paraId="2F95649C" w14:textId="77777777" w:rsidR="00C50968" w:rsidRPr="00CA2A5A" w:rsidRDefault="00C50968" w:rsidP="00C50968">
      <w:pPr>
        <w:tabs>
          <w:tab w:val="left" w:pos="900"/>
        </w:tabs>
        <w:spacing w:line="276" w:lineRule="auto"/>
        <w:jc w:val="both"/>
        <w:rPr>
          <w:color w:val="auto"/>
          <w:sz w:val="26"/>
          <w:szCs w:val="26"/>
        </w:rPr>
      </w:pPr>
      <w:r w:rsidRPr="00CA2A5A">
        <w:rPr>
          <w:b/>
          <w:color w:val="auto"/>
          <w:sz w:val="26"/>
          <w:szCs w:val="26"/>
        </w:rPr>
        <w:t>C.</w:t>
      </w:r>
      <w:r w:rsidRPr="00CA2A5A">
        <w:rPr>
          <w:color w:val="auto"/>
          <w:sz w:val="26"/>
          <w:szCs w:val="26"/>
        </w:rPr>
        <w:t xml:space="preserve"> 24 W.             </w:t>
      </w:r>
      <w:r w:rsidRPr="00CA2A5A">
        <w:rPr>
          <w:color w:val="auto"/>
          <w:sz w:val="26"/>
          <w:szCs w:val="26"/>
        </w:rPr>
        <w:tab/>
      </w:r>
      <w:r w:rsidRPr="00CA2A5A">
        <w:rPr>
          <w:color w:val="auto"/>
          <w:sz w:val="26"/>
          <w:szCs w:val="26"/>
        </w:rPr>
        <w:tab/>
      </w:r>
      <w:r w:rsidRPr="00CA2A5A">
        <w:rPr>
          <w:b/>
          <w:color w:val="auto"/>
          <w:sz w:val="26"/>
          <w:szCs w:val="26"/>
        </w:rPr>
        <w:t>D.</w:t>
      </w:r>
      <w:r w:rsidRPr="00CA2A5A">
        <w:rPr>
          <w:color w:val="auto"/>
          <w:sz w:val="26"/>
          <w:szCs w:val="26"/>
        </w:rPr>
        <w:t xml:space="preserve"> 3 W.</w:t>
      </w:r>
    </w:p>
    <w:p w14:paraId="79B6F5BA" w14:textId="05C4A21D" w:rsidR="008C6608" w:rsidRPr="00CA2A5A" w:rsidRDefault="0095268E" w:rsidP="0095268E">
      <w:pPr>
        <w:widowControl w:val="0"/>
        <w:tabs>
          <w:tab w:val="left" w:pos="1080"/>
        </w:tabs>
        <w:autoSpaceDE w:val="0"/>
        <w:autoSpaceDN w:val="0"/>
        <w:adjustRightInd w:val="0"/>
        <w:spacing w:line="276" w:lineRule="auto"/>
        <w:jc w:val="both"/>
        <w:rPr>
          <w:color w:val="auto"/>
          <w:sz w:val="26"/>
          <w:szCs w:val="26"/>
        </w:rPr>
      </w:pPr>
      <w:r w:rsidRPr="00CA2A5A">
        <w:rPr>
          <w:b/>
          <w:color w:val="auto"/>
          <w:sz w:val="26"/>
          <w:szCs w:val="26"/>
        </w:rPr>
        <w:t>Câu 3</w:t>
      </w:r>
      <w:r w:rsidR="002B7F87">
        <w:rPr>
          <w:b/>
          <w:color w:val="auto"/>
          <w:sz w:val="26"/>
          <w:szCs w:val="26"/>
        </w:rPr>
        <w:t>5</w:t>
      </w:r>
      <w:r w:rsidRPr="00CA2A5A">
        <w:rPr>
          <w:b/>
          <w:color w:val="auto"/>
          <w:sz w:val="26"/>
          <w:szCs w:val="26"/>
        </w:rPr>
        <w:t>:</w:t>
      </w:r>
      <w:r w:rsidRPr="00CA2A5A">
        <w:rPr>
          <w:b/>
          <w:color w:val="auto"/>
          <w:sz w:val="26"/>
          <w:szCs w:val="26"/>
        </w:rPr>
        <w:tab/>
      </w:r>
      <w:r w:rsidR="008C6608" w:rsidRPr="00CA2A5A">
        <w:rPr>
          <w:color w:val="auto"/>
          <w:sz w:val="26"/>
          <w:szCs w:val="26"/>
          <w:lang w:val="it-IT"/>
        </w:rPr>
        <w:t xml:space="preserve">Một bếp điện 115 V - 1 kW bị cắm nhầm vào mạng điện 230 V </w:t>
      </w:r>
      <w:r w:rsidR="008C6608" w:rsidRPr="00CA2A5A">
        <w:rPr>
          <w:color w:val="auto"/>
          <w:sz w:val="26"/>
          <w:szCs w:val="26"/>
          <w:lang w:val="it-IT"/>
        </w:rPr>
        <w:lastRenderedPageBreak/>
        <w:t>được nối qua cầu chì chịu được dòng điện có cường độ tối đa 15 A. Bếp điện sẽ</w:t>
      </w:r>
    </w:p>
    <w:p w14:paraId="7AFDC92B" w14:textId="77777777" w:rsidR="008C6608" w:rsidRPr="00CA2A5A" w:rsidRDefault="008C6608" w:rsidP="008C6608">
      <w:pPr>
        <w:spacing w:line="276" w:lineRule="auto"/>
        <w:jc w:val="both"/>
        <w:rPr>
          <w:rFonts w:eastAsia="Calibri"/>
          <w:color w:val="auto"/>
          <w:sz w:val="26"/>
          <w:szCs w:val="26"/>
        </w:rPr>
      </w:pPr>
      <w:r w:rsidRPr="00CA2A5A">
        <w:rPr>
          <w:rFonts w:eastAsia="Calibri"/>
          <w:b/>
          <w:bCs/>
          <w:color w:val="auto"/>
          <w:sz w:val="26"/>
          <w:szCs w:val="26"/>
          <w:lang w:val="it-IT"/>
        </w:rPr>
        <w:t>A.</w:t>
      </w:r>
      <w:r w:rsidRPr="00CA2A5A">
        <w:rPr>
          <w:rFonts w:eastAsia="Calibri"/>
          <w:color w:val="auto"/>
          <w:sz w:val="26"/>
          <w:szCs w:val="26"/>
          <w:lang w:val="it-IT"/>
        </w:rPr>
        <w:t xml:space="preserve"> có công suất toả nhiệt ít hơn 1 kW.</w:t>
      </w:r>
      <w:r w:rsidRPr="00CA2A5A">
        <w:rPr>
          <w:rFonts w:eastAsia="Calibri"/>
          <w:color w:val="auto"/>
          <w:sz w:val="26"/>
          <w:szCs w:val="26"/>
          <w:lang w:val="it-IT"/>
        </w:rPr>
        <w:tab/>
      </w:r>
      <w:r w:rsidRPr="00CA2A5A">
        <w:rPr>
          <w:rFonts w:eastAsia="Calibri"/>
          <w:color w:val="auto"/>
          <w:sz w:val="26"/>
          <w:szCs w:val="26"/>
          <w:lang w:val="it-IT"/>
        </w:rPr>
        <w:tab/>
      </w:r>
      <w:r w:rsidRPr="00CA2A5A">
        <w:rPr>
          <w:rFonts w:eastAsia="Calibri"/>
          <w:color w:val="auto"/>
          <w:sz w:val="26"/>
          <w:szCs w:val="26"/>
          <w:lang w:val="it-IT"/>
        </w:rPr>
        <w:tab/>
      </w:r>
      <w:r w:rsidRPr="00CA2A5A">
        <w:rPr>
          <w:rFonts w:eastAsia="Calibri"/>
          <w:b/>
          <w:bCs/>
          <w:color w:val="auto"/>
          <w:sz w:val="26"/>
          <w:szCs w:val="26"/>
          <w:lang w:val="it-IT"/>
        </w:rPr>
        <w:t>B.</w:t>
      </w:r>
      <w:r w:rsidRPr="00CA2A5A">
        <w:rPr>
          <w:rFonts w:eastAsia="Calibri"/>
          <w:color w:val="auto"/>
          <w:sz w:val="26"/>
          <w:szCs w:val="26"/>
          <w:lang w:val="it-IT"/>
        </w:rPr>
        <w:t xml:space="preserve"> có công suất toả nhiệt bằng 1 kW.</w:t>
      </w:r>
    </w:p>
    <w:p w14:paraId="751B6656" w14:textId="77777777" w:rsidR="008C6608" w:rsidRPr="00CA2A5A" w:rsidRDefault="008C6608" w:rsidP="008C6608">
      <w:pPr>
        <w:spacing w:line="276" w:lineRule="auto"/>
        <w:jc w:val="both"/>
        <w:rPr>
          <w:rFonts w:eastAsia="Calibri"/>
          <w:color w:val="auto"/>
          <w:sz w:val="26"/>
          <w:szCs w:val="26"/>
        </w:rPr>
      </w:pPr>
      <w:r w:rsidRPr="00CA2A5A">
        <w:rPr>
          <w:rFonts w:eastAsia="Calibri"/>
          <w:b/>
          <w:bCs/>
          <w:color w:val="auto"/>
          <w:sz w:val="26"/>
          <w:szCs w:val="26"/>
          <w:lang w:val="it-IT"/>
        </w:rPr>
        <w:t>C.</w:t>
      </w:r>
      <w:r w:rsidRPr="00CA2A5A">
        <w:rPr>
          <w:rFonts w:eastAsia="Calibri"/>
          <w:color w:val="auto"/>
          <w:sz w:val="26"/>
          <w:szCs w:val="26"/>
          <w:lang w:val="it-IT"/>
        </w:rPr>
        <w:t xml:space="preserve"> có công suất toả nhiệt lớn hơn 1 kW.</w:t>
      </w:r>
      <w:r w:rsidRPr="00CA2A5A">
        <w:rPr>
          <w:rFonts w:eastAsia="Calibri"/>
          <w:color w:val="auto"/>
          <w:sz w:val="26"/>
          <w:szCs w:val="26"/>
          <w:lang w:val="it-IT"/>
        </w:rPr>
        <w:tab/>
      </w:r>
      <w:r w:rsidRPr="00CA2A5A">
        <w:rPr>
          <w:rFonts w:eastAsia="Calibri"/>
          <w:color w:val="auto"/>
          <w:sz w:val="26"/>
          <w:szCs w:val="26"/>
          <w:lang w:val="it-IT"/>
        </w:rPr>
        <w:tab/>
      </w:r>
      <w:r w:rsidRPr="00CA2A5A">
        <w:rPr>
          <w:rFonts w:eastAsia="Calibri"/>
          <w:color w:val="auto"/>
          <w:sz w:val="26"/>
          <w:szCs w:val="26"/>
          <w:lang w:val="it-IT"/>
        </w:rPr>
        <w:tab/>
      </w:r>
      <w:r w:rsidRPr="00CA2A5A">
        <w:rPr>
          <w:rFonts w:eastAsia="Calibri"/>
          <w:b/>
          <w:bCs/>
          <w:color w:val="auto"/>
          <w:sz w:val="26"/>
          <w:szCs w:val="26"/>
          <w:highlight w:val="cyan"/>
          <w:lang w:val="it-IT"/>
        </w:rPr>
        <w:t>D.</w:t>
      </w:r>
      <w:r w:rsidRPr="00CA2A5A">
        <w:rPr>
          <w:rFonts w:eastAsia="Calibri"/>
          <w:color w:val="auto"/>
          <w:sz w:val="26"/>
          <w:szCs w:val="26"/>
          <w:highlight w:val="cyan"/>
          <w:lang w:val="it-IT"/>
        </w:rPr>
        <w:t xml:space="preserve"> làm nổ cầu chì.</w:t>
      </w:r>
    </w:p>
    <w:p w14:paraId="33CEABFA" w14:textId="0AE6BD0A" w:rsidR="0084694E" w:rsidRPr="00CA2A5A" w:rsidRDefault="0095268E" w:rsidP="0095268E">
      <w:pPr>
        <w:widowControl w:val="0"/>
        <w:tabs>
          <w:tab w:val="left" w:pos="1080"/>
        </w:tabs>
        <w:autoSpaceDE w:val="0"/>
        <w:autoSpaceDN w:val="0"/>
        <w:adjustRightInd w:val="0"/>
        <w:spacing w:line="276" w:lineRule="auto"/>
        <w:jc w:val="both"/>
        <w:rPr>
          <w:rFonts w:eastAsia="Calibri"/>
          <w:bCs/>
          <w:color w:val="auto"/>
          <w:sz w:val="26"/>
          <w:szCs w:val="26"/>
        </w:rPr>
      </w:pPr>
      <w:r w:rsidRPr="00CA2A5A">
        <w:rPr>
          <w:rFonts w:eastAsia="Calibri"/>
          <w:b/>
          <w:bCs/>
          <w:color w:val="auto"/>
          <w:sz w:val="26"/>
          <w:szCs w:val="26"/>
        </w:rPr>
        <w:t>Câu 3</w:t>
      </w:r>
      <w:r w:rsidR="002B7F87">
        <w:rPr>
          <w:rFonts w:eastAsia="Calibri"/>
          <w:b/>
          <w:bCs/>
          <w:color w:val="auto"/>
          <w:sz w:val="26"/>
          <w:szCs w:val="26"/>
        </w:rPr>
        <w:t>6</w:t>
      </w:r>
      <w:r w:rsidRPr="00CA2A5A">
        <w:rPr>
          <w:rFonts w:eastAsia="Calibri"/>
          <w:b/>
          <w:bCs/>
          <w:color w:val="auto"/>
          <w:sz w:val="26"/>
          <w:szCs w:val="26"/>
        </w:rPr>
        <w:t>:</w:t>
      </w:r>
      <w:r w:rsidRPr="00CA2A5A">
        <w:rPr>
          <w:rFonts w:eastAsia="Calibri"/>
          <w:b/>
          <w:bCs/>
          <w:color w:val="auto"/>
          <w:sz w:val="26"/>
          <w:szCs w:val="26"/>
        </w:rPr>
        <w:tab/>
      </w:r>
      <w:r w:rsidR="0084694E" w:rsidRPr="00CA2A5A">
        <w:rPr>
          <w:rFonts w:eastAsia="Calibri"/>
          <w:bCs/>
          <w:color w:val="auto"/>
          <w:sz w:val="26"/>
          <w:szCs w:val="26"/>
        </w:rPr>
        <w:t>Một bóng đèn sợi đốt 1 có ghi 220V – 110W và bóng đèn sợi đốt 2 có ghi 220V – 22W. Điện trở các bóng đèn đến lần lượt là R</w:t>
      </w:r>
      <w:r w:rsidR="0084694E" w:rsidRPr="00CA2A5A">
        <w:rPr>
          <w:rFonts w:eastAsia="Calibri"/>
          <w:bCs/>
          <w:color w:val="auto"/>
          <w:sz w:val="26"/>
          <w:szCs w:val="26"/>
          <w:vertAlign w:val="subscript"/>
        </w:rPr>
        <w:t>1</w:t>
      </w:r>
      <w:r w:rsidR="0084694E" w:rsidRPr="00CA2A5A">
        <w:rPr>
          <w:rFonts w:eastAsia="Calibri"/>
          <w:bCs/>
          <w:color w:val="auto"/>
          <w:sz w:val="26"/>
          <w:szCs w:val="26"/>
        </w:rPr>
        <w:t xml:space="preserve"> và R</w:t>
      </w:r>
      <w:r w:rsidR="0084694E" w:rsidRPr="00CA2A5A">
        <w:rPr>
          <w:rFonts w:eastAsia="Calibri"/>
          <w:bCs/>
          <w:color w:val="auto"/>
          <w:sz w:val="26"/>
          <w:szCs w:val="26"/>
          <w:vertAlign w:val="subscript"/>
        </w:rPr>
        <w:t>2</w:t>
      </w:r>
      <w:r w:rsidR="0084694E" w:rsidRPr="00CA2A5A">
        <w:rPr>
          <w:rFonts w:eastAsia="Calibri"/>
          <w:bCs/>
          <w:color w:val="auto"/>
          <w:sz w:val="26"/>
          <w:szCs w:val="26"/>
        </w:rPr>
        <w:t>. Mắc song song hai bóng đèn này vào hiệu điện thế 220V thì cường độ dòng điện qua các đèn lần lượt là I</w:t>
      </w:r>
      <w:r w:rsidR="0084694E" w:rsidRPr="00CA2A5A">
        <w:rPr>
          <w:rFonts w:eastAsia="Calibri"/>
          <w:bCs/>
          <w:color w:val="auto"/>
          <w:sz w:val="26"/>
          <w:szCs w:val="26"/>
          <w:vertAlign w:val="subscript"/>
        </w:rPr>
        <w:t>1</w:t>
      </w:r>
      <w:r w:rsidR="0084694E" w:rsidRPr="00CA2A5A">
        <w:rPr>
          <w:rFonts w:eastAsia="Calibri"/>
          <w:bCs/>
          <w:color w:val="auto"/>
          <w:sz w:val="26"/>
          <w:szCs w:val="26"/>
        </w:rPr>
        <w:t xml:space="preserve"> và I</w:t>
      </w:r>
      <w:r w:rsidR="0084694E" w:rsidRPr="00CA2A5A">
        <w:rPr>
          <w:rFonts w:eastAsia="Calibri"/>
          <w:bCs/>
          <w:color w:val="auto"/>
          <w:sz w:val="26"/>
          <w:szCs w:val="26"/>
          <w:vertAlign w:val="subscript"/>
        </w:rPr>
        <w:t>2</w:t>
      </w:r>
      <w:r w:rsidR="0084694E" w:rsidRPr="00CA2A5A">
        <w:rPr>
          <w:rFonts w:eastAsia="Calibri"/>
          <w:bCs/>
          <w:color w:val="auto"/>
          <w:sz w:val="26"/>
          <w:szCs w:val="26"/>
        </w:rPr>
        <w:t xml:space="preserve">. Phát biểu nào sau đây là </w:t>
      </w:r>
      <w:r w:rsidR="0084694E" w:rsidRPr="00CA2A5A">
        <w:rPr>
          <w:rFonts w:eastAsia="Calibri"/>
          <w:b/>
          <w:bCs/>
          <w:color w:val="auto"/>
          <w:sz w:val="26"/>
          <w:szCs w:val="26"/>
        </w:rPr>
        <w:t>đúng</w:t>
      </w:r>
      <w:r w:rsidR="0084694E" w:rsidRPr="00CA2A5A">
        <w:rPr>
          <w:rFonts w:eastAsia="Calibri"/>
          <w:bCs/>
          <w:color w:val="auto"/>
          <w:sz w:val="26"/>
          <w:szCs w:val="26"/>
        </w:rPr>
        <w:t>?</w:t>
      </w:r>
    </w:p>
    <w:p w14:paraId="1AA869BE" w14:textId="7284FDDA" w:rsidR="0084694E" w:rsidRPr="00CA2A5A" w:rsidRDefault="0084694E" w:rsidP="00867891">
      <w:pPr>
        <w:tabs>
          <w:tab w:val="left" w:pos="900"/>
        </w:tabs>
        <w:spacing w:line="276" w:lineRule="auto"/>
        <w:jc w:val="both"/>
        <w:rPr>
          <w:rFonts w:eastAsia="Calibri"/>
          <w:bCs/>
          <w:color w:val="auto"/>
          <w:sz w:val="26"/>
          <w:szCs w:val="26"/>
        </w:rPr>
      </w:pPr>
      <w:r w:rsidRPr="00CA2A5A">
        <w:rPr>
          <w:rFonts w:eastAsia="Calibri"/>
          <w:b/>
          <w:bCs/>
          <w:color w:val="auto"/>
          <w:sz w:val="26"/>
          <w:szCs w:val="26"/>
        </w:rPr>
        <w:t xml:space="preserve">A. </w:t>
      </w:r>
      <w:r w:rsidRPr="00CA2A5A">
        <w:rPr>
          <w:rFonts w:eastAsia="Calibri"/>
          <w:bCs/>
          <w:color w:val="auto"/>
          <w:sz w:val="26"/>
          <w:szCs w:val="26"/>
        </w:rPr>
        <w:t>R</w:t>
      </w:r>
      <w:r w:rsidRPr="00CA2A5A">
        <w:rPr>
          <w:rFonts w:eastAsia="Calibri"/>
          <w:bCs/>
          <w:color w:val="auto"/>
          <w:sz w:val="26"/>
          <w:szCs w:val="26"/>
          <w:vertAlign w:val="subscript"/>
        </w:rPr>
        <w:t>2</w:t>
      </w:r>
      <w:r w:rsidRPr="00CA2A5A">
        <w:rPr>
          <w:rFonts w:eastAsia="Calibri"/>
          <w:bCs/>
          <w:color w:val="auto"/>
          <w:sz w:val="26"/>
          <w:szCs w:val="26"/>
        </w:rPr>
        <w:t xml:space="preserve"> – R</w:t>
      </w:r>
      <w:r w:rsidRPr="00CA2A5A">
        <w:rPr>
          <w:rFonts w:eastAsia="Calibri"/>
          <w:bCs/>
          <w:color w:val="auto"/>
          <w:sz w:val="26"/>
          <w:szCs w:val="26"/>
          <w:vertAlign w:val="subscript"/>
        </w:rPr>
        <w:t>1</w:t>
      </w:r>
      <w:r w:rsidRPr="00CA2A5A">
        <w:rPr>
          <w:rFonts w:eastAsia="Calibri"/>
          <w:bCs/>
          <w:color w:val="auto"/>
          <w:sz w:val="26"/>
          <w:szCs w:val="26"/>
        </w:rPr>
        <w:t xml:space="preserve"> = 1860Ω</w:t>
      </w:r>
      <w:r w:rsidRPr="00CA2A5A">
        <w:rPr>
          <w:rFonts w:eastAsia="Calibri"/>
          <w:bCs/>
          <w:color w:val="auto"/>
          <w:sz w:val="26"/>
          <w:szCs w:val="26"/>
        </w:rPr>
        <w:tab/>
      </w:r>
      <w:r w:rsidR="0073078B" w:rsidRPr="00CA2A5A">
        <w:rPr>
          <w:rFonts w:eastAsia="Calibri"/>
          <w:bCs/>
          <w:color w:val="auto"/>
          <w:sz w:val="26"/>
          <w:szCs w:val="26"/>
        </w:rPr>
        <w:tab/>
      </w:r>
      <w:r w:rsidRPr="00CA2A5A">
        <w:rPr>
          <w:rFonts w:eastAsia="Calibri"/>
          <w:b/>
          <w:bCs/>
          <w:color w:val="auto"/>
          <w:sz w:val="26"/>
          <w:szCs w:val="26"/>
          <w:highlight w:val="cyan"/>
        </w:rPr>
        <w:t xml:space="preserve">B. </w:t>
      </w:r>
      <w:r w:rsidRPr="00CA2A5A">
        <w:rPr>
          <w:rFonts w:eastAsia="Calibri"/>
          <w:bCs/>
          <w:color w:val="auto"/>
          <w:sz w:val="26"/>
          <w:szCs w:val="26"/>
          <w:highlight w:val="cyan"/>
        </w:rPr>
        <w:t>R</w:t>
      </w:r>
      <w:r w:rsidRPr="00CA2A5A">
        <w:rPr>
          <w:rFonts w:eastAsia="Calibri"/>
          <w:bCs/>
          <w:color w:val="auto"/>
          <w:sz w:val="26"/>
          <w:szCs w:val="26"/>
          <w:highlight w:val="cyan"/>
          <w:vertAlign w:val="subscript"/>
        </w:rPr>
        <w:t>1</w:t>
      </w:r>
      <w:r w:rsidRPr="00CA2A5A">
        <w:rPr>
          <w:rFonts w:eastAsia="Calibri"/>
          <w:bCs/>
          <w:color w:val="auto"/>
          <w:sz w:val="26"/>
          <w:szCs w:val="26"/>
          <w:highlight w:val="cyan"/>
        </w:rPr>
        <w:t xml:space="preserve"> + R</w:t>
      </w:r>
      <w:r w:rsidRPr="00CA2A5A">
        <w:rPr>
          <w:rFonts w:eastAsia="Calibri"/>
          <w:bCs/>
          <w:color w:val="auto"/>
          <w:sz w:val="26"/>
          <w:szCs w:val="26"/>
          <w:highlight w:val="cyan"/>
          <w:vertAlign w:val="subscript"/>
        </w:rPr>
        <w:t>2</w:t>
      </w:r>
      <w:r w:rsidRPr="00CA2A5A">
        <w:rPr>
          <w:rFonts w:eastAsia="Calibri"/>
          <w:bCs/>
          <w:color w:val="auto"/>
          <w:sz w:val="26"/>
          <w:szCs w:val="26"/>
          <w:highlight w:val="cyan"/>
        </w:rPr>
        <w:t xml:space="preserve"> = 2640 Ω</w:t>
      </w:r>
      <w:r w:rsidRPr="00CA2A5A">
        <w:rPr>
          <w:rFonts w:eastAsia="Calibri"/>
          <w:bCs/>
          <w:color w:val="auto"/>
          <w:sz w:val="26"/>
          <w:szCs w:val="26"/>
        </w:rPr>
        <w:tab/>
      </w:r>
      <w:r w:rsidR="0073078B" w:rsidRPr="00CA2A5A">
        <w:rPr>
          <w:rFonts w:eastAsia="Calibri"/>
          <w:bCs/>
          <w:color w:val="auto"/>
          <w:sz w:val="26"/>
          <w:szCs w:val="26"/>
        </w:rPr>
        <w:tab/>
      </w:r>
      <w:r w:rsidRPr="00CA2A5A">
        <w:rPr>
          <w:rFonts w:eastAsia="Calibri"/>
          <w:b/>
          <w:bCs/>
          <w:color w:val="auto"/>
          <w:sz w:val="26"/>
          <w:szCs w:val="26"/>
        </w:rPr>
        <w:t xml:space="preserve">C. </w:t>
      </w:r>
      <w:r w:rsidRPr="00CA2A5A">
        <w:rPr>
          <w:rFonts w:eastAsia="Calibri"/>
          <w:bCs/>
          <w:color w:val="auto"/>
          <w:sz w:val="26"/>
          <w:szCs w:val="26"/>
        </w:rPr>
        <w:t>I</w:t>
      </w:r>
      <w:r w:rsidRPr="00CA2A5A">
        <w:rPr>
          <w:rFonts w:eastAsia="Calibri"/>
          <w:bCs/>
          <w:color w:val="auto"/>
          <w:sz w:val="26"/>
          <w:szCs w:val="26"/>
          <w:vertAlign w:val="subscript"/>
        </w:rPr>
        <w:t>1</w:t>
      </w:r>
      <w:r w:rsidRPr="00CA2A5A">
        <w:rPr>
          <w:rFonts w:eastAsia="Calibri"/>
          <w:bCs/>
          <w:color w:val="auto"/>
          <w:sz w:val="26"/>
          <w:szCs w:val="26"/>
        </w:rPr>
        <w:t xml:space="preserve"> + I</w:t>
      </w:r>
      <w:r w:rsidRPr="00CA2A5A">
        <w:rPr>
          <w:rFonts w:eastAsia="Calibri"/>
          <w:bCs/>
          <w:color w:val="auto"/>
          <w:sz w:val="26"/>
          <w:szCs w:val="26"/>
          <w:vertAlign w:val="subscript"/>
        </w:rPr>
        <w:t>2</w:t>
      </w:r>
      <w:r w:rsidRPr="00CA2A5A">
        <w:rPr>
          <w:rFonts w:eastAsia="Calibri"/>
          <w:bCs/>
          <w:color w:val="auto"/>
          <w:sz w:val="26"/>
          <w:szCs w:val="26"/>
        </w:rPr>
        <w:t xml:space="preserve"> = 0,8A</w:t>
      </w:r>
      <w:r w:rsidRPr="00CA2A5A">
        <w:rPr>
          <w:rFonts w:eastAsia="Calibri"/>
          <w:bCs/>
          <w:color w:val="auto"/>
          <w:sz w:val="26"/>
          <w:szCs w:val="26"/>
        </w:rPr>
        <w:tab/>
      </w:r>
      <w:r w:rsidRPr="00CA2A5A">
        <w:rPr>
          <w:rFonts w:eastAsia="Calibri"/>
          <w:b/>
          <w:bCs/>
          <w:color w:val="auto"/>
          <w:sz w:val="26"/>
          <w:szCs w:val="26"/>
        </w:rPr>
        <w:t xml:space="preserve">D. </w:t>
      </w:r>
      <w:r w:rsidRPr="00CA2A5A">
        <w:rPr>
          <w:rFonts w:eastAsia="Calibri"/>
          <w:bCs/>
          <w:color w:val="auto"/>
          <w:sz w:val="26"/>
          <w:szCs w:val="26"/>
        </w:rPr>
        <w:t>I</w:t>
      </w:r>
      <w:r w:rsidRPr="00CA2A5A">
        <w:rPr>
          <w:rFonts w:eastAsia="Calibri"/>
          <w:bCs/>
          <w:color w:val="auto"/>
          <w:sz w:val="26"/>
          <w:szCs w:val="26"/>
          <w:vertAlign w:val="subscript"/>
        </w:rPr>
        <w:t>1</w:t>
      </w:r>
      <w:r w:rsidRPr="00CA2A5A">
        <w:rPr>
          <w:rFonts w:eastAsia="Calibri"/>
          <w:bCs/>
          <w:color w:val="auto"/>
          <w:sz w:val="26"/>
          <w:szCs w:val="26"/>
        </w:rPr>
        <w:t xml:space="preserve"> – I</w:t>
      </w:r>
      <w:r w:rsidRPr="00CA2A5A">
        <w:rPr>
          <w:rFonts w:eastAsia="Calibri"/>
          <w:bCs/>
          <w:color w:val="auto"/>
          <w:sz w:val="26"/>
          <w:szCs w:val="26"/>
          <w:vertAlign w:val="subscript"/>
        </w:rPr>
        <w:t>2</w:t>
      </w:r>
      <w:r w:rsidRPr="00CA2A5A">
        <w:rPr>
          <w:rFonts w:eastAsia="Calibri"/>
          <w:bCs/>
          <w:color w:val="auto"/>
          <w:sz w:val="26"/>
          <w:szCs w:val="26"/>
        </w:rPr>
        <w:t xml:space="preserve"> = 0,3A</w:t>
      </w:r>
    </w:p>
    <w:p w14:paraId="6271B1E1" w14:textId="7628B3B8" w:rsidR="0084694E" w:rsidRPr="00CA2A5A" w:rsidRDefault="0095268E" w:rsidP="0095268E">
      <w:pPr>
        <w:widowControl w:val="0"/>
        <w:tabs>
          <w:tab w:val="left" w:pos="108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3</w:t>
      </w:r>
      <w:r w:rsidR="002B7F87">
        <w:rPr>
          <w:rFonts w:eastAsia="Calibri"/>
          <w:b/>
          <w:color w:val="auto"/>
          <w:sz w:val="26"/>
          <w:szCs w:val="26"/>
        </w:rPr>
        <w:t>7</w:t>
      </w:r>
      <w:r w:rsidRPr="00CA2A5A">
        <w:rPr>
          <w:rFonts w:eastAsia="Calibri"/>
          <w:b/>
          <w:color w:val="auto"/>
          <w:sz w:val="26"/>
          <w:szCs w:val="26"/>
        </w:rPr>
        <w:t>:</w:t>
      </w:r>
      <w:r w:rsidRPr="00CA2A5A">
        <w:rPr>
          <w:rFonts w:eastAsia="Calibri"/>
          <w:b/>
          <w:color w:val="auto"/>
          <w:sz w:val="26"/>
          <w:szCs w:val="26"/>
        </w:rPr>
        <w:tab/>
      </w:r>
      <w:r w:rsidR="0084694E" w:rsidRPr="00CA2A5A">
        <w:rPr>
          <w:rFonts w:eastAsia="Calibri"/>
          <w:color w:val="auto"/>
          <w:sz w:val="26"/>
          <w:szCs w:val="26"/>
        </w:rPr>
        <w:t>Có hai điện trở mắc giữa hai điểm có hiệu điện thế 12 V. Khi R</w:t>
      </w:r>
      <w:r w:rsidR="0084694E" w:rsidRPr="00CA2A5A">
        <w:rPr>
          <w:rFonts w:eastAsia="Calibri"/>
          <w:color w:val="auto"/>
          <w:sz w:val="26"/>
          <w:szCs w:val="26"/>
          <w:vertAlign w:val="subscript"/>
        </w:rPr>
        <w:t>1</w:t>
      </w:r>
      <w:r w:rsidR="0084694E" w:rsidRPr="00CA2A5A">
        <w:rPr>
          <w:rFonts w:eastAsia="Calibri"/>
          <w:color w:val="auto"/>
          <w:sz w:val="26"/>
          <w:szCs w:val="26"/>
        </w:rPr>
        <w:t xml:space="preserve"> nối tiếp R</w:t>
      </w:r>
      <w:r w:rsidR="0084694E" w:rsidRPr="00CA2A5A">
        <w:rPr>
          <w:rFonts w:eastAsia="Calibri"/>
          <w:color w:val="auto"/>
          <w:sz w:val="26"/>
          <w:szCs w:val="26"/>
          <w:vertAlign w:val="subscript"/>
        </w:rPr>
        <w:t>2</w:t>
      </w:r>
      <w:r w:rsidR="0084694E" w:rsidRPr="00CA2A5A">
        <w:rPr>
          <w:rFonts w:eastAsia="Calibri"/>
          <w:color w:val="auto"/>
          <w:sz w:val="26"/>
          <w:szCs w:val="26"/>
        </w:rPr>
        <w:t xml:space="preserve"> thì công suất của mạch là 4 W. Khi R</w:t>
      </w:r>
      <w:r w:rsidR="0084694E" w:rsidRPr="00CA2A5A">
        <w:rPr>
          <w:rFonts w:eastAsia="Calibri"/>
          <w:color w:val="auto"/>
          <w:sz w:val="26"/>
          <w:szCs w:val="26"/>
          <w:vertAlign w:val="subscript"/>
        </w:rPr>
        <w:t>1</w:t>
      </w:r>
      <w:r w:rsidR="0084694E" w:rsidRPr="00CA2A5A">
        <w:rPr>
          <w:rFonts w:eastAsia="Calibri"/>
          <w:color w:val="auto"/>
          <w:sz w:val="26"/>
          <w:szCs w:val="26"/>
        </w:rPr>
        <w:t xml:space="preserve"> mắc song song R</w:t>
      </w:r>
      <w:r w:rsidR="0084694E" w:rsidRPr="00CA2A5A">
        <w:rPr>
          <w:rFonts w:eastAsia="Calibri"/>
          <w:color w:val="auto"/>
          <w:sz w:val="26"/>
          <w:szCs w:val="26"/>
          <w:vertAlign w:val="subscript"/>
        </w:rPr>
        <w:t>2</w:t>
      </w:r>
      <w:r w:rsidR="0084694E" w:rsidRPr="00CA2A5A">
        <w:rPr>
          <w:rFonts w:eastAsia="Calibri"/>
          <w:color w:val="auto"/>
          <w:sz w:val="26"/>
          <w:szCs w:val="26"/>
        </w:rPr>
        <w:t xml:space="preserve"> thì công suất mạch là 18 W. Giá trị của điện trở R</w:t>
      </w:r>
      <w:r w:rsidR="0084694E" w:rsidRPr="00CA2A5A">
        <w:rPr>
          <w:rFonts w:eastAsia="Calibri"/>
          <w:color w:val="auto"/>
          <w:sz w:val="26"/>
          <w:szCs w:val="26"/>
          <w:vertAlign w:val="subscript"/>
        </w:rPr>
        <w:t>1</w:t>
      </w:r>
      <w:r w:rsidR="0084694E" w:rsidRPr="00CA2A5A">
        <w:rPr>
          <w:rFonts w:eastAsia="Calibri"/>
          <w:color w:val="auto"/>
          <w:sz w:val="26"/>
          <w:szCs w:val="26"/>
        </w:rPr>
        <w:t xml:space="preserve"> và R</w:t>
      </w:r>
      <w:r w:rsidR="0084694E" w:rsidRPr="00CA2A5A">
        <w:rPr>
          <w:rFonts w:eastAsia="Calibri"/>
          <w:color w:val="auto"/>
          <w:sz w:val="26"/>
          <w:szCs w:val="26"/>
          <w:vertAlign w:val="subscript"/>
        </w:rPr>
        <w:t>2</w:t>
      </w:r>
      <w:r w:rsidR="0084694E" w:rsidRPr="00CA2A5A">
        <w:rPr>
          <w:rFonts w:eastAsia="Calibri"/>
          <w:color w:val="auto"/>
          <w:sz w:val="26"/>
          <w:szCs w:val="26"/>
        </w:rPr>
        <w:t xml:space="preserve"> là</w:t>
      </w:r>
    </w:p>
    <w:p w14:paraId="3EC20085" w14:textId="110AA73C" w:rsidR="0084694E" w:rsidRPr="00CA2A5A" w:rsidRDefault="0084694E" w:rsidP="00867891">
      <w:pPr>
        <w:tabs>
          <w:tab w:val="left" w:pos="900"/>
        </w:tabs>
        <w:spacing w:line="276" w:lineRule="auto"/>
        <w:jc w:val="both"/>
        <w:rPr>
          <w:rFonts w:eastAsia="Calibri"/>
          <w:color w:val="auto"/>
          <w:sz w:val="26"/>
          <w:szCs w:val="26"/>
        </w:rPr>
      </w:pPr>
      <w:r w:rsidRPr="00CA2A5A">
        <w:rPr>
          <w:rFonts w:eastAsia="Calibri"/>
          <w:b/>
          <w:color w:val="auto"/>
          <w:sz w:val="26"/>
          <w:szCs w:val="26"/>
        </w:rPr>
        <w:t>A.</w:t>
      </w:r>
      <w:r w:rsidRPr="00CA2A5A">
        <w:rPr>
          <w:rFonts w:eastAsia="Calibri"/>
          <w:color w:val="auto"/>
          <w:sz w:val="26"/>
          <w:szCs w:val="26"/>
        </w:rPr>
        <w:t xml:space="preserve"> R</w:t>
      </w:r>
      <w:r w:rsidRPr="00CA2A5A">
        <w:rPr>
          <w:rFonts w:eastAsia="Calibri"/>
          <w:color w:val="auto"/>
          <w:sz w:val="26"/>
          <w:szCs w:val="26"/>
          <w:vertAlign w:val="subscript"/>
        </w:rPr>
        <w:t xml:space="preserve">1 </w:t>
      </w:r>
      <w:r w:rsidRPr="00CA2A5A">
        <w:rPr>
          <w:rFonts w:eastAsia="Calibri"/>
          <w:color w:val="auto"/>
          <w:sz w:val="26"/>
          <w:szCs w:val="26"/>
        </w:rPr>
        <w:t>= 12 Ω; R</w:t>
      </w:r>
      <w:r w:rsidRPr="00CA2A5A">
        <w:rPr>
          <w:rFonts w:eastAsia="Calibri"/>
          <w:color w:val="auto"/>
          <w:sz w:val="26"/>
          <w:szCs w:val="26"/>
          <w:vertAlign w:val="subscript"/>
        </w:rPr>
        <w:t>2</w:t>
      </w:r>
      <w:r w:rsidRPr="00CA2A5A">
        <w:rPr>
          <w:rFonts w:eastAsia="Calibri"/>
          <w:color w:val="auto"/>
          <w:sz w:val="26"/>
          <w:szCs w:val="26"/>
        </w:rPr>
        <w:t xml:space="preserve"> = 24 Ω.</w:t>
      </w:r>
      <w:r w:rsidRPr="00CA2A5A">
        <w:rPr>
          <w:rFonts w:eastAsia="Calibri"/>
          <w:color w:val="auto"/>
          <w:sz w:val="26"/>
          <w:szCs w:val="26"/>
        </w:rPr>
        <w:tab/>
      </w:r>
      <w:r w:rsidRPr="00CA2A5A">
        <w:rPr>
          <w:rFonts w:eastAsia="Calibri"/>
          <w:color w:val="auto"/>
          <w:sz w:val="26"/>
          <w:szCs w:val="26"/>
        </w:rPr>
        <w:tab/>
      </w:r>
      <w:r w:rsidR="0073078B" w:rsidRPr="00CA2A5A">
        <w:rPr>
          <w:rFonts w:eastAsia="Calibri"/>
          <w:color w:val="auto"/>
          <w:sz w:val="26"/>
          <w:szCs w:val="26"/>
        </w:rPr>
        <w:tab/>
      </w:r>
      <w:r w:rsidR="0073078B" w:rsidRPr="00CA2A5A">
        <w:rPr>
          <w:rFonts w:eastAsia="Calibri"/>
          <w:color w:val="auto"/>
          <w:sz w:val="26"/>
          <w:szCs w:val="26"/>
        </w:rPr>
        <w:tab/>
      </w:r>
      <w:r w:rsidR="0073078B" w:rsidRPr="00CA2A5A">
        <w:rPr>
          <w:rFonts w:eastAsia="Calibri"/>
          <w:color w:val="auto"/>
          <w:sz w:val="26"/>
          <w:szCs w:val="26"/>
        </w:rPr>
        <w:tab/>
      </w:r>
      <w:r w:rsidRPr="00CA2A5A">
        <w:rPr>
          <w:rFonts w:eastAsia="Calibri"/>
          <w:b/>
          <w:color w:val="auto"/>
          <w:sz w:val="26"/>
          <w:szCs w:val="26"/>
          <w:highlight w:val="cyan"/>
        </w:rPr>
        <w:t xml:space="preserve">B. </w:t>
      </w:r>
      <w:r w:rsidRPr="00CA2A5A">
        <w:rPr>
          <w:rFonts w:eastAsia="Calibri"/>
          <w:color w:val="auto"/>
          <w:sz w:val="26"/>
          <w:szCs w:val="26"/>
          <w:highlight w:val="cyan"/>
        </w:rPr>
        <w:t>R</w:t>
      </w:r>
      <w:r w:rsidRPr="00CA2A5A">
        <w:rPr>
          <w:rFonts w:eastAsia="Calibri"/>
          <w:color w:val="auto"/>
          <w:sz w:val="26"/>
          <w:szCs w:val="26"/>
          <w:highlight w:val="cyan"/>
          <w:vertAlign w:val="subscript"/>
        </w:rPr>
        <w:t>1</w:t>
      </w:r>
      <w:r w:rsidRPr="00CA2A5A">
        <w:rPr>
          <w:rFonts w:eastAsia="Calibri"/>
          <w:color w:val="auto"/>
          <w:sz w:val="26"/>
          <w:szCs w:val="26"/>
          <w:highlight w:val="cyan"/>
        </w:rPr>
        <w:t xml:space="preserve"> = 24 Ω; R</w:t>
      </w:r>
      <w:r w:rsidRPr="00CA2A5A">
        <w:rPr>
          <w:rFonts w:eastAsia="Calibri"/>
          <w:color w:val="auto"/>
          <w:sz w:val="26"/>
          <w:szCs w:val="26"/>
          <w:highlight w:val="cyan"/>
          <w:vertAlign w:val="subscript"/>
        </w:rPr>
        <w:t>2</w:t>
      </w:r>
      <w:r w:rsidRPr="00CA2A5A">
        <w:rPr>
          <w:rFonts w:eastAsia="Calibri"/>
          <w:color w:val="auto"/>
          <w:sz w:val="26"/>
          <w:szCs w:val="26"/>
          <w:highlight w:val="cyan"/>
        </w:rPr>
        <w:t xml:space="preserve"> = 12 Ω.</w:t>
      </w:r>
      <w:r w:rsidRPr="00CA2A5A">
        <w:rPr>
          <w:rFonts w:eastAsia="Calibri"/>
          <w:color w:val="auto"/>
          <w:sz w:val="26"/>
          <w:szCs w:val="26"/>
        </w:rPr>
        <w:tab/>
      </w:r>
    </w:p>
    <w:p w14:paraId="339ACADB" w14:textId="071C3712" w:rsidR="0084694E" w:rsidRPr="00CA2A5A" w:rsidRDefault="0084694E" w:rsidP="00867891">
      <w:pPr>
        <w:tabs>
          <w:tab w:val="left" w:pos="900"/>
        </w:tabs>
        <w:spacing w:line="276" w:lineRule="auto"/>
        <w:jc w:val="both"/>
        <w:rPr>
          <w:rFonts w:eastAsia="Calibri"/>
          <w:color w:val="auto"/>
          <w:sz w:val="26"/>
          <w:szCs w:val="26"/>
        </w:rPr>
      </w:pPr>
      <w:r w:rsidRPr="00CA2A5A">
        <w:rPr>
          <w:rFonts w:eastAsia="Calibri"/>
          <w:b/>
          <w:color w:val="auto"/>
          <w:sz w:val="26"/>
          <w:szCs w:val="26"/>
        </w:rPr>
        <w:t xml:space="preserve">C. </w:t>
      </w:r>
      <w:r w:rsidRPr="00CA2A5A">
        <w:rPr>
          <w:rFonts w:eastAsia="Calibri"/>
          <w:color w:val="auto"/>
          <w:sz w:val="26"/>
          <w:szCs w:val="26"/>
        </w:rPr>
        <w:t>R</w:t>
      </w:r>
      <w:r w:rsidRPr="00CA2A5A">
        <w:rPr>
          <w:rFonts w:eastAsia="Calibri"/>
          <w:color w:val="auto"/>
          <w:sz w:val="26"/>
          <w:szCs w:val="26"/>
          <w:vertAlign w:val="subscript"/>
        </w:rPr>
        <w:t xml:space="preserve">l  </w:t>
      </w:r>
      <w:r w:rsidRPr="00CA2A5A">
        <w:rPr>
          <w:rFonts w:eastAsia="Calibri"/>
          <w:color w:val="auto"/>
          <w:sz w:val="26"/>
          <w:szCs w:val="26"/>
        </w:rPr>
        <w:t>= R</w:t>
      </w:r>
      <w:r w:rsidRPr="00CA2A5A">
        <w:rPr>
          <w:rFonts w:eastAsia="Calibri"/>
          <w:color w:val="auto"/>
          <w:sz w:val="26"/>
          <w:szCs w:val="26"/>
          <w:vertAlign w:val="subscript"/>
        </w:rPr>
        <w:t xml:space="preserve">2  </w:t>
      </w:r>
      <w:r w:rsidRPr="00CA2A5A">
        <w:rPr>
          <w:rFonts w:eastAsia="Calibri"/>
          <w:color w:val="auto"/>
          <w:sz w:val="26"/>
          <w:szCs w:val="26"/>
        </w:rPr>
        <w:t>= 12 Ω.</w:t>
      </w:r>
      <w:r w:rsidRPr="00CA2A5A">
        <w:rPr>
          <w:rFonts w:eastAsia="Calibri"/>
          <w:color w:val="auto"/>
          <w:sz w:val="26"/>
          <w:szCs w:val="26"/>
        </w:rPr>
        <w:tab/>
      </w:r>
      <w:r w:rsidRPr="00CA2A5A">
        <w:rPr>
          <w:rFonts w:eastAsia="Calibri"/>
          <w:color w:val="auto"/>
          <w:sz w:val="26"/>
          <w:szCs w:val="26"/>
        </w:rPr>
        <w:tab/>
      </w:r>
      <w:r w:rsidR="0073078B" w:rsidRPr="00CA2A5A">
        <w:rPr>
          <w:rFonts w:eastAsia="Calibri"/>
          <w:color w:val="auto"/>
          <w:sz w:val="26"/>
          <w:szCs w:val="26"/>
        </w:rPr>
        <w:tab/>
      </w:r>
      <w:r w:rsidR="0073078B" w:rsidRPr="00CA2A5A">
        <w:rPr>
          <w:rFonts w:eastAsia="Calibri"/>
          <w:color w:val="auto"/>
          <w:sz w:val="26"/>
          <w:szCs w:val="26"/>
        </w:rPr>
        <w:tab/>
      </w:r>
      <w:r w:rsidR="0073078B" w:rsidRPr="00CA2A5A">
        <w:rPr>
          <w:rFonts w:eastAsia="Calibri"/>
          <w:color w:val="auto"/>
          <w:sz w:val="26"/>
          <w:szCs w:val="26"/>
        </w:rPr>
        <w:tab/>
      </w:r>
      <w:r w:rsidR="0073078B" w:rsidRPr="00CA2A5A">
        <w:rPr>
          <w:rFonts w:eastAsia="Calibri"/>
          <w:color w:val="auto"/>
          <w:sz w:val="26"/>
          <w:szCs w:val="26"/>
        </w:rPr>
        <w:tab/>
      </w:r>
      <w:r w:rsidRPr="00CA2A5A">
        <w:rPr>
          <w:rFonts w:eastAsia="Calibri"/>
          <w:b/>
          <w:color w:val="auto"/>
          <w:sz w:val="26"/>
          <w:szCs w:val="26"/>
        </w:rPr>
        <w:t xml:space="preserve">D.  </w:t>
      </w:r>
      <w:r w:rsidRPr="00CA2A5A">
        <w:rPr>
          <w:rFonts w:eastAsia="Calibri"/>
          <w:color w:val="auto"/>
          <w:sz w:val="26"/>
          <w:szCs w:val="26"/>
        </w:rPr>
        <w:t>R</w:t>
      </w:r>
      <w:r w:rsidRPr="00CA2A5A">
        <w:rPr>
          <w:rFonts w:eastAsia="Calibri"/>
          <w:color w:val="auto"/>
          <w:sz w:val="26"/>
          <w:szCs w:val="26"/>
          <w:vertAlign w:val="subscript"/>
        </w:rPr>
        <w:t xml:space="preserve">l  </w:t>
      </w:r>
      <w:r w:rsidRPr="00CA2A5A">
        <w:rPr>
          <w:rFonts w:eastAsia="Calibri"/>
          <w:color w:val="auto"/>
          <w:sz w:val="26"/>
          <w:szCs w:val="26"/>
        </w:rPr>
        <w:t>= R</w:t>
      </w:r>
      <w:r w:rsidRPr="00CA2A5A">
        <w:rPr>
          <w:rFonts w:eastAsia="Calibri"/>
          <w:color w:val="auto"/>
          <w:sz w:val="26"/>
          <w:szCs w:val="26"/>
          <w:vertAlign w:val="subscript"/>
        </w:rPr>
        <w:t xml:space="preserve">2 </w:t>
      </w:r>
      <w:r w:rsidRPr="00CA2A5A">
        <w:rPr>
          <w:rFonts w:eastAsia="Calibri"/>
          <w:color w:val="auto"/>
          <w:sz w:val="26"/>
          <w:szCs w:val="26"/>
        </w:rPr>
        <w:t>= 24 Ω.</w:t>
      </w:r>
      <w:r w:rsidRPr="00CA2A5A">
        <w:rPr>
          <w:rFonts w:eastAsia="Calibri"/>
          <w:color w:val="auto"/>
          <w:sz w:val="26"/>
          <w:szCs w:val="26"/>
        </w:rPr>
        <w:tab/>
      </w:r>
    </w:p>
    <w:p w14:paraId="7DD74F69" w14:textId="5EF00223" w:rsidR="0073078B" w:rsidRPr="00CA2A5A" w:rsidRDefault="0095268E" w:rsidP="0095268E">
      <w:pPr>
        <w:widowControl w:val="0"/>
        <w:tabs>
          <w:tab w:val="left" w:pos="108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3</w:t>
      </w:r>
      <w:r w:rsidR="002B7F87">
        <w:rPr>
          <w:rFonts w:eastAsia="Calibri"/>
          <w:b/>
          <w:color w:val="auto"/>
          <w:sz w:val="26"/>
          <w:szCs w:val="26"/>
        </w:rPr>
        <w:t>8</w:t>
      </w:r>
      <w:r w:rsidRPr="00CA2A5A">
        <w:rPr>
          <w:rFonts w:eastAsia="Calibri"/>
          <w:b/>
          <w:color w:val="auto"/>
          <w:sz w:val="26"/>
          <w:szCs w:val="26"/>
        </w:rPr>
        <w:t>:</w:t>
      </w:r>
      <w:r w:rsidRPr="00CA2A5A">
        <w:rPr>
          <w:rFonts w:eastAsia="Calibri"/>
          <w:b/>
          <w:color w:val="auto"/>
          <w:sz w:val="26"/>
          <w:szCs w:val="26"/>
        </w:rPr>
        <w:tab/>
      </w:r>
      <w:r w:rsidR="0073078B" w:rsidRPr="00CA2A5A">
        <w:rPr>
          <w:color w:val="auto"/>
          <w:sz w:val="26"/>
          <w:szCs w:val="26"/>
          <w:lang w:val="nl-NL"/>
        </w:rPr>
        <w:t>Khi hai điện trở giống nhau mắc song song vào một hiệu điện thế U không đổi thì công suất tiêu thụ của chúng là 20 W. Nếu mắc chúng nối tiếp rồi mắc vào hiệu điện thế nói trên thì công suất tiêu thụ của chúng là:</w:t>
      </w:r>
    </w:p>
    <w:p w14:paraId="480E7318" w14:textId="77777777" w:rsidR="0073078B" w:rsidRPr="00CA2A5A" w:rsidRDefault="0073078B" w:rsidP="0073078B">
      <w:pPr>
        <w:spacing w:line="276" w:lineRule="auto"/>
        <w:ind w:left="-630" w:right="-180" w:firstLine="990"/>
        <w:rPr>
          <w:color w:val="auto"/>
          <w:sz w:val="26"/>
          <w:szCs w:val="26"/>
          <w:lang w:val="nl-NL"/>
        </w:rPr>
      </w:pPr>
      <w:r w:rsidRPr="00CA2A5A">
        <w:rPr>
          <w:b/>
          <w:color w:val="auto"/>
          <w:sz w:val="26"/>
          <w:szCs w:val="26"/>
          <w:lang w:val="nl-NL"/>
        </w:rPr>
        <w:t xml:space="preserve">A. </w:t>
      </w:r>
      <w:r w:rsidRPr="00CA2A5A">
        <w:rPr>
          <w:color w:val="auto"/>
          <w:sz w:val="26"/>
          <w:szCs w:val="26"/>
          <w:lang w:val="nl-NL"/>
        </w:rPr>
        <w:t>10 (W).</w:t>
      </w:r>
      <w:r w:rsidRPr="00CA2A5A">
        <w:rPr>
          <w:b/>
          <w:color w:val="auto"/>
          <w:sz w:val="26"/>
          <w:szCs w:val="26"/>
          <w:lang w:val="nl-NL"/>
        </w:rPr>
        <w:tab/>
      </w:r>
      <w:r w:rsidRPr="00CA2A5A">
        <w:rPr>
          <w:b/>
          <w:color w:val="auto"/>
          <w:sz w:val="26"/>
          <w:szCs w:val="26"/>
          <w:lang w:val="nl-NL"/>
        </w:rPr>
        <w:tab/>
        <w:t xml:space="preserve">B. </w:t>
      </w:r>
      <w:r w:rsidRPr="00CA2A5A">
        <w:rPr>
          <w:color w:val="auto"/>
          <w:sz w:val="26"/>
          <w:szCs w:val="26"/>
          <w:lang w:val="nl-NL"/>
        </w:rPr>
        <w:t>80 (W).</w:t>
      </w:r>
      <w:r w:rsidRPr="00CA2A5A">
        <w:rPr>
          <w:b/>
          <w:color w:val="auto"/>
          <w:sz w:val="26"/>
          <w:szCs w:val="26"/>
          <w:lang w:val="nl-NL"/>
        </w:rPr>
        <w:tab/>
      </w:r>
      <w:r w:rsidRPr="00CA2A5A">
        <w:rPr>
          <w:b/>
          <w:color w:val="auto"/>
          <w:sz w:val="26"/>
          <w:szCs w:val="26"/>
          <w:lang w:val="nl-NL"/>
        </w:rPr>
        <w:tab/>
      </w:r>
      <w:r w:rsidRPr="00CA2A5A">
        <w:rPr>
          <w:b/>
          <w:color w:val="auto"/>
          <w:sz w:val="26"/>
          <w:szCs w:val="26"/>
          <w:lang w:val="nl-NL"/>
        </w:rPr>
        <w:tab/>
      </w:r>
      <w:r w:rsidRPr="00CA2A5A">
        <w:rPr>
          <w:b/>
          <w:color w:val="auto"/>
          <w:sz w:val="26"/>
          <w:szCs w:val="26"/>
          <w:highlight w:val="cyan"/>
          <w:lang w:val="nl-NL"/>
        </w:rPr>
        <w:t xml:space="preserve">C. </w:t>
      </w:r>
      <w:r w:rsidRPr="00CA2A5A">
        <w:rPr>
          <w:color w:val="auto"/>
          <w:sz w:val="26"/>
          <w:szCs w:val="26"/>
          <w:highlight w:val="cyan"/>
          <w:lang w:val="nl-NL"/>
        </w:rPr>
        <w:t>5 (W).</w:t>
      </w:r>
      <w:r w:rsidRPr="00CA2A5A">
        <w:rPr>
          <w:color w:val="auto"/>
          <w:sz w:val="26"/>
          <w:szCs w:val="26"/>
          <w:lang w:val="nl-NL"/>
        </w:rPr>
        <w:tab/>
      </w:r>
      <w:r w:rsidRPr="00CA2A5A">
        <w:rPr>
          <w:b/>
          <w:color w:val="auto"/>
          <w:sz w:val="26"/>
          <w:szCs w:val="26"/>
          <w:lang w:val="nl-NL"/>
        </w:rPr>
        <w:tab/>
      </w:r>
      <w:r w:rsidRPr="00CA2A5A">
        <w:rPr>
          <w:b/>
          <w:color w:val="auto"/>
          <w:sz w:val="26"/>
          <w:szCs w:val="26"/>
          <w:lang w:val="nl-NL"/>
        </w:rPr>
        <w:tab/>
        <w:t xml:space="preserve">D. </w:t>
      </w:r>
      <w:r w:rsidRPr="00CA2A5A">
        <w:rPr>
          <w:color w:val="auto"/>
          <w:sz w:val="26"/>
          <w:szCs w:val="26"/>
          <w:lang w:val="nl-NL"/>
        </w:rPr>
        <w:t>40 (W).</w:t>
      </w:r>
    </w:p>
    <w:p w14:paraId="6D62349C" w14:textId="5D74DD9F" w:rsidR="0073078B" w:rsidRPr="00CA2A5A" w:rsidRDefault="0095268E" w:rsidP="0095268E">
      <w:pPr>
        <w:widowControl w:val="0"/>
        <w:tabs>
          <w:tab w:val="left" w:pos="108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3</w:t>
      </w:r>
      <w:r w:rsidR="002B7F87">
        <w:rPr>
          <w:rFonts w:eastAsia="Calibri"/>
          <w:b/>
          <w:color w:val="auto"/>
          <w:sz w:val="26"/>
          <w:szCs w:val="26"/>
        </w:rPr>
        <w:t>9</w:t>
      </w:r>
      <w:r w:rsidRPr="00CA2A5A">
        <w:rPr>
          <w:rFonts w:eastAsia="Calibri"/>
          <w:b/>
          <w:color w:val="auto"/>
          <w:sz w:val="26"/>
          <w:szCs w:val="26"/>
        </w:rPr>
        <w:t>:</w:t>
      </w:r>
      <w:r w:rsidRPr="00CA2A5A">
        <w:rPr>
          <w:rFonts w:eastAsia="Calibri"/>
          <w:b/>
          <w:color w:val="auto"/>
          <w:sz w:val="26"/>
          <w:szCs w:val="26"/>
        </w:rPr>
        <w:tab/>
      </w:r>
      <w:r w:rsidR="0073078B" w:rsidRPr="00CA2A5A">
        <w:rPr>
          <w:rFonts w:eastAsia="Calibri"/>
          <w:color w:val="auto"/>
          <w:sz w:val="26"/>
          <w:szCs w:val="26"/>
        </w:rPr>
        <w:t>Người ta làm nóng 1 kg nước thêm 1</w:t>
      </w:r>
      <w:r w:rsidR="0073078B" w:rsidRPr="00CA2A5A">
        <w:rPr>
          <w:rFonts w:eastAsia="Calibri"/>
          <w:color w:val="auto"/>
          <w:sz w:val="26"/>
          <w:szCs w:val="26"/>
          <w:vertAlign w:val="superscript"/>
        </w:rPr>
        <w:t>0</w:t>
      </w:r>
      <w:r w:rsidR="0073078B" w:rsidRPr="00CA2A5A">
        <w:rPr>
          <w:rFonts w:eastAsia="Calibri"/>
          <w:color w:val="auto"/>
          <w:sz w:val="26"/>
          <w:szCs w:val="26"/>
        </w:rPr>
        <w:t>C bằng cách cho dòng điện 1 A đi qua một điện trở 7 Ω. Biết nhiệt dung riêng của nước là 4200 J/(kg.K). Thời gian cần thiết là</w:t>
      </w:r>
    </w:p>
    <w:p w14:paraId="6B893D27" w14:textId="77777777" w:rsidR="0073078B" w:rsidRPr="00CA2A5A" w:rsidRDefault="0073078B" w:rsidP="0073078B">
      <w:pPr>
        <w:tabs>
          <w:tab w:val="left" w:pos="900"/>
        </w:tabs>
        <w:spacing w:line="276" w:lineRule="auto"/>
        <w:jc w:val="both"/>
        <w:rPr>
          <w:rFonts w:eastAsia="Calibri"/>
          <w:color w:val="auto"/>
          <w:sz w:val="26"/>
          <w:szCs w:val="26"/>
          <w:lang w:val="fr-FR"/>
        </w:rPr>
      </w:pPr>
      <w:r w:rsidRPr="00CA2A5A">
        <w:rPr>
          <w:rFonts w:eastAsia="Calibri"/>
          <w:b/>
          <w:color w:val="auto"/>
          <w:sz w:val="26"/>
          <w:szCs w:val="26"/>
          <w:highlight w:val="cyan"/>
          <w:lang w:val="fr-FR"/>
        </w:rPr>
        <w:t xml:space="preserve">A. </w:t>
      </w:r>
      <w:r w:rsidRPr="00CA2A5A">
        <w:rPr>
          <w:rFonts w:eastAsia="Calibri"/>
          <w:color w:val="auto"/>
          <w:sz w:val="26"/>
          <w:szCs w:val="26"/>
          <w:highlight w:val="cyan"/>
          <w:lang w:val="fr-FR"/>
        </w:rPr>
        <w:t>10 phút.</w:t>
      </w:r>
      <w:r w:rsidRPr="00CA2A5A">
        <w:rPr>
          <w:rFonts w:eastAsia="Calibri"/>
          <w:color w:val="auto"/>
          <w:sz w:val="26"/>
          <w:szCs w:val="26"/>
          <w:lang w:val="fr-FR"/>
        </w:rPr>
        <w:tab/>
      </w:r>
      <w:r w:rsidRPr="00CA2A5A">
        <w:rPr>
          <w:rFonts w:eastAsia="Calibri"/>
          <w:b/>
          <w:color w:val="auto"/>
          <w:sz w:val="26"/>
          <w:szCs w:val="26"/>
          <w:lang w:val="fr-FR"/>
        </w:rPr>
        <w:tab/>
        <w:t xml:space="preserve">B. </w:t>
      </w:r>
      <w:r w:rsidRPr="00CA2A5A">
        <w:rPr>
          <w:rFonts w:eastAsia="Calibri"/>
          <w:color w:val="auto"/>
          <w:sz w:val="26"/>
          <w:szCs w:val="26"/>
          <w:lang w:val="fr-FR"/>
        </w:rPr>
        <w:t>600 phút.</w:t>
      </w:r>
      <w:r w:rsidRPr="00CA2A5A">
        <w:rPr>
          <w:rFonts w:eastAsia="Calibri"/>
          <w:b/>
          <w:color w:val="auto"/>
          <w:sz w:val="26"/>
          <w:szCs w:val="26"/>
          <w:lang w:val="fr-FR"/>
        </w:rPr>
        <w:tab/>
      </w:r>
      <w:r w:rsidRPr="00CA2A5A">
        <w:rPr>
          <w:rFonts w:eastAsia="Calibri"/>
          <w:b/>
          <w:color w:val="auto"/>
          <w:sz w:val="26"/>
          <w:szCs w:val="26"/>
          <w:lang w:val="fr-FR"/>
        </w:rPr>
        <w:tab/>
      </w:r>
      <w:r w:rsidRPr="00CA2A5A">
        <w:rPr>
          <w:rFonts w:eastAsia="Calibri"/>
          <w:b/>
          <w:color w:val="auto"/>
          <w:sz w:val="26"/>
          <w:szCs w:val="26"/>
          <w:lang w:val="fr-FR"/>
        </w:rPr>
        <w:tab/>
        <w:t xml:space="preserve">C. </w:t>
      </w:r>
      <w:r w:rsidRPr="00CA2A5A">
        <w:rPr>
          <w:rFonts w:eastAsia="Calibri"/>
          <w:color w:val="auto"/>
          <w:sz w:val="26"/>
          <w:szCs w:val="26"/>
          <w:lang w:val="fr-FR"/>
        </w:rPr>
        <w:t>10 s.</w:t>
      </w:r>
      <w:r w:rsidRPr="00CA2A5A">
        <w:rPr>
          <w:rFonts w:eastAsia="Calibri"/>
          <w:b/>
          <w:color w:val="auto"/>
          <w:sz w:val="26"/>
          <w:szCs w:val="26"/>
          <w:lang w:val="fr-FR"/>
        </w:rPr>
        <w:tab/>
      </w:r>
      <w:r w:rsidRPr="00CA2A5A">
        <w:rPr>
          <w:rFonts w:eastAsia="Calibri"/>
          <w:b/>
          <w:color w:val="auto"/>
          <w:sz w:val="26"/>
          <w:szCs w:val="26"/>
          <w:lang w:val="fr-FR"/>
        </w:rPr>
        <w:tab/>
        <w:t xml:space="preserve">D. </w:t>
      </w:r>
      <w:r w:rsidRPr="00CA2A5A">
        <w:rPr>
          <w:rFonts w:eastAsia="Calibri"/>
          <w:color w:val="auto"/>
          <w:sz w:val="26"/>
          <w:szCs w:val="26"/>
          <w:lang w:val="fr-FR"/>
        </w:rPr>
        <w:t>1 h.</w:t>
      </w:r>
    </w:p>
    <w:p w14:paraId="5CC95390" w14:textId="12F73865" w:rsidR="0084694E" w:rsidRPr="00CA2A5A" w:rsidRDefault="0095268E" w:rsidP="0095268E">
      <w:pPr>
        <w:widowControl w:val="0"/>
        <w:tabs>
          <w:tab w:val="left" w:pos="108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 xml:space="preserve">Câu </w:t>
      </w:r>
      <w:r w:rsidR="002B7F87">
        <w:rPr>
          <w:rFonts w:eastAsia="Calibri"/>
          <w:b/>
          <w:color w:val="auto"/>
          <w:sz w:val="26"/>
          <w:szCs w:val="26"/>
        </w:rPr>
        <w:t>40</w:t>
      </w:r>
      <w:r w:rsidRPr="00CA2A5A">
        <w:rPr>
          <w:rFonts w:eastAsia="Calibri"/>
          <w:b/>
          <w:color w:val="auto"/>
          <w:sz w:val="26"/>
          <w:szCs w:val="26"/>
        </w:rPr>
        <w:t>:</w:t>
      </w:r>
      <w:r w:rsidRPr="00CA2A5A">
        <w:rPr>
          <w:rFonts w:eastAsia="Calibri"/>
          <w:b/>
          <w:color w:val="auto"/>
          <w:sz w:val="26"/>
          <w:szCs w:val="26"/>
        </w:rPr>
        <w:tab/>
      </w:r>
      <w:r w:rsidR="0084694E" w:rsidRPr="00CA2A5A">
        <w:rPr>
          <w:rFonts w:eastAsia="Calibri"/>
          <w:color w:val="auto"/>
          <w:sz w:val="26"/>
          <w:szCs w:val="26"/>
        </w:rPr>
        <w:t>Mắc hai điện trở R</w:t>
      </w:r>
      <w:r w:rsidR="0084694E" w:rsidRPr="00CA2A5A">
        <w:rPr>
          <w:rFonts w:eastAsia="Calibri"/>
          <w:color w:val="auto"/>
          <w:sz w:val="26"/>
          <w:szCs w:val="26"/>
          <w:vertAlign w:val="subscript"/>
        </w:rPr>
        <w:t>1</w:t>
      </w:r>
      <w:r w:rsidR="0084694E" w:rsidRPr="00CA2A5A">
        <w:rPr>
          <w:rFonts w:eastAsia="Calibri"/>
          <w:color w:val="auto"/>
          <w:sz w:val="26"/>
          <w:szCs w:val="26"/>
        </w:rPr>
        <w:t xml:space="preserve"> = 10 Ω, R</w:t>
      </w:r>
      <w:r w:rsidR="0084694E" w:rsidRPr="00CA2A5A">
        <w:rPr>
          <w:rFonts w:eastAsia="Calibri"/>
          <w:color w:val="auto"/>
          <w:sz w:val="26"/>
          <w:szCs w:val="26"/>
          <w:vertAlign w:val="subscript"/>
        </w:rPr>
        <w:t>2</w:t>
      </w:r>
      <w:r w:rsidR="0084694E" w:rsidRPr="00CA2A5A">
        <w:rPr>
          <w:rFonts w:eastAsia="Calibri"/>
          <w:color w:val="auto"/>
          <w:sz w:val="26"/>
          <w:szCs w:val="26"/>
        </w:rPr>
        <w:t xml:space="preserve"> = 20Ω vào nguồn có hiệu điện thế u không đổi. So sánh công suất tiêu thụ trên các điện trở này khi chúng mắc nối tiếp và mắc song song thấy:</w:t>
      </w:r>
    </w:p>
    <w:p w14:paraId="32979B72" w14:textId="77777777" w:rsidR="0084694E" w:rsidRPr="00CA2A5A" w:rsidRDefault="0084694E" w:rsidP="00867891">
      <w:pPr>
        <w:tabs>
          <w:tab w:val="left" w:pos="900"/>
        </w:tabs>
        <w:spacing w:line="276" w:lineRule="auto"/>
        <w:jc w:val="both"/>
        <w:rPr>
          <w:rFonts w:eastAsia="Calibri"/>
          <w:color w:val="auto"/>
          <w:sz w:val="26"/>
          <w:szCs w:val="26"/>
        </w:rPr>
      </w:pPr>
      <w:r w:rsidRPr="00CA2A5A">
        <w:rPr>
          <w:rFonts w:eastAsia="Calibri"/>
          <w:b/>
          <w:color w:val="auto"/>
          <w:sz w:val="26"/>
          <w:szCs w:val="26"/>
        </w:rPr>
        <w:t xml:space="preserve">A. </w:t>
      </w:r>
      <w:r w:rsidRPr="00CA2A5A">
        <w:rPr>
          <w:rFonts w:eastAsia="Calibri"/>
          <w:color w:val="auto"/>
          <w:sz w:val="26"/>
          <w:szCs w:val="26"/>
        </w:rPr>
        <w:t>nối tiếp P</w:t>
      </w:r>
      <w:r w:rsidRPr="00CA2A5A">
        <w:rPr>
          <w:rFonts w:eastAsia="Calibri"/>
          <w:color w:val="auto"/>
          <w:sz w:val="26"/>
          <w:szCs w:val="26"/>
          <w:vertAlign w:val="subscript"/>
        </w:rPr>
        <w:t>1</w:t>
      </w:r>
      <w:r w:rsidRPr="00CA2A5A">
        <w:rPr>
          <w:rFonts w:eastAsia="Calibri"/>
          <w:color w:val="auto"/>
          <w:sz w:val="26"/>
          <w:szCs w:val="26"/>
        </w:rPr>
        <w:t>/P</w:t>
      </w:r>
      <w:r w:rsidRPr="00CA2A5A">
        <w:rPr>
          <w:rFonts w:eastAsia="Calibri"/>
          <w:color w:val="auto"/>
          <w:sz w:val="26"/>
          <w:szCs w:val="26"/>
          <w:vertAlign w:val="subscript"/>
        </w:rPr>
        <w:t>2</w:t>
      </w:r>
      <w:r w:rsidRPr="00CA2A5A">
        <w:rPr>
          <w:rFonts w:eastAsia="Calibri"/>
          <w:color w:val="auto"/>
          <w:sz w:val="26"/>
          <w:szCs w:val="26"/>
        </w:rPr>
        <w:t xml:space="preserve"> = 0,5; song song P</w:t>
      </w:r>
      <w:r w:rsidRPr="00CA2A5A">
        <w:rPr>
          <w:rFonts w:eastAsia="Calibri"/>
          <w:color w:val="auto"/>
          <w:sz w:val="26"/>
          <w:szCs w:val="26"/>
          <w:vertAlign w:val="subscript"/>
        </w:rPr>
        <w:t>1</w:t>
      </w:r>
      <w:r w:rsidRPr="00CA2A5A">
        <w:rPr>
          <w:rFonts w:eastAsia="Calibri"/>
          <w:color w:val="auto"/>
          <w:sz w:val="26"/>
          <w:szCs w:val="26"/>
        </w:rPr>
        <w:t>/P</w:t>
      </w:r>
      <w:r w:rsidRPr="00CA2A5A">
        <w:rPr>
          <w:rFonts w:eastAsia="Calibri"/>
          <w:color w:val="auto"/>
          <w:sz w:val="26"/>
          <w:szCs w:val="26"/>
          <w:vertAlign w:val="subscript"/>
        </w:rPr>
        <w:t>2</w:t>
      </w:r>
      <w:r w:rsidRPr="00CA2A5A">
        <w:rPr>
          <w:rFonts w:eastAsia="Calibri"/>
          <w:color w:val="auto"/>
          <w:sz w:val="26"/>
          <w:szCs w:val="26"/>
        </w:rPr>
        <w:t xml:space="preserve"> = 2.</w:t>
      </w:r>
      <w:r w:rsidRPr="00CA2A5A">
        <w:rPr>
          <w:rFonts w:eastAsia="Calibri"/>
          <w:color w:val="auto"/>
          <w:sz w:val="26"/>
          <w:szCs w:val="26"/>
        </w:rPr>
        <w:tab/>
      </w:r>
      <w:r w:rsidRPr="00CA2A5A">
        <w:rPr>
          <w:rFonts w:eastAsia="Calibri"/>
          <w:color w:val="auto"/>
          <w:sz w:val="26"/>
          <w:szCs w:val="26"/>
        </w:rPr>
        <w:tab/>
      </w:r>
    </w:p>
    <w:p w14:paraId="7D333FF9" w14:textId="77777777" w:rsidR="0084694E" w:rsidRPr="00CA2A5A" w:rsidRDefault="0084694E" w:rsidP="00867891">
      <w:pPr>
        <w:tabs>
          <w:tab w:val="left" w:pos="900"/>
        </w:tabs>
        <w:spacing w:line="276" w:lineRule="auto"/>
        <w:jc w:val="both"/>
        <w:rPr>
          <w:rFonts w:eastAsia="Calibri"/>
          <w:color w:val="auto"/>
          <w:sz w:val="26"/>
          <w:szCs w:val="26"/>
        </w:rPr>
      </w:pPr>
      <w:r w:rsidRPr="00CA2A5A">
        <w:rPr>
          <w:rFonts w:eastAsia="Calibri"/>
          <w:b/>
          <w:color w:val="auto"/>
          <w:sz w:val="26"/>
          <w:szCs w:val="26"/>
          <w:highlight w:val="cyan"/>
        </w:rPr>
        <w:t xml:space="preserve">B. </w:t>
      </w:r>
      <w:r w:rsidRPr="00CA2A5A">
        <w:rPr>
          <w:rFonts w:eastAsia="Calibri"/>
          <w:color w:val="auto"/>
          <w:sz w:val="26"/>
          <w:szCs w:val="26"/>
          <w:highlight w:val="cyan"/>
        </w:rPr>
        <w:t>nối tiếp P</w:t>
      </w:r>
      <w:r w:rsidRPr="00CA2A5A">
        <w:rPr>
          <w:rFonts w:eastAsia="Calibri"/>
          <w:color w:val="auto"/>
          <w:sz w:val="26"/>
          <w:szCs w:val="26"/>
          <w:highlight w:val="cyan"/>
          <w:vertAlign w:val="subscript"/>
        </w:rPr>
        <w:t>1</w:t>
      </w:r>
      <w:r w:rsidRPr="00CA2A5A">
        <w:rPr>
          <w:rFonts w:eastAsia="Calibri"/>
          <w:color w:val="auto"/>
          <w:sz w:val="26"/>
          <w:szCs w:val="26"/>
          <w:highlight w:val="cyan"/>
        </w:rPr>
        <w:t>/P</w:t>
      </w:r>
      <w:r w:rsidRPr="00CA2A5A">
        <w:rPr>
          <w:rFonts w:eastAsia="Calibri"/>
          <w:color w:val="auto"/>
          <w:sz w:val="26"/>
          <w:szCs w:val="26"/>
          <w:highlight w:val="cyan"/>
          <w:vertAlign w:val="subscript"/>
        </w:rPr>
        <w:t>2</w:t>
      </w:r>
      <w:r w:rsidRPr="00CA2A5A">
        <w:rPr>
          <w:rFonts w:eastAsia="Calibri"/>
          <w:color w:val="auto"/>
          <w:sz w:val="26"/>
          <w:szCs w:val="26"/>
          <w:highlight w:val="cyan"/>
        </w:rPr>
        <w:t xml:space="preserve"> = 1,5; song song P</w:t>
      </w:r>
      <w:r w:rsidRPr="00CA2A5A">
        <w:rPr>
          <w:rFonts w:eastAsia="Calibri"/>
          <w:color w:val="auto"/>
          <w:sz w:val="26"/>
          <w:szCs w:val="26"/>
          <w:highlight w:val="cyan"/>
          <w:vertAlign w:val="subscript"/>
        </w:rPr>
        <w:t>1</w:t>
      </w:r>
      <w:r w:rsidRPr="00CA2A5A">
        <w:rPr>
          <w:rFonts w:eastAsia="Calibri"/>
          <w:color w:val="auto"/>
          <w:sz w:val="26"/>
          <w:szCs w:val="26"/>
          <w:highlight w:val="cyan"/>
        </w:rPr>
        <w:t>/P</w:t>
      </w:r>
      <w:r w:rsidRPr="00CA2A5A">
        <w:rPr>
          <w:rFonts w:eastAsia="Calibri"/>
          <w:color w:val="auto"/>
          <w:sz w:val="26"/>
          <w:szCs w:val="26"/>
          <w:highlight w:val="cyan"/>
          <w:vertAlign w:val="subscript"/>
        </w:rPr>
        <w:t>2</w:t>
      </w:r>
      <w:r w:rsidRPr="00CA2A5A">
        <w:rPr>
          <w:rFonts w:eastAsia="Calibri"/>
          <w:color w:val="auto"/>
          <w:sz w:val="26"/>
          <w:szCs w:val="26"/>
          <w:highlight w:val="cyan"/>
        </w:rPr>
        <w:t xml:space="preserve"> = 0,75</w:t>
      </w:r>
      <w:r w:rsidRPr="00CA2A5A">
        <w:rPr>
          <w:rFonts w:eastAsia="Calibri"/>
          <w:color w:val="auto"/>
          <w:sz w:val="26"/>
          <w:szCs w:val="26"/>
        </w:rPr>
        <w:t>.</w:t>
      </w:r>
    </w:p>
    <w:p w14:paraId="322A3250" w14:textId="77777777" w:rsidR="0084694E" w:rsidRPr="00CA2A5A" w:rsidRDefault="0084694E" w:rsidP="00867891">
      <w:pPr>
        <w:tabs>
          <w:tab w:val="left" w:pos="900"/>
        </w:tabs>
        <w:spacing w:line="276" w:lineRule="auto"/>
        <w:jc w:val="both"/>
        <w:rPr>
          <w:rFonts w:eastAsia="Calibri"/>
          <w:color w:val="auto"/>
          <w:sz w:val="26"/>
          <w:szCs w:val="26"/>
        </w:rPr>
      </w:pPr>
      <w:r w:rsidRPr="00CA2A5A">
        <w:rPr>
          <w:rFonts w:eastAsia="Calibri"/>
          <w:b/>
          <w:color w:val="auto"/>
          <w:sz w:val="26"/>
          <w:szCs w:val="26"/>
        </w:rPr>
        <w:t xml:space="preserve">C. </w:t>
      </w:r>
      <w:r w:rsidRPr="00CA2A5A">
        <w:rPr>
          <w:rFonts w:eastAsia="Calibri"/>
          <w:color w:val="auto"/>
          <w:sz w:val="26"/>
          <w:szCs w:val="26"/>
        </w:rPr>
        <w:t>nối tiếp P</w:t>
      </w:r>
      <w:r w:rsidRPr="00CA2A5A">
        <w:rPr>
          <w:rFonts w:eastAsia="Calibri"/>
          <w:color w:val="auto"/>
          <w:sz w:val="26"/>
          <w:szCs w:val="26"/>
          <w:vertAlign w:val="subscript"/>
        </w:rPr>
        <w:t>1</w:t>
      </w:r>
      <w:r w:rsidRPr="00CA2A5A">
        <w:rPr>
          <w:rFonts w:eastAsia="Calibri"/>
          <w:color w:val="auto"/>
          <w:sz w:val="26"/>
          <w:szCs w:val="26"/>
        </w:rPr>
        <w:t>/P</w:t>
      </w:r>
      <w:r w:rsidRPr="00CA2A5A">
        <w:rPr>
          <w:rFonts w:eastAsia="Calibri"/>
          <w:color w:val="auto"/>
          <w:sz w:val="26"/>
          <w:szCs w:val="26"/>
          <w:vertAlign w:val="subscript"/>
        </w:rPr>
        <w:t>2</w:t>
      </w:r>
      <w:r w:rsidRPr="00CA2A5A">
        <w:rPr>
          <w:rFonts w:eastAsia="Calibri"/>
          <w:color w:val="auto"/>
          <w:sz w:val="26"/>
          <w:szCs w:val="26"/>
        </w:rPr>
        <w:t xml:space="preserve"> = 2; song song P</w:t>
      </w:r>
      <w:r w:rsidRPr="00CA2A5A">
        <w:rPr>
          <w:rFonts w:eastAsia="Calibri"/>
          <w:color w:val="auto"/>
          <w:sz w:val="26"/>
          <w:szCs w:val="26"/>
          <w:vertAlign w:val="subscript"/>
        </w:rPr>
        <w:t>1</w:t>
      </w:r>
      <w:r w:rsidRPr="00CA2A5A">
        <w:rPr>
          <w:rFonts w:eastAsia="Calibri"/>
          <w:color w:val="auto"/>
          <w:sz w:val="26"/>
          <w:szCs w:val="26"/>
        </w:rPr>
        <w:t>/P</w:t>
      </w:r>
      <w:r w:rsidRPr="00CA2A5A">
        <w:rPr>
          <w:rFonts w:eastAsia="Calibri"/>
          <w:color w:val="auto"/>
          <w:sz w:val="26"/>
          <w:szCs w:val="26"/>
          <w:vertAlign w:val="subscript"/>
        </w:rPr>
        <w:t>2</w:t>
      </w:r>
      <w:r w:rsidRPr="00CA2A5A">
        <w:rPr>
          <w:rFonts w:eastAsia="Calibri"/>
          <w:color w:val="auto"/>
          <w:sz w:val="26"/>
          <w:szCs w:val="26"/>
        </w:rPr>
        <w:t xml:space="preserve"> = 0,5.</w:t>
      </w:r>
      <w:r w:rsidRPr="00CA2A5A">
        <w:rPr>
          <w:rFonts w:eastAsia="Calibri"/>
          <w:color w:val="auto"/>
          <w:sz w:val="26"/>
          <w:szCs w:val="26"/>
        </w:rPr>
        <w:tab/>
      </w:r>
      <w:r w:rsidRPr="00CA2A5A">
        <w:rPr>
          <w:rFonts w:eastAsia="Calibri"/>
          <w:color w:val="auto"/>
          <w:sz w:val="26"/>
          <w:szCs w:val="26"/>
        </w:rPr>
        <w:tab/>
      </w:r>
    </w:p>
    <w:p w14:paraId="17D8EE79" w14:textId="77777777" w:rsidR="0084694E" w:rsidRPr="00CA2A5A" w:rsidRDefault="0084694E" w:rsidP="00867891">
      <w:pPr>
        <w:tabs>
          <w:tab w:val="left" w:pos="900"/>
        </w:tabs>
        <w:spacing w:line="276" w:lineRule="auto"/>
        <w:jc w:val="both"/>
        <w:rPr>
          <w:rFonts w:eastAsia="Calibri"/>
          <w:color w:val="auto"/>
          <w:sz w:val="26"/>
          <w:szCs w:val="26"/>
        </w:rPr>
      </w:pPr>
      <w:r w:rsidRPr="00CA2A5A">
        <w:rPr>
          <w:rFonts w:eastAsia="Calibri"/>
          <w:b/>
          <w:color w:val="auto"/>
          <w:sz w:val="26"/>
          <w:szCs w:val="26"/>
        </w:rPr>
        <w:t xml:space="preserve">D. </w:t>
      </w:r>
      <w:r w:rsidRPr="00CA2A5A">
        <w:rPr>
          <w:rFonts w:eastAsia="Calibri"/>
          <w:color w:val="auto"/>
          <w:sz w:val="26"/>
          <w:szCs w:val="26"/>
        </w:rPr>
        <w:t>nối tiếp P</w:t>
      </w:r>
      <w:r w:rsidRPr="00CA2A5A">
        <w:rPr>
          <w:rFonts w:eastAsia="Calibri"/>
          <w:color w:val="auto"/>
          <w:sz w:val="26"/>
          <w:szCs w:val="26"/>
          <w:vertAlign w:val="subscript"/>
        </w:rPr>
        <w:t>1</w:t>
      </w:r>
      <w:r w:rsidRPr="00CA2A5A">
        <w:rPr>
          <w:rFonts w:eastAsia="Calibri"/>
          <w:color w:val="auto"/>
          <w:sz w:val="26"/>
          <w:szCs w:val="26"/>
        </w:rPr>
        <w:t>/P</w:t>
      </w:r>
      <w:r w:rsidRPr="00CA2A5A">
        <w:rPr>
          <w:rFonts w:eastAsia="Calibri"/>
          <w:color w:val="auto"/>
          <w:sz w:val="26"/>
          <w:szCs w:val="26"/>
          <w:vertAlign w:val="subscript"/>
        </w:rPr>
        <w:t>2</w:t>
      </w:r>
      <w:r w:rsidRPr="00CA2A5A">
        <w:rPr>
          <w:rFonts w:eastAsia="Calibri"/>
          <w:color w:val="auto"/>
          <w:sz w:val="26"/>
          <w:szCs w:val="26"/>
        </w:rPr>
        <w:t xml:space="preserve"> = 1; song song P</w:t>
      </w:r>
      <w:r w:rsidRPr="00CA2A5A">
        <w:rPr>
          <w:rFonts w:eastAsia="Calibri"/>
          <w:color w:val="auto"/>
          <w:sz w:val="26"/>
          <w:szCs w:val="26"/>
          <w:vertAlign w:val="subscript"/>
        </w:rPr>
        <w:t>1</w:t>
      </w:r>
      <w:r w:rsidRPr="00CA2A5A">
        <w:rPr>
          <w:rFonts w:eastAsia="Calibri"/>
          <w:color w:val="auto"/>
          <w:sz w:val="26"/>
          <w:szCs w:val="26"/>
        </w:rPr>
        <w:t>/P</w:t>
      </w:r>
      <w:r w:rsidRPr="00CA2A5A">
        <w:rPr>
          <w:rFonts w:eastAsia="Calibri"/>
          <w:color w:val="auto"/>
          <w:sz w:val="26"/>
          <w:szCs w:val="26"/>
          <w:vertAlign w:val="subscript"/>
        </w:rPr>
        <w:t>2</w:t>
      </w:r>
      <w:r w:rsidRPr="00CA2A5A">
        <w:rPr>
          <w:rFonts w:eastAsia="Calibri"/>
          <w:color w:val="auto"/>
          <w:sz w:val="26"/>
          <w:szCs w:val="26"/>
        </w:rPr>
        <w:t xml:space="preserve"> = 2.</w:t>
      </w:r>
    </w:p>
    <w:p w14:paraId="44061A93" w14:textId="77777777" w:rsidR="00C55778" w:rsidRPr="00CA2A5A" w:rsidRDefault="00C55778" w:rsidP="00C55778">
      <w:pPr>
        <w:spacing w:line="276" w:lineRule="auto"/>
        <w:jc w:val="both"/>
        <w:rPr>
          <w:b/>
          <w:color w:val="auto"/>
          <w:sz w:val="26"/>
          <w:szCs w:val="26"/>
        </w:rPr>
      </w:pPr>
    </w:p>
    <w:p w14:paraId="39364395" w14:textId="7AA3F0E3" w:rsidR="00C55778" w:rsidRDefault="00C55778" w:rsidP="00C55778">
      <w:pPr>
        <w:spacing w:line="276" w:lineRule="auto"/>
        <w:jc w:val="center"/>
        <w:rPr>
          <w:b/>
          <w:bCs/>
          <w:color w:val="auto"/>
          <w:sz w:val="26"/>
          <w:szCs w:val="26"/>
        </w:rPr>
      </w:pPr>
    </w:p>
    <w:p w14:paraId="5EE239B1" w14:textId="77777777" w:rsidR="00C258C3" w:rsidRDefault="00C258C3">
      <w:pPr>
        <w:rPr>
          <w:b/>
          <w:bCs/>
          <w:color w:val="FF0000"/>
          <w:sz w:val="28"/>
          <w:szCs w:val="28"/>
          <w:highlight w:val="yellow"/>
        </w:rPr>
      </w:pPr>
      <w:r>
        <w:rPr>
          <w:b/>
          <w:bCs/>
          <w:color w:val="FF0000"/>
          <w:sz w:val="28"/>
          <w:szCs w:val="28"/>
          <w:highlight w:val="yellow"/>
        </w:rPr>
        <w:br w:type="page"/>
      </w:r>
    </w:p>
    <w:p w14:paraId="4F5D1E2C" w14:textId="13DEA164" w:rsidR="00C258C3" w:rsidRDefault="00C258C3" w:rsidP="00C55778">
      <w:pPr>
        <w:spacing w:line="276" w:lineRule="auto"/>
        <w:jc w:val="center"/>
        <w:rPr>
          <w:b/>
          <w:bCs/>
          <w:color w:val="FF0000"/>
          <w:sz w:val="28"/>
          <w:szCs w:val="28"/>
        </w:rPr>
      </w:pPr>
      <w:r w:rsidRPr="00C258C3">
        <w:rPr>
          <w:b/>
          <w:bCs/>
          <w:color w:val="FF0000"/>
          <w:sz w:val="28"/>
          <w:szCs w:val="28"/>
          <w:highlight w:val="yellow"/>
        </w:rPr>
        <w:lastRenderedPageBreak/>
        <w:t>VẬN DỤNG CAO</w:t>
      </w:r>
    </w:p>
    <w:p w14:paraId="58E853CC" w14:textId="77777777" w:rsidR="00C258C3" w:rsidRPr="00C258C3" w:rsidRDefault="00C258C3" w:rsidP="00C55778">
      <w:pPr>
        <w:spacing w:line="276" w:lineRule="auto"/>
        <w:jc w:val="center"/>
        <w:rPr>
          <w:b/>
          <w:bCs/>
          <w:color w:val="FF0000"/>
          <w:sz w:val="28"/>
          <w:szCs w:val="28"/>
        </w:rPr>
      </w:pPr>
    </w:p>
    <w:p w14:paraId="71CB8C9C" w14:textId="77777777" w:rsidR="00C55778" w:rsidRPr="00CA2A5A" w:rsidRDefault="00C55778" w:rsidP="00C55778">
      <w:pPr>
        <w:widowControl w:val="0"/>
        <w:tabs>
          <w:tab w:val="left" w:pos="108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41:</w:t>
      </w:r>
      <w:r w:rsidRPr="00CA2A5A">
        <w:rPr>
          <w:rFonts w:eastAsia="Calibri"/>
          <w:b/>
          <w:color w:val="auto"/>
          <w:sz w:val="26"/>
          <w:szCs w:val="26"/>
        </w:rPr>
        <w:tab/>
      </w:r>
      <w:r w:rsidRPr="00CA2A5A">
        <w:rPr>
          <w:rFonts w:eastAsia="Calibri"/>
          <w:color w:val="auto"/>
          <w:sz w:val="26"/>
          <w:szCs w:val="26"/>
        </w:rPr>
        <w:t>Một điện trở R nhúng vào nhiệt lượng kế dùng nước chảy, cho dòng điện một chiều có cường độ 1,5 A chạy qua điện trở. Người ta điều chỉnh lưu lượng của dòng nước sao cho sự chênh lệch nhiệt độ của nước chảy ra so với nước chảy vào là 1,8°. Biêt lưu lượng của dòng nước là L = 800 (cm</w:t>
      </w:r>
      <w:r w:rsidRPr="00CA2A5A">
        <w:rPr>
          <w:rFonts w:eastAsia="Calibri"/>
          <w:color w:val="auto"/>
          <w:sz w:val="26"/>
          <w:szCs w:val="26"/>
          <w:vertAlign w:val="superscript"/>
        </w:rPr>
        <w:t>3</w:t>
      </w:r>
      <w:r w:rsidRPr="00CA2A5A">
        <w:rPr>
          <w:rFonts w:eastAsia="Calibri"/>
          <w:color w:val="auto"/>
          <w:sz w:val="26"/>
          <w:szCs w:val="26"/>
        </w:rPr>
        <w:t>/phút), nhiệt dung riêng của nước là 4,2 (J/g.K) và khối lượng riêng của nước 1 (g/cm</w:t>
      </w:r>
      <w:r w:rsidRPr="00CA2A5A">
        <w:rPr>
          <w:rFonts w:eastAsia="Calibri"/>
          <w:color w:val="auto"/>
          <w:sz w:val="26"/>
          <w:szCs w:val="26"/>
          <w:vertAlign w:val="superscript"/>
        </w:rPr>
        <w:t>3</w:t>
      </w:r>
      <w:r w:rsidRPr="00CA2A5A">
        <w:rPr>
          <w:rFonts w:eastAsia="Calibri"/>
          <w:color w:val="auto"/>
          <w:sz w:val="26"/>
          <w:szCs w:val="26"/>
        </w:rPr>
        <w:t>). Bỏ qua mọi hao phí ra môi trường xung quanh. Xác định giá trị của điện trở.</w:t>
      </w:r>
    </w:p>
    <w:p w14:paraId="0D61AA17" w14:textId="77777777" w:rsidR="002150D7" w:rsidRDefault="00C55778" w:rsidP="00C55778">
      <w:pPr>
        <w:tabs>
          <w:tab w:val="left" w:pos="900"/>
        </w:tabs>
        <w:spacing w:line="276" w:lineRule="auto"/>
        <w:jc w:val="both"/>
        <w:rPr>
          <w:rFonts w:eastAsia="Calibri"/>
          <w:color w:val="auto"/>
          <w:sz w:val="26"/>
          <w:szCs w:val="26"/>
        </w:rPr>
      </w:pPr>
      <w:r w:rsidRPr="00CA2A5A">
        <w:rPr>
          <w:rFonts w:eastAsia="Calibri"/>
          <w:b/>
          <w:color w:val="auto"/>
          <w:sz w:val="26"/>
          <w:szCs w:val="26"/>
        </w:rPr>
        <w:t xml:space="preserve">A. </w:t>
      </w:r>
      <w:r w:rsidRPr="00CA2A5A">
        <w:rPr>
          <w:rFonts w:eastAsia="Calibri"/>
          <w:color w:val="auto"/>
          <w:sz w:val="26"/>
          <w:szCs w:val="26"/>
        </w:rPr>
        <w:t>48,4 mΩ.</w:t>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r w:rsidRPr="00CA2A5A">
        <w:rPr>
          <w:rFonts w:eastAsia="Calibri"/>
          <w:b/>
          <w:color w:val="auto"/>
          <w:sz w:val="26"/>
          <w:szCs w:val="26"/>
        </w:rPr>
        <w:t xml:space="preserve">B. </w:t>
      </w:r>
      <w:r w:rsidRPr="00CA2A5A">
        <w:rPr>
          <w:rFonts w:eastAsia="Calibri"/>
          <w:color w:val="auto"/>
          <w:sz w:val="26"/>
          <w:szCs w:val="26"/>
        </w:rPr>
        <w:t>4,84 Ω.</w:t>
      </w:r>
      <w:r w:rsidRPr="00CA2A5A">
        <w:rPr>
          <w:rFonts w:eastAsia="Calibri"/>
          <w:color w:val="auto"/>
          <w:sz w:val="26"/>
          <w:szCs w:val="26"/>
        </w:rPr>
        <w:tab/>
      </w:r>
      <w:r w:rsidRPr="00CA2A5A">
        <w:rPr>
          <w:rFonts w:eastAsia="Calibri"/>
          <w:color w:val="auto"/>
          <w:sz w:val="26"/>
          <w:szCs w:val="26"/>
        </w:rPr>
        <w:tab/>
      </w:r>
      <w:r w:rsidRPr="00CA2A5A">
        <w:rPr>
          <w:rFonts w:eastAsia="Calibri"/>
          <w:color w:val="auto"/>
          <w:sz w:val="26"/>
          <w:szCs w:val="26"/>
        </w:rPr>
        <w:tab/>
      </w:r>
    </w:p>
    <w:p w14:paraId="28DE2293" w14:textId="76C6F637" w:rsidR="00C55778" w:rsidRPr="00CA2A5A" w:rsidRDefault="00C55778" w:rsidP="00C55778">
      <w:pPr>
        <w:tabs>
          <w:tab w:val="left" w:pos="900"/>
        </w:tabs>
        <w:spacing w:line="276" w:lineRule="auto"/>
        <w:jc w:val="both"/>
        <w:rPr>
          <w:rFonts w:eastAsia="Calibri"/>
          <w:color w:val="auto"/>
          <w:sz w:val="26"/>
          <w:szCs w:val="26"/>
        </w:rPr>
      </w:pPr>
      <w:r w:rsidRPr="00CA2A5A">
        <w:rPr>
          <w:rFonts w:eastAsia="Calibri"/>
          <w:b/>
          <w:color w:val="auto"/>
          <w:sz w:val="26"/>
          <w:szCs w:val="26"/>
        </w:rPr>
        <w:t xml:space="preserve">C. </w:t>
      </w:r>
      <w:r w:rsidRPr="00CA2A5A">
        <w:rPr>
          <w:rFonts w:eastAsia="Calibri"/>
          <w:color w:val="auto"/>
          <w:sz w:val="26"/>
          <w:szCs w:val="26"/>
        </w:rPr>
        <w:t>0,484 Ω.</w:t>
      </w:r>
      <w:r w:rsidRPr="00CA2A5A">
        <w:rPr>
          <w:rFonts w:eastAsia="Calibri"/>
          <w:color w:val="auto"/>
          <w:sz w:val="26"/>
          <w:szCs w:val="26"/>
        </w:rPr>
        <w:tab/>
      </w:r>
      <w:r w:rsidRPr="00CA2A5A">
        <w:rPr>
          <w:rFonts w:eastAsia="Calibri"/>
          <w:color w:val="auto"/>
          <w:sz w:val="26"/>
          <w:szCs w:val="26"/>
        </w:rPr>
        <w:tab/>
      </w:r>
      <w:r w:rsidR="002150D7">
        <w:rPr>
          <w:rFonts w:eastAsia="Calibri"/>
          <w:color w:val="auto"/>
          <w:sz w:val="26"/>
          <w:szCs w:val="26"/>
        </w:rPr>
        <w:tab/>
      </w:r>
      <w:r w:rsidRPr="00CA2A5A">
        <w:rPr>
          <w:rFonts w:eastAsia="Calibri"/>
          <w:b/>
          <w:color w:val="auto"/>
          <w:sz w:val="26"/>
          <w:szCs w:val="26"/>
          <w:highlight w:val="cyan"/>
        </w:rPr>
        <w:t xml:space="preserve">D. </w:t>
      </w:r>
      <w:r w:rsidRPr="00CA2A5A">
        <w:rPr>
          <w:rFonts w:eastAsia="Calibri"/>
          <w:color w:val="auto"/>
          <w:sz w:val="26"/>
          <w:szCs w:val="26"/>
          <w:highlight w:val="cyan"/>
        </w:rPr>
        <w:t>48,4 Ω</w:t>
      </w:r>
      <w:r w:rsidRPr="00CA2A5A">
        <w:rPr>
          <w:rFonts w:eastAsia="Calibri"/>
          <w:color w:val="auto"/>
          <w:sz w:val="26"/>
          <w:szCs w:val="26"/>
        </w:rPr>
        <w:t>.</w:t>
      </w:r>
    </w:p>
    <w:p w14:paraId="6CE13C70" w14:textId="77777777" w:rsidR="00C55778" w:rsidRPr="00CA2A5A" w:rsidRDefault="00C55778" w:rsidP="00C55778">
      <w:pPr>
        <w:widowControl w:val="0"/>
        <w:tabs>
          <w:tab w:val="left" w:pos="1080"/>
        </w:tabs>
        <w:autoSpaceDE w:val="0"/>
        <w:autoSpaceDN w:val="0"/>
        <w:adjustRightInd w:val="0"/>
        <w:spacing w:line="276" w:lineRule="auto"/>
        <w:jc w:val="both"/>
        <w:rPr>
          <w:rFonts w:eastAsia="Calibri"/>
          <w:color w:val="auto"/>
          <w:sz w:val="26"/>
          <w:szCs w:val="26"/>
        </w:rPr>
      </w:pPr>
      <w:r w:rsidRPr="00CA2A5A">
        <w:rPr>
          <w:rFonts w:eastAsia="Calibri"/>
          <w:b/>
          <w:color w:val="auto"/>
          <w:sz w:val="26"/>
          <w:szCs w:val="26"/>
        </w:rPr>
        <w:t>Câu 42:</w:t>
      </w:r>
      <w:r w:rsidRPr="00CA2A5A">
        <w:rPr>
          <w:rFonts w:eastAsia="Calibri"/>
          <w:b/>
          <w:color w:val="auto"/>
          <w:sz w:val="26"/>
          <w:szCs w:val="26"/>
        </w:rPr>
        <w:tab/>
      </w:r>
      <w:r w:rsidRPr="00CA2A5A">
        <w:rPr>
          <w:rFonts w:eastAsia="Calibri"/>
          <w:color w:val="auto"/>
          <w:sz w:val="26"/>
          <w:szCs w:val="26"/>
        </w:rPr>
        <w:t>Dùng một bếp điện để đun sôi một lượng nước. Nếu nối bếp với hiệu điện thế U</w:t>
      </w:r>
      <w:r w:rsidRPr="00CA2A5A">
        <w:rPr>
          <w:rFonts w:eastAsia="Calibri"/>
          <w:color w:val="auto"/>
          <w:sz w:val="26"/>
          <w:szCs w:val="26"/>
          <w:vertAlign w:val="subscript"/>
        </w:rPr>
        <w:t>1</w:t>
      </w:r>
      <w:r w:rsidRPr="00CA2A5A">
        <w:rPr>
          <w:rFonts w:eastAsia="Calibri"/>
          <w:color w:val="auto"/>
          <w:sz w:val="26"/>
          <w:szCs w:val="26"/>
        </w:rPr>
        <w:t xml:space="preserve"> = 120 V thì thời gian nước sôi là t</w:t>
      </w:r>
      <w:r w:rsidRPr="00CA2A5A">
        <w:rPr>
          <w:rFonts w:eastAsia="Calibri"/>
          <w:color w:val="auto"/>
          <w:sz w:val="26"/>
          <w:szCs w:val="26"/>
          <w:vertAlign w:val="subscript"/>
        </w:rPr>
        <w:t>1</w:t>
      </w:r>
      <w:r w:rsidRPr="00CA2A5A">
        <w:rPr>
          <w:rFonts w:eastAsia="Calibri"/>
          <w:color w:val="auto"/>
          <w:sz w:val="26"/>
          <w:szCs w:val="26"/>
        </w:rPr>
        <w:t xml:space="preserve"> = 10 phút. Nối bếp với hiệu điện thế U</w:t>
      </w:r>
      <w:r w:rsidRPr="00CA2A5A">
        <w:rPr>
          <w:rFonts w:eastAsia="Calibri"/>
          <w:color w:val="auto"/>
          <w:sz w:val="26"/>
          <w:szCs w:val="26"/>
          <w:vertAlign w:val="subscript"/>
        </w:rPr>
        <w:t xml:space="preserve">2 </w:t>
      </w:r>
      <w:r w:rsidRPr="00CA2A5A">
        <w:rPr>
          <w:rFonts w:eastAsia="Calibri"/>
          <w:color w:val="auto"/>
          <w:sz w:val="26"/>
          <w:szCs w:val="26"/>
        </w:rPr>
        <w:t>= 80 V thì thời gian nước sôi là t</w:t>
      </w:r>
      <w:r w:rsidRPr="00CA2A5A">
        <w:rPr>
          <w:rFonts w:eastAsia="Calibri"/>
          <w:color w:val="auto"/>
          <w:sz w:val="26"/>
          <w:szCs w:val="26"/>
          <w:vertAlign w:val="subscript"/>
        </w:rPr>
        <w:t>2</w:t>
      </w:r>
      <w:r w:rsidRPr="00CA2A5A">
        <w:rPr>
          <w:rFonts w:eastAsia="Calibri"/>
          <w:color w:val="auto"/>
          <w:sz w:val="26"/>
          <w:szCs w:val="26"/>
        </w:rPr>
        <w:t xml:space="preserve"> = 20 phút. Hỏi nếu nối bếp với hiệu điện thế U</w:t>
      </w:r>
      <w:r w:rsidRPr="00CA2A5A">
        <w:rPr>
          <w:rFonts w:eastAsia="Calibri"/>
          <w:color w:val="auto"/>
          <w:sz w:val="26"/>
          <w:szCs w:val="26"/>
          <w:vertAlign w:val="subscript"/>
        </w:rPr>
        <w:t>3</w:t>
      </w:r>
      <w:r w:rsidRPr="00CA2A5A">
        <w:rPr>
          <w:rFonts w:eastAsia="Calibri"/>
          <w:color w:val="auto"/>
          <w:sz w:val="26"/>
          <w:szCs w:val="26"/>
        </w:rPr>
        <w:t xml:space="preserve"> = 60 V thì nước sôi trong thời gian t</w:t>
      </w:r>
      <w:r w:rsidRPr="00CA2A5A">
        <w:rPr>
          <w:rFonts w:eastAsia="Calibri"/>
          <w:color w:val="auto"/>
          <w:sz w:val="26"/>
          <w:szCs w:val="26"/>
          <w:vertAlign w:val="subscript"/>
        </w:rPr>
        <w:t>3</w:t>
      </w:r>
      <w:r w:rsidRPr="00CA2A5A">
        <w:rPr>
          <w:rFonts w:eastAsia="Calibri"/>
          <w:color w:val="auto"/>
          <w:sz w:val="26"/>
          <w:szCs w:val="26"/>
        </w:rPr>
        <w:t xml:space="preserve"> bằng bao nhiêu? Cho nhiệt lượng hao phí tỷ lệ với thời gian đun nước.</w:t>
      </w:r>
    </w:p>
    <w:p w14:paraId="46E33F45" w14:textId="77777777" w:rsidR="002150D7" w:rsidRDefault="00C55778" w:rsidP="00C55778">
      <w:pPr>
        <w:spacing w:line="276" w:lineRule="auto"/>
        <w:jc w:val="both"/>
        <w:rPr>
          <w:rFonts w:eastAsia="Calibri"/>
          <w:b/>
          <w:color w:val="auto"/>
          <w:sz w:val="26"/>
          <w:szCs w:val="26"/>
        </w:rPr>
      </w:pPr>
      <w:r w:rsidRPr="00CA2A5A">
        <w:rPr>
          <w:rFonts w:eastAsia="Calibri"/>
          <w:b/>
          <w:color w:val="auto"/>
          <w:sz w:val="26"/>
          <w:szCs w:val="26"/>
        </w:rPr>
        <w:t xml:space="preserve">A. </w:t>
      </w:r>
      <w:r w:rsidRPr="00CA2A5A">
        <w:rPr>
          <w:rFonts w:eastAsia="Calibri"/>
          <w:color w:val="auto"/>
          <w:sz w:val="26"/>
          <w:szCs w:val="26"/>
        </w:rPr>
        <w:t>307,6 phút.</w:t>
      </w:r>
      <w:r w:rsidRPr="00CA2A5A">
        <w:rPr>
          <w:rFonts w:eastAsia="Calibri"/>
          <w:b/>
          <w:color w:val="auto"/>
          <w:sz w:val="26"/>
          <w:szCs w:val="26"/>
        </w:rPr>
        <w:tab/>
      </w:r>
      <w:r w:rsidRPr="00CA2A5A">
        <w:rPr>
          <w:rFonts w:eastAsia="Calibri"/>
          <w:b/>
          <w:color w:val="auto"/>
          <w:sz w:val="26"/>
          <w:szCs w:val="26"/>
        </w:rPr>
        <w:tab/>
      </w:r>
      <w:r w:rsidRPr="00CA2A5A">
        <w:rPr>
          <w:rFonts w:eastAsia="Calibri"/>
          <w:b/>
          <w:color w:val="auto"/>
          <w:sz w:val="26"/>
          <w:szCs w:val="26"/>
          <w:highlight w:val="cyan"/>
        </w:rPr>
        <w:t xml:space="preserve">B. </w:t>
      </w:r>
      <w:r w:rsidRPr="00CA2A5A">
        <w:rPr>
          <w:rFonts w:eastAsia="Calibri"/>
          <w:color w:val="auto"/>
          <w:sz w:val="26"/>
          <w:szCs w:val="26"/>
          <w:highlight w:val="cyan"/>
        </w:rPr>
        <w:t>30,77 phút</w:t>
      </w:r>
      <w:r w:rsidRPr="00CA2A5A">
        <w:rPr>
          <w:rFonts w:eastAsia="Calibri"/>
          <w:color w:val="auto"/>
          <w:sz w:val="26"/>
          <w:szCs w:val="26"/>
        </w:rPr>
        <w:t>.</w:t>
      </w:r>
      <w:r w:rsidRPr="00CA2A5A">
        <w:rPr>
          <w:rFonts w:eastAsia="Calibri"/>
          <w:b/>
          <w:color w:val="auto"/>
          <w:sz w:val="26"/>
          <w:szCs w:val="26"/>
        </w:rPr>
        <w:tab/>
      </w:r>
      <w:r w:rsidRPr="00CA2A5A">
        <w:rPr>
          <w:rFonts w:eastAsia="Calibri"/>
          <w:b/>
          <w:color w:val="auto"/>
          <w:sz w:val="26"/>
          <w:szCs w:val="26"/>
        </w:rPr>
        <w:tab/>
      </w:r>
    </w:p>
    <w:p w14:paraId="17D88921" w14:textId="16FF1170" w:rsidR="00C55778" w:rsidRPr="00CA2A5A" w:rsidRDefault="00C55778" w:rsidP="00C55778">
      <w:pPr>
        <w:spacing w:line="276" w:lineRule="auto"/>
        <w:jc w:val="both"/>
        <w:rPr>
          <w:rFonts w:eastAsia="Calibri"/>
          <w:bCs/>
          <w:color w:val="auto"/>
          <w:sz w:val="26"/>
          <w:szCs w:val="26"/>
        </w:rPr>
      </w:pPr>
      <w:r w:rsidRPr="00CA2A5A">
        <w:rPr>
          <w:rFonts w:eastAsia="Calibri"/>
          <w:b/>
          <w:color w:val="auto"/>
          <w:sz w:val="26"/>
          <w:szCs w:val="26"/>
        </w:rPr>
        <w:t xml:space="preserve">C. </w:t>
      </w:r>
      <w:r w:rsidRPr="00CA2A5A">
        <w:rPr>
          <w:rFonts w:eastAsia="Calibri"/>
          <w:color w:val="auto"/>
          <w:sz w:val="26"/>
          <w:szCs w:val="26"/>
        </w:rPr>
        <w:t>3,076 phút.</w:t>
      </w:r>
      <w:r w:rsidRPr="00CA2A5A">
        <w:rPr>
          <w:rFonts w:eastAsia="Calibri"/>
          <w:b/>
          <w:color w:val="auto"/>
          <w:sz w:val="26"/>
          <w:szCs w:val="26"/>
        </w:rPr>
        <w:tab/>
      </w:r>
      <w:r w:rsidR="002150D7">
        <w:rPr>
          <w:rFonts w:eastAsia="Calibri"/>
          <w:b/>
          <w:color w:val="auto"/>
          <w:sz w:val="26"/>
          <w:szCs w:val="26"/>
        </w:rPr>
        <w:tab/>
      </w:r>
      <w:r w:rsidRPr="00CA2A5A">
        <w:rPr>
          <w:rFonts w:eastAsia="Calibri"/>
          <w:b/>
          <w:color w:val="auto"/>
          <w:sz w:val="26"/>
          <w:szCs w:val="26"/>
        </w:rPr>
        <w:t xml:space="preserve">D. </w:t>
      </w:r>
      <w:r w:rsidRPr="00CA2A5A">
        <w:rPr>
          <w:rFonts w:eastAsia="Calibri"/>
          <w:color w:val="auto"/>
          <w:sz w:val="26"/>
          <w:szCs w:val="26"/>
        </w:rPr>
        <w:t>37,06 phút</w:t>
      </w:r>
    </w:p>
    <w:p w14:paraId="691174F4" w14:textId="77777777" w:rsidR="00C55778" w:rsidRPr="00CA2A5A" w:rsidRDefault="00C55778" w:rsidP="00C55778">
      <w:pPr>
        <w:tabs>
          <w:tab w:val="left" w:pos="990"/>
          <w:tab w:val="left" w:pos="1080"/>
        </w:tabs>
        <w:spacing w:line="276" w:lineRule="auto"/>
        <w:jc w:val="both"/>
        <w:rPr>
          <w:b/>
          <w:color w:val="auto"/>
          <w:sz w:val="26"/>
          <w:szCs w:val="26"/>
        </w:rPr>
      </w:pPr>
    </w:p>
    <w:p w14:paraId="5DC096CC" w14:textId="77777777" w:rsidR="00C55778" w:rsidRPr="00CA2A5A" w:rsidRDefault="00C55778" w:rsidP="00C55778">
      <w:pPr>
        <w:spacing w:line="276" w:lineRule="auto"/>
        <w:rPr>
          <w:color w:val="auto"/>
          <w:sz w:val="26"/>
          <w:szCs w:val="26"/>
        </w:rPr>
      </w:pPr>
    </w:p>
    <w:p w14:paraId="64F99A5C" w14:textId="4065E800" w:rsidR="00EE05A7" w:rsidRPr="00CA2A5A" w:rsidRDefault="00EE05A7" w:rsidP="00C55778">
      <w:pPr>
        <w:rPr>
          <w:color w:val="auto"/>
          <w:sz w:val="26"/>
          <w:szCs w:val="26"/>
          <w:lang w:val="it-IT"/>
        </w:rPr>
      </w:pPr>
    </w:p>
    <w:sectPr w:rsidR="00EE05A7" w:rsidRPr="00CA2A5A">
      <w:pgSz w:w="11907" w:h="16840"/>
      <w:pgMar w:top="567" w:right="851" w:bottom="567" w:left="1418"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BFE61" w14:textId="77777777" w:rsidR="00BD5018" w:rsidRDefault="00BD5018">
      <w:r>
        <w:separator/>
      </w:r>
    </w:p>
  </w:endnote>
  <w:endnote w:type="continuationSeparator" w:id="0">
    <w:p w14:paraId="06F3EC51" w14:textId="77777777" w:rsidR="00BD5018" w:rsidRDefault="00BD5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VNI-Times">
    <w:altName w:val="Calibri"/>
    <w:panose1 w:val="00000000000000000000"/>
    <w:charset w:val="00"/>
    <w:family w:val="auto"/>
    <w:pitch w:val="variable"/>
    <w:sig w:usb0="00000007" w:usb1="00000000" w:usb2="00000000" w:usb3="00000000" w:csb0="00000013" w:csb1="00000000"/>
  </w:font>
  <w:font w:name=".VnCentury Schoolbook">
    <w:altName w:val="Calibri"/>
    <w:panose1 w:val="020B7200000000000000"/>
    <w:charset w:val="00"/>
    <w:family w:val="swiss"/>
    <w:pitch w:val="variable"/>
    <w:sig w:usb0="00000003" w:usb1="00000000" w:usb2="00000000" w:usb3="00000000" w:csb0="00000001" w:csb1="00000000"/>
  </w:font>
  <w:font w:name="VNI-Souvir">
    <w:altName w:val="Calibri"/>
    <w:panose1 w:val="00000000000000000000"/>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altName w:val="Calibri"/>
    <w:charset w:val="00"/>
    <w:family w:val="auto"/>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Yu Gothic"/>
    <w:panose1 w:val="00000000000000000000"/>
    <w:charset w:val="88"/>
    <w:family w:val="auto"/>
    <w:notTrueType/>
    <w:pitch w:val="default"/>
    <w:sig w:usb0="00000001"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altName w:val="Times New Roman"/>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mbria"/>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PMingLiU"/>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engXian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88F80" w14:textId="77777777" w:rsidR="00BD5018" w:rsidRDefault="00BD5018">
      <w:r>
        <w:separator/>
      </w:r>
    </w:p>
  </w:footnote>
  <w:footnote w:type="continuationSeparator" w:id="0">
    <w:p w14:paraId="6BDDBDCA" w14:textId="77777777" w:rsidR="00BD5018" w:rsidRDefault="00BD50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15C5148"/>
    <w:multiLevelType w:val="hybridMultilevel"/>
    <w:tmpl w:val="1D9C5BE0"/>
    <w:lvl w:ilvl="0" w:tplc="5D8E7F52">
      <w:start w:val="1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8028DA"/>
    <w:multiLevelType w:val="hybridMultilevel"/>
    <w:tmpl w:val="E7AC792C"/>
    <w:lvl w:ilvl="0" w:tplc="F8C66BC6">
      <w:start w:val="2"/>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447FD9"/>
    <w:multiLevelType w:val="hybridMultilevel"/>
    <w:tmpl w:val="AA9EDCDA"/>
    <w:lvl w:ilvl="0" w:tplc="A8FE98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302743"/>
    <w:multiLevelType w:val="multilevel"/>
    <w:tmpl w:val="D98EB1D6"/>
    <w:lvl w:ilvl="0">
      <w:start w:val="1"/>
      <w:numFmt w:val="decimal"/>
      <w:lvlText w:val="Câu %1:"/>
      <w:lvlJc w:val="left"/>
      <w:pPr>
        <w:ind w:left="720" w:hanging="360"/>
      </w:pPr>
      <w:rPr>
        <w:rFonts w:ascii="Cambria" w:hAnsi="Cambria" w:cs="Times New Roman" w:hint="default"/>
        <w:b/>
        <w:i w:val="0"/>
        <w:color w:val="0070C0"/>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63F5468"/>
    <w:multiLevelType w:val="hybridMultilevel"/>
    <w:tmpl w:val="DE7E155E"/>
    <w:lvl w:ilvl="0" w:tplc="FDBA7FD6">
      <w:start w:val="18"/>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90020D"/>
    <w:multiLevelType w:val="multilevel"/>
    <w:tmpl w:val="0690020D"/>
    <w:lvl w:ilvl="0">
      <w:start w:val="5"/>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941431C"/>
    <w:multiLevelType w:val="hybridMultilevel"/>
    <w:tmpl w:val="5F7EC854"/>
    <w:lvl w:ilvl="0" w:tplc="B6902E80">
      <w:start w:val="1"/>
      <w:numFmt w:val="decimal"/>
      <w:lvlRestart w:val="0"/>
      <w:lvlText w:val="Câu %1:"/>
      <w:lvlJc w:val="left"/>
      <w:pPr>
        <w:ind w:left="992" w:hanging="992"/>
      </w:pPr>
      <w:rPr>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69137F"/>
    <w:multiLevelType w:val="hybridMultilevel"/>
    <w:tmpl w:val="7F42A33C"/>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A8363D7"/>
    <w:multiLevelType w:val="hybridMultilevel"/>
    <w:tmpl w:val="D77C5CE0"/>
    <w:lvl w:ilvl="0" w:tplc="1854C7CE">
      <w:start w:val="16"/>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7F4C06"/>
    <w:multiLevelType w:val="hybridMultilevel"/>
    <w:tmpl w:val="DBD4D5AA"/>
    <w:lvl w:ilvl="0" w:tplc="6C2C34F8">
      <w:start w:val="1"/>
      <w:numFmt w:val="decimal"/>
      <w:lvlRestart w:val="0"/>
      <w:lvlText w:val="Câu %1:"/>
      <w:lvlJc w:val="left"/>
      <w:pPr>
        <w:ind w:left="992" w:hanging="992"/>
      </w:pPr>
      <w:rPr>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775C71"/>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C04D1E"/>
    <w:multiLevelType w:val="hybridMultilevel"/>
    <w:tmpl w:val="5FC6C544"/>
    <w:lvl w:ilvl="0" w:tplc="FFFFFFFF">
      <w:start w:val="1"/>
      <w:numFmt w:val="decimal"/>
      <w:lvlRestart w:val="0"/>
      <w:lvlText w:val="Câu %1."/>
      <w:lvlJc w:val="left"/>
      <w:pPr>
        <w:ind w:left="0" w:firstLine="0"/>
      </w:pPr>
      <w:rPr>
        <w:b/>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63226DB"/>
    <w:multiLevelType w:val="hybridMultilevel"/>
    <w:tmpl w:val="C5328B00"/>
    <w:lvl w:ilvl="0" w:tplc="078E573A">
      <w:start w:val="1"/>
      <w:numFmt w:val="decimal"/>
      <w:lvlRestart w:val="0"/>
      <w:lvlText w:val="Câu %1."/>
      <w:lvlJc w:val="left"/>
      <w:pPr>
        <w:ind w:left="0" w:firstLine="0"/>
      </w:pPr>
      <w:rPr>
        <w:b/>
        <w:bCs/>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20" w15:restartNumberingAfterBreak="0">
    <w:nsid w:val="18104FE5"/>
    <w:multiLevelType w:val="hybridMultilevel"/>
    <w:tmpl w:val="071C2FEE"/>
    <w:lvl w:ilvl="0" w:tplc="FFFFFFFF">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C7D1096"/>
    <w:multiLevelType w:val="hybridMultilevel"/>
    <w:tmpl w:val="3C16A0A4"/>
    <w:lvl w:ilvl="0" w:tplc="2EF4CA80">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2" w15:restartNumberingAfterBreak="0">
    <w:nsid w:val="25F25EE1"/>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26FB2F31"/>
    <w:multiLevelType w:val="hybridMultilevel"/>
    <w:tmpl w:val="EB22F9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7B86F4B"/>
    <w:multiLevelType w:val="multilevel"/>
    <w:tmpl w:val="27B86F4B"/>
    <w:lvl w:ilvl="0">
      <w:start w:val="3"/>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7DE1EA4"/>
    <w:multiLevelType w:val="hybridMultilevel"/>
    <w:tmpl w:val="31223F46"/>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8DC2DF3"/>
    <w:multiLevelType w:val="hybridMultilevel"/>
    <w:tmpl w:val="5004FE54"/>
    <w:lvl w:ilvl="0" w:tplc="154ECC76">
      <w:start w:val="1"/>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2B1A3EEA"/>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2E117E99"/>
    <w:multiLevelType w:val="hybridMultilevel"/>
    <w:tmpl w:val="0AE8D014"/>
    <w:lvl w:ilvl="0" w:tplc="42120AA8">
      <w:start w:val="1"/>
      <w:numFmt w:val="decimal"/>
      <w:lvlText w:val="Câu %1:"/>
      <w:lvlJc w:val="left"/>
      <w:pPr>
        <w:ind w:left="0" w:firstLine="0"/>
      </w:pPr>
      <w:rPr>
        <w:rFonts w:ascii="Cambria" w:hAnsi="Cambria" w:cs="Times New Roman" w:hint="default"/>
        <w:b/>
        <w:i w:val="0"/>
        <w:color w:val="0070C0"/>
        <w:sz w:val="26"/>
        <w:szCs w:val="26"/>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ECC067F"/>
    <w:multiLevelType w:val="hybridMultilevel"/>
    <w:tmpl w:val="D39CB2E2"/>
    <w:lvl w:ilvl="0" w:tplc="6C2AE280">
      <w:start w:val="9"/>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7A4BBF"/>
    <w:multiLevelType w:val="hybridMultilevel"/>
    <w:tmpl w:val="7C6236D6"/>
    <w:lvl w:ilvl="0" w:tplc="1A9419AA">
      <w:start w:val="10"/>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C47733"/>
    <w:multiLevelType w:val="hybridMultilevel"/>
    <w:tmpl w:val="9CD63334"/>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21345C6"/>
    <w:multiLevelType w:val="hybridMultilevel"/>
    <w:tmpl w:val="1270D9B8"/>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2506436"/>
    <w:multiLevelType w:val="hybridMultilevel"/>
    <w:tmpl w:val="4C70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A365E49"/>
    <w:multiLevelType w:val="hybridMultilevel"/>
    <w:tmpl w:val="B15CC194"/>
    <w:lvl w:ilvl="0" w:tplc="F29CD93A">
      <w:start w:val="17"/>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B501EA9"/>
    <w:multiLevelType w:val="hybridMultilevel"/>
    <w:tmpl w:val="FF04095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6" w15:restartNumberingAfterBreak="0">
    <w:nsid w:val="4044387E"/>
    <w:multiLevelType w:val="multilevel"/>
    <w:tmpl w:val="4044387E"/>
    <w:lvl w:ilvl="0">
      <w:start w:val="1"/>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0D975AC"/>
    <w:multiLevelType w:val="hybridMultilevel"/>
    <w:tmpl w:val="76E0CF7A"/>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2C95C01"/>
    <w:multiLevelType w:val="hybridMultilevel"/>
    <w:tmpl w:val="42C0556C"/>
    <w:lvl w:ilvl="0" w:tplc="8EFA7224">
      <w:start w:val="13"/>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50E7841"/>
    <w:multiLevelType w:val="hybridMultilevel"/>
    <w:tmpl w:val="31D07AA2"/>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68E0677"/>
    <w:multiLevelType w:val="hybridMultilevel"/>
    <w:tmpl w:val="94D430B0"/>
    <w:lvl w:ilvl="0" w:tplc="E2C2E94E">
      <w:start w:val="9"/>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7095B35"/>
    <w:multiLevelType w:val="hybridMultilevel"/>
    <w:tmpl w:val="D250EB76"/>
    <w:lvl w:ilvl="0" w:tplc="BF8AA5AE">
      <w:start w:val="1"/>
      <w:numFmt w:val="upperLetter"/>
      <w:lvlText w:val="%1."/>
      <w:lvlJc w:val="left"/>
      <w:pPr>
        <w:tabs>
          <w:tab w:val="num" w:pos="720"/>
        </w:tabs>
        <w:ind w:left="720" w:hanging="360"/>
      </w:pPr>
      <w:rPr>
        <w:rFonts w:hint="default"/>
        <w:b/>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470D06DC"/>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491C0E72"/>
    <w:multiLevelType w:val="hybridMultilevel"/>
    <w:tmpl w:val="D2B872B0"/>
    <w:lvl w:ilvl="0" w:tplc="7C5A2578">
      <w:start w:val="17"/>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9771E48"/>
    <w:multiLevelType w:val="hybridMultilevel"/>
    <w:tmpl w:val="071C2FEE"/>
    <w:lvl w:ilvl="0" w:tplc="3998C82A">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4C1772"/>
    <w:multiLevelType w:val="hybridMultilevel"/>
    <w:tmpl w:val="53F2C942"/>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E7235E4"/>
    <w:multiLevelType w:val="hybridMultilevel"/>
    <w:tmpl w:val="A90EF758"/>
    <w:lvl w:ilvl="0" w:tplc="0B96E75A">
      <w:start w:val="10"/>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59212D3"/>
    <w:multiLevelType w:val="hybridMultilevel"/>
    <w:tmpl w:val="73CA6EA8"/>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0"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636A2F62"/>
    <w:multiLevelType w:val="hybridMultilevel"/>
    <w:tmpl w:val="CB283830"/>
    <w:lvl w:ilvl="0" w:tplc="FFFFFFFF">
      <w:start w:val="1"/>
      <w:numFmt w:val="decimal"/>
      <w:lvlRestart w:val="0"/>
      <w:lvlText w:val="Câu %1."/>
      <w:lvlJc w:val="left"/>
      <w:pPr>
        <w:ind w:left="0" w:firstLine="0"/>
      </w:pPr>
      <w:rPr>
        <w:b/>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4845E11"/>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65E3066B"/>
    <w:multiLevelType w:val="hybridMultilevel"/>
    <w:tmpl w:val="52C6D222"/>
    <w:lvl w:ilvl="0" w:tplc="E7E4A1F6">
      <w:start w:val="14"/>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5F94E5D"/>
    <w:multiLevelType w:val="hybridMultilevel"/>
    <w:tmpl w:val="35209064"/>
    <w:lvl w:ilvl="0" w:tplc="625E0432">
      <w:start w:val="3"/>
      <w:numFmt w:val="decimal"/>
      <w:lvlRestart w:val="0"/>
      <w:lvlText w:val="Câu %1."/>
      <w:lvlJc w:val="left"/>
      <w:pPr>
        <w:ind w:left="0" w:firstLine="0"/>
      </w:pPr>
      <w:rPr>
        <w:rFonts w:hint="default"/>
        <w:b/>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80D0802"/>
    <w:multiLevelType w:val="hybridMultilevel"/>
    <w:tmpl w:val="5FC6C544"/>
    <w:lvl w:ilvl="0" w:tplc="FFFFFFFF">
      <w:start w:val="1"/>
      <w:numFmt w:val="decimal"/>
      <w:lvlRestart w:val="0"/>
      <w:lvlText w:val="Câu %1."/>
      <w:lvlJc w:val="left"/>
      <w:pPr>
        <w:ind w:left="0" w:firstLine="0"/>
      </w:pPr>
      <w:rPr>
        <w:b/>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A2F5498"/>
    <w:multiLevelType w:val="hybridMultilevel"/>
    <w:tmpl w:val="D1F67A48"/>
    <w:lvl w:ilvl="0" w:tplc="CA4C5AE2">
      <w:start w:val="14"/>
      <w:numFmt w:val="decimal"/>
      <w:lvlText w:val="Câu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BCA04B2"/>
    <w:multiLevelType w:val="hybridMultilevel"/>
    <w:tmpl w:val="9FFAC29E"/>
    <w:lvl w:ilvl="0" w:tplc="AF98CAD4">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E753E57"/>
    <w:multiLevelType w:val="multilevel"/>
    <w:tmpl w:val="D98EB1D6"/>
    <w:lvl w:ilvl="0">
      <w:start w:val="1"/>
      <w:numFmt w:val="decimal"/>
      <w:lvlText w:val="Câu %1:"/>
      <w:lvlJc w:val="left"/>
      <w:pPr>
        <w:ind w:left="720" w:hanging="360"/>
      </w:pPr>
      <w:rPr>
        <w:rFonts w:ascii="Cambria" w:hAnsi="Cambria" w:cs="Times New Roman" w:hint="default"/>
        <w:b/>
        <w:i w:val="0"/>
        <w:color w:val="0070C0"/>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0AE24BD"/>
    <w:multiLevelType w:val="hybridMultilevel"/>
    <w:tmpl w:val="3858CF7A"/>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1482E18"/>
    <w:multiLevelType w:val="hybridMultilevel"/>
    <w:tmpl w:val="3FD078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3085212"/>
    <w:multiLevelType w:val="hybridMultilevel"/>
    <w:tmpl w:val="942AA6C8"/>
    <w:lvl w:ilvl="0" w:tplc="D18804F0">
      <w:start w:val="18"/>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3085BCD"/>
    <w:multiLevelType w:val="hybridMultilevel"/>
    <w:tmpl w:val="AB3E0220"/>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5B02DD7"/>
    <w:multiLevelType w:val="hybridMultilevel"/>
    <w:tmpl w:val="A2E250A8"/>
    <w:lvl w:ilvl="0" w:tplc="49D49D86">
      <w:start w:val="18"/>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8A06404"/>
    <w:multiLevelType w:val="hybridMultilevel"/>
    <w:tmpl w:val="15A6DCF8"/>
    <w:lvl w:ilvl="0" w:tplc="0AC6AF40">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A2D5979"/>
    <w:multiLevelType w:val="hybridMultilevel"/>
    <w:tmpl w:val="71D6A200"/>
    <w:lvl w:ilvl="0" w:tplc="6E9A75FE">
      <w:start w:val="1"/>
      <w:numFmt w:val="decimal"/>
      <w:lvlRestart w:val="0"/>
      <w:lvlText w:val="Câu %1."/>
      <w:lvlJc w:val="left"/>
      <w:pPr>
        <w:ind w:left="0" w:firstLine="0"/>
      </w:pPr>
      <w:rPr>
        <w:b/>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BFE253D"/>
    <w:multiLevelType w:val="hybridMultilevel"/>
    <w:tmpl w:val="D8642644"/>
    <w:lvl w:ilvl="0" w:tplc="FFFFFFFF">
      <w:start w:val="1"/>
      <w:numFmt w:val="decimal"/>
      <w:lvlRestart w:val="0"/>
      <w:lvlText w:val="Câu %1."/>
      <w:lvlJc w:val="left"/>
      <w:pPr>
        <w:ind w:left="0" w:firstLine="0"/>
      </w:pPr>
      <w:rPr>
        <w:b/>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E106D6C"/>
    <w:multiLevelType w:val="hybridMultilevel"/>
    <w:tmpl w:val="F0E2ADD6"/>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7E636A70"/>
    <w:multiLevelType w:val="hybridMultilevel"/>
    <w:tmpl w:val="0F046FE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9" w15:restartNumberingAfterBreak="0">
    <w:nsid w:val="7FE0115E"/>
    <w:multiLevelType w:val="hybridMultilevel"/>
    <w:tmpl w:val="F0E2ADD6"/>
    <w:lvl w:ilvl="0" w:tplc="FFFFFFFF">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51454524">
    <w:abstractNumId w:val="3"/>
  </w:num>
  <w:num w:numId="2" w16cid:durableId="141313943">
    <w:abstractNumId w:val="2"/>
  </w:num>
  <w:num w:numId="3" w16cid:durableId="1286814808">
    <w:abstractNumId w:val="1"/>
  </w:num>
  <w:num w:numId="4" w16cid:durableId="1900749046">
    <w:abstractNumId w:val="0"/>
  </w:num>
  <w:num w:numId="5" w16cid:durableId="881943737">
    <w:abstractNumId w:val="50"/>
  </w:num>
  <w:num w:numId="6" w16cid:durableId="74867011">
    <w:abstractNumId w:val="49"/>
  </w:num>
  <w:num w:numId="7" w16cid:durableId="242956386">
    <w:abstractNumId w:val="19"/>
  </w:num>
  <w:num w:numId="8" w16cid:durableId="478571187">
    <w:abstractNumId w:val="36"/>
  </w:num>
  <w:num w:numId="9" w16cid:durableId="741147701">
    <w:abstractNumId w:val="24"/>
  </w:num>
  <w:num w:numId="10" w16cid:durableId="1487937067">
    <w:abstractNumId w:val="9"/>
  </w:num>
  <w:num w:numId="11" w16cid:durableId="1781992080">
    <w:abstractNumId w:val="58"/>
  </w:num>
  <w:num w:numId="12" w16cid:durableId="987397716">
    <w:abstractNumId w:val="15"/>
  </w:num>
  <w:num w:numId="13" w16cid:durableId="186452699">
    <w:abstractNumId w:val="28"/>
  </w:num>
  <w:num w:numId="14" w16cid:durableId="97914600">
    <w:abstractNumId w:val="65"/>
  </w:num>
  <w:num w:numId="15" w16cid:durableId="1130241888">
    <w:abstractNumId w:val="44"/>
  </w:num>
  <w:num w:numId="16" w16cid:durableId="825098407">
    <w:abstractNumId w:val="23"/>
  </w:num>
  <w:num w:numId="17" w16cid:durableId="504368301">
    <w:abstractNumId w:val="33"/>
  </w:num>
  <w:num w:numId="18" w16cid:durableId="1228568623">
    <w:abstractNumId w:val="51"/>
  </w:num>
  <w:num w:numId="19" w16cid:durableId="145631187">
    <w:abstractNumId w:val="20"/>
  </w:num>
  <w:num w:numId="20" w16cid:durableId="2071228447">
    <w:abstractNumId w:val="68"/>
  </w:num>
  <w:num w:numId="21" w16cid:durableId="156851210">
    <w:abstractNumId w:val="35"/>
  </w:num>
  <w:num w:numId="22" w16cid:durableId="1961112259">
    <w:abstractNumId w:val="13"/>
  </w:num>
  <w:num w:numId="23" w16cid:durableId="1328364537">
    <w:abstractNumId w:val="10"/>
  </w:num>
  <w:num w:numId="24" w16cid:durableId="1536624825">
    <w:abstractNumId w:val="6"/>
  </w:num>
  <w:num w:numId="25" w16cid:durableId="1323007041">
    <w:abstractNumId w:val="21"/>
  </w:num>
  <w:num w:numId="26" w16cid:durableId="255679541">
    <w:abstractNumId w:val="60"/>
  </w:num>
  <w:num w:numId="27" w16cid:durableId="423112431">
    <w:abstractNumId w:val="5"/>
  </w:num>
  <w:num w:numId="28" w16cid:durableId="965964214">
    <w:abstractNumId w:val="66"/>
  </w:num>
  <w:num w:numId="29" w16cid:durableId="745225301">
    <w:abstractNumId w:val="55"/>
  </w:num>
  <w:num w:numId="30" w16cid:durableId="2141847677">
    <w:abstractNumId w:val="18"/>
  </w:num>
  <w:num w:numId="31" w16cid:durableId="747725621">
    <w:abstractNumId w:val="17"/>
  </w:num>
  <w:num w:numId="32" w16cid:durableId="268314430">
    <w:abstractNumId w:val="54"/>
  </w:num>
  <w:num w:numId="33" w16cid:durableId="1824543483">
    <w:abstractNumId w:val="22"/>
  </w:num>
  <w:num w:numId="34" w16cid:durableId="1163202902">
    <w:abstractNumId w:val="14"/>
  </w:num>
  <w:num w:numId="35" w16cid:durableId="566108247">
    <w:abstractNumId w:val="7"/>
  </w:num>
  <w:num w:numId="36" w16cid:durableId="480775796">
    <w:abstractNumId w:val="42"/>
  </w:num>
  <w:num w:numId="37" w16cid:durableId="1192105716">
    <w:abstractNumId w:val="27"/>
  </w:num>
  <w:num w:numId="38" w16cid:durableId="1074622557">
    <w:abstractNumId w:val="52"/>
  </w:num>
  <w:num w:numId="39" w16cid:durableId="1654598505">
    <w:abstractNumId w:val="48"/>
  </w:num>
  <w:num w:numId="40" w16cid:durableId="1651519428">
    <w:abstractNumId w:val="16"/>
  </w:num>
  <w:num w:numId="41" w16cid:durableId="3627980">
    <w:abstractNumId w:val="26"/>
  </w:num>
  <w:num w:numId="42" w16cid:durableId="14038042">
    <w:abstractNumId w:val="41"/>
  </w:num>
  <w:num w:numId="43" w16cid:durableId="1685127527">
    <w:abstractNumId w:val="56"/>
  </w:num>
  <w:num w:numId="44" w16cid:durableId="931276513">
    <w:abstractNumId w:val="34"/>
  </w:num>
  <w:num w:numId="45" w16cid:durableId="1171333698">
    <w:abstractNumId w:val="63"/>
  </w:num>
  <w:num w:numId="46" w16cid:durableId="1496647340">
    <w:abstractNumId w:val="64"/>
  </w:num>
  <w:num w:numId="47" w16cid:durableId="718744021">
    <w:abstractNumId w:val="40"/>
  </w:num>
  <w:num w:numId="48" w16cid:durableId="505556799">
    <w:abstractNumId w:val="46"/>
  </w:num>
  <w:num w:numId="49" w16cid:durableId="337461322">
    <w:abstractNumId w:val="4"/>
  </w:num>
  <w:num w:numId="50" w16cid:durableId="1253390508">
    <w:abstractNumId w:val="53"/>
  </w:num>
  <w:num w:numId="51" w16cid:durableId="986203054">
    <w:abstractNumId w:val="43"/>
  </w:num>
  <w:num w:numId="52" w16cid:durableId="859971554">
    <w:abstractNumId w:val="61"/>
  </w:num>
  <w:num w:numId="53" w16cid:durableId="224150000">
    <w:abstractNumId w:val="57"/>
  </w:num>
  <w:num w:numId="54" w16cid:durableId="1704557687">
    <w:abstractNumId w:val="29"/>
  </w:num>
  <w:num w:numId="55" w16cid:durableId="1835217828">
    <w:abstractNumId w:val="30"/>
  </w:num>
  <w:num w:numId="56" w16cid:durableId="486481979">
    <w:abstractNumId w:val="38"/>
  </w:num>
  <w:num w:numId="57" w16cid:durableId="1066609546">
    <w:abstractNumId w:val="12"/>
  </w:num>
  <w:num w:numId="58" w16cid:durableId="931201573">
    <w:abstractNumId w:val="8"/>
  </w:num>
  <w:num w:numId="59" w16cid:durableId="861164186">
    <w:abstractNumId w:val="37"/>
  </w:num>
  <w:num w:numId="60" w16cid:durableId="1992052733">
    <w:abstractNumId w:val="31"/>
  </w:num>
  <w:num w:numId="61" w16cid:durableId="1903364034">
    <w:abstractNumId w:val="67"/>
  </w:num>
  <w:num w:numId="62" w16cid:durableId="554465618">
    <w:abstractNumId w:val="25"/>
  </w:num>
  <w:num w:numId="63" w16cid:durableId="1127821483">
    <w:abstractNumId w:val="11"/>
  </w:num>
  <w:num w:numId="64" w16cid:durableId="1389570035">
    <w:abstractNumId w:val="45"/>
  </w:num>
  <w:num w:numId="65" w16cid:durableId="903639342">
    <w:abstractNumId w:val="39"/>
  </w:num>
  <w:num w:numId="66" w16cid:durableId="2007317108">
    <w:abstractNumId w:val="62"/>
  </w:num>
  <w:num w:numId="67" w16cid:durableId="937560151">
    <w:abstractNumId w:val="32"/>
  </w:num>
  <w:num w:numId="68" w16cid:durableId="724644109">
    <w:abstractNumId w:val="59"/>
  </w:num>
  <w:num w:numId="69" w16cid:durableId="155732439">
    <w:abstractNumId w:val="47"/>
  </w:num>
  <w:num w:numId="70" w16cid:durableId="1734739256">
    <w:abstractNumId w:val="6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1B8"/>
    <w:rsid w:val="000003D2"/>
    <w:rsid w:val="000004A3"/>
    <w:rsid w:val="0000108C"/>
    <w:rsid w:val="000014CD"/>
    <w:rsid w:val="000022E1"/>
    <w:rsid w:val="00002CA7"/>
    <w:rsid w:val="00002ED7"/>
    <w:rsid w:val="000033F3"/>
    <w:rsid w:val="00003AF3"/>
    <w:rsid w:val="00003DA2"/>
    <w:rsid w:val="00005E56"/>
    <w:rsid w:val="00005F87"/>
    <w:rsid w:val="000074E0"/>
    <w:rsid w:val="000101C3"/>
    <w:rsid w:val="0001031A"/>
    <w:rsid w:val="00012349"/>
    <w:rsid w:val="00014531"/>
    <w:rsid w:val="00014D50"/>
    <w:rsid w:val="00015367"/>
    <w:rsid w:val="000172DA"/>
    <w:rsid w:val="00017A95"/>
    <w:rsid w:val="0002186C"/>
    <w:rsid w:val="00024139"/>
    <w:rsid w:val="00024FF8"/>
    <w:rsid w:val="00025245"/>
    <w:rsid w:val="00025828"/>
    <w:rsid w:val="00025DCC"/>
    <w:rsid w:val="0002648C"/>
    <w:rsid w:val="000276C6"/>
    <w:rsid w:val="00027707"/>
    <w:rsid w:val="00027E46"/>
    <w:rsid w:val="00031CA4"/>
    <w:rsid w:val="00034159"/>
    <w:rsid w:val="000354F4"/>
    <w:rsid w:val="00036192"/>
    <w:rsid w:val="000369D7"/>
    <w:rsid w:val="00040B1F"/>
    <w:rsid w:val="00041BCD"/>
    <w:rsid w:val="00041FED"/>
    <w:rsid w:val="0004363D"/>
    <w:rsid w:val="00046151"/>
    <w:rsid w:val="00047805"/>
    <w:rsid w:val="0005022B"/>
    <w:rsid w:val="00050DE7"/>
    <w:rsid w:val="00050F62"/>
    <w:rsid w:val="00051B2D"/>
    <w:rsid w:val="0005211B"/>
    <w:rsid w:val="00052E16"/>
    <w:rsid w:val="00054E28"/>
    <w:rsid w:val="00054EB6"/>
    <w:rsid w:val="00055D10"/>
    <w:rsid w:val="0005611C"/>
    <w:rsid w:val="0005642B"/>
    <w:rsid w:val="00056DCE"/>
    <w:rsid w:val="0006158E"/>
    <w:rsid w:val="000617BD"/>
    <w:rsid w:val="00063331"/>
    <w:rsid w:val="00065275"/>
    <w:rsid w:val="00066485"/>
    <w:rsid w:val="000674FF"/>
    <w:rsid w:val="00067B72"/>
    <w:rsid w:val="00067EE5"/>
    <w:rsid w:val="00067EEC"/>
    <w:rsid w:val="00072ACB"/>
    <w:rsid w:val="00073325"/>
    <w:rsid w:val="00074271"/>
    <w:rsid w:val="00074A02"/>
    <w:rsid w:val="00076531"/>
    <w:rsid w:val="00082DD5"/>
    <w:rsid w:val="000837F8"/>
    <w:rsid w:val="00085E1B"/>
    <w:rsid w:val="00087326"/>
    <w:rsid w:val="00087896"/>
    <w:rsid w:val="000904E4"/>
    <w:rsid w:val="00091A16"/>
    <w:rsid w:val="00091D76"/>
    <w:rsid w:val="00091EC4"/>
    <w:rsid w:val="000923D7"/>
    <w:rsid w:val="000929F0"/>
    <w:rsid w:val="00092A24"/>
    <w:rsid w:val="00092CBC"/>
    <w:rsid w:val="000A1029"/>
    <w:rsid w:val="000A1786"/>
    <w:rsid w:val="000A1DEF"/>
    <w:rsid w:val="000A21CB"/>
    <w:rsid w:val="000A3060"/>
    <w:rsid w:val="000A3837"/>
    <w:rsid w:val="000A3CA9"/>
    <w:rsid w:val="000A5067"/>
    <w:rsid w:val="000A5905"/>
    <w:rsid w:val="000A6300"/>
    <w:rsid w:val="000A6E11"/>
    <w:rsid w:val="000B06FE"/>
    <w:rsid w:val="000B08B9"/>
    <w:rsid w:val="000B2FCA"/>
    <w:rsid w:val="000B30EE"/>
    <w:rsid w:val="000B3133"/>
    <w:rsid w:val="000B483B"/>
    <w:rsid w:val="000B76FC"/>
    <w:rsid w:val="000B7EEC"/>
    <w:rsid w:val="000C01E5"/>
    <w:rsid w:val="000C1A2C"/>
    <w:rsid w:val="000C27E7"/>
    <w:rsid w:val="000C2B71"/>
    <w:rsid w:val="000C2FF5"/>
    <w:rsid w:val="000C4CBC"/>
    <w:rsid w:val="000C51FA"/>
    <w:rsid w:val="000C70B7"/>
    <w:rsid w:val="000D06CA"/>
    <w:rsid w:val="000D0FDE"/>
    <w:rsid w:val="000D187B"/>
    <w:rsid w:val="000D1943"/>
    <w:rsid w:val="000D220E"/>
    <w:rsid w:val="000D2C01"/>
    <w:rsid w:val="000D44F6"/>
    <w:rsid w:val="000D5DE7"/>
    <w:rsid w:val="000E086C"/>
    <w:rsid w:val="000E2120"/>
    <w:rsid w:val="000E272B"/>
    <w:rsid w:val="000E2C02"/>
    <w:rsid w:val="000E45AB"/>
    <w:rsid w:val="000E4E74"/>
    <w:rsid w:val="000E6020"/>
    <w:rsid w:val="000E63B8"/>
    <w:rsid w:val="000E7017"/>
    <w:rsid w:val="000E7284"/>
    <w:rsid w:val="000F0939"/>
    <w:rsid w:val="000F0B70"/>
    <w:rsid w:val="000F11C2"/>
    <w:rsid w:val="000F3183"/>
    <w:rsid w:val="000F363B"/>
    <w:rsid w:val="000F45A1"/>
    <w:rsid w:val="000F4CAA"/>
    <w:rsid w:val="000F508D"/>
    <w:rsid w:val="000F6021"/>
    <w:rsid w:val="000F6868"/>
    <w:rsid w:val="00101D65"/>
    <w:rsid w:val="00102BC3"/>
    <w:rsid w:val="00104C77"/>
    <w:rsid w:val="00105B20"/>
    <w:rsid w:val="00107B83"/>
    <w:rsid w:val="00107B86"/>
    <w:rsid w:val="001102B6"/>
    <w:rsid w:val="00110666"/>
    <w:rsid w:val="00110A05"/>
    <w:rsid w:val="00111741"/>
    <w:rsid w:val="00111E79"/>
    <w:rsid w:val="00117517"/>
    <w:rsid w:val="00117AA3"/>
    <w:rsid w:val="00117C28"/>
    <w:rsid w:val="00120138"/>
    <w:rsid w:val="001207B4"/>
    <w:rsid w:val="00120C82"/>
    <w:rsid w:val="0012134E"/>
    <w:rsid w:val="0012172F"/>
    <w:rsid w:val="001218C1"/>
    <w:rsid w:val="00121B5F"/>
    <w:rsid w:val="00121F33"/>
    <w:rsid w:val="00122C93"/>
    <w:rsid w:val="00123A07"/>
    <w:rsid w:val="001241AB"/>
    <w:rsid w:val="00125828"/>
    <w:rsid w:val="001258FA"/>
    <w:rsid w:val="0013172E"/>
    <w:rsid w:val="001329B9"/>
    <w:rsid w:val="00132D4D"/>
    <w:rsid w:val="00133B12"/>
    <w:rsid w:val="00134FC1"/>
    <w:rsid w:val="001364A4"/>
    <w:rsid w:val="00137365"/>
    <w:rsid w:val="001377F5"/>
    <w:rsid w:val="001405F0"/>
    <w:rsid w:val="00142A47"/>
    <w:rsid w:val="001431C1"/>
    <w:rsid w:val="0014390E"/>
    <w:rsid w:val="00143936"/>
    <w:rsid w:val="0014484C"/>
    <w:rsid w:val="00146535"/>
    <w:rsid w:val="0014699F"/>
    <w:rsid w:val="00147264"/>
    <w:rsid w:val="00150765"/>
    <w:rsid w:val="00151460"/>
    <w:rsid w:val="00151993"/>
    <w:rsid w:val="001519F9"/>
    <w:rsid w:val="00151AC6"/>
    <w:rsid w:val="00153FB8"/>
    <w:rsid w:val="00155A82"/>
    <w:rsid w:val="00157C1D"/>
    <w:rsid w:val="00160119"/>
    <w:rsid w:val="00160476"/>
    <w:rsid w:val="00160FEB"/>
    <w:rsid w:val="00162FE2"/>
    <w:rsid w:val="00163554"/>
    <w:rsid w:val="00163AA3"/>
    <w:rsid w:val="00164089"/>
    <w:rsid w:val="001642F1"/>
    <w:rsid w:val="001644F7"/>
    <w:rsid w:val="001646AF"/>
    <w:rsid w:val="001649FD"/>
    <w:rsid w:val="00166872"/>
    <w:rsid w:val="00167515"/>
    <w:rsid w:val="0016792B"/>
    <w:rsid w:val="001701E5"/>
    <w:rsid w:val="00170EB4"/>
    <w:rsid w:val="00171C74"/>
    <w:rsid w:val="00173C54"/>
    <w:rsid w:val="00173CB4"/>
    <w:rsid w:val="00174D5B"/>
    <w:rsid w:val="00176354"/>
    <w:rsid w:val="00176E5A"/>
    <w:rsid w:val="00176FA6"/>
    <w:rsid w:val="00177042"/>
    <w:rsid w:val="00177958"/>
    <w:rsid w:val="00180E0A"/>
    <w:rsid w:val="00180FC1"/>
    <w:rsid w:val="00182F34"/>
    <w:rsid w:val="00183EA9"/>
    <w:rsid w:val="00185E15"/>
    <w:rsid w:val="0018619C"/>
    <w:rsid w:val="00186A6E"/>
    <w:rsid w:val="001873F3"/>
    <w:rsid w:val="0019081F"/>
    <w:rsid w:val="00191D3A"/>
    <w:rsid w:val="00193399"/>
    <w:rsid w:val="001934EB"/>
    <w:rsid w:val="001937B4"/>
    <w:rsid w:val="00193AEB"/>
    <w:rsid w:val="00194107"/>
    <w:rsid w:val="00196096"/>
    <w:rsid w:val="00196C9B"/>
    <w:rsid w:val="00196E24"/>
    <w:rsid w:val="00197F29"/>
    <w:rsid w:val="001A214E"/>
    <w:rsid w:val="001A3A71"/>
    <w:rsid w:val="001A3BD8"/>
    <w:rsid w:val="001A43E5"/>
    <w:rsid w:val="001A540D"/>
    <w:rsid w:val="001A5767"/>
    <w:rsid w:val="001A69BC"/>
    <w:rsid w:val="001B0C96"/>
    <w:rsid w:val="001B0E81"/>
    <w:rsid w:val="001B1249"/>
    <w:rsid w:val="001B16DC"/>
    <w:rsid w:val="001B2E89"/>
    <w:rsid w:val="001B374D"/>
    <w:rsid w:val="001B3E6E"/>
    <w:rsid w:val="001B5CA6"/>
    <w:rsid w:val="001B79D7"/>
    <w:rsid w:val="001C07DA"/>
    <w:rsid w:val="001C099B"/>
    <w:rsid w:val="001C25DB"/>
    <w:rsid w:val="001C2CF2"/>
    <w:rsid w:val="001C2D08"/>
    <w:rsid w:val="001C38C5"/>
    <w:rsid w:val="001C51A2"/>
    <w:rsid w:val="001C5ED8"/>
    <w:rsid w:val="001C71A2"/>
    <w:rsid w:val="001C7784"/>
    <w:rsid w:val="001C7A97"/>
    <w:rsid w:val="001C7E7E"/>
    <w:rsid w:val="001D0AC5"/>
    <w:rsid w:val="001D19D1"/>
    <w:rsid w:val="001D1AA1"/>
    <w:rsid w:val="001D32FD"/>
    <w:rsid w:val="001D45E5"/>
    <w:rsid w:val="001D5043"/>
    <w:rsid w:val="001D5304"/>
    <w:rsid w:val="001D7249"/>
    <w:rsid w:val="001D7426"/>
    <w:rsid w:val="001D7985"/>
    <w:rsid w:val="001D7B93"/>
    <w:rsid w:val="001E0D1B"/>
    <w:rsid w:val="001E1F5E"/>
    <w:rsid w:val="001E20CF"/>
    <w:rsid w:val="001E2FF7"/>
    <w:rsid w:val="001E304E"/>
    <w:rsid w:val="001E37BE"/>
    <w:rsid w:val="001E389D"/>
    <w:rsid w:val="001E4644"/>
    <w:rsid w:val="001E5C0F"/>
    <w:rsid w:val="001F0A10"/>
    <w:rsid w:val="001F1582"/>
    <w:rsid w:val="001F3CF8"/>
    <w:rsid w:val="001F496F"/>
    <w:rsid w:val="001F590E"/>
    <w:rsid w:val="001F594E"/>
    <w:rsid w:val="001F5D71"/>
    <w:rsid w:val="001F5E0D"/>
    <w:rsid w:val="002012CE"/>
    <w:rsid w:val="00201443"/>
    <w:rsid w:val="0020220E"/>
    <w:rsid w:val="00203DC4"/>
    <w:rsid w:val="00204987"/>
    <w:rsid w:val="00205709"/>
    <w:rsid w:val="0020652E"/>
    <w:rsid w:val="0021001B"/>
    <w:rsid w:val="002100C5"/>
    <w:rsid w:val="002127E7"/>
    <w:rsid w:val="00212995"/>
    <w:rsid w:val="002150D7"/>
    <w:rsid w:val="00215F67"/>
    <w:rsid w:val="002167BA"/>
    <w:rsid w:val="00216FE4"/>
    <w:rsid w:val="002177B7"/>
    <w:rsid w:val="00217F76"/>
    <w:rsid w:val="002206D9"/>
    <w:rsid w:val="002213EB"/>
    <w:rsid w:val="00223518"/>
    <w:rsid w:val="00223FEF"/>
    <w:rsid w:val="00224017"/>
    <w:rsid w:val="00226770"/>
    <w:rsid w:val="00226913"/>
    <w:rsid w:val="002310FF"/>
    <w:rsid w:val="0023160A"/>
    <w:rsid w:val="002322A2"/>
    <w:rsid w:val="00232EBD"/>
    <w:rsid w:val="002330A7"/>
    <w:rsid w:val="00233A68"/>
    <w:rsid w:val="00233D31"/>
    <w:rsid w:val="00233EE4"/>
    <w:rsid w:val="00234091"/>
    <w:rsid w:val="00234830"/>
    <w:rsid w:val="002349C8"/>
    <w:rsid w:val="00234B85"/>
    <w:rsid w:val="00236683"/>
    <w:rsid w:val="00236ACA"/>
    <w:rsid w:val="0023731D"/>
    <w:rsid w:val="00237E7B"/>
    <w:rsid w:val="002414C8"/>
    <w:rsid w:val="00241676"/>
    <w:rsid w:val="00242D75"/>
    <w:rsid w:val="002430DF"/>
    <w:rsid w:val="00243D61"/>
    <w:rsid w:val="00244A47"/>
    <w:rsid w:val="00244C8B"/>
    <w:rsid w:val="00245434"/>
    <w:rsid w:val="00251AE0"/>
    <w:rsid w:val="00255359"/>
    <w:rsid w:val="0025573F"/>
    <w:rsid w:val="0025691A"/>
    <w:rsid w:val="00256EC8"/>
    <w:rsid w:val="00256FE3"/>
    <w:rsid w:val="00260B57"/>
    <w:rsid w:val="00260CBC"/>
    <w:rsid w:val="00260D7C"/>
    <w:rsid w:val="002619BA"/>
    <w:rsid w:val="00262CEA"/>
    <w:rsid w:val="00263A62"/>
    <w:rsid w:val="00264BD3"/>
    <w:rsid w:val="00266EEC"/>
    <w:rsid w:val="00267834"/>
    <w:rsid w:val="00272325"/>
    <w:rsid w:val="00273708"/>
    <w:rsid w:val="00274A0F"/>
    <w:rsid w:val="00274A80"/>
    <w:rsid w:val="00274EE3"/>
    <w:rsid w:val="0027561E"/>
    <w:rsid w:val="002759C5"/>
    <w:rsid w:val="00275B9B"/>
    <w:rsid w:val="00276116"/>
    <w:rsid w:val="00276578"/>
    <w:rsid w:val="002769AA"/>
    <w:rsid w:val="00276FA2"/>
    <w:rsid w:val="002820B4"/>
    <w:rsid w:val="00283782"/>
    <w:rsid w:val="00283A89"/>
    <w:rsid w:val="00285565"/>
    <w:rsid w:val="00286DDB"/>
    <w:rsid w:val="0028778E"/>
    <w:rsid w:val="00287869"/>
    <w:rsid w:val="002911AB"/>
    <w:rsid w:val="00291F4E"/>
    <w:rsid w:val="0029286F"/>
    <w:rsid w:val="00292D19"/>
    <w:rsid w:val="002A0547"/>
    <w:rsid w:val="002A0AB1"/>
    <w:rsid w:val="002A14BA"/>
    <w:rsid w:val="002A50CF"/>
    <w:rsid w:val="002A5A36"/>
    <w:rsid w:val="002A6143"/>
    <w:rsid w:val="002A67DD"/>
    <w:rsid w:val="002A7B96"/>
    <w:rsid w:val="002B012E"/>
    <w:rsid w:val="002B074F"/>
    <w:rsid w:val="002B07A2"/>
    <w:rsid w:val="002B193C"/>
    <w:rsid w:val="002B2969"/>
    <w:rsid w:val="002B3941"/>
    <w:rsid w:val="002B4CE2"/>
    <w:rsid w:val="002B7F87"/>
    <w:rsid w:val="002C094A"/>
    <w:rsid w:val="002C1380"/>
    <w:rsid w:val="002C45C1"/>
    <w:rsid w:val="002C4971"/>
    <w:rsid w:val="002C5B74"/>
    <w:rsid w:val="002C67DB"/>
    <w:rsid w:val="002C73F9"/>
    <w:rsid w:val="002C77A8"/>
    <w:rsid w:val="002C7B03"/>
    <w:rsid w:val="002D0B0D"/>
    <w:rsid w:val="002D30FC"/>
    <w:rsid w:val="002D362B"/>
    <w:rsid w:val="002D4649"/>
    <w:rsid w:val="002D66FB"/>
    <w:rsid w:val="002D6DBB"/>
    <w:rsid w:val="002E2C60"/>
    <w:rsid w:val="002E2FB7"/>
    <w:rsid w:val="002E333C"/>
    <w:rsid w:val="002E473F"/>
    <w:rsid w:val="002E5FF3"/>
    <w:rsid w:val="002E62C0"/>
    <w:rsid w:val="002E6E33"/>
    <w:rsid w:val="002E7A81"/>
    <w:rsid w:val="002E7D8D"/>
    <w:rsid w:val="002F207B"/>
    <w:rsid w:val="002F2D8A"/>
    <w:rsid w:val="002F3A96"/>
    <w:rsid w:val="002F77A7"/>
    <w:rsid w:val="00300CA2"/>
    <w:rsid w:val="00303D18"/>
    <w:rsid w:val="00304316"/>
    <w:rsid w:val="00306D65"/>
    <w:rsid w:val="0030743B"/>
    <w:rsid w:val="0030775B"/>
    <w:rsid w:val="003102AA"/>
    <w:rsid w:val="0031069C"/>
    <w:rsid w:val="0031731D"/>
    <w:rsid w:val="00322853"/>
    <w:rsid w:val="00322A70"/>
    <w:rsid w:val="00322B9D"/>
    <w:rsid w:val="0032398A"/>
    <w:rsid w:val="0032469F"/>
    <w:rsid w:val="00324B46"/>
    <w:rsid w:val="003251EF"/>
    <w:rsid w:val="00325316"/>
    <w:rsid w:val="003267F7"/>
    <w:rsid w:val="0032797B"/>
    <w:rsid w:val="00331226"/>
    <w:rsid w:val="0033225F"/>
    <w:rsid w:val="00332C8C"/>
    <w:rsid w:val="00335FC1"/>
    <w:rsid w:val="003371F0"/>
    <w:rsid w:val="00340FC4"/>
    <w:rsid w:val="003415F9"/>
    <w:rsid w:val="00341E8E"/>
    <w:rsid w:val="00342174"/>
    <w:rsid w:val="003433C9"/>
    <w:rsid w:val="00343830"/>
    <w:rsid w:val="003447FC"/>
    <w:rsid w:val="0034515A"/>
    <w:rsid w:val="003460C9"/>
    <w:rsid w:val="00346142"/>
    <w:rsid w:val="00347F3F"/>
    <w:rsid w:val="00350B0D"/>
    <w:rsid w:val="00350C75"/>
    <w:rsid w:val="00350E6E"/>
    <w:rsid w:val="00354A30"/>
    <w:rsid w:val="003552BB"/>
    <w:rsid w:val="00355DB4"/>
    <w:rsid w:val="00355E8A"/>
    <w:rsid w:val="003567EC"/>
    <w:rsid w:val="00356909"/>
    <w:rsid w:val="00357927"/>
    <w:rsid w:val="00360D67"/>
    <w:rsid w:val="00360E12"/>
    <w:rsid w:val="003621B8"/>
    <w:rsid w:val="00362B65"/>
    <w:rsid w:val="00362BD1"/>
    <w:rsid w:val="00363AE9"/>
    <w:rsid w:val="00364360"/>
    <w:rsid w:val="00364CD5"/>
    <w:rsid w:val="003670D8"/>
    <w:rsid w:val="003677E1"/>
    <w:rsid w:val="003706DC"/>
    <w:rsid w:val="003713AC"/>
    <w:rsid w:val="003719B7"/>
    <w:rsid w:val="00372A54"/>
    <w:rsid w:val="00373367"/>
    <w:rsid w:val="00373730"/>
    <w:rsid w:val="003753FB"/>
    <w:rsid w:val="0037550F"/>
    <w:rsid w:val="003758B2"/>
    <w:rsid w:val="003778F9"/>
    <w:rsid w:val="00377B66"/>
    <w:rsid w:val="00381186"/>
    <w:rsid w:val="003817FB"/>
    <w:rsid w:val="00382B09"/>
    <w:rsid w:val="00384F3E"/>
    <w:rsid w:val="0038519B"/>
    <w:rsid w:val="00386359"/>
    <w:rsid w:val="00386C75"/>
    <w:rsid w:val="003872CC"/>
    <w:rsid w:val="00390518"/>
    <w:rsid w:val="00390BEC"/>
    <w:rsid w:val="00391AF9"/>
    <w:rsid w:val="003930E8"/>
    <w:rsid w:val="0039410D"/>
    <w:rsid w:val="00394A96"/>
    <w:rsid w:val="00396773"/>
    <w:rsid w:val="003A0D9D"/>
    <w:rsid w:val="003A0EB2"/>
    <w:rsid w:val="003A454D"/>
    <w:rsid w:val="003A4C72"/>
    <w:rsid w:val="003A5253"/>
    <w:rsid w:val="003A6080"/>
    <w:rsid w:val="003A7501"/>
    <w:rsid w:val="003B0CE8"/>
    <w:rsid w:val="003B11D0"/>
    <w:rsid w:val="003B269B"/>
    <w:rsid w:val="003B3347"/>
    <w:rsid w:val="003B76DE"/>
    <w:rsid w:val="003B7777"/>
    <w:rsid w:val="003B7F41"/>
    <w:rsid w:val="003C010D"/>
    <w:rsid w:val="003C050A"/>
    <w:rsid w:val="003C0BCC"/>
    <w:rsid w:val="003C0D0B"/>
    <w:rsid w:val="003C1400"/>
    <w:rsid w:val="003C1AA1"/>
    <w:rsid w:val="003C1F87"/>
    <w:rsid w:val="003C50A0"/>
    <w:rsid w:val="003C5CF6"/>
    <w:rsid w:val="003C5F85"/>
    <w:rsid w:val="003C6E74"/>
    <w:rsid w:val="003C77F4"/>
    <w:rsid w:val="003C7E3C"/>
    <w:rsid w:val="003D00E4"/>
    <w:rsid w:val="003D0CCF"/>
    <w:rsid w:val="003D2CA4"/>
    <w:rsid w:val="003D321E"/>
    <w:rsid w:val="003D41E2"/>
    <w:rsid w:val="003D4321"/>
    <w:rsid w:val="003E1D66"/>
    <w:rsid w:val="003E22AA"/>
    <w:rsid w:val="003E34C3"/>
    <w:rsid w:val="003E45C7"/>
    <w:rsid w:val="003E62D0"/>
    <w:rsid w:val="003E7E21"/>
    <w:rsid w:val="003F01E4"/>
    <w:rsid w:val="003F02CE"/>
    <w:rsid w:val="003F1F54"/>
    <w:rsid w:val="003F4015"/>
    <w:rsid w:val="003F629D"/>
    <w:rsid w:val="004040A7"/>
    <w:rsid w:val="004049DB"/>
    <w:rsid w:val="00407521"/>
    <w:rsid w:val="0040753A"/>
    <w:rsid w:val="00410A4C"/>
    <w:rsid w:val="00410B71"/>
    <w:rsid w:val="00411679"/>
    <w:rsid w:val="00411CE6"/>
    <w:rsid w:val="0041209F"/>
    <w:rsid w:val="00412238"/>
    <w:rsid w:val="00412490"/>
    <w:rsid w:val="004129C5"/>
    <w:rsid w:val="00412FF0"/>
    <w:rsid w:val="004132CC"/>
    <w:rsid w:val="00413526"/>
    <w:rsid w:val="00414514"/>
    <w:rsid w:val="0041633C"/>
    <w:rsid w:val="00417A1D"/>
    <w:rsid w:val="004212B8"/>
    <w:rsid w:val="00421C94"/>
    <w:rsid w:val="00422560"/>
    <w:rsid w:val="00422F63"/>
    <w:rsid w:val="00425A35"/>
    <w:rsid w:val="004262F6"/>
    <w:rsid w:val="00427E85"/>
    <w:rsid w:val="00430F91"/>
    <w:rsid w:val="00431710"/>
    <w:rsid w:val="00433DC6"/>
    <w:rsid w:val="004347BE"/>
    <w:rsid w:val="00435F0B"/>
    <w:rsid w:val="004363FF"/>
    <w:rsid w:val="0043670D"/>
    <w:rsid w:val="00437E20"/>
    <w:rsid w:val="00440A44"/>
    <w:rsid w:val="004418FC"/>
    <w:rsid w:val="00442195"/>
    <w:rsid w:val="00442876"/>
    <w:rsid w:val="00442AEB"/>
    <w:rsid w:val="00442F9E"/>
    <w:rsid w:val="00443FC4"/>
    <w:rsid w:val="00444094"/>
    <w:rsid w:val="0044484F"/>
    <w:rsid w:val="00444EB8"/>
    <w:rsid w:val="004453FD"/>
    <w:rsid w:val="00445CFB"/>
    <w:rsid w:val="00445E27"/>
    <w:rsid w:val="00446D6E"/>
    <w:rsid w:val="00447878"/>
    <w:rsid w:val="00447CB6"/>
    <w:rsid w:val="0045080F"/>
    <w:rsid w:val="004541A3"/>
    <w:rsid w:val="00455A93"/>
    <w:rsid w:val="004579BB"/>
    <w:rsid w:val="00460106"/>
    <w:rsid w:val="00460727"/>
    <w:rsid w:val="00460E5F"/>
    <w:rsid w:val="0046139C"/>
    <w:rsid w:val="0046197E"/>
    <w:rsid w:val="0046262B"/>
    <w:rsid w:val="00462AB6"/>
    <w:rsid w:val="00462E6E"/>
    <w:rsid w:val="00464877"/>
    <w:rsid w:val="00465197"/>
    <w:rsid w:val="00465252"/>
    <w:rsid w:val="00465C80"/>
    <w:rsid w:val="00466C1B"/>
    <w:rsid w:val="00471620"/>
    <w:rsid w:val="00472239"/>
    <w:rsid w:val="00473501"/>
    <w:rsid w:val="0047668B"/>
    <w:rsid w:val="004824C9"/>
    <w:rsid w:val="00484FF6"/>
    <w:rsid w:val="00485207"/>
    <w:rsid w:val="00486B45"/>
    <w:rsid w:val="00486B87"/>
    <w:rsid w:val="0049255A"/>
    <w:rsid w:val="00492931"/>
    <w:rsid w:val="00494ED9"/>
    <w:rsid w:val="00495295"/>
    <w:rsid w:val="00496225"/>
    <w:rsid w:val="00497065"/>
    <w:rsid w:val="00497F03"/>
    <w:rsid w:val="004A0E4F"/>
    <w:rsid w:val="004A1946"/>
    <w:rsid w:val="004A1ACC"/>
    <w:rsid w:val="004A2E7B"/>
    <w:rsid w:val="004A31D1"/>
    <w:rsid w:val="004A35C0"/>
    <w:rsid w:val="004A4482"/>
    <w:rsid w:val="004A4524"/>
    <w:rsid w:val="004A5A0E"/>
    <w:rsid w:val="004A5B88"/>
    <w:rsid w:val="004A7E59"/>
    <w:rsid w:val="004B1D81"/>
    <w:rsid w:val="004B215C"/>
    <w:rsid w:val="004B22D7"/>
    <w:rsid w:val="004B428E"/>
    <w:rsid w:val="004B5886"/>
    <w:rsid w:val="004B687A"/>
    <w:rsid w:val="004B759F"/>
    <w:rsid w:val="004C1044"/>
    <w:rsid w:val="004C15FF"/>
    <w:rsid w:val="004C1D63"/>
    <w:rsid w:val="004C34E7"/>
    <w:rsid w:val="004C581A"/>
    <w:rsid w:val="004C788A"/>
    <w:rsid w:val="004D0BDD"/>
    <w:rsid w:val="004D146F"/>
    <w:rsid w:val="004D17E2"/>
    <w:rsid w:val="004D2BC6"/>
    <w:rsid w:val="004D31BD"/>
    <w:rsid w:val="004D70F9"/>
    <w:rsid w:val="004D7867"/>
    <w:rsid w:val="004E0149"/>
    <w:rsid w:val="004E0923"/>
    <w:rsid w:val="004E250F"/>
    <w:rsid w:val="004E30E2"/>
    <w:rsid w:val="004E4E84"/>
    <w:rsid w:val="004E5E0F"/>
    <w:rsid w:val="004E60F8"/>
    <w:rsid w:val="004E7B8B"/>
    <w:rsid w:val="004F100B"/>
    <w:rsid w:val="004F2ACF"/>
    <w:rsid w:val="004F2D1E"/>
    <w:rsid w:val="004F5559"/>
    <w:rsid w:val="00500D5C"/>
    <w:rsid w:val="00500DD1"/>
    <w:rsid w:val="005010E5"/>
    <w:rsid w:val="00502D05"/>
    <w:rsid w:val="00503CC9"/>
    <w:rsid w:val="005049B6"/>
    <w:rsid w:val="00506585"/>
    <w:rsid w:val="00510970"/>
    <w:rsid w:val="005111AD"/>
    <w:rsid w:val="00511F2E"/>
    <w:rsid w:val="00512ACD"/>
    <w:rsid w:val="00513A4E"/>
    <w:rsid w:val="00513D30"/>
    <w:rsid w:val="0051411D"/>
    <w:rsid w:val="00514187"/>
    <w:rsid w:val="005141C0"/>
    <w:rsid w:val="00514594"/>
    <w:rsid w:val="0051518D"/>
    <w:rsid w:val="005169EA"/>
    <w:rsid w:val="0052045D"/>
    <w:rsid w:val="00521677"/>
    <w:rsid w:val="00521807"/>
    <w:rsid w:val="005230DC"/>
    <w:rsid w:val="00523E2E"/>
    <w:rsid w:val="00524216"/>
    <w:rsid w:val="00527AB1"/>
    <w:rsid w:val="00531C16"/>
    <w:rsid w:val="005334DA"/>
    <w:rsid w:val="005363FD"/>
    <w:rsid w:val="005422A1"/>
    <w:rsid w:val="00543D6A"/>
    <w:rsid w:val="0054572C"/>
    <w:rsid w:val="00546414"/>
    <w:rsid w:val="005501A0"/>
    <w:rsid w:val="0055310B"/>
    <w:rsid w:val="00554859"/>
    <w:rsid w:val="00555310"/>
    <w:rsid w:val="005557F5"/>
    <w:rsid w:val="005559DE"/>
    <w:rsid w:val="00555C0D"/>
    <w:rsid w:val="00555C69"/>
    <w:rsid w:val="005619AE"/>
    <w:rsid w:val="00562A86"/>
    <w:rsid w:val="00562CA1"/>
    <w:rsid w:val="005639B7"/>
    <w:rsid w:val="00563B5D"/>
    <w:rsid w:val="00564D53"/>
    <w:rsid w:val="00564E69"/>
    <w:rsid w:val="0056509B"/>
    <w:rsid w:val="005663F4"/>
    <w:rsid w:val="00566C92"/>
    <w:rsid w:val="0057011B"/>
    <w:rsid w:val="00571B4C"/>
    <w:rsid w:val="00572B6F"/>
    <w:rsid w:val="00573EA9"/>
    <w:rsid w:val="00575DFF"/>
    <w:rsid w:val="00580702"/>
    <w:rsid w:val="005808F8"/>
    <w:rsid w:val="00581BA7"/>
    <w:rsid w:val="0058201E"/>
    <w:rsid w:val="00583CFF"/>
    <w:rsid w:val="00584162"/>
    <w:rsid w:val="005852E5"/>
    <w:rsid w:val="0058554A"/>
    <w:rsid w:val="00587952"/>
    <w:rsid w:val="00587F2C"/>
    <w:rsid w:val="00590421"/>
    <w:rsid w:val="00592216"/>
    <w:rsid w:val="00593639"/>
    <w:rsid w:val="0059475D"/>
    <w:rsid w:val="005958CB"/>
    <w:rsid w:val="00595A38"/>
    <w:rsid w:val="00596C45"/>
    <w:rsid w:val="0059708A"/>
    <w:rsid w:val="00597E19"/>
    <w:rsid w:val="005A3B9D"/>
    <w:rsid w:val="005A4FAE"/>
    <w:rsid w:val="005A56F4"/>
    <w:rsid w:val="005A7469"/>
    <w:rsid w:val="005B046C"/>
    <w:rsid w:val="005B1032"/>
    <w:rsid w:val="005B11FE"/>
    <w:rsid w:val="005B1505"/>
    <w:rsid w:val="005B183E"/>
    <w:rsid w:val="005B2180"/>
    <w:rsid w:val="005B24A9"/>
    <w:rsid w:val="005B450A"/>
    <w:rsid w:val="005B6075"/>
    <w:rsid w:val="005B60AA"/>
    <w:rsid w:val="005B610E"/>
    <w:rsid w:val="005B65A0"/>
    <w:rsid w:val="005C0745"/>
    <w:rsid w:val="005C0D27"/>
    <w:rsid w:val="005C1AA6"/>
    <w:rsid w:val="005C2BA7"/>
    <w:rsid w:val="005C48FC"/>
    <w:rsid w:val="005C5546"/>
    <w:rsid w:val="005C5FFA"/>
    <w:rsid w:val="005C7F7F"/>
    <w:rsid w:val="005D0198"/>
    <w:rsid w:val="005D14F8"/>
    <w:rsid w:val="005D1792"/>
    <w:rsid w:val="005D1EF5"/>
    <w:rsid w:val="005D450F"/>
    <w:rsid w:val="005D49AF"/>
    <w:rsid w:val="005D7C61"/>
    <w:rsid w:val="005E1294"/>
    <w:rsid w:val="005E14AC"/>
    <w:rsid w:val="005E20A6"/>
    <w:rsid w:val="005E42DF"/>
    <w:rsid w:val="005E4770"/>
    <w:rsid w:val="005E4B1E"/>
    <w:rsid w:val="005F1139"/>
    <w:rsid w:val="005F202F"/>
    <w:rsid w:val="005F2CFB"/>
    <w:rsid w:val="005F35CD"/>
    <w:rsid w:val="005F4900"/>
    <w:rsid w:val="005F4C52"/>
    <w:rsid w:val="005F60AF"/>
    <w:rsid w:val="005F629A"/>
    <w:rsid w:val="006010EE"/>
    <w:rsid w:val="00601CED"/>
    <w:rsid w:val="00603949"/>
    <w:rsid w:val="006039AE"/>
    <w:rsid w:val="00604636"/>
    <w:rsid w:val="00604AC1"/>
    <w:rsid w:val="00606320"/>
    <w:rsid w:val="00606E28"/>
    <w:rsid w:val="00607849"/>
    <w:rsid w:val="00607A18"/>
    <w:rsid w:val="00610E00"/>
    <w:rsid w:val="00611119"/>
    <w:rsid w:val="006133E9"/>
    <w:rsid w:val="006142B5"/>
    <w:rsid w:val="006154C3"/>
    <w:rsid w:val="00616070"/>
    <w:rsid w:val="00616188"/>
    <w:rsid w:val="006200D4"/>
    <w:rsid w:val="00621BF6"/>
    <w:rsid w:val="0062267A"/>
    <w:rsid w:val="006236F4"/>
    <w:rsid w:val="00624074"/>
    <w:rsid w:val="00624DBB"/>
    <w:rsid w:val="00625053"/>
    <w:rsid w:val="0062567A"/>
    <w:rsid w:val="0062605A"/>
    <w:rsid w:val="00626514"/>
    <w:rsid w:val="0063023B"/>
    <w:rsid w:val="006313B5"/>
    <w:rsid w:val="00631A35"/>
    <w:rsid w:val="006334AA"/>
    <w:rsid w:val="00633E58"/>
    <w:rsid w:val="0063488A"/>
    <w:rsid w:val="00635177"/>
    <w:rsid w:val="00635EFC"/>
    <w:rsid w:val="00640036"/>
    <w:rsid w:val="00640D49"/>
    <w:rsid w:val="00643C28"/>
    <w:rsid w:val="0064644A"/>
    <w:rsid w:val="0065082E"/>
    <w:rsid w:val="00651697"/>
    <w:rsid w:val="00652F67"/>
    <w:rsid w:val="00653BE3"/>
    <w:rsid w:val="006565DB"/>
    <w:rsid w:val="00656DE5"/>
    <w:rsid w:val="0066004C"/>
    <w:rsid w:val="0066091B"/>
    <w:rsid w:val="006623F9"/>
    <w:rsid w:val="00664260"/>
    <w:rsid w:val="00667978"/>
    <w:rsid w:val="006713C6"/>
    <w:rsid w:val="00671F25"/>
    <w:rsid w:val="006729D5"/>
    <w:rsid w:val="00673249"/>
    <w:rsid w:val="00673497"/>
    <w:rsid w:val="00673D76"/>
    <w:rsid w:val="0067494D"/>
    <w:rsid w:val="00674B10"/>
    <w:rsid w:val="00674DB5"/>
    <w:rsid w:val="00675420"/>
    <w:rsid w:val="006772FD"/>
    <w:rsid w:val="006775D6"/>
    <w:rsid w:val="00677F04"/>
    <w:rsid w:val="006819E0"/>
    <w:rsid w:val="00681C44"/>
    <w:rsid w:val="00682DD2"/>
    <w:rsid w:val="0068318B"/>
    <w:rsid w:val="0068372C"/>
    <w:rsid w:val="0068393F"/>
    <w:rsid w:val="00684996"/>
    <w:rsid w:val="0068622E"/>
    <w:rsid w:val="006868B6"/>
    <w:rsid w:val="00687243"/>
    <w:rsid w:val="00687388"/>
    <w:rsid w:val="0069193B"/>
    <w:rsid w:val="00692416"/>
    <w:rsid w:val="006937B0"/>
    <w:rsid w:val="00693A48"/>
    <w:rsid w:val="00693E84"/>
    <w:rsid w:val="006949C1"/>
    <w:rsid w:val="00696116"/>
    <w:rsid w:val="006972AA"/>
    <w:rsid w:val="00697328"/>
    <w:rsid w:val="00697EEF"/>
    <w:rsid w:val="006A07AB"/>
    <w:rsid w:val="006A195F"/>
    <w:rsid w:val="006A1D4E"/>
    <w:rsid w:val="006A1F13"/>
    <w:rsid w:val="006A256D"/>
    <w:rsid w:val="006A40C0"/>
    <w:rsid w:val="006A4F38"/>
    <w:rsid w:val="006A67BD"/>
    <w:rsid w:val="006A72B2"/>
    <w:rsid w:val="006B073F"/>
    <w:rsid w:val="006B1528"/>
    <w:rsid w:val="006B1E4E"/>
    <w:rsid w:val="006B2108"/>
    <w:rsid w:val="006B3B60"/>
    <w:rsid w:val="006B3C3C"/>
    <w:rsid w:val="006B3D1E"/>
    <w:rsid w:val="006B6671"/>
    <w:rsid w:val="006B7AC7"/>
    <w:rsid w:val="006B7B5C"/>
    <w:rsid w:val="006C06F8"/>
    <w:rsid w:val="006C136B"/>
    <w:rsid w:val="006C1A5F"/>
    <w:rsid w:val="006C31AD"/>
    <w:rsid w:val="006C383E"/>
    <w:rsid w:val="006C3C41"/>
    <w:rsid w:val="006C426C"/>
    <w:rsid w:val="006C579F"/>
    <w:rsid w:val="006C57ED"/>
    <w:rsid w:val="006C7293"/>
    <w:rsid w:val="006C72F0"/>
    <w:rsid w:val="006D0022"/>
    <w:rsid w:val="006D508A"/>
    <w:rsid w:val="006D739D"/>
    <w:rsid w:val="006E018B"/>
    <w:rsid w:val="006E1F92"/>
    <w:rsid w:val="006E38F6"/>
    <w:rsid w:val="006E3D6B"/>
    <w:rsid w:val="006E40B9"/>
    <w:rsid w:val="006E41F8"/>
    <w:rsid w:val="006E46B8"/>
    <w:rsid w:val="006E7D46"/>
    <w:rsid w:val="006F22C0"/>
    <w:rsid w:val="006F34C0"/>
    <w:rsid w:val="006F4EA3"/>
    <w:rsid w:val="006F603D"/>
    <w:rsid w:val="006F7736"/>
    <w:rsid w:val="006F7B46"/>
    <w:rsid w:val="006F7E69"/>
    <w:rsid w:val="00700BE8"/>
    <w:rsid w:val="00701C70"/>
    <w:rsid w:val="00701F4E"/>
    <w:rsid w:val="00702167"/>
    <w:rsid w:val="00702508"/>
    <w:rsid w:val="00702E26"/>
    <w:rsid w:val="00703083"/>
    <w:rsid w:val="007036FA"/>
    <w:rsid w:val="00703A5A"/>
    <w:rsid w:val="00703DA3"/>
    <w:rsid w:val="00707057"/>
    <w:rsid w:val="00707757"/>
    <w:rsid w:val="00707E3E"/>
    <w:rsid w:val="00707E47"/>
    <w:rsid w:val="00710174"/>
    <w:rsid w:val="00710DB9"/>
    <w:rsid w:val="00710F9A"/>
    <w:rsid w:val="007111FD"/>
    <w:rsid w:val="00711C8E"/>
    <w:rsid w:val="0071420B"/>
    <w:rsid w:val="007147E5"/>
    <w:rsid w:val="007160DB"/>
    <w:rsid w:val="0071657D"/>
    <w:rsid w:val="007169A2"/>
    <w:rsid w:val="00717767"/>
    <w:rsid w:val="007177CA"/>
    <w:rsid w:val="00720292"/>
    <w:rsid w:val="00720455"/>
    <w:rsid w:val="00721844"/>
    <w:rsid w:val="00721DBF"/>
    <w:rsid w:val="007223C3"/>
    <w:rsid w:val="00723526"/>
    <w:rsid w:val="0072390D"/>
    <w:rsid w:val="00724892"/>
    <w:rsid w:val="00726070"/>
    <w:rsid w:val="007275A0"/>
    <w:rsid w:val="0073078B"/>
    <w:rsid w:val="0073275E"/>
    <w:rsid w:val="00732962"/>
    <w:rsid w:val="00732BB4"/>
    <w:rsid w:val="00732EA2"/>
    <w:rsid w:val="0073307B"/>
    <w:rsid w:val="00733AD9"/>
    <w:rsid w:val="00733DFE"/>
    <w:rsid w:val="00733EB5"/>
    <w:rsid w:val="007341E2"/>
    <w:rsid w:val="00735DD9"/>
    <w:rsid w:val="0073644B"/>
    <w:rsid w:val="00740D79"/>
    <w:rsid w:val="007416BF"/>
    <w:rsid w:val="0074281F"/>
    <w:rsid w:val="00742F70"/>
    <w:rsid w:val="00742F89"/>
    <w:rsid w:val="00746906"/>
    <w:rsid w:val="00753BA7"/>
    <w:rsid w:val="00755ABB"/>
    <w:rsid w:val="00755ED4"/>
    <w:rsid w:val="00756FF7"/>
    <w:rsid w:val="00760AA8"/>
    <w:rsid w:val="00763280"/>
    <w:rsid w:val="0076434A"/>
    <w:rsid w:val="00765E32"/>
    <w:rsid w:val="00766595"/>
    <w:rsid w:val="00767448"/>
    <w:rsid w:val="0077045E"/>
    <w:rsid w:val="0077056F"/>
    <w:rsid w:val="007713B7"/>
    <w:rsid w:val="00771DE0"/>
    <w:rsid w:val="00773143"/>
    <w:rsid w:val="00774464"/>
    <w:rsid w:val="0077518A"/>
    <w:rsid w:val="007774DB"/>
    <w:rsid w:val="00780ADF"/>
    <w:rsid w:val="007812CE"/>
    <w:rsid w:val="00781940"/>
    <w:rsid w:val="00782F65"/>
    <w:rsid w:val="00784711"/>
    <w:rsid w:val="0078580E"/>
    <w:rsid w:val="00785CD3"/>
    <w:rsid w:val="00785D02"/>
    <w:rsid w:val="00786D96"/>
    <w:rsid w:val="007877CE"/>
    <w:rsid w:val="00790D08"/>
    <w:rsid w:val="00791DD4"/>
    <w:rsid w:val="00792768"/>
    <w:rsid w:val="00792891"/>
    <w:rsid w:val="00793466"/>
    <w:rsid w:val="00796621"/>
    <w:rsid w:val="007A1727"/>
    <w:rsid w:val="007A3608"/>
    <w:rsid w:val="007A5206"/>
    <w:rsid w:val="007A5E26"/>
    <w:rsid w:val="007A6307"/>
    <w:rsid w:val="007A71A4"/>
    <w:rsid w:val="007A7834"/>
    <w:rsid w:val="007B1882"/>
    <w:rsid w:val="007B1F61"/>
    <w:rsid w:val="007B3B2D"/>
    <w:rsid w:val="007B4FDC"/>
    <w:rsid w:val="007B5D99"/>
    <w:rsid w:val="007B7BCF"/>
    <w:rsid w:val="007C10A6"/>
    <w:rsid w:val="007C11B5"/>
    <w:rsid w:val="007C228D"/>
    <w:rsid w:val="007C406F"/>
    <w:rsid w:val="007C40EF"/>
    <w:rsid w:val="007C4E71"/>
    <w:rsid w:val="007C7C0C"/>
    <w:rsid w:val="007D22D9"/>
    <w:rsid w:val="007D3101"/>
    <w:rsid w:val="007D3AFA"/>
    <w:rsid w:val="007D7E27"/>
    <w:rsid w:val="007E2047"/>
    <w:rsid w:val="007E3AAD"/>
    <w:rsid w:val="007E3B21"/>
    <w:rsid w:val="007E6017"/>
    <w:rsid w:val="007E6A6D"/>
    <w:rsid w:val="007E725A"/>
    <w:rsid w:val="007F0927"/>
    <w:rsid w:val="007F2492"/>
    <w:rsid w:val="007F39E2"/>
    <w:rsid w:val="007F3A59"/>
    <w:rsid w:val="007F3F0C"/>
    <w:rsid w:val="007F466A"/>
    <w:rsid w:val="007F5DFF"/>
    <w:rsid w:val="007F6EEC"/>
    <w:rsid w:val="007F723D"/>
    <w:rsid w:val="007F761C"/>
    <w:rsid w:val="007F778B"/>
    <w:rsid w:val="007F7A58"/>
    <w:rsid w:val="00800CD4"/>
    <w:rsid w:val="00801CAA"/>
    <w:rsid w:val="00804CFE"/>
    <w:rsid w:val="0080628B"/>
    <w:rsid w:val="00806FA3"/>
    <w:rsid w:val="008108E1"/>
    <w:rsid w:val="00810C3F"/>
    <w:rsid w:val="00811087"/>
    <w:rsid w:val="00811132"/>
    <w:rsid w:val="008116DF"/>
    <w:rsid w:val="00811EFE"/>
    <w:rsid w:val="008120FE"/>
    <w:rsid w:val="008124CC"/>
    <w:rsid w:val="0081343F"/>
    <w:rsid w:val="00817471"/>
    <w:rsid w:val="00817473"/>
    <w:rsid w:val="0081748E"/>
    <w:rsid w:val="00820990"/>
    <w:rsid w:val="00820BC4"/>
    <w:rsid w:val="008219A0"/>
    <w:rsid w:val="00821E71"/>
    <w:rsid w:val="008221C1"/>
    <w:rsid w:val="00825541"/>
    <w:rsid w:val="00825AFC"/>
    <w:rsid w:val="00825E6E"/>
    <w:rsid w:val="0082608B"/>
    <w:rsid w:val="008265AF"/>
    <w:rsid w:val="00827E5D"/>
    <w:rsid w:val="008306EB"/>
    <w:rsid w:val="00831F91"/>
    <w:rsid w:val="00832818"/>
    <w:rsid w:val="00832DE1"/>
    <w:rsid w:val="0083479E"/>
    <w:rsid w:val="00834AC8"/>
    <w:rsid w:val="008355BA"/>
    <w:rsid w:val="00836339"/>
    <w:rsid w:val="00840B37"/>
    <w:rsid w:val="008423C3"/>
    <w:rsid w:val="008439C6"/>
    <w:rsid w:val="00843AAE"/>
    <w:rsid w:val="00844BA8"/>
    <w:rsid w:val="00846087"/>
    <w:rsid w:val="0084694E"/>
    <w:rsid w:val="00847283"/>
    <w:rsid w:val="0085020C"/>
    <w:rsid w:val="00851299"/>
    <w:rsid w:val="00852414"/>
    <w:rsid w:val="00852740"/>
    <w:rsid w:val="0085288F"/>
    <w:rsid w:val="008535AC"/>
    <w:rsid w:val="008538A4"/>
    <w:rsid w:val="008563B2"/>
    <w:rsid w:val="00857460"/>
    <w:rsid w:val="00864208"/>
    <w:rsid w:val="00866376"/>
    <w:rsid w:val="008663E9"/>
    <w:rsid w:val="0086679D"/>
    <w:rsid w:val="008677AA"/>
    <w:rsid w:val="00867891"/>
    <w:rsid w:val="0087050F"/>
    <w:rsid w:val="00870B50"/>
    <w:rsid w:val="00870D82"/>
    <w:rsid w:val="0087298C"/>
    <w:rsid w:val="0087390A"/>
    <w:rsid w:val="0087482A"/>
    <w:rsid w:val="00874B7B"/>
    <w:rsid w:val="00877460"/>
    <w:rsid w:val="0088023D"/>
    <w:rsid w:val="00881349"/>
    <w:rsid w:val="0088187D"/>
    <w:rsid w:val="00881CDE"/>
    <w:rsid w:val="00881D74"/>
    <w:rsid w:val="0088215A"/>
    <w:rsid w:val="0088274C"/>
    <w:rsid w:val="00882EB0"/>
    <w:rsid w:val="008850CE"/>
    <w:rsid w:val="008903C2"/>
    <w:rsid w:val="008912AF"/>
    <w:rsid w:val="00892112"/>
    <w:rsid w:val="008922A2"/>
    <w:rsid w:val="00894562"/>
    <w:rsid w:val="00894F9E"/>
    <w:rsid w:val="008967FE"/>
    <w:rsid w:val="00896F95"/>
    <w:rsid w:val="008A17E6"/>
    <w:rsid w:val="008A2D24"/>
    <w:rsid w:val="008A307F"/>
    <w:rsid w:val="008A3644"/>
    <w:rsid w:val="008A414C"/>
    <w:rsid w:val="008A444B"/>
    <w:rsid w:val="008A50DE"/>
    <w:rsid w:val="008A67BB"/>
    <w:rsid w:val="008B0479"/>
    <w:rsid w:val="008B0939"/>
    <w:rsid w:val="008B0AC7"/>
    <w:rsid w:val="008B4B8A"/>
    <w:rsid w:val="008B5F5D"/>
    <w:rsid w:val="008B6087"/>
    <w:rsid w:val="008C293A"/>
    <w:rsid w:val="008C4932"/>
    <w:rsid w:val="008C539C"/>
    <w:rsid w:val="008C6608"/>
    <w:rsid w:val="008C6BB9"/>
    <w:rsid w:val="008C6F4E"/>
    <w:rsid w:val="008C7D0F"/>
    <w:rsid w:val="008D13B1"/>
    <w:rsid w:val="008D2908"/>
    <w:rsid w:val="008D506C"/>
    <w:rsid w:val="008D56EC"/>
    <w:rsid w:val="008E1B7C"/>
    <w:rsid w:val="008E2048"/>
    <w:rsid w:val="008E2329"/>
    <w:rsid w:val="008E23AD"/>
    <w:rsid w:val="008E4B0E"/>
    <w:rsid w:val="008E5077"/>
    <w:rsid w:val="008E750D"/>
    <w:rsid w:val="008F1DFE"/>
    <w:rsid w:val="008F5EDD"/>
    <w:rsid w:val="008F7C6A"/>
    <w:rsid w:val="008F7C72"/>
    <w:rsid w:val="00900AC7"/>
    <w:rsid w:val="009014FD"/>
    <w:rsid w:val="00902D10"/>
    <w:rsid w:val="00903961"/>
    <w:rsid w:val="009041DC"/>
    <w:rsid w:val="00904636"/>
    <w:rsid w:val="009055B6"/>
    <w:rsid w:val="00905ADB"/>
    <w:rsid w:val="00905D7A"/>
    <w:rsid w:val="00910637"/>
    <w:rsid w:val="009111E4"/>
    <w:rsid w:val="0091151C"/>
    <w:rsid w:val="009117A2"/>
    <w:rsid w:val="009140DC"/>
    <w:rsid w:val="009142E8"/>
    <w:rsid w:val="009148C8"/>
    <w:rsid w:val="009150FF"/>
    <w:rsid w:val="009166A0"/>
    <w:rsid w:val="00916D0A"/>
    <w:rsid w:val="009174C7"/>
    <w:rsid w:val="00917A66"/>
    <w:rsid w:val="00917BE9"/>
    <w:rsid w:val="00917EE2"/>
    <w:rsid w:val="00921B33"/>
    <w:rsid w:val="00921F7A"/>
    <w:rsid w:val="00923441"/>
    <w:rsid w:val="009242CD"/>
    <w:rsid w:val="00924E43"/>
    <w:rsid w:val="0093038A"/>
    <w:rsid w:val="009341A6"/>
    <w:rsid w:val="00935526"/>
    <w:rsid w:val="00936318"/>
    <w:rsid w:val="00937D68"/>
    <w:rsid w:val="00940D54"/>
    <w:rsid w:val="00941712"/>
    <w:rsid w:val="009429FA"/>
    <w:rsid w:val="0094343A"/>
    <w:rsid w:val="009437D1"/>
    <w:rsid w:val="00944ACE"/>
    <w:rsid w:val="0094503B"/>
    <w:rsid w:val="00946418"/>
    <w:rsid w:val="0094688F"/>
    <w:rsid w:val="009504A3"/>
    <w:rsid w:val="00951868"/>
    <w:rsid w:val="009519EB"/>
    <w:rsid w:val="0095268E"/>
    <w:rsid w:val="0095549C"/>
    <w:rsid w:val="00956073"/>
    <w:rsid w:val="0095653D"/>
    <w:rsid w:val="00957EB4"/>
    <w:rsid w:val="00962E9E"/>
    <w:rsid w:val="00963A8E"/>
    <w:rsid w:val="009644B4"/>
    <w:rsid w:val="009645A6"/>
    <w:rsid w:val="0096511F"/>
    <w:rsid w:val="00973778"/>
    <w:rsid w:val="00974F8C"/>
    <w:rsid w:val="0098024E"/>
    <w:rsid w:val="009813BB"/>
    <w:rsid w:val="00981C12"/>
    <w:rsid w:val="00981ED9"/>
    <w:rsid w:val="00983F23"/>
    <w:rsid w:val="009863C2"/>
    <w:rsid w:val="00987615"/>
    <w:rsid w:val="00987698"/>
    <w:rsid w:val="00990E88"/>
    <w:rsid w:val="00990EAC"/>
    <w:rsid w:val="009912AE"/>
    <w:rsid w:val="009920E6"/>
    <w:rsid w:val="00992256"/>
    <w:rsid w:val="009923FE"/>
    <w:rsid w:val="00992496"/>
    <w:rsid w:val="00993A3E"/>
    <w:rsid w:val="00993D7A"/>
    <w:rsid w:val="00994601"/>
    <w:rsid w:val="00994963"/>
    <w:rsid w:val="00995CA1"/>
    <w:rsid w:val="0099617A"/>
    <w:rsid w:val="00996246"/>
    <w:rsid w:val="00996792"/>
    <w:rsid w:val="00996DC2"/>
    <w:rsid w:val="009A0DCD"/>
    <w:rsid w:val="009A16D3"/>
    <w:rsid w:val="009A1E10"/>
    <w:rsid w:val="009A2259"/>
    <w:rsid w:val="009A36A2"/>
    <w:rsid w:val="009A404B"/>
    <w:rsid w:val="009A46A3"/>
    <w:rsid w:val="009A5286"/>
    <w:rsid w:val="009A6147"/>
    <w:rsid w:val="009A7EDF"/>
    <w:rsid w:val="009B16A9"/>
    <w:rsid w:val="009B6047"/>
    <w:rsid w:val="009B74FF"/>
    <w:rsid w:val="009C0C3C"/>
    <w:rsid w:val="009C1D2C"/>
    <w:rsid w:val="009C3EEE"/>
    <w:rsid w:val="009C478A"/>
    <w:rsid w:val="009C4826"/>
    <w:rsid w:val="009C6ABA"/>
    <w:rsid w:val="009C7336"/>
    <w:rsid w:val="009C7531"/>
    <w:rsid w:val="009C76A1"/>
    <w:rsid w:val="009D02A2"/>
    <w:rsid w:val="009D74DC"/>
    <w:rsid w:val="009D75C2"/>
    <w:rsid w:val="009E10E2"/>
    <w:rsid w:val="009E1842"/>
    <w:rsid w:val="009E1DD3"/>
    <w:rsid w:val="009E25E3"/>
    <w:rsid w:val="009E3569"/>
    <w:rsid w:val="009E4052"/>
    <w:rsid w:val="009E467E"/>
    <w:rsid w:val="009E6B08"/>
    <w:rsid w:val="009F346B"/>
    <w:rsid w:val="009F5807"/>
    <w:rsid w:val="009F5869"/>
    <w:rsid w:val="009F7CDB"/>
    <w:rsid w:val="00A00369"/>
    <w:rsid w:val="00A00B19"/>
    <w:rsid w:val="00A031E7"/>
    <w:rsid w:val="00A04985"/>
    <w:rsid w:val="00A06031"/>
    <w:rsid w:val="00A06F44"/>
    <w:rsid w:val="00A06F4F"/>
    <w:rsid w:val="00A105BB"/>
    <w:rsid w:val="00A11653"/>
    <w:rsid w:val="00A116B5"/>
    <w:rsid w:val="00A11A22"/>
    <w:rsid w:val="00A12D5C"/>
    <w:rsid w:val="00A132E7"/>
    <w:rsid w:val="00A13753"/>
    <w:rsid w:val="00A1384A"/>
    <w:rsid w:val="00A1431F"/>
    <w:rsid w:val="00A14719"/>
    <w:rsid w:val="00A148F7"/>
    <w:rsid w:val="00A14D63"/>
    <w:rsid w:val="00A14EFB"/>
    <w:rsid w:val="00A1582D"/>
    <w:rsid w:val="00A208B3"/>
    <w:rsid w:val="00A2164E"/>
    <w:rsid w:val="00A21AA7"/>
    <w:rsid w:val="00A25FAC"/>
    <w:rsid w:val="00A27784"/>
    <w:rsid w:val="00A3095E"/>
    <w:rsid w:val="00A31677"/>
    <w:rsid w:val="00A33B78"/>
    <w:rsid w:val="00A36D0A"/>
    <w:rsid w:val="00A37113"/>
    <w:rsid w:val="00A4060C"/>
    <w:rsid w:val="00A42CAC"/>
    <w:rsid w:val="00A43E24"/>
    <w:rsid w:val="00A44783"/>
    <w:rsid w:val="00A44A09"/>
    <w:rsid w:val="00A44EC9"/>
    <w:rsid w:val="00A504C3"/>
    <w:rsid w:val="00A522FE"/>
    <w:rsid w:val="00A5374C"/>
    <w:rsid w:val="00A54958"/>
    <w:rsid w:val="00A55A22"/>
    <w:rsid w:val="00A5670D"/>
    <w:rsid w:val="00A5754D"/>
    <w:rsid w:val="00A607AD"/>
    <w:rsid w:val="00A60F12"/>
    <w:rsid w:val="00A62F48"/>
    <w:rsid w:val="00A6326C"/>
    <w:rsid w:val="00A63680"/>
    <w:rsid w:val="00A64577"/>
    <w:rsid w:val="00A64DB6"/>
    <w:rsid w:val="00A65C78"/>
    <w:rsid w:val="00A678DA"/>
    <w:rsid w:val="00A701E9"/>
    <w:rsid w:val="00A70D77"/>
    <w:rsid w:val="00A723CE"/>
    <w:rsid w:val="00A7298B"/>
    <w:rsid w:val="00A73EE2"/>
    <w:rsid w:val="00A76320"/>
    <w:rsid w:val="00A800D7"/>
    <w:rsid w:val="00A826A5"/>
    <w:rsid w:val="00A834C1"/>
    <w:rsid w:val="00A8672D"/>
    <w:rsid w:val="00A87995"/>
    <w:rsid w:val="00A90686"/>
    <w:rsid w:val="00A913F5"/>
    <w:rsid w:val="00A9186C"/>
    <w:rsid w:val="00A91EFB"/>
    <w:rsid w:val="00A959BE"/>
    <w:rsid w:val="00A96DAD"/>
    <w:rsid w:val="00A970F4"/>
    <w:rsid w:val="00A97EAA"/>
    <w:rsid w:val="00AA14DE"/>
    <w:rsid w:val="00AA1912"/>
    <w:rsid w:val="00AA20F5"/>
    <w:rsid w:val="00AA5777"/>
    <w:rsid w:val="00AB0767"/>
    <w:rsid w:val="00AB227F"/>
    <w:rsid w:val="00AB2968"/>
    <w:rsid w:val="00AB2FAB"/>
    <w:rsid w:val="00AB3CF4"/>
    <w:rsid w:val="00AB55BD"/>
    <w:rsid w:val="00AB6C52"/>
    <w:rsid w:val="00AB7BF5"/>
    <w:rsid w:val="00AC1188"/>
    <w:rsid w:val="00AC1414"/>
    <w:rsid w:val="00AC2996"/>
    <w:rsid w:val="00AC2BE4"/>
    <w:rsid w:val="00AC3376"/>
    <w:rsid w:val="00AC4638"/>
    <w:rsid w:val="00AC6193"/>
    <w:rsid w:val="00AC66A4"/>
    <w:rsid w:val="00AD036F"/>
    <w:rsid w:val="00AD1A5F"/>
    <w:rsid w:val="00AD24B2"/>
    <w:rsid w:val="00AD2935"/>
    <w:rsid w:val="00AD2E40"/>
    <w:rsid w:val="00AD3AD5"/>
    <w:rsid w:val="00AD3FE7"/>
    <w:rsid w:val="00AD4FE7"/>
    <w:rsid w:val="00AD52B4"/>
    <w:rsid w:val="00AD5A00"/>
    <w:rsid w:val="00AD5B2F"/>
    <w:rsid w:val="00AE0750"/>
    <w:rsid w:val="00AE1197"/>
    <w:rsid w:val="00AE127E"/>
    <w:rsid w:val="00AE130E"/>
    <w:rsid w:val="00AE1EE6"/>
    <w:rsid w:val="00AE225A"/>
    <w:rsid w:val="00AE5691"/>
    <w:rsid w:val="00AE56C8"/>
    <w:rsid w:val="00AE60A8"/>
    <w:rsid w:val="00AE6304"/>
    <w:rsid w:val="00AE6A1C"/>
    <w:rsid w:val="00AE7D06"/>
    <w:rsid w:val="00AF20F6"/>
    <w:rsid w:val="00AF27F4"/>
    <w:rsid w:val="00AF2F67"/>
    <w:rsid w:val="00AF6103"/>
    <w:rsid w:val="00AF6686"/>
    <w:rsid w:val="00AF6B9B"/>
    <w:rsid w:val="00AF7007"/>
    <w:rsid w:val="00B001FC"/>
    <w:rsid w:val="00B032CE"/>
    <w:rsid w:val="00B04810"/>
    <w:rsid w:val="00B05624"/>
    <w:rsid w:val="00B05BA7"/>
    <w:rsid w:val="00B076D1"/>
    <w:rsid w:val="00B1056F"/>
    <w:rsid w:val="00B14D69"/>
    <w:rsid w:val="00B15C8E"/>
    <w:rsid w:val="00B173C0"/>
    <w:rsid w:val="00B23DB6"/>
    <w:rsid w:val="00B25DC5"/>
    <w:rsid w:val="00B262FB"/>
    <w:rsid w:val="00B26411"/>
    <w:rsid w:val="00B266F0"/>
    <w:rsid w:val="00B26F50"/>
    <w:rsid w:val="00B270FF"/>
    <w:rsid w:val="00B30109"/>
    <w:rsid w:val="00B30C3D"/>
    <w:rsid w:val="00B32C46"/>
    <w:rsid w:val="00B336EF"/>
    <w:rsid w:val="00B35169"/>
    <w:rsid w:val="00B35B12"/>
    <w:rsid w:val="00B37358"/>
    <w:rsid w:val="00B37961"/>
    <w:rsid w:val="00B37AF1"/>
    <w:rsid w:val="00B410DE"/>
    <w:rsid w:val="00B415BF"/>
    <w:rsid w:val="00B41A8C"/>
    <w:rsid w:val="00B433E9"/>
    <w:rsid w:val="00B43515"/>
    <w:rsid w:val="00B436B4"/>
    <w:rsid w:val="00B43810"/>
    <w:rsid w:val="00B4490B"/>
    <w:rsid w:val="00B45099"/>
    <w:rsid w:val="00B47392"/>
    <w:rsid w:val="00B47A2D"/>
    <w:rsid w:val="00B5003B"/>
    <w:rsid w:val="00B50956"/>
    <w:rsid w:val="00B5108E"/>
    <w:rsid w:val="00B51709"/>
    <w:rsid w:val="00B51C2F"/>
    <w:rsid w:val="00B51E8A"/>
    <w:rsid w:val="00B522C0"/>
    <w:rsid w:val="00B527B6"/>
    <w:rsid w:val="00B52BE7"/>
    <w:rsid w:val="00B54AEB"/>
    <w:rsid w:val="00B54F60"/>
    <w:rsid w:val="00B57F45"/>
    <w:rsid w:val="00B6001F"/>
    <w:rsid w:val="00B619C9"/>
    <w:rsid w:val="00B6415A"/>
    <w:rsid w:val="00B6482D"/>
    <w:rsid w:val="00B64B35"/>
    <w:rsid w:val="00B64F76"/>
    <w:rsid w:val="00B65702"/>
    <w:rsid w:val="00B672BE"/>
    <w:rsid w:val="00B67A27"/>
    <w:rsid w:val="00B71328"/>
    <w:rsid w:val="00B71A9D"/>
    <w:rsid w:val="00B72174"/>
    <w:rsid w:val="00B731A1"/>
    <w:rsid w:val="00B741FF"/>
    <w:rsid w:val="00B746E3"/>
    <w:rsid w:val="00B75028"/>
    <w:rsid w:val="00B7522D"/>
    <w:rsid w:val="00B76E6D"/>
    <w:rsid w:val="00B801E4"/>
    <w:rsid w:val="00B81EFF"/>
    <w:rsid w:val="00B83507"/>
    <w:rsid w:val="00B83CFD"/>
    <w:rsid w:val="00B84280"/>
    <w:rsid w:val="00B8451C"/>
    <w:rsid w:val="00B85ACA"/>
    <w:rsid w:val="00B8626C"/>
    <w:rsid w:val="00B874C8"/>
    <w:rsid w:val="00B875D6"/>
    <w:rsid w:val="00B87AE9"/>
    <w:rsid w:val="00B901C0"/>
    <w:rsid w:val="00B903A5"/>
    <w:rsid w:val="00B905A7"/>
    <w:rsid w:val="00B90B10"/>
    <w:rsid w:val="00B9187A"/>
    <w:rsid w:val="00B9228D"/>
    <w:rsid w:val="00B92F9E"/>
    <w:rsid w:val="00B946F3"/>
    <w:rsid w:val="00B94FB7"/>
    <w:rsid w:val="00B97643"/>
    <w:rsid w:val="00B97932"/>
    <w:rsid w:val="00BA24D5"/>
    <w:rsid w:val="00BA287F"/>
    <w:rsid w:val="00BA2F75"/>
    <w:rsid w:val="00BA789A"/>
    <w:rsid w:val="00BA79A3"/>
    <w:rsid w:val="00BB3270"/>
    <w:rsid w:val="00BB507B"/>
    <w:rsid w:val="00BB6A4C"/>
    <w:rsid w:val="00BC0DAA"/>
    <w:rsid w:val="00BC1DEF"/>
    <w:rsid w:val="00BC472C"/>
    <w:rsid w:val="00BC480B"/>
    <w:rsid w:val="00BC4ECC"/>
    <w:rsid w:val="00BC5B27"/>
    <w:rsid w:val="00BC6F7D"/>
    <w:rsid w:val="00BC7CC1"/>
    <w:rsid w:val="00BD1247"/>
    <w:rsid w:val="00BD131D"/>
    <w:rsid w:val="00BD21C1"/>
    <w:rsid w:val="00BD2290"/>
    <w:rsid w:val="00BD3511"/>
    <w:rsid w:val="00BD4096"/>
    <w:rsid w:val="00BD4EEA"/>
    <w:rsid w:val="00BD5018"/>
    <w:rsid w:val="00BD524B"/>
    <w:rsid w:val="00BD6DB5"/>
    <w:rsid w:val="00BD7050"/>
    <w:rsid w:val="00BE00C0"/>
    <w:rsid w:val="00BE0197"/>
    <w:rsid w:val="00BE0EC9"/>
    <w:rsid w:val="00BE2130"/>
    <w:rsid w:val="00BE36BE"/>
    <w:rsid w:val="00BE391D"/>
    <w:rsid w:val="00BE4162"/>
    <w:rsid w:val="00BE4323"/>
    <w:rsid w:val="00BE5A01"/>
    <w:rsid w:val="00BF179E"/>
    <w:rsid w:val="00BF256D"/>
    <w:rsid w:val="00BF3421"/>
    <w:rsid w:val="00BF5995"/>
    <w:rsid w:val="00BF6D2C"/>
    <w:rsid w:val="00BF6F85"/>
    <w:rsid w:val="00C027FA"/>
    <w:rsid w:val="00C02A1D"/>
    <w:rsid w:val="00C039EC"/>
    <w:rsid w:val="00C03EF9"/>
    <w:rsid w:val="00C05220"/>
    <w:rsid w:val="00C05E19"/>
    <w:rsid w:val="00C06D64"/>
    <w:rsid w:val="00C07366"/>
    <w:rsid w:val="00C07475"/>
    <w:rsid w:val="00C12FC4"/>
    <w:rsid w:val="00C13D66"/>
    <w:rsid w:val="00C1527E"/>
    <w:rsid w:val="00C154C5"/>
    <w:rsid w:val="00C204B8"/>
    <w:rsid w:val="00C2077E"/>
    <w:rsid w:val="00C21999"/>
    <w:rsid w:val="00C23BC1"/>
    <w:rsid w:val="00C23D65"/>
    <w:rsid w:val="00C241DB"/>
    <w:rsid w:val="00C245F1"/>
    <w:rsid w:val="00C258C3"/>
    <w:rsid w:val="00C25A39"/>
    <w:rsid w:val="00C26490"/>
    <w:rsid w:val="00C27A53"/>
    <w:rsid w:val="00C31953"/>
    <w:rsid w:val="00C324D7"/>
    <w:rsid w:val="00C3283F"/>
    <w:rsid w:val="00C32C63"/>
    <w:rsid w:val="00C3361E"/>
    <w:rsid w:val="00C35C03"/>
    <w:rsid w:val="00C36E65"/>
    <w:rsid w:val="00C37F50"/>
    <w:rsid w:val="00C41E3D"/>
    <w:rsid w:val="00C4370E"/>
    <w:rsid w:val="00C43BED"/>
    <w:rsid w:val="00C43D1B"/>
    <w:rsid w:val="00C43F7B"/>
    <w:rsid w:val="00C447D4"/>
    <w:rsid w:val="00C448B1"/>
    <w:rsid w:val="00C45C53"/>
    <w:rsid w:val="00C461CE"/>
    <w:rsid w:val="00C46433"/>
    <w:rsid w:val="00C46AD1"/>
    <w:rsid w:val="00C47141"/>
    <w:rsid w:val="00C4740D"/>
    <w:rsid w:val="00C47A58"/>
    <w:rsid w:val="00C50968"/>
    <w:rsid w:val="00C51471"/>
    <w:rsid w:val="00C52AE5"/>
    <w:rsid w:val="00C52B6F"/>
    <w:rsid w:val="00C53E67"/>
    <w:rsid w:val="00C54CA0"/>
    <w:rsid w:val="00C55778"/>
    <w:rsid w:val="00C57BF3"/>
    <w:rsid w:val="00C57DC7"/>
    <w:rsid w:val="00C60B70"/>
    <w:rsid w:val="00C6138A"/>
    <w:rsid w:val="00C634A7"/>
    <w:rsid w:val="00C63EED"/>
    <w:rsid w:val="00C66339"/>
    <w:rsid w:val="00C66377"/>
    <w:rsid w:val="00C670B6"/>
    <w:rsid w:val="00C712CE"/>
    <w:rsid w:val="00C72D4E"/>
    <w:rsid w:val="00C775F9"/>
    <w:rsid w:val="00C77A99"/>
    <w:rsid w:val="00C77B56"/>
    <w:rsid w:val="00C77F44"/>
    <w:rsid w:val="00C815DD"/>
    <w:rsid w:val="00C82278"/>
    <w:rsid w:val="00C82770"/>
    <w:rsid w:val="00C82B15"/>
    <w:rsid w:val="00C83D89"/>
    <w:rsid w:val="00C83EFE"/>
    <w:rsid w:val="00C844A9"/>
    <w:rsid w:val="00C84F8A"/>
    <w:rsid w:val="00C856E7"/>
    <w:rsid w:val="00C8593F"/>
    <w:rsid w:val="00C91695"/>
    <w:rsid w:val="00C943A1"/>
    <w:rsid w:val="00C9666A"/>
    <w:rsid w:val="00CA0520"/>
    <w:rsid w:val="00CA0C5D"/>
    <w:rsid w:val="00CA2197"/>
    <w:rsid w:val="00CA2A5A"/>
    <w:rsid w:val="00CA3247"/>
    <w:rsid w:val="00CA3425"/>
    <w:rsid w:val="00CA394F"/>
    <w:rsid w:val="00CA41B9"/>
    <w:rsid w:val="00CA437F"/>
    <w:rsid w:val="00CA5BCD"/>
    <w:rsid w:val="00CA5CDB"/>
    <w:rsid w:val="00CA60EB"/>
    <w:rsid w:val="00CA6B35"/>
    <w:rsid w:val="00CB05C6"/>
    <w:rsid w:val="00CB171E"/>
    <w:rsid w:val="00CB1BE3"/>
    <w:rsid w:val="00CB31FB"/>
    <w:rsid w:val="00CB366E"/>
    <w:rsid w:val="00CB5E36"/>
    <w:rsid w:val="00CB62E3"/>
    <w:rsid w:val="00CB6D36"/>
    <w:rsid w:val="00CC045B"/>
    <w:rsid w:val="00CC0711"/>
    <w:rsid w:val="00CC1B01"/>
    <w:rsid w:val="00CC420F"/>
    <w:rsid w:val="00CC6388"/>
    <w:rsid w:val="00CC6EC8"/>
    <w:rsid w:val="00CD196D"/>
    <w:rsid w:val="00CD1DB0"/>
    <w:rsid w:val="00CD224A"/>
    <w:rsid w:val="00CD276E"/>
    <w:rsid w:val="00CD2E52"/>
    <w:rsid w:val="00CD334E"/>
    <w:rsid w:val="00CD47F2"/>
    <w:rsid w:val="00CE0ECA"/>
    <w:rsid w:val="00CE20EB"/>
    <w:rsid w:val="00CE36F0"/>
    <w:rsid w:val="00CE4A10"/>
    <w:rsid w:val="00CE4CA1"/>
    <w:rsid w:val="00CE4CCE"/>
    <w:rsid w:val="00CE54FB"/>
    <w:rsid w:val="00CE7C11"/>
    <w:rsid w:val="00CE7C7F"/>
    <w:rsid w:val="00CF0753"/>
    <w:rsid w:val="00CF15DB"/>
    <w:rsid w:val="00CF1790"/>
    <w:rsid w:val="00CF369E"/>
    <w:rsid w:val="00CF378B"/>
    <w:rsid w:val="00CF6247"/>
    <w:rsid w:val="00CF62D8"/>
    <w:rsid w:val="00CF6423"/>
    <w:rsid w:val="00D010EF"/>
    <w:rsid w:val="00D026E9"/>
    <w:rsid w:val="00D0337D"/>
    <w:rsid w:val="00D03A08"/>
    <w:rsid w:val="00D05C43"/>
    <w:rsid w:val="00D06009"/>
    <w:rsid w:val="00D067B0"/>
    <w:rsid w:val="00D069A1"/>
    <w:rsid w:val="00D105E1"/>
    <w:rsid w:val="00D10DF7"/>
    <w:rsid w:val="00D13104"/>
    <w:rsid w:val="00D136AF"/>
    <w:rsid w:val="00D13CE4"/>
    <w:rsid w:val="00D16F79"/>
    <w:rsid w:val="00D2065D"/>
    <w:rsid w:val="00D2145F"/>
    <w:rsid w:val="00D2321F"/>
    <w:rsid w:val="00D24524"/>
    <w:rsid w:val="00D2465D"/>
    <w:rsid w:val="00D25D7E"/>
    <w:rsid w:val="00D25F26"/>
    <w:rsid w:val="00D26E48"/>
    <w:rsid w:val="00D27459"/>
    <w:rsid w:val="00D30ADA"/>
    <w:rsid w:val="00D323EA"/>
    <w:rsid w:val="00D32A00"/>
    <w:rsid w:val="00D34488"/>
    <w:rsid w:val="00D34D68"/>
    <w:rsid w:val="00D412A5"/>
    <w:rsid w:val="00D412E8"/>
    <w:rsid w:val="00D429BD"/>
    <w:rsid w:val="00D43446"/>
    <w:rsid w:val="00D43AAD"/>
    <w:rsid w:val="00D43CB6"/>
    <w:rsid w:val="00D45911"/>
    <w:rsid w:val="00D45AA1"/>
    <w:rsid w:val="00D46AD6"/>
    <w:rsid w:val="00D47C48"/>
    <w:rsid w:val="00D523CA"/>
    <w:rsid w:val="00D53D4A"/>
    <w:rsid w:val="00D556D9"/>
    <w:rsid w:val="00D55923"/>
    <w:rsid w:val="00D5648B"/>
    <w:rsid w:val="00D57159"/>
    <w:rsid w:val="00D57A17"/>
    <w:rsid w:val="00D57AEA"/>
    <w:rsid w:val="00D60429"/>
    <w:rsid w:val="00D62CE2"/>
    <w:rsid w:val="00D63F0A"/>
    <w:rsid w:val="00D6491D"/>
    <w:rsid w:val="00D655DB"/>
    <w:rsid w:val="00D668EF"/>
    <w:rsid w:val="00D73BE2"/>
    <w:rsid w:val="00D73D25"/>
    <w:rsid w:val="00D759AF"/>
    <w:rsid w:val="00D765FF"/>
    <w:rsid w:val="00D82644"/>
    <w:rsid w:val="00D915AE"/>
    <w:rsid w:val="00D92F09"/>
    <w:rsid w:val="00D942FD"/>
    <w:rsid w:val="00D9508F"/>
    <w:rsid w:val="00D95591"/>
    <w:rsid w:val="00D9607A"/>
    <w:rsid w:val="00D96339"/>
    <w:rsid w:val="00DA20FA"/>
    <w:rsid w:val="00DA23EB"/>
    <w:rsid w:val="00DA2B96"/>
    <w:rsid w:val="00DA3A65"/>
    <w:rsid w:val="00DA429A"/>
    <w:rsid w:val="00DA7281"/>
    <w:rsid w:val="00DA73FB"/>
    <w:rsid w:val="00DA78A0"/>
    <w:rsid w:val="00DB00BB"/>
    <w:rsid w:val="00DB014B"/>
    <w:rsid w:val="00DB1DB4"/>
    <w:rsid w:val="00DB3011"/>
    <w:rsid w:val="00DB31C4"/>
    <w:rsid w:val="00DB4953"/>
    <w:rsid w:val="00DB4A9E"/>
    <w:rsid w:val="00DB5999"/>
    <w:rsid w:val="00DC02D7"/>
    <w:rsid w:val="00DC064A"/>
    <w:rsid w:val="00DC0D52"/>
    <w:rsid w:val="00DC1209"/>
    <w:rsid w:val="00DC16BC"/>
    <w:rsid w:val="00DC1AFC"/>
    <w:rsid w:val="00DC247B"/>
    <w:rsid w:val="00DC2527"/>
    <w:rsid w:val="00DC350B"/>
    <w:rsid w:val="00DC3A4E"/>
    <w:rsid w:val="00DC3AA5"/>
    <w:rsid w:val="00DC4E03"/>
    <w:rsid w:val="00DD2783"/>
    <w:rsid w:val="00DD35C0"/>
    <w:rsid w:val="00DD36D9"/>
    <w:rsid w:val="00DD3B06"/>
    <w:rsid w:val="00DD5007"/>
    <w:rsid w:val="00DD560C"/>
    <w:rsid w:val="00DD7776"/>
    <w:rsid w:val="00DE19C8"/>
    <w:rsid w:val="00DE19F7"/>
    <w:rsid w:val="00DE1DFD"/>
    <w:rsid w:val="00DE2401"/>
    <w:rsid w:val="00DE28BA"/>
    <w:rsid w:val="00DE3AC5"/>
    <w:rsid w:val="00DE3D20"/>
    <w:rsid w:val="00DE3DAA"/>
    <w:rsid w:val="00DE3FC8"/>
    <w:rsid w:val="00DE52CB"/>
    <w:rsid w:val="00DE532A"/>
    <w:rsid w:val="00DE6086"/>
    <w:rsid w:val="00DE75B3"/>
    <w:rsid w:val="00DF39A2"/>
    <w:rsid w:val="00DF3A32"/>
    <w:rsid w:val="00DF3A3E"/>
    <w:rsid w:val="00DF5259"/>
    <w:rsid w:val="00DF62F6"/>
    <w:rsid w:val="00DF72E2"/>
    <w:rsid w:val="00E0055C"/>
    <w:rsid w:val="00E04E9F"/>
    <w:rsid w:val="00E05E90"/>
    <w:rsid w:val="00E07A4A"/>
    <w:rsid w:val="00E104D7"/>
    <w:rsid w:val="00E106DD"/>
    <w:rsid w:val="00E1083F"/>
    <w:rsid w:val="00E10EAF"/>
    <w:rsid w:val="00E11627"/>
    <w:rsid w:val="00E12BA4"/>
    <w:rsid w:val="00E13029"/>
    <w:rsid w:val="00E14F66"/>
    <w:rsid w:val="00E16186"/>
    <w:rsid w:val="00E1660B"/>
    <w:rsid w:val="00E17093"/>
    <w:rsid w:val="00E2037A"/>
    <w:rsid w:val="00E205C3"/>
    <w:rsid w:val="00E2069E"/>
    <w:rsid w:val="00E21173"/>
    <w:rsid w:val="00E21D34"/>
    <w:rsid w:val="00E21ED8"/>
    <w:rsid w:val="00E2202C"/>
    <w:rsid w:val="00E23066"/>
    <w:rsid w:val="00E2351C"/>
    <w:rsid w:val="00E25215"/>
    <w:rsid w:val="00E25980"/>
    <w:rsid w:val="00E25BFB"/>
    <w:rsid w:val="00E26EA7"/>
    <w:rsid w:val="00E27A51"/>
    <w:rsid w:val="00E310FE"/>
    <w:rsid w:val="00E318AA"/>
    <w:rsid w:val="00E3190B"/>
    <w:rsid w:val="00E32E16"/>
    <w:rsid w:val="00E352EF"/>
    <w:rsid w:val="00E3601A"/>
    <w:rsid w:val="00E36264"/>
    <w:rsid w:val="00E37107"/>
    <w:rsid w:val="00E37A77"/>
    <w:rsid w:val="00E41C4B"/>
    <w:rsid w:val="00E421E3"/>
    <w:rsid w:val="00E44414"/>
    <w:rsid w:val="00E44DC6"/>
    <w:rsid w:val="00E457DD"/>
    <w:rsid w:val="00E4657F"/>
    <w:rsid w:val="00E5027E"/>
    <w:rsid w:val="00E53C4B"/>
    <w:rsid w:val="00E54A0B"/>
    <w:rsid w:val="00E55681"/>
    <w:rsid w:val="00E56D26"/>
    <w:rsid w:val="00E5710A"/>
    <w:rsid w:val="00E5744C"/>
    <w:rsid w:val="00E61904"/>
    <w:rsid w:val="00E62CF4"/>
    <w:rsid w:val="00E639F6"/>
    <w:rsid w:val="00E645A6"/>
    <w:rsid w:val="00E679B3"/>
    <w:rsid w:val="00E712AE"/>
    <w:rsid w:val="00E71A74"/>
    <w:rsid w:val="00E71D71"/>
    <w:rsid w:val="00E73892"/>
    <w:rsid w:val="00E73C42"/>
    <w:rsid w:val="00E762B2"/>
    <w:rsid w:val="00E77272"/>
    <w:rsid w:val="00E7734C"/>
    <w:rsid w:val="00E773FA"/>
    <w:rsid w:val="00E7768C"/>
    <w:rsid w:val="00E77735"/>
    <w:rsid w:val="00E82525"/>
    <w:rsid w:val="00E8354A"/>
    <w:rsid w:val="00E83C68"/>
    <w:rsid w:val="00E90AFC"/>
    <w:rsid w:val="00E90EE2"/>
    <w:rsid w:val="00E92F12"/>
    <w:rsid w:val="00E93A05"/>
    <w:rsid w:val="00E95287"/>
    <w:rsid w:val="00E95521"/>
    <w:rsid w:val="00E95AEF"/>
    <w:rsid w:val="00E9620B"/>
    <w:rsid w:val="00E962FA"/>
    <w:rsid w:val="00E96685"/>
    <w:rsid w:val="00E978B5"/>
    <w:rsid w:val="00EA3C93"/>
    <w:rsid w:val="00EA45A3"/>
    <w:rsid w:val="00EA54F1"/>
    <w:rsid w:val="00EA5DF8"/>
    <w:rsid w:val="00EA5F96"/>
    <w:rsid w:val="00EB2C4D"/>
    <w:rsid w:val="00EB3761"/>
    <w:rsid w:val="00EB399F"/>
    <w:rsid w:val="00EB633E"/>
    <w:rsid w:val="00EB6A41"/>
    <w:rsid w:val="00EC1C04"/>
    <w:rsid w:val="00EC1FC2"/>
    <w:rsid w:val="00EC59E8"/>
    <w:rsid w:val="00EC73E8"/>
    <w:rsid w:val="00EC7CD9"/>
    <w:rsid w:val="00ED0511"/>
    <w:rsid w:val="00ED19F5"/>
    <w:rsid w:val="00ED1BBA"/>
    <w:rsid w:val="00ED3280"/>
    <w:rsid w:val="00ED4131"/>
    <w:rsid w:val="00ED4A45"/>
    <w:rsid w:val="00ED4F51"/>
    <w:rsid w:val="00ED5C7F"/>
    <w:rsid w:val="00ED6144"/>
    <w:rsid w:val="00ED736E"/>
    <w:rsid w:val="00ED74C1"/>
    <w:rsid w:val="00EE05A7"/>
    <w:rsid w:val="00EE0F49"/>
    <w:rsid w:val="00EE2295"/>
    <w:rsid w:val="00EE2C30"/>
    <w:rsid w:val="00EE53F7"/>
    <w:rsid w:val="00EE5A35"/>
    <w:rsid w:val="00EE6497"/>
    <w:rsid w:val="00EE7BE6"/>
    <w:rsid w:val="00EF21EF"/>
    <w:rsid w:val="00EF2544"/>
    <w:rsid w:val="00EF295D"/>
    <w:rsid w:val="00EF4C6A"/>
    <w:rsid w:val="00EF4F16"/>
    <w:rsid w:val="00EF6585"/>
    <w:rsid w:val="00EF7157"/>
    <w:rsid w:val="00EF786F"/>
    <w:rsid w:val="00F00D90"/>
    <w:rsid w:val="00F019B3"/>
    <w:rsid w:val="00F01C0A"/>
    <w:rsid w:val="00F03641"/>
    <w:rsid w:val="00F0404D"/>
    <w:rsid w:val="00F0584A"/>
    <w:rsid w:val="00F05B06"/>
    <w:rsid w:val="00F07B09"/>
    <w:rsid w:val="00F07C13"/>
    <w:rsid w:val="00F101CD"/>
    <w:rsid w:val="00F10322"/>
    <w:rsid w:val="00F10685"/>
    <w:rsid w:val="00F10BE3"/>
    <w:rsid w:val="00F12C01"/>
    <w:rsid w:val="00F135D9"/>
    <w:rsid w:val="00F1579C"/>
    <w:rsid w:val="00F15B93"/>
    <w:rsid w:val="00F164A9"/>
    <w:rsid w:val="00F17301"/>
    <w:rsid w:val="00F2099F"/>
    <w:rsid w:val="00F20A4C"/>
    <w:rsid w:val="00F20FBA"/>
    <w:rsid w:val="00F2520B"/>
    <w:rsid w:val="00F262EB"/>
    <w:rsid w:val="00F27351"/>
    <w:rsid w:val="00F31041"/>
    <w:rsid w:val="00F314E3"/>
    <w:rsid w:val="00F31533"/>
    <w:rsid w:val="00F31C92"/>
    <w:rsid w:val="00F32EE8"/>
    <w:rsid w:val="00F33A0F"/>
    <w:rsid w:val="00F3506A"/>
    <w:rsid w:val="00F35EF0"/>
    <w:rsid w:val="00F40092"/>
    <w:rsid w:val="00F401A9"/>
    <w:rsid w:val="00F405D1"/>
    <w:rsid w:val="00F41D35"/>
    <w:rsid w:val="00F420C7"/>
    <w:rsid w:val="00F4222D"/>
    <w:rsid w:val="00F42CE3"/>
    <w:rsid w:val="00F46C09"/>
    <w:rsid w:val="00F4790B"/>
    <w:rsid w:val="00F500B4"/>
    <w:rsid w:val="00F50FA9"/>
    <w:rsid w:val="00F5206E"/>
    <w:rsid w:val="00F54871"/>
    <w:rsid w:val="00F54D1B"/>
    <w:rsid w:val="00F577B9"/>
    <w:rsid w:val="00F61B9D"/>
    <w:rsid w:val="00F623E8"/>
    <w:rsid w:val="00F627FA"/>
    <w:rsid w:val="00F62B77"/>
    <w:rsid w:val="00F62DCC"/>
    <w:rsid w:val="00F63201"/>
    <w:rsid w:val="00F63398"/>
    <w:rsid w:val="00F638E5"/>
    <w:rsid w:val="00F649CA"/>
    <w:rsid w:val="00F65B92"/>
    <w:rsid w:val="00F670FF"/>
    <w:rsid w:val="00F71468"/>
    <w:rsid w:val="00F71A23"/>
    <w:rsid w:val="00F73231"/>
    <w:rsid w:val="00F7323C"/>
    <w:rsid w:val="00F74152"/>
    <w:rsid w:val="00F741E7"/>
    <w:rsid w:val="00F742D3"/>
    <w:rsid w:val="00F751B9"/>
    <w:rsid w:val="00F80937"/>
    <w:rsid w:val="00F80ED2"/>
    <w:rsid w:val="00F82C7E"/>
    <w:rsid w:val="00F8394C"/>
    <w:rsid w:val="00F86E02"/>
    <w:rsid w:val="00F86FBF"/>
    <w:rsid w:val="00F87662"/>
    <w:rsid w:val="00F87982"/>
    <w:rsid w:val="00F87A8B"/>
    <w:rsid w:val="00F90C41"/>
    <w:rsid w:val="00F913FE"/>
    <w:rsid w:val="00F919DA"/>
    <w:rsid w:val="00F93598"/>
    <w:rsid w:val="00F953E8"/>
    <w:rsid w:val="00F96369"/>
    <w:rsid w:val="00F96D1E"/>
    <w:rsid w:val="00F9737A"/>
    <w:rsid w:val="00F973AF"/>
    <w:rsid w:val="00FA05C0"/>
    <w:rsid w:val="00FA6B0A"/>
    <w:rsid w:val="00FA6C84"/>
    <w:rsid w:val="00FA7036"/>
    <w:rsid w:val="00FB0731"/>
    <w:rsid w:val="00FB1A7A"/>
    <w:rsid w:val="00FB4A96"/>
    <w:rsid w:val="00FB6FEA"/>
    <w:rsid w:val="00FB708B"/>
    <w:rsid w:val="00FC06F1"/>
    <w:rsid w:val="00FC08A4"/>
    <w:rsid w:val="00FC1ED1"/>
    <w:rsid w:val="00FC39B3"/>
    <w:rsid w:val="00FC5973"/>
    <w:rsid w:val="00FD32E2"/>
    <w:rsid w:val="00FD39BC"/>
    <w:rsid w:val="00FD7906"/>
    <w:rsid w:val="00FE04BF"/>
    <w:rsid w:val="00FE04F6"/>
    <w:rsid w:val="00FE159B"/>
    <w:rsid w:val="00FE1724"/>
    <w:rsid w:val="00FE2899"/>
    <w:rsid w:val="00FE2DDA"/>
    <w:rsid w:val="00FE4630"/>
    <w:rsid w:val="00FE4A1E"/>
    <w:rsid w:val="00FF138D"/>
    <w:rsid w:val="00FF14D4"/>
    <w:rsid w:val="00FF47CF"/>
    <w:rsid w:val="00FF4A45"/>
    <w:rsid w:val="00FF4AE8"/>
    <w:rsid w:val="00FF59DE"/>
    <w:rsid w:val="00FF6868"/>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AD2AA31"/>
  <w15:docId w15:val="{7194852A-BA3A-46EB-9CAE-09EE0264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aliases w:val=" Cha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uiPriority w:val="39"/>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aliases w:val=" Cha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3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Pr>
      <w:rFonts w:ascii="Calibri" w:eastAsia="Times New Roman"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Picture caption (3) + Times New Roman,12 pt9,12 pt26,Picture caption (12) + Times New Roman"/>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39"/>
    <w:qFormat/>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12"/>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Accent2">
    <w:name w:val="Grid Table 5 Dark Accent 2"/>
    <w:basedOn w:val="TableNormal"/>
    <w:uiPriority w:val="50"/>
    <w:rsid w:val="003677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5">
    <w:name w:val="Grid Table 1 Light Accent 5"/>
    <w:basedOn w:val="TableNormal"/>
    <w:uiPriority w:val="46"/>
    <w:rsid w:val="003677E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677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3677E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677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LightShading2">
    <w:name w:val="Light Shading2"/>
    <w:basedOn w:val="TableNormal"/>
    <w:next w:val="LightShading"/>
    <w:uiPriority w:val="60"/>
    <w:rsid w:val="000904E4"/>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3">
    <w:name w:val="Grid Table 5 Dark - Accent 23"/>
    <w:basedOn w:val="TableNormal"/>
    <w:next w:val="GridTable5Dark-Accent2"/>
    <w:uiPriority w:val="50"/>
    <w:rsid w:val="000904E4"/>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1">
    <w:name w:val="1 / 1.1 / 1.1.11"/>
    <w:basedOn w:val="NoList"/>
    <w:next w:val="111111"/>
    <w:semiHidden/>
    <w:rsid w:val="000904E4"/>
  </w:style>
  <w:style w:type="table" w:customStyle="1" w:styleId="MediumShading2-Accent112">
    <w:name w:val="Medium Shading 2 - Accent 112"/>
    <w:basedOn w:val="TableNormal"/>
    <w:rsid w:val="000904E4"/>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a">
    <w:name w:val="TableGrid2"/>
    <w:rsid w:val="000904E4"/>
    <w:rPr>
      <w:rFonts w:ascii="Calibri" w:eastAsia="Times New Roman" w:hAnsi="Calibri"/>
      <w:sz w:val="22"/>
      <w:szCs w:val="22"/>
    </w:rPr>
    <w:tblPr>
      <w:tblCellMar>
        <w:top w:w="0" w:type="dxa"/>
        <w:left w:w="0" w:type="dxa"/>
        <w:bottom w:w="0" w:type="dxa"/>
        <w:right w:w="0" w:type="dxa"/>
      </w:tblCellMar>
    </w:tblPr>
  </w:style>
  <w:style w:type="table" w:customStyle="1" w:styleId="TableNormal12">
    <w:name w:val="Table Normal12"/>
    <w:uiPriority w:val="2"/>
    <w:semiHidden/>
    <w:unhideWhenUsed/>
    <w:qFormat/>
    <w:rsid w:val="000904E4"/>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3">
    <w:name w:val="Grid Table 1 Light - Accent 53"/>
    <w:basedOn w:val="TableNormal"/>
    <w:next w:val="GridTable1Light-Accent5"/>
    <w:uiPriority w:val="46"/>
    <w:rsid w:val="000904E4"/>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3">
    <w:name w:val="Grid Table 4 - Accent 23"/>
    <w:basedOn w:val="TableNormal"/>
    <w:next w:val="GridTable4-Accent2"/>
    <w:uiPriority w:val="49"/>
    <w:rsid w:val="000904E4"/>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3">
    <w:name w:val="Grid Table 1 Light - Accent 23"/>
    <w:basedOn w:val="TableNormal"/>
    <w:next w:val="GridTable1Light-Accent2"/>
    <w:uiPriority w:val="46"/>
    <w:rsid w:val="000904E4"/>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2">
    <w:name w:val="Plain Table 112"/>
    <w:basedOn w:val="TableNormal"/>
    <w:next w:val="PlainTable1"/>
    <w:uiPriority w:val="41"/>
    <w:rsid w:val="000904E4"/>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4">
    <w:name w:val="Plain Table 14"/>
    <w:basedOn w:val="TableNormal"/>
    <w:next w:val="PlainTable1"/>
    <w:uiPriority w:val="41"/>
    <w:rsid w:val="000904E4"/>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Bang1">
    <w:name w:val="Lưới Bảng1"/>
    <w:basedOn w:val="TableNormal"/>
    <w:next w:val="TableGrid"/>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FB0731"/>
  </w:style>
  <w:style w:type="table" w:customStyle="1" w:styleId="LiBang2">
    <w:name w:val="Lưới Bảng2"/>
    <w:basedOn w:val="TableNormal"/>
    <w:next w:val="TableGrid"/>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FB0731"/>
    <w:pPr>
      <w:spacing w:line="360" w:lineRule="auto"/>
      <w:ind w:left="720"/>
      <w:contextualSpacing/>
      <w:jc w:val="both"/>
    </w:pPr>
    <w:rPr>
      <w:rFonts w:eastAsia="Calibri"/>
      <w:color w:val="auto"/>
      <w:sz w:val="24"/>
      <w:szCs w:val="22"/>
    </w:rPr>
  </w:style>
  <w:style w:type="table" w:customStyle="1" w:styleId="LiBang3">
    <w:name w:val="Lưới Bảng3"/>
    <w:basedOn w:val="TableNormal"/>
    <w:next w:val="TableGrid"/>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FB0731"/>
  </w:style>
  <w:style w:type="numbering" w:customStyle="1" w:styleId="Khngc3">
    <w:name w:val="Không có3"/>
    <w:next w:val="NoList"/>
    <w:semiHidden/>
    <w:unhideWhenUsed/>
    <w:rsid w:val="00FB0731"/>
  </w:style>
  <w:style w:type="paragraph" w:customStyle="1" w:styleId="oncaDanhsch2">
    <w:name w:val="Đoạn của Danh sách2"/>
    <w:basedOn w:val="Normal"/>
    <w:uiPriority w:val="34"/>
    <w:qFormat/>
    <w:rsid w:val="00FB0731"/>
    <w:pPr>
      <w:ind w:left="720"/>
    </w:pPr>
    <w:rPr>
      <w:rFonts w:ascii="VNI-Times" w:hAnsi="VNI-Times"/>
      <w:color w:val="auto"/>
      <w:sz w:val="24"/>
      <w:szCs w:val="24"/>
    </w:rPr>
  </w:style>
  <w:style w:type="table" w:customStyle="1" w:styleId="LiBang4">
    <w:name w:val="Lưới Bảng4"/>
    <w:basedOn w:val="TableNormal"/>
    <w:next w:val="TableGrid"/>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rsid w:val="00FB0731"/>
    <w:pPr>
      <w:spacing w:before="60"/>
      <w:ind w:firstLine="380"/>
      <w:jc w:val="both"/>
    </w:pPr>
    <w:rPr>
      <w:color w:val="auto"/>
      <w:sz w:val="24"/>
      <w:szCs w:val="24"/>
      <w:lang w:val="ru-RU" w:eastAsia="ru-RU"/>
    </w:rPr>
  </w:style>
  <w:style w:type="numbering" w:customStyle="1" w:styleId="Khngc4">
    <w:name w:val="Không có4"/>
    <w:next w:val="NoList"/>
    <w:semiHidden/>
    <w:unhideWhenUsed/>
    <w:rsid w:val="00FB0731"/>
  </w:style>
  <w:style w:type="paragraph" w:customStyle="1" w:styleId="oncaDanhsch3">
    <w:name w:val="Đoạn của Danh sách3"/>
    <w:basedOn w:val="Normal"/>
    <w:uiPriority w:val="34"/>
    <w:qFormat/>
    <w:rsid w:val="00FB0731"/>
    <w:pPr>
      <w:ind w:left="720"/>
    </w:pPr>
    <w:rPr>
      <w:rFonts w:ascii="VNI-Times" w:hAnsi="VNI-Times"/>
      <w:color w:val="auto"/>
      <w:sz w:val="24"/>
      <w:szCs w:val="24"/>
    </w:rPr>
  </w:style>
  <w:style w:type="table" w:customStyle="1" w:styleId="LiBang5">
    <w:name w:val="Lưới Bảng5"/>
    <w:basedOn w:val="TableNormal"/>
    <w:next w:val="TableGrid"/>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FB0731"/>
  </w:style>
  <w:style w:type="table" w:customStyle="1" w:styleId="LiBang6">
    <w:name w:val="Lưới Bảng6"/>
    <w:basedOn w:val="TableNormal"/>
    <w:next w:val="TableGrid"/>
    <w:uiPriority w:val="9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FB0731"/>
    <w:pPr>
      <w:ind w:left="720"/>
      <w:contextualSpacing/>
    </w:pPr>
    <w:rPr>
      <w:rFonts w:ascii="Calibri" w:hAnsi="Calibri"/>
      <w:color w:val="auto"/>
      <w:sz w:val="22"/>
      <w:szCs w:val="22"/>
    </w:rPr>
  </w:style>
  <w:style w:type="numbering" w:customStyle="1" w:styleId="Khngc6">
    <w:name w:val="Không có6"/>
    <w:next w:val="NoList"/>
    <w:semiHidden/>
    <w:rsid w:val="00FB0731"/>
  </w:style>
  <w:style w:type="paragraph" w:customStyle="1" w:styleId="oncaDanhsch5">
    <w:name w:val="Đoạn của Danh sách5"/>
    <w:basedOn w:val="Normal"/>
    <w:rsid w:val="00FB0731"/>
    <w:pPr>
      <w:widowControl w:val="0"/>
    </w:pPr>
    <w:rPr>
      <w:rFonts w:ascii="Calibri" w:eastAsia="Calibri" w:hAnsi="Calibri"/>
      <w:color w:val="auto"/>
      <w:sz w:val="22"/>
      <w:szCs w:val="22"/>
      <w:lang w:val="vi-VN"/>
    </w:rPr>
  </w:style>
  <w:style w:type="table" w:customStyle="1" w:styleId="LiBang7">
    <w:name w:val="Lưới Bảng7"/>
    <w:basedOn w:val="TableNormal"/>
    <w:next w:val="TableGrid"/>
    <w:rsid w:val="00FB0731"/>
    <w:pPr>
      <w:widowControl w:val="0"/>
    </w:pPr>
    <w:rPr>
      <w:rFonts w:ascii="Calibri" w:eastAsia="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B0731"/>
  </w:style>
  <w:style w:type="paragraph" w:customStyle="1" w:styleId="Heading210">
    <w:name w:val="Heading 21"/>
    <w:basedOn w:val="Normal"/>
    <w:next w:val="Normal"/>
    <w:unhideWhenUsed/>
    <w:qFormat/>
    <w:rsid w:val="00FB0731"/>
    <w:pPr>
      <w:keepNext/>
      <w:keepLines/>
      <w:spacing w:before="200"/>
      <w:outlineLvl w:val="1"/>
    </w:pPr>
    <w:rPr>
      <w:b/>
      <w:bCs/>
      <w:color w:val="4F81BD"/>
      <w:sz w:val="26"/>
      <w:szCs w:val="26"/>
      <w:lang w:val="vi-VN"/>
    </w:rPr>
  </w:style>
  <w:style w:type="numbering" w:customStyle="1" w:styleId="NoList11">
    <w:name w:val="No List11"/>
    <w:next w:val="NoList"/>
    <w:uiPriority w:val="99"/>
    <w:semiHidden/>
    <w:unhideWhenUsed/>
    <w:rsid w:val="00FB0731"/>
  </w:style>
  <w:style w:type="paragraph" w:customStyle="1" w:styleId="NormalWeb1">
    <w:name w:val="Normal (Web)1"/>
    <w:basedOn w:val="Normal"/>
    <w:next w:val="NormalWeb"/>
    <w:uiPriority w:val="99"/>
    <w:unhideWhenUsed/>
    <w:rsid w:val="00FB0731"/>
    <w:pPr>
      <w:spacing w:before="100" w:beforeAutospacing="1" w:after="100" w:afterAutospacing="1"/>
    </w:pPr>
    <w:rPr>
      <w:color w:val="auto"/>
      <w:sz w:val="24"/>
      <w:szCs w:val="24"/>
      <w:lang w:val="vi-VN" w:eastAsia="vi-VN"/>
    </w:rPr>
  </w:style>
  <w:style w:type="numbering" w:customStyle="1" w:styleId="Khngc11">
    <w:name w:val="Không có11"/>
    <w:next w:val="NoList"/>
    <w:semiHidden/>
    <w:unhideWhenUsed/>
    <w:rsid w:val="00FB0731"/>
  </w:style>
  <w:style w:type="numbering" w:customStyle="1" w:styleId="Khngc21">
    <w:name w:val="Không có21"/>
    <w:next w:val="NoList"/>
    <w:uiPriority w:val="99"/>
    <w:semiHidden/>
    <w:unhideWhenUsed/>
    <w:rsid w:val="00FB0731"/>
  </w:style>
  <w:style w:type="character" w:customStyle="1" w:styleId="Heading2Char1">
    <w:name w:val="Heading 2 Char1"/>
    <w:basedOn w:val="DefaultParagraphFont"/>
    <w:uiPriority w:val="9"/>
    <w:semiHidden/>
    <w:rsid w:val="00FB0731"/>
    <w:rPr>
      <w:rFonts w:ascii="Calibri Light" w:eastAsia="Times New Roman" w:hAnsi="Calibri Light" w:cs="Times New Roman"/>
      <w:color w:val="2E74B5"/>
      <w:sz w:val="26"/>
      <w:szCs w:val="26"/>
    </w:rPr>
  </w:style>
  <w:style w:type="character" w:customStyle="1" w:styleId="FollowedHyperlink2">
    <w:name w:val="FollowedHyperlink2"/>
    <w:basedOn w:val="DefaultParagraphFont"/>
    <w:uiPriority w:val="99"/>
    <w:semiHidden/>
    <w:unhideWhenUsed/>
    <w:rsid w:val="00FB0731"/>
    <w:rPr>
      <w:color w:val="954F72"/>
      <w:u w:val="single"/>
    </w:rPr>
  </w:style>
  <w:style w:type="numbering" w:customStyle="1" w:styleId="NoList2">
    <w:name w:val="No List2"/>
    <w:next w:val="NoList"/>
    <w:uiPriority w:val="99"/>
    <w:semiHidden/>
    <w:unhideWhenUsed/>
    <w:rsid w:val="00FB0731"/>
  </w:style>
  <w:style w:type="numbering" w:customStyle="1" w:styleId="Khngc111">
    <w:name w:val="Không có111"/>
    <w:next w:val="NoList"/>
    <w:semiHidden/>
    <w:unhideWhenUsed/>
    <w:rsid w:val="00FB0731"/>
  </w:style>
  <w:style w:type="numbering" w:customStyle="1" w:styleId="Khngc211">
    <w:name w:val="Không có211"/>
    <w:next w:val="NoList"/>
    <w:uiPriority w:val="99"/>
    <w:semiHidden/>
    <w:unhideWhenUsed/>
    <w:rsid w:val="00FB0731"/>
  </w:style>
  <w:style w:type="numbering" w:customStyle="1" w:styleId="Khngc31">
    <w:name w:val="Không có31"/>
    <w:next w:val="NoList"/>
    <w:semiHidden/>
    <w:unhideWhenUsed/>
    <w:rsid w:val="00FB0731"/>
  </w:style>
  <w:style w:type="numbering" w:customStyle="1" w:styleId="Khngc41">
    <w:name w:val="Không có41"/>
    <w:next w:val="NoList"/>
    <w:semiHidden/>
    <w:unhideWhenUsed/>
    <w:rsid w:val="00FB0731"/>
  </w:style>
  <w:style w:type="numbering" w:customStyle="1" w:styleId="Khngc51">
    <w:name w:val="Không có51"/>
    <w:next w:val="NoList"/>
    <w:semiHidden/>
    <w:unhideWhenUsed/>
    <w:rsid w:val="00FB0731"/>
  </w:style>
  <w:style w:type="numbering" w:customStyle="1" w:styleId="Khngc61">
    <w:name w:val="Không có61"/>
    <w:next w:val="NoList"/>
    <w:semiHidden/>
    <w:rsid w:val="00FB0731"/>
  </w:style>
  <w:style w:type="numbering" w:customStyle="1" w:styleId="Khngc7">
    <w:name w:val="Không có7"/>
    <w:next w:val="NoList"/>
    <w:semiHidden/>
    <w:rsid w:val="00FB0731"/>
  </w:style>
  <w:style w:type="paragraph" w:customStyle="1" w:styleId="oncaDanhsch6">
    <w:name w:val="Đoạn của Danh sách6"/>
    <w:basedOn w:val="Normal"/>
    <w:rsid w:val="00FB0731"/>
    <w:pPr>
      <w:widowControl w:val="0"/>
    </w:pPr>
    <w:rPr>
      <w:rFonts w:ascii="Calibri" w:eastAsia="Calibri" w:hAnsi="Calibri"/>
      <w:color w:val="auto"/>
      <w:sz w:val="22"/>
      <w:szCs w:val="22"/>
      <w:lang w:val="vi-VN"/>
    </w:rPr>
  </w:style>
  <w:style w:type="table" w:customStyle="1" w:styleId="LiBang8">
    <w:name w:val="Lưới Bảng8"/>
    <w:basedOn w:val="TableNormal"/>
    <w:next w:val="TableGrid"/>
    <w:rsid w:val="00FB0731"/>
    <w:pPr>
      <w:widowControl w:val="0"/>
    </w:pPr>
    <w:rPr>
      <w:rFonts w:ascii="Calibri" w:eastAsia="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FB0731"/>
  </w:style>
  <w:style w:type="paragraph" w:customStyle="1" w:styleId="oncaDanhsch7">
    <w:name w:val="Đoạn của Danh sách7"/>
    <w:basedOn w:val="Normal"/>
    <w:rsid w:val="00FB0731"/>
    <w:pPr>
      <w:widowControl w:val="0"/>
    </w:pPr>
    <w:rPr>
      <w:rFonts w:ascii="Calibri" w:eastAsia="Calibri" w:hAnsi="Calibri"/>
      <w:color w:val="auto"/>
      <w:sz w:val="22"/>
      <w:szCs w:val="22"/>
      <w:lang w:val="vi-VN"/>
    </w:rPr>
  </w:style>
  <w:style w:type="table" w:customStyle="1" w:styleId="LiBang9">
    <w:name w:val="Lưới Bảng9"/>
    <w:basedOn w:val="TableNormal"/>
    <w:next w:val="TableGrid"/>
    <w:rsid w:val="00FB0731"/>
    <w:pPr>
      <w:widowControl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FB0731"/>
  </w:style>
  <w:style w:type="paragraph" w:customStyle="1" w:styleId="oncaDanhsch8">
    <w:name w:val="Đoạn của Danh sách8"/>
    <w:basedOn w:val="Normal"/>
    <w:rsid w:val="00FB0731"/>
    <w:pPr>
      <w:widowControl w:val="0"/>
    </w:pPr>
    <w:rPr>
      <w:rFonts w:ascii="Calibri" w:eastAsia="Calibri" w:hAnsi="Calibri"/>
      <w:color w:val="auto"/>
      <w:sz w:val="22"/>
      <w:szCs w:val="22"/>
      <w:lang w:val="vi-VN"/>
    </w:rPr>
  </w:style>
  <w:style w:type="table" w:customStyle="1" w:styleId="LiBang10">
    <w:name w:val="Lưới Bảng10"/>
    <w:basedOn w:val="TableNormal"/>
    <w:next w:val="TableGrid"/>
    <w:rsid w:val="00FB0731"/>
    <w:pPr>
      <w:widowControl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FB0731"/>
  </w:style>
  <w:style w:type="paragraph" w:customStyle="1" w:styleId="oncaDanhsch9">
    <w:name w:val="Đoạn của Danh sách9"/>
    <w:basedOn w:val="Normal"/>
    <w:rsid w:val="00FB0731"/>
    <w:pPr>
      <w:widowControl w:val="0"/>
    </w:pPr>
    <w:rPr>
      <w:rFonts w:ascii="Calibri" w:eastAsia="Calibri" w:hAnsi="Calibri"/>
      <w:color w:val="auto"/>
      <w:sz w:val="22"/>
      <w:szCs w:val="22"/>
      <w:lang w:val="vi-VN"/>
    </w:rPr>
  </w:style>
  <w:style w:type="table" w:customStyle="1" w:styleId="LiBang11">
    <w:name w:val="Lưới Bảng11"/>
    <w:basedOn w:val="TableNormal"/>
    <w:next w:val="TableGrid"/>
    <w:rsid w:val="00FB0731"/>
    <w:pPr>
      <w:widowControl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rsid w:val="00FB0731"/>
    <w:pPr>
      <w:widowControl w:val="0"/>
    </w:pPr>
    <w:rPr>
      <w:rFonts w:ascii="Calibri" w:eastAsia="Calibri" w:hAnsi="Calibri"/>
      <w:color w:val="auto"/>
      <w:sz w:val="22"/>
      <w:szCs w:val="22"/>
      <w:lang w:val="vi-VN"/>
    </w:rPr>
  </w:style>
  <w:style w:type="table" w:customStyle="1" w:styleId="LiBang12">
    <w:name w:val="Lưới Bảng12"/>
    <w:basedOn w:val="TableNormal"/>
    <w:next w:val="TableGrid"/>
    <w:rsid w:val="00FB0731"/>
    <w:pPr>
      <w:widowControl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B0731"/>
  </w:style>
  <w:style w:type="table" w:customStyle="1" w:styleId="LiBang13">
    <w:name w:val="Lưới Bảng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0">
    <w:name w:val="Lưới Bảng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FB0731"/>
  </w:style>
  <w:style w:type="paragraph" w:customStyle="1" w:styleId="TOC21">
    <w:name w:val="TOC 21"/>
    <w:basedOn w:val="Normal"/>
    <w:next w:val="TOC2"/>
    <w:uiPriority w:val="39"/>
    <w:qFormat/>
    <w:rsid w:val="00FB0731"/>
    <w:pPr>
      <w:widowControl w:val="0"/>
      <w:autoSpaceDE w:val="0"/>
      <w:autoSpaceDN w:val="0"/>
      <w:spacing w:before="120"/>
      <w:ind w:left="220"/>
    </w:pPr>
    <w:rPr>
      <w:rFonts w:ascii="Calibri" w:hAnsi="Calibri" w:cs="Calibri"/>
      <w:b/>
      <w:bCs/>
      <w:color w:val="auto"/>
      <w:sz w:val="22"/>
      <w:szCs w:val="22"/>
    </w:rPr>
  </w:style>
  <w:style w:type="paragraph" w:customStyle="1" w:styleId="TOC31">
    <w:name w:val="TOC 31"/>
    <w:basedOn w:val="Normal"/>
    <w:next w:val="TOC3"/>
    <w:uiPriority w:val="39"/>
    <w:qFormat/>
    <w:rsid w:val="00FB0731"/>
    <w:pPr>
      <w:widowControl w:val="0"/>
      <w:autoSpaceDE w:val="0"/>
      <w:autoSpaceDN w:val="0"/>
      <w:ind w:left="440"/>
    </w:pPr>
    <w:rPr>
      <w:rFonts w:ascii="Calibri" w:hAnsi="Calibri" w:cs="Calibri"/>
      <w:color w:val="auto"/>
      <w:sz w:val="20"/>
      <w:szCs w:val="20"/>
    </w:rPr>
  </w:style>
  <w:style w:type="paragraph" w:customStyle="1" w:styleId="TOC41">
    <w:name w:val="TOC 41"/>
    <w:basedOn w:val="Normal"/>
    <w:next w:val="TOC4"/>
    <w:uiPriority w:val="39"/>
    <w:qFormat/>
    <w:rsid w:val="00FB0731"/>
    <w:pPr>
      <w:widowControl w:val="0"/>
      <w:autoSpaceDE w:val="0"/>
      <w:autoSpaceDN w:val="0"/>
      <w:ind w:left="660"/>
    </w:pPr>
    <w:rPr>
      <w:rFonts w:ascii="Calibri" w:hAnsi="Calibri" w:cs="Calibri"/>
      <w:color w:val="auto"/>
      <w:sz w:val="20"/>
      <w:szCs w:val="20"/>
    </w:rPr>
  </w:style>
  <w:style w:type="paragraph" w:customStyle="1" w:styleId="TOC51">
    <w:name w:val="TOC 51"/>
    <w:basedOn w:val="Normal"/>
    <w:next w:val="TOC5"/>
    <w:uiPriority w:val="39"/>
    <w:qFormat/>
    <w:rsid w:val="00FB0731"/>
    <w:pPr>
      <w:widowControl w:val="0"/>
      <w:autoSpaceDE w:val="0"/>
      <w:autoSpaceDN w:val="0"/>
      <w:ind w:left="880"/>
    </w:pPr>
    <w:rPr>
      <w:rFonts w:ascii="Calibri" w:hAnsi="Calibri" w:cs="Calibri"/>
      <w:color w:val="auto"/>
      <w:sz w:val="20"/>
      <w:szCs w:val="20"/>
    </w:rPr>
  </w:style>
  <w:style w:type="paragraph" w:customStyle="1" w:styleId="TOC61">
    <w:name w:val="TOC 61"/>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1">
    <w:name w:val="TOC 71"/>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1">
    <w:name w:val="TOC 81"/>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1">
    <w:name w:val="TOC 91"/>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numbering" w:customStyle="1" w:styleId="NoList21">
    <w:name w:val="No List21"/>
    <w:next w:val="NoList"/>
    <w:uiPriority w:val="99"/>
    <w:semiHidden/>
    <w:unhideWhenUsed/>
    <w:rsid w:val="00FB0731"/>
  </w:style>
  <w:style w:type="paragraph" w:customStyle="1" w:styleId="TOC62">
    <w:name w:val="TOC 62"/>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2">
    <w:name w:val="TOC 72"/>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2">
    <w:name w:val="TOC 82"/>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2">
    <w:name w:val="TOC 92"/>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numbering" w:customStyle="1" w:styleId="NoList31">
    <w:name w:val="No List31"/>
    <w:next w:val="NoList"/>
    <w:uiPriority w:val="99"/>
    <w:semiHidden/>
    <w:unhideWhenUsed/>
    <w:rsid w:val="00FB0731"/>
  </w:style>
  <w:style w:type="table" w:customStyle="1" w:styleId="TableGrid31">
    <w:name w:val="TableGrid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
    <w:name w:val="Lưới Bảng1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FB0731"/>
  </w:style>
  <w:style w:type="numbering" w:customStyle="1" w:styleId="NoList5">
    <w:name w:val="No List5"/>
    <w:next w:val="NoList"/>
    <w:uiPriority w:val="99"/>
    <w:semiHidden/>
    <w:unhideWhenUsed/>
    <w:rsid w:val="00FB0731"/>
  </w:style>
  <w:style w:type="table" w:customStyle="1" w:styleId="TableGrid40">
    <w:name w:val="TableGrid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20">
    <w:name w:val="Lưới Bảng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FB0731"/>
  </w:style>
  <w:style w:type="numbering" w:customStyle="1" w:styleId="NoList7">
    <w:name w:val="No List7"/>
    <w:next w:val="NoList"/>
    <w:uiPriority w:val="99"/>
    <w:semiHidden/>
    <w:unhideWhenUsed/>
    <w:rsid w:val="00FB0731"/>
  </w:style>
  <w:style w:type="paragraph" w:customStyle="1" w:styleId="TOC63">
    <w:name w:val="TOC 63"/>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3">
    <w:name w:val="TOC 73"/>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3">
    <w:name w:val="TOC 83"/>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3">
    <w:name w:val="TOC 93"/>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numbering" w:customStyle="1" w:styleId="NoList8">
    <w:name w:val="No List8"/>
    <w:next w:val="NoList"/>
    <w:uiPriority w:val="99"/>
    <w:semiHidden/>
    <w:unhideWhenUsed/>
    <w:rsid w:val="00FB0731"/>
  </w:style>
  <w:style w:type="table" w:customStyle="1" w:styleId="TableGrid50">
    <w:name w:val="TableGrid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30">
    <w:name w:val="Lưới Bảng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FB0731"/>
  </w:style>
  <w:style w:type="table" w:customStyle="1" w:styleId="TableGrid111">
    <w:name w:val="TableGrid1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FB0731"/>
  </w:style>
  <w:style w:type="table" w:customStyle="1" w:styleId="TableGrid210">
    <w:name w:val="TableGrid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FB0731"/>
  </w:style>
  <w:style w:type="table" w:customStyle="1" w:styleId="TableGrid310">
    <w:name w:val="TableGrid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
    <w:name w:val="Table Grid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FB0731"/>
  </w:style>
  <w:style w:type="table" w:customStyle="1" w:styleId="TableGrid41">
    <w:name w:val="Table Grid4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FB0731"/>
  </w:style>
  <w:style w:type="table" w:customStyle="1" w:styleId="TableGrid410">
    <w:name w:val="TableGrid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FB0731"/>
  </w:style>
  <w:style w:type="table" w:customStyle="1" w:styleId="TableGrid61">
    <w:name w:val="Table Grid6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FB0731"/>
  </w:style>
  <w:style w:type="table" w:customStyle="1" w:styleId="TableGrid71">
    <w:name w:val="Table Grid7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FB0731"/>
  </w:style>
  <w:style w:type="numbering" w:customStyle="1" w:styleId="NoList1111">
    <w:name w:val="No List1111"/>
    <w:next w:val="NoList"/>
    <w:uiPriority w:val="99"/>
    <w:semiHidden/>
    <w:unhideWhenUsed/>
    <w:rsid w:val="00FB0731"/>
  </w:style>
  <w:style w:type="numbering" w:customStyle="1" w:styleId="NoList2111">
    <w:name w:val="No List2111"/>
    <w:next w:val="NoList"/>
    <w:uiPriority w:val="99"/>
    <w:semiHidden/>
    <w:unhideWhenUsed/>
    <w:rsid w:val="00FB0731"/>
  </w:style>
  <w:style w:type="numbering" w:customStyle="1" w:styleId="NoList3111">
    <w:name w:val="No List3111"/>
    <w:next w:val="NoList"/>
    <w:uiPriority w:val="99"/>
    <w:semiHidden/>
    <w:unhideWhenUsed/>
    <w:rsid w:val="00FB0731"/>
  </w:style>
  <w:style w:type="numbering" w:customStyle="1" w:styleId="NoList411">
    <w:name w:val="No List411"/>
    <w:next w:val="NoList"/>
    <w:uiPriority w:val="99"/>
    <w:semiHidden/>
    <w:unhideWhenUsed/>
    <w:rsid w:val="00FB0731"/>
  </w:style>
  <w:style w:type="numbering" w:customStyle="1" w:styleId="NoList511">
    <w:name w:val="No List511"/>
    <w:next w:val="NoList"/>
    <w:uiPriority w:val="99"/>
    <w:semiHidden/>
    <w:unhideWhenUsed/>
    <w:rsid w:val="00FB0731"/>
  </w:style>
  <w:style w:type="numbering" w:customStyle="1" w:styleId="NoList611">
    <w:name w:val="No List611"/>
    <w:next w:val="NoList"/>
    <w:uiPriority w:val="99"/>
    <w:semiHidden/>
    <w:unhideWhenUsed/>
    <w:rsid w:val="00FB0731"/>
  </w:style>
  <w:style w:type="numbering" w:customStyle="1" w:styleId="NoList711">
    <w:name w:val="No List711"/>
    <w:next w:val="NoList"/>
    <w:uiPriority w:val="99"/>
    <w:semiHidden/>
    <w:unhideWhenUsed/>
    <w:rsid w:val="00FB0731"/>
  </w:style>
  <w:style w:type="numbering" w:customStyle="1" w:styleId="NoList9">
    <w:name w:val="No List9"/>
    <w:next w:val="NoList"/>
    <w:uiPriority w:val="99"/>
    <w:semiHidden/>
    <w:unhideWhenUsed/>
    <w:rsid w:val="00FB0731"/>
  </w:style>
  <w:style w:type="table" w:customStyle="1" w:styleId="TableGrid60">
    <w:name w:val="TableGrid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4">
    <w:name w:val="Lưới Bảng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FB0731"/>
  </w:style>
  <w:style w:type="table" w:customStyle="1" w:styleId="TableGrid70">
    <w:name w:val="TableGrid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5">
    <w:name w:val="Lưới Bảng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FB0731"/>
  </w:style>
  <w:style w:type="table" w:customStyle="1" w:styleId="TableGrid120">
    <w:name w:val="TableGrid1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
    <w:name w:val="No List22"/>
    <w:next w:val="NoList"/>
    <w:uiPriority w:val="99"/>
    <w:semiHidden/>
    <w:unhideWhenUsed/>
    <w:rsid w:val="00FB0731"/>
  </w:style>
  <w:style w:type="table" w:customStyle="1" w:styleId="TableGrid220">
    <w:name w:val="TableGrid2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
    <w:name w:val="No List32"/>
    <w:next w:val="NoList"/>
    <w:uiPriority w:val="99"/>
    <w:semiHidden/>
    <w:unhideWhenUsed/>
    <w:rsid w:val="00FB0731"/>
  </w:style>
  <w:style w:type="table" w:customStyle="1" w:styleId="TableGrid32">
    <w:name w:val="TableGrid3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FB0731"/>
  </w:style>
  <w:style w:type="table" w:customStyle="1" w:styleId="TableGrid42">
    <w:name w:val="Table Grid4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FB0731"/>
  </w:style>
  <w:style w:type="table" w:customStyle="1" w:styleId="TableGrid420">
    <w:name w:val="TableGrid4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FB0731"/>
  </w:style>
  <w:style w:type="table" w:customStyle="1" w:styleId="TableGrid62">
    <w:name w:val="Table Grid6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FB0731"/>
  </w:style>
  <w:style w:type="table" w:customStyle="1" w:styleId="TableGrid72">
    <w:name w:val="Table Grid7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FB0731"/>
  </w:style>
  <w:style w:type="numbering" w:customStyle="1" w:styleId="NoList13">
    <w:name w:val="No List13"/>
    <w:next w:val="NoList"/>
    <w:uiPriority w:val="99"/>
    <w:semiHidden/>
    <w:unhideWhenUsed/>
    <w:rsid w:val="00FB0731"/>
  </w:style>
  <w:style w:type="table" w:customStyle="1" w:styleId="TableNormal13">
    <w:name w:val="Table Normal1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80">
    <w:name w:val="TableGrid8"/>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
    <w:name w:val="Table Normal1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90">
    <w:name w:val="TableGrid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6">
    <w:name w:val="Lưới Bảng16"/>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30">
    <w:name w:val="TableGrid13"/>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30">
    <w:name w:val="TableGrid23"/>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3">
    <w:name w:val="TableGrid3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FB0731"/>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1">
    <w:name w:val="Table Grid8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0">
    <w:name w:val="TableGrid1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11">
    <w:name w:val="TableGrid2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110">
    <w:name w:val="TableGrid3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1">
    <w:name w:val="Table Grid3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FB0731"/>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51">
    <w:name w:val="Lưới Bảng15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10">
    <w:name w:val="TableGrid12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21">
    <w:name w:val="TableGrid22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21">
    <w:name w:val="TableGrid3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FB0731"/>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FB0731"/>
  </w:style>
  <w:style w:type="table" w:customStyle="1" w:styleId="TableGrid100">
    <w:name w:val="TableGrid1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7">
    <w:name w:val="Lưới Bảng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FB0731"/>
  </w:style>
  <w:style w:type="table" w:customStyle="1" w:styleId="TableNormal16">
    <w:name w:val="Table Normal1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0">
    <w:name w:val="TableGrid1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3">
    <w:name w:val="No List23"/>
    <w:next w:val="NoList"/>
    <w:uiPriority w:val="99"/>
    <w:semiHidden/>
    <w:unhideWhenUsed/>
    <w:rsid w:val="00FB0731"/>
  </w:style>
  <w:style w:type="table" w:customStyle="1" w:styleId="TableGrid240">
    <w:name w:val="TableGrid2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3">
    <w:name w:val="No List33"/>
    <w:next w:val="NoList"/>
    <w:uiPriority w:val="99"/>
    <w:semiHidden/>
    <w:unhideWhenUsed/>
    <w:rsid w:val="00FB0731"/>
  </w:style>
  <w:style w:type="table" w:customStyle="1" w:styleId="TableGrid34">
    <w:name w:val="TableGrid3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FB0731"/>
  </w:style>
  <w:style w:type="table" w:customStyle="1" w:styleId="TableGrid44">
    <w:name w:val="Table Grid44"/>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FB0731"/>
  </w:style>
  <w:style w:type="table" w:customStyle="1" w:styleId="TableGrid440">
    <w:name w:val="TableGrid4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FB0731"/>
  </w:style>
  <w:style w:type="table" w:customStyle="1" w:styleId="TableGrid63">
    <w:name w:val="Table Grid6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FB0731"/>
  </w:style>
  <w:style w:type="table" w:customStyle="1" w:styleId="TableGrid73">
    <w:name w:val="Table Grid7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FB0731"/>
  </w:style>
  <w:style w:type="table" w:customStyle="1" w:styleId="TableGrid520">
    <w:name w:val="TableGrid5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FB0731"/>
  </w:style>
  <w:style w:type="table" w:customStyle="1" w:styleId="TableNormal112">
    <w:name w:val="Table Normal11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1">
    <w:name w:val="Table Grid1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FB0731"/>
  </w:style>
  <w:style w:type="table" w:customStyle="1" w:styleId="TableGrid2110">
    <w:name w:val="Table Grid2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FB0731"/>
  </w:style>
  <w:style w:type="table" w:customStyle="1" w:styleId="TableGrid312">
    <w:name w:val="TableGrid31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FB0731"/>
  </w:style>
  <w:style w:type="table" w:customStyle="1" w:styleId="TableGrid412">
    <w:name w:val="Table Grid41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FB0731"/>
  </w:style>
  <w:style w:type="table" w:customStyle="1" w:styleId="TableGrid4120">
    <w:name w:val="TableGrid41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FB0731"/>
  </w:style>
  <w:style w:type="table" w:customStyle="1" w:styleId="TableGrid611">
    <w:name w:val="Table Grid6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FB0731"/>
  </w:style>
  <w:style w:type="table" w:customStyle="1" w:styleId="TableGrid711">
    <w:name w:val="Table Grid7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FB0731"/>
  </w:style>
  <w:style w:type="numbering" w:customStyle="1" w:styleId="NoList1112">
    <w:name w:val="No List1112"/>
    <w:next w:val="NoList"/>
    <w:uiPriority w:val="99"/>
    <w:semiHidden/>
    <w:unhideWhenUsed/>
    <w:rsid w:val="00FB0731"/>
  </w:style>
  <w:style w:type="numbering" w:customStyle="1" w:styleId="NoList21111">
    <w:name w:val="No List21111"/>
    <w:next w:val="NoList"/>
    <w:uiPriority w:val="99"/>
    <w:semiHidden/>
    <w:unhideWhenUsed/>
    <w:rsid w:val="00FB0731"/>
  </w:style>
  <w:style w:type="numbering" w:customStyle="1" w:styleId="NoList31111">
    <w:name w:val="No List31111"/>
    <w:next w:val="NoList"/>
    <w:uiPriority w:val="99"/>
    <w:semiHidden/>
    <w:unhideWhenUsed/>
    <w:rsid w:val="00FB0731"/>
  </w:style>
  <w:style w:type="numbering" w:customStyle="1" w:styleId="NoList4111">
    <w:name w:val="No List4111"/>
    <w:next w:val="NoList"/>
    <w:uiPriority w:val="99"/>
    <w:semiHidden/>
    <w:unhideWhenUsed/>
    <w:rsid w:val="00FB0731"/>
  </w:style>
  <w:style w:type="numbering" w:customStyle="1" w:styleId="NoList5111">
    <w:name w:val="No List5111"/>
    <w:next w:val="NoList"/>
    <w:uiPriority w:val="99"/>
    <w:semiHidden/>
    <w:unhideWhenUsed/>
    <w:rsid w:val="00FB0731"/>
  </w:style>
  <w:style w:type="numbering" w:customStyle="1" w:styleId="NoList6111">
    <w:name w:val="No List6111"/>
    <w:next w:val="NoList"/>
    <w:uiPriority w:val="99"/>
    <w:semiHidden/>
    <w:unhideWhenUsed/>
    <w:rsid w:val="00FB0731"/>
  </w:style>
  <w:style w:type="numbering" w:customStyle="1" w:styleId="NoList7111">
    <w:name w:val="No List7111"/>
    <w:next w:val="NoList"/>
    <w:uiPriority w:val="99"/>
    <w:semiHidden/>
    <w:unhideWhenUsed/>
    <w:rsid w:val="00FB0731"/>
  </w:style>
  <w:style w:type="table" w:customStyle="1" w:styleId="TableGrid122">
    <w:name w:val="Table Grid1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FB0731"/>
  </w:style>
  <w:style w:type="table" w:customStyle="1" w:styleId="TableGrid620">
    <w:name w:val="TableGrid6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2">
    <w:name w:val="Table Grid10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FB0731"/>
  </w:style>
  <w:style w:type="table" w:customStyle="1" w:styleId="TableGrid720">
    <w:name w:val="TableGrid7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FB0731"/>
  </w:style>
  <w:style w:type="table" w:customStyle="1" w:styleId="TableNormal122">
    <w:name w:val="Table Normal12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FB0731"/>
  </w:style>
  <w:style w:type="table" w:customStyle="1" w:styleId="TableGrid2210">
    <w:name w:val="Table Grid2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FB0731"/>
  </w:style>
  <w:style w:type="table" w:customStyle="1" w:styleId="TableGrid322">
    <w:name w:val="TableGrid32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FB0731"/>
  </w:style>
  <w:style w:type="table" w:customStyle="1" w:styleId="TableGrid422">
    <w:name w:val="Table Grid42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FB0731"/>
  </w:style>
  <w:style w:type="table" w:customStyle="1" w:styleId="TableGrid4220">
    <w:name w:val="TableGrid42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FB0731"/>
  </w:style>
  <w:style w:type="table" w:customStyle="1" w:styleId="TableGrid621">
    <w:name w:val="Table Grid6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FB0731"/>
  </w:style>
  <w:style w:type="table" w:customStyle="1" w:styleId="TableGrid721">
    <w:name w:val="Table Grid7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FB0731"/>
    <w:rPr>
      <w:rFonts w:ascii="Arial" w:eastAsia="Calibri" w:hAnsi="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FB0731"/>
  </w:style>
  <w:style w:type="character" w:customStyle="1" w:styleId="Vnbnnidung">
    <w:name w:val="Văn bản nội dung_"/>
    <w:basedOn w:val="DefaultParagraphFont"/>
    <w:link w:val="Vnbnnidung0"/>
    <w:rsid w:val="00FB0731"/>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FB0731"/>
    <w:pPr>
      <w:widowControl w:val="0"/>
      <w:shd w:val="clear" w:color="auto" w:fill="FFFFFF"/>
      <w:spacing w:line="394" w:lineRule="exact"/>
      <w:ind w:hanging="360"/>
      <w:jc w:val="both"/>
    </w:pPr>
    <w:rPr>
      <w:rFonts w:ascii="Tahoma" w:eastAsia="Tahoma" w:hAnsi="Tahoma" w:cs="Tahoma"/>
      <w:color w:val="auto"/>
      <w:sz w:val="19"/>
      <w:szCs w:val="19"/>
    </w:rPr>
  </w:style>
  <w:style w:type="numbering" w:customStyle="1" w:styleId="NoList17">
    <w:name w:val="No List17"/>
    <w:next w:val="NoList"/>
    <w:uiPriority w:val="99"/>
    <w:semiHidden/>
    <w:unhideWhenUsed/>
    <w:rsid w:val="00FB0731"/>
  </w:style>
  <w:style w:type="table" w:customStyle="1" w:styleId="TableNormal17">
    <w:name w:val="Table Normal17"/>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FB0731"/>
    <w:pPr>
      <w:widowControl w:val="0"/>
      <w:autoSpaceDE w:val="0"/>
      <w:autoSpaceDN w:val="0"/>
      <w:spacing w:before="120"/>
    </w:pPr>
    <w:rPr>
      <w:rFonts w:ascii="Calibri" w:hAnsi="Calibri" w:cs="Calibri"/>
      <w:b/>
      <w:bCs/>
      <w:i/>
      <w:iCs/>
      <w:color w:val="auto"/>
      <w:sz w:val="24"/>
      <w:szCs w:val="24"/>
    </w:rPr>
  </w:style>
  <w:style w:type="character" w:customStyle="1" w:styleId="Hyperlink1">
    <w:name w:val="Hyperlink1"/>
    <w:basedOn w:val="DefaultParagraphFont"/>
    <w:uiPriority w:val="99"/>
    <w:unhideWhenUsed/>
    <w:rsid w:val="00FB0731"/>
    <w:rPr>
      <w:color w:val="0000FF"/>
      <w:u w:val="single"/>
    </w:rPr>
  </w:style>
  <w:style w:type="table" w:customStyle="1" w:styleId="TableGrid150">
    <w:name w:val="TableGrid15"/>
    <w:rsid w:val="00FB0731"/>
    <w:rPr>
      <w:rFonts w:ascii="Calibri" w:eastAsia="Times New Roman" w:hAnsi="Calibri"/>
      <w:sz w:val="22"/>
      <w:szCs w:val="22"/>
    </w:rPr>
    <w:tblPr>
      <w:tblCellMar>
        <w:top w:w="0" w:type="dxa"/>
        <w:left w:w="0" w:type="dxa"/>
        <w:bottom w:w="0" w:type="dxa"/>
        <w:right w:w="0" w:type="dxa"/>
      </w:tblCellMar>
    </w:tblPr>
  </w:style>
  <w:style w:type="character" w:customStyle="1" w:styleId="Tiu1">
    <w:name w:val="Tiêu đề #1_"/>
    <w:basedOn w:val="DefaultParagraphFont"/>
    <w:rsid w:val="00FB0731"/>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FB0731"/>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FB073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FB0731"/>
  </w:style>
  <w:style w:type="table" w:customStyle="1" w:styleId="TableNormal113">
    <w:name w:val="Table Normal113"/>
    <w:uiPriority w:val="2"/>
    <w:semiHidden/>
    <w:unhideWhenUsed/>
    <w:qFormat/>
    <w:rsid w:val="00FB0731"/>
    <w:pPr>
      <w:widowControl w:val="0"/>
      <w:autoSpaceDE w:val="0"/>
      <w:autoSpaceDN w:val="0"/>
    </w:pPr>
    <w:rPr>
      <w:rFonts w:ascii="Arial" w:eastAsia="Arial" w:hAnsi="Arial"/>
      <w:sz w:val="22"/>
      <w:szCs w:val="22"/>
    </w:rPr>
    <w:tblPr>
      <w:tblInd w:w="0" w:type="dxa"/>
      <w:tblCellMar>
        <w:top w:w="0" w:type="dxa"/>
        <w:left w:w="0" w:type="dxa"/>
        <w:bottom w:w="0" w:type="dxa"/>
        <w:right w:w="0" w:type="dxa"/>
      </w:tblCellMar>
    </w:tblPr>
  </w:style>
  <w:style w:type="table" w:customStyle="1" w:styleId="TableGrid160">
    <w:name w:val="TableGrid16"/>
    <w:rsid w:val="00FB0731"/>
    <w:rPr>
      <w:rFonts w:ascii="Arial" w:eastAsia="Times New Roman" w:hAnsi="Arial"/>
      <w:sz w:val="22"/>
      <w:szCs w:val="22"/>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FB0731"/>
    <w:pPr>
      <w:keepLines/>
      <w:spacing w:before="240" w:line="259" w:lineRule="auto"/>
      <w:ind w:firstLine="0"/>
      <w:jc w:val="left"/>
      <w:outlineLvl w:val="9"/>
    </w:pPr>
    <w:rPr>
      <w:b w:val="0"/>
      <w:bCs w:val="0"/>
      <w:color w:val="365F91"/>
      <w:kern w:val="0"/>
      <w:sz w:val="32"/>
      <w:u w:color="000000"/>
    </w:rPr>
  </w:style>
  <w:style w:type="numbering" w:customStyle="1" w:styleId="NoList113">
    <w:name w:val="No List113"/>
    <w:next w:val="NoList"/>
    <w:uiPriority w:val="99"/>
    <w:semiHidden/>
    <w:unhideWhenUsed/>
    <w:rsid w:val="00FB0731"/>
  </w:style>
  <w:style w:type="numbering" w:customStyle="1" w:styleId="NoList1113">
    <w:name w:val="No List1113"/>
    <w:next w:val="NoList"/>
    <w:uiPriority w:val="99"/>
    <w:semiHidden/>
    <w:unhideWhenUsed/>
    <w:rsid w:val="00FB0731"/>
  </w:style>
  <w:style w:type="table" w:customStyle="1" w:styleId="TableGrid1120">
    <w:name w:val="Table Grid112"/>
    <w:basedOn w:val="TableNormal"/>
    <w:next w:val="TableGrid"/>
    <w:uiPriority w:val="39"/>
    <w:rsid w:val="00FB0731"/>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FB0731"/>
  </w:style>
  <w:style w:type="table" w:customStyle="1" w:styleId="TableGrid35">
    <w:name w:val="Table Grid35"/>
    <w:basedOn w:val="TableNormal"/>
    <w:next w:val="TableGrid"/>
    <w:uiPriority w:val="39"/>
    <w:rsid w:val="00FB0731"/>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FB0731"/>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FB0731"/>
  </w:style>
  <w:style w:type="table" w:customStyle="1" w:styleId="TableNormal123">
    <w:name w:val="Table Normal12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Grid25"/>
    <w:rsid w:val="00FB0731"/>
    <w:rPr>
      <w:rFonts w:ascii="Calibri" w:eastAsia="Times New Roman" w:hAnsi="Calibri"/>
      <w:sz w:val="22"/>
      <w:szCs w:val="22"/>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FB0731"/>
    <w:pPr>
      <w:keepLines/>
      <w:spacing w:before="240" w:line="259" w:lineRule="auto"/>
      <w:ind w:firstLine="0"/>
      <w:jc w:val="left"/>
      <w:outlineLvl w:val="9"/>
    </w:pPr>
    <w:rPr>
      <w:rFonts w:ascii="Cambria" w:hAnsi="Cambria"/>
      <w:b w:val="0"/>
      <w:bCs w:val="0"/>
      <w:color w:val="365F91"/>
      <w:kern w:val="0"/>
      <w:sz w:val="32"/>
      <w:u w:color="000000"/>
    </w:rPr>
  </w:style>
  <w:style w:type="table" w:customStyle="1" w:styleId="TableNormal131">
    <w:name w:val="Table Normal13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FB0731"/>
  </w:style>
  <w:style w:type="table" w:customStyle="1" w:styleId="TableGrid170">
    <w:name w:val="TableGrid1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8">
    <w:name w:val="Lưới Bảng1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FB0731"/>
  </w:style>
  <w:style w:type="table" w:customStyle="1" w:styleId="TableNormal18">
    <w:name w:val="Table Normal18"/>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5">
    <w:name w:val="No List25"/>
    <w:next w:val="NoList"/>
    <w:uiPriority w:val="99"/>
    <w:semiHidden/>
    <w:unhideWhenUsed/>
    <w:rsid w:val="00FB0731"/>
  </w:style>
  <w:style w:type="table" w:customStyle="1" w:styleId="TableGrid260">
    <w:name w:val="TableGrid2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5">
    <w:name w:val="No List35"/>
    <w:next w:val="NoList"/>
    <w:uiPriority w:val="99"/>
    <w:semiHidden/>
    <w:unhideWhenUsed/>
    <w:rsid w:val="00FB0731"/>
  </w:style>
  <w:style w:type="table" w:customStyle="1" w:styleId="TableGrid350">
    <w:name w:val="TableGrid3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FB0731"/>
  </w:style>
  <w:style w:type="table" w:customStyle="1" w:styleId="TableGrid46">
    <w:name w:val="Table Grid46"/>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FB0731"/>
  </w:style>
  <w:style w:type="table" w:customStyle="1" w:styleId="TableGrid450">
    <w:name w:val="TableGrid4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FB0731"/>
  </w:style>
  <w:style w:type="table" w:customStyle="1" w:styleId="TableGrid64">
    <w:name w:val="Table Grid6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FB0731"/>
  </w:style>
  <w:style w:type="table" w:customStyle="1" w:styleId="TableGrid74">
    <w:name w:val="Table Grid7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FB0731"/>
  </w:style>
  <w:style w:type="table" w:customStyle="1" w:styleId="TableGrid530">
    <w:name w:val="TableGrid5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FB0731"/>
  </w:style>
  <w:style w:type="table" w:customStyle="1" w:styleId="TableNormal114">
    <w:name w:val="Table Normal11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FB0731"/>
  </w:style>
  <w:style w:type="table" w:customStyle="1" w:styleId="TableGrid2120">
    <w:name w:val="Table Grid21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FB0731"/>
  </w:style>
  <w:style w:type="table" w:customStyle="1" w:styleId="TableGrid313">
    <w:name w:val="TableGrid31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FB0731"/>
  </w:style>
  <w:style w:type="table" w:customStyle="1" w:styleId="TableGrid413">
    <w:name w:val="Table Grid41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FB0731"/>
  </w:style>
  <w:style w:type="table" w:customStyle="1" w:styleId="TableGrid4130">
    <w:name w:val="TableGrid41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FB0731"/>
  </w:style>
  <w:style w:type="table" w:customStyle="1" w:styleId="TableGrid612">
    <w:name w:val="Table Grid61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FB0731"/>
  </w:style>
  <w:style w:type="table" w:customStyle="1" w:styleId="TableGrid712">
    <w:name w:val="Table Grid71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FB0731"/>
  </w:style>
  <w:style w:type="numbering" w:customStyle="1" w:styleId="NoList1114">
    <w:name w:val="No List1114"/>
    <w:next w:val="NoList"/>
    <w:uiPriority w:val="99"/>
    <w:semiHidden/>
    <w:unhideWhenUsed/>
    <w:rsid w:val="00FB0731"/>
  </w:style>
  <w:style w:type="numbering" w:customStyle="1" w:styleId="NoList2112">
    <w:name w:val="No List2112"/>
    <w:next w:val="NoList"/>
    <w:uiPriority w:val="99"/>
    <w:semiHidden/>
    <w:unhideWhenUsed/>
    <w:rsid w:val="00FB0731"/>
  </w:style>
  <w:style w:type="numbering" w:customStyle="1" w:styleId="NoList3112">
    <w:name w:val="No List3112"/>
    <w:next w:val="NoList"/>
    <w:uiPriority w:val="99"/>
    <w:semiHidden/>
    <w:unhideWhenUsed/>
    <w:rsid w:val="00FB0731"/>
  </w:style>
  <w:style w:type="numbering" w:customStyle="1" w:styleId="NoList4112">
    <w:name w:val="No List4112"/>
    <w:next w:val="NoList"/>
    <w:uiPriority w:val="99"/>
    <w:semiHidden/>
    <w:unhideWhenUsed/>
    <w:rsid w:val="00FB0731"/>
  </w:style>
  <w:style w:type="numbering" w:customStyle="1" w:styleId="NoList5112">
    <w:name w:val="No List5112"/>
    <w:next w:val="NoList"/>
    <w:uiPriority w:val="99"/>
    <w:semiHidden/>
    <w:unhideWhenUsed/>
    <w:rsid w:val="00FB0731"/>
  </w:style>
  <w:style w:type="numbering" w:customStyle="1" w:styleId="NoList6112">
    <w:name w:val="No List6112"/>
    <w:next w:val="NoList"/>
    <w:uiPriority w:val="99"/>
    <w:semiHidden/>
    <w:unhideWhenUsed/>
    <w:rsid w:val="00FB0731"/>
  </w:style>
  <w:style w:type="numbering" w:customStyle="1" w:styleId="NoList7112">
    <w:name w:val="No List7112"/>
    <w:next w:val="NoList"/>
    <w:uiPriority w:val="99"/>
    <w:semiHidden/>
    <w:unhideWhenUsed/>
    <w:rsid w:val="00FB0731"/>
  </w:style>
  <w:style w:type="table" w:customStyle="1" w:styleId="TableGrid123">
    <w:name w:val="Table Grid1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FB0731"/>
  </w:style>
  <w:style w:type="table" w:customStyle="1" w:styleId="TableGrid630">
    <w:name w:val="TableGrid6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FB0731"/>
  </w:style>
  <w:style w:type="table" w:customStyle="1" w:styleId="TableGrid730">
    <w:name w:val="TableGrid7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FB0731"/>
  </w:style>
  <w:style w:type="table" w:customStyle="1" w:styleId="TableNormal124">
    <w:name w:val="Table Normal12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FB0731"/>
  </w:style>
  <w:style w:type="table" w:customStyle="1" w:styleId="TableGrid2220">
    <w:name w:val="Table Grid22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FB0731"/>
  </w:style>
  <w:style w:type="table" w:customStyle="1" w:styleId="TableGrid323">
    <w:name w:val="TableGrid32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FB0731"/>
  </w:style>
  <w:style w:type="table" w:customStyle="1" w:styleId="TableGrid423">
    <w:name w:val="Table Grid42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FB0731"/>
  </w:style>
  <w:style w:type="table" w:customStyle="1" w:styleId="TableGrid4230">
    <w:name w:val="TableGrid42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FB0731"/>
  </w:style>
  <w:style w:type="table" w:customStyle="1" w:styleId="TableGrid622">
    <w:name w:val="Table Grid62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FB0731"/>
  </w:style>
  <w:style w:type="table" w:customStyle="1" w:styleId="TableGrid722">
    <w:name w:val="Table Grid72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FB0731"/>
  </w:style>
  <w:style w:type="table" w:customStyle="1" w:styleId="TableNormal132">
    <w:name w:val="Table Normal13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FB0731"/>
  </w:style>
  <w:style w:type="table" w:customStyle="1" w:styleId="TableGrid161">
    <w:name w:val="Table Grid161"/>
    <w:basedOn w:val="TableNormal"/>
    <w:next w:val="TableGrid"/>
    <w:uiPriority w:val="59"/>
    <w:rsid w:val="00FB073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FB0731"/>
  </w:style>
  <w:style w:type="table" w:customStyle="1" w:styleId="TableGrid171">
    <w:name w:val="Table Grid171"/>
    <w:basedOn w:val="TableNormal"/>
    <w:next w:val="TableGrid"/>
    <w:uiPriority w:val="3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FB0731"/>
  </w:style>
  <w:style w:type="table" w:customStyle="1" w:styleId="TableNormal141">
    <w:name w:val="Table Normal1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FB0731"/>
  </w:style>
  <w:style w:type="table" w:customStyle="1" w:styleId="TableNormal161">
    <w:name w:val="Table Normal16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FB0731"/>
  </w:style>
  <w:style w:type="numbering" w:customStyle="1" w:styleId="NoList110">
    <w:name w:val="No List110"/>
    <w:next w:val="NoList"/>
    <w:uiPriority w:val="99"/>
    <w:semiHidden/>
    <w:unhideWhenUsed/>
    <w:rsid w:val="00FB0731"/>
  </w:style>
  <w:style w:type="table" w:customStyle="1" w:styleId="TableGrid115">
    <w:name w:val="Table Grid115"/>
    <w:basedOn w:val="TableNormal"/>
    <w:next w:val="TableGrid"/>
    <w:uiPriority w:val="39"/>
    <w:rsid w:val="00FB0731"/>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FB0731"/>
  </w:style>
  <w:style w:type="table" w:customStyle="1" w:styleId="TableGrid47">
    <w:name w:val="Table Grid47"/>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6">
    <w:name w:val="No List36"/>
    <w:next w:val="NoList"/>
    <w:uiPriority w:val="99"/>
    <w:semiHidden/>
    <w:unhideWhenUsed/>
    <w:rsid w:val="00FB0731"/>
  </w:style>
  <w:style w:type="table" w:customStyle="1" w:styleId="TableGrid1100">
    <w:name w:val="TableGrid11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FB0731"/>
  </w:style>
  <w:style w:type="table" w:customStyle="1" w:styleId="TableNormal115">
    <w:name w:val="Table Normal11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FB0731"/>
  </w:style>
  <w:style w:type="table" w:customStyle="1" w:styleId="TableGrid2130">
    <w:name w:val="Table Grid21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FB0731"/>
  </w:style>
  <w:style w:type="table" w:customStyle="1" w:styleId="TableGrid360">
    <w:name w:val="TableGrid3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FB0731"/>
  </w:style>
  <w:style w:type="table" w:customStyle="1" w:styleId="TableGrid414">
    <w:name w:val="Table Grid414"/>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FB0731"/>
  </w:style>
  <w:style w:type="table" w:customStyle="1" w:styleId="TableGrid460">
    <w:name w:val="TableGrid4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FB0731"/>
  </w:style>
  <w:style w:type="table" w:customStyle="1" w:styleId="TableGrid65">
    <w:name w:val="Table Grid6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FB0731"/>
  </w:style>
  <w:style w:type="table" w:customStyle="1" w:styleId="TableGrid75">
    <w:name w:val="Table Grid7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FB0731"/>
  </w:style>
  <w:style w:type="table" w:customStyle="1" w:styleId="TableGrid540">
    <w:name w:val="TableGrid5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FB0731"/>
  </w:style>
  <w:style w:type="table" w:customStyle="1" w:styleId="TableGrid11110">
    <w:name w:val="Table Grid11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FB0731"/>
  </w:style>
  <w:style w:type="table" w:customStyle="1" w:styleId="TableGrid214">
    <w:name w:val="TableGrid21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FB0731"/>
  </w:style>
  <w:style w:type="table" w:customStyle="1" w:styleId="TableGrid314">
    <w:name w:val="TableGrid31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FB0731"/>
  </w:style>
  <w:style w:type="numbering" w:customStyle="1" w:styleId="NoList514">
    <w:name w:val="No List514"/>
    <w:next w:val="NoList"/>
    <w:uiPriority w:val="99"/>
    <w:semiHidden/>
    <w:unhideWhenUsed/>
    <w:rsid w:val="00FB0731"/>
  </w:style>
  <w:style w:type="table" w:customStyle="1" w:styleId="TableGrid4140">
    <w:name w:val="TableGrid41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FB0731"/>
  </w:style>
  <w:style w:type="table" w:customStyle="1" w:styleId="TableGrid613">
    <w:name w:val="Table Grid61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FB0731"/>
  </w:style>
  <w:style w:type="table" w:customStyle="1" w:styleId="TableGrid713">
    <w:name w:val="Table Grid71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FB0731"/>
  </w:style>
  <w:style w:type="numbering" w:customStyle="1" w:styleId="NoList111111">
    <w:name w:val="No List111111"/>
    <w:next w:val="NoList"/>
    <w:uiPriority w:val="99"/>
    <w:semiHidden/>
    <w:unhideWhenUsed/>
    <w:rsid w:val="00FB0731"/>
  </w:style>
  <w:style w:type="numbering" w:customStyle="1" w:styleId="NoList211111">
    <w:name w:val="No List211111"/>
    <w:next w:val="NoList"/>
    <w:uiPriority w:val="99"/>
    <w:semiHidden/>
    <w:unhideWhenUsed/>
    <w:rsid w:val="00FB0731"/>
  </w:style>
  <w:style w:type="numbering" w:customStyle="1" w:styleId="NoList311111">
    <w:name w:val="No List311111"/>
    <w:next w:val="NoList"/>
    <w:uiPriority w:val="99"/>
    <w:semiHidden/>
    <w:unhideWhenUsed/>
    <w:rsid w:val="00FB0731"/>
  </w:style>
  <w:style w:type="numbering" w:customStyle="1" w:styleId="NoList4113">
    <w:name w:val="No List4113"/>
    <w:next w:val="NoList"/>
    <w:uiPriority w:val="99"/>
    <w:semiHidden/>
    <w:unhideWhenUsed/>
    <w:rsid w:val="00FB0731"/>
  </w:style>
  <w:style w:type="numbering" w:customStyle="1" w:styleId="NoList5113">
    <w:name w:val="No List5113"/>
    <w:next w:val="NoList"/>
    <w:uiPriority w:val="99"/>
    <w:semiHidden/>
    <w:unhideWhenUsed/>
    <w:rsid w:val="00FB0731"/>
  </w:style>
  <w:style w:type="numbering" w:customStyle="1" w:styleId="NoList6113">
    <w:name w:val="No List6113"/>
    <w:next w:val="NoList"/>
    <w:uiPriority w:val="99"/>
    <w:semiHidden/>
    <w:unhideWhenUsed/>
    <w:rsid w:val="00FB0731"/>
  </w:style>
  <w:style w:type="numbering" w:customStyle="1" w:styleId="NoList7113">
    <w:name w:val="No List7113"/>
    <w:next w:val="NoList"/>
    <w:uiPriority w:val="99"/>
    <w:semiHidden/>
    <w:unhideWhenUsed/>
    <w:rsid w:val="00FB0731"/>
  </w:style>
  <w:style w:type="table" w:customStyle="1" w:styleId="TableGrid1211">
    <w:name w:val="Table Grid121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FB0731"/>
  </w:style>
  <w:style w:type="table" w:customStyle="1" w:styleId="TableGrid640">
    <w:name w:val="TableGrid6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FB0731"/>
  </w:style>
  <w:style w:type="table" w:customStyle="1" w:styleId="TableGrid740">
    <w:name w:val="TableGrid7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FB0731"/>
  </w:style>
  <w:style w:type="table" w:customStyle="1" w:styleId="TableNormal125">
    <w:name w:val="Table Normal12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FB0731"/>
  </w:style>
  <w:style w:type="table" w:customStyle="1" w:styleId="TableGrid2230">
    <w:name w:val="Table Grid22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FB0731"/>
  </w:style>
  <w:style w:type="table" w:customStyle="1" w:styleId="TableGrid324">
    <w:name w:val="TableGrid32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FB0731"/>
  </w:style>
  <w:style w:type="table" w:customStyle="1" w:styleId="TableGrid424">
    <w:name w:val="Table Grid424"/>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FB0731"/>
  </w:style>
  <w:style w:type="table" w:customStyle="1" w:styleId="TableGrid4240">
    <w:name w:val="TableGrid42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FB0731"/>
  </w:style>
  <w:style w:type="table" w:customStyle="1" w:styleId="TableGrid623">
    <w:name w:val="Table Grid62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FB0731"/>
  </w:style>
  <w:style w:type="table" w:customStyle="1" w:styleId="TableGrid723">
    <w:name w:val="Table Grid72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FB0731"/>
  </w:style>
  <w:style w:type="table" w:customStyle="1" w:styleId="TableNormal133">
    <w:name w:val="Table Normal13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sid w:val="00FB0731"/>
    <w:rPr>
      <w:rFonts w:ascii="Calibri" w:eastAsia="Times New Roman" w:hAnsi="Calibri"/>
      <w:sz w:val="22"/>
      <w:szCs w:val="22"/>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4">
    <w:name w:val="TOC 74"/>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4">
    <w:name w:val="TOC 84"/>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4">
    <w:name w:val="TOC 94"/>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table" w:customStyle="1" w:styleId="TableNormal142">
    <w:name w:val="Table Normal14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FB0731"/>
  </w:style>
  <w:style w:type="table" w:customStyle="1" w:styleId="TableGrid48">
    <w:name w:val="Table Grid48"/>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Grid2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FB0731"/>
  </w:style>
  <w:style w:type="table" w:customStyle="1" w:styleId="TableNormal110">
    <w:name w:val="Table Normal110"/>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8">
    <w:name w:val="No List28"/>
    <w:next w:val="NoList"/>
    <w:uiPriority w:val="99"/>
    <w:semiHidden/>
    <w:unhideWhenUsed/>
    <w:rsid w:val="00FB0731"/>
  </w:style>
  <w:style w:type="table" w:customStyle="1" w:styleId="TableGrid280">
    <w:name w:val="TableGrid2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7">
    <w:name w:val="No List37"/>
    <w:next w:val="NoList"/>
    <w:uiPriority w:val="99"/>
    <w:semiHidden/>
    <w:unhideWhenUsed/>
    <w:rsid w:val="00FB0731"/>
  </w:style>
  <w:style w:type="table" w:customStyle="1" w:styleId="TableGrid370">
    <w:name w:val="TableGrid3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FB0731"/>
  </w:style>
  <w:style w:type="numbering" w:customStyle="1" w:styleId="NoList56">
    <w:name w:val="No List56"/>
    <w:next w:val="NoList"/>
    <w:uiPriority w:val="99"/>
    <w:semiHidden/>
    <w:unhideWhenUsed/>
    <w:rsid w:val="00FB0731"/>
  </w:style>
  <w:style w:type="table" w:customStyle="1" w:styleId="TableGrid470">
    <w:name w:val="TableGrid4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FB0731"/>
  </w:style>
  <w:style w:type="table" w:customStyle="1" w:styleId="TableGrid66">
    <w:name w:val="Table Grid6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FB0731"/>
  </w:style>
  <w:style w:type="table" w:customStyle="1" w:styleId="TableGrid76">
    <w:name w:val="Table Grid7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FB0731"/>
  </w:style>
  <w:style w:type="table" w:customStyle="1" w:styleId="TableGrid550">
    <w:name w:val="TableGrid5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FB0731"/>
  </w:style>
  <w:style w:type="table" w:customStyle="1" w:styleId="TableNormal116">
    <w:name w:val="Table Normal11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FB0731"/>
  </w:style>
  <w:style w:type="table" w:customStyle="1" w:styleId="TableGrid2140">
    <w:name w:val="Table Grid21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FB0731"/>
  </w:style>
  <w:style w:type="table" w:customStyle="1" w:styleId="TableGrid315">
    <w:name w:val="TableGrid31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FB0731"/>
  </w:style>
  <w:style w:type="table" w:customStyle="1" w:styleId="TableGrid415">
    <w:name w:val="Table Grid415"/>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FB0731"/>
  </w:style>
  <w:style w:type="table" w:customStyle="1" w:styleId="TableGrid4150">
    <w:name w:val="TableGrid41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FB0731"/>
  </w:style>
  <w:style w:type="table" w:customStyle="1" w:styleId="TableGrid614">
    <w:name w:val="Table Grid61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FB0731"/>
  </w:style>
  <w:style w:type="table" w:customStyle="1" w:styleId="TableGrid714">
    <w:name w:val="Table Grid71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FB0731"/>
  </w:style>
  <w:style w:type="numbering" w:customStyle="1" w:styleId="NoList1116">
    <w:name w:val="No List1116"/>
    <w:next w:val="NoList"/>
    <w:uiPriority w:val="99"/>
    <w:semiHidden/>
    <w:unhideWhenUsed/>
    <w:rsid w:val="00FB0731"/>
  </w:style>
  <w:style w:type="numbering" w:customStyle="1" w:styleId="NoList2114">
    <w:name w:val="No List2114"/>
    <w:next w:val="NoList"/>
    <w:uiPriority w:val="99"/>
    <w:semiHidden/>
    <w:unhideWhenUsed/>
    <w:rsid w:val="00FB0731"/>
  </w:style>
  <w:style w:type="numbering" w:customStyle="1" w:styleId="NoList3114">
    <w:name w:val="No List3114"/>
    <w:next w:val="NoList"/>
    <w:uiPriority w:val="99"/>
    <w:semiHidden/>
    <w:unhideWhenUsed/>
    <w:rsid w:val="00FB0731"/>
  </w:style>
  <w:style w:type="numbering" w:customStyle="1" w:styleId="NoList4114">
    <w:name w:val="No List4114"/>
    <w:next w:val="NoList"/>
    <w:uiPriority w:val="99"/>
    <w:semiHidden/>
    <w:unhideWhenUsed/>
    <w:rsid w:val="00FB0731"/>
  </w:style>
  <w:style w:type="numbering" w:customStyle="1" w:styleId="NoList5114">
    <w:name w:val="No List5114"/>
    <w:next w:val="NoList"/>
    <w:uiPriority w:val="99"/>
    <w:semiHidden/>
    <w:unhideWhenUsed/>
    <w:rsid w:val="00FB0731"/>
  </w:style>
  <w:style w:type="numbering" w:customStyle="1" w:styleId="NoList6114">
    <w:name w:val="No List6114"/>
    <w:next w:val="NoList"/>
    <w:uiPriority w:val="99"/>
    <w:semiHidden/>
    <w:unhideWhenUsed/>
    <w:rsid w:val="00FB0731"/>
  </w:style>
  <w:style w:type="numbering" w:customStyle="1" w:styleId="NoList7114">
    <w:name w:val="No List7114"/>
    <w:next w:val="NoList"/>
    <w:uiPriority w:val="99"/>
    <w:semiHidden/>
    <w:unhideWhenUsed/>
    <w:rsid w:val="00FB0731"/>
  </w:style>
  <w:style w:type="table" w:customStyle="1" w:styleId="TableGrid125">
    <w:name w:val="Table Grid1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FB0731"/>
  </w:style>
  <w:style w:type="table" w:customStyle="1" w:styleId="TableGrid650">
    <w:name w:val="TableGrid6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FB0731"/>
  </w:style>
  <w:style w:type="table" w:customStyle="1" w:styleId="TableGrid750">
    <w:name w:val="TableGrid7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FB0731"/>
  </w:style>
  <w:style w:type="table" w:customStyle="1" w:styleId="TableNormal126">
    <w:name w:val="Table Normal12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FB0731"/>
  </w:style>
  <w:style w:type="table" w:customStyle="1" w:styleId="TableGrid2240">
    <w:name w:val="Table Grid22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FB0731"/>
  </w:style>
  <w:style w:type="table" w:customStyle="1" w:styleId="TableGrid325">
    <w:name w:val="TableGrid32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FB0731"/>
  </w:style>
  <w:style w:type="table" w:customStyle="1" w:styleId="TableGrid425">
    <w:name w:val="Table Grid425"/>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FB0731"/>
  </w:style>
  <w:style w:type="table" w:customStyle="1" w:styleId="TableGrid4250">
    <w:name w:val="TableGrid42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FB0731"/>
  </w:style>
  <w:style w:type="table" w:customStyle="1" w:styleId="TableGrid624">
    <w:name w:val="Table Grid62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FB0731"/>
  </w:style>
  <w:style w:type="table" w:customStyle="1" w:styleId="TableGrid724">
    <w:name w:val="Table Grid72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FB0731"/>
  </w:style>
  <w:style w:type="table" w:customStyle="1" w:styleId="TableNormal134">
    <w:name w:val="Table Normal13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3">
    <w:name w:val="Table Normal14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FB0731"/>
  </w:style>
  <w:style w:type="numbering" w:customStyle="1" w:styleId="NoList118">
    <w:name w:val="No List118"/>
    <w:next w:val="NoList"/>
    <w:uiPriority w:val="99"/>
    <w:semiHidden/>
    <w:unhideWhenUsed/>
    <w:rsid w:val="00FB0731"/>
  </w:style>
  <w:style w:type="table" w:customStyle="1" w:styleId="TableGrid290">
    <w:name w:val="TableGrid2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8">
    <w:name w:val="Lưới Bảng11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FB0731"/>
  </w:style>
  <w:style w:type="table" w:customStyle="1" w:styleId="TableNormal117">
    <w:name w:val="Table Normal117"/>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FB0731"/>
  </w:style>
  <w:style w:type="table" w:customStyle="1" w:styleId="TableGrid2100">
    <w:name w:val="Table Grid210"/>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8">
    <w:name w:val="No List38"/>
    <w:next w:val="NoList"/>
    <w:uiPriority w:val="99"/>
    <w:semiHidden/>
    <w:unhideWhenUsed/>
    <w:rsid w:val="00FB0731"/>
  </w:style>
  <w:style w:type="table" w:customStyle="1" w:styleId="TableGrid380">
    <w:name w:val="TableGrid38"/>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FB0731"/>
  </w:style>
  <w:style w:type="table" w:customStyle="1" w:styleId="TableGrid49">
    <w:name w:val="Table Grid49"/>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FB0731"/>
  </w:style>
  <w:style w:type="table" w:customStyle="1" w:styleId="TableGrid480">
    <w:name w:val="TableGrid48"/>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FB0731"/>
  </w:style>
  <w:style w:type="table" w:customStyle="1" w:styleId="TableGrid67">
    <w:name w:val="Table Grid67"/>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FB0731"/>
  </w:style>
  <w:style w:type="table" w:customStyle="1" w:styleId="TableGrid77">
    <w:name w:val="Table Grid77"/>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FB0731"/>
  </w:style>
  <w:style w:type="table" w:customStyle="1" w:styleId="TableGrid560">
    <w:name w:val="TableGrid5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FB0731"/>
  </w:style>
  <w:style w:type="table" w:customStyle="1" w:styleId="TableNormal118">
    <w:name w:val="Table Normal118"/>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FB0731"/>
  </w:style>
  <w:style w:type="table" w:customStyle="1" w:styleId="TableGrid2150">
    <w:name w:val="Table Grid21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FB0731"/>
  </w:style>
  <w:style w:type="table" w:customStyle="1" w:styleId="TableGrid316">
    <w:name w:val="TableGrid31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FB0731"/>
  </w:style>
  <w:style w:type="table" w:customStyle="1" w:styleId="TableGrid416">
    <w:name w:val="Table Grid416"/>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FB0731"/>
  </w:style>
  <w:style w:type="table" w:customStyle="1" w:styleId="TableGrid4160">
    <w:name w:val="TableGrid41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FB0731"/>
  </w:style>
  <w:style w:type="table" w:customStyle="1" w:styleId="TableGrid615">
    <w:name w:val="Table Grid61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FB0731"/>
  </w:style>
  <w:style w:type="table" w:customStyle="1" w:styleId="TableGrid715">
    <w:name w:val="Table Grid71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FB0731"/>
  </w:style>
  <w:style w:type="numbering" w:customStyle="1" w:styleId="NoList11112">
    <w:name w:val="No List11112"/>
    <w:next w:val="NoList"/>
    <w:uiPriority w:val="99"/>
    <w:semiHidden/>
    <w:unhideWhenUsed/>
    <w:rsid w:val="00FB0731"/>
  </w:style>
  <w:style w:type="numbering" w:customStyle="1" w:styleId="NoList2115">
    <w:name w:val="No List2115"/>
    <w:next w:val="NoList"/>
    <w:uiPriority w:val="99"/>
    <w:semiHidden/>
    <w:unhideWhenUsed/>
    <w:rsid w:val="00FB0731"/>
  </w:style>
  <w:style w:type="numbering" w:customStyle="1" w:styleId="NoList3115">
    <w:name w:val="No List3115"/>
    <w:next w:val="NoList"/>
    <w:uiPriority w:val="99"/>
    <w:semiHidden/>
    <w:unhideWhenUsed/>
    <w:rsid w:val="00FB0731"/>
  </w:style>
  <w:style w:type="numbering" w:customStyle="1" w:styleId="NoList4115">
    <w:name w:val="No List4115"/>
    <w:next w:val="NoList"/>
    <w:uiPriority w:val="99"/>
    <w:semiHidden/>
    <w:unhideWhenUsed/>
    <w:rsid w:val="00FB0731"/>
  </w:style>
  <w:style w:type="numbering" w:customStyle="1" w:styleId="NoList5115">
    <w:name w:val="No List5115"/>
    <w:next w:val="NoList"/>
    <w:uiPriority w:val="99"/>
    <w:semiHidden/>
    <w:unhideWhenUsed/>
    <w:rsid w:val="00FB0731"/>
  </w:style>
  <w:style w:type="numbering" w:customStyle="1" w:styleId="NoList6115">
    <w:name w:val="No List6115"/>
    <w:next w:val="NoList"/>
    <w:uiPriority w:val="99"/>
    <w:semiHidden/>
    <w:unhideWhenUsed/>
    <w:rsid w:val="00FB0731"/>
  </w:style>
  <w:style w:type="numbering" w:customStyle="1" w:styleId="NoList7115">
    <w:name w:val="No List7115"/>
    <w:next w:val="NoList"/>
    <w:uiPriority w:val="99"/>
    <w:semiHidden/>
    <w:unhideWhenUsed/>
    <w:rsid w:val="00FB0731"/>
  </w:style>
  <w:style w:type="table" w:customStyle="1" w:styleId="TableGrid126">
    <w:name w:val="Table Grid1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FB0731"/>
  </w:style>
  <w:style w:type="table" w:customStyle="1" w:styleId="TableGrid660">
    <w:name w:val="TableGrid6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FB0731"/>
  </w:style>
  <w:style w:type="table" w:customStyle="1" w:styleId="TableGrid760">
    <w:name w:val="TableGrid7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FB0731"/>
  </w:style>
  <w:style w:type="table" w:customStyle="1" w:styleId="TableNormal127">
    <w:name w:val="Table Normal127"/>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FB0731"/>
  </w:style>
  <w:style w:type="table" w:customStyle="1" w:styleId="TableGrid2250">
    <w:name w:val="Table Grid22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FB0731"/>
  </w:style>
  <w:style w:type="table" w:customStyle="1" w:styleId="TableGrid326">
    <w:name w:val="TableGrid32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FB0731"/>
  </w:style>
  <w:style w:type="table" w:customStyle="1" w:styleId="TableGrid426">
    <w:name w:val="Table Grid426"/>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FB0731"/>
  </w:style>
  <w:style w:type="table" w:customStyle="1" w:styleId="TableGrid4260">
    <w:name w:val="TableGrid42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FB0731"/>
  </w:style>
  <w:style w:type="table" w:customStyle="1" w:styleId="TableGrid625">
    <w:name w:val="Table Grid62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FB0731"/>
  </w:style>
  <w:style w:type="table" w:customStyle="1" w:styleId="TableGrid725">
    <w:name w:val="Table Grid72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FB0731"/>
  </w:style>
  <w:style w:type="paragraph" w:customStyle="1" w:styleId="CharChar5CharChar">
    <w:name w:val="Char Char5 Char Char"/>
    <w:basedOn w:val="Normal"/>
    <w:semiHidden/>
    <w:rsid w:val="00FB0731"/>
    <w:pPr>
      <w:spacing w:after="160" w:line="240" w:lineRule="exact"/>
      <w:jc w:val="both"/>
    </w:pPr>
    <w:rPr>
      <w:rFonts w:ascii="Arial" w:hAnsi="Arial" w:cs="Arial"/>
      <w:color w:val="000000"/>
      <w:spacing w:val="-20"/>
      <w:sz w:val="28"/>
      <w:szCs w:val="28"/>
    </w:rPr>
  </w:style>
  <w:style w:type="paragraph" w:customStyle="1" w:styleId="Nomal">
    <w:name w:val="Nomal"/>
    <w:basedOn w:val="Normal"/>
    <w:rsid w:val="00FB0731"/>
    <w:pPr>
      <w:spacing w:beforeLines="60" w:afterLines="60" w:after="200"/>
      <w:ind w:right="33"/>
      <w:jc w:val="both"/>
    </w:pPr>
    <w:rPr>
      <w:bCs/>
      <w:color w:val="000000"/>
      <w:spacing w:val="-20"/>
      <w:sz w:val="28"/>
      <w:szCs w:val="28"/>
    </w:rPr>
  </w:style>
  <w:style w:type="paragraph" w:customStyle="1" w:styleId="Normal14pt">
    <w:name w:val="Normal + 14 pt"/>
    <w:basedOn w:val="Normal"/>
    <w:rsid w:val="00FB0731"/>
    <w:rPr>
      <w:color w:val="000000"/>
      <w:spacing w:val="-20"/>
      <w:sz w:val="28"/>
      <w:szCs w:val="28"/>
    </w:rPr>
  </w:style>
  <w:style w:type="paragraph" w:customStyle="1" w:styleId="dsChar">
    <w:name w:val="ds Char"/>
    <w:basedOn w:val="abcChar"/>
    <w:rsid w:val="00FB073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rPr>
      <w:color w:val="000000"/>
      <w:spacing w:val="-20"/>
    </w:rPr>
  </w:style>
  <w:style w:type="character" w:customStyle="1" w:styleId="dsCharChar">
    <w:name w:val="ds Char Char"/>
    <w:rsid w:val="00FB0731"/>
    <w:rPr>
      <w:rFonts w:ascii="VNI-Times" w:hAnsi="VNI-Times" w:cs="Arial"/>
      <w:sz w:val="23"/>
      <w:lang w:val="en-US" w:eastAsia="en-US" w:bidi="ar-SA"/>
    </w:rPr>
  </w:style>
  <w:style w:type="character" w:customStyle="1" w:styleId="CharChar">
    <w:name w:val="Char Char"/>
    <w:locked/>
    <w:rsid w:val="00FB0731"/>
    <w:rPr>
      <w:sz w:val="28"/>
      <w:szCs w:val="28"/>
      <w:lang w:val="en-US" w:eastAsia="en-US" w:bidi="ar-SA"/>
    </w:rPr>
  </w:style>
  <w:style w:type="character" w:customStyle="1" w:styleId="CharChar7">
    <w:name w:val="Char Char7"/>
    <w:rsid w:val="00FB0731"/>
    <w:rPr>
      <w:rFonts w:ascii="Arial" w:hAnsi="Arial" w:cs="Arial"/>
      <w:b/>
      <w:bCs/>
      <w:sz w:val="26"/>
      <w:szCs w:val="26"/>
      <w:lang w:val="en-US" w:eastAsia="en-US" w:bidi="ar-SA"/>
    </w:rPr>
  </w:style>
  <w:style w:type="character" w:customStyle="1" w:styleId="CharChar8">
    <w:name w:val="Char Char8"/>
    <w:locked/>
    <w:rsid w:val="00FB0731"/>
    <w:rPr>
      <w:rFonts w:ascii="Arial" w:hAnsi="Arial" w:cs="Arial"/>
      <w:b/>
      <w:bCs/>
      <w:kern w:val="32"/>
      <w:sz w:val="32"/>
      <w:szCs w:val="32"/>
      <w:lang w:val="en-US" w:eastAsia="en-US"/>
    </w:rPr>
  </w:style>
  <w:style w:type="character" w:customStyle="1" w:styleId="CharChar4">
    <w:name w:val="Char Char4"/>
    <w:locked/>
    <w:rsid w:val="00FB0731"/>
    <w:rPr>
      <w:rFonts w:ascii="Times New Roman" w:hAnsi="Times New Roman" w:cs="Times New Roman"/>
      <w:sz w:val="24"/>
      <w:szCs w:val="24"/>
      <w:lang w:val="en-US" w:eastAsia="en-US"/>
    </w:rPr>
  </w:style>
  <w:style w:type="character" w:customStyle="1" w:styleId="CharChar6">
    <w:name w:val="Char Char6"/>
    <w:rsid w:val="00FB0731"/>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FB07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rsid w:val="00FB0731"/>
    <w:rPr>
      <w:rFonts w:ascii="Arial" w:hAnsi="Arial" w:cs="Arial"/>
      <w:b/>
      <w:bCs/>
      <w:color w:val="000000"/>
      <w:spacing w:val="-20"/>
      <w:sz w:val="26"/>
      <w:szCs w:val="26"/>
      <w:lang w:val="en-US" w:eastAsia="en-US" w:bidi="ar-SA"/>
    </w:rPr>
  </w:style>
  <w:style w:type="paragraph" w:customStyle="1" w:styleId="CharChar5">
    <w:name w:val="Char Char5"/>
    <w:basedOn w:val="Normal"/>
    <w:semiHidden/>
    <w:rsid w:val="00FB0731"/>
    <w:pPr>
      <w:spacing w:after="160" w:line="240" w:lineRule="exact"/>
      <w:jc w:val="both"/>
    </w:pPr>
    <w:rPr>
      <w:rFonts w:ascii="Arial" w:hAnsi="Arial" w:cs="Arial"/>
      <w:color w:val="000000"/>
      <w:spacing w:val="-20"/>
      <w:sz w:val="28"/>
      <w:szCs w:val="28"/>
    </w:rPr>
  </w:style>
  <w:style w:type="numbering" w:customStyle="1" w:styleId="NoList142">
    <w:name w:val="No List142"/>
    <w:next w:val="NoList"/>
    <w:uiPriority w:val="99"/>
    <w:semiHidden/>
    <w:unhideWhenUsed/>
    <w:rsid w:val="00FB0731"/>
  </w:style>
  <w:style w:type="table" w:customStyle="1" w:styleId="TableGrid162">
    <w:name w:val="Table Grid162"/>
    <w:basedOn w:val="TableNormal"/>
    <w:next w:val="TableGrid"/>
    <w:rsid w:val="00FB07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FB0731"/>
  </w:style>
  <w:style w:type="table" w:customStyle="1" w:styleId="TableNormal135">
    <w:name w:val="Table Normal13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4">
    <w:name w:val="Table Normal14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FB0731"/>
  </w:style>
  <w:style w:type="table" w:customStyle="1" w:styleId="TableNormal152">
    <w:name w:val="Table Normal15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sid w:val="00FB0731"/>
    <w:rPr>
      <w:rFonts w:ascii="Arial" w:eastAsia="Times New Roman" w:hAnsi="Arial"/>
      <w:sz w:val="22"/>
      <w:szCs w:val="22"/>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5">
    <w:name w:val="TOC 75"/>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5">
    <w:name w:val="TOC 85"/>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5">
    <w:name w:val="TOC 95"/>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table" w:customStyle="1" w:styleId="TableNormal162">
    <w:name w:val="Table Normal16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FB0731"/>
  </w:style>
  <w:style w:type="table" w:customStyle="1" w:styleId="TableGrid300">
    <w:name w:val="TableGrid3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FB0731"/>
  </w:style>
  <w:style w:type="table" w:customStyle="1" w:styleId="TableNormal119">
    <w:name w:val="Table Normal119"/>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FB0731"/>
  </w:style>
  <w:style w:type="table" w:customStyle="1" w:styleId="TableGrid2160">
    <w:name w:val="Table Grid21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9">
    <w:name w:val="No List39"/>
    <w:next w:val="NoList"/>
    <w:uiPriority w:val="99"/>
    <w:semiHidden/>
    <w:unhideWhenUsed/>
    <w:rsid w:val="00FB0731"/>
  </w:style>
  <w:style w:type="table" w:customStyle="1" w:styleId="TableGrid390">
    <w:name w:val="TableGrid3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FB0731"/>
  </w:style>
  <w:style w:type="table" w:customStyle="1" w:styleId="TableGrid4100">
    <w:name w:val="Table Grid410"/>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FB0731"/>
  </w:style>
  <w:style w:type="table" w:customStyle="1" w:styleId="TableGrid490">
    <w:name w:val="TableGrid4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FB0731"/>
  </w:style>
  <w:style w:type="table" w:customStyle="1" w:styleId="TableGrid68">
    <w:name w:val="Table Grid68"/>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FB0731"/>
  </w:style>
  <w:style w:type="table" w:customStyle="1" w:styleId="TableGrid78">
    <w:name w:val="Table Grid78"/>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FB0731"/>
  </w:style>
  <w:style w:type="table" w:customStyle="1" w:styleId="TableGrid570">
    <w:name w:val="TableGrid5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FB0731"/>
  </w:style>
  <w:style w:type="table" w:customStyle="1" w:styleId="TableNormal1110">
    <w:name w:val="Table Normal1110"/>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FB0731"/>
  </w:style>
  <w:style w:type="table" w:customStyle="1" w:styleId="TableGrid2170">
    <w:name w:val="Table Grid217"/>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FB0731"/>
  </w:style>
  <w:style w:type="table" w:customStyle="1" w:styleId="TableGrid317">
    <w:name w:val="TableGrid31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FB0731"/>
  </w:style>
  <w:style w:type="table" w:customStyle="1" w:styleId="TableGrid417">
    <w:name w:val="Table Grid417"/>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FB0731"/>
  </w:style>
  <w:style w:type="table" w:customStyle="1" w:styleId="TableGrid4170">
    <w:name w:val="TableGrid41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emiHidden/>
    <w:unhideWhenUsed/>
    <w:rsid w:val="00FB0731"/>
  </w:style>
  <w:style w:type="table" w:customStyle="1" w:styleId="TableGrid616">
    <w:name w:val="Table Grid61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FB0731"/>
  </w:style>
  <w:style w:type="table" w:customStyle="1" w:styleId="TableGrid716">
    <w:name w:val="Table Grid71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unhideWhenUsed/>
    <w:rsid w:val="00FB0731"/>
  </w:style>
  <w:style w:type="numbering" w:customStyle="1" w:styleId="NoList1118">
    <w:name w:val="No List1118"/>
    <w:next w:val="NoList"/>
    <w:uiPriority w:val="99"/>
    <w:semiHidden/>
    <w:unhideWhenUsed/>
    <w:rsid w:val="00FB0731"/>
  </w:style>
  <w:style w:type="numbering" w:customStyle="1" w:styleId="NoList2116">
    <w:name w:val="No List2116"/>
    <w:next w:val="NoList"/>
    <w:uiPriority w:val="99"/>
    <w:semiHidden/>
    <w:unhideWhenUsed/>
    <w:rsid w:val="00FB0731"/>
  </w:style>
  <w:style w:type="numbering" w:customStyle="1" w:styleId="NoList3116">
    <w:name w:val="No List3116"/>
    <w:next w:val="NoList"/>
    <w:uiPriority w:val="99"/>
    <w:semiHidden/>
    <w:unhideWhenUsed/>
    <w:rsid w:val="00FB0731"/>
  </w:style>
  <w:style w:type="numbering" w:customStyle="1" w:styleId="NoList4116">
    <w:name w:val="No List4116"/>
    <w:next w:val="NoList"/>
    <w:uiPriority w:val="99"/>
    <w:semiHidden/>
    <w:unhideWhenUsed/>
    <w:rsid w:val="00FB0731"/>
  </w:style>
  <w:style w:type="numbering" w:customStyle="1" w:styleId="NoList5116">
    <w:name w:val="No List5116"/>
    <w:next w:val="NoList"/>
    <w:uiPriority w:val="99"/>
    <w:semiHidden/>
    <w:unhideWhenUsed/>
    <w:rsid w:val="00FB0731"/>
  </w:style>
  <w:style w:type="numbering" w:customStyle="1" w:styleId="NoList6116">
    <w:name w:val="No List6116"/>
    <w:next w:val="NoList"/>
    <w:uiPriority w:val="99"/>
    <w:semiHidden/>
    <w:unhideWhenUsed/>
    <w:rsid w:val="00FB0731"/>
  </w:style>
  <w:style w:type="numbering" w:customStyle="1" w:styleId="NoList7116">
    <w:name w:val="No List7116"/>
    <w:next w:val="NoList"/>
    <w:uiPriority w:val="99"/>
    <w:semiHidden/>
    <w:unhideWhenUsed/>
    <w:rsid w:val="00FB0731"/>
  </w:style>
  <w:style w:type="table" w:customStyle="1" w:styleId="TableGrid127">
    <w:name w:val="Table Grid1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FB0731"/>
  </w:style>
  <w:style w:type="table" w:customStyle="1" w:styleId="TableGrid670">
    <w:name w:val="TableGrid6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FB0731"/>
  </w:style>
  <w:style w:type="table" w:customStyle="1" w:styleId="TableGrid770">
    <w:name w:val="TableGrid7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FB0731"/>
  </w:style>
  <w:style w:type="table" w:customStyle="1" w:styleId="TableNormal128">
    <w:name w:val="Table Normal128"/>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FB0731"/>
  </w:style>
  <w:style w:type="table" w:customStyle="1" w:styleId="TableGrid2260">
    <w:name w:val="Table Grid22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FB0731"/>
  </w:style>
  <w:style w:type="table" w:customStyle="1" w:styleId="TableGrid327">
    <w:name w:val="TableGrid32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FB0731"/>
  </w:style>
  <w:style w:type="table" w:customStyle="1" w:styleId="TableGrid427">
    <w:name w:val="Table Grid427"/>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emiHidden/>
    <w:unhideWhenUsed/>
    <w:rsid w:val="00FB0731"/>
  </w:style>
  <w:style w:type="table" w:customStyle="1" w:styleId="TableGrid4270">
    <w:name w:val="TableGrid42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FB0731"/>
  </w:style>
  <w:style w:type="table" w:customStyle="1" w:styleId="TableGrid626">
    <w:name w:val="Table Grid62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FB0731"/>
  </w:style>
  <w:style w:type="table" w:customStyle="1" w:styleId="TableGrid726">
    <w:name w:val="Table Grid72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FB0731"/>
  </w:style>
  <w:style w:type="numbering" w:customStyle="1" w:styleId="NoList135">
    <w:name w:val="No List135"/>
    <w:next w:val="NoList"/>
    <w:uiPriority w:val="99"/>
    <w:semiHidden/>
    <w:unhideWhenUsed/>
    <w:rsid w:val="00FB0731"/>
  </w:style>
  <w:style w:type="table" w:customStyle="1" w:styleId="TableNormal136">
    <w:name w:val="Table Normal13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5">
    <w:name w:val="Table Normal14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920">
    <w:name w:val="TableGrid9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310">
    <w:name w:val="TableGrid13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31">
    <w:name w:val="TableGrid23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31">
    <w:name w:val="TableGrid3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FB0731"/>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11">
    <w:name w:val="TableGrid11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111">
    <w:name w:val="TableGrid21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1110">
    <w:name w:val="TableGrid31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11">
    <w:name w:val="Table Grid3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FB0731"/>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110">
    <w:name w:val="TableGrid12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211">
    <w:name w:val="TableGrid22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211">
    <w:name w:val="TableGrid32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FB0731"/>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FB0731"/>
  </w:style>
  <w:style w:type="table" w:customStyle="1" w:styleId="TableGrid1010">
    <w:name w:val="TableGrid10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FB0731"/>
  </w:style>
  <w:style w:type="table" w:customStyle="1" w:styleId="TableNormal163">
    <w:name w:val="Table Normal16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FB0731"/>
  </w:style>
  <w:style w:type="table" w:customStyle="1" w:styleId="TableGrid2310">
    <w:name w:val="Table Grid2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FB0731"/>
  </w:style>
  <w:style w:type="table" w:customStyle="1" w:styleId="TableGrid341">
    <w:name w:val="TableGrid3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FB0731"/>
  </w:style>
  <w:style w:type="table" w:customStyle="1" w:styleId="TableGrid441">
    <w:name w:val="Table Grid44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FB0731"/>
  </w:style>
  <w:style w:type="table" w:customStyle="1" w:styleId="TableGrid4410">
    <w:name w:val="TableGrid4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FB0731"/>
  </w:style>
  <w:style w:type="table" w:customStyle="1" w:styleId="TableGrid631">
    <w:name w:val="Table Grid6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FB0731"/>
  </w:style>
  <w:style w:type="table" w:customStyle="1" w:styleId="TableGrid731">
    <w:name w:val="Table Grid7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FB0731"/>
  </w:style>
  <w:style w:type="table" w:customStyle="1" w:styleId="TableGrid5210">
    <w:name w:val="TableGrid5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FB0731"/>
  </w:style>
  <w:style w:type="table" w:customStyle="1" w:styleId="TableNormal1121">
    <w:name w:val="Table Normal11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FB0731"/>
  </w:style>
  <w:style w:type="table" w:customStyle="1" w:styleId="TableGrid21110">
    <w:name w:val="Table Grid21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FB0731"/>
  </w:style>
  <w:style w:type="table" w:customStyle="1" w:styleId="TableGrid3121">
    <w:name w:val="TableGrid31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FB0731"/>
  </w:style>
  <w:style w:type="table" w:customStyle="1" w:styleId="TableGrid4121">
    <w:name w:val="Table Grid412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FB0731"/>
  </w:style>
  <w:style w:type="table" w:customStyle="1" w:styleId="TableGrid41210">
    <w:name w:val="TableGrid41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FB0731"/>
  </w:style>
  <w:style w:type="table" w:customStyle="1" w:styleId="TableGrid6111">
    <w:name w:val="Table Grid61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FB0731"/>
  </w:style>
  <w:style w:type="table" w:customStyle="1" w:styleId="TableGrid7111">
    <w:name w:val="Table Grid71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FB0731"/>
  </w:style>
  <w:style w:type="numbering" w:customStyle="1" w:styleId="NoList11121">
    <w:name w:val="No List11121"/>
    <w:next w:val="NoList"/>
    <w:uiPriority w:val="99"/>
    <w:semiHidden/>
    <w:unhideWhenUsed/>
    <w:rsid w:val="00FB0731"/>
  </w:style>
  <w:style w:type="numbering" w:customStyle="1" w:styleId="NoList21112">
    <w:name w:val="No List21112"/>
    <w:next w:val="NoList"/>
    <w:uiPriority w:val="99"/>
    <w:semiHidden/>
    <w:unhideWhenUsed/>
    <w:rsid w:val="00FB0731"/>
  </w:style>
  <w:style w:type="numbering" w:customStyle="1" w:styleId="NoList31112">
    <w:name w:val="No List31112"/>
    <w:next w:val="NoList"/>
    <w:uiPriority w:val="99"/>
    <w:semiHidden/>
    <w:unhideWhenUsed/>
    <w:rsid w:val="00FB0731"/>
  </w:style>
  <w:style w:type="numbering" w:customStyle="1" w:styleId="NoList41111">
    <w:name w:val="No List41111"/>
    <w:next w:val="NoList"/>
    <w:uiPriority w:val="99"/>
    <w:semiHidden/>
    <w:unhideWhenUsed/>
    <w:rsid w:val="00FB0731"/>
  </w:style>
  <w:style w:type="numbering" w:customStyle="1" w:styleId="NoList51111">
    <w:name w:val="No List51111"/>
    <w:next w:val="NoList"/>
    <w:uiPriority w:val="99"/>
    <w:semiHidden/>
    <w:unhideWhenUsed/>
    <w:rsid w:val="00FB0731"/>
  </w:style>
  <w:style w:type="numbering" w:customStyle="1" w:styleId="NoList61111">
    <w:name w:val="No List61111"/>
    <w:next w:val="NoList"/>
    <w:uiPriority w:val="99"/>
    <w:semiHidden/>
    <w:unhideWhenUsed/>
    <w:rsid w:val="00FB0731"/>
  </w:style>
  <w:style w:type="numbering" w:customStyle="1" w:styleId="NoList71111">
    <w:name w:val="No List71111"/>
    <w:next w:val="NoList"/>
    <w:uiPriority w:val="99"/>
    <w:semiHidden/>
    <w:unhideWhenUsed/>
    <w:rsid w:val="00FB0731"/>
  </w:style>
  <w:style w:type="table" w:customStyle="1" w:styleId="TableGrid1221">
    <w:name w:val="Table Grid1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FB0731"/>
  </w:style>
  <w:style w:type="table" w:customStyle="1" w:styleId="TableGrid6210">
    <w:name w:val="TableGrid6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FB0731"/>
  </w:style>
  <w:style w:type="table" w:customStyle="1" w:styleId="TableGrid7210">
    <w:name w:val="TableGrid7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FB0731"/>
  </w:style>
  <w:style w:type="table" w:customStyle="1" w:styleId="TableNormal1221">
    <w:name w:val="Table Normal12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FB0731"/>
  </w:style>
  <w:style w:type="table" w:customStyle="1" w:styleId="TableGrid22110">
    <w:name w:val="Table Grid22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FB0731"/>
  </w:style>
  <w:style w:type="table" w:customStyle="1" w:styleId="TableGrid3221">
    <w:name w:val="TableGrid32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FB0731"/>
  </w:style>
  <w:style w:type="table" w:customStyle="1" w:styleId="TableGrid4221">
    <w:name w:val="Table Grid422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FB0731"/>
  </w:style>
  <w:style w:type="table" w:customStyle="1" w:styleId="TableGrid42210">
    <w:name w:val="TableGrid42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FB0731"/>
  </w:style>
  <w:style w:type="table" w:customStyle="1" w:styleId="TableGrid6211">
    <w:name w:val="Table Grid62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FB0731"/>
  </w:style>
  <w:style w:type="table" w:customStyle="1" w:styleId="TableGrid7211">
    <w:name w:val="Table Grid72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FB0731"/>
    <w:rPr>
      <w:rFonts w:ascii="Arial" w:eastAsia="Calibri" w:hAnsi="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FB0731"/>
  </w:style>
  <w:style w:type="table" w:customStyle="1" w:styleId="TableGrid192">
    <w:name w:val="Table Grid192"/>
    <w:basedOn w:val="TableNormal"/>
    <w:next w:val="TableGrid"/>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FB0731"/>
  </w:style>
  <w:style w:type="table" w:customStyle="1" w:styleId="TableNormal172">
    <w:name w:val="Table Normal17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01">
    <w:name w:val="Table Grid110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FB0731"/>
  </w:style>
  <w:style w:type="table" w:customStyle="1" w:styleId="TableNormal1131">
    <w:name w:val="Table Normal1131"/>
    <w:uiPriority w:val="2"/>
    <w:semiHidden/>
    <w:unhideWhenUsed/>
    <w:qFormat/>
    <w:rsid w:val="00FB0731"/>
    <w:pPr>
      <w:widowControl w:val="0"/>
      <w:autoSpaceDE w:val="0"/>
      <w:autoSpaceDN w:val="0"/>
    </w:pPr>
    <w:rPr>
      <w:rFonts w:ascii="Arial" w:eastAsia="Arial" w:hAnsi="Arial"/>
      <w:sz w:val="22"/>
      <w:szCs w:val="22"/>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FB0731"/>
  </w:style>
  <w:style w:type="numbering" w:customStyle="1" w:styleId="NoList11131">
    <w:name w:val="No List11131"/>
    <w:next w:val="NoList"/>
    <w:uiPriority w:val="99"/>
    <w:semiHidden/>
    <w:unhideWhenUsed/>
    <w:rsid w:val="00FB0731"/>
  </w:style>
  <w:style w:type="table" w:customStyle="1" w:styleId="TableGrid11210">
    <w:name w:val="Table Grid1121"/>
    <w:basedOn w:val="TableNormal"/>
    <w:next w:val="TableGrid"/>
    <w:uiPriority w:val="39"/>
    <w:rsid w:val="00FB0731"/>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FB0731"/>
  </w:style>
  <w:style w:type="table" w:customStyle="1" w:styleId="TableGrid351">
    <w:name w:val="Table Grid351"/>
    <w:basedOn w:val="TableNormal"/>
    <w:next w:val="TableGrid"/>
    <w:uiPriority w:val="39"/>
    <w:rsid w:val="00FB0731"/>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FB0731"/>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FB0731"/>
  </w:style>
  <w:style w:type="table" w:customStyle="1" w:styleId="TableNormal1231">
    <w:name w:val="Table Normal123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sid w:val="00FB0731"/>
    <w:rPr>
      <w:rFonts w:ascii="Calibri" w:eastAsia="Times New Roman" w:hAnsi="Calibri"/>
      <w:sz w:val="22"/>
      <w:szCs w:val="22"/>
    </w:rPr>
    <w:tblPr>
      <w:tblCellMar>
        <w:top w:w="0" w:type="dxa"/>
        <w:left w:w="0" w:type="dxa"/>
        <w:bottom w:w="0" w:type="dxa"/>
        <w:right w:w="0" w:type="dxa"/>
      </w:tblCellMar>
    </w:tblPr>
  </w:style>
  <w:style w:type="table" w:customStyle="1" w:styleId="TableNormal1311">
    <w:name w:val="Table Normal131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FB0731"/>
  </w:style>
  <w:style w:type="table" w:customStyle="1" w:styleId="TableGrid1710">
    <w:name w:val="TableGrid1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201">
    <w:name w:val="Table Grid20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FB0731"/>
  </w:style>
  <w:style w:type="table" w:customStyle="1" w:styleId="TableNormal181">
    <w:name w:val="Table Normal18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FB0731"/>
  </w:style>
  <w:style w:type="table" w:customStyle="1" w:styleId="TableGrid2510">
    <w:name w:val="Table Grid2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FB0731"/>
  </w:style>
  <w:style w:type="table" w:customStyle="1" w:styleId="TableGrid3510">
    <w:name w:val="TableGrid3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FB0731"/>
  </w:style>
  <w:style w:type="table" w:customStyle="1" w:styleId="TableGrid461">
    <w:name w:val="Table Grid46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FB0731"/>
  </w:style>
  <w:style w:type="table" w:customStyle="1" w:styleId="TableGrid4510">
    <w:name w:val="TableGrid4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FB0731"/>
  </w:style>
  <w:style w:type="table" w:customStyle="1" w:styleId="TableGrid641">
    <w:name w:val="Table Grid6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FB0731"/>
  </w:style>
  <w:style w:type="table" w:customStyle="1" w:styleId="TableGrid741">
    <w:name w:val="Table Grid7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FB0731"/>
  </w:style>
  <w:style w:type="table" w:customStyle="1" w:styleId="TableGrid5310">
    <w:name w:val="TableGrid5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FB0731"/>
  </w:style>
  <w:style w:type="table" w:customStyle="1" w:styleId="TableNormal1141">
    <w:name w:val="Table Normal11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FB0731"/>
  </w:style>
  <w:style w:type="table" w:customStyle="1" w:styleId="TableGrid21210">
    <w:name w:val="Table Grid21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FB0731"/>
  </w:style>
  <w:style w:type="table" w:customStyle="1" w:styleId="TableGrid3131">
    <w:name w:val="TableGrid31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FB0731"/>
  </w:style>
  <w:style w:type="table" w:customStyle="1" w:styleId="TableGrid4131">
    <w:name w:val="Table Grid413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emiHidden/>
    <w:unhideWhenUsed/>
    <w:rsid w:val="00FB0731"/>
  </w:style>
  <w:style w:type="table" w:customStyle="1" w:styleId="TableGrid41310">
    <w:name w:val="TableGrid41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FB0731"/>
  </w:style>
  <w:style w:type="table" w:customStyle="1" w:styleId="TableGrid6121">
    <w:name w:val="Table Grid61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emiHidden/>
    <w:unhideWhenUsed/>
    <w:rsid w:val="00FB0731"/>
  </w:style>
  <w:style w:type="table" w:customStyle="1" w:styleId="TableGrid7121">
    <w:name w:val="Table Grid71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FB0731"/>
  </w:style>
  <w:style w:type="numbering" w:customStyle="1" w:styleId="NoList11141">
    <w:name w:val="No List11141"/>
    <w:next w:val="NoList"/>
    <w:uiPriority w:val="99"/>
    <w:semiHidden/>
    <w:unhideWhenUsed/>
    <w:rsid w:val="00FB0731"/>
  </w:style>
  <w:style w:type="numbering" w:customStyle="1" w:styleId="NoList21121">
    <w:name w:val="No List21121"/>
    <w:next w:val="NoList"/>
    <w:uiPriority w:val="99"/>
    <w:semiHidden/>
    <w:unhideWhenUsed/>
    <w:rsid w:val="00FB0731"/>
  </w:style>
  <w:style w:type="numbering" w:customStyle="1" w:styleId="NoList31121">
    <w:name w:val="No List31121"/>
    <w:next w:val="NoList"/>
    <w:uiPriority w:val="99"/>
    <w:semiHidden/>
    <w:unhideWhenUsed/>
    <w:rsid w:val="00FB0731"/>
  </w:style>
  <w:style w:type="numbering" w:customStyle="1" w:styleId="NoList41121">
    <w:name w:val="No List41121"/>
    <w:next w:val="NoList"/>
    <w:uiPriority w:val="99"/>
    <w:semiHidden/>
    <w:unhideWhenUsed/>
    <w:rsid w:val="00FB0731"/>
  </w:style>
  <w:style w:type="numbering" w:customStyle="1" w:styleId="NoList51121">
    <w:name w:val="No List51121"/>
    <w:next w:val="NoList"/>
    <w:uiPriority w:val="99"/>
    <w:semiHidden/>
    <w:unhideWhenUsed/>
    <w:rsid w:val="00FB0731"/>
  </w:style>
  <w:style w:type="numbering" w:customStyle="1" w:styleId="NoList61121">
    <w:name w:val="No List61121"/>
    <w:next w:val="NoList"/>
    <w:uiPriority w:val="99"/>
    <w:semiHidden/>
    <w:unhideWhenUsed/>
    <w:rsid w:val="00FB0731"/>
  </w:style>
  <w:style w:type="numbering" w:customStyle="1" w:styleId="NoList71121">
    <w:name w:val="No List71121"/>
    <w:next w:val="NoList"/>
    <w:uiPriority w:val="99"/>
    <w:semiHidden/>
    <w:unhideWhenUsed/>
    <w:rsid w:val="00FB0731"/>
  </w:style>
  <w:style w:type="table" w:customStyle="1" w:styleId="TableGrid1231">
    <w:name w:val="Table Grid1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FB0731"/>
  </w:style>
  <w:style w:type="table" w:customStyle="1" w:styleId="TableGrid6310">
    <w:name w:val="TableGrid6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FB0731"/>
  </w:style>
  <w:style w:type="table" w:customStyle="1" w:styleId="TableGrid7310">
    <w:name w:val="TableGrid7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FB0731"/>
  </w:style>
  <w:style w:type="table" w:customStyle="1" w:styleId="TableNormal1241">
    <w:name w:val="Table Normal12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FB0731"/>
  </w:style>
  <w:style w:type="table" w:customStyle="1" w:styleId="TableGrid22210">
    <w:name w:val="Table Grid22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FB0731"/>
  </w:style>
  <w:style w:type="table" w:customStyle="1" w:styleId="TableGrid3231">
    <w:name w:val="TableGrid32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FB0731"/>
  </w:style>
  <w:style w:type="table" w:customStyle="1" w:styleId="TableGrid4231">
    <w:name w:val="Table Grid423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FB0731"/>
  </w:style>
  <w:style w:type="table" w:customStyle="1" w:styleId="TableGrid42310">
    <w:name w:val="TableGrid42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FB0731"/>
  </w:style>
  <w:style w:type="table" w:customStyle="1" w:styleId="TableGrid6221">
    <w:name w:val="Table Grid62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emiHidden/>
    <w:unhideWhenUsed/>
    <w:rsid w:val="00FB0731"/>
  </w:style>
  <w:style w:type="table" w:customStyle="1" w:styleId="TableGrid7221">
    <w:name w:val="Table Grid72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FB0731"/>
  </w:style>
  <w:style w:type="table" w:customStyle="1" w:styleId="TableNormal1321">
    <w:name w:val="Table Normal13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FB0731"/>
  </w:style>
  <w:style w:type="table" w:customStyle="1" w:styleId="TableGrid1611">
    <w:name w:val="Table Grid1611"/>
    <w:basedOn w:val="TableNormal"/>
    <w:next w:val="TableGrid"/>
    <w:uiPriority w:val="59"/>
    <w:rsid w:val="00FB073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FB0731"/>
  </w:style>
  <w:style w:type="table" w:customStyle="1" w:styleId="TableGrid1711">
    <w:name w:val="Table Grid1711"/>
    <w:basedOn w:val="TableNormal"/>
    <w:next w:val="TableGrid"/>
    <w:uiPriority w:val="3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FB0731"/>
  </w:style>
  <w:style w:type="table" w:customStyle="1" w:styleId="TableNormal1411">
    <w:name w:val="Table Normal14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FB0731"/>
  </w:style>
  <w:style w:type="table" w:customStyle="1" w:styleId="TableNormal1611">
    <w:name w:val="Table Normal16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FB0731"/>
  </w:style>
  <w:style w:type="table" w:customStyle="1" w:styleId="TableGrid2610">
    <w:name w:val="Table Grid261"/>
    <w:basedOn w:val="TableNormal"/>
    <w:next w:val="TableGrid"/>
    <w:uiPriority w:val="59"/>
    <w:rsid w:val="00FB073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FB0731"/>
  </w:style>
  <w:style w:type="table" w:customStyle="1" w:styleId="TableGrid1151">
    <w:name w:val="Table Grid1151"/>
    <w:basedOn w:val="TableNormal"/>
    <w:next w:val="TableGrid"/>
    <w:uiPriority w:val="39"/>
    <w:rsid w:val="00FB0731"/>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FB0731"/>
  </w:style>
  <w:style w:type="table" w:customStyle="1" w:styleId="TableGrid271">
    <w:name w:val="Table Grid271"/>
    <w:basedOn w:val="TableNormal"/>
    <w:next w:val="TableGrid"/>
    <w:uiPriority w:val="39"/>
    <w:rsid w:val="00FB0731"/>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FB0731"/>
  </w:style>
  <w:style w:type="table" w:customStyle="1" w:styleId="TableGrid11010">
    <w:name w:val="TableGrid110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FB0731"/>
  </w:style>
  <w:style w:type="table" w:customStyle="1" w:styleId="TableNormal1151">
    <w:name w:val="Table Normal11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FB0731"/>
  </w:style>
  <w:style w:type="table" w:customStyle="1" w:styleId="TableGrid21310">
    <w:name w:val="Table Grid21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FB0731"/>
  </w:style>
  <w:style w:type="table" w:customStyle="1" w:styleId="TableGrid3610">
    <w:name w:val="TableGrid3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FB0731"/>
  </w:style>
  <w:style w:type="table" w:customStyle="1" w:styleId="TableGrid4141">
    <w:name w:val="Table Grid414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FB0731"/>
  </w:style>
  <w:style w:type="table" w:customStyle="1" w:styleId="TableGrid4610">
    <w:name w:val="TableGrid4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FB0731"/>
  </w:style>
  <w:style w:type="table" w:customStyle="1" w:styleId="TableGrid651">
    <w:name w:val="Table Grid6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FB0731"/>
  </w:style>
  <w:style w:type="table" w:customStyle="1" w:styleId="TableGrid751">
    <w:name w:val="Table Grid7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FB0731"/>
  </w:style>
  <w:style w:type="table" w:customStyle="1" w:styleId="TableGrid5410">
    <w:name w:val="TableGrid5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FB0731"/>
  </w:style>
  <w:style w:type="table" w:customStyle="1" w:styleId="TableGrid111110">
    <w:name w:val="Table Grid111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FB0731"/>
  </w:style>
  <w:style w:type="table" w:customStyle="1" w:styleId="TableGrid2141">
    <w:name w:val="TableGrid21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FB0731"/>
  </w:style>
  <w:style w:type="table" w:customStyle="1" w:styleId="TableGrid3141">
    <w:name w:val="TableGrid31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FB0731"/>
  </w:style>
  <w:style w:type="numbering" w:customStyle="1" w:styleId="NoList5141">
    <w:name w:val="No List5141"/>
    <w:next w:val="NoList"/>
    <w:uiPriority w:val="99"/>
    <w:semiHidden/>
    <w:unhideWhenUsed/>
    <w:rsid w:val="00FB0731"/>
  </w:style>
  <w:style w:type="table" w:customStyle="1" w:styleId="TableGrid41410">
    <w:name w:val="TableGrid41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emiHidden/>
    <w:unhideWhenUsed/>
    <w:rsid w:val="00FB0731"/>
  </w:style>
  <w:style w:type="table" w:customStyle="1" w:styleId="TableGrid6131">
    <w:name w:val="Table Grid61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emiHidden/>
    <w:unhideWhenUsed/>
    <w:rsid w:val="00FB0731"/>
  </w:style>
  <w:style w:type="table" w:customStyle="1" w:styleId="TableGrid7131">
    <w:name w:val="Table Grid71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FB0731"/>
  </w:style>
  <w:style w:type="numbering" w:customStyle="1" w:styleId="NoList1111111">
    <w:name w:val="No List1111111"/>
    <w:next w:val="NoList"/>
    <w:uiPriority w:val="99"/>
    <w:semiHidden/>
    <w:unhideWhenUsed/>
    <w:rsid w:val="00FB0731"/>
  </w:style>
  <w:style w:type="numbering" w:customStyle="1" w:styleId="NoList2111111">
    <w:name w:val="No List2111111"/>
    <w:next w:val="NoList"/>
    <w:uiPriority w:val="99"/>
    <w:semiHidden/>
    <w:unhideWhenUsed/>
    <w:rsid w:val="00FB0731"/>
  </w:style>
  <w:style w:type="numbering" w:customStyle="1" w:styleId="NoList3111111">
    <w:name w:val="No List3111111"/>
    <w:next w:val="NoList"/>
    <w:uiPriority w:val="99"/>
    <w:semiHidden/>
    <w:unhideWhenUsed/>
    <w:rsid w:val="00FB0731"/>
  </w:style>
  <w:style w:type="numbering" w:customStyle="1" w:styleId="NoList41131">
    <w:name w:val="No List41131"/>
    <w:next w:val="NoList"/>
    <w:uiPriority w:val="99"/>
    <w:semiHidden/>
    <w:unhideWhenUsed/>
    <w:rsid w:val="00FB0731"/>
  </w:style>
  <w:style w:type="numbering" w:customStyle="1" w:styleId="NoList51131">
    <w:name w:val="No List51131"/>
    <w:next w:val="NoList"/>
    <w:uiPriority w:val="99"/>
    <w:semiHidden/>
    <w:unhideWhenUsed/>
    <w:rsid w:val="00FB0731"/>
  </w:style>
  <w:style w:type="numbering" w:customStyle="1" w:styleId="NoList61131">
    <w:name w:val="No List61131"/>
    <w:next w:val="NoList"/>
    <w:uiPriority w:val="99"/>
    <w:semiHidden/>
    <w:unhideWhenUsed/>
    <w:rsid w:val="00FB0731"/>
  </w:style>
  <w:style w:type="numbering" w:customStyle="1" w:styleId="NoList71131">
    <w:name w:val="No List71131"/>
    <w:next w:val="NoList"/>
    <w:uiPriority w:val="99"/>
    <w:semiHidden/>
    <w:unhideWhenUsed/>
    <w:rsid w:val="00FB0731"/>
  </w:style>
  <w:style w:type="table" w:customStyle="1" w:styleId="TableGrid12111">
    <w:name w:val="Table Grid1211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FB0731"/>
  </w:style>
  <w:style w:type="table" w:customStyle="1" w:styleId="TableGrid6410">
    <w:name w:val="TableGrid6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FB0731"/>
  </w:style>
  <w:style w:type="table" w:customStyle="1" w:styleId="TableGrid7410">
    <w:name w:val="TableGrid7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FB0731"/>
  </w:style>
  <w:style w:type="table" w:customStyle="1" w:styleId="TableNormal1251">
    <w:name w:val="Table Normal12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FB0731"/>
  </w:style>
  <w:style w:type="table" w:customStyle="1" w:styleId="TableGrid22310">
    <w:name w:val="Table Grid22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FB0731"/>
  </w:style>
  <w:style w:type="table" w:customStyle="1" w:styleId="TableGrid3241">
    <w:name w:val="TableGrid32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FB0731"/>
  </w:style>
  <w:style w:type="table" w:customStyle="1" w:styleId="TableGrid4241">
    <w:name w:val="Table Grid424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emiHidden/>
    <w:unhideWhenUsed/>
    <w:rsid w:val="00FB0731"/>
  </w:style>
  <w:style w:type="table" w:customStyle="1" w:styleId="TableGrid42410">
    <w:name w:val="TableGrid42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FB0731"/>
  </w:style>
  <w:style w:type="table" w:customStyle="1" w:styleId="TableGrid6231">
    <w:name w:val="Table Grid62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emiHidden/>
    <w:unhideWhenUsed/>
    <w:rsid w:val="00FB0731"/>
  </w:style>
  <w:style w:type="table" w:customStyle="1" w:styleId="TableGrid7231">
    <w:name w:val="Table Grid72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FB0731"/>
  </w:style>
  <w:style w:type="table" w:customStyle="1" w:styleId="TableNormal1331">
    <w:name w:val="Table Normal133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sid w:val="00FB0731"/>
    <w:rPr>
      <w:rFonts w:ascii="Calibri" w:eastAsia="Times New Roman" w:hAnsi="Calibri"/>
      <w:sz w:val="22"/>
      <w:szCs w:val="22"/>
    </w:rPr>
    <w:tblPr>
      <w:tblCellMar>
        <w:top w:w="0" w:type="dxa"/>
        <w:left w:w="0" w:type="dxa"/>
        <w:bottom w:w="0" w:type="dxa"/>
        <w:right w:w="0" w:type="dxa"/>
      </w:tblCellMar>
    </w:tblPr>
  </w:style>
  <w:style w:type="table" w:customStyle="1" w:styleId="TableNormal1421">
    <w:name w:val="Table Normal142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FB0731"/>
  </w:style>
  <w:style w:type="table" w:customStyle="1" w:styleId="TableGrid281">
    <w:name w:val="Table Grid281"/>
    <w:basedOn w:val="TableNormal"/>
    <w:next w:val="TableGrid"/>
    <w:uiPriority w:val="59"/>
    <w:rsid w:val="00FB0731"/>
    <w:rPr>
      <w:rFonts w:ascii="Arial" w:eastAsia="Calibri"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0">
    <w:name w:val="TableGrid20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FB0731"/>
  </w:style>
  <w:style w:type="table" w:customStyle="1" w:styleId="TableNormal1101">
    <w:name w:val="Table Normal110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FB0731"/>
  </w:style>
  <w:style w:type="table" w:customStyle="1" w:styleId="TableGrid291">
    <w:name w:val="Table Grid29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FB0731"/>
  </w:style>
  <w:style w:type="table" w:customStyle="1" w:styleId="TableGrid3710">
    <w:name w:val="TableGrid3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FB0731"/>
  </w:style>
  <w:style w:type="numbering" w:customStyle="1" w:styleId="NoList561">
    <w:name w:val="No List561"/>
    <w:next w:val="NoList"/>
    <w:uiPriority w:val="99"/>
    <w:semiHidden/>
    <w:unhideWhenUsed/>
    <w:rsid w:val="00FB0731"/>
  </w:style>
  <w:style w:type="table" w:customStyle="1" w:styleId="TableGrid4710">
    <w:name w:val="TableGrid4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FB0731"/>
  </w:style>
  <w:style w:type="table" w:customStyle="1" w:styleId="TableGrid661">
    <w:name w:val="Table Grid66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FB0731"/>
  </w:style>
  <w:style w:type="table" w:customStyle="1" w:styleId="TableGrid761">
    <w:name w:val="Table Grid76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FB0731"/>
  </w:style>
  <w:style w:type="table" w:customStyle="1" w:styleId="TableGrid5510">
    <w:name w:val="TableGrid5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FB0731"/>
  </w:style>
  <w:style w:type="table" w:customStyle="1" w:styleId="TableNormal1161">
    <w:name w:val="Table Normal116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FB0731"/>
  </w:style>
  <w:style w:type="table" w:customStyle="1" w:styleId="TableGrid21410">
    <w:name w:val="Table Grid21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FB0731"/>
  </w:style>
  <w:style w:type="table" w:customStyle="1" w:styleId="TableGrid3151">
    <w:name w:val="TableGrid31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FB0731"/>
  </w:style>
  <w:style w:type="table" w:customStyle="1" w:styleId="TableGrid4151">
    <w:name w:val="Table Grid415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emiHidden/>
    <w:unhideWhenUsed/>
    <w:rsid w:val="00FB0731"/>
  </w:style>
  <w:style w:type="table" w:customStyle="1" w:styleId="TableGrid41510">
    <w:name w:val="TableGrid41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FB0731"/>
  </w:style>
  <w:style w:type="table" w:customStyle="1" w:styleId="TableGrid6141">
    <w:name w:val="Table Grid61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emiHidden/>
    <w:unhideWhenUsed/>
    <w:rsid w:val="00FB0731"/>
  </w:style>
  <w:style w:type="table" w:customStyle="1" w:styleId="TableGrid7141">
    <w:name w:val="Table Grid71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emiHidden/>
    <w:unhideWhenUsed/>
    <w:rsid w:val="00FB0731"/>
  </w:style>
  <w:style w:type="numbering" w:customStyle="1" w:styleId="NoList11161">
    <w:name w:val="No List11161"/>
    <w:next w:val="NoList"/>
    <w:uiPriority w:val="99"/>
    <w:semiHidden/>
    <w:unhideWhenUsed/>
    <w:rsid w:val="00FB0731"/>
  </w:style>
  <w:style w:type="numbering" w:customStyle="1" w:styleId="NoList21141">
    <w:name w:val="No List21141"/>
    <w:next w:val="NoList"/>
    <w:uiPriority w:val="99"/>
    <w:semiHidden/>
    <w:unhideWhenUsed/>
    <w:rsid w:val="00FB0731"/>
  </w:style>
  <w:style w:type="numbering" w:customStyle="1" w:styleId="NoList31141">
    <w:name w:val="No List31141"/>
    <w:next w:val="NoList"/>
    <w:uiPriority w:val="99"/>
    <w:semiHidden/>
    <w:unhideWhenUsed/>
    <w:rsid w:val="00FB0731"/>
  </w:style>
  <w:style w:type="numbering" w:customStyle="1" w:styleId="NoList41141">
    <w:name w:val="No List41141"/>
    <w:next w:val="NoList"/>
    <w:uiPriority w:val="99"/>
    <w:semiHidden/>
    <w:unhideWhenUsed/>
    <w:rsid w:val="00FB0731"/>
  </w:style>
  <w:style w:type="numbering" w:customStyle="1" w:styleId="NoList51141">
    <w:name w:val="No List51141"/>
    <w:next w:val="NoList"/>
    <w:uiPriority w:val="99"/>
    <w:semiHidden/>
    <w:unhideWhenUsed/>
    <w:rsid w:val="00FB0731"/>
  </w:style>
  <w:style w:type="numbering" w:customStyle="1" w:styleId="NoList61141">
    <w:name w:val="No List61141"/>
    <w:next w:val="NoList"/>
    <w:uiPriority w:val="99"/>
    <w:semiHidden/>
    <w:unhideWhenUsed/>
    <w:rsid w:val="00FB0731"/>
  </w:style>
  <w:style w:type="numbering" w:customStyle="1" w:styleId="NoList71141">
    <w:name w:val="No List71141"/>
    <w:next w:val="NoList"/>
    <w:uiPriority w:val="99"/>
    <w:semiHidden/>
    <w:unhideWhenUsed/>
    <w:rsid w:val="00FB0731"/>
  </w:style>
  <w:style w:type="table" w:customStyle="1" w:styleId="TableGrid1251">
    <w:name w:val="Table Grid1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FB0731"/>
  </w:style>
  <w:style w:type="table" w:customStyle="1" w:styleId="TableGrid6510">
    <w:name w:val="TableGrid6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FB0731"/>
  </w:style>
  <w:style w:type="table" w:customStyle="1" w:styleId="TableGrid7510">
    <w:name w:val="TableGrid7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FB0731"/>
  </w:style>
  <w:style w:type="table" w:customStyle="1" w:styleId="TableNormal1261">
    <w:name w:val="Table Normal126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FB0731"/>
  </w:style>
  <w:style w:type="table" w:customStyle="1" w:styleId="TableGrid22410">
    <w:name w:val="Table Grid22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FB0731"/>
  </w:style>
  <w:style w:type="table" w:customStyle="1" w:styleId="TableGrid3251">
    <w:name w:val="TableGrid32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FB0731"/>
  </w:style>
  <w:style w:type="table" w:customStyle="1" w:styleId="TableGrid4251">
    <w:name w:val="Table Grid425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FB0731"/>
  </w:style>
  <w:style w:type="table" w:customStyle="1" w:styleId="TableGrid42510">
    <w:name w:val="TableGrid42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FB0731"/>
  </w:style>
  <w:style w:type="table" w:customStyle="1" w:styleId="TableGrid6241">
    <w:name w:val="Table Grid62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emiHidden/>
    <w:unhideWhenUsed/>
    <w:rsid w:val="00FB0731"/>
  </w:style>
  <w:style w:type="table" w:customStyle="1" w:styleId="TableGrid7241">
    <w:name w:val="Table Grid72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FB0731"/>
  </w:style>
  <w:style w:type="table" w:customStyle="1" w:styleId="TableNormal1341">
    <w:name w:val="Table Normal13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31">
    <w:name w:val="Table Normal143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FB0731"/>
  </w:style>
  <w:style w:type="numbering" w:customStyle="1" w:styleId="NoList1181">
    <w:name w:val="No List1181"/>
    <w:next w:val="NoList"/>
    <w:uiPriority w:val="99"/>
    <w:semiHidden/>
    <w:unhideWhenUsed/>
    <w:rsid w:val="00FB0731"/>
  </w:style>
  <w:style w:type="table" w:customStyle="1" w:styleId="TableGrid2910">
    <w:name w:val="TableGrid29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01">
    <w:name w:val="Table Grid30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FB0731"/>
  </w:style>
  <w:style w:type="table" w:customStyle="1" w:styleId="TableNormal1171">
    <w:name w:val="Table Normal117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FB0731"/>
  </w:style>
  <w:style w:type="table" w:customStyle="1" w:styleId="TableGrid21010">
    <w:name w:val="Table Grid210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FB0731"/>
  </w:style>
  <w:style w:type="table" w:customStyle="1" w:styleId="TableGrid3810">
    <w:name w:val="TableGrid38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FB0731"/>
  </w:style>
  <w:style w:type="table" w:customStyle="1" w:styleId="TableGrid491">
    <w:name w:val="Table Grid49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FB0731"/>
  </w:style>
  <w:style w:type="table" w:customStyle="1" w:styleId="TableGrid4810">
    <w:name w:val="TableGrid48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FB0731"/>
  </w:style>
  <w:style w:type="table" w:customStyle="1" w:styleId="TableGrid671">
    <w:name w:val="Table Grid67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FB0731"/>
  </w:style>
  <w:style w:type="table" w:customStyle="1" w:styleId="TableGrid771">
    <w:name w:val="Table Grid77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FB0731"/>
  </w:style>
  <w:style w:type="table" w:customStyle="1" w:styleId="TableGrid5610">
    <w:name w:val="TableGrid5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FB0731"/>
  </w:style>
  <w:style w:type="table" w:customStyle="1" w:styleId="TableNormal1181">
    <w:name w:val="Table Normal118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FB0731"/>
  </w:style>
  <w:style w:type="table" w:customStyle="1" w:styleId="TableGrid21510">
    <w:name w:val="Table Grid21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FB0731"/>
  </w:style>
  <w:style w:type="table" w:customStyle="1" w:styleId="TableGrid3161">
    <w:name w:val="TableGrid31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FB0731"/>
  </w:style>
  <w:style w:type="table" w:customStyle="1" w:styleId="TableGrid4161">
    <w:name w:val="Table Grid416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FB0731"/>
  </w:style>
  <w:style w:type="table" w:customStyle="1" w:styleId="TableGrid41610">
    <w:name w:val="TableGrid41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emiHidden/>
    <w:unhideWhenUsed/>
    <w:rsid w:val="00FB0731"/>
  </w:style>
  <w:style w:type="table" w:customStyle="1" w:styleId="TableGrid6151">
    <w:name w:val="Table Grid61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FB0731"/>
  </w:style>
  <w:style w:type="table" w:customStyle="1" w:styleId="TableGrid7151">
    <w:name w:val="Table Grid71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emiHidden/>
    <w:unhideWhenUsed/>
    <w:rsid w:val="00FB0731"/>
  </w:style>
  <w:style w:type="numbering" w:customStyle="1" w:styleId="NoList111121">
    <w:name w:val="No List111121"/>
    <w:next w:val="NoList"/>
    <w:uiPriority w:val="99"/>
    <w:semiHidden/>
    <w:unhideWhenUsed/>
    <w:rsid w:val="00FB0731"/>
  </w:style>
  <w:style w:type="numbering" w:customStyle="1" w:styleId="NoList21151">
    <w:name w:val="No List21151"/>
    <w:next w:val="NoList"/>
    <w:uiPriority w:val="99"/>
    <w:semiHidden/>
    <w:unhideWhenUsed/>
    <w:rsid w:val="00FB0731"/>
  </w:style>
  <w:style w:type="numbering" w:customStyle="1" w:styleId="NoList31151">
    <w:name w:val="No List31151"/>
    <w:next w:val="NoList"/>
    <w:uiPriority w:val="99"/>
    <w:semiHidden/>
    <w:unhideWhenUsed/>
    <w:rsid w:val="00FB0731"/>
  </w:style>
  <w:style w:type="numbering" w:customStyle="1" w:styleId="NoList41151">
    <w:name w:val="No List41151"/>
    <w:next w:val="NoList"/>
    <w:uiPriority w:val="99"/>
    <w:semiHidden/>
    <w:unhideWhenUsed/>
    <w:rsid w:val="00FB0731"/>
  </w:style>
  <w:style w:type="numbering" w:customStyle="1" w:styleId="NoList51151">
    <w:name w:val="No List51151"/>
    <w:next w:val="NoList"/>
    <w:uiPriority w:val="99"/>
    <w:semiHidden/>
    <w:unhideWhenUsed/>
    <w:rsid w:val="00FB0731"/>
  </w:style>
  <w:style w:type="numbering" w:customStyle="1" w:styleId="NoList61151">
    <w:name w:val="No List61151"/>
    <w:next w:val="NoList"/>
    <w:uiPriority w:val="99"/>
    <w:semiHidden/>
    <w:unhideWhenUsed/>
    <w:rsid w:val="00FB0731"/>
  </w:style>
  <w:style w:type="numbering" w:customStyle="1" w:styleId="NoList71151">
    <w:name w:val="No List71151"/>
    <w:next w:val="NoList"/>
    <w:uiPriority w:val="99"/>
    <w:semiHidden/>
    <w:unhideWhenUsed/>
    <w:rsid w:val="00FB0731"/>
  </w:style>
  <w:style w:type="table" w:customStyle="1" w:styleId="TableGrid1261">
    <w:name w:val="Table Grid1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FB0731"/>
  </w:style>
  <w:style w:type="table" w:customStyle="1" w:styleId="TableGrid6610">
    <w:name w:val="TableGrid6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FB0731"/>
  </w:style>
  <w:style w:type="table" w:customStyle="1" w:styleId="TableGrid7610">
    <w:name w:val="TableGrid7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FB0731"/>
  </w:style>
  <w:style w:type="table" w:customStyle="1" w:styleId="TableNormal1271">
    <w:name w:val="Table Normal127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FB0731"/>
  </w:style>
  <w:style w:type="table" w:customStyle="1" w:styleId="TableGrid22510">
    <w:name w:val="Table Grid22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FB0731"/>
  </w:style>
  <w:style w:type="table" w:customStyle="1" w:styleId="TableGrid3261">
    <w:name w:val="TableGrid32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FB0731"/>
  </w:style>
  <w:style w:type="table" w:customStyle="1" w:styleId="TableGrid4261">
    <w:name w:val="Table Grid426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emiHidden/>
    <w:unhideWhenUsed/>
    <w:rsid w:val="00FB0731"/>
  </w:style>
  <w:style w:type="table" w:customStyle="1" w:styleId="TableGrid42610">
    <w:name w:val="TableGrid42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emiHidden/>
    <w:unhideWhenUsed/>
    <w:rsid w:val="00FB0731"/>
  </w:style>
  <w:style w:type="table" w:customStyle="1" w:styleId="TableGrid6251">
    <w:name w:val="Table Grid62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emiHidden/>
    <w:unhideWhenUsed/>
    <w:rsid w:val="00FB0731"/>
  </w:style>
  <w:style w:type="table" w:customStyle="1" w:styleId="TableGrid7251">
    <w:name w:val="Table Grid72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emiHidden/>
    <w:rsid w:val="00FB0731"/>
  </w:style>
  <w:style w:type="table" w:customStyle="1" w:styleId="TableGrid1541">
    <w:name w:val="Table Grid1541"/>
    <w:basedOn w:val="TableNormal"/>
    <w:next w:val="TableGrid"/>
    <w:rsid w:val="00FB07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FB0731"/>
  </w:style>
  <w:style w:type="table" w:customStyle="1" w:styleId="TableGrid1621">
    <w:name w:val="Table Grid1621"/>
    <w:basedOn w:val="TableNormal"/>
    <w:next w:val="TableGrid"/>
    <w:rsid w:val="00FB07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FB0731"/>
  </w:style>
  <w:style w:type="table" w:customStyle="1" w:styleId="TableNormal1351">
    <w:name w:val="Table Normal13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41">
    <w:name w:val="Table Normal14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FB0731"/>
  </w:style>
  <w:style w:type="table" w:customStyle="1" w:styleId="TableNormal1521">
    <w:name w:val="Table Normal15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621">
    <w:name w:val="Table Normal16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paragraph" w:customStyle="1" w:styleId="Bitp">
    <w:name w:val="Bài tập"/>
    <w:basedOn w:val="Normal"/>
    <w:link w:val="BitpChar"/>
    <w:qFormat/>
    <w:rsid w:val="00FB0731"/>
    <w:pPr>
      <w:widowControl w:val="0"/>
      <w:tabs>
        <w:tab w:val="left" w:pos="284"/>
        <w:tab w:val="left" w:pos="2552"/>
        <w:tab w:val="left" w:pos="4820"/>
        <w:tab w:val="left" w:pos="7088"/>
      </w:tabs>
      <w:autoSpaceDE w:val="0"/>
      <w:autoSpaceDN w:val="0"/>
      <w:spacing w:line="276" w:lineRule="auto"/>
    </w:pPr>
    <w:rPr>
      <w:color w:val="auto"/>
      <w:sz w:val="24"/>
      <w:szCs w:val="22"/>
      <w:lang w:val="vi-VN" w:eastAsia="vi-VN"/>
    </w:rPr>
  </w:style>
  <w:style w:type="character" w:customStyle="1" w:styleId="BitpChar">
    <w:name w:val="Bài tập Char"/>
    <w:basedOn w:val="DefaultParagraphFont"/>
    <w:link w:val="Bitp"/>
    <w:rsid w:val="00FB0731"/>
    <w:rPr>
      <w:rFonts w:eastAsia="Times New Roman"/>
      <w:sz w:val="24"/>
      <w:szCs w:val="22"/>
      <w:lang w:val="vi-VN" w:eastAsia="vi-VN"/>
    </w:rPr>
  </w:style>
  <w:style w:type="table" w:customStyle="1" w:styleId="TableGrid79">
    <w:name w:val="Table Grid79"/>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FB0731"/>
  </w:style>
  <w:style w:type="numbering" w:customStyle="1" w:styleId="NoList127">
    <w:name w:val="No List127"/>
    <w:next w:val="NoList"/>
    <w:uiPriority w:val="99"/>
    <w:semiHidden/>
    <w:unhideWhenUsed/>
    <w:rsid w:val="00FB0731"/>
  </w:style>
  <w:style w:type="table" w:customStyle="1" w:styleId="TableGrid401">
    <w:name w:val="TableGrid4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rsid w:val="00FB0731"/>
    <w:pPr>
      <w:keepLines/>
      <w:spacing w:before="240" w:line="259" w:lineRule="auto"/>
      <w:ind w:firstLine="0"/>
      <w:jc w:val="left"/>
      <w:outlineLvl w:val="9"/>
    </w:pPr>
    <w:rPr>
      <w:rFonts w:ascii="Calibri Light" w:hAnsi="Calibri Light"/>
      <w:b w:val="0"/>
      <w:bCs w:val="0"/>
      <w:color w:val="2E74B5"/>
      <w:kern w:val="0"/>
      <w:sz w:val="32"/>
    </w:rPr>
  </w:style>
  <w:style w:type="table" w:customStyle="1" w:styleId="LiBang1300">
    <w:name w:val="Lưới Bảng13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FB0731"/>
  </w:style>
  <w:style w:type="table" w:customStyle="1" w:styleId="TableNormal120">
    <w:name w:val="Table Normal120"/>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FB0731"/>
  </w:style>
  <w:style w:type="table" w:customStyle="1" w:styleId="TableGrid2180">
    <w:name w:val="Table Grid218"/>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FB0731"/>
  </w:style>
  <w:style w:type="table" w:customStyle="1" w:styleId="TableGrid3101">
    <w:name w:val="TableGrid3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FB0731"/>
  </w:style>
  <w:style w:type="table" w:customStyle="1" w:styleId="TableGrid418">
    <w:name w:val="Table Grid418"/>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FB0731"/>
  </w:style>
  <w:style w:type="table" w:customStyle="1" w:styleId="TableGrid4101">
    <w:name w:val="TableGrid4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FB0731"/>
  </w:style>
  <w:style w:type="numbering" w:customStyle="1" w:styleId="NoList79">
    <w:name w:val="No List79"/>
    <w:next w:val="NoList"/>
    <w:uiPriority w:val="99"/>
    <w:semiHidden/>
    <w:unhideWhenUsed/>
    <w:rsid w:val="00FB0731"/>
  </w:style>
  <w:style w:type="numbering" w:customStyle="1" w:styleId="NoList88">
    <w:name w:val="No List88"/>
    <w:next w:val="NoList"/>
    <w:uiPriority w:val="99"/>
    <w:semiHidden/>
    <w:unhideWhenUsed/>
    <w:rsid w:val="00FB0731"/>
  </w:style>
  <w:style w:type="table" w:customStyle="1" w:styleId="TableGrid580">
    <w:name w:val="TableGrid5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FB0731"/>
  </w:style>
  <w:style w:type="table" w:customStyle="1" w:styleId="TableNormal1112">
    <w:name w:val="Table Normal111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20">
    <w:name w:val="TableGrid11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FB0731"/>
  </w:style>
  <w:style w:type="table" w:customStyle="1" w:styleId="TableGrid21100">
    <w:name w:val="TableGrid211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FB0731"/>
  </w:style>
  <w:style w:type="table" w:customStyle="1" w:styleId="TableGrid3180">
    <w:name w:val="TableGrid31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FB0731"/>
  </w:style>
  <w:style w:type="table" w:customStyle="1" w:styleId="TableGrid419">
    <w:name w:val="Table Grid419"/>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FB0731"/>
  </w:style>
  <w:style w:type="table" w:customStyle="1" w:styleId="TableGrid4180">
    <w:name w:val="TableGrid41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emiHidden/>
    <w:unhideWhenUsed/>
    <w:rsid w:val="00FB0731"/>
  </w:style>
  <w:style w:type="numbering" w:customStyle="1" w:styleId="NoList718">
    <w:name w:val="No List718"/>
    <w:next w:val="NoList"/>
    <w:uiPriority w:val="99"/>
    <w:semiHidden/>
    <w:unhideWhenUsed/>
    <w:rsid w:val="00FB0731"/>
  </w:style>
  <w:style w:type="numbering" w:customStyle="1" w:styleId="NoList817">
    <w:name w:val="No List817"/>
    <w:next w:val="NoList"/>
    <w:uiPriority w:val="99"/>
    <w:semiHidden/>
    <w:unhideWhenUsed/>
    <w:rsid w:val="00FB0731"/>
  </w:style>
  <w:style w:type="numbering" w:customStyle="1" w:styleId="NoList11114">
    <w:name w:val="No List11114"/>
    <w:next w:val="NoList"/>
    <w:uiPriority w:val="99"/>
    <w:semiHidden/>
    <w:unhideWhenUsed/>
    <w:rsid w:val="00FB0731"/>
  </w:style>
  <w:style w:type="numbering" w:customStyle="1" w:styleId="NoList2117">
    <w:name w:val="No List2117"/>
    <w:next w:val="NoList"/>
    <w:uiPriority w:val="99"/>
    <w:semiHidden/>
    <w:unhideWhenUsed/>
    <w:rsid w:val="00FB0731"/>
  </w:style>
  <w:style w:type="numbering" w:customStyle="1" w:styleId="NoList3117">
    <w:name w:val="No List3117"/>
    <w:next w:val="NoList"/>
    <w:uiPriority w:val="99"/>
    <w:semiHidden/>
    <w:unhideWhenUsed/>
    <w:rsid w:val="00FB0731"/>
  </w:style>
  <w:style w:type="numbering" w:customStyle="1" w:styleId="NoList4117">
    <w:name w:val="No List4117"/>
    <w:next w:val="NoList"/>
    <w:uiPriority w:val="99"/>
    <w:semiHidden/>
    <w:unhideWhenUsed/>
    <w:rsid w:val="00FB0731"/>
  </w:style>
  <w:style w:type="numbering" w:customStyle="1" w:styleId="NoList5117">
    <w:name w:val="No List5117"/>
    <w:next w:val="NoList"/>
    <w:uiPriority w:val="99"/>
    <w:semiHidden/>
    <w:unhideWhenUsed/>
    <w:rsid w:val="00FB0731"/>
  </w:style>
  <w:style w:type="numbering" w:customStyle="1" w:styleId="NoList6117">
    <w:name w:val="No List6117"/>
    <w:next w:val="NoList"/>
    <w:uiPriority w:val="99"/>
    <w:semiHidden/>
    <w:unhideWhenUsed/>
    <w:rsid w:val="00FB0731"/>
  </w:style>
  <w:style w:type="numbering" w:customStyle="1" w:styleId="NoList7117">
    <w:name w:val="No List7117"/>
    <w:next w:val="NoList"/>
    <w:uiPriority w:val="99"/>
    <w:semiHidden/>
    <w:unhideWhenUsed/>
    <w:rsid w:val="00FB0731"/>
  </w:style>
  <w:style w:type="table" w:customStyle="1" w:styleId="TableGrid98">
    <w:name w:val="Table Grid9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FB0731"/>
  </w:style>
  <w:style w:type="table" w:customStyle="1" w:styleId="TableGrid680">
    <w:name w:val="TableGrid6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FB0731"/>
  </w:style>
  <w:style w:type="table" w:customStyle="1" w:styleId="TableGrid780">
    <w:name w:val="TableGrid7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FB0731"/>
  </w:style>
  <w:style w:type="table" w:customStyle="1" w:styleId="TableNormal129">
    <w:name w:val="Table Normal129"/>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80">
    <w:name w:val="TableGrid128"/>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FB0731"/>
  </w:style>
  <w:style w:type="table" w:customStyle="1" w:styleId="TableGrid228">
    <w:name w:val="TableGrid228"/>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FB0731"/>
  </w:style>
  <w:style w:type="table" w:customStyle="1" w:styleId="TableGrid328">
    <w:name w:val="TableGrid32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FB0731"/>
  </w:style>
  <w:style w:type="table" w:customStyle="1" w:styleId="TableGrid428">
    <w:name w:val="Table Grid428"/>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emiHidden/>
    <w:unhideWhenUsed/>
    <w:rsid w:val="00FB0731"/>
  </w:style>
  <w:style w:type="table" w:customStyle="1" w:styleId="TableGrid4280">
    <w:name w:val="TableGrid42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FB0731"/>
  </w:style>
  <w:style w:type="numbering" w:customStyle="1" w:styleId="NoList727">
    <w:name w:val="No List727"/>
    <w:next w:val="NoList"/>
    <w:uiPriority w:val="99"/>
    <w:semiHidden/>
    <w:unhideWhenUsed/>
    <w:rsid w:val="00FB0731"/>
  </w:style>
  <w:style w:type="table" w:customStyle="1" w:styleId="TableGrid812">
    <w:name w:val="Table Grid812"/>
    <w:basedOn w:val="TableNormal"/>
    <w:next w:val="TableGrid"/>
    <w:uiPriority w:val="59"/>
    <w:rsid w:val="00FB073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emiHidden/>
    <w:unhideWhenUsed/>
    <w:rsid w:val="00FB0731"/>
  </w:style>
  <w:style w:type="table" w:customStyle="1" w:styleId="TableGrid860">
    <w:name w:val="TableGrid86"/>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FB0731"/>
  </w:style>
  <w:style w:type="table" w:customStyle="1" w:styleId="TableNormal137">
    <w:name w:val="Table Normal137"/>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FB0731"/>
  </w:style>
  <w:style w:type="table" w:customStyle="1" w:styleId="TableGrid232">
    <w:name w:val="TableGrid23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FB0731"/>
  </w:style>
  <w:style w:type="table" w:customStyle="1" w:styleId="TableGrid332">
    <w:name w:val="TableGrid33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FB0731"/>
  </w:style>
  <w:style w:type="table" w:customStyle="1" w:styleId="TableGrid432">
    <w:name w:val="Table Grid43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FB0731"/>
  </w:style>
  <w:style w:type="table" w:customStyle="1" w:styleId="TableGrid4320">
    <w:name w:val="TableGrid43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FB0731"/>
  </w:style>
  <w:style w:type="numbering" w:customStyle="1" w:styleId="NoList732">
    <w:name w:val="No List732"/>
    <w:next w:val="NoList"/>
    <w:uiPriority w:val="99"/>
    <w:semiHidden/>
    <w:unhideWhenUsed/>
    <w:rsid w:val="00FB0731"/>
  </w:style>
  <w:style w:type="numbering" w:customStyle="1" w:styleId="NoList822">
    <w:name w:val="No List822"/>
    <w:next w:val="NoList"/>
    <w:uiPriority w:val="99"/>
    <w:semiHidden/>
    <w:unhideWhenUsed/>
    <w:rsid w:val="00FB0731"/>
  </w:style>
  <w:style w:type="table" w:customStyle="1" w:styleId="TableGrid5120">
    <w:name w:val="TableGrid5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FB0731"/>
  </w:style>
  <w:style w:type="table" w:customStyle="1" w:styleId="TableNormal1113">
    <w:name w:val="Table Normal111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30">
    <w:name w:val="TableGrid11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FB0731"/>
  </w:style>
  <w:style w:type="table" w:customStyle="1" w:styleId="TableGrid2112">
    <w:name w:val="TableGrid21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FB0731"/>
  </w:style>
  <w:style w:type="table" w:customStyle="1" w:styleId="TableGrid3112">
    <w:name w:val="TableGrid31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emiHidden/>
    <w:unhideWhenUsed/>
    <w:rsid w:val="00FB0731"/>
  </w:style>
  <w:style w:type="table" w:customStyle="1" w:styleId="TableGrid4112">
    <w:name w:val="Table Grid411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emiHidden/>
    <w:unhideWhenUsed/>
    <w:rsid w:val="00FB0731"/>
  </w:style>
  <w:style w:type="table" w:customStyle="1" w:styleId="TableGrid41120">
    <w:name w:val="TableGrid41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emiHidden/>
    <w:unhideWhenUsed/>
    <w:rsid w:val="00FB0731"/>
  </w:style>
  <w:style w:type="numbering" w:customStyle="1" w:styleId="NoList7122">
    <w:name w:val="No List7122"/>
    <w:next w:val="NoList"/>
    <w:uiPriority w:val="99"/>
    <w:semiHidden/>
    <w:unhideWhenUsed/>
    <w:rsid w:val="00FB0731"/>
  </w:style>
  <w:style w:type="numbering" w:customStyle="1" w:styleId="NoList8112">
    <w:name w:val="No List8112"/>
    <w:next w:val="NoList"/>
    <w:uiPriority w:val="99"/>
    <w:semiHidden/>
    <w:unhideWhenUsed/>
    <w:rsid w:val="00FB0731"/>
  </w:style>
  <w:style w:type="numbering" w:customStyle="1" w:styleId="NoList11122">
    <w:name w:val="No List11122"/>
    <w:next w:val="NoList"/>
    <w:uiPriority w:val="99"/>
    <w:semiHidden/>
    <w:unhideWhenUsed/>
    <w:rsid w:val="00FB0731"/>
  </w:style>
  <w:style w:type="numbering" w:customStyle="1" w:styleId="NoList21113">
    <w:name w:val="No List21113"/>
    <w:next w:val="NoList"/>
    <w:uiPriority w:val="99"/>
    <w:semiHidden/>
    <w:unhideWhenUsed/>
    <w:rsid w:val="00FB0731"/>
  </w:style>
  <w:style w:type="numbering" w:customStyle="1" w:styleId="NoList31113">
    <w:name w:val="No List31113"/>
    <w:next w:val="NoList"/>
    <w:uiPriority w:val="99"/>
    <w:semiHidden/>
    <w:unhideWhenUsed/>
    <w:rsid w:val="00FB0731"/>
  </w:style>
  <w:style w:type="numbering" w:customStyle="1" w:styleId="NoList41112">
    <w:name w:val="No List41112"/>
    <w:next w:val="NoList"/>
    <w:uiPriority w:val="99"/>
    <w:semiHidden/>
    <w:unhideWhenUsed/>
    <w:rsid w:val="00FB0731"/>
  </w:style>
  <w:style w:type="numbering" w:customStyle="1" w:styleId="NoList51112">
    <w:name w:val="No List51112"/>
    <w:next w:val="NoList"/>
    <w:uiPriority w:val="99"/>
    <w:semiHidden/>
    <w:unhideWhenUsed/>
    <w:rsid w:val="00FB0731"/>
  </w:style>
  <w:style w:type="numbering" w:customStyle="1" w:styleId="NoList61112">
    <w:name w:val="No List61112"/>
    <w:next w:val="NoList"/>
    <w:uiPriority w:val="99"/>
    <w:semiHidden/>
    <w:unhideWhenUsed/>
    <w:rsid w:val="00FB0731"/>
  </w:style>
  <w:style w:type="numbering" w:customStyle="1" w:styleId="NoList71112">
    <w:name w:val="No List71112"/>
    <w:next w:val="NoList"/>
    <w:uiPriority w:val="99"/>
    <w:semiHidden/>
    <w:unhideWhenUsed/>
    <w:rsid w:val="00FB0731"/>
  </w:style>
  <w:style w:type="table" w:customStyle="1" w:styleId="TableGrid1213">
    <w:name w:val="Table Grid12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FB0731"/>
  </w:style>
  <w:style w:type="table" w:customStyle="1" w:styleId="TableGrid6120">
    <w:name w:val="TableGrid6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FB0731"/>
  </w:style>
  <w:style w:type="table" w:customStyle="1" w:styleId="TableGrid7120">
    <w:name w:val="TableGrid7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FB0731"/>
  </w:style>
  <w:style w:type="table" w:customStyle="1" w:styleId="TableNormal1212">
    <w:name w:val="Table Normal121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120">
    <w:name w:val="TableGrid12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FB0731"/>
  </w:style>
  <w:style w:type="table" w:customStyle="1" w:styleId="TableGrid2212">
    <w:name w:val="TableGrid22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FB0731"/>
  </w:style>
  <w:style w:type="table" w:customStyle="1" w:styleId="TableGrid3212">
    <w:name w:val="TableGrid32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FB0731"/>
  </w:style>
  <w:style w:type="table" w:customStyle="1" w:styleId="TableGrid4212">
    <w:name w:val="Table Grid421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FB0731"/>
  </w:style>
  <w:style w:type="table" w:customStyle="1" w:styleId="TableGrid42120">
    <w:name w:val="TableGrid42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emiHidden/>
    <w:unhideWhenUsed/>
    <w:rsid w:val="00FB0731"/>
  </w:style>
  <w:style w:type="numbering" w:customStyle="1" w:styleId="NoList7212">
    <w:name w:val="No List7212"/>
    <w:next w:val="NoList"/>
    <w:uiPriority w:val="99"/>
    <w:semiHidden/>
    <w:unhideWhenUsed/>
    <w:rsid w:val="00FB0731"/>
  </w:style>
  <w:style w:type="table" w:customStyle="1" w:styleId="TableGrid8111">
    <w:name w:val="Table Grid8111"/>
    <w:basedOn w:val="TableNormal"/>
    <w:next w:val="TableGrid"/>
    <w:uiPriority w:val="59"/>
    <w:rsid w:val="00FB073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emiHidden/>
    <w:unhideWhenUsed/>
    <w:rsid w:val="00FB0731"/>
  </w:style>
  <w:style w:type="table" w:customStyle="1" w:styleId="TableGrid930">
    <w:name w:val="TableGrid9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FB0731"/>
  </w:style>
  <w:style w:type="table" w:customStyle="1" w:styleId="TableNormal146">
    <w:name w:val="Table Normal146"/>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420">
    <w:name w:val="TableGrid14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FB0731"/>
  </w:style>
  <w:style w:type="table" w:customStyle="1" w:styleId="TableGrid242">
    <w:name w:val="TableGrid24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FB0731"/>
  </w:style>
  <w:style w:type="table" w:customStyle="1" w:styleId="TableGrid342">
    <w:name w:val="TableGrid34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FB0731"/>
  </w:style>
  <w:style w:type="table" w:customStyle="1" w:styleId="TableGrid442">
    <w:name w:val="Table Grid44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FB0731"/>
  </w:style>
  <w:style w:type="table" w:customStyle="1" w:styleId="TableGrid4420">
    <w:name w:val="TableGrid44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FB0731"/>
  </w:style>
  <w:style w:type="numbering" w:customStyle="1" w:styleId="NoList742">
    <w:name w:val="No List742"/>
    <w:next w:val="NoList"/>
    <w:uiPriority w:val="99"/>
    <w:semiHidden/>
    <w:unhideWhenUsed/>
    <w:rsid w:val="00FB0731"/>
  </w:style>
  <w:style w:type="numbering" w:customStyle="1" w:styleId="NoList832">
    <w:name w:val="No List832"/>
    <w:next w:val="NoList"/>
    <w:uiPriority w:val="99"/>
    <w:semiHidden/>
    <w:unhideWhenUsed/>
    <w:rsid w:val="00FB0731"/>
  </w:style>
  <w:style w:type="table" w:customStyle="1" w:styleId="TableGrid5220">
    <w:name w:val="TableGrid5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FB0731"/>
  </w:style>
  <w:style w:type="table" w:customStyle="1" w:styleId="TableNormal1122">
    <w:name w:val="Table Normal112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FB0731"/>
  </w:style>
  <w:style w:type="table" w:customStyle="1" w:styleId="TableGrid2122">
    <w:name w:val="TableGrid21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FB0731"/>
  </w:style>
  <w:style w:type="table" w:customStyle="1" w:styleId="TableGrid3122">
    <w:name w:val="TableGrid31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FB0731"/>
  </w:style>
  <w:style w:type="table" w:customStyle="1" w:styleId="TableGrid4122">
    <w:name w:val="Table Grid412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FB0731"/>
  </w:style>
  <w:style w:type="table" w:customStyle="1" w:styleId="TableGrid41220">
    <w:name w:val="TableGrid41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FB0731"/>
  </w:style>
  <w:style w:type="numbering" w:customStyle="1" w:styleId="NoList7132">
    <w:name w:val="No List7132"/>
    <w:next w:val="NoList"/>
    <w:uiPriority w:val="99"/>
    <w:semiHidden/>
    <w:unhideWhenUsed/>
    <w:rsid w:val="00FB0731"/>
  </w:style>
  <w:style w:type="numbering" w:customStyle="1" w:styleId="NoList8122">
    <w:name w:val="No List8122"/>
    <w:next w:val="NoList"/>
    <w:uiPriority w:val="99"/>
    <w:semiHidden/>
    <w:unhideWhenUsed/>
    <w:rsid w:val="00FB0731"/>
  </w:style>
  <w:style w:type="numbering" w:customStyle="1" w:styleId="NoList11132">
    <w:name w:val="No List11132"/>
    <w:next w:val="NoList"/>
    <w:uiPriority w:val="99"/>
    <w:semiHidden/>
    <w:unhideWhenUsed/>
    <w:rsid w:val="00FB0731"/>
  </w:style>
  <w:style w:type="numbering" w:customStyle="1" w:styleId="NoList21122">
    <w:name w:val="No List21122"/>
    <w:next w:val="NoList"/>
    <w:uiPriority w:val="99"/>
    <w:semiHidden/>
    <w:unhideWhenUsed/>
    <w:rsid w:val="00FB0731"/>
  </w:style>
  <w:style w:type="numbering" w:customStyle="1" w:styleId="NoList31122">
    <w:name w:val="No List31122"/>
    <w:next w:val="NoList"/>
    <w:uiPriority w:val="99"/>
    <w:semiHidden/>
    <w:unhideWhenUsed/>
    <w:rsid w:val="00FB0731"/>
  </w:style>
  <w:style w:type="numbering" w:customStyle="1" w:styleId="NoList41122">
    <w:name w:val="No List41122"/>
    <w:next w:val="NoList"/>
    <w:uiPriority w:val="99"/>
    <w:semiHidden/>
    <w:unhideWhenUsed/>
    <w:rsid w:val="00FB0731"/>
  </w:style>
  <w:style w:type="numbering" w:customStyle="1" w:styleId="NoList51122">
    <w:name w:val="No List51122"/>
    <w:next w:val="NoList"/>
    <w:uiPriority w:val="99"/>
    <w:semiHidden/>
    <w:unhideWhenUsed/>
    <w:rsid w:val="00FB0731"/>
  </w:style>
  <w:style w:type="numbering" w:customStyle="1" w:styleId="NoList61122">
    <w:name w:val="No List61122"/>
    <w:next w:val="NoList"/>
    <w:uiPriority w:val="99"/>
    <w:semiHidden/>
    <w:unhideWhenUsed/>
    <w:rsid w:val="00FB0731"/>
  </w:style>
  <w:style w:type="numbering" w:customStyle="1" w:styleId="NoList71122">
    <w:name w:val="No List71122"/>
    <w:next w:val="NoList"/>
    <w:uiPriority w:val="99"/>
    <w:semiHidden/>
    <w:unhideWhenUsed/>
    <w:rsid w:val="00FB0731"/>
  </w:style>
  <w:style w:type="table" w:customStyle="1" w:styleId="TableGrid922">
    <w:name w:val="Table Grid9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FB0731"/>
  </w:style>
  <w:style w:type="table" w:customStyle="1" w:styleId="TableGrid6220">
    <w:name w:val="TableGrid6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FB0731"/>
  </w:style>
  <w:style w:type="table" w:customStyle="1" w:styleId="TableGrid7220">
    <w:name w:val="TableGrid7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FB0731"/>
  </w:style>
  <w:style w:type="table" w:customStyle="1" w:styleId="TableNormal1222">
    <w:name w:val="Table Normal122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22">
    <w:name w:val="TableGrid12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FB0731"/>
  </w:style>
  <w:style w:type="table" w:customStyle="1" w:styleId="TableGrid2222">
    <w:name w:val="TableGrid22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FB0731"/>
  </w:style>
  <w:style w:type="table" w:customStyle="1" w:styleId="TableGrid3222">
    <w:name w:val="TableGrid32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emiHidden/>
    <w:unhideWhenUsed/>
    <w:rsid w:val="00FB0731"/>
  </w:style>
  <w:style w:type="table" w:customStyle="1" w:styleId="TableGrid4222">
    <w:name w:val="Table Grid422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emiHidden/>
    <w:unhideWhenUsed/>
    <w:rsid w:val="00FB0731"/>
  </w:style>
  <w:style w:type="table" w:customStyle="1" w:styleId="TableGrid42220">
    <w:name w:val="TableGrid42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FB0731"/>
  </w:style>
  <w:style w:type="numbering" w:customStyle="1" w:styleId="NoList7222">
    <w:name w:val="No List7222"/>
    <w:next w:val="NoList"/>
    <w:uiPriority w:val="99"/>
    <w:semiHidden/>
    <w:unhideWhenUsed/>
    <w:rsid w:val="00FB0731"/>
  </w:style>
  <w:style w:type="numbering" w:customStyle="1" w:styleId="NoList50">
    <w:name w:val="No List50"/>
    <w:next w:val="NoList"/>
    <w:uiPriority w:val="99"/>
    <w:semiHidden/>
    <w:unhideWhenUsed/>
    <w:rsid w:val="00FB0731"/>
  </w:style>
  <w:style w:type="numbering" w:customStyle="1" w:styleId="NoList129">
    <w:name w:val="No List129"/>
    <w:next w:val="NoList"/>
    <w:uiPriority w:val="99"/>
    <w:semiHidden/>
    <w:unhideWhenUsed/>
    <w:rsid w:val="00FB0731"/>
  </w:style>
  <w:style w:type="table" w:customStyle="1" w:styleId="TableGrid501">
    <w:name w:val="TableGrid5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rsid w:val="00FB0731"/>
    <w:pPr>
      <w:keepLines/>
      <w:spacing w:before="240" w:line="259" w:lineRule="auto"/>
      <w:ind w:firstLine="0"/>
      <w:jc w:val="left"/>
      <w:outlineLvl w:val="9"/>
    </w:pPr>
    <w:rPr>
      <w:rFonts w:ascii="Calibri Light" w:hAnsi="Calibri Light"/>
      <w:b w:val="0"/>
      <w:bCs w:val="0"/>
      <w:color w:val="2E74B5"/>
      <w:kern w:val="0"/>
      <w:sz w:val="32"/>
    </w:rPr>
  </w:style>
  <w:style w:type="table" w:customStyle="1" w:styleId="LiBang139">
    <w:name w:val="Lưới Bảng13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FB0731"/>
  </w:style>
  <w:style w:type="table" w:customStyle="1" w:styleId="TableNormal130">
    <w:name w:val="Table Normal130"/>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FB0731"/>
  </w:style>
  <w:style w:type="table" w:customStyle="1" w:styleId="TableGrid2190">
    <w:name w:val="Table Grid219"/>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FB0731"/>
  </w:style>
  <w:style w:type="table" w:customStyle="1" w:styleId="TableGrid3190">
    <w:name w:val="TableGrid31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FB0731"/>
  </w:style>
  <w:style w:type="table" w:customStyle="1" w:styleId="TableGrid4200">
    <w:name w:val="Table Grid420"/>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FB0731"/>
  </w:style>
  <w:style w:type="table" w:customStyle="1" w:styleId="TableGrid4190">
    <w:name w:val="TableGrid41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FB0731"/>
  </w:style>
  <w:style w:type="numbering" w:customStyle="1" w:styleId="NoList710">
    <w:name w:val="No List710"/>
    <w:next w:val="NoList"/>
    <w:uiPriority w:val="99"/>
    <w:semiHidden/>
    <w:unhideWhenUsed/>
    <w:rsid w:val="00FB0731"/>
  </w:style>
  <w:style w:type="numbering" w:customStyle="1" w:styleId="NoList89">
    <w:name w:val="No List89"/>
    <w:next w:val="NoList"/>
    <w:uiPriority w:val="99"/>
    <w:semiHidden/>
    <w:unhideWhenUsed/>
    <w:rsid w:val="00FB0731"/>
  </w:style>
  <w:style w:type="table" w:customStyle="1" w:styleId="TableGrid590">
    <w:name w:val="TableGrid5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FB0731"/>
  </w:style>
  <w:style w:type="table" w:customStyle="1" w:styleId="TableNormal1114">
    <w:name w:val="Table Normal1114"/>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4">
    <w:name w:val="TableGrid1114"/>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FB0731"/>
  </w:style>
  <w:style w:type="table" w:customStyle="1" w:styleId="TableGrid2113">
    <w:name w:val="TableGrid21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FB0731"/>
  </w:style>
  <w:style w:type="table" w:customStyle="1" w:styleId="TableGrid31100">
    <w:name w:val="TableGrid31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unhideWhenUsed/>
    <w:rsid w:val="00FB0731"/>
  </w:style>
  <w:style w:type="table" w:customStyle="1" w:styleId="TableGrid41100">
    <w:name w:val="Table Grid4110"/>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FB0731"/>
  </w:style>
  <w:style w:type="table" w:customStyle="1" w:styleId="TableGrid41101">
    <w:name w:val="TableGrid41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FB0731"/>
  </w:style>
  <w:style w:type="numbering" w:customStyle="1" w:styleId="NoList719">
    <w:name w:val="No List719"/>
    <w:next w:val="NoList"/>
    <w:uiPriority w:val="99"/>
    <w:semiHidden/>
    <w:unhideWhenUsed/>
    <w:rsid w:val="00FB0731"/>
  </w:style>
  <w:style w:type="numbering" w:customStyle="1" w:styleId="NoList818">
    <w:name w:val="No List818"/>
    <w:next w:val="NoList"/>
    <w:uiPriority w:val="99"/>
    <w:semiHidden/>
    <w:unhideWhenUsed/>
    <w:rsid w:val="00FB0731"/>
  </w:style>
  <w:style w:type="numbering" w:customStyle="1" w:styleId="NoList11116">
    <w:name w:val="No List11116"/>
    <w:next w:val="NoList"/>
    <w:uiPriority w:val="99"/>
    <w:semiHidden/>
    <w:unhideWhenUsed/>
    <w:rsid w:val="00FB0731"/>
  </w:style>
  <w:style w:type="numbering" w:customStyle="1" w:styleId="NoList2119">
    <w:name w:val="No List2119"/>
    <w:next w:val="NoList"/>
    <w:uiPriority w:val="99"/>
    <w:semiHidden/>
    <w:unhideWhenUsed/>
    <w:rsid w:val="00FB0731"/>
  </w:style>
  <w:style w:type="numbering" w:customStyle="1" w:styleId="NoList3118">
    <w:name w:val="No List3118"/>
    <w:next w:val="NoList"/>
    <w:uiPriority w:val="99"/>
    <w:semiHidden/>
    <w:unhideWhenUsed/>
    <w:rsid w:val="00FB0731"/>
  </w:style>
  <w:style w:type="numbering" w:customStyle="1" w:styleId="NoList4118">
    <w:name w:val="No List4118"/>
    <w:next w:val="NoList"/>
    <w:uiPriority w:val="99"/>
    <w:semiHidden/>
    <w:unhideWhenUsed/>
    <w:rsid w:val="00FB0731"/>
  </w:style>
  <w:style w:type="numbering" w:customStyle="1" w:styleId="NoList5118">
    <w:name w:val="No List5118"/>
    <w:next w:val="NoList"/>
    <w:uiPriority w:val="99"/>
    <w:semiHidden/>
    <w:unhideWhenUsed/>
    <w:rsid w:val="00FB0731"/>
  </w:style>
  <w:style w:type="numbering" w:customStyle="1" w:styleId="NoList6118">
    <w:name w:val="No List6118"/>
    <w:next w:val="NoList"/>
    <w:uiPriority w:val="99"/>
    <w:semiHidden/>
    <w:unhideWhenUsed/>
    <w:rsid w:val="00FB0731"/>
  </w:style>
  <w:style w:type="numbering" w:customStyle="1" w:styleId="NoList7118">
    <w:name w:val="No List7118"/>
    <w:next w:val="NoList"/>
    <w:uiPriority w:val="99"/>
    <w:semiHidden/>
    <w:unhideWhenUsed/>
    <w:rsid w:val="00FB0731"/>
  </w:style>
  <w:style w:type="table" w:customStyle="1" w:styleId="TableGrid99">
    <w:name w:val="Table Grid9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FB0731"/>
  </w:style>
  <w:style w:type="table" w:customStyle="1" w:styleId="TableGrid69">
    <w:name w:val="TableGrid6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FB0731"/>
  </w:style>
  <w:style w:type="table" w:customStyle="1" w:styleId="TableGrid790">
    <w:name w:val="TableGrid7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FB0731"/>
  </w:style>
  <w:style w:type="table" w:customStyle="1" w:styleId="TableNormal1210">
    <w:name w:val="Table Normal1210"/>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100">
    <w:name w:val="TableGrid121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FB0731"/>
  </w:style>
  <w:style w:type="table" w:customStyle="1" w:styleId="TableGrid229">
    <w:name w:val="TableGrid22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FB0731"/>
  </w:style>
  <w:style w:type="table" w:customStyle="1" w:styleId="TableGrid329">
    <w:name w:val="TableGrid32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FB0731"/>
  </w:style>
  <w:style w:type="table" w:customStyle="1" w:styleId="TableGrid429">
    <w:name w:val="Table Grid429"/>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emiHidden/>
    <w:unhideWhenUsed/>
    <w:rsid w:val="00FB0731"/>
  </w:style>
  <w:style w:type="table" w:customStyle="1" w:styleId="TableGrid4290">
    <w:name w:val="TableGrid42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FB0731"/>
  </w:style>
  <w:style w:type="numbering" w:customStyle="1" w:styleId="NoList728">
    <w:name w:val="No List728"/>
    <w:next w:val="NoList"/>
    <w:uiPriority w:val="99"/>
    <w:semiHidden/>
    <w:unhideWhenUsed/>
    <w:rsid w:val="00FB0731"/>
  </w:style>
  <w:style w:type="table" w:customStyle="1" w:styleId="TableGrid813">
    <w:name w:val="Table Grid813"/>
    <w:basedOn w:val="TableNormal"/>
    <w:next w:val="TableGrid"/>
    <w:uiPriority w:val="59"/>
    <w:rsid w:val="00FB073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FB0731"/>
  </w:style>
  <w:style w:type="table" w:customStyle="1" w:styleId="TableGrid870">
    <w:name w:val="TableGrid87"/>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FB0731"/>
  </w:style>
  <w:style w:type="table" w:customStyle="1" w:styleId="TableNormal138">
    <w:name w:val="Table Normal138"/>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FB0731"/>
  </w:style>
  <w:style w:type="table" w:customStyle="1" w:styleId="TableGrid233">
    <w:name w:val="TableGrid23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FB0731"/>
  </w:style>
  <w:style w:type="table" w:customStyle="1" w:styleId="TableGrid333">
    <w:name w:val="TableGrid33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FB0731"/>
  </w:style>
  <w:style w:type="table" w:customStyle="1" w:styleId="TableGrid433">
    <w:name w:val="Table Grid43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FB0731"/>
  </w:style>
  <w:style w:type="table" w:customStyle="1" w:styleId="TableGrid4330">
    <w:name w:val="TableGrid43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FB0731"/>
  </w:style>
  <w:style w:type="numbering" w:customStyle="1" w:styleId="NoList733">
    <w:name w:val="No List733"/>
    <w:next w:val="NoList"/>
    <w:uiPriority w:val="99"/>
    <w:semiHidden/>
    <w:unhideWhenUsed/>
    <w:rsid w:val="00FB0731"/>
  </w:style>
  <w:style w:type="numbering" w:customStyle="1" w:styleId="NoList823">
    <w:name w:val="No List823"/>
    <w:next w:val="NoList"/>
    <w:uiPriority w:val="99"/>
    <w:semiHidden/>
    <w:unhideWhenUsed/>
    <w:rsid w:val="00FB0731"/>
  </w:style>
  <w:style w:type="table" w:customStyle="1" w:styleId="TableGrid5130">
    <w:name w:val="TableGrid5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FB0731"/>
  </w:style>
  <w:style w:type="table" w:customStyle="1" w:styleId="TableNormal1115">
    <w:name w:val="Table Normal1115"/>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5">
    <w:name w:val="TableGrid1115"/>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FB0731"/>
  </w:style>
  <w:style w:type="table" w:customStyle="1" w:styleId="TableGrid2114">
    <w:name w:val="TableGrid2114"/>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FB0731"/>
  </w:style>
  <w:style w:type="table" w:customStyle="1" w:styleId="TableGrid3113">
    <w:name w:val="TableGrid31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FB0731"/>
  </w:style>
  <w:style w:type="table" w:customStyle="1" w:styleId="TableGrid4113">
    <w:name w:val="Table Grid411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FB0731"/>
  </w:style>
  <w:style w:type="table" w:customStyle="1" w:styleId="TableGrid41130">
    <w:name w:val="TableGrid41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emiHidden/>
    <w:unhideWhenUsed/>
    <w:rsid w:val="00FB0731"/>
  </w:style>
  <w:style w:type="numbering" w:customStyle="1" w:styleId="NoList7123">
    <w:name w:val="No List7123"/>
    <w:next w:val="NoList"/>
    <w:uiPriority w:val="99"/>
    <w:semiHidden/>
    <w:unhideWhenUsed/>
    <w:rsid w:val="00FB0731"/>
  </w:style>
  <w:style w:type="numbering" w:customStyle="1" w:styleId="NoList8113">
    <w:name w:val="No List8113"/>
    <w:next w:val="NoList"/>
    <w:uiPriority w:val="99"/>
    <w:semiHidden/>
    <w:unhideWhenUsed/>
    <w:rsid w:val="00FB0731"/>
  </w:style>
  <w:style w:type="numbering" w:customStyle="1" w:styleId="NoList11123">
    <w:name w:val="No List11123"/>
    <w:next w:val="NoList"/>
    <w:uiPriority w:val="99"/>
    <w:semiHidden/>
    <w:unhideWhenUsed/>
    <w:rsid w:val="00FB0731"/>
  </w:style>
  <w:style w:type="numbering" w:customStyle="1" w:styleId="NoList21114">
    <w:name w:val="No List21114"/>
    <w:next w:val="NoList"/>
    <w:uiPriority w:val="99"/>
    <w:semiHidden/>
    <w:unhideWhenUsed/>
    <w:rsid w:val="00FB0731"/>
  </w:style>
  <w:style w:type="numbering" w:customStyle="1" w:styleId="NoList31114">
    <w:name w:val="No List31114"/>
    <w:next w:val="NoList"/>
    <w:uiPriority w:val="99"/>
    <w:semiHidden/>
    <w:unhideWhenUsed/>
    <w:rsid w:val="00FB0731"/>
  </w:style>
  <w:style w:type="numbering" w:customStyle="1" w:styleId="NoList41113">
    <w:name w:val="No List41113"/>
    <w:next w:val="NoList"/>
    <w:uiPriority w:val="99"/>
    <w:semiHidden/>
    <w:unhideWhenUsed/>
    <w:rsid w:val="00FB0731"/>
  </w:style>
  <w:style w:type="numbering" w:customStyle="1" w:styleId="NoList51113">
    <w:name w:val="No List51113"/>
    <w:next w:val="NoList"/>
    <w:uiPriority w:val="99"/>
    <w:semiHidden/>
    <w:unhideWhenUsed/>
    <w:rsid w:val="00FB0731"/>
  </w:style>
  <w:style w:type="numbering" w:customStyle="1" w:styleId="NoList61113">
    <w:name w:val="No List61113"/>
    <w:next w:val="NoList"/>
    <w:uiPriority w:val="99"/>
    <w:semiHidden/>
    <w:unhideWhenUsed/>
    <w:rsid w:val="00FB0731"/>
  </w:style>
  <w:style w:type="numbering" w:customStyle="1" w:styleId="NoList71113">
    <w:name w:val="No List71113"/>
    <w:next w:val="NoList"/>
    <w:uiPriority w:val="99"/>
    <w:semiHidden/>
    <w:unhideWhenUsed/>
    <w:rsid w:val="00FB0731"/>
  </w:style>
  <w:style w:type="table" w:customStyle="1" w:styleId="TableGrid1214">
    <w:name w:val="Table Grid12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FB0731"/>
  </w:style>
  <w:style w:type="table" w:customStyle="1" w:styleId="TableGrid6130">
    <w:name w:val="TableGrid6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FB0731"/>
  </w:style>
  <w:style w:type="table" w:customStyle="1" w:styleId="TableGrid7130">
    <w:name w:val="TableGrid7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FB0731"/>
  </w:style>
  <w:style w:type="table" w:customStyle="1" w:styleId="TableNormal1213">
    <w:name w:val="Table Normal121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130">
    <w:name w:val="TableGrid12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FB0731"/>
  </w:style>
  <w:style w:type="table" w:customStyle="1" w:styleId="TableGrid2213">
    <w:name w:val="TableGrid22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FB0731"/>
  </w:style>
  <w:style w:type="table" w:customStyle="1" w:styleId="TableGrid3213">
    <w:name w:val="TableGrid32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FB0731"/>
  </w:style>
  <w:style w:type="table" w:customStyle="1" w:styleId="TableGrid4213">
    <w:name w:val="Table Grid421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FB0731"/>
  </w:style>
  <w:style w:type="table" w:customStyle="1" w:styleId="TableGrid42130">
    <w:name w:val="TableGrid42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FB0731"/>
  </w:style>
  <w:style w:type="numbering" w:customStyle="1" w:styleId="NoList7213">
    <w:name w:val="No List7213"/>
    <w:next w:val="NoList"/>
    <w:uiPriority w:val="99"/>
    <w:semiHidden/>
    <w:unhideWhenUsed/>
    <w:rsid w:val="00FB0731"/>
  </w:style>
  <w:style w:type="table" w:customStyle="1" w:styleId="TableGrid8112">
    <w:name w:val="Table Grid8112"/>
    <w:basedOn w:val="TableNormal"/>
    <w:next w:val="TableGrid"/>
    <w:uiPriority w:val="59"/>
    <w:rsid w:val="00FB073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emiHidden/>
    <w:unhideWhenUsed/>
    <w:rsid w:val="00FB0731"/>
  </w:style>
  <w:style w:type="table" w:customStyle="1" w:styleId="TableGrid940">
    <w:name w:val="TableGrid94"/>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FB0731"/>
  </w:style>
  <w:style w:type="table" w:customStyle="1" w:styleId="TableNormal147">
    <w:name w:val="Table Normal147"/>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430">
    <w:name w:val="TableGrid14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FB0731"/>
  </w:style>
  <w:style w:type="table" w:customStyle="1" w:styleId="TableGrid243">
    <w:name w:val="TableGrid24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FB0731"/>
  </w:style>
  <w:style w:type="table" w:customStyle="1" w:styleId="TableGrid343">
    <w:name w:val="TableGrid34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FB0731"/>
  </w:style>
  <w:style w:type="table" w:customStyle="1" w:styleId="TableGrid443">
    <w:name w:val="Table Grid44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FB0731"/>
  </w:style>
  <w:style w:type="table" w:customStyle="1" w:styleId="TableGrid4430">
    <w:name w:val="TableGrid44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FB0731"/>
  </w:style>
  <w:style w:type="numbering" w:customStyle="1" w:styleId="NoList743">
    <w:name w:val="No List743"/>
    <w:next w:val="NoList"/>
    <w:uiPriority w:val="99"/>
    <w:semiHidden/>
    <w:unhideWhenUsed/>
    <w:rsid w:val="00FB0731"/>
  </w:style>
  <w:style w:type="numbering" w:customStyle="1" w:styleId="NoList833">
    <w:name w:val="No List833"/>
    <w:next w:val="NoList"/>
    <w:uiPriority w:val="99"/>
    <w:semiHidden/>
    <w:unhideWhenUsed/>
    <w:rsid w:val="00FB0731"/>
  </w:style>
  <w:style w:type="table" w:customStyle="1" w:styleId="TableGrid5230">
    <w:name w:val="TableGrid5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FB0731"/>
  </w:style>
  <w:style w:type="table" w:customStyle="1" w:styleId="TableNormal1123">
    <w:name w:val="Table Normal112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FB0731"/>
  </w:style>
  <w:style w:type="table" w:customStyle="1" w:styleId="TableGrid2123">
    <w:name w:val="TableGrid21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FB0731"/>
  </w:style>
  <w:style w:type="table" w:customStyle="1" w:styleId="TableGrid3123">
    <w:name w:val="TableGrid31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emiHidden/>
    <w:unhideWhenUsed/>
    <w:rsid w:val="00FB0731"/>
  </w:style>
  <w:style w:type="table" w:customStyle="1" w:styleId="TableGrid4123">
    <w:name w:val="Table Grid412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FB0731"/>
  </w:style>
  <w:style w:type="table" w:customStyle="1" w:styleId="TableGrid41230">
    <w:name w:val="TableGrid41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emiHidden/>
    <w:unhideWhenUsed/>
    <w:rsid w:val="00FB0731"/>
  </w:style>
  <w:style w:type="numbering" w:customStyle="1" w:styleId="NoList7133">
    <w:name w:val="No List7133"/>
    <w:next w:val="NoList"/>
    <w:uiPriority w:val="99"/>
    <w:semiHidden/>
    <w:unhideWhenUsed/>
    <w:rsid w:val="00FB0731"/>
  </w:style>
  <w:style w:type="numbering" w:customStyle="1" w:styleId="NoList8123">
    <w:name w:val="No List8123"/>
    <w:next w:val="NoList"/>
    <w:uiPriority w:val="99"/>
    <w:semiHidden/>
    <w:unhideWhenUsed/>
    <w:rsid w:val="00FB0731"/>
  </w:style>
  <w:style w:type="numbering" w:customStyle="1" w:styleId="NoList11133">
    <w:name w:val="No List11133"/>
    <w:next w:val="NoList"/>
    <w:uiPriority w:val="99"/>
    <w:semiHidden/>
    <w:unhideWhenUsed/>
    <w:rsid w:val="00FB0731"/>
  </w:style>
  <w:style w:type="numbering" w:customStyle="1" w:styleId="NoList21123">
    <w:name w:val="No List21123"/>
    <w:next w:val="NoList"/>
    <w:uiPriority w:val="99"/>
    <w:semiHidden/>
    <w:unhideWhenUsed/>
    <w:rsid w:val="00FB0731"/>
  </w:style>
  <w:style w:type="numbering" w:customStyle="1" w:styleId="NoList31123">
    <w:name w:val="No List31123"/>
    <w:next w:val="NoList"/>
    <w:uiPriority w:val="99"/>
    <w:semiHidden/>
    <w:unhideWhenUsed/>
    <w:rsid w:val="00FB0731"/>
  </w:style>
  <w:style w:type="numbering" w:customStyle="1" w:styleId="NoList41123">
    <w:name w:val="No List41123"/>
    <w:next w:val="NoList"/>
    <w:uiPriority w:val="99"/>
    <w:semiHidden/>
    <w:unhideWhenUsed/>
    <w:rsid w:val="00FB0731"/>
  </w:style>
  <w:style w:type="numbering" w:customStyle="1" w:styleId="NoList51123">
    <w:name w:val="No List51123"/>
    <w:next w:val="NoList"/>
    <w:uiPriority w:val="99"/>
    <w:semiHidden/>
    <w:unhideWhenUsed/>
    <w:rsid w:val="00FB0731"/>
  </w:style>
  <w:style w:type="numbering" w:customStyle="1" w:styleId="NoList61123">
    <w:name w:val="No List61123"/>
    <w:next w:val="NoList"/>
    <w:uiPriority w:val="99"/>
    <w:semiHidden/>
    <w:unhideWhenUsed/>
    <w:rsid w:val="00FB0731"/>
  </w:style>
  <w:style w:type="numbering" w:customStyle="1" w:styleId="NoList71123">
    <w:name w:val="No List71123"/>
    <w:next w:val="NoList"/>
    <w:uiPriority w:val="99"/>
    <w:semiHidden/>
    <w:unhideWhenUsed/>
    <w:rsid w:val="00FB0731"/>
  </w:style>
  <w:style w:type="table" w:customStyle="1" w:styleId="TableGrid923">
    <w:name w:val="Table Grid9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FB0731"/>
  </w:style>
  <w:style w:type="table" w:customStyle="1" w:styleId="TableGrid6230">
    <w:name w:val="TableGrid6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FB0731"/>
  </w:style>
  <w:style w:type="table" w:customStyle="1" w:styleId="TableGrid7230">
    <w:name w:val="TableGrid7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FB0731"/>
  </w:style>
  <w:style w:type="table" w:customStyle="1" w:styleId="TableNormal1223">
    <w:name w:val="Table Normal122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23">
    <w:name w:val="TableGrid12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FB0731"/>
  </w:style>
  <w:style w:type="table" w:customStyle="1" w:styleId="TableGrid2223">
    <w:name w:val="TableGrid22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FB0731"/>
  </w:style>
  <w:style w:type="table" w:customStyle="1" w:styleId="TableGrid3223">
    <w:name w:val="TableGrid32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emiHidden/>
    <w:unhideWhenUsed/>
    <w:rsid w:val="00FB0731"/>
  </w:style>
  <w:style w:type="table" w:customStyle="1" w:styleId="TableGrid4223">
    <w:name w:val="Table Grid422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emiHidden/>
    <w:unhideWhenUsed/>
    <w:rsid w:val="00FB0731"/>
  </w:style>
  <w:style w:type="table" w:customStyle="1" w:styleId="TableGrid42230">
    <w:name w:val="TableGrid42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emiHidden/>
    <w:unhideWhenUsed/>
    <w:rsid w:val="00FB0731"/>
  </w:style>
  <w:style w:type="numbering" w:customStyle="1" w:styleId="NoList7223">
    <w:name w:val="No List7223"/>
    <w:next w:val="NoList"/>
    <w:uiPriority w:val="99"/>
    <w:semiHidden/>
    <w:unhideWhenUsed/>
    <w:rsid w:val="00FB0731"/>
  </w:style>
  <w:style w:type="table" w:customStyle="1" w:styleId="TableGrid8121">
    <w:name w:val="Table Grid8121"/>
    <w:basedOn w:val="TableNormal"/>
    <w:next w:val="TableGrid"/>
    <w:uiPriority w:val="59"/>
    <w:rsid w:val="00FB073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semiHidden/>
    <w:rsid w:val="00FB0731"/>
  </w:style>
  <w:style w:type="paragraph" w:customStyle="1" w:styleId="ParagraphStyle">
    <w:name w:val="Paragraph Style"/>
    <w:rsid w:val="00FB0731"/>
    <w:pPr>
      <w:autoSpaceDE w:val="0"/>
      <w:autoSpaceDN w:val="0"/>
      <w:adjustRightInd w:val="0"/>
    </w:pPr>
    <w:rPr>
      <w:rFonts w:ascii="Tahoma" w:eastAsia="Times New Roman" w:hAnsi="Tahoma"/>
      <w:sz w:val="24"/>
      <w:szCs w:val="24"/>
    </w:rPr>
  </w:style>
  <w:style w:type="paragraph" w:customStyle="1" w:styleId="AnsCol4">
    <w:name w:val="AnsCol4"/>
    <w:rsid w:val="00FB0731"/>
    <w:pPr>
      <w:tabs>
        <w:tab w:val="left" w:pos="240"/>
        <w:tab w:val="left" w:pos="2640"/>
        <w:tab w:val="left" w:pos="5040"/>
        <w:tab w:val="left" w:pos="7440"/>
        <w:tab w:val="left" w:pos="9840"/>
      </w:tabs>
      <w:autoSpaceDE w:val="0"/>
      <w:autoSpaceDN w:val="0"/>
      <w:adjustRightInd w:val="0"/>
    </w:pPr>
    <w:rPr>
      <w:rFonts w:ascii="Tahoma" w:eastAsia="Times New Roman" w:hAnsi="Tahoma"/>
      <w:sz w:val="24"/>
      <w:szCs w:val="24"/>
    </w:rPr>
  </w:style>
  <w:style w:type="paragraph" w:customStyle="1" w:styleId="AnsCol1">
    <w:name w:val="AnsCol1"/>
    <w:rsid w:val="00FB0731"/>
    <w:pPr>
      <w:tabs>
        <w:tab w:val="left" w:pos="240"/>
        <w:tab w:val="left" w:pos="9840"/>
      </w:tabs>
      <w:autoSpaceDE w:val="0"/>
      <w:autoSpaceDN w:val="0"/>
      <w:adjustRightInd w:val="0"/>
    </w:pPr>
    <w:rPr>
      <w:rFonts w:ascii="Tahoma" w:eastAsia="Times New Roman" w:hAnsi="Tahoma"/>
      <w:sz w:val="24"/>
      <w:szCs w:val="24"/>
    </w:rPr>
  </w:style>
  <w:style w:type="table" w:customStyle="1" w:styleId="TableGrid690">
    <w:name w:val="Table Grid69"/>
    <w:basedOn w:val="TableNormal"/>
    <w:next w:val="TableGrid"/>
    <w:rsid w:val="00FB07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2pt">
    <w:name w:val="Normal + 12 pt"/>
    <w:basedOn w:val="Normal"/>
    <w:rsid w:val="00FB0731"/>
    <w:pPr>
      <w:ind w:left="720" w:right="-720"/>
    </w:pPr>
    <w:rPr>
      <w:color w:val="auto"/>
      <w:sz w:val="24"/>
      <w:szCs w:val="24"/>
    </w:rPr>
  </w:style>
  <w:style w:type="table" w:customStyle="1" w:styleId="TableGrid700">
    <w:name w:val="Table Grid70"/>
    <w:basedOn w:val="TableNormal"/>
    <w:next w:val="TableGrid"/>
    <w:uiPriority w:val="39"/>
    <w:rsid w:val="00FB0731"/>
    <w:rPr>
      <w:rFonts w:ascii="Calibri" w:eastAsiaTheme="minorHAns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0">
    <w:name w:val="Table Grid140"/>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00">
    <w:name w:val="Table Grid130"/>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7">
    <w:name w:val="Table Grid147"/>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00">
    <w:name w:val="Table Grid150"/>
    <w:basedOn w:val="TableNormal"/>
    <w:next w:val="TableGrid"/>
    <w:uiPriority w:val="3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8">
    <w:name w:val="Table Grid158"/>
    <w:basedOn w:val="TableNormal"/>
    <w:next w:val="TableGrid"/>
    <w:uiPriority w:val="3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00">
    <w:name w:val="Table Grid90"/>
    <w:basedOn w:val="TableNormal"/>
    <w:next w:val="TableGrid"/>
    <w:uiPriority w:val="3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00">
    <w:name w:val="Table Grid80"/>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00">
    <w:name w:val="Table Grid100"/>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8">
    <w:name w:val="Table Grid148"/>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9">
    <w:name w:val="Table Grid149"/>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9">
    <w:name w:val="Table Grid159"/>
    <w:basedOn w:val="TableNormal"/>
    <w:next w:val="TableGrid"/>
    <w:uiPriority w:val="3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41">
    <w:name w:val="Title41"/>
    <w:basedOn w:val="Normal"/>
    <w:rsid w:val="00FB0731"/>
    <w:pPr>
      <w:spacing w:after="150"/>
    </w:pPr>
    <w:rPr>
      <w:rFonts w:eastAsiaTheme="minorEastAsia"/>
      <w:color w:val="auto"/>
      <w:sz w:val="24"/>
      <w:szCs w:val="24"/>
    </w:rPr>
  </w:style>
  <w:style w:type="character" w:customStyle="1" w:styleId="uficommentbody">
    <w:name w:val="uficommentbody"/>
    <w:basedOn w:val="DefaultParagraphFont"/>
    <w:uiPriority w:val="99"/>
    <w:rsid w:val="00FB0731"/>
  </w:style>
  <w:style w:type="paragraph" w:customStyle="1" w:styleId="chuong">
    <w:name w:val="chuong"/>
    <w:basedOn w:val="Normal"/>
    <w:rsid w:val="00FE159B"/>
    <w:pPr>
      <w:spacing w:after="200"/>
      <w:jc w:val="center"/>
    </w:pPr>
    <w:rPr>
      <w:rFonts w:ascii=".VnUtopiaH" w:hAnsi=".VnUtopiaH"/>
      <w:b/>
      <w:color w:val="auto"/>
      <w:sz w:val="28"/>
      <w:szCs w:val="28"/>
    </w:rPr>
  </w:style>
  <w:style w:type="character" w:customStyle="1" w:styleId="field-content">
    <w:name w:val="field-content"/>
    <w:basedOn w:val="DefaultParagraphFont"/>
    <w:rsid w:val="00EE05A7"/>
  </w:style>
  <w:style w:type="table" w:customStyle="1" w:styleId="LightShading3">
    <w:name w:val="Light Shading3"/>
    <w:basedOn w:val="TableNormal"/>
    <w:next w:val="LightShading"/>
    <w:uiPriority w:val="60"/>
    <w:rsid w:val="0084694E"/>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4">
    <w:name w:val="Grid Table 5 Dark - Accent 24"/>
    <w:basedOn w:val="TableNormal"/>
    <w:next w:val="GridTable5Dark-Accent2"/>
    <w:uiPriority w:val="50"/>
    <w:rsid w:val="0084694E"/>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2">
    <w:name w:val="1 / 1.1 / 1.1.12"/>
    <w:basedOn w:val="NoList"/>
    <w:next w:val="111111"/>
    <w:semiHidden/>
    <w:rsid w:val="0084694E"/>
  </w:style>
  <w:style w:type="table" w:customStyle="1" w:styleId="MediumShading2-Accent113">
    <w:name w:val="Medium Shading 2 - Accent 113"/>
    <w:basedOn w:val="TableNormal"/>
    <w:rsid w:val="0084694E"/>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601">
    <w:name w:val="TableGrid60"/>
    <w:rsid w:val="0084694E"/>
    <w:rPr>
      <w:rFonts w:ascii="Calibri" w:eastAsia="Times New Roman" w:hAnsi="Calibri"/>
      <w:sz w:val="22"/>
      <w:szCs w:val="22"/>
    </w:rPr>
    <w:tblPr>
      <w:tblCellMar>
        <w:top w:w="0" w:type="dxa"/>
        <w:left w:w="0" w:type="dxa"/>
        <w:bottom w:w="0" w:type="dxa"/>
        <w:right w:w="0" w:type="dxa"/>
      </w:tblCellMar>
    </w:tblPr>
  </w:style>
  <w:style w:type="table" w:customStyle="1" w:styleId="TableNormal139">
    <w:name w:val="Table Normal139"/>
    <w:uiPriority w:val="2"/>
    <w:semiHidden/>
    <w:unhideWhenUsed/>
    <w:qFormat/>
    <w:rsid w:val="0084694E"/>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4">
    <w:name w:val="Grid Table 1 Light - Accent 54"/>
    <w:basedOn w:val="TableNormal"/>
    <w:next w:val="GridTable1Light-Accent5"/>
    <w:uiPriority w:val="46"/>
    <w:rsid w:val="0084694E"/>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4">
    <w:name w:val="Grid Table 4 - Accent 24"/>
    <w:basedOn w:val="TableNormal"/>
    <w:next w:val="GridTable4-Accent2"/>
    <w:uiPriority w:val="49"/>
    <w:rsid w:val="0084694E"/>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4">
    <w:name w:val="Grid Table 1 Light - Accent 24"/>
    <w:basedOn w:val="TableNormal"/>
    <w:next w:val="GridTable1Light-Accent2"/>
    <w:uiPriority w:val="46"/>
    <w:rsid w:val="0084694E"/>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3">
    <w:name w:val="Plain Table 113"/>
    <w:basedOn w:val="TableNormal"/>
    <w:next w:val="PlainTable1"/>
    <w:uiPriority w:val="41"/>
    <w:rsid w:val="0084694E"/>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5">
    <w:name w:val="Plain Table 15"/>
    <w:basedOn w:val="TableNormal"/>
    <w:next w:val="PlainTable1"/>
    <w:uiPriority w:val="41"/>
    <w:rsid w:val="0084694E"/>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icturecaption3TimesNewRoman6">
    <w:name w:val="Picture caption (3) + Times New Roman6"/>
    <w:aliases w:val="12 pt8,Picture caption (17) + Times New Roman"/>
    <w:basedOn w:val="DefaultParagraphFont"/>
    <w:uiPriority w:val="99"/>
    <w:rsid w:val="0084694E"/>
    <w:rPr>
      <w:rFonts w:ascii="Times New Roman" w:hAnsi="Times New Roman" w:cs="Times New Roman"/>
      <w:i w:val="0"/>
      <w:iCs w:val="0"/>
      <w:sz w:val="24"/>
      <w:szCs w:val="24"/>
      <w:u w:val="none"/>
      <w:shd w:val="clear" w:color="auto" w:fill="FFFFFF"/>
    </w:rPr>
  </w:style>
  <w:style w:type="character" w:customStyle="1" w:styleId="answer">
    <w:name w:val="answer"/>
    <w:basedOn w:val="DefaultParagraphFont"/>
    <w:rsid w:val="0084694E"/>
  </w:style>
  <w:style w:type="table" w:customStyle="1" w:styleId="LightShading4">
    <w:name w:val="Light Shading4"/>
    <w:basedOn w:val="TableNormal"/>
    <w:next w:val="LightShading"/>
    <w:uiPriority w:val="60"/>
    <w:rsid w:val="00B032CE"/>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5">
    <w:name w:val="Grid Table 5 Dark - Accent 25"/>
    <w:basedOn w:val="TableNormal"/>
    <w:next w:val="GridTable5Dark-Accent2"/>
    <w:uiPriority w:val="50"/>
    <w:rsid w:val="00B032CE"/>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3">
    <w:name w:val="1 / 1.1 / 1.1.13"/>
    <w:basedOn w:val="NoList"/>
    <w:next w:val="111111"/>
    <w:semiHidden/>
    <w:rsid w:val="00B032CE"/>
  </w:style>
  <w:style w:type="table" w:customStyle="1" w:styleId="MediumShading2-Accent114">
    <w:name w:val="Medium Shading 2 - Accent 114"/>
    <w:basedOn w:val="TableNormal"/>
    <w:rsid w:val="00B032CE"/>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701">
    <w:name w:val="TableGrid70"/>
    <w:rsid w:val="00B032CE"/>
    <w:rPr>
      <w:rFonts w:ascii="Calibri" w:eastAsia="Times New Roman" w:hAnsi="Calibri"/>
      <w:sz w:val="22"/>
      <w:szCs w:val="22"/>
    </w:rPr>
    <w:tblPr>
      <w:tblCellMar>
        <w:top w:w="0" w:type="dxa"/>
        <w:left w:w="0" w:type="dxa"/>
        <w:bottom w:w="0" w:type="dxa"/>
        <w:right w:w="0" w:type="dxa"/>
      </w:tblCellMar>
    </w:tblPr>
  </w:style>
  <w:style w:type="table" w:customStyle="1" w:styleId="TableNormal140">
    <w:name w:val="Table Normal140"/>
    <w:uiPriority w:val="2"/>
    <w:semiHidden/>
    <w:unhideWhenUsed/>
    <w:qFormat/>
    <w:rsid w:val="00B032CE"/>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5">
    <w:name w:val="Grid Table 1 Light - Accent 55"/>
    <w:basedOn w:val="TableNormal"/>
    <w:next w:val="GridTable1Light-Accent5"/>
    <w:uiPriority w:val="46"/>
    <w:rsid w:val="00B032CE"/>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5">
    <w:name w:val="Grid Table 4 - Accent 25"/>
    <w:basedOn w:val="TableNormal"/>
    <w:next w:val="GridTable4-Accent2"/>
    <w:uiPriority w:val="49"/>
    <w:rsid w:val="00B032CE"/>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5">
    <w:name w:val="Grid Table 1 Light - Accent 25"/>
    <w:basedOn w:val="TableNormal"/>
    <w:next w:val="GridTable1Light-Accent2"/>
    <w:uiPriority w:val="46"/>
    <w:rsid w:val="00B032CE"/>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4">
    <w:name w:val="Plain Table 114"/>
    <w:basedOn w:val="TableNormal"/>
    <w:next w:val="PlainTable1"/>
    <w:uiPriority w:val="41"/>
    <w:rsid w:val="00B032CE"/>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6">
    <w:name w:val="Plain Table 16"/>
    <w:basedOn w:val="TableNormal"/>
    <w:next w:val="PlainTable1"/>
    <w:uiPriority w:val="41"/>
    <w:rsid w:val="00B032CE"/>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1">
    <w:name w:val="Unresolved Mention1"/>
    <w:basedOn w:val="DefaultParagraphFont"/>
    <w:uiPriority w:val="99"/>
    <w:semiHidden/>
    <w:unhideWhenUsed/>
    <w:rsid w:val="006B1528"/>
    <w:rPr>
      <w:color w:val="605E5C"/>
      <w:shd w:val="clear" w:color="auto" w:fill="E1DFDD"/>
    </w:rPr>
  </w:style>
  <w:style w:type="paragraph" w:customStyle="1" w:styleId="Normal3">
    <w:name w:val="Normal3"/>
    <w:rsid w:val="00104C77"/>
    <w:rPr>
      <w:rFonts w:eastAsia="Times New Roman"/>
      <w:sz w:val="24"/>
      <w:szCs w:val="24"/>
    </w:rPr>
  </w:style>
  <w:style w:type="table" w:customStyle="1" w:styleId="trongbang1">
    <w:name w:val="trongbang1"/>
    <w:basedOn w:val="TableNormal"/>
    <w:next w:val="TableGrid"/>
    <w:qFormat/>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estiontextmquestiontext">
    <w:name w:val="question_text m_questiontext"/>
    <w:basedOn w:val="DefaultParagraphFont"/>
    <w:rsid w:val="00CE4CCE"/>
  </w:style>
  <w:style w:type="character" w:customStyle="1" w:styleId="questonnopt">
    <w:name w:val="questonnopt"/>
    <w:basedOn w:val="DefaultParagraphFont"/>
    <w:rsid w:val="00CE4CCE"/>
  </w:style>
  <w:style w:type="character" w:customStyle="1" w:styleId="adtext">
    <w:name w:val="adtext"/>
    <w:basedOn w:val="DefaultParagraphFont"/>
    <w:rsid w:val="00CE4CCE"/>
  </w:style>
  <w:style w:type="character" w:customStyle="1" w:styleId="chuongnho">
    <w:name w:val="chuong nho"/>
    <w:basedOn w:val="DefaultParagraphFont"/>
    <w:rsid w:val="00CE4CCE"/>
    <w:rPr>
      <w:rFonts w:ascii=".VnUtopia" w:hAnsi=".VnUtopia"/>
      <w:i/>
      <w:sz w:val="28"/>
      <w:szCs w:val="28"/>
    </w:rPr>
  </w:style>
  <w:style w:type="paragraph" w:customStyle="1" w:styleId="bai">
    <w:name w:val="bai"/>
    <w:basedOn w:val="Normal"/>
    <w:link w:val="baiChar"/>
    <w:rsid w:val="00CE4CCE"/>
    <w:pPr>
      <w:spacing w:before="360" w:after="240"/>
      <w:jc w:val="center"/>
    </w:pPr>
    <w:rPr>
      <w:rFonts w:ascii=".VnTimeH" w:hAnsi=".VnTimeH"/>
      <w:b/>
      <w:color w:val="auto"/>
      <w:sz w:val="24"/>
      <w:szCs w:val="24"/>
    </w:rPr>
  </w:style>
  <w:style w:type="character" w:customStyle="1" w:styleId="bainho">
    <w:name w:val="bai nho"/>
    <w:basedOn w:val="DefaultParagraphFont"/>
    <w:rsid w:val="00CE4CCE"/>
    <w:rPr>
      <w:rFonts w:ascii=".VnTime" w:hAnsi=".VnTime"/>
      <w:i/>
      <w:sz w:val="24"/>
      <w:szCs w:val="24"/>
    </w:rPr>
  </w:style>
  <w:style w:type="paragraph" w:customStyle="1" w:styleId="bangten">
    <w:name w:val="bangten"/>
    <w:basedOn w:val="Normal"/>
    <w:link w:val="bangtenChar"/>
    <w:rsid w:val="00CE4CCE"/>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CE4CCE"/>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CE4CCE"/>
    <w:rPr>
      <w:rFonts w:ascii=".VnTime" w:eastAsia="Times New Roman" w:hAnsi=".VnTime"/>
      <w:sz w:val="24"/>
      <w:szCs w:val="24"/>
    </w:rPr>
  </w:style>
  <w:style w:type="character" w:customStyle="1" w:styleId="bangtenChar">
    <w:name w:val="bangten Char"/>
    <w:basedOn w:val="DefaultParagraphFont"/>
    <w:link w:val="bangten"/>
    <w:rsid w:val="00CE4CCE"/>
    <w:rPr>
      <w:rFonts w:ascii=".VnTime" w:eastAsia="Times New Roman" w:hAnsi=".VnTime"/>
      <w:b/>
      <w:sz w:val="24"/>
      <w:szCs w:val="24"/>
    </w:rPr>
  </w:style>
  <w:style w:type="character" w:customStyle="1" w:styleId="baiChar">
    <w:name w:val="bai Char"/>
    <w:basedOn w:val="DefaultParagraphFont"/>
    <w:link w:val="bai"/>
    <w:rsid w:val="00CE4CCE"/>
    <w:rPr>
      <w:rFonts w:ascii=".VnTimeH" w:eastAsia="Times New Roman" w:hAnsi=".VnTimeH"/>
      <w:b/>
      <w:sz w:val="24"/>
      <w:szCs w:val="24"/>
    </w:rPr>
  </w:style>
  <w:style w:type="table" w:customStyle="1" w:styleId="TableGrid11140">
    <w:name w:val="Table Grid1114"/>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excerpt">
    <w:name w:val="noexcerpt"/>
    <w:basedOn w:val="DefaultParagraphFont"/>
    <w:rsid w:val="00CE4CCE"/>
  </w:style>
  <w:style w:type="table" w:customStyle="1" w:styleId="GridTable4-Accent26">
    <w:name w:val="Grid Table 4 - Accent 26"/>
    <w:basedOn w:val="TableNormal"/>
    <w:next w:val="GridTable4-Accent2"/>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1">
    <w:name w:val="Grid Table 4 - Accent 31"/>
    <w:basedOn w:val="TableNormal"/>
    <w:next w:val="GridTable4-Accent3"/>
    <w:uiPriority w:val="49"/>
    <w:rsid w:val="00CE4CCE"/>
    <w:rPr>
      <w:rFonts w:eastAsia="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211">
    <w:name w:val="Grid Table 4 - Accent 211"/>
    <w:basedOn w:val="TableNormal"/>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UnresolvedMention10">
    <w:name w:val="Unresolved Mention1"/>
    <w:basedOn w:val="DefaultParagraphFont"/>
    <w:uiPriority w:val="99"/>
    <w:semiHidden/>
    <w:unhideWhenUsed/>
    <w:rsid w:val="00CE4CCE"/>
    <w:rPr>
      <w:color w:val="605E5C"/>
      <w:shd w:val="clear" w:color="auto" w:fill="E1DFDD"/>
    </w:rPr>
  </w:style>
  <w:style w:type="table" w:customStyle="1" w:styleId="TableGrid1600">
    <w:name w:val="Table Grid16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0">
    <w:name w:val="Table Grid1310"/>
    <w:basedOn w:val="TableNormal"/>
    <w:next w:val="TableGrid"/>
    <w:uiPriority w:val="39"/>
    <w:rsid w:val="00CE4CCE"/>
    <w:rPr>
      <w:rFonts w:ascii="Arial" w:eastAsia="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6">
    <w:name w:val="Grid Table 1 Light - Accent 26"/>
    <w:basedOn w:val="TableNormal"/>
    <w:next w:val="GridTable1Light-Accent2"/>
    <w:uiPriority w:val="46"/>
    <w:rsid w:val="00CE4CCE"/>
    <w:rPr>
      <w:rFonts w:eastAsia="Times New Roman"/>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Accent11">
    <w:name w:val="Grid Table 4 - Accent 11"/>
    <w:basedOn w:val="TableNormal"/>
    <w:next w:val="GridTable4-Accent1"/>
    <w:uiPriority w:val="49"/>
    <w:rsid w:val="00CE4CCE"/>
    <w:rPr>
      <w:rFonts w:eastAsia="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17">
    <w:name w:val="Plain Table 17"/>
    <w:basedOn w:val="TableNormal"/>
    <w:next w:val="PlainTable1"/>
    <w:uiPriority w:val="41"/>
    <w:rsid w:val="00CE4CCE"/>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1">
    <w:name w:val="a1"/>
    <w:basedOn w:val="Heading1"/>
    <w:link w:val="a1Char"/>
    <w:qFormat/>
    <w:rsid w:val="00CE4CCE"/>
    <w:pPr>
      <w:keepNext w:val="0"/>
      <w:spacing w:before="100" w:beforeAutospacing="1" w:after="100" w:afterAutospacing="1"/>
      <w:ind w:left="720" w:hanging="360"/>
      <w:jc w:val="left"/>
    </w:pPr>
    <w:rPr>
      <w:kern w:val="36"/>
      <w:szCs w:val="48"/>
    </w:rPr>
  </w:style>
  <w:style w:type="paragraph" w:customStyle="1" w:styleId="a2">
    <w:name w:val="a2"/>
    <w:basedOn w:val="Heading2"/>
    <w:next w:val="a1"/>
    <w:link w:val="a2Char"/>
    <w:qFormat/>
    <w:rsid w:val="00CE4CCE"/>
    <w:pPr>
      <w:numPr>
        <w:numId w:val="40"/>
      </w:numPr>
      <w:spacing w:before="40" w:line="276" w:lineRule="auto"/>
    </w:pPr>
    <w:rPr>
      <w:bCs w:val="0"/>
      <w:color w:val="2F5496"/>
      <w:sz w:val="26"/>
    </w:rPr>
  </w:style>
  <w:style w:type="character" w:customStyle="1" w:styleId="a1Char">
    <w:name w:val="a1 Char"/>
    <w:basedOn w:val="Heading1Char"/>
    <w:link w:val="a1"/>
    <w:rsid w:val="00CE4CCE"/>
    <w:rPr>
      <w:rFonts w:ascii="Times New Roman" w:eastAsia="Times New Roman" w:hAnsi="Times New Roman" w:cs="Times New Roman"/>
      <w:b/>
      <w:bCs/>
      <w:kern w:val="36"/>
      <w:sz w:val="28"/>
      <w:szCs w:val="48"/>
    </w:rPr>
  </w:style>
  <w:style w:type="paragraph" w:customStyle="1" w:styleId="a3">
    <w:name w:val="a3"/>
    <w:basedOn w:val="Heading3"/>
    <w:link w:val="a3Char"/>
    <w:qFormat/>
    <w:rsid w:val="00CE4CCE"/>
    <w:pPr>
      <w:numPr>
        <w:numId w:val="39"/>
      </w:numPr>
      <w:spacing w:before="40"/>
      <w:jc w:val="left"/>
    </w:pPr>
    <w:rPr>
      <w:b w:val="0"/>
      <w:i/>
      <w:color w:val="1F3763"/>
      <w:sz w:val="26"/>
    </w:rPr>
  </w:style>
  <w:style w:type="character" w:customStyle="1" w:styleId="a2Char">
    <w:name w:val="a2 Char"/>
    <w:basedOn w:val="Heading2Char"/>
    <w:link w:val="a2"/>
    <w:rsid w:val="00CE4CCE"/>
    <w:rPr>
      <w:rFonts w:ascii="Times New Roman" w:eastAsia="Times New Roman" w:hAnsi="Times New Roman" w:cs="Times New Roman"/>
      <w:b/>
      <w:bCs w:val="0"/>
      <w:color w:val="2F5496"/>
      <w:sz w:val="26"/>
      <w:szCs w:val="26"/>
    </w:rPr>
  </w:style>
  <w:style w:type="table" w:customStyle="1" w:styleId="TableGrid12101">
    <w:name w:val="Table Grid1210"/>
    <w:basedOn w:val="TableNormal"/>
    <w:next w:val="TableGrid"/>
    <w:uiPriority w:val="39"/>
    <w:rsid w:val="00CE4CCE"/>
    <w:rPr>
      <w:rFonts w:ascii="Arial" w:eastAsia="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Char">
    <w:name w:val="a3 Char"/>
    <w:basedOn w:val="a2Char"/>
    <w:link w:val="a3"/>
    <w:rsid w:val="00CE4CCE"/>
    <w:rPr>
      <w:rFonts w:ascii="Times New Roman" w:eastAsia="Times New Roman" w:hAnsi="Times New Roman" w:cs="Times New Roman"/>
      <w:b w:val="0"/>
      <w:bCs w:val="0"/>
      <w:i/>
      <w:color w:val="1F3763"/>
      <w:sz w:val="26"/>
      <w:szCs w:val="24"/>
    </w:rPr>
  </w:style>
  <w:style w:type="paragraph" w:customStyle="1" w:styleId="A4">
    <w:name w:val="A4"/>
    <w:basedOn w:val="Normal"/>
    <w:rsid w:val="00CE4CCE"/>
  </w:style>
  <w:style w:type="table" w:customStyle="1" w:styleId="GridTable5Dark-Accent26">
    <w:name w:val="Grid Table 5 Dark - Accent 26"/>
    <w:basedOn w:val="TableNormal"/>
    <w:next w:val="GridTable5Dark-Accent2"/>
    <w:uiPriority w:val="50"/>
    <w:rsid w:val="00CE4CCE"/>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ListTable4-Accent21">
    <w:name w:val="List Table 4 - Accent 21"/>
    <w:basedOn w:val="TableNormal"/>
    <w:next w:val="ListTable4-Accent2"/>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2201">
    <w:name w:val="Table Grid22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0">
    <w:name w:val="Table Grid1115"/>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1">
    <w:name w:val="Grid Table 4 - Accent 221"/>
    <w:basedOn w:val="TableNormal"/>
    <w:next w:val="GridTable4-Accent2"/>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31">
    <w:name w:val="Grid Table 4 - Accent 231"/>
    <w:basedOn w:val="TableNormal"/>
    <w:next w:val="GridTable4-Accent2"/>
    <w:uiPriority w:val="49"/>
    <w:rsid w:val="00CE4CCE"/>
    <w:rPr>
      <w:rFonts w:ascii="Arial" w:eastAsia="Arial" w:hAnsi="Arial"/>
      <w:sz w:val="22"/>
      <w:szCs w:val="22"/>
      <w:lang w:val="vi-V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3-Accent21">
    <w:name w:val="List Table 3 - Accent 21"/>
    <w:basedOn w:val="TableNormal"/>
    <w:next w:val="ListTable3-Accent2"/>
    <w:uiPriority w:val="48"/>
    <w:rsid w:val="00CE4CCE"/>
    <w:rPr>
      <w:rFonts w:eastAsia="Times New Roman"/>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eGrid3300">
    <w:name w:val="Table Grid33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41">
    <w:name w:val="Grid Table 4 - Accent 241"/>
    <w:basedOn w:val="TableNormal"/>
    <w:next w:val="GridTable4-Accent2"/>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76">
    <w:name w:val="Table Grid176"/>
    <w:basedOn w:val="TableNormal"/>
    <w:next w:val="TableGrid"/>
    <w:uiPriority w:val="39"/>
    <w:rsid w:val="00CE4CCE"/>
    <w:rPr>
      <w:rFonts w:ascii="Arial" w:eastAsia="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0">
    <w:name w:val="Table Grid43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51">
    <w:name w:val="Grid Table 4 - Accent 251"/>
    <w:basedOn w:val="TableNormal"/>
    <w:next w:val="GridTable4-Accent2"/>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12">
    <w:name w:val="Grid Table 4 - Accent 212"/>
    <w:basedOn w:val="TableNormal"/>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61">
    <w:name w:val="Grid Table 4 - Accent 261"/>
    <w:basedOn w:val="TableNormal"/>
    <w:next w:val="GridTable4-Accent2"/>
    <w:uiPriority w:val="49"/>
    <w:rsid w:val="00CE4CCE"/>
    <w:rPr>
      <w:rFonts w:ascii="Arial" w:eastAsia="Arial" w:hAnsi="Arial"/>
      <w:sz w:val="22"/>
      <w:szCs w:val="22"/>
      <w:lang w:val="vi-V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5300">
    <w:name w:val="Table Grid53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next w:val="GridTable4-Accent5"/>
    <w:uiPriority w:val="49"/>
    <w:rsid w:val="00CE4CCE"/>
    <w:rPr>
      <w:rFonts w:eastAsia="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6100">
    <w:name w:val="Table Grid61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
    <w:name w:val="Table Grid115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1">
    <w:name w:val="Grid Table 5 Dark - Accent 211"/>
    <w:basedOn w:val="TableNormal"/>
    <w:next w:val="GridTable5Dark-Accent2"/>
    <w:uiPriority w:val="50"/>
    <w:rsid w:val="00CE4CCE"/>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717">
    <w:name w:val="Table Grid717"/>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
    <w:name w:val="Table Grid116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1">
    <w:name w:val="Grid Table 5 Dark - Accent 221"/>
    <w:basedOn w:val="TableNormal"/>
    <w:next w:val="GridTable5Dark-Accent2"/>
    <w:uiPriority w:val="50"/>
    <w:rsid w:val="00CE4CCE"/>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814">
    <w:name w:val="Table Grid814"/>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
    <w:name w:val="Table Grid117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
    <w:name w:val="Table Grid211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
    <w:name w:val="Table Grid118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31">
    <w:name w:val="Grid Table 5 Dark - Accent 231"/>
    <w:basedOn w:val="TableNormal"/>
    <w:next w:val="GridTable5Dark-Accent2"/>
    <w:uiPriority w:val="50"/>
    <w:rsid w:val="00CE4CCE"/>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PlainTable115">
    <w:name w:val="Plain Table 115"/>
    <w:basedOn w:val="TableNormal"/>
    <w:next w:val="PlainTable1"/>
    <w:uiPriority w:val="41"/>
    <w:rsid w:val="00CE4CCE"/>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4100">
    <w:name w:val="Table Grid1410"/>
    <w:basedOn w:val="TableNormal"/>
    <w:next w:val="TableGrid"/>
    <w:uiPriority w:val="39"/>
    <w:rsid w:val="00CE4CCE"/>
    <w:rPr>
      <w:rFonts w:ascii="Arial" w:eastAsia="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00">
    <w:name w:val="Table Grid101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2">
    <w:name w:val="Table Grid119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0">
    <w:name w:val="Table Grid151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2">
    <w:name w:val="Table Grid1110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41">
    <w:name w:val="Grid Table 5 Dark - Accent 241"/>
    <w:basedOn w:val="TableNormal"/>
    <w:next w:val="GridTable5Dark-Accent2"/>
    <w:uiPriority w:val="50"/>
    <w:rsid w:val="00CE4CCE"/>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166">
    <w:name w:val="Table Grid166"/>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Text1">
    <w:name w:val="Comment Text1"/>
    <w:basedOn w:val="Normal"/>
    <w:next w:val="CommentText"/>
    <w:uiPriority w:val="99"/>
    <w:semiHidden/>
    <w:qFormat/>
    <w:rsid w:val="00CE4CCE"/>
    <w:rPr>
      <w:rFonts w:ascii=".VnTime" w:hAnsi=".VnTime"/>
      <w:color w:val="auto"/>
      <w:sz w:val="22"/>
      <w:szCs w:val="22"/>
    </w:rPr>
  </w:style>
  <w:style w:type="table" w:customStyle="1" w:styleId="trongbang11">
    <w:name w:val="trongbang11"/>
    <w:basedOn w:val="TableNormal"/>
    <w:next w:val="TableGrid"/>
    <w:qFormat/>
    <w:rsid w:val="00CE4CC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00">
    <w:name w:val="Table Grid3210"/>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100">
    <w:name w:val="Table Grid4210"/>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4">
    <w:name w:val="Table Grid5114"/>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7">
    <w:name w:val="Table Grid617"/>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8">
    <w:name w:val="Table Grid718"/>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5">
    <w:name w:val="Table Grid815"/>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4">
    <w:name w:val="Table Grid914"/>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4">
    <w:name w:val="Table Grid1014"/>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1">
    <w:name w:val="Table Grid11121"/>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5">
    <w:name w:val="Table Grid1215"/>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4">
    <w:name w:val="Table Grid1314"/>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2">
    <w:name w:val="Table Grid1412"/>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2">
    <w:name w:val="Table Grid1512"/>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2">
    <w:name w:val="Table Grid1612"/>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2">
    <w:name w:val="Table Grid1712"/>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0">
    <w:name w:val="Table Grid2112"/>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2111">
    <w:name w:val="Grid Table 5 Dark - Accent 2111"/>
    <w:basedOn w:val="TableNormal"/>
    <w:uiPriority w:val="50"/>
    <w:qFormat/>
    <w:rsid w:val="00CE4CCE"/>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13111">
    <w:name w:val="Table Grid13111"/>
    <w:basedOn w:val="TableNormal"/>
    <w:uiPriority w:val="59"/>
    <w:qFormat/>
    <w:rsid w:val="00CE4CCE"/>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511">
    <w:name w:val="Grid Table 1 Light - Accent 511"/>
    <w:basedOn w:val="TableNormal"/>
    <w:uiPriority w:val="46"/>
    <w:qFormat/>
    <w:rsid w:val="00CE4CCE"/>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13">
    <w:name w:val="Grid Table 4 - Accent 213"/>
    <w:basedOn w:val="TableNormal"/>
    <w:uiPriority w:val="49"/>
    <w:qFormat/>
    <w:rsid w:val="00CE4CCE"/>
    <w:tblP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11">
    <w:name w:val="Grid Table 1 Light - Accent 211"/>
    <w:basedOn w:val="TableNormal"/>
    <w:uiPriority w:val="46"/>
    <w:qFormat/>
    <w:rsid w:val="00CE4CCE"/>
    <w:tblPr>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1">
    <w:name w:val="Plain Table 1111"/>
    <w:basedOn w:val="TableNormal"/>
    <w:uiPriority w:val="41"/>
    <w:qFormat/>
    <w:rsid w:val="00CE4CCE"/>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1">
    <w:name w:val="Plain Table 121"/>
    <w:basedOn w:val="TableNormal"/>
    <w:uiPriority w:val="41"/>
    <w:qFormat/>
    <w:rsid w:val="00CE4CC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211">
    <w:name w:val="Grid Table 5 Dark - Accent 2211"/>
    <w:basedOn w:val="TableNormal"/>
    <w:next w:val="GridTable5Dark-Accent2"/>
    <w:uiPriority w:val="50"/>
    <w:rsid w:val="00CE4CCE"/>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4">
    <w:name w:val="1 / 1.1 / 1.1.14"/>
    <w:basedOn w:val="NoList"/>
    <w:next w:val="111111"/>
    <w:semiHidden/>
    <w:rsid w:val="00CE4CCE"/>
  </w:style>
  <w:style w:type="table" w:customStyle="1" w:styleId="GridTable4-Accent2211">
    <w:name w:val="Grid Table 4 - Accent 2211"/>
    <w:basedOn w:val="TableNormal"/>
    <w:next w:val="GridTable4-Accent2"/>
    <w:uiPriority w:val="49"/>
    <w:rsid w:val="00CE4CCE"/>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111">
    <w:name w:val="Plain Table 11111"/>
    <w:basedOn w:val="TableNormal"/>
    <w:next w:val="PlainTable1"/>
    <w:uiPriority w:val="41"/>
    <w:rsid w:val="00CE4CCE"/>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51">
    <w:name w:val="Grid Table 5 Dark - Accent 251"/>
    <w:basedOn w:val="TableNormal"/>
    <w:next w:val="GridTable5Dark-Accent2"/>
    <w:uiPriority w:val="50"/>
    <w:rsid w:val="00CE4CC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1Light-Accent531">
    <w:name w:val="Grid Table 1 Light - Accent 531"/>
    <w:basedOn w:val="TableNormal"/>
    <w:next w:val="GridTable1Light-Accent5"/>
    <w:uiPriority w:val="46"/>
    <w:rsid w:val="00CE4CCE"/>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7">
    <w:name w:val="Grid Table 4 - Accent 27"/>
    <w:basedOn w:val="TableNormal"/>
    <w:next w:val="GridTable4-Accent2"/>
    <w:uiPriority w:val="49"/>
    <w:rsid w:val="00CE4CCE"/>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31">
    <w:name w:val="Grid Table 1 Light - Accent 231"/>
    <w:basedOn w:val="TableNormal"/>
    <w:next w:val="GridTable1Light-Accent2"/>
    <w:uiPriority w:val="46"/>
    <w:rsid w:val="00CE4CCE"/>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41">
    <w:name w:val="Plain Table 141"/>
    <w:basedOn w:val="TableNormal"/>
    <w:next w:val="PlainTable1"/>
    <w:uiPriority w:val="41"/>
    <w:rsid w:val="00CE4CCE"/>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15">
    <w:name w:val="Table Grid3115"/>
    <w:basedOn w:val="TableNormal"/>
    <w:next w:val="TableGrid"/>
    <w:uiPriority w:val="39"/>
    <w:rsid w:val="00CE4CCE"/>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next w:val="TableGrid"/>
    <w:uiPriority w:val="39"/>
    <w:rsid w:val="00CE4CCE"/>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next w:val="TableGrid"/>
    <w:uiPriority w:val="39"/>
    <w:rsid w:val="00CE4CCE"/>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
    <w:name w:val="Table Grid2102"/>
    <w:basedOn w:val="TableNormal"/>
    <w:next w:val="TableGrid"/>
    <w:uiPriority w:val="39"/>
    <w:qFormat/>
    <w:rsid w:val="00CE4CCE"/>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uiPriority w:val="39"/>
    <w:qFormat/>
    <w:rsid w:val="00CE4CCE"/>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6">
    <w:name w:val="Grid Table 1 Light - Accent 56"/>
    <w:basedOn w:val="TableNormal"/>
    <w:next w:val="GridTable1Light-Accent5"/>
    <w:uiPriority w:val="46"/>
    <w:rsid w:val="00CE4CCE"/>
    <w:rPr>
      <w:rFonts w:ascii="Arial" w:eastAsia="Arial" w:hAnsi="Arial"/>
      <w:sz w:val="22"/>
      <w:szCs w:val="22"/>
      <w:lang w:val="vi-V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CE4CC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1">
    <w:name w:val="Grid Table 4 Accent 1"/>
    <w:basedOn w:val="TableNormal"/>
    <w:uiPriority w:val="49"/>
    <w:rsid w:val="00CE4CC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2">
    <w:name w:val="List Table 4 Accent 2"/>
    <w:basedOn w:val="TableNormal"/>
    <w:uiPriority w:val="49"/>
    <w:rsid w:val="00CE4CC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CE4CCE"/>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GridTable4-Accent5">
    <w:name w:val="Grid Table 4 Accent 5"/>
    <w:basedOn w:val="TableNormal"/>
    <w:uiPriority w:val="49"/>
    <w:rsid w:val="00CE4CCE"/>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83054">
      <w:bodyDiv w:val="1"/>
      <w:marLeft w:val="0"/>
      <w:marRight w:val="0"/>
      <w:marTop w:val="0"/>
      <w:marBottom w:val="0"/>
      <w:divBdr>
        <w:top w:val="none" w:sz="0" w:space="0" w:color="auto"/>
        <w:left w:val="none" w:sz="0" w:space="0" w:color="auto"/>
        <w:bottom w:val="none" w:sz="0" w:space="0" w:color="auto"/>
        <w:right w:val="none" w:sz="0" w:space="0" w:color="auto"/>
      </w:divBdr>
    </w:div>
    <w:div w:id="46223810">
      <w:bodyDiv w:val="1"/>
      <w:marLeft w:val="0"/>
      <w:marRight w:val="0"/>
      <w:marTop w:val="0"/>
      <w:marBottom w:val="0"/>
      <w:divBdr>
        <w:top w:val="none" w:sz="0" w:space="0" w:color="auto"/>
        <w:left w:val="none" w:sz="0" w:space="0" w:color="auto"/>
        <w:bottom w:val="none" w:sz="0" w:space="0" w:color="auto"/>
        <w:right w:val="none" w:sz="0" w:space="0" w:color="auto"/>
      </w:divBdr>
    </w:div>
    <w:div w:id="69546551">
      <w:bodyDiv w:val="1"/>
      <w:marLeft w:val="0"/>
      <w:marRight w:val="0"/>
      <w:marTop w:val="0"/>
      <w:marBottom w:val="0"/>
      <w:divBdr>
        <w:top w:val="none" w:sz="0" w:space="0" w:color="auto"/>
        <w:left w:val="none" w:sz="0" w:space="0" w:color="auto"/>
        <w:bottom w:val="none" w:sz="0" w:space="0" w:color="auto"/>
        <w:right w:val="none" w:sz="0" w:space="0" w:color="auto"/>
      </w:divBdr>
    </w:div>
    <w:div w:id="72047082">
      <w:bodyDiv w:val="1"/>
      <w:marLeft w:val="0"/>
      <w:marRight w:val="0"/>
      <w:marTop w:val="0"/>
      <w:marBottom w:val="0"/>
      <w:divBdr>
        <w:top w:val="none" w:sz="0" w:space="0" w:color="auto"/>
        <w:left w:val="none" w:sz="0" w:space="0" w:color="auto"/>
        <w:bottom w:val="none" w:sz="0" w:space="0" w:color="auto"/>
        <w:right w:val="none" w:sz="0" w:space="0" w:color="auto"/>
      </w:divBdr>
    </w:div>
    <w:div w:id="80183051">
      <w:bodyDiv w:val="1"/>
      <w:marLeft w:val="0"/>
      <w:marRight w:val="0"/>
      <w:marTop w:val="0"/>
      <w:marBottom w:val="0"/>
      <w:divBdr>
        <w:top w:val="none" w:sz="0" w:space="0" w:color="auto"/>
        <w:left w:val="none" w:sz="0" w:space="0" w:color="auto"/>
        <w:bottom w:val="none" w:sz="0" w:space="0" w:color="auto"/>
        <w:right w:val="none" w:sz="0" w:space="0" w:color="auto"/>
      </w:divBdr>
    </w:div>
    <w:div w:id="83842333">
      <w:bodyDiv w:val="1"/>
      <w:marLeft w:val="0"/>
      <w:marRight w:val="0"/>
      <w:marTop w:val="0"/>
      <w:marBottom w:val="0"/>
      <w:divBdr>
        <w:top w:val="none" w:sz="0" w:space="0" w:color="auto"/>
        <w:left w:val="none" w:sz="0" w:space="0" w:color="auto"/>
        <w:bottom w:val="none" w:sz="0" w:space="0" w:color="auto"/>
        <w:right w:val="none" w:sz="0" w:space="0" w:color="auto"/>
      </w:divBdr>
    </w:div>
    <w:div w:id="85342969">
      <w:bodyDiv w:val="1"/>
      <w:marLeft w:val="0"/>
      <w:marRight w:val="0"/>
      <w:marTop w:val="0"/>
      <w:marBottom w:val="0"/>
      <w:divBdr>
        <w:top w:val="none" w:sz="0" w:space="0" w:color="auto"/>
        <w:left w:val="none" w:sz="0" w:space="0" w:color="auto"/>
        <w:bottom w:val="none" w:sz="0" w:space="0" w:color="auto"/>
        <w:right w:val="none" w:sz="0" w:space="0" w:color="auto"/>
      </w:divBdr>
    </w:div>
    <w:div w:id="129252421">
      <w:bodyDiv w:val="1"/>
      <w:marLeft w:val="0"/>
      <w:marRight w:val="0"/>
      <w:marTop w:val="0"/>
      <w:marBottom w:val="0"/>
      <w:divBdr>
        <w:top w:val="none" w:sz="0" w:space="0" w:color="auto"/>
        <w:left w:val="none" w:sz="0" w:space="0" w:color="auto"/>
        <w:bottom w:val="none" w:sz="0" w:space="0" w:color="auto"/>
        <w:right w:val="none" w:sz="0" w:space="0" w:color="auto"/>
      </w:divBdr>
    </w:div>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151802879">
      <w:bodyDiv w:val="1"/>
      <w:marLeft w:val="0"/>
      <w:marRight w:val="0"/>
      <w:marTop w:val="0"/>
      <w:marBottom w:val="0"/>
      <w:divBdr>
        <w:top w:val="none" w:sz="0" w:space="0" w:color="auto"/>
        <w:left w:val="none" w:sz="0" w:space="0" w:color="auto"/>
        <w:bottom w:val="none" w:sz="0" w:space="0" w:color="auto"/>
        <w:right w:val="none" w:sz="0" w:space="0" w:color="auto"/>
      </w:divBdr>
    </w:div>
    <w:div w:id="167060638">
      <w:bodyDiv w:val="1"/>
      <w:marLeft w:val="0"/>
      <w:marRight w:val="0"/>
      <w:marTop w:val="0"/>
      <w:marBottom w:val="0"/>
      <w:divBdr>
        <w:top w:val="none" w:sz="0" w:space="0" w:color="auto"/>
        <w:left w:val="none" w:sz="0" w:space="0" w:color="auto"/>
        <w:bottom w:val="none" w:sz="0" w:space="0" w:color="auto"/>
        <w:right w:val="none" w:sz="0" w:space="0" w:color="auto"/>
      </w:divBdr>
    </w:div>
    <w:div w:id="171532739">
      <w:bodyDiv w:val="1"/>
      <w:marLeft w:val="0"/>
      <w:marRight w:val="0"/>
      <w:marTop w:val="0"/>
      <w:marBottom w:val="0"/>
      <w:divBdr>
        <w:top w:val="none" w:sz="0" w:space="0" w:color="auto"/>
        <w:left w:val="none" w:sz="0" w:space="0" w:color="auto"/>
        <w:bottom w:val="none" w:sz="0" w:space="0" w:color="auto"/>
        <w:right w:val="none" w:sz="0" w:space="0" w:color="auto"/>
      </w:divBdr>
    </w:div>
    <w:div w:id="171919468">
      <w:bodyDiv w:val="1"/>
      <w:marLeft w:val="0"/>
      <w:marRight w:val="0"/>
      <w:marTop w:val="0"/>
      <w:marBottom w:val="0"/>
      <w:divBdr>
        <w:top w:val="none" w:sz="0" w:space="0" w:color="auto"/>
        <w:left w:val="none" w:sz="0" w:space="0" w:color="auto"/>
        <w:bottom w:val="none" w:sz="0" w:space="0" w:color="auto"/>
        <w:right w:val="none" w:sz="0" w:space="0" w:color="auto"/>
      </w:divBdr>
    </w:div>
    <w:div w:id="243684442">
      <w:bodyDiv w:val="1"/>
      <w:marLeft w:val="0"/>
      <w:marRight w:val="0"/>
      <w:marTop w:val="0"/>
      <w:marBottom w:val="0"/>
      <w:divBdr>
        <w:top w:val="none" w:sz="0" w:space="0" w:color="auto"/>
        <w:left w:val="none" w:sz="0" w:space="0" w:color="auto"/>
        <w:bottom w:val="none" w:sz="0" w:space="0" w:color="auto"/>
        <w:right w:val="none" w:sz="0" w:space="0" w:color="auto"/>
      </w:divBdr>
    </w:div>
    <w:div w:id="350031700">
      <w:bodyDiv w:val="1"/>
      <w:marLeft w:val="0"/>
      <w:marRight w:val="0"/>
      <w:marTop w:val="0"/>
      <w:marBottom w:val="0"/>
      <w:divBdr>
        <w:top w:val="none" w:sz="0" w:space="0" w:color="auto"/>
        <w:left w:val="none" w:sz="0" w:space="0" w:color="auto"/>
        <w:bottom w:val="none" w:sz="0" w:space="0" w:color="auto"/>
        <w:right w:val="none" w:sz="0" w:space="0" w:color="auto"/>
      </w:divBdr>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359823971">
      <w:bodyDiv w:val="1"/>
      <w:marLeft w:val="0"/>
      <w:marRight w:val="0"/>
      <w:marTop w:val="0"/>
      <w:marBottom w:val="0"/>
      <w:divBdr>
        <w:top w:val="none" w:sz="0" w:space="0" w:color="auto"/>
        <w:left w:val="none" w:sz="0" w:space="0" w:color="auto"/>
        <w:bottom w:val="none" w:sz="0" w:space="0" w:color="auto"/>
        <w:right w:val="none" w:sz="0" w:space="0" w:color="auto"/>
      </w:divBdr>
      <w:divsChild>
        <w:div w:id="594633455">
          <w:marLeft w:val="4125"/>
          <w:marRight w:val="0"/>
          <w:marTop w:val="0"/>
          <w:marBottom w:val="0"/>
          <w:divBdr>
            <w:top w:val="none" w:sz="0" w:space="0" w:color="auto"/>
            <w:left w:val="none" w:sz="0" w:space="0" w:color="auto"/>
            <w:bottom w:val="none" w:sz="0" w:space="0" w:color="auto"/>
            <w:right w:val="none" w:sz="0" w:space="0" w:color="auto"/>
          </w:divBdr>
          <w:divsChild>
            <w:div w:id="595408115">
              <w:marLeft w:val="0"/>
              <w:marRight w:val="0"/>
              <w:marTop w:val="0"/>
              <w:marBottom w:val="0"/>
              <w:divBdr>
                <w:top w:val="none" w:sz="0" w:space="0" w:color="auto"/>
                <w:left w:val="none" w:sz="0" w:space="0" w:color="auto"/>
                <w:bottom w:val="none" w:sz="0" w:space="0" w:color="auto"/>
                <w:right w:val="none" w:sz="0" w:space="0" w:color="auto"/>
              </w:divBdr>
              <w:divsChild>
                <w:div w:id="904219544">
                  <w:marLeft w:val="0"/>
                  <w:marRight w:val="0"/>
                  <w:marTop w:val="0"/>
                  <w:marBottom w:val="0"/>
                  <w:divBdr>
                    <w:top w:val="none" w:sz="0" w:space="0" w:color="auto"/>
                    <w:left w:val="none" w:sz="0" w:space="0" w:color="auto"/>
                    <w:bottom w:val="none" w:sz="0" w:space="0" w:color="auto"/>
                    <w:right w:val="none" w:sz="0" w:space="0" w:color="auto"/>
                  </w:divBdr>
                  <w:divsChild>
                    <w:div w:id="1507597619">
                      <w:marLeft w:val="0"/>
                      <w:marRight w:val="0"/>
                      <w:marTop w:val="0"/>
                      <w:marBottom w:val="0"/>
                      <w:divBdr>
                        <w:top w:val="none" w:sz="0" w:space="0" w:color="auto"/>
                        <w:left w:val="none" w:sz="0" w:space="0" w:color="auto"/>
                        <w:bottom w:val="none" w:sz="0" w:space="0" w:color="auto"/>
                        <w:right w:val="none" w:sz="0" w:space="0" w:color="auto"/>
                      </w:divBdr>
                      <w:divsChild>
                        <w:div w:id="1417676563">
                          <w:marLeft w:val="0"/>
                          <w:marRight w:val="0"/>
                          <w:marTop w:val="0"/>
                          <w:marBottom w:val="150"/>
                          <w:divBdr>
                            <w:top w:val="none" w:sz="0" w:space="0" w:color="auto"/>
                            <w:left w:val="none" w:sz="0" w:space="0" w:color="auto"/>
                            <w:bottom w:val="none" w:sz="0" w:space="0" w:color="auto"/>
                            <w:right w:val="none" w:sz="0" w:space="0" w:color="auto"/>
                          </w:divBdr>
                        </w:div>
                        <w:div w:id="1874880040">
                          <w:marLeft w:val="38"/>
                          <w:marRight w:val="38"/>
                          <w:marTop w:val="0"/>
                          <w:marBottom w:val="150"/>
                          <w:divBdr>
                            <w:top w:val="none" w:sz="0" w:space="0" w:color="auto"/>
                            <w:left w:val="none" w:sz="0" w:space="0" w:color="auto"/>
                            <w:bottom w:val="none" w:sz="0" w:space="0" w:color="auto"/>
                            <w:right w:val="none" w:sz="0" w:space="0" w:color="auto"/>
                          </w:divBdr>
                          <w:divsChild>
                            <w:div w:id="2098746634">
                              <w:marLeft w:val="0"/>
                              <w:marRight w:val="0"/>
                              <w:marTop w:val="0"/>
                              <w:marBottom w:val="0"/>
                              <w:divBdr>
                                <w:top w:val="none" w:sz="0" w:space="0" w:color="auto"/>
                                <w:left w:val="none" w:sz="0" w:space="0" w:color="auto"/>
                                <w:bottom w:val="none" w:sz="0" w:space="0" w:color="auto"/>
                                <w:right w:val="none" w:sz="0" w:space="0" w:color="auto"/>
                              </w:divBdr>
                              <w:divsChild>
                                <w:div w:id="913390426">
                                  <w:marLeft w:val="0"/>
                                  <w:marRight w:val="0"/>
                                  <w:marTop w:val="0"/>
                                  <w:marBottom w:val="0"/>
                                  <w:divBdr>
                                    <w:top w:val="none" w:sz="0" w:space="0" w:color="auto"/>
                                    <w:left w:val="none" w:sz="0" w:space="0" w:color="auto"/>
                                    <w:bottom w:val="none" w:sz="0" w:space="0" w:color="auto"/>
                                    <w:right w:val="none" w:sz="0" w:space="0" w:color="auto"/>
                                  </w:divBdr>
                                </w:div>
                                <w:div w:id="2004431692">
                                  <w:marLeft w:val="0"/>
                                  <w:marRight w:val="0"/>
                                  <w:marTop w:val="0"/>
                                  <w:marBottom w:val="0"/>
                                  <w:divBdr>
                                    <w:top w:val="none" w:sz="0" w:space="0" w:color="auto"/>
                                    <w:left w:val="none" w:sz="0" w:space="0" w:color="auto"/>
                                    <w:bottom w:val="none" w:sz="0" w:space="0" w:color="auto"/>
                                    <w:right w:val="none" w:sz="0" w:space="0" w:color="auto"/>
                                  </w:divBdr>
                                  <w:divsChild>
                                    <w:div w:id="1834486638">
                                      <w:marLeft w:val="0"/>
                                      <w:marRight w:val="0"/>
                                      <w:marTop w:val="0"/>
                                      <w:marBottom w:val="0"/>
                                      <w:divBdr>
                                        <w:top w:val="none" w:sz="0" w:space="0" w:color="auto"/>
                                        <w:left w:val="none" w:sz="0" w:space="0" w:color="auto"/>
                                        <w:bottom w:val="none" w:sz="0" w:space="0" w:color="auto"/>
                                        <w:right w:val="none" w:sz="0" w:space="0" w:color="auto"/>
                                      </w:divBdr>
                                      <w:divsChild>
                                        <w:div w:id="8284513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348877453">
                          <w:marLeft w:val="38"/>
                          <w:marRight w:val="38"/>
                          <w:marTop w:val="0"/>
                          <w:marBottom w:val="150"/>
                          <w:divBdr>
                            <w:top w:val="none" w:sz="0" w:space="0" w:color="auto"/>
                            <w:left w:val="none" w:sz="0" w:space="0" w:color="auto"/>
                            <w:bottom w:val="none" w:sz="0" w:space="0" w:color="auto"/>
                            <w:right w:val="none" w:sz="0" w:space="0" w:color="auto"/>
                          </w:divBdr>
                          <w:divsChild>
                            <w:div w:id="1039009569">
                              <w:marLeft w:val="0"/>
                              <w:marRight w:val="0"/>
                              <w:marTop w:val="0"/>
                              <w:marBottom w:val="0"/>
                              <w:divBdr>
                                <w:top w:val="none" w:sz="0" w:space="0" w:color="auto"/>
                                <w:left w:val="none" w:sz="0" w:space="0" w:color="auto"/>
                                <w:bottom w:val="none" w:sz="0" w:space="0" w:color="auto"/>
                                <w:right w:val="none" w:sz="0" w:space="0" w:color="auto"/>
                              </w:divBdr>
                              <w:divsChild>
                                <w:div w:id="199166284">
                                  <w:marLeft w:val="0"/>
                                  <w:marRight w:val="0"/>
                                  <w:marTop w:val="0"/>
                                  <w:marBottom w:val="0"/>
                                  <w:divBdr>
                                    <w:top w:val="none" w:sz="0" w:space="0" w:color="auto"/>
                                    <w:left w:val="none" w:sz="0" w:space="0" w:color="auto"/>
                                    <w:bottom w:val="none" w:sz="0" w:space="0" w:color="auto"/>
                                    <w:right w:val="none" w:sz="0" w:space="0" w:color="auto"/>
                                  </w:divBdr>
                                  <w:divsChild>
                                    <w:div w:id="1714233703">
                                      <w:marLeft w:val="0"/>
                                      <w:marRight w:val="0"/>
                                      <w:marTop w:val="0"/>
                                      <w:marBottom w:val="0"/>
                                      <w:divBdr>
                                        <w:top w:val="none" w:sz="0" w:space="0" w:color="auto"/>
                                        <w:left w:val="none" w:sz="0" w:space="0" w:color="auto"/>
                                        <w:bottom w:val="none" w:sz="0" w:space="0" w:color="auto"/>
                                        <w:right w:val="none" w:sz="0" w:space="0" w:color="auto"/>
                                      </w:divBdr>
                                      <w:divsChild>
                                        <w:div w:id="76711933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232232757">
                          <w:marLeft w:val="38"/>
                          <w:marRight w:val="38"/>
                          <w:marTop w:val="0"/>
                          <w:marBottom w:val="150"/>
                          <w:divBdr>
                            <w:top w:val="none" w:sz="0" w:space="0" w:color="auto"/>
                            <w:left w:val="none" w:sz="0" w:space="0" w:color="auto"/>
                            <w:bottom w:val="none" w:sz="0" w:space="0" w:color="auto"/>
                            <w:right w:val="none" w:sz="0" w:space="0" w:color="auto"/>
                          </w:divBdr>
                          <w:divsChild>
                            <w:div w:id="928195592">
                              <w:marLeft w:val="0"/>
                              <w:marRight w:val="0"/>
                              <w:marTop w:val="0"/>
                              <w:marBottom w:val="0"/>
                              <w:divBdr>
                                <w:top w:val="none" w:sz="0" w:space="0" w:color="auto"/>
                                <w:left w:val="none" w:sz="0" w:space="0" w:color="auto"/>
                                <w:bottom w:val="none" w:sz="0" w:space="0" w:color="auto"/>
                                <w:right w:val="none" w:sz="0" w:space="0" w:color="auto"/>
                              </w:divBdr>
                              <w:divsChild>
                                <w:div w:id="750128914">
                                  <w:marLeft w:val="0"/>
                                  <w:marRight w:val="0"/>
                                  <w:marTop w:val="0"/>
                                  <w:marBottom w:val="0"/>
                                  <w:divBdr>
                                    <w:top w:val="none" w:sz="0" w:space="0" w:color="auto"/>
                                    <w:left w:val="none" w:sz="0" w:space="0" w:color="auto"/>
                                    <w:bottom w:val="none" w:sz="0" w:space="0" w:color="auto"/>
                                    <w:right w:val="none" w:sz="0" w:space="0" w:color="auto"/>
                                  </w:divBdr>
                                </w:div>
                                <w:div w:id="596985315">
                                  <w:marLeft w:val="0"/>
                                  <w:marRight w:val="0"/>
                                  <w:marTop w:val="0"/>
                                  <w:marBottom w:val="0"/>
                                  <w:divBdr>
                                    <w:top w:val="none" w:sz="0" w:space="0" w:color="auto"/>
                                    <w:left w:val="none" w:sz="0" w:space="0" w:color="auto"/>
                                    <w:bottom w:val="none" w:sz="0" w:space="0" w:color="auto"/>
                                    <w:right w:val="none" w:sz="0" w:space="0" w:color="auto"/>
                                  </w:divBdr>
                                  <w:divsChild>
                                    <w:div w:id="1934243334">
                                      <w:marLeft w:val="0"/>
                                      <w:marRight w:val="0"/>
                                      <w:marTop w:val="0"/>
                                      <w:marBottom w:val="0"/>
                                      <w:divBdr>
                                        <w:top w:val="none" w:sz="0" w:space="0" w:color="auto"/>
                                        <w:left w:val="none" w:sz="0" w:space="0" w:color="auto"/>
                                        <w:bottom w:val="none" w:sz="0" w:space="0" w:color="auto"/>
                                        <w:right w:val="none" w:sz="0" w:space="0" w:color="auto"/>
                                      </w:divBdr>
                                      <w:divsChild>
                                        <w:div w:id="112415177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5453361">
                          <w:marLeft w:val="38"/>
                          <w:marRight w:val="38"/>
                          <w:marTop w:val="0"/>
                          <w:marBottom w:val="150"/>
                          <w:divBdr>
                            <w:top w:val="none" w:sz="0" w:space="0" w:color="auto"/>
                            <w:left w:val="none" w:sz="0" w:space="0" w:color="auto"/>
                            <w:bottom w:val="none" w:sz="0" w:space="0" w:color="auto"/>
                            <w:right w:val="none" w:sz="0" w:space="0" w:color="auto"/>
                          </w:divBdr>
                          <w:divsChild>
                            <w:div w:id="1677346137">
                              <w:marLeft w:val="0"/>
                              <w:marRight w:val="0"/>
                              <w:marTop w:val="0"/>
                              <w:marBottom w:val="0"/>
                              <w:divBdr>
                                <w:top w:val="none" w:sz="0" w:space="0" w:color="auto"/>
                                <w:left w:val="none" w:sz="0" w:space="0" w:color="auto"/>
                                <w:bottom w:val="none" w:sz="0" w:space="0" w:color="auto"/>
                                <w:right w:val="none" w:sz="0" w:space="0" w:color="auto"/>
                              </w:divBdr>
                              <w:divsChild>
                                <w:div w:id="1777602650">
                                  <w:marLeft w:val="0"/>
                                  <w:marRight w:val="0"/>
                                  <w:marTop w:val="0"/>
                                  <w:marBottom w:val="0"/>
                                  <w:divBdr>
                                    <w:top w:val="none" w:sz="0" w:space="0" w:color="auto"/>
                                    <w:left w:val="none" w:sz="0" w:space="0" w:color="auto"/>
                                    <w:bottom w:val="none" w:sz="0" w:space="0" w:color="auto"/>
                                    <w:right w:val="none" w:sz="0" w:space="0" w:color="auto"/>
                                  </w:divBdr>
                                  <w:divsChild>
                                    <w:div w:id="1009451514">
                                      <w:marLeft w:val="0"/>
                                      <w:marRight w:val="0"/>
                                      <w:marTop w:val="0"/>
                                      <w:marBottom w:val="0"/>
                                      <w:divBdr>
                                        <w:top w:val="none" w:sz="0" w:space="0" w:color="auto"/>
                                        <w:left w:val="none" w:sz="0" w:space="0" w:color="auto"/>
                                        <w:bottom w:val="none" w:sz="0" w:space="0" w:color="auto"/>
                                        <w:right w:val="none" w:sz="0" w:space="0" w:color="auto"/>
                                      </w:divBdr>
                                      <w:divsChild>
                                        <w:div w:id="160360462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57712512">
                          <w:marLeft w:val="38"/>
                          <w:marRight w:val="38"/>
                          <w:marTop w:val="0"/>
                          <w:marBottom w:val="150"/>
                          <w:divBdr>
                            <w:top w:val="none" w:sz="0" w:space="0" w:color="auto"/>
                            <w:left w:val="none" w:sz="0" w:space="0" w:color="auto"/>
                            <w:bottom w:val="none" w:sz="0" w:space="0" w:color="auto"/>
                            <w:right w:val="none" w:sz="0" w:space="0" w:color="auto"/>
                          </w:divBdr>
                          <w:divsChild>
                            <w:div w:id="1512913100">
                              <w:marLeft w:val="0"/>
                              <w:marRight w:val="0"/>
                              <w:marTop w:val="0"/>
                              <w:marBottom w:val="0"/>
                              <w:divBdr>
                                <w:top w:val="none" w:sz="0" w:space="0" w:color="auto"/>
                                <w:left w:val="none" w:sz="0" w:space="0" w:color="auto"/>
                                <w:bottom w:val="none" w:sz="0" w:space="0" w:color="auto"/>
                                <w:right w:val="none" w:sz="0" w:space="0" w:color="auto"/>
                              </w:divBdr>
                              <w:divsChild>
                                <w:div w:id="337007914">
                                  <w:marLeft w:val="0"/>
                                  <w:marRight w:val="0"/>
                                  <w:marTop w:val="0"/>
                                  <w:marBottom w:val="0"/>
                                  <w:divBdr>
                                    <w:top w:val="none" w:sz="0" w:space="0" w:color="auto"/>
                                    <w:left w:val="none" w:sz="0" w:space="0" w:color="auto"/>
                                    <w:bottom w:val="none" w:sz="0" w:space="0" w:color="auto"/>
                                    <w:right w:val="none" w:sz="0" w:space="0" w:color="auto"/>
                                  </w:divBdr>
                                </w:div>
                                <w:div w:id="919412363">
                                  <w:marLeft w:val="0"/>
                                  <w:marRight w:val="0"/>
                                  <w:marTop w:val="0"/>
                                  <w:marBottom w:val="0"/>
                                  <w:divBdr>
                                    <w:top w:val="none" w:sz="0" w:space="0" w:color="auto"/>
                                    <w:left w:val="none" w:sz="0" w:space="0" w:color="auto"/>
                                    <w:bottom w:val="none" w:sz="0" w:space="0" w:color="auto"/>
                                    <w:right w:val="none" w:sz="0" w:space="0" w:color="auto"/>
                                  </w:divBdr>
                                  <w:divsChild>
                                    <w:div w:id="532231333">
                                      <w:marLeft w:val="0"/>
                                      <w:marRight w:val="0"/>
                                      <w:marTop w:val="0"/>
                                      <w:marBottom w:val="0"/>
                                      <w:divBdr>
                                        <w:top w:val="none" w:sz="0" w:space="0" w:color="auto"/>
                                        <w:left w:val="none" w:sz="0" w:space="0" w:color="auto"/>
                                        <w:bottom w:val="none" w:sz="0" w:space="0" w:color="auto"/>
                                        <w:right w:val="none" w:sz="0" w:space="0" w:color="auto"/>
                                      </w:divBdr>
                                      <w:divsChild>
                                        <w:div w:id="135380361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5602578">
                          <w:marLeft w:val="38"/>
                          <w:marRight w:val="38"/>
                          <w:marTop w:val="0"/>
                          <w:marBottom w:val="150"/>
                          <w:divBdr>
                            <w:top w:val="none" w:sz="0" w:space="0" w:color="auto"/>
                            <w:left w:val="none" w:sz="0" w:space="0" w:color="auto"/>
                            <w:bottom w:val="none" w:sz="0" w:space="0" w:color="auto"/>
                            <w:right w:val="none" w:sz="0" w:space="0" w:color="auto"/>
                          </w:divBdr>
                          <w:divsChild>
                            <w:div w:id="2021393425">
                              <w:marLeft w:val="0"/>
                              <w:marRight w:val="0"/>
                              <w:marTop w:val="0"/>
                              <w:marBottom w:val="0"/>
                              <w:divBdr>
                                <w:top w:val="none" w:sz="0" w:space="0" w:color="auto"/>
                                <w:left w:val="none" w:sz="0" w:space="0" w:color="auto"/>
                                <w:bottom w:val="none" w:sz="0" w:space="0" w:color="auto"/>
                                <w:right w:val="none" w:sz="0" w:space="0" w:color="auto"/>
                              </w:divBdr>
                              <w:divsChild>
                                <w:div w:id="2122798478">
                                  <w:marLeft w:val="0"/>
                                  <w:marRight w:val="0"/>
                                  <w:marTop w:val="0"/>
                                  <w:marBottom w:val="0"/>
                                  <w:divBdr>
                                    <w:top w:val="none" w:sz="0" w:space="0" w:color="auto"/>
                                    <w:left w:val="none" w:sz="0" w:space="0" w:color="auto"/>
                                    <w:bottom w:val="none" w:sz="0" w:space="0" w:color="auto"/>
                                    <w:right w:val="none" w:sz="0" w:space="0" w:color="auto"/>
                                  </w:divBdr>
                                </w:div>
                                <w:div w:id="2147355505">
                                  <w:marLeft w:val="0"/>
                                  <w:marRight w:val="0"/>
                                  <w:marTop w:val="0"/>
                                  <w:marBottom w:val="0"/>
                                  <w:divBdr>
                                    <w:top w:val="none" w:sz="0" w:space="0" w:color="auto"/>
                                    <w:left w:val="none" w:sz="0" w:space="0" w:color="auto"/>
                                    <w:bottom w:val="none" w:sz="0" w:space="0" w:color="auto"/>
                                    <w:right w:val="none" w:sz="0" w:space="0" w:color="auto"/>
                                  </w:divBdr>
                                  <w:divsChild>
                                    <w:div w:id="1248877951">
                                      <w:marLeft w:val="0"/>
                                      <w:marRight w:val="0"/>
                                      <w:marTop w:val="0"/>
                                      <w:marBottom w:val="0"/>
                                      <w:divBdr>
                                        <w:top w:val="none" w:sz="0" w:space="0" w:color="auto"/>
                                        <w:left w:val="none" w:sz="0" w:space="0" w:color="auto"/>
                                        <w:bottom w:val="none" w:sz="0" w:space="0" w:color="auto"/>
                                        <w:right w:val="none" w:sz="0" w:space="0" w:color="auto"/>
                                      </w:divBdr>
                                      <w:divsChild>
                                        <w:div w:id="92761445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3281283">
              <w:marLeft w:val="0"/>
              <w:marRight w:val="0"/>
              <w:marTop w:val="0"/>
              <w:marBottom w:val="0"/>
              <w:divBdr>
                <w:top w:val="none" w:sz="0" w:space="0" w:color="auto"/>
                <w:left w:val="none" w:sz="0" w:space="0" w:color="auto"/>
                <w:bottom w:val="none" w:sz="0" w:space="0" w:color="auto"/>
                <w:right w:val="none" w:sz="0" w:space="0" w:color="auto"/>
              </w:divBdr>
            </w:div>
            <w:div w:id="772434663">
              <w:marLeft w:val="0"/>
              <w:marRight w:val="0"/>
              <w:marTop w:val="600"/>
              <w:marBottom w:val="0"/>
              <w:divBdr>
                <w:top w:val="none" w:sz="0" w:space="0" w:color="auto"/>
                <w:left w:val="none" w:sz="0" w:space="0" w:color="auto"/>
                <w:bottom w:val="none" w:sz="0" w:space="0" w:color="auto"/>
                <w:right w:val="none" w:sz="0" w:space="0" w:color="auto"/>
              </w:divBdr>
              <w:divsChild>
                <w:div w:id="1230074290">
                  <w:marLeft w:val="0"/>
                  <w:marRight w:val="0"/>
                  <w:marTop w:val="0"/>
                  <w:marBottom w:val="0"/>
                  <w:divBdr>
                    <w:top w:val="none" w:sz="0" w:space="0" w:color="auto"/>
                    <w:left w:val="none" w:sz="0" w:space="0" w:color="auto"/>
                    <w:bottom w:val="none" w:sz="0" w:space="0" w:color="auto"/>
                    <w:right w:val="none" w:sz="0" w:space="0" w:color="auto"/>
                  </w:divBdr>
                  <w:divsChild>
                    <w:div w:id="129443271">
                      <w:marLeft w:val="0"/>
                      <w:marRight w:val="0"/>
                      <w:marTop w:val="0"/>
                      <w:marBottom w:val="0"/>
                      <w:divBdr>
                        <w:top w:val="none" w:sz="0" w:space="0" w:color="auto"/>
                        <w:left w:val="none" w:sz="0" w:space="0" w:color="auto"/>
                        <w:bottom w:val="none" w:sz="0" w:space="0" w:color="auto"/>
                        <w:right w:val="none" w:sz="0" w:space="0" w:color="auto"/>
                      </w:divBdr>
                    </w:div>
                  </w:divsChild>
                </w:div>
                <w:div w:id="167865309">
                  <w:marLeft w:val="0"/>
                  <w:marRight w:val="0"/>
                  <w:marTop w:val="0"/>
                  <w:marBottom w:val="0"/>
                  <w:divBdr>
                    <w:top w:val="none" w:sz="0" w:space="0" w:color="auto"/>
                    <w:left w:val="none" w:sz="0" w:space="0" w:color="auto"/>
                    <w:bottom w:val="none" w:sz="0" w:space="0" w:color="auto"/>
                    <w:right w:val="none" w:sz="0" w:space="0" w:color="auto"/>
                  </w:divBdr>
                  <w:divsChild>
                    <w:div w:id="299499796">
                      <w:marLeft w:val="0"/>
                      <w:marRight w:val="0"/>
                      <w:marTop w:val="0"/>
                      <w:marBottom w:val="0"/>
                      <w:divBdr>
                        <w:top w:val="none" w:sz="0" w:space="0" w:color="auto"/>
                        <w:left w:val="none" w:sz="0" w:space="0" w:color="auto"/>
                        <w:bottom w:val="none" w:sz="0" w:space="0" w:color="auto"/>
                        <w:right w:val="none" w:sz="0" w:space="0" w:color="auto"/>
                      </w:divBdr>
                      <w:divsChild>
                        <w:div w:id="658850180">
                          <w:marLeft w:val="0"/>
                          <w:marRight w:val="0"/>
                          <w:marTop w:val="0"/>
                          <w:marBottom w:val="225"/>
                          <w:divBdr>
                            <w:top w:val="none" w:sz="0" w:space="0" w:color="auto"/>
                            <w:left w:val="none" w:sz="0" w:space="0" w:color="auto"/>
                            <w:bottom w:val="none" w:sz="0" w:space="0" w:color="auto"/>
                            <w:right w:val="none" w:sz="0" w:space="0" w:color="auto"/>
                          </w:divBdr>
                          <w:divsChild>
                            <w:div w:id="1098404580">
                              <w:marLeft w:val="0"/>
                              <w:marRight w:val="0"/>
                              <w:marTop w:val="0"/>
                              <w:marBottom w:val="0"/>
                              <w:divBdr>
                                <w:top w:val="single" w:sz="6" w:space="0" w:color="EDEDED"/>
                                <w:left w:val="single" w:sz="6" w:space="0" w:color="EDEDED"/>
                                <w:bottom w:val="single" w:sz="6" w:space="0" w:color="EDEDED"/>
                                <w:right w:val="single" w:sz="6" w:space="0" w:color="EDEDED"/>
                              </w:divBdr>
                              <w:divsChild>
                                <w:div w:id="1624730465">
                                  <w:marLeft w:val="0"/>
                                  <w:marRight w:val="0"/>
                                  <w:marTop w:val="0"/>
                                  <w:marBottom w:val="0"/>
                                  <w:divBdr>
                                    <w:top w:val="none" w:sz="0" w:space="0" w:color="auto"/>
                                    <w:left w:val="none" w:sz="0" w:space="0" w:color="auto"/>
                                    <w:bottom w:val="none" w:sz="0" w:space="0" w:color="auto"/>
                                    <w:right w:val="none" w:sz="0" w:space="0" w:color="auto"/>
                                  </w:divBdr>
                                </w:div>
                                <w:div w:id="2056536233">
                                  <w:marLeft w:val="0"/>
                                  <w:marRight w:val="0"/>
                                  <w:marTop w:val="0"/>
                                  <w:marBottom w:val="0"/>
                                  <w:divBdr>
                                    <w:top w:val="none" w:sz="0" w:space="0" w:color="auto"/>
                                    <w:left w:val="none" w:sz="0" w:space="0" w:color="auto"/>
                                    <w:bottom w:val="none" w:sz="0" w:space="0" w:color="auto"/>
                                    <w:right w:val="none" w:sz="0" w:space="0" w:color="auto"/>
                                  </w:divBdr>
                                  <w:divsChild>
                                    <w:div w:id="1228413962">
                                      <w:marLeft w:val="0"/>
                                      <w:marRight w:val="0"/>
                                      <w:marTop w:val="75"/>
                                      <w:marBottom w:val="0"/>
                                      <w:divBdr>
                                        <w:top w:val="none" w:sz="0" w:space="0" w:color="auto"/>
                                        <w:left w:val="none" w:sz="0" w:space="0" w:color="auto"/>
                                        <w:bottom w:val="none" w:sz="0" w:space="0" w:color="auto"/>
                                        <w:right w:val="none" w:sz="0" w:space="0" w:color="auto"/>
                                      </w:divBdr>
                                      <w:divsChild>
                                        <w:div w:id="701321634">
                                          <w:marLeft w:val="0"/>
                                          <w:marRight w:val="0"/>
                                          <w:marTop w:val="0"/>
                                          <w:marBottom w:val="0"/>
                                          <w:divBdr>
                                            <w:top w:val="none" w:sz="0" w:space="0" w:color="auto"/>
                                            <w:left w:val="none" w:sz="0" w:space="0" w:color="auto"/>
                                            <w:bottom w:val="none" w:sz="0" w:space="0" w:color="auto"/>
                                            <w:right w:val="none" w:sz="0" w:space="0" w:color="auto"/>
                                          </w:divBdr>
                                        </w:div>
                                        <w:div w:id="1279531262">
                                          <w:marLeft w:val="0"/>
                                          <w:marRight w:val="0"/>
                                          <w:marTop w:val="0"/>
                                          <w:marBottom w:val="0"/>
                                          <w:divBdr>
                                            <w:top w:val="none" w:sz="0" w:space="0" w:color="auto"/>
                                            <w:left w:val="none" w:sz="0" w:space="0" w:color="auto"/>
                                            <w:bottom w:val="none" w:sz="0" w:space="0" w:color="auto"/>
                                            <w:right w:val="none" w:sz="0" w:space="0" w:color="auto"/>
                                          </w:divBdr>
                                        </w:div>
                                      </w:divsChild>
                                    </w:div>
                                    <w:div w:id="314645089">
                                      <w:marLeft w:val="0"/>
                                      <w:marRight w:val="0"/>
                                      <w:marTop w:val="0"/>
                                      <w:marBottom w:val="0"/>
                                      <w:divBdr>
                                        <w:top w:val="none" w:sz="0" w:space="0" w:color="auto"/>
                                        <w:left w:val="none" w:sz="0" w:space="0" w:color="auto"/>
                                        <w:bottom w:val="none" w:sz="0" w:space="0" w:color="auto"/>
                                        <w:right w:val="none" w:sz="0" w:space="0" w:color="auto"/>
                                      </w:divBdr>
                                      <w:divsChild>
                                        <w:div w:id="1186361894">
                                          <w:marLeft w:val="0"/>
                                          <w:marRight w:val="0"/>
                                          <w:marTop w:val="0"/>
                                          <w:marBottom w:val="0"/>
                                          <w:divBdr>
                                            <w:top w:val="none" w:sz="0" w:space="0" w:color="auto"/>
                                            <w:left w:val="none" w:sz="0" w:space="0" w:color="auto"/>
                                            <w:bottom w:val="none" w:sz="0" w:space="0" w:color="auto"/>
                                            <w:right w:val="none" w:sz="0" w:space="0" w:color="auto"/>
                                          </w:divBdr>
                                        </w:div>
                                        <w:div w:id="113398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105220">
                      <w:marLeft w:val="0"/>
                      <w:marRight w:val="0"/>
                      <w:marTop w:val="0"/>
                      <w:marBottom w:val="0"/>
                      <w:divBdr>
                        <w:top w:val="none" w:sz="0" w:space="0" w:color="auto"/>
                        <w:left w:val="none" w:sz="0" w:space="0" w:color="auto"/>
                        <w:bottom w:val="none" w:sz="0" w:space="0" w:color="auto"/>
                        <w:right w:val="none" w:sz="0" w:space="0" w:color="auto"/>
                      </w:divBdr>
                      <w:divsChild>
                        <w:div w:id="2001080674">
                          <w:marLeft w:val="0"/>
                          <w:marRight w:val="0"/>
                          <w:marTop w:val="0"/>
                          <w:marBottom w:val="225"/>
                          <w:divBdr>
                            <w:top w:val="none" w:sz="0" w:space="0" w:color="auto"/>
                            <w:left w:val="none" w:sz="0" w:space="0" w:color="auto"/>
                            <w:bottom w:val="none" w:sz="0" w:space="0" w:color="auto"/>
                            <w:right w:val="none" w:sz="0" w:space="0" w:color="auto"/>
                          </w:divBdr>
                          <w:divsChild>
                            <w:div w:id="1406338558">
                              <w:marLeft w:val="0"/>
                              <w:marRight w:val="0"/>
                              <w:marTop w:val="0"/>
                              <w:marBottom w:val="0"/>
                              <w:divBdr>
                                <w:top w:val="single" w:sz="6" w:space="0" w:color="EDEDED"/>
                                <w:left w:val="single" w:sz="6" w:space="0" w:color="EDEDED"/>
                                <w:bottom w:val="single" w:sz="6" w:space="0" w:color="EDEDED"/>
                                <w:right w:val="single" w:sz="6" w:space="0" w:color="EDEDED"/>
                              </w:divBdr>
                              <w:divsChild>
                                <w:div w:id="1627196173">
                                  <w:marLeft w:val="0"/>
                                  <w:marRight w:val="0"/>
                                  <w:marTop w:val="0"/>
                                  <w:marBottom w:val="0"/>
                                  <w:divBdr>
                                    <w:top w:val="none" w:sz="0" w:space="0" w:color="auto"/>
                                    <w:left w:val="none" w:sz="0" w:space="0" w:color="auto"/>
                                    <w:bottom w:val="none" w:sz="0" w:space="0" w:color="auto"/>
                                    <w:right w:val="none" w:sz="0" w:space="0" w:color="auto"/>
                                  </w:divBdr>
                                </w:div>
                                <w:div w:id="557669344">
                                  <w:marLeft w:val="0"/>
                                  <w:marRight w:val="0"/>
                                  <w:marTop w:val="0"/>
                                  <w:marBottom w:val="0"/>
                                  <w:divBdr>
                                    <w:top w:val="none" w:sz="0" w:space="0" w:color="auto"/>
                                    <w:left w:val="none" w:sz="0" w:space="0" w:color="auto"/>
                                    <w:bottom w:val="none" w:sz="0" w:space="0" w:color="auto"/>
                                    <w:right w:val="none" w:sz="0" w:space="0" w:color="auto"/>
                                  </w:divBdr>
                                  <w:divsChild>
                                    <w:div w:id="833304602">
                                      <w:marLeft w:val="0"/>
                                      <w:marRight w:val="0"/>
                                      <w:marTop w:val="75"/>
                                      <w:marBottom w:val="0"/>
                                      <w:divBdr>
                                        <w:top w:val="none" w:sz="0" w:space="0" w:color="auto"/>
                                        <w:left w:val="none" w:sz="0" w:space="0" w:color="auto"/>
                                        <w:bottom w:val="none" w:sz="0" w:space="0" w:color="auto"/>
                                        <w:right w:val="none" w:sz="0" w:space="0" w:color="auto"/>
                                      </w:divBdr>
                                      <w:divsChild>
                                        <w:div w:id="704453226">
                                          <w:marLeft w:val="0"/>
                                          <w:marRight w:val="0"/>
                                          <w:marTop w:val="0"/>
                                          <w:marBottom w:val="0"/>
                                          <w:divBdr>
                                            <w:top w:val="none" w:sz="0" w:space="0" w:color="auto"/>
                                            <w:left w:val="none" w:sz="0" w:space="0" w:color="auto"/>
                                            <w:bottom w:val="none" w:sz="0" w:space="0" w:color="auto"/>
                                            <w:right w:val="none" w:sz="0" w:space="0" w:color="auto"/>
                                          </w:divBdr>
                                        </w:div>
                                        <w:div w:id="1869903468">
                                          <w:marLeft w:val="0"/>
                                          <w:marRight w:val="0"/>
                                          <w:marTop w:val="0"/>
                                          <w:marBottom w:val="0"/>
                                          <w:divBdr>
                                            <w:top w:val="none" w:sz="0" w:space="0" w:color="auto"/>
                                            <w:left w:val="none" w:sz="0" w:space="0" w:color="auto"/>
                                            <w:bottom w:val="none" w:sz="0" w:space="0" w:color="auto"/>
                                            <w:right w:val="none" w:sz="0" w:space="0" w:color="auto"/>
                                          </w:divBdr>
                                        </w:div>
                                      </w:divsChild>
                                    </w:div>
                                    <w:div w:id="621765430">
                                      <w:marLeft w:val="0"/>
                                      <w:marRight w:val="0"/>
                                      <w:marTop w:val="0"/>
                                      <w:marBottom w:val="0"/>
                                      <w:divBdr>
                                        <w:top w:val="none" w:sz="0" w:space="0" w:color="auto"/>
                                        <w:left w:val="none" w:sz="0" w:space="0" w:color="auto"/>
                                        <w:bottom w:val="none" w:sz="0" w:space="0" w:color="auto"/>
                                        <w:right w:val="none" w:sz="0" w:space="0" w:color="auto"/>
                                      </w:divBdr>
                                      <w:divsChild>
                                        <w:div w:id="1559321659">
                                          <w:marLeft w:val="0"/>
                                          <w:marRight w:val="0"/>
                                          <w:marTop w:val="0"/>
                                          <w:marBottom w:val="0"/>
                                          <w:divBdr>
                                            <w:top w:val="none" w:sz="0" w:space="0" w:color="auto"/>
                                            <w:left w:val="none" w:sz="0" w:space="0" w:color="auto"/>
                                            <w:bottom w:val="none" w:sz="0" w:space="0" w:color="auto"/>
                                            <w:right w:val="none" w:sz="0" w:space="0" w:color="auto"/>
                                          </w:divBdr>
                                        </w:div>
                                        <w:div w:id="19406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459525">
                      <w:marLeft w:val="0"/>
                      <w:marRight w:val="0"/>
                      <w:marTop w:val="0"/>
                      <w:marBottom w:val="0"/>
                      <w:divBdr>
                        <w:top w:val="none" w:sz="0" w:space="0" w:color="auto"/>
                        <w:left w:val="none" w:sz="0" w:space="0" w:color="auto"/>
                        <w:bottom w:val="none" w:sz="0" w:space="0" w:color="auto"/>
                        <w:right w:val="none" w:sz="0" w:space="0" w:color="auto"/>
                      </w:divBdr>
                      <w:divsChild>
                        <w:div w:id="1590314656">
                          <w:marLeft w:val="0"/>
                          <w:marRight w:val="0"/>
                          <w:marTop w:val="0"/>
                          <w:marBottom w:val="225"/>
                          <w:divBdr>
                            <w:top w:val="none" w:sz="0" w:space="0" w:color="auto"/>
                            <w:left w:val="none" w:sz="0" w:space="0" w:color="auto"/>
                            <w:bottom w:val="none" w:sz="0" w:space="0" w:color="auto"/>
                            <w:right w:val="none" w:sz="0" w:space="0" w:color="auto"/>
                          </w:divBdr>
                          <w:divsChild>
                            <w:div w:id="101345970">
                              <w:marLeft w:val="0"/>
                              <w:marRight w:val="0"/>
                              <w:marTop w:val="0"/>
                              <w:marBottom w:val="0"/>
                              <w:divBdr>
                                <w:top w:val="single" w:sz="6" w:space="0" w:color="EDEDED"/>
                                <w:left w:val="single" w:sz="6" w:space="0" w:color="EDEDED"/>
                                <w:bottom w:val="single" w:sz="6" w:space="0" w:color="EDEDED"/>
                                <w:right w:val="single" w:sz="6" w:space="0" w:color="EDEDED"/>
                              </w:divBdr>
                              <w:divsChild>
                                <w:div w:id="702826928">
                                  <w:marLeft w:val="0"/>
                                  <w:marRight w:val="0"/>
                                  <w:marTop w:val="0"/>
                                  <w:marBottom w:val="0"/>
                                  <w:divBdr>
                                    <w:top w:val="none" w:sz="0" w:space="0" w:color="auto"/>
                                    <w:left w:val="none" w:sz="0" w:space="0" w:color="auto"/>
                                    <w:bottom w:val="none" w:sz="0" w:space="0" w:color="auto"/>
                                    <w:right w:val="none" w:sz="0" w:space="0" w:color="auto"/>
                                  </w:divBdr>
                                </w:div>
                                <w:div w:id="1518692610">
                                  <w:marLeft w:val="0"/>
                                  <w:marRight w:val="0"/>
                                  <w:marTop w:val="0"/>
                                  <w:marBottom w:val="0"/>
                                  <w:divBdr>
                                    <w:top w:val="none" w:sz="0" w:space="0" w:color="auto"/>
                                    <w:left w:val="none" w:sz="0" w:space="0" w:color="auto"/>
                                    <w:bottom w:val="none" w:sz="0" w:space="0" w:color="auto"/>
                                    <w:right w:val="none" w:sz="0" w:space="0" w:color="auto"/>
                                  </w:divBdr>
                                  <w:divsChild>
                                    <w:div w:id="778989852">
                                      <w:marLeft w:val="0"/>
                                      <w:marRight w:val="0"/>
                                      <w:marTop w:val="75"/>
                                      <w:marBottom w:val="0"/>
                                      <w:divBdr>
                                        <w:top w:val="none" w:sz="0" w:space="0" w:color="auto"/>
                                        <w:left w:val="none" w:sz="0" w:space="0" w:color="auto"/>
                                        <w:bottom w:val="none" w:sz="0" w:space="0" w:color="auto"/>
                                        <w:right w:val="none" w:sz="0" w:space="0" w:color="auto"/>
                                      </w:divBdr>
                                      <w:divsChild>
                                        <w:div w:id="430856163">
                                          <w:marLeft w:val="0"/>
                                          <w:marRight w:val="0"/>
                                          <w:marTop w:val="0"/>
                                          <w:marBottom w:val="0"/>
                                          <w:divBdr>
                                            <w:top w:val="none" w:sz="0" w:space="0" w:color="auto"/>
                                            <w:left w:val="none" w:sz="0" w:space="0" w:color="auto"/>
                                            <w:bottom w:val="none" w:sz="0" w:space="0" w:color="auto"/>
                                            <w:right w:val="none" w:sz="0" w:space="0" w:color="auto"/>
                                          </w:divBdr>
                                        </w:div>
                                        <w:div w:id="1094669873">
                                          <w:marLeft w:val="0"/>
                                          <w:marRight w:val="0"/>
                                          <w:marTop w:val="0"/>
                                          <w:marBottom w:val="0"/>
                                          <w:divBdr>
                                            <w:top w:val="none" w:sz="0" w:space="0" w:color="auto"/>
                                            <w:left w:val="none" w:sz="0" w:space="0" w:color="auto"/>
                                            <w:bottom w:val="none" w:sz="0" w:space="0" w:color="auto"/>
                                            <w:right w:val="none" w:sz="0" w:space="0" w:color="auto"/>
                                          </w:divBdr>
                                        </w:div>
                                      </w:divsChild>
                                    </w:div>
                                    <w:div w:id="360011571">
                                      <w:marLeft w:val="0"/>
                                      <w:marRight w:val="0"/>
                                      <w:marTop w:val="0"/>
                                      <w:marBottom w:val="0"/>
                                      <w:divBdr>
                                        <w:top w:val="none" w:sz="0" w:space="0" w:color="auto"/>
                                        <w:left w:val="none" w:sz="0" w:space="0" w:color="auto"/>
                                        <w:bottom w:val="none" w:sz="0" w:space="0" w:color="auto"/>
                                        <w:right w:val="none" w:sz="0" w:space="0" w:color="auto"/>
                                      </w:divBdr>
                                      <w:divsChild>
                                        <w:div w:id="1581790886">
                                          <w:marLeft w:val="0"/>
                                          <w:marRight w:val="0"/>
                                          <w:marTop w:val="0"/>
                                          <w:marBottom w:val="0"/>
                                          <w:divBdr>
                                            <w:top w:val="none" w:sz="0" w:space="0" w:color="auto"/>
                                            <w:left w:val="none" w:sz="0" w:space="0" w:color="auto"/>
                                            <w:bottom w:val="none" w:sz="0" w:space="0" w:color="auto"/>
                                            <w:right w:val="none" w:sz="0" w:space="0" w:color="auto"/>
                                          </w:divBdr>
                                        </w:div>
                                        <w:div w:id="4894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989899">
                      <w:marLeft w:val="0"/>
                      <w:marRight w:val="0"/>
                      <w:marTop w:val="0"/>
                      <w:marBottom w:val="300"/>
                      <w:divBdr>
                        <w:top w:val="none" w:sz="0" w:space="0" w:color="auto"/>
                        <w:left w:val="none" w:sz="0" w:space="0" w:color="auto"/>
                        <w:bottom w:val="none" w:sz="0" w:space="0" w:color="auto"/>
                        <w:right w:val="none" w:sz="0" w:space="0" w:color="auto"/>
                      </w:divBdr>
                      <w:divsChild>
                        <w:div w:id="2014603909">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784306150">
              <w:marLeft w:val="0"/>
              <w:marRight w:val="0"/>
              <w:marTop w:val="0"/>
              <w:marBottom w:val="375"/>
              <w:divBdr>
                <w:top w:val="none" w:sz="0" w:space="0" w:color="auto"/>
                <w:left w:val="single" w:sz="18" w:space="19" w:color="008000"/>
                <w:bottom w:val="none" w:sz="0" w:space="0" w:color="auto"/>
                <w:right w:val="none" w:sz="0" w:space="0" w:color="auto"/>
              </w:divBdr>
              <w:divsChild>
                <w:div w:id="1668678480">
                  <w:marLeft w:val="0"/>
                  <w:marRight w:val="0"/>
                  <w:marTop w:val="300"/>
                  <w:marBottom w:val="0"/>
                  <w:divBdr>
                    <w:top w:val="none" w:sz="0" w:space="0" w:color="auto"/>
                    <w:left w:val="none" w:sz="0" w:space="0" w:color="auto"/>
                    <w:bottom w:val="none" w:sz="0" w:space="0" w:color="auto"/>
                    <w:right w:val="none" w:sz="0" w:space="0" w:color="auto"/>
                  </w:divBdr>
                  <w:divsChild>
                    <w:div w:id="1184634901">
                      <w:marLeft w:val="0"/>
                      <w:marRight w:val="0"/>
                      <w:marTop w:val="0"/>
                      <w:marBottom w:val="0"/>
                      <w:divBdr>
                        <w:top w:val="none" w:sz="0" w:space="0" w:color="auto"/>
                        <w:left w:val="none" w:sz="0" w:space="0" w:color="auto"/>
                        <w:bottom w:val="none" w:sz="0" w:space="0" w:color="auto"/>
                        <w:right w:val="none" w:sz="0" w:space="0" w:color="auto"/>
                      </w:divBdr>
                    </w:div>
                    <w:div w:id="1822965557">
                      <w:marLeft w:val="0"/>
                      <w:marRight w:val="0"/>
                      <w:marTop w:val="0"/>
                      <w:marBottom w:val="0"/>
                      <w:divBdr>
                        <w:top w:val="none" w:sz="0" w:space="0" w:color="auto"/>
                        <w:left w:val="none" w:sz="0" w:space="0" w:color="auto"/>
                        <w:bottom w:val="none" w:sz="0" w:space="0" w:color="auto"/>
                        <w:right w:val="none" w:sz="0" w:space="0" w:color="auto"/>
                      </w:divBdr>
                    </w:div>
                  </w:divsChild>
                </w:div>
                <w:div w:id="528838833">
                  <w:marLeft w:val="0"/>
                  <w:marRight w:val="0"/>
                  <w:marTop w:val="0"/>
                  <w:marBottom w:val="180"/>
                  <w:divBdr>
                    <w:top w:val="none" w:sz="0" w:space="0" w:color="auto"/>
                    <w:left w:val="none" w:sz="0" w:space="0" w:color="auto"/>
                    <w:bottom w:val="none" w:sz="0" w:space="0" w:color="auto"/>
                    <w:right w:val="none" w:sz="0" w:space="0" w:color="auto"/>
                  </w:divBdr>
                </w:div>
              </w:divsChild>
            </w:div>
            <w:div w:id="1887178197">
              <w:marLeft w:val="0"/>
              <w:marRight w:val="0"/>
              <w:marTop w:val="225"/>
              <w:marBottom w:val="225"/>
              <w:divBdr>
                <w:top w:val="single" w:sz="6" w:space="8" w:color="D6D6D6"/>
                <w:left w:val="none" w:sz="0" w:space="0" w:color="auto"/>
                <w:bottom w:val="single" w:sz="6" w:space="8" w:color="D6D6D6"/>
                <w:right w:val="none" w:sz="0" w:space="0" w:color="auto"/>
              </w:divBdr>
            </w:div>
            <w:div w:id="1059523784">
              <w:marLeft w:val="0"/>
              <w:marRight w:val="0"/>
              <w:marTop w:val="450"/>
              <w:marBottom w:val="150"/>
              <w:divBdr>
                <w:top w:val="none" w:sz="0" w:space="0" w:color="auto"/>
                <w:left w:val="none" w:sz="0" w:space="0" w:color="auto"/>
                <w:bottom w:val="none" w:sz="0" w:space="0" w:color="auto"/>
                <w:right w:val="none" w:sz="0" w:space="0" w:color="auto"/>
              </w:divBdr>
            </w:div>
            <w:div w:id="67353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21060">
      <w:bodyDiv w:val="1"/>
      <w:marLeft w:val="0"/>
      <w:marRight w:val="0"/>
      <w:marTop w:val="0"/>
      <w:marBottom w:val="0"/>
      <w:divBdr>
        <w:top w:val="none" w:sz="0" w:space="0" w:color="auto"/>
        <w:left w:val="none" w:sz="0" w:space="0" w:color="auto"/>
        <w:bottom w:val="none" w:sz="0" w:space="0" w:color="auto"/>
        <w:right w:val="none" w:sz="0" w:space="0" w:color="auto"/>
      </w:divBdr>
    </w:div>
    <w:div w:id="441612261">
      <w:bodyDiv w:val="1"/>
      <w:marLeft w:val="0"/>
      <w:marRight w:val="0"/>
      <w:marTop w:val="0"/>
      <w:marBottom w:val="0"/>
      <w:divBdr>
        <w:top w:val="none" w:sz="0" w:space="0" w:color="auto"/>
        <w:left w:val="none" w:sz="0" w:space="0" w:color="auto"/>
        <w:bottom w:val="none" w:sz="0" w:space="0" w:color="auto"/>
        <w:right w:val="none" w:sz="0" w:space="0" w:color="auto"/>
      </w:divBdr>
    </w:div>
    <w:div w:id="453183506">
      <w:bodyDiv w:val="1"/>
      <w:marLeft w:val="0"/>
      <w:marRight w:val="0"/>
      <w:marTop w:val="0"/>
      <w:marBottom w:val="0"/>
      <w:divBdr>
        <w:top w:val="none" w:sz="0" w:space="0" w:color="auto"/>
        <w:left w:val="none" w:sz="0" w:space="0" w:color="auto"/>
        <w:bottom w:val="none" w:sz="0" w:space="0" w:color="auto"/>
        <w:right w:val="none" w:sz="0" w:space="0" w:color="auto"/>
      </w:divBdr>
    </w:div>
    <w:div w:id="476000485">
      <w:bodyDiv w:val="1"/>
      <w:marLeft w:val="0"/>
      <w:marRight w:val="0"/>
      <w:marTop w:val="0"/>
      <w:marBottom w:val="0"/>
      <w:divBdr>
        <w:top w:val="none" w:sz="0" w:space="0" w:color="auto"/>
        <w:left w:val="none" w:sz="0" w:space="0" w:color="auto"/>
        <w:bottom w:val="none" w:sz="0" w:space="0" w:color="auto"/>
        <w:right w:val="none" w:sz="0" w:space="0" w:color="auto"/>
      </w:divBdr>
    </w:div>
    <w:div w:id="498037040">
      <w:bodyDiv w:val="1"/>
      <w:marLeft w:val="0"/>
      <w:marRight w:val="0"/>
      <w:marTop w:val="0"/>
      <w:marBottom w:val="0"/>
      <w:divBdr>
        <w:top w:val="none" w:sz="0" w:space="0" w:color="auto"/>
        <w:left w:val="none" w:sz="0" w:space="0" w:color="auto"/>
        <w:bottom w:val="none" w:sz="0" w:space="0" w:color="auto"/>
        <w:right w:val="none" w:sz="0" w:space="0" w:color="auto"/>
      </w:divBdr>
    </w:div>
    <w:div w:id="553853802">
      <w:bodyDiv w:val="1"/>
      <w:marLeft w:val="0"/>
      <w:marRight w:val="0"/>
      <w:marTop w:val="0"/>
      <w:marBottom w:val="0"/>
      <w:divBdr>
        <w:top w:val="none" w:sz="0" w:space="0" w:color="auto"/>
        <w:left w:val="none" w:sz="0" w:space="0" w:color="auto"/>
        <w:bottom w:val="none" w:sz="0" w:space="0" w:color="auto"/>
        <w:right w:val="none" w:sz="0" w:space="0" w:color="auto"/>
      </w:divBdr>
    </w:div>
    <w:div w:id="554901500">
      <w:bodyDiv w:val="1"/>
      <w:marLeft w:val="0"/>
      <w:marRight w:val="0"/>
      <w:marTop w:val="0"/>
      <w:marBottom w:val="0"/>
      <w:divBdr>
        <w:top w:val="none" w:sz="0" w:space="0" w:color="auto"/>
        <w:left w:val="none" w:sz="0" w:space="0" w:color="auto"/>
        <w:bottom w:val="none" w:sz="0" w:space="0" w:color="auto"/>
        <w:right w:val="none" w:sz="0" w:space="0" w:color="auto"/>
      </w:divBdr>
    </w:div>
    <w:div w:id="580524509">
      <w:bodyDiv w:val="1"/>
      <w:marLeft w:val="0"/>
      <w:marRight w:val="0"/>
      <w:marTop w:val="0"/>
      <w:marBottom w:val="0"/>
      <w:divBdr>
        <w:top w:val="none" w:sz="0" w:space="0" w:color="auto"/>
        <w:left w:val="none" w:sz="0" w:space="0" w:color="auto"/>
        <w:bottom w:val="none" w:sz="0" w:space="0" w:color="auto"/>
        <w:right w:val="none" w:sz="0" w:space="0" w:color="auto"/>
      </w:divBdr>
    </w:div>
    <w:div w:id="585967887">
      <w:bodyDiv w:val="1"/>
      <w:marLeft w:val="0"/>
      <w:marRight w:val="0"/>
      <w:marTop w:val="0"/>
      <w:marBottom w:val="0"/>
      <w:divBdr>
        <w:top w:val="none" w:sz="0" w:space="0" w:color="auto"/>
        <w:left w:val="none" w:sz="0" w:space="0" w:color="auto"/>
        <w:bottom w:val="none" w:sz="0" w:space="0" w:color="auto"/>
        <w:right w:val="none" w:sz="0" w:space="0" w:color="auto"/>
      </w:divBdr>
    </w:div>
    <w:div w:id="603925666">
      <w:bodyDiv w:val="1"/>
      <w:marLeft w:val="0"/>
      <w:marRight w:val="0"/>
      <w:marTop w:val="0"/>
      <w:marBottom w:val="0"/>
      <w:divBdr>
        <w:top w:val="none" w:sz="0" w:space="0" w:color="auto"/>
        <w:left w:val="none" w:sz="0" w:space="0" w:color="auto"/>
        <w:bottom w:val="none" w:sz="0" w:space="0" w:color="auto"/>
        <w:right w:val="none" w:sz="0" w:space="0" w:color="auto"/>
      </w:divBdr>
    </w:div>
    <w:div w:id="613362056">
      <w:bodyDiv w:val="1"/>
      <w:marLeft w:val="0"/>
      <w:marRight w:val="0"/>
      <w:marTop w:val="0"/>
      <w:marBottom w:val="0"/>
      <w:divBdr>
        <w:top w:val="none" w:sz="0" w:space="0" w:color="auto"/>
        <w:left w:val="none" w:sz="0" w:space="0" w:color="auto"/>
        <w:bottom w:val="none" w:sz="0" w:space="0" w:color="auto"/>
        <w:right w:val="none" w:sz="0" w:space="0" w:color="auto"/>
      </w:divBdr>
    </w:div>
    <w:div w:id="629212783">
      <w:bodyDiv w:val="1"/>
      <w:marLeft w:val="0"/>
      <w:marRight w:val="0"/>
      <w:marTop w:val="0"/>
      <w:marBottom w:val="0"/>
      <w:divBdr>
        <w:top w:val="none" w:sz="0" w:space="0" w:color="auto"/>
        <w:left w:val="none" w:sz="0" w:space="0" w:color="auto"/>
        <w:bottom w:val="none" w:sz="0" w:space="0" w:color="auto"/>
        <w:right w:val="none" w:sz="0" w:space="0" w:color="auto"/>
      </w:divBdr>
    </w:div>
    <w:div w:id="668287139">
      <w:bodyDiv w:val="1"/>
      <w:marLeft w:val="0"/>
      <w:marRight w:val="0"/>
      <w:marTop w:val="0"/>
      <w:marBottom w:val="0"/>
      <w:divBdr>
        <w:top w:val="none" w:sz="0" w:space="0" w:color="auto"/>
        <w:left w:val="none" w:sz="0" w:space="0" w:color="auto"/>
        <w:bottom w:val="none" w:sz="0" w:space="0" w:color="auto"/>
        <w:right w:val="none" w:sz="0" w:space="0" w:color="auto"/>
      </w:divBdr>
    </w:div>
    <w:div w:id="691079565">
      <w:bodyDiv w:val="1"/>
      <w:marLeft w:val="0"/>
      <w:marRight w:val="0"/>
      <w:marTop w:val="0"/>
      <w:marBottom w:val="0"/>
      <w:divBdr>
        <w:top w:val="none" w:sz="0" w:space="0" w:color="auto"/>
        <w:left w:val="none" w:sz="0" w:space="0" w:color="auto"/>
        <w:bottom w:val="none" w:sz="0" w:space="0" w:color="auto"/>
        <w:right w:val="none" w:sz="0" w:space="0" w:color="auto"/>
      </w:divBdr>
    </w:div>
    <w:div w:id="733091703">
      <w:bodyDiv w:val="1"/>
      <w:marLeft w:val="0"/>
      <w:marRight w:val="0"/>
      <w:marTop w:val="0"/>
      <w:marBottom w:val="0"/>
      <w:divBdr>
        <w:top w:val="none" w:sz="0" w:space="0" w:color="auto"/>
        <w:left w:val="none" w:sz="0" w:space="0" w:color="auto"/>
        <w:bottom w:val="none" w:sz="0" w:space="0" w:color="auto"/>
        <w:right w:val="none" w:sz="0" w:space="0" w:color="auto"/>
      </w:divBdr>
    </w:div>
    <w:div w:id="751657382">
      <w:bodyDiv w:val="1"/>
      <w:marLeft w:val="0"/>
      <w:marRight w:val="0"/>
      <w:marTop w:val="0"/>
      <w:marBottom w:val="0"/>
      <w:divBdr>
        <w:top w:val="none" w:sz="0" w:space="0" w:color="auto"/>
        <w:left w:val="none" w:sz="0" w:space="0" w:color="auto"/>
        <w:bottom w:val="none" w:sz="0" w:space="0" w:color="auto"/>
        <w:right w:val="none" w:sz="0" w:space="0" w:color="auto"/>
      </w:divBdr>
    </w:div>
    <w:div w:id="753166163">
      <w:bodyDiv w:val="1"/>
      <w:marLeft w:val="0"/>
      <w:marRight w:val="0"/>
      <w:marTop w:val="0"/>
      <w:marBottom w:val="0"/>
      <w:divBdr>
        <w:top w:val="none" w:sz="0" w:space="0" w:color="auto"/>
        <w:left w:val="none" w:sz="0" w:space="0" w:color="auto"/>
        <w:bottom w:val="none" w:sz="0" w:space="0" w:color="auto"/>
        <w:right w:val="none" w:sz="0" w:space="0" w:color="auto"/>
      </w:divBdr>
    </w:div>
    <w:div w:id="771513292">
      <w:bodyDiv w:val="1"/>
      <w:marLeft w:val="0"/>
      <w:marRight w:val="0"/>
      <w:marTop w:val="0"/>
      <w:marBottom w:val="0"/>
      <w:divBdr>
        <w:top w:val="none" w:sz="0" w:space="0" w:color="auto"/>
        <w:left w:val="none" w:sz="0" w:space="0" w:color="auto"/>
        <w:bottom w:val="none" w:sz="0" w:space="0" w:color="auto"/>
        <w:right w:val="none" w:sz="0" w:space="0" w:color="auto"/>
      </w:divBdr>
    </w:div>
    <w:div w:id="812872147">
      <w:bodyDiv w:val="1"/>
      <w:marLeft w:val="0"/>
      <w:marRight w:val="0"/>
      <w:marTop w:val="0"/>
      <w:marBottom w:val="0"/>
      <w:divBdr>
        <w:top w:val="none" w:sz="0" w:space="0" w:color="auto"/>
        <w:left w:val="none" w:sz="0" w:space="0" w:color="auto"/>
        <w:bottom w:val="none" w:sz="0" w:space="0" w:color="auto"/>
        <w:right w:val="none" w:sz="0" w:space="0" w:color="auto"/>
      </w:divBdr>
    </w:div>
    <w:div w:id="818961632">
      <w:bodyDiv w:val="1"/>
      <w:marLeft w:val="0"/>
      <w:marRight w:val="0"/>
      <w:marTop w:val="0"/>
      <w:marBottom w:val="0"/>
      <w:divBdr>
        <w:top w:val="none" w:sz="0" w:space="0" w:color="auto"/>
        <w:left w:val="none" w:sz="0" w:space="0" w:color="auto"/>
        <w:bottom w:val="none" w:sz="0" w:space="0" w:color="auto"/>
        <w:right w:val="none" w:sz="0" w:space="0" w:color="auto"/>
      </w:divBdr>
    </w:div>
    <w:div w:id="841746429">
      <w:bodyDiv w:val="1"/>
      <w:marLeft w:val="0"/>
      <w:marRight w:val="0"/>
      <w:marTop w:val="0"/>
      <w:marBottom w:val="0"/>
      <w:divBdr>
        <w:top w:val="none" w:sz="0" w:space="0" w:color="auto"/>
        <w:left w:val="none" w:sz="0" w:space="0" w:color="auto"/>
        <w:bottom w:val="none" w:sz="0" w:space="0" w:color="auto"/>
        <w:right w:val="none" w:sz="0" w:space="0" w:color="auto"/>
      </w:divBdr>
    </w:div>
    <w:div w:id="859051242">
      <w:bodyDiv w:val="1"/>
      <w:marLeft w:val="0"/>
      <w:marRight w:val="0"/>
      <w:marTop w:val="0"/>
      <w:marBottom w:val="0"/>
      <w:divBdr>
        <w:top w:val="none" w:sz="0" w:space="0" w:color="auto"/>
        <w:left w:val="none" w:sz="0" w:space="0" w:color="auto"/>
        <w:bottom w:val="none" w:sz="0" w:space="0" w:color="auto"/>
        <w:right w:val="none" w:sz="0" w:space="0" w:color="auto"/>
      </w:divBdr>
    </w:div>
    <w:div w:id="893002024">
      <w:bodyDiv w:val="1"/>
      <w:marLeft w:val="0"/>
      <w:marRight w:val="0"/>
      <w:marTop w:val="0"/>
      <w:marBottom w:val="0"/>
      <w:divBdr>
        <w:top w:val="none" w:sz="0" w:space="0" w:color="auto"/>
        <w:left w:val="none" w:sz="0" w:space="0" w:color="auto"/>
        <w:bottom w:val="none" w:sz="0" w:space="0" w:color="auto"/>
        <w:right w:val="none" w:sz="0" w:space="0" w:color="auto"/>
      </w:divBdr>
    </w:div>
    <w:div w:id="929195646">
      <w:bodyDiv w:val="1"/>
      <w:marLeft w:val="0"/>
      <w:marRight w:val="0"/>
      <w:marTop w:val="0"/>
      <w:marBottom w:val="0"/>
      <w:divBdr>
        <w:top w:val="none" w:sz="0" w:space="0" w:color="auto"/>
        <w:left w:val="none" w:sz="0" w:space="0" w:color="auto"/>
        <w:bottom w:val="none" w:sz="0" w:space="0" w:color="auto"/>
        <w:right w:val="none" w:sz="0" w:space="0" w:color="auto"/>
      </w:divBdr>
    </w:div>
    <w:div w:id="958872347">
      <w:bodyDiv w:val="1"/>
      <w:marLeft w:val="0"/>
      <w:marRight w:val="0"/>
      <w:marTop w:val="0"/>
      <w:marBottom w:val="0"/>
      <w:divBdr>
        <w:top w:val="none" w:sz="0" w:space="0" w:color="auto"/>
        <w:left w:val="none" w:sz="0" w:space="0" w:color="auto"/>
        <w:bottom w:val="none" w:sz="0" w:space="0" w:color="auto"/>
        <w:right w:val="none" w:sz="0" w:space="0" w:color="auto"/>
      </w:divBdr>
    </w:div>
    <w:div w:id="959916251">
      <w:bodyDiv w:val="1"/>
      <w:marLeft w:val="0"/>
      <w:marRight w:val="0"/>
      <w:marTop w:val="0"/>
      <w:marBottom w:val="0"/>
      <w:divBdr>
        <w:top w:val="none" w:sz="0" w:space="0" w:color="auto"/>
        <w:left w:val="none" w:sz="0" w:space="0" w:color="auto"/>
        <w:bottom w:val="none" w:sz="0" w:space="0" w:color="auto"/>
        <w:right w:val="none" w:sz="0" w:space="0" w:color="auto"/>
      </w:divBdr>
    </w:div>
    <w:div w:id="971592685">
      <w:bodyDiv w:val="1"/>
      <w:marLeft w:val="0"/>
      <w:marRight w:val="0"/>
      <w:marTop w:val="0"/>
      <w:marBottom w:val="0"/>
      <w:divBdr>
        <w:top w:val="none" w:sz="0" w:space="0" w:color="auto"/>
        <w:left w:val="none" w:sz="0" w:space="0" w:color="auto"/>
        <w:bottom w:val="none" w:sz="0" w:space="0" w:color="auto"/>
        <w:right w:val="none" w:sz="0" w:space="0" w:color="auto"/>
      </w:divBdr>
    </w:div>
    <w:div w:id="1028683965">
      <w:bodyDiv w:val="1"/>
      <w:marLeft w:val="0"/>
      <w:marRight w:val="0"/>
      <w:marTop w:val="0"/>
      <w:marBottom w:val="0"/>
      <w:divBdr>
        <w:top w:val="none" w:sz="0" w:space="0" w:color="auto"/>
        <w:left w:val="none" w:sz="0" w:space="0" w:color="auto"/>
        <w:bottom w:val="none" w:sz="0" w:space="0" w:color="auto"/>
        <w:right w:val="none" w:sz="0" w:space="0" w:color="auto"/>
      </w:divBdr>
    </w:div>
    <w:div w:id="1035887835">
      <w:bodyDiv w:val="1"/>
      <w:marLeft w:val="0"/>
      <w:marRight w:val="0"/>
      <w:marTop w:val="0"/>
      <w:marBottom w:val="0"/>
      <w:divBdr>
        <w:top w:val="none" w:sz="0" w:space="0" w:color="auto"/>
        <w:left w:val="none" w:sz="0" w:space="0" w:color="auto"/>
        <w:bottom w:val="none" w:sz="0" w:space="0" w:color="auto"/>
        <w:right w:val="none" w:sz="0" w:space="0" w:color="auto"/>
      </w:divBdr>
    </w:div>
    <w:div w:id="1036352180">
      <w:bodyDiv w:val="1"/>
      <w:marLeft w:val="0"/>
      <w:marRight w:val="0"/>
      <w:marTop w:val="0"/>
      <w:marBottom w:val="0"/>
      <w:divBdr>
        <w:top w:val="none" w:sz="0" w:space="0" w:color="auto"/>
        <w:left w:val="none" w:sz="0" w:space="0" w:color="auto"/>
        <w:bottom w:val="none" w:sz="0" w:space="0" w:color="auto"/>
        <w:right w:val="none" w:sz="0" w:space="0" w:color="auto"/>
      </w:divBdr>
    </w:div>
    <w:div w:id="1050034688">
      <w:bodyDiv w:val="1"/>
      <w:marLeft w:val="0"/>
      <w:marRight w:val="0"/>
      <w:marTop w:val="0"/>
      <w:marBottom w:val="0"/>
      <w:divBdr>
        <w:top w:val="none" w:sz="0" w:space="0" w:color="auto"/>
        <w:left w:val="none" w:sz="0" w:space="0" w:color="auto"/>
        <w:bottom w:val="none" w:sz="0" w:space="0" w:color="auto"/>
        <w:right w:val="none" w:sz="0" w:space="0" w:color="auto"/>
      </w:divBdr>
    </w:div>
    <w:div w:id="1063795428">
      <w:bodyDiv w:val="1"/>
      <w:marLeft w:val="0"/>
      <w:marRight w:val="0"/>
      <w:marTop w:val="0"/>
      <w:marBottom w:val="0"/>
      <w:divBdr>
        <w:top w:val="none" w:sz="0" w:space="0" w:color="auto"/>
        <w:left w:val="none" w:sz="0" w:space="0" w:color="auto"/>
        <w:bottom w:val="none" w:sz="0" w:space="0" w:color="auto"/>
        <w:right w:val="none" w:sz="0" w:space="0" w:color="auto"/>
      </w:divBdr>
    </w:div>
    <w:div w:id="1070424462">
      <w:bodyDiv w:val="1"/>
      <w:marLeft w:val="0"/>
      <w:marRight w:val="0"/>
      <w:marTop w:val="0"/>
      <w:marBottom w:val="0"/>
      <w:divBdr>
        <w:top w:val="none" w:sz="0" w:space="0" w:color="auto"/>
        <w:left w:val="none" w:sz="0" w:space="0" w:color="auto"/>
        <w:bottom w:val="none" w:sz="0" w:space="0" w:color="auto"/>
        <w:right w:val="none" w:sz="0" w:space="0" w:color="auto"/>
      </w:divBdr>
    </w:div>
    <w:div w:id="1117791306">
      <w:bodyDiv w:val="1"/>
      <w:marLeft w:val="0"/>
      <w:marRight w:val="0"/>
      <w:marTop w:val="0"/>
      <w:marBottom w:val="0"/>
      <w:divBdr>
        <w:top w:val="none" w:sz="0" w:space="0" w:color="auto"/>
        <w:left w:val="none" w:sz="0" w:space="0" w:color="auto"/>
        <w:bottom w:val="none" w:sz="0" w:space="0" w:color="auto"/>
        <w:right w:val="none" w:sz="0" w:space="0" w:color="auto"/>
      </w:divBdr>
    </w:div>
    <w:div w:id="1153445244">
      <w:bodyDiv w:val="1"/>
      <w:marLeft w:val="0"/>
      <w:marRight w:val="0"/>
      <w:marTop w:val="0"/>
      <w:marBottom w:val="0"/>
      <w:divBdr>
        <w:top w:val="none" w:sz="0" w:space="0" w:color="auto"/>
        <w:left w:val="none" w:sz="0" w:space="0" w:color="auto"/>
        <w:bottom w:val="none" w:sz="0" w:space="0" w:color="auto"/>
        <w:right w:val="none" w:sz="0" w:space="0" w:color="auto"/>
      </w:divBdr>
    </w:div>
    <w:div w:id="1166745176">
      <w:bodyDiv w:val="1"/>
      <w:marLeft w:val="0"/>
      <w:marRight w:val="0"/>
      <w:marTop w:val="0"/>
      <w:marBottom w:val="0"/>
      <w:divBdr>
        <w:top w:val="none" w:sz="0" w:space="0" w:color="auto"/>
        <w:left w:val="none" w:sz="0" w:space="0" w:color="auto"/>
        <w:bottom w:val="none" w:sz="0" w:space="0" w:color="auto"/>
        <w:right w:val="none" w:sz="0" w:space="0" w:color="auto"/>
      </w:divBdr>
    </w:div>
    <w:div w:id="1207911399">
      <w:bodyDiv w:val="1"/>
      <w:marLeft w:val="0"/>
      <w:marRight w:val="0"/>
      <w:marTop w:val="0"/>
      <w:marBottom w:val="0"/>
      <w:divBdr>
        <w:top w:val="none" w:sz="0" w:space="0" w:color="auto"/>
        <w:left w:val="none" w:sz="0" w:space="0" w:color="auto"/>
        <w:bottom w:val="none" w:sz="0" w:space="0" w:color="auto"/>
        <w:right w:val="none" w:sz="0" w:space="0" w:color="auto"/>
      </w:divBdr>
    </w:div>
    <w:div w:id="1345748409">
      <w:bodyDiv w:val="1"/>
      <w:marLeft w:val="0"/>
      <w:marRight w:val="0"/>
      <w:marTop w:val="0"/>
      <w:marBottom w:val="0"/>
      <w:divBdr>
        <w:top w:val="none" w:sz="0" w:space="0" w:color="auto"/>
        <w:left w:val="none" w:sz="0" w:space="0" w:color="auto"/>
        <w:bottom w:val="none" w:sz="0" w:space="0" w:color="auto"/>
        <w:right w:val="none" w:sz="0" w:space="0" w:color="auto"/>
      </w:divBdr>
    </w:div>
    <w:div w:id="1358386065">
      <w:bodyDiv w:val="1"/>
      <w:marLeft w:val="0"/>
      <w:marRight w:val="0"/>
      <w:marTop w:val="0"/>
      <w:marBottom w:val="0"/>
      <w:divBdr>
        <w:top w:val="none" w:sz="0" w:space="0" w:color="auto"/>
        <w:left w:val="none" w:sz="0" w:space="0" w:color="auto"/>
        <w:bottom w:val="none" w:sz="0" w:space="0" w:color="auto"/>
        <w:right w:val="none" w:sz="0" w:space="0" w:color="auto"/>
      </w:divBdr>
    </w:div>
    <w:div w:id="1400326667">
      <w:bodyDiv w:val="1"/>
      <w:marLeft w:val="0"/>
      <w:marRight w:val="0"/>
      <w:marTop w:val="0"/>
      <w:marBottom w:val="0"/>
      <w:divBdr>
        <w:top w:val="none" w:sz="0" w:space="0" w:color="auto"/>
        <w:left w:val="none" w:sz="0" w:space="0" w:color="auto"/>
        <w:bottom w:val="none" w:sz="0" w:space="0" w:color="auto"/>
        <w:right w:val="none" w:sz="0" w:space="0" w:color="auto"/>
      </w:divBdr>
    </w:div>
    <w:div w:id="1474322937">
      <w:bodyDiv w:val="1"/>
      <w:marLeft w:val="0"/>
      <w:marRight w:val="0"/>
      <w:marTop w:val="0"/>
      <w:marBottom w:val="0"/>
      <w:divBdr>
        <w:top w:val="none" w:sz="0" w:space="0" w:color="auto"/>
        <w:left w:val="none" w:sz="0" w:space="0" w:color="auto"/>
        <w:bottom w:val="none" w:sz="0" w:space="0" w:color="auto"/>
        <w:right w:val="none" w:sz="0" w:space="0" w:color="auto"/>
      </w:divBdr>
    </w:div>
    <w:div w:id="1486164353">
      <w:bodyDiv w:val="1"/>
      <w:marLeft w:val="0"/>
      <w:marRight w:val="0"/>
      <w:marTop w:val="0"/>
      <w:marBottom w:val="0"/>
      <w:divBdr>
        <w:top w:val="none" w:sz="0" w:space="0" w:color="auto"/>
        <w:left w:val="none" w:sz="0" w:space="0" w:color="auto"/>
        <w:bottom w:val="none" w:sz="0" w:space="0" w:color="auto"/>
        <w:right w:val="none" w:sz="0" w:space="0" w:color="auto"/>
      </w:divBdr>
    </w:div>
    <w:div w:id="1502427367">
      <w:bodyDiv w:val="1"/>
      <w:marLeft w:val="0"/>
      <w:marRight w:val="0"/>
      <w:marTop w:val="0"/>
      <w:marBottom w:val="0"/>
      <w:divBdr>
        <w:top w:val="none" w:sz="0" w:space="0" w:color="auto"/>
        <w:left w:val="none" w:sz="0" w:space="0" w:color="auto"/>
        <w:bottom w:val="none" w:sz="0" w:space="0" w:color="auto"/>
        <w:right w:val="none" w:sz="0" w:space="0" w:color="auto"/>
      </w:divBdr>
    </w:div>
    <w:div w:id="1514150294">
      <w:bodyDiv w:val="1"/>
      <w:marLeft w:val="0"/>
      <w:marRight w:val="0"/>
      <w:marTop w:val="0"/>
      <w:marBottom w:val="0"/>
      <w:divBdr>
        <w:top w:val="none" w:sz="0" w:space="0" w:color="auto"/>
        <w:left w:val="none" w:sz="0" w:space="0" w:color="auto"/>
        <w:bottom w:val="none" w:sz="0" w:space="0" w:color="auto"/>
        <w:right w:val="none" w:sz="0" w:space="0" w:color="auto"/>
      </w:divBdr>
    </w:div>
    <w:div w:id="1518421716">
      <w:bodyDiv w:val="1"/>
      <w:marLeft w:val="0"/>
      <w:marRight w:val="0"/>
      <w:marTop w:val="0"/>
      <w:marBottom w:val="0"/>
      <w:divBdr>
        <w:top w:val="none" w:sz="0" w:space="0" w:color="auto"/>
        <w:left w:val="none" w:sz="0" w:space="0" w:color="auto"/>
        <w:bottom w:val="none" w:sz="0" w:space="0" w:color="auto"/>
        <w:right w:val="none" w:sz="0" w:space="0" w:color="auto"/>
      </w:divBdr>
    </w:div>
    <w:div w:id="1536234387">
      <w:bodyDiv w:val="1"/>
      <w:marLeft w:val="0"/>
      <w:marRight w:val="0"/>
      <w:marTop w:val="0"/>
      <w:marBottom w:val="0"/>
      <w:divBdr>
        <w:top w:val="none" w:sz="0" w:space="0" w:color="auto"/>
        <w:left w:val="none" w:sz="0" w:space="0" w:color="auto"/>
        <w:bottom w:val="none" w:sz="0" w:space="0" w:color="auto"/>
        <w:right w:val="none" w:sz="0" w:space="0" w:color="auto"/>
      </w:divBdr>
    </w:div>
    <w:div w:id="1591506835">
      <w:bodyDiv w:val="1"/>
      <w:marLeft w:val="0"/>
      <w:marRight w:val="0"/>
      <w:marTop w:val="0"/>
      <w:marBottom w:val="0"/>
      <w:divBdr>
        <w:top w:val="none" w:sz="0" w:space="0" w:color="auto"/>
        <w:left w:val="none" w:sz="0" w:space="0" w:color="auto"/>
        <w:bottom w:val="none" w:sz="0" w:space="0" w:color="auto"/>
        <w:right w:val="none" w:sz="0" w:space="0" w:color="auto"/>
      </w:divBdr>
    </w:div>
    <w:div w:id="1601373124">
      <w:bodyDiv w:val="1"/>
      <w:marLeft w:val="0"/>
      <w:marRight w:val="0"/>
      <w:marTop w:val="0"/>
      <w:marBottom w:val="0"/>
      <w:divBdr>
        <w:top w:val="none" w:sz="0" w:space="0" w:color="auto"/>
        <w:left w:val="none" w:sz="0" w:space="0" w:color="auto"/>
        <w:bottom w:val="none" w:sz="0" w:space="0" w:color="auto"/>
        <w:right w:val="none" w:sz="0" w:space="0" w:color="auto"/>
      </w:divBdr>
    </w:div>
    <w:div w:id="1620335497">
      <w:bodyDiv w:val="1"/>
      <w:marLeft w:val="0"/>
      <w:marRight w:val="0"/>
      <w:marTop w:val="0"/>
      <w:marBottom w:val="0"/>
      <w:divBdr>
        <w:top w:val="none" w:sz="0" w:space="0" w:color="auto"/>
        <w:left w:val="none" w:sz="0" w:space="0" w:color="auto"/>
        <w:bottom w:val="none" w:sz="0" w:space="0" w:color="auto"/>
        <w:right w:val="none" w:sz="0" w:space="0" w:color="auto"/>
      </w:divBdr>
    </w:div>
    <w:div w:id="1626500453">
      <w:bodyDiv w:val="1"/>
      <w:marLeft w:val="0"/>
      <w:marRight w:val="0"/>
      <w:marTop w:val="0"/>
      <w:marBottom w:val="0"/>
      <w:divBdr>
        <w:top w:val="none" w:sz="0" w:space="0" w:color="auto"/>
        <w:left w:val="none" w:sz="0" w:space="0" w:color="auto"/>
        <w:bottom w:val="none" w:sz="0" w:space="0" w:color="auto"/>
        <w:right w:val="none" w:sz="0" w:space="0" w:color="auto"/>
      </w:divBdr>
    </w:div>
    <w:div w:id="1656911153">
      <w:bodyDiv w:val="1"/>
      <w:marLeft w:val="0"/>
      <w:marRight w:val="0"/>
      <w:marTop w:val="0"/>
      <w:marBottom w:val="0"/>
      <w:divBdr>
        <w:top w:val="none" w:sz="0" w:space="0" w:color="auto"/>
        <w:left w:val="none" w:sz="0" w:space="0" w:color="auto"/>
        <w:bottom w:val="none" w:sz="0" w:space="0" w:color="auto"/>
        <w:right w:val="none" w:sz="0" w:space="0" w:color="auto"/>
      </w:divBdr>
    </w:div>
    <w:div w:id="1674533441">
      <w:bodyDiv w:val="1"/>
      <w:marLeft w:val="0"/>
      <w:marRight w:val="0"/>
      <w:marTop w:val="0"/>
      <w:marBottom w:val="0"/>
      <w:divBdr>
        <w:top w:val="none" w:sz="0" w:space="0" w:color="auto"/>
        <w:left w:val="none" w:sz="0" w:space="0" w:color="auto"/>
        <w:bottom w:val="none" w:sz="0" w:space="0" w:color="auto"/>
        <w:right w:val="none" w:sz="0" w:space="0" w:color="auto"/>
      </w:divBdr>
    </w:div>
    <w:div w:id="1686402322">
      <w:bodyDiv w:val="1"/>
      <w:marLeft w:val="0"/>
      <w:marRight w:val="0"/>
      <w:marTop w:val="0"/>
      <w:marBottom w:val="0"/>
      <w:divBdr>
        <w:top w:val="none" w:sz="0" w:space="0" w:color="auto"/>
        <w:left w:val="none" w:sz="0" w:space="0" w:color="auto"/>
        <w:bottom w:val="none" w:sz="0" w:space="0" w:color="auto"/>
        <w:right w:val="none" w:sz="0" w:space="0" w:color="auto"/>
      </w:divBdr>
    </w:div>
    <w:div w:id="1699548379">
      <w:bodyDiv w:val="1"/>
      <w:marLeft w:val="0"/>
      <w:marRight w:val="0"/>
      <w:marTop w:val="0"/>
      <w:marBottom w:val="0"/>
      <w:divBdr>
        <w:top w:val="none" w:sz="0" w:space="0" w:color="auto"/>
        <w:left w:val="none" w:sz="0" w:space="0" w:color="auto"/>
        <w:bottom w:val="none" w:sz="0" w:space="0" w:color="auto"/>
        <w:right w:val="none" w:sz="0" w:space="0" w:color="auto"/>
      </w:divBdr>
    </w:div>
    <w:div w:id="1740402608">
      <w:bodyDiv w:val="1"/>
      <w:marLeft w:val="0"/>
      <w:marRight w:val="0"/>
      <w:marTop w:val="0"/>
      <w:marBottom w:val="0"/>
      <w:divBdr>
        <w:top w:val="none" w:sz="0" w:space="0" w:color="auto"/>
        <w:left w:val="none" w:sz="0" w:space="0" w:color="auto"/>
        <w:bottom w:val="none" w:sz="0" w:space="0" w:color="auto"/>
        <w:right w:val="none" w:sz="0" w:space="0" w:color="auto"/>
      </w:divBdr>
    </w:div>
    <w:div w:id="1750887127">
      <w:bodyDiv w:val="1"/>
      <w:marLeft w:val="0"/>
      <w:marRight w:val="0"/>
      <w:marTop w:val="0"/>
      <w:marBottom w:val="0"/>
      <w:divBdr>
        <w:top w:val="none" w:sz="0" w:space="0" w:color="auto"/>
        <w:left w:val="none" w:sz="0" w:space="0" w:color="auto"/>
        <w:bottom w:val="none" w:sz="0" w:space="0" w:color="auto"/>
        <w:right w:val="none" w:sz="0" w:space="0" w:color="auto"/>
      </w:divBdr>
    </w:div>
    <w:div w:id="1774785404">
      <w:bodyDiv w:val="1"/>
      <w:marLeft w:val="0"/>
      <w:marRight w:val="0"/>
      <w:marTop w:val="0"/>
      <w:marBottom w:val="0"/>
      <w:divBdr>
        <w:top w:val="none" w:sz="0" w:space="0" w:color="auto"/>
        <w:left w:val="none" w:sz="0" w:space="0" w:color="auto"/>
        <w:bottom w:val="none" w:sz="0" w:space="0" w:color="auto"/>
        <w:right w:val="none" w:sz="0" w:space="0" w:color="auto"/>
      </w:divBdr>
    </w:div>
    <w:div w:id="1782187033">
      <w:bodyDiv w:val="1"/>
      <w:marLeft w:val="0"/>
      <w:marRight w:val="0"/>
      <w:marTop w:val="0"/>
      <w:marBottom w:val="0"/>
      <w:divBdr>
        <w:top w:val="none" w:sz="0" w:space="0" w:color="auto"/>
        <w:left w:val="none" w:sz="0" w:space="0" w:color="auto"/>
        <w:bottom w:val="none" w:sz="0" w:space="0" w:color="auto"/>
        <w:right w:val="none" w:sz="0" w:space="0" w:color="auto"/>
      </w:divBdr>
    </w:div>
    <w:div w:id="1792556898">
      <w:bodyDiv w:val="1"/>
      <w:marLeft w:val="0"/>
      <w:marRight w:val="0"/>
      <w:marTop w:val="0"/>
      <w:marBottom w:val="0"/>
      <w:divBdr>
        <w:top w:val="none" w:sz="0" w:space="0" w:color="auto"/>
        <w:left w:val="none" w:sz="0" w:space="0" w:color="auto"/>
        <w:bottom w:val="none" w:sz="0" w:space="0" w:color="auto"/>
        <w:right w:val="none" w:sz="0" w:space="0" w:color="auto"/>
      </w:divBdr>
    </w:div>
    <w:div w:id="1794519950">
      <w:bodyDiv w:val="1"/>
      <w:marLeft w:val="0"/>
      <w:marRight w:val="0"/>
      <w:marTop w:val="0"/>
      <w:marBottom w:val="0"/>
      <w:divBdr>
        <w:top w:val="none" w:sz="0" w:space="0" w:color="auto"/>
        <w:left w:val="none" w:sz="0" w:space="0" w:color="auto"/>
        <w:bottom w:val="none" w:sz="0" w:space="0" w:color="auto"/>
        <w:right w:val="none" w:sz="0" w:space="0" w:color="auto"/>
      </w:divBdr>
    </w:div>
    <w:div w:id="1809348951">
      <w:bodyDiv w:val="1"/>
      <w:marLeft w:val="0"/>
      <w:marRight w:val="0"/>
      <w:marTop w:val="0"/>
      <w:marBottom w:val="0"/>
      <w:divBdr>
        <w:top w:val="none" w:sz="0" w:space="0" w:color="auto"/>
        <w:left w:val="none" w:sz="0" w:space="0" w:color="auto"/>
        <w:bottom w:val="none" w:sz="0" w:space="0" w:color="auto"/>
        <w:right w:val="none" w:sz="0" w:space="0" w:color="auto"/>
      </w:divBdr>
    </w:div>
    <w:div w:id="1886135775">
      <w:bodyDiv w:val="1"/>
      <w:marLeft w:val="0"/>
      <w:marRight w:val="0"/>
      <w:marTop w:val="0"/>
      <w:marBottom w:val="0"/>
      <w:divBdr>
        <w:top w:val="none" w:sz="0" w:space="0" w:color="auto"/>
        <w:left w:val="none" w:sz="0" w:space="0" w:color="auto"/>
        <w:bottom w:val="none" w:sz="0" w:space="0" w:color="auto"/>
        <w:right w:val="none" w:sz="0" w:space="0" w:color="auto"/>
      </w:divBdr>
    </w:div>
    <w:div w:id="1900087213">
      <w:bodyDiv w:val="1"/>
      <w:marLeft w:val="0"/>
      <w:marRight w:val="0"/>
      <w:marTop w:val="0"/>
      <w:marBottom w:val="0"/>
      <w:divBdr>
        <w:top w:val="none" w:sz="0" w:space="0" w:color="auto"/>
        <w:left w:val="none" w:sz="0" w:space="0" w:color="auto"/>
        <w:bottom w:val="none" w:sz="0" w:space="0" w:color="auto"/>
        <w:right w:val="none" w:sz="0" w:space="0" w:color="auto"/>
      </w:divBdr>
    </w:div>
    <w:div w:id="1906792795">
      <w:bodyDiv w:val="1"/>
      <w:marLeft w:val="0"/>
      <w:marRight w:val="0"/>
      <w:marTop w:val="0"/>
      <w:marBottom w:val="0"/>
      <w:divBdr>
        <w:top w:val="none" w:sz="0" w:space="0" w:color="auto"/>
        <w:left w:val="none" w:sz="0" w:space="0" w:color="auto"/>
        <w:bottom w:val="none" w:sz="0" w:space="0" w:color="auto"/>
        <w:right w:val="none" w:sz="0" w:space="0" w:color="auto"/>
      </w:divBdr>
    </w:div>
    <w:div w:id="1910652777">
      <w:bodyDiv w:val="1"/>
      <w:marLeft w:val="0"/>
      <w:marRight w:val="0"/>
      <w:marTop w:val="0"/>
      <w:marBottom w:val="0"/>
      <w:divBdr>
        <w:top w:val="none" w:sz="0" w:space="0" w:color="auto"/>
        <w:left w:val="none" w:sz="0" w:space="0" w:color="auto"/>
        <w:bottom w:val="none" w:sz="0" w:space="0" w:color="auto"/>
        <w:right w:val="none" w:sz="0" w:space="0" w:color="auto"/>
      </w:divBdr>
    </w:div>
    <w:div w:id="1911764785">
      <w:bodyDiv w:val="1"/>
      <w:marLeft w:val="0"/>
      <w:marRight w:val="0"/>
      <w:marTop w:val="0"/>
      <w:marBottom w:val="0"/>
      <w:divBdr>
        <w:top w:val="none" w:sz="0" w:space="0" w:color="auto"/>
        <w:left w:val="none" w:sz="0" w:space="0" w:color="auto"/>
        <w:bottom w:val="none" w:sz="0" w:space="0" w:color="auto"/>
        <w:right w:val="none" w:sz="0" w:space="0" w:color="auto"/>
      </w:divBdr>
    </w:div>
    <w:div w:id="1936937083">
      <w:bodyDiv w:val="1"/>
      <w:marLeft w:val="0"/>
      <w:marRight w:val="0"/>
      <w:marTop w:val="0"/>
      <w:marBottom w:val="0"/>
      <w:divBdr>
        <w:top w:val="none" w:sz="0" w:space="0" w:color="auto"/>
        <w:left w:val="none" w:sz="0" w:space="0" w:color="auto"/>
        <w:bottom w:val="none" w:sz="0" w:space="0" w:color="auto"/>
        <w:right w:val="none" w:sz="0" w:space="0" w:color="auto"/>
      </w:divBdr>
    </w:div>
    <w:div w:id="1937397627">
      <w:bodyDiv w:val="1"/>
      <w:marLeft w:val="0"/>
      <w:marRight w:val="0"/>
      <w:marTop w:val="0"/>
      <w:marBottom w:val="0"/>
      <w:divBdr>
        <w:top w:val="none" w:sz="0" w:space="0" w:color="auto"/>
        <w:left w:val="none" w:sz="0" w:space="0" w:color="auto"/>
        <w:bottom w:val="none" w:sz="0" w:space="0" w:color="auto"/>
        <w:right w:val="none" w:sz="0" w:space="0" w:color="auto"/>
      </w:divBdr>
    </w:div>
    <w:div w:id="1952475312">
      <w:bodyDiv w:val="1"/>
      <w:marLeft w:val="0"/>
      <w:marRight w:val="0"/>
      <w:marTop w:val="0"/>
      <w:marBottom w:val="0"/>
      <w:divBdr>
        <w:top w:val="none" w:sz="0" w:space="0" w:color="auto"/>
        <w:left w:val="none" w:sz="0" w:space="0" w:color="auto"/>
        <w:bottom w:val="none" w:sz="0" w:space="0" w:color="auto"/>
        <w:right w:val="none" w:sz="0" w:space="0" w:color="auto"/>
      </w:divBdr>
    </w:div>
    <w:div w:id="1965767042">
      <w:bodyDiv w:val="1"/>
      <w:marLeft w:val="0"/>
      <w:marRight w:val="0"/>
      <w:marTop w:val="0"/>
      <w:marBottom w:val="0"/>
      <w:divBdr>
        <w:top w:val="none" w:sz="0" w:space="0" w:color="auto"/>
        <w:left w:val="none" w:sz="0" w:space="0" w:color="auto"/>
        <w:bottom w:val="none" w:sz="0" w:space="0" w:color="auto"/>
        <w:right w:val="none" w:sz="0" w:space="0" w:color="auto"/>
      </w:divBdr>
    </w:div>
    <w:div w:id="2018994048">
      <w:bodyDiv w:val="1"/>
      <w:marLeft w:val="0"/>
      <w:marRight w:val="0"/>
      <w:marTop w:val="0"/>
      <w:marBottom w:val="0"/>
      <w:divBdr>
        <w:top w:val="none" w:sz="0" w:space="0" w:color="auto"/>
        <w:left w:val="none" w:sz="0" w:space="0" w:color="auto"/>
        <w:bottom w:val="none" w:sz="0" w:space="0" w:color="auto"/>
        <w:right w:val="none" w:sz="0" w:space="0" w:color="auto"/>
      </w:divBdr>
    </w:div>
    <w:div w:id="2048410549">
      <w:bodyDiv w:val="1"/>
      <w:marLeft w:val="0"/>
      <w:marRight w:val="0"/>
      <w:marTop w:val="0"/>
      <w:marBottom w:val="0"/>
      <w:divBdr>
        <w:top w:val="none" w:sz="0" w:space="0" w:color="auto"/>
        <w:left w:val="none" w:sz="0" w:space="0" w:color="auto"/>
        <w:bottom w:val="none" w:sz="0" w:space="0" w:color="auto"/>
        <w:right w:val="none" w:sz="0" w:space="0" w:color="auto"/>
      </w:divBdr>
    </w:div>
    <w:div w:id="2053338253">
      <w:bodyDiv w:val="1"/>
      <w:marLeft w:val="0"/>
      <w:marRight w:val="0"/>
      <w:marTop w:val="0"/>
      <w:marBottom w:val="0"/>
      <w:divBdr>
        <w:top w:val="none" w:sz="0" w:space="0" w:color="auto"/>
        <w:left w:val="none" w:sz="0" w:space="0" w:color="auto"/>
        <w:bottom w:val="none" w:sz="0" w:space="0" w:color="auto"/>
        <w:right w:val="none" w:sz="0" w:space="0" w:color="auto"/>
      </w:divBdr>
    </w:div>
    <w:div w:id="2065251869">
      <w:bodyDiv w:val="1"/>
      <w:marLeft w:val="0"/>
      <w:marRight w:val="0"/>
      <w:marTop w:val="0"/>
      <w:marBottom w:val="0"/>
      <w:divBdr>
        <w:top w:val="none" w:sz="0" w:space="0" w:color="auto"/>
        <w:left w:val="none" w:sz="0" w:space="0" w:color="auto"/>
        <w:bottom w:val="none" w:sz="0" w:space="0" w:color="auto"/>
        <w:right w:val="none" w:sz="0" w:space="0" w:color="auto"/>
      </w:divBdr>
    </w:div>
    <w:div w:id="2077850453">
      <w:bodyDiv w:val="1"/>
      <w:marLeft w:val="0"/>
      <w:marRight w:val="0"/>
      <w:marTop w:val="0"/>
      <w:marBottom w:val="0"/>
      <w:divBdr>
        <w:top w:val="none" w:sz="0" w:space="0" w:color="auto"/>
        <w:left w:val="none" w:sz="0" w:space="0" w:color="auto"/>
        <w:bottom w:val="none" w:sz="0" w:space="0" w:color="auto"/>
        <w:right w:val="none" w:sz="0" w:space="0" w:color="auto"/>
      </w:divBdr>
    </w:div>
    <w:div w:id="21155169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552" Type="http://schemas.openxmlformats.org/officeDocument/2006/relationships/image" Target="media/image404.png"/><Relationship Id="rId557" Type="http://schemas.openxmlformats.org/officeDocument/2006/relationships/image" Target="media/image32.png"/><Relationship Id="rId573" Type="http://schemas.openxmlformats.org/officeDocument/2006/relationships/image" Target="media/image47.png"/><Relationship Id="rId578" Type="http://schemas.openxmlformats.org/officeDocument/2006/relationships/image" Target="media/image50.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555" Type="http://schemas.openxmlformats.org/officeDocument/2006/relationships/image" Target="media/image30.png"/><Relationship Id="rId563" Type="http://schemas.openxmlformats.org/officeDocument/2006/relationships/image" Target="media/image38.png"/><Relationship Id="rId568" Type="http://schemas.openxmlformats.org/officeDocument/2006/relationships/oleObject" Target="embeddings/oleObject1.bin"/><Relationship Id="rId576" Type="http://schemas.openxmlformats.org/officeDocument/2006/relationships/oleObject" Target="embeddings/oleObject2.bin"/><Relationship Id="rId584" Type="http://schemas.openxmlformats.org/officeDocument/2006/relationships/image" Target="media/image53.png"/><Relationship Id="rId5" Type="http://schemas.openxmlformats.org/officeDocument/2006/relationships/settings" Target="settings.xml"/><Relationship Id="rId571" Type="http://schemas.openxmlformats.org/officeDocument/2006/relationships/image" Target="media/image45.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553" Type="http://schemas.openxmlformats.org/officeDocument/2006/relationships/image" Target="media/image405.png"/><Relationship Id="rId558" Type="http://schemas.openxmlformats.org/officeDocument/2006/relationships/image" Target="media/image33.png"/><Relationship Id="rId566" Type="http://schemas.openxmlformats.org/officeDocument/2006/relationships/image" Target="media/image41.png"/><Relationship Id="rId574" Type="http://schemas.microsoft.com/office/2007/relationships/hdphoto" Target="media/hdphoto1.wdp"/><Relationship Id="rId579" Type="http://schemas.microsoft.com/office/2007/relationships/hdphoto" Target="media/hdphoto2.wdp"/><Relationship Id="rId587" Type="http://schemas.openxmlformats.org/officeDocument/2006/relationships/theme" Target="theme/theme1.xml"/><Relationship Id="rId8" Type="http://schemas.openxmlformats.org/officeDocument/2006/relationships/endnotes" Target="endnotes.xml"/><Relationship Id="rId561" Type="http://schemas.openxmlformats.org/officeDocument/2006/relationships/image" Target="media/image36.png"/><Relationship Id="rId582" Type="http://schemas.openxmlformats.org/officeDocument/2006/relationships/image" Target="media/image52.emf"/><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556" Type="http://schemas.openxmlformats.org/officeDocument/2006/relationships/image" Target="media/image31.jpeg"/><Relationship Id="rId569" Type="http://schemas.openxmlformats.org/officeDocument/2006/relationships/image" Target="media/image43.jpeg"/><Relationship Id="rId577" Type="http://schemas.openxmlformats.org/officeDocument/2006/relationships/image" Target="media/image49.png"/><Relationship Id="rId20" Type="http://schemas.openxmlformats.org/officeDocument/2006/relationships/image" Target="media/image12.png"/><Relationship Id="rId551" Type="http://schemas.openxmlformats.org/officeDocument/2006/relationships/image" Target="media/image403.png"/><Relationship Id="rId564" Type="http://schemas.openxmlformats.org/officeDocument/2006/relationships/image" Target="media/image39.png"/><Relationship Id="rId572" Type="http://schemas.openxmlformats.org/officeDocument/2006/relationships/image" Target="media/image46.png"/><Relationship Id="rId580" Type="http://schemas.openxmlformats.org/officeDocument/2006/relationships/image" Target="media/image51.png"/><Relationship Id="rId585"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559" Type="http://schemas.openxmlformats.org/officeDocument/2006/relationships/image" Target="media/image34.jpg"/><Relationship Id="rId567" Type="http://schemas.openxmlformats.org/officeDocument/2006/relationships/image" Target="media/image42.emf"/><Relationship Id="rId10" Type="http://schemas.openxmlformats.org/officeDocument/2006/relationships/image" Target="media/image2.jpeg"/><Relationship Id="rId31" Type="http://schemas.openxmlformats.org/officeDocument/2006/relationships/image" Target="media/image23.png"/><Relationship Id="rId554" Type="http://schemas.openxmlformats.org/officeDocument/2006/relationships/image" Target="media/image406.png"/><Relationship Id="rId562" Type="http://schemas.openxmlformats.org/officeDocument/2006/relationships/image" Target="media/image37.png"/><Relationship Id="rId570" Type="http://schemas.openxmlformats.org/officeDocument/2006/relationships/image" Target="media/image44.png"/><Relationship Id="rId575" Type="http://schemas.openxmlformats.org/officeDocument/2006/relationships/image" Target="media/image48.emf"/><Relationship Id="rId583" Type="http://schemas.openxmlformats.org/officeDocument/2006/relationships/oleObject" Target="embeddings/oleObject3.bin"/><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4" Type="http://schemas.openxmlformats.org/officeDocument/2006/relationships/image" Target="media/image26.png"/><Relationship Id="rId560" Type="http://schemas.openxmlformats.org/officeDocument/2006/relationships/image" Target="media/image35.jpg"/><Relationship Id="rId565" Type="http://schemas.openxmlformats.org/officeDocument/2006/relationships/image" Target="media/image40.png"/><Relationship Id="rId581" Type="http://schemas.microsoft.com/office/2007/relationships/hdphoto" Target="media/hdphoto3.wdp"/><Relationship Id="rId586" Type="http://schemas.openxmlformats.org/officeDocument/2006/relationships/fontTable" Target="fontTable.xml"/><Relationship Id="rId7"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51D57B-37CF-4867-A8F0-D40C34D0C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2661</TotalTime>
  <Pages>1</Pages>
  <Words>11029</Words>
  <Characters>62870</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Admin</cp:lastModifiedBy>
  <cp:revision>3</cp:revision>
  <cp:lastPrinted>2023-05-28T15:53:00Z</cp:lastPrinted>
  <dcterms:created xsi:type="dcterms:W3CDTF">2023-12-23T02:49:00Z</dcterms:created>
  <dcterms:modified xsi:type="dcterms:W3CDTF">2024-04-26T07:41:00Z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B5E16AB7E7B545B4909F5D66AD5F1540</vt:lpwstr>
  </property>
</Properties>
</file>