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B54" w:rsidRDefault="004C40DC">
      <w:pPr>
        <w:spacing w:line="288" w:lineRule="auto"/>
        <w:ind w:left="720" w:hanging="720"/>
        <w:rPr>
          <w:b/>
          <w:bCs/>
          <w:sz w:val="28"/>
          <w:szCs w:val="28"/>
          <w:u w:val="single"/>
          <w:lang w:val="nl-NL"/>
        </w:rPr>
      </w:pPr>
      <w:r>
        <w:rPr>
          <w:b/>
          <w:bCs/>
          <w:sz w:val="28"/>
          <w:szCs w:val="28"/>
          <w:u w:val="single"/>
          <w:lang w:val="nl-NL"/>
        </w:rPr>
        <w:t xml:space="preserve">TUẦN </w:t>
      </w:r>
      <w:r w:rsidR="005B2FB2">
        <w:rPr>
          <w:b/>
          <w:bCs/>
          <w:sz w:val="28"/>
          <w:szCs w:val="28"/>
          <w:u w:val="single"/>
          <w:lang w:val="nl-NL"/>
        </w:rPr>
        <w:t>21</w:t>
      </w:r>
    </w:p>
    <w:p w:rsidR="00C21B54" w:rsidRDefault="004C40DC">
      <w:pPr>
        <w:spacing w:line="288" w:lineRule="auto"/>
        <w:ind w:left="720" w:hanging="720"/>
        <w:jc w:val="center"/>
        <w:rPr>
          <w:b/>
          <w:bCs/>
          <w:sz w:val="28"/>
          <w:szCs w:val="28"/>
          <w:u w:val="single"/>
          <w:lang w:val="nl-NL"/>
        </w:rPr>
      </w:pPr>
      <w:r>
        <w:rPr>
          <w:b/>
          <w:bCs/>
          <w:sz w:val="28"/>
          <w:szCs w:val="28"/>
          <w:u w:val="single"/>
          <w:lang w:val="nl-NL"/>
        </w:rPr>
        <w:t>TỰ NHIÊN VÀ XÃ HỘI</w:t>
      </w:r>
    </w:p>
    <w:p w:rsidR="00C21B54" w:rsidRDefault="004C40DC">
      <w:pPr>
        <w:spacing w:line="288" w:lineRule="auto"/>
        <w:ind w:left="720" w:hanging="720"/>
        <w:jc w:val="center"/>
        <w:rPr>
          <w:b/>
          <w:bCs/>
          <w:sz w:val="28"/>
          <w:szCs w:val="28"/>
          <w:u w:val="single"/>
        </w:rPr>
      </w:pPr>
      <w:r>
        <w:rPr>
          <w:b/>
          <w:bCs/>
          <w:sz w:val="28"/>
          <w:szCs w:val="28"/>
          <w:u w:val="single"/>
          <w:lang w:val="nl-NL"/>
        </w:rPr>
        <w:t xml:space="preserve">CHỦ ĐỀ </w:t>
      </w:r>
      <w:r>
        <w:rPr>
          <w:b/>
          <w:bCs/>
          <w:sz w:val="28"/>
          <w:szCs w:val="28"/>
          <w:u w:val="single"/>
        </w:rPr>
        <w:t>4</w:t>
      </w:r>
      <w:r>
        <w:rPr>
          <w:b/>
          <w:bCs/>
          <w:sz w:val="28"/>
          <w:szCs w:val="28"/>
          <w:lang w:val="nl-NL"/>
        </w:rPr>
        <w:t xml:space="preserve">: </w:t>
      </w:r>
      <w:r>
        <w:rPr>
          <w:b/>
          <w:bCs/>
          <w:sz w:val="28"/>
          <w:szCs w:val="28"/>
        </w:rPr>
        <w:t>THỰC VẬT VÀ ĐỘNG VẬT</w:t>
      </w:r>
    </w:p>
    <w:p w:rsidR="00C21B54" w:rsidRDefault="004C40DC">
      <w:pPr>
        <w:spacing w:line="288" w:lineRule="auto"/>
        <w:ind w:left="720" w:hanging="720"/>
        <w:jc w:val="center"/>
        <w:rPr>
          <w:b/>
          <w:bCs/>
          <w:sz w:val="28"/>
          <w:szCs w:val="28"/>
          <w:lang w:val="nl-NL"/>
        </w:rPr>
      </w:pPr>
      <w:r>
        <w:rPr>
          <w:b/>
          <w:bCs/>
          <w:sz w:val="28"/>
          <w:szCs w:val="28"/>
          <w:lang w:val="nl-NL"/>
        </w:rPr>
        <w:t xml:space="preserve">Bài </w:t>
      </w:r>
      <w:r>
        <w:rPr>
          <w:b/>
          <w:bCs/>
          <w:sz w:val="28"/>
          <w:szCs w:val="28"/>
        </w:rPr>
        <w:t>17</w:t>
      </w:r>
      <w:r>
        <w:rPr>
          <w:b/>
          <w:bCs/>
          <w:sz w:val="28"/>
          <w:szCs w:val="28"/>
          <w:lang w:val="nl-NL"/>
        </w:rPr>
        <w:t xml:space="preserve">: </w:t>
      </w:r>
      <w:r>
        <w:rPr>
          <w:b/>
          <w:bCs/>
          <w:sz w:val="28"/>
          <w:szCs w:val="28"/>
        </w:rPr>
        <w:t>ÔN TẬP CHỦ ĐỀTHỰC VẬT VÀ ĐỘNG VẬT</w:t>
      </w:r>
      <w:r>
        <w:rPr>
          <w:b/>
          <w:bCs/>
          <w:sz w:val="28"/>
          <w:szCs w:val="28"/>
          <w:lang w:val="nl-NL"/>
        </w:rPr>
        <w:t xml:space="preserve"> (T1) </w:t>
      </w:r>
    </w:p>
    <w:p w:rsidR="00C21B54" w:rsidRDefault="00C21B54">
      <w:pPr>
        <w:spacing w:line="288" w:lineRule="auto"/>
        <w:ind w:left="720" w:hanging="720"/>
        <w:jc w:val="center"/>
        <w:rPr>
          <w:b/>
          <w:bCs/>
          <w:sz w:val="28"/>
          <w:szCs w:val="28"/>
          <w:lang w:val="nl-NL"/>
        </w:rPr>
      </w:pPr>
    </w:p>
    <w:p w:rsidR="00C21B54" w:rsidRDefault="004C40DC">
      <w:pPr>
        <w:spacing w:line="288" w:lineRule="auto"/>
        <w:ind w:firstLine="360"/>
        <w:rPr>
          <w:b/>
          <w:bCs/>
          <w:sz w:val="28"/>
          <w:szCs w:val="28"/>
          <w:u w:val="single"/>
          <w:lang w:val="nl-NL"/>
        </w:rPr>
      </w:pPr>
      <w:r>
        <w:rPr>
          <w:b/>
          <w:bCs/>
          <w:sz w:val="28"/>
          <w:szCs w:val="28"/>
          <w:u w:val="single"/>
          <w:lang w:val="nl-NL"/>
        </w:rPr>
        <w:t>I. YÊU CẦU CẦN ĐẠT:</w:t>
      </w:r>
    </w:p>
    <w:p w:rsidR="00C21B54" w:rsidRDefault="004C40DC">
      <w:pPr>
        <w:spacing w:line="288" w:lineRule="auto"/>
        <w:ind w:firstLine="360"/>
        <w:jc w:val="both"/>
        <w:rPr>
          <w:b/>
          <w:sz w:val="28"/>
          <w:szCs w:val="28"/>
          <w:lang w:val="nl-NL"/>
        </w:rPr>
      </w:pPr>
      <w:r>
        <w:rPr>
          <w:b/>
          <w:sz w:val="28"/>
          <w:szCs w:val="28"/>
          <w:lang w:val="nl-NL"/>
        </w:rPr>
        <w:t>1. Năng lực đặc thù: Sau khi học, học sinh sẽ:</w:t>
      </w:r>
    </w:p>
    <w:p w:rsidR="00C21B54" w:rsidRDefault="004C40DC">
      <w:pPr>
        <w:spacing w:line="288" w:lineRule="auto"/>
        <w:ind w:firstLine="360"/>
        <w:jc w:val="both"/>
        <w:rPr>
          <w:sz w:val="28"/>
          <w:szCs w:val="28"/>
        </w:rPr>
      </w:pPr>
      <w:r>
        <w:rPr>
          <w:sz w:val="28"/>
          <w:szCs w:val="28"/>
          <w:lang w:val="nl-NL"/>
        </w:rPr>
        <w:t xml:space="preserve">- </w:t>
      </w:r>
      <w:r>
        <w:rPr>
          <w:sz w:val="28"/>
          <w:szCs w:val="28"/>
        </w:rPr>
        <w:t>Nói được tên, mô tả được đặc điểm một số bộ phận của thực vật, động vật và chức ăng của chúng</w:t>
      </w:r>
    </w:p>
    <w:p w:rsidR="00C21B54" w:rsidRDefault="004C40DC">
      <w:pPr>
        <w:spacing w:line="288" w:lineRule="auto"/>
        <w:ind w:firstLine="360"/>
        <w:jc w:val="both"/>
        <w:rPr>
          <w:sz w:val="28"/>
          <w:szCs w:val="28"/>
        </w:rPr>
      </w:pPr>
      <w:r>
        <w:rPr>
          <w:sz w:val="28"/>
          <w:szCs w:val="28"/>
          <w:lang w:val="nl-NL"/>
        </w:rPr>
        <w:t xml:space="preserve">- </w:t>
      </w:r>
      <w:r>
        <w:rPr>
          <w:sz w:val="28"/>
          <w:szCs w:val="28"/>
        </w:rPr>
        <w:t>Phân loại được một số thực vật, động vật dựa vào đặc điểm các bộ phận của chúng.</w:t>
      </w:r>
    </w:p>
    <w:p w:rsidR="00C21B54" w:rsidRDefault="004C40DC">
      <w:pPr>
        <w:spacing w:before="120" w:line="288" w:lineRule="auto"/>
        <w:ind w:firstLine="360"/>
        <w:jc w:val="both"/>
        <w:rPr>
          <w:b/>
          <w:sz w:val="28"/>
          <w:szCs w:val="28"/>
        </w:rPr>
      </w:pPr>
      <w:r>
        <w:rPr>
          <w:b/>
          <w:sz w:val="28"/>
          <w:szCs w:val="28"/>
        </w:rPr>
        <w:t>2. Năng lực chung.</w:t>
      </w:r>
    </w:p>
    <w:p w:rsidR="00C21B54" w:rsidRDefault="004C40DC">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w:t>
      </w:r>
    </w:p>
    <w:p w:rsidR="00C21B54" w:rsidRDefault="004C40DC">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rsidR="00C21B54" w:rsidRDefault="004C40DC">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C21B54" w:rsidRDefault="004C40DC">
      <w:pPr>
        <w:spacing w:before="120" w:line="288" w:lineRule="auto"/>
        <w:ind w:firstLine="360"/>
        <w:jc w:val="both"/>
        <w:rPr>
          <w:b/>
          <w:sz w:val="28"/>
          <w:szCs w:val="28"/>
        </w:rPr>
      </w:pPr>
      <w:r>
        <w:rPr>
          <w:b/>
          <w:sz w:val="28"/>
          <w:szCs w:val="28"/>
        </w:rPr>
        <w:t>3. Phẩm chất.</w:t>
      </w:r>
    </w:p>
    <w:p w:rsidR="00C21B54" w:rsidRDefault="004C40DC">
      <w:pPr>
        <w:spacing w:line="288" w:lineRule="auto"/>
        <w:ind w:firstLine="360"/>
        <w:jc w:val="both"/>
        <w:rPr>
          <w:sz w:val="28"/>
          <w:szCs w:val="28"/>
        </w:rPr>
      </w:pPr>
      <w:r>
        <w:rPr>
          <w:sz w:val="28"/>
          <w:szCs w:val="28"/>
        </w:rPr>
        <w:t>- Phẩm chất nhân ái: Có biểu hiện yêu quý những người trong gia đình, họ hàng, biết nhớ về những ngày lễ trọng đại của gia đình.</w:t>
      </w:r>
    </w:p>
    <w:p w:rsidR="00C21B54" w:rsidRDefault="004C40DC">
      <w:pPr>
        <w:spacing w:line="288" w:lineRule="auto"/>
        <w:ind w:firstLine="360"/>
        <w:jc w:val="both"/>
        <w:rPr>
          <w:sz w:val="28"/>
          <w:szCs w:val="28"/>
        </w:rPr>
      </w:pPr>
      <w:r>
        <w:rPr>
          <w:sz w:val="28"/>
          <w:szCs w:val="28"/>
        </w:rPr>
        <w:t>- Phẩm chất chăm chỉ: Có tinh thần chăm chỉ học tập, luôn tự giác tìm hiểu bài.</w:t>
      </w:r>
    </w:p>
    <w:p w:rsidR="00C21B54" w:rsidRDefault="004C40DC">
      <w:pPr>
        <w:spacing w:line="288" w:lineRule="auto"/>
        <w:ind w:firstLine="360"/>
        <w:jc w:val="both"/>
        <w:rPr>
          <w:sz w:val="28"/>
          <w:szCs w:val="28"/>
        </w:rPr>
      </w:pPr>
      <w:r>
        <w:rPr>
          <w:sz w:val="28"/>
          <w:szCs w:val="28"/>
        </w:rPr>
        <w:t>- Phẩm chất trách nhiệm: Giữ trật tự, biết lắng nghe, học tập nghiêm túc. Có trách nhiệm với tập thể khi tham gia hoạt động nhóm.</w:t>
      </w:r>
    </w:p>
    <w:p w:rsidR="00C21B54" w:rsidRDefault="004C40DC">
      <w:pPr>
        <w:spacing w:before="120" w:line="288" w:lineRule="auto"/>
        <w:ind w:firstLine="360"/>
        <w:jc w:val="both"/>
        <w:rPr>
          <w:b/>
          <w:sz w:val="28"/>
          <w:szCs w:val="28"/>
        </w:rPr>
      </w:pPr>
      <w:r>
        <w:rPr>
          <w:b/>
          <w:sz w:val="28"/>
          <w:szCs w:val="28"/>
        </w:rPr>
        <w:t xml:space="preserve">II. ĐỒ DÙNG DẠY HỌC </w:t>
      </w:r>
    </w:p>
    <w:p w:rsidR="00C21B54" w:rsidRDefault="004C40DC">
      <w:pPr>
        <w:spacing w:line="288" w:lineRule="auto"/>
        <w:ind w:firstLine="360"/>
        <w:jc w:val="both"/>
        <w:rPr>
          <w:sz w:val="28"/>
          <w:szCs w:val="28"/>
        </w:rPr>
      </w:pPr>
      <w:r>
        <w:rPr>
          <w:sz w:val="28"/>
          <w:szCs w:val="28"/>
        </w:rPr>
        <w:t>- Kế hoạch bài dạy, bài giảng Power point.</w:t>
      </w:r>
    </w:p>
    <w:p w:rsidR="00C21B54" w:rsidRDefault="004C40DC">
      <w:pPr>
        <w:spacing w:line="288" w:lineRule="auto"/>
        <w:ind w:firstLine="360"/>
        <w:jc w:val="both"/>
        <w:rPr>
          <w:sz w:val="28"/>
          <w:szCs w:val="28"/>
        </w:rPr>
      </w:pPr>
      <w:r>
        <w:rPr>
          <w:sz w:val="28"/>
          <w:szCs w:val="28"/>
        </w:rPr>
        <w:t>- SGK và các thiết bị, học liệu phụ vụ cho tiết dạy.</w:t>
      </w:r>
    </w:p>
    <w:p w:rsidR="00C21B54" w:rsidRDefault="004C40DC">
      <w:pPr>
        <w:spacing w:line="288" w:lineRule="auto"/>
        <w:ind w:firstLine="360"/>
        <w:jc w:val="both"/>
        <w:outlineLvl w:val="0"/>
        <w:rPr>
          <w:b/>
          <w:bCs/>
          <w:sz w:val="28"/>
          <w:szCs w:val="28"/>
          <w:u w:val="single"/>
          <w:lang w:val="nl-NL"/>
        </w:rPr>
      </w:pPr>
      <w:r>
        <w:rPr>
          <w:b/>
          <w:sz w:val="28"/>
          <w:szCs w:val="28"/>
        </w:rPr>
        <w:t>III. HOẠT ĐỘNG DẠY HỌC</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116"/>
      </w:tblGrid>
      <w:tr w:rsidR="00C21B54">
        <w:tc>
          <w:tcPr>
            <w:tcW w:w="5706" w:type="dxa"/>
            <w:tcBorders>
              <w:bottom w:val="dashed" w:sz="4" w:space="0" w:color="auto"/>
            </w:tcBorders>
          </w:tcPr>
          <w:p w:rsidR="00C21B54" w:rsidRDefault="004C40DC">
            <w:pPr>
              <w:spacing w:line="288" w:lineRule="auto"/>
              <w:jc w:val="center"/>
              <w:rPr>
                <w:b/>
                <w:sz w:val="28"/>
                <w:szCs w:val="28"/>
                <w:lang w:val="nl-NL"/>
              </w:rPr>
            </w:pPr>
            <w:r>
              <w:rPr>
                <w:b/>
                <w:sz w:val="28"/>
                <w:szCs w:val="28"/>
                <w:lang w:val="nl-NL"/>
              </w:rPr>
              <w:t>Hoạt động của giáo viên</w:t>
            </w:r>
          </w:p>
        </w:tc>
        <w:tc>
          <w:tcPr>
            <w:tcW w:w="4116" w:type="dxa"/>
            <w:tcBorders>
              <w:bottom w:val="dashed" w:sz="4" w:space="0" w:color="auto"/>
            </w:tcBorders>
          </w:tcPr>
          <w:p w:rsidR="00C21B54" w:rsidRDefault="004C40DC">
            <w:pPr>
              <w:spacing w:line="288" w:lineRule="auto"/>
              <w:jc w:val="center"/>
              <w:rPr>
                <w:b/>
                <w:sz w:val="28"/>
                <w:szCs w:val="28"/>
                <w:lang w:val="nl-NL"/>
              </w:rPr>
            </w:pPr>
            <w:r>
              <w:rPr>
                <w:b/>
                <w:sz w:val="28"/>
                <w:szCs w:val="28"/>
                <w:lang w:val="nl-NL"/>
              </w:rPr>
              <w:t>Hoạt động của học sinh</w:t>
            </w:r>
          </w:p>
        </w:tc>
      </w:tr>
      <w:tr w:rsidR="00C21B54">
        <w:tc>
          <w:tcPr>
            <w:tcW w:w="9822" w:type="dxa"/>
            <w:gridSpan w:val="2"/>
            <w:tcBorders>
              <w:bottom w:val="dashed" w:sz="4" w:space="0" w:color="auto"/>
            </w:tcBorders>
          </w:tcPr>
          <w:p w:rsidR="00C21B54" w:rsidRDefault="004C40DC">
            <w:pPr>
              <w:spacing w:line="288" w:lineRule="auto"/>
              <w:jc w:val="both"/>
              <w:rPr>
                <w:bCs/>
                <w:i/>
                <w:sz w:val="28"/>
                <w:szCs w:val="28"/>
                <w:lang w:val="nl-NL"/>
              </w:rPr>
            </w:pPr>
            <w:r>
              <w:rPr>
                <w:b/>
                <w:bCs/>
                <w:sz w:val="28"/>
                <w:szCs w:val="28"/>
                <w:lang w:val="nl-NL"/>
              </w:rPr>
              <w:t>1. Khởi động:</w:t>
            </w:r>
          </w:p>
          <w:p w:rsidR="00C21B54" w:rsidRDefault="004C40DC">
            <w:pPr>
              <w:spacing w:line="288" w:lineRule="auto"/>
              <w:jc w:val="both"/>
              <w:rPr>
                <w:sz w:val="28"/>
                <w:szCs w:val="28"/>
                <w:lang w:val="nl-NL"/>
              </w:rPr>
            </w:pPr>
            <w:r>
              <w:rPr>
                <w:sz w:val="28"/>
                <w:szCs w:val="28"/>
                <w:lang w:val="nl-NL"/>
              </w:rPr>
              <w:t xml:space="preserve">- Mục tiêu: </w:t>
            </w:r>
          </w:p>
          <w:p w:rsidR="00C21B54" w:rsidRDefault="004C40DC">
            <w:pPr>
              <w:spacing w:line="288" w:lineRule="auto"/>
              <w:jc w:val="both"/>
              <w:rPr>
                <w:sz w:val="28"/>
                <w:szCs w:val="28"/>
                <w:lang w:val="nl-NL"/>
              </w:rPr>
            </w:pPr>
            <w:r>
              <w:rPr>
                <w:sz w:val="28"/>
                <w:szCs w:val="28"/>
                <w:lang w:val="nl-NL"/>
              </w:rPr>
              <w:t>+ Tạo không khí vui vẻ, khấn khởi trước giờ học.</w:t>
            </w:r>
          </w:p>
          <w:p w:rsidR="00C21B54" w:rsidRDefault="004C40DC">
            <w:pPr>
              <w:spacing w:line="288" w:lineRule="auto"/>
              <w:jc w:val="both"/>
              <w:rPr>
                <w:sz w:val="28"/>
                <w:szCs w:val="28"/>
                <w:lang w:val="nl-NL"/>
              </w:rPr>
            </w:pPr>
            <w:r>
              <w:rPr>
                <w:sz w:val="28"/>
                <w:szCs w:val="28"/>
                <w:lang w:val="nl-NL"/>
              </w:rPr>
              <w:t>+ Kiểm tra kiến thức đã học của học sinh ở bài trước.</w:t>
            </w:r>
          </w:p>
          <w:p w:rsidR="00C21B54" w:rsidRDefault="004C40DC">
            <w:pPr>
              <w:spacing w:line="288" w:lineRule="auto"/>
              <w:jc w:val="both"/>
              <w:rPr>
                <w:sz w:val="28"/>
                <w:szCs w:val="28"/>
                <w:lang w:val="nl-NL"/>
              </w:rPr>
            </w:pPr>
            <w:r>
              <w:rPr>
                <w:sz w:val="28"/>
                <w:szCs w:val="28"/>
                <w:lang w:val="nl-NL"/>
              </w:rPr>
              <w:t>- Cách tiến hành:</w:t>
            </w:r>
          </w:p>
        </w:tc>
      </w:tr>
      <w:tr w:rsidR="00C21B54">
        <w:tc>
          <w:tcPr>
            <w:tcW w:w="5706" w:type="dxa"/>
            <w:tcBorders>
              <w:bottom w:val="dashed" w:sz="4" w:space="0" w:color="auto"/>
            </w:tcBorders>
          </w:tcPr>
          <w:p w:rsidR="00C21B54" w:rsidRDefault="004C40DC">
            <w:pPr>
              <w:spacing w:line="288" w:lineRule="auto"/>
              <w:jc w:val="both"/>
              <w:outlineLvl w:val="0"/>
              <w:rPr>
                <w:bCs/>
                <w:sz w:val="28"/>
                <w:szCs w:val="28"/>
                <w:lang w:val="nl-NL"/>
              </w:rPr>
            </w:pPr>
            <w:r>
              <w:rPr>
                <w:bCs/>
                <w:sz w:val="28"/>
                <w:szCs w:val="28"/>
                <w:lang w:val="nl-NL"/>
              </w:rPr>
              <w:t>- GV mở bài hát “</w:t>
            </w:r>
            <w:r>
              <w:rPr>
                <w:bCs/>
                <w:sz w:val="28"/>
                <w:szCs w:val="28"/>
              </w:rPr>
              <w:t>Chị ong nâu và em bé</w:t>
            </w:r>
            <w:r>
              <w:rPr>
                <w:bCs/>
                <w:sz w:val="28"/>
                <w:szCs w:val="28"/>
                <w:lang w:val="nl-NL"/>
              </w:rPr>
              <w:t xml:space="preserve">” để khởi động bài học. </w:t>
            </w:r>
          </w:p>
          <w:p w:rsidR="00C21B54" w:rsidRDefault="004C40DC">
            <w:pPr>
              <w:spacing w:line="288" w:lineRule="auto"/>
              <w:jc w:val="both"/>
              <w:outlineLvl w:val="0"/>
              <w:rPr>
                <w:bCs/>
                <w:sz w:val="28"/>
                <w:szCs w:val="28"/>
              </w:rPr>
            </w:pPr>
            <w:r>
              <w:rPr>
                <w:bCs/>
                <w:sz w:val="28"/>
                <w:szCs w:val="28"/>
                <w:lang w:val="nl-NL"/>
              </w:rPr>
              <w:lastRenderedPageBreak/>
              <w:t xml:space="preserve">+ </w:t>
            </w:r>
            <w:r>
              <w:rPr>
                <w:bCs/>
                <w:sz w:val="28"/>
                <w:szCs w:val="28"/>
              </w:rPr>
              <w:t>Câu 1: Con người sử dụng động vật và thực vật vào việc gì?</w:t>
            </w:r>
          </w:p>
          <w:p w:rsidR="00C21B54" w:rsidRDefault="00C21B54">
            <w:pPr>
              <w:spacing w:line="288" w:lineRule="auto"/>
              <w:jc w:val="both"/>
              <w:outlineLvl w:val="0"/>
              <w:rPr>
                <w:bCs/>
                <w:sz w:val="28"/>
                <w:szCs w:val="28"/>
                <w:lang w:val="nl-NL"/>
              </w:rPr>
            </w:pPr>
          </w:p>
          <w:p w:rsidR="00C21B54" w:rsidRDefault="004C40DC">
            <w:pPr>
              <w:spacing w:line="288" w:lineRule="auto"/>
              <w:jc w:val="both"/>
              <w:outlineLvl w:val="0"/>
              <w:rPr>
                <w:bCs/>
                <w:sz w:val="28"/>
                <w:szCs w:val="28"/>
              </w:rPr>
            </w:pPr>
            <w:r>
              <w:rPr>
                <w:bCs/>
                <w:sz w:val="28"/>
                <w:szCs w:val="28"/>
                <w:lang w:val="nl-NL"/>
              </w:rPr>
              <w:t xml:space="preserve">+ </w:t>
            </w:r>
            <w:r>
              <w:rPr>
                <w:bCs/>
                <w:sz w:val="28"/>
                <w:szCs w:val="28"/>
              </w:rPr>
              <w:t>Câu 2: Nêu ví dụ việc sử dụng động vật thực vật hàng ngày của gia đình em?</w:t>
            </w:r>
          </w:p>
          <w:p w:rsidR="00C21B54" w:rsidRDefault="00C21B54">
            <w:pPr>
              <w:spacing w:line="288" w:lineRule="auto"/>
              <w:jc w:val="both"/>
              <w:outlineLvl w:val="0"/>
              <w:rPr>
                <w:bCs/>
                <w:sz w:val="28"/>
                <w:szCs w:val="28"/>
              </w:rPr>
            </w:pPr>
          </w:p>
          <w:p w:rsidR="00C21B54" w:rsidRDefault="004C40DC">
            <w:pPr>
              <w:spacing w:line="288" w:lineRule="auto"/>
              <w:jc w:val="both"/>
              <w:outlineLvl w:val="0"/>
              <w:rPr>
                <w:bCs/>
                <w:sz w:val="28"/>
                <w:szCs w:val="28"/>
                <w:lang w:val="nl-NL"/>
              </w:rPr>
            </w:pPr>
            <w:r>
              <w:rPr>
                <w:bCs/>
                <w:sz w:val="28"/>
                <w:szCs w:val="28"/>
                <w:lang w:val="nl-NL"/>
              </w:rPr>
              <w:t>- GV Nhận xét, tuyên dương.</w:t>
            </w:r>
          </w:p>
          <w:p w:rsidR="00C21B54" w:rsidRDefault="004C40DC">
            <w:pPr>
              <w:spacing w:line="288" w:lineRule="auto"/>
              <w:jc w:val="both"/>
              <w:outlineLvl w:val="0"/>
              <w:rPr>
                <w:bCs/>
                <w:sz w:val="28"/>
                <w:szCs w:val="28"/>
                <w:lang w:val="nl-NL"/>
              </w:rPr>
            </w:pPr>
            <w:r>
              <w:rPr>
                <w:bCs/>
                <w:sz w:val="28"/>
                <w:szCs w:val="28"/>
                <w:lang w:val="nl-NL"/>
              </w:rPr>
              <w:t>- GV dẫn dắt vào bài mới</w:t>
            </w:r>
          </w:p>
        </w:tc>
        <w:tc>
          <w:tcPr>
            <w:tcW w:w="4116" w:type="dxa"/>
            <w:tcBorders>
              <w:bottom w:val="dashed" w:sz="4" w:space="0" w:color="auto"/>
            </w:tcBorders>
          </w:tcPr>
          <w:p w:rsidR="00C21B54" w:rsidRDefault="004C40DC">
            <w:pPr>
              <w:spacing w:line="288" w:lineRule="auto"/>
              <w:jc w:val="both"/>
              <w:rPr>
                <w:sz w:val="28"/>
                <w:szCs w:val="28"/>
                <w:lang w:val="nl-NL"/>
              </w:rPr>
            </w:pPr>
            <w:r>
              <w:rPr>
                <w:sz w:val="28"/>
                <w:szCs w:val="28"/>
                <w:lang w:val="nl-NL"/>
              </w:rPr>
              <w:lastRenderedPageBreak/>
              <w:t>- HS lắng nghe bài hát.</w:t>
            </w:r>
          </w:p>
          <w:p w:rsidR="00C21B54" w:rsidRDefault="00C21B54">
            <w:pPr>
              <w:spacing w:line="288" w:lineRule="auto"/>
              <w:jc w:val="both"/>
              <w:rPr>
                <w:sz w:val="28"/>
                <w:szCs w:val="28"/>
                <w:lang w:val="nl-NL"/>
              </w:rPr>
            </w:pPr>
          </w:p>
          <w:p w:rsidR="00C21B54" w:rsidRDefault="004C40DC">
            <w:pPr>
              <w:spacing w:line="288" w:lineRule="auto"/>
              <w:jc w:val="both"/>
              <w:rPr>
                <w:sz w:val="28"/>
                <w:szCs w:val="28"/>
              </w:rPr>
            </w:pPr>
            <w:r>
              <w:rPr>
                <w:sz w:val="28"/>
                <w:szCs w:val="28"/>
                <w:lang w:val="nl-NL"/>
              </w:rPr>
              <w:lastRenderedPageBreak/>
              <w:t xml:space="preserve">+ Trả lời: </w:t>
            </w:r>
            <w:r>
              <w:rPr>
                <w:sz w:val="28"/>
                <w:szCs w:val="28"/>
              </w:rPr>
              <w:t>Làm thức ăn, làm đồ dùng, làm thuốc.</w:t>
            </w:r>
          </w:p>
          <w:p w:rsidR="00C21B54" w:rsidRDefault="00C21B54">
            <w:pPr>
              <w:spacing w:line="288" w:lineRule="auto"/>
              <w:jc w:val="both"/>
              <w:rPr>
                <w:sz w:val="28"/>
                <w:szCs w:val="28"/>
              </w:rPr>
            </w:pPr>
          </w:p>
          <w:p w:rsidR="00C21B54" w:rsidRDefault="004C40DC">
            <w:pPr>
              <w:spacing w:line="288" w:lineRule="auto"/>
              <w:jc w:val="both"/>
              <w:rPr>
                <w:sz w:val="28"/>
                <w:szCs w:val="28"/>
                <w:lang w:val="nl-NL"/>
              </w:rPr>
            </w:pPr>
            <w:r>
              <w:rPr>
                <w:sz w:val="28"/>
                <w:szCs w:val="28"/>
                <w:lang w:val="nl-NL"/>
              </w:rPr>
              <w:t xml:space="preserve">+ Trả lời: </w:t>
            </w:r>
            <w:r>
              <w:rPr>
                <w:sz w:val="28"/>
                <w:szCs w:val="28"/>
              </w:rPr>
              <w:t>Nuôi thú cưng, nuôi lấy thịt, trồng rau làm thức ăn…</w:t>
            </w:r>
            <w:r>
              <w:rPr>
                <w:sz w:val="28"/>
                <w:szCs w:val="28"/>
                <w:lang w:val="nl-NL"/>
              </w:rPr>
              <w:t>.</w:t>
            </w:r>
          </w:p>
          <w:p w:rsidR="00C21B54" w:rsidRDefault="004C40DC">
            <w:pPr>
              <w:spacing w:line="288" w:lineRule="auto"/>
              <w:jc w:val="both"/>
              <w:rPr>
                <w:sz w:val="28"/>
                <w:szCs w:val="28"/>
                <w:lang w:val="nl-NL"/>
              </w:rPr>
            </w:pPr>
            <w:r>
              <w:rPr>
                <w:sz w:val="28"/>
                <w:szCs w:val="28"/>
                <w:lang w:val="nl-NL"/>
              </w:rPr>
              <w:t>- HS lắng nghe.</w:t>
            </w:r>
          </w:p>
        </w:tc>
      </w:tr>
      <w:tr w:rsidR="00C21B54">
        <w:tc>
          <w:tcPr>
            <w:tcW w:w="9822" w:type="dxa"/>
            <w:gridSpan w:val="2"/>
            <w:tcBorders>
              <w:top w:val="dashed" w:sz="4" w:space="0" w:color="auto"/>
              <w:bottom w:val="dashed" w:sz="4" w:space="0" w:color="auto"/>
            </w:tcBorders>
          </w:tcPr>
          <w:p w:rsidR="00C21B54" w:rsidRDefault="004C40DC">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p w:rsidR="00C21B54" w:rsidRDefault="004C40DC">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21B54" w:rsidRDefault="004C40DC">
            <w:pPr>
              <w:spacing w:line="288" w:lineRule="auto"/>
              <w:ind w:firstLine="360"/>
              <w:jc w:val="both"/>
              <w:rPr>
                <w:sz w:val="28"/>
                <w:szCs w:val="28"/>
              </w:rPr>
            </w:pPr>
            <w:r>
              <w:rPr>
                <w:sz w:val="28"/>
                <w:szCs w:val="28"/>
                <w:lang w:val="nl-NL"/>
              </w:rPr>
              <w:t>+</w:t>
            </w:r>
            <w:r>
              <w:rPr>
                <w:sz w:val="28"/>
                <w:szCs w:val="28"/>
              </w:rPr>
              <w:t>Nói được tên, mô tả được đặc điểm một số bộ phận của thực vật, động vật và chức ăng của chúng</w:t>
            </w:r>
          </w:p>
          <w:p w:rsidR="00C21B54" w:rsidRDefault="004C40DC">
            <w:pPr>
              <w:spacing w:line="288" w:lineRule="auto"/>
              <w:ind w:firstLine="360"/>
              <w:jc w:val="both"/>
              <w:rPr>
                <w:sz w:val="28"/>
                <w:szCs w:val="28"/>
              </w:rPr>
            </w:pPr>
            <w:r>
              <w:rPr>
                <w:sz w:val="28"/>
                <w:szCs w:val="28"/>
                <w:lang w:val="nl-NL"/>
              </w:rPr>
              <w:t xml:space="preserve">- </w:t>
            </w:r>
            <w:r>
              <w:rPr>
                <w:sz w:val="28"/>
                <w:szCs w:val="28"/>
              </w:rPr>
              <w:t>Phân loại được một số thực vật, động vật dựa vào đặc điểm các bộ phận của chúng.</w:t>
            </w:r>
          </w:p>
          <w:p w:rsidR="00C21B54" w:rsidRDefault="004C40DC">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21B54">
        <w:tc>
          <w:tcPr>
            <w:tcW w:w="5706" w:type="dxa"/>
            <w:tcBorders>
              <w:top w:val="dashed" w:sz="4" w:space="0" w:color="auto"/>
              <w:bottom w:val="dashed" w:sz="4" w:space="0" w:color="auto"/>
            </w:tcBorders>
          </w:tcPr>
          <w:p w:rsidR="00C21B54" w:rsidRDefault="004C40DC">
            <w:pPr>
              <w:spacing w:line="288" w:lineRule="auto"/>
              <w:jc w:val="both"/>
              <w:rPr>
                <w:b/>
                <w:sz w:val="28"/>
                <w:szCs w:val="28"/>
                <w:lang w:val="nl-NL"/>
              </w:rPr>
            </w:pPr>
            <w:r>
              <w:rPr>
                <w:b/>
                <w:sz w:val="28"/>
                <w:szCs w:val="28"/>
                <w:lang w:val="nl-NL"/>
              </w:rPr>
              <w:t xml:space="preserve">Hoạt động 1. </w:t>
            </w:r>
            <w:r>
              <w:rPr>
                <w:b/>
                <w:sz w:val="28"/>
                <w:szCs w:val="28"/>
              </w:rPr>
              <w:t>Thảo luận và hoàn thành theo sơ đồ gợi ý</w:t>
            </w:r>
            <w:r>
              <w:rPr>
                <w:b/>
                <w:sz w:val="28"/>
                <w:szCs w:val="28"/>
                <w:lang w:val="nl-NL"/>
              </w:rPr>
              <w:t xml:space="preserve">. (làm việc </w:t>
            </w:r>
            <w:r>
              <w:rPr>
                <w:b/>
                <w:sz w:val="28"/>
                <w:szCs w:val="28"/>
              </w:rPr>
              <w:t>nhóm 4</w:t>
            </w:r>
            <w:r>
              <w:rPr>
                <w:b/>
                <w:sz w:val="28"/>
                <w:szCs w:val="28"/>
                <w:lang w:val="nl-NL"/>
              </w:rPr>
              <w:t>)</w:t>
            </w:r>
          </w:p>
          <w:p w:rsidR="00C21B54" w:rsidRDefault="004C40DC">
            <w:pPr>
              <w:spacing w:line="288" w:lineRule="auto"/>
              <w:jc w:val="both"/>
              <w:rPr>
                <w:sz w:val="28"/>
                <w:szCs w:val="28"/>
                <w:lang w:val="nl-NL"/>
              </w:rPr>
            </w:pPr>
            <w:r>
              <w:rPr>
                <w:b/>
                <w:sz w:val="28"/>
                <w:szCs w:val="28"/>
                <w:lang w:val="nl-NL"/>
              </w:rPr>
              <w:t xml:space="preserve">- </w:t>
            </w:r>
            <w:r>
              <w:rPr>
                <w:sz w:val="28"/>
                <w:szCs w:val="28"/>
                <w:lang w:val="nl-NL"/>
              </w:rPr>
              <w:t xml:space="preserve">GV chia sẻ </w:t>
            </w:r>
            <w:r>
              <w:rPr>
                <w:sz w:val="28"/>
                <w:szCs w:val="28"/>
              </w:rPr>
              <w:t>sơ đồ</w:t>
            </w:r>
            <w:r>
              <w:rPr>
                <w:sz w:val="28"/>
                <w:szCs w:val="28"/>
                <w:lang w:val="nl-NL"/>
              </w:rPr>
              <w:t xml:space="preserve"> và nêu câu hỏi. Sau đó mời học sinh quan sát và trình bày kết quả.</w:t>
            </w:r>
          </w:p>
          <w:p w:rsidR="00C21B54" w:rsidRDefault="00C21B54">
            <w:pPr>
              <w:spacing w:line="288" w:lineRule="auto"/>
              <w:jc w:val="center"/>
            </w:pPr>
          </w:p>
          <w:p w:rsidR="00C21B54" w:rsidRDefault="004C40DC">
            <w:pPr>
              <w:spacing w:line="288" w:lineRule="auto"/>
              <w:jc w:val="center"/>
              <w:rPr>
                <w:sz w:val="28"/>
                <w:szCs w:val="28"/>
                <w:lang w:val="nl-NL"/>
              </w:rPr>
            </w:pPr>
            <w:r>
              <w:rPr>
                <w:noProof/>
              </w:rPr>
              <w:drawing>
                <wp:inline distT="0" distB="0" distL="114300" distR="114300">
                  <wp:extent cx="3077210" cy="2268855"/>
                  <wp:effectExtent l="0" t="0" r="8890" b="171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rcRect l="40522" t="31379" r="18939" b="15459"/>
                          <a:stretch>
                            <a:fillRect/>
                          </a:stretch>
                        </pic:blipFill>
                        <pic:spPr>
                          <a:xfrm>
                            <a:off x="0" y="0"/>
                            <a:ext cx="3077210" cy="2268855"/>
                          </a:xfrm>
                          <a:prstGeom prst="rect">
                            <a:avLst/>
                          </a:prstGeom>
                          <a:noFill/>
                          <a:ln>
                            <a:noFill/>
                          </a:ln>
                        </pic:spPr>
                      </pic:pic>
                    </a:graphicData>
                  </a:graphic>
                </wp:inline>
              </w:drawing>
            </w:r>
          </w:p>
          <w:p w:rsidR="00C21B54" w:rsidRDefault="004C40DC">
            <w:pPr>
              <w:spacing w:line="288" w:lineRule="auto"/>
              <w:jc w:val="both"/>
              <w:rPr>
                <w:sz w:val="28"/>
                <w:szCs w:val="28"/>
                <w:lang w:val="nl-NL"/>
              </w:rPr>
            </w:pPr>
            <w:r>
              <w:rPr>
                <w:sz w:val="28"/>
                <w:szCs w:val="28"/>
                <w:lang w:val="nl-NL"/>
              </w:rPr>
              <w:t>- GV mời các HS khác nhận xét.</w:t>
            </w:r>
          </w:p>
          <w:p w:rsidR="00C21B54" w:rsidRDefault="004C40DC">
            <w:pPr>
              <w:spacing w:line="288" w:lineRule="auto"/>
              <w:jc w:val="both"/>
              <w:rPr>
                <w:sz w:val="28"/>
                <w:szCs w:val="28"/>
                <w:lang w:val="nl-NL"/>
              </w:rPr>
            </w:pPr>
            <w:r>
              <w:rPr>
                <w:sz w:val="28"/>
                <w:szCs w:val="28"/>
                <w:lang w:val="nl-NL"/>
              </w:rPr>
              <w:t>- GV nhận xét chung, tuyên dương.</w:t>
            </w:r>
          </w:p>
          <w:p w:rsidR="00C21B54" w:rsidRDefault="004C40DC">
            <w:pPr>
              <w:spacing w:line="288" w:lineRule="auto"/>
              <w:jc w:val="both"/>
              <w:rPr>
                <w:sz w:val="28"/>
                <w:szCs w:val="28"/>
                <w:lang w:val="nl-NL"/>
              </w:rPr>
            </w:pPr>
            <w:r>
              <w:rPr>
                <w:sz w:val="28"/>
                <w:szCs w:val="28"/>
                <w:lang w:val="nl-NL"/>
              </w:rPr>
              <w:t>- GV chốt HĐ1 và mời HS đọc lại.</w:t>
            </w:r>
          </w:p>
          <w:p w:rsidR="00C21B54" w:rsidRDefault="004C40DC">
            <w:pPr>
              <w:spacing w:line="288" w:lineRule="auto"/>
              <w:jc w:val="both"/>
              <w:rPr>
                <w:i/>
                <w:iCs/>
                <w:sz w:val="28"/>
                <w:szCs w:val="28"/>
              </w:rPr>
            </w:pPr>
            <w:r>
              <w:rPr>
                <w:sz w:val="28"/>
                <w:szCs w:val="28"/>
              </w:rPr>
              <w:t xml:space="preserve">- </w:t>
            </w:r>
            <w:r>
              <w:rPr>
                <w:i/>
                <w:iCs/>
                <w:sz w:val="28"/>
                <w:szCs w:val="28"/>
              </w:rPr>
              <w:t xml:space="preserve">Các bộ phận của thực vật: </w:t>
            </w:r>
          </w:p>
          <w:p w:rsidR="00C21B54" w:rsidRDefault="004C40DC">
            <w:pPr>
              <w:spacing w:line="288" w:lineRule="auto"/>
              <w:jc w:val="both"/>
              <w:rPr>
                <w:i/>
                <w:iCs/>
                <w:sz w:val="28"/>
                <w:szCs w:val="28"/>
              </w:rPr>
            </w:pPr>
            <w:r>
              <w:rPr>
                <w:i/>
                <w:iCs/>
                <w:sz w:val="28"/>
                <w:szCs w:val="28"/>
              </w:rPr>
              <w:t>+ Rễ cây hút nước và muối khoáng để nuôi cây. Ngoài ra rễ cây còn giúp cây bám chặt vào đất.</w:t>
            </w:r>
          </w:p>
          <w:p w:rsidR="00C21B54" w:rsidRDefault="004C40DC">
            <w:pPr>
              <w:spacing w:line="288" w:lineRule="auto"/>
              <w:jc w:val="both"/>
              <w:rPr>
                <w:i/>
                <w:iCs/>
                <w:sz w:val="28"/>
                <w:szCs w:val="28"/>
              </w:rPr>
            </w:pPr>
            <w:r>
              <w:rPr>
                <w:i/>
                <w:iCs/>
                <w:sz w:val="28"/>
                <w:szCs w:val="28"/>
              </w:rPr>
              <w:t>+ thân cây vận chuyển nước, muối khoáng, chất dinh dưỡng đi khắp cấc bộ phận và nâng đỡ cây.</w:t>
            </w:r>
          </w:p>
          <w:p w:rsidR="00C21B54" w:rsidRDefault="004C40DC">
            <w:pPr>
              <w:spacing w:line="288" w:lineRule="auto"/>
              <w:jc w:val="both"/>
              <w:rPr>
                <w:i/>
                <w:iCs/>
                <w:sz w:val="28"/>
                <w:szCs w:val="28"/>
              </w:rPr>
            </w:pPr>
            <w:r>
              <w:rPr>
                <w:i/>
                <w:iCs/>
                <w:sz w:val="28"/>
                <w:szCs w:val="28"/>
              </w:rPr>
              <w:lastRenderedPageBreak/>
              <w:t>+ Lá cây giúp cơ quan hô haaos và thoát hơi nước.</w:t>
            </w:r>
          </w:p>
          <w:p w:rsidR="00C21B54" w:rsidRDefault="004C40DC">
            <w:pPr>
              <w:spacing w:line="288" w:lineRule="auto"/>
              <w:jc w:val="both"/>
              <w:rPr>
                <w:i/>
                <w:iCs/>
                <w:sz w:val="28"/>
                <w:szCs w:val="28"/>
              </w:rPr>
            </w:pPr>
            <w:r>
              <w:rPr>
                <w:i/>
                <w:iCs/>
                <w:sz w:val="28"/>
                <w:szCs w:val="28"/>
              </w:rPr>
              <w:t>+ Hoa giúp cây tạo hạt, khi gặp điều kiện thích hợp hạt sẽ tạo thành cây.</w:t>
            </w:r>
          </w:p>
          <w:p w:rsidR="00C21B54" w:rsidRDefault="004C40DC">
            <w:pPr>
              <w:spacing w:line="288" w:lineRule="auto"/>
              <w:jc w:val="both"/>
              <w:rPr>
                <w:i/>
                <w:iCs/>
                <w:sz w:val="28"/>
                <w:szCs w:val="28"/>
              </w:rPr>
            </w:pPr>
            <w:r>
              <w:rPr>
                <w:i/>
                <w:iCs/>
                <w:sz w:val="28"/>
                <w:szCs w:val="28"/>
              </w:rPr>
              <w:t>-Các bộ phận của động vật và chức năng của chúng:</w:t>
            </w:r>
          </w:p>
          <w:p w:rsidR="00C21B54" w:rsidRDefault="004C40DC">
            <w:pPr>
              <w:spacing w:line="288" w:lineRule="auto"/>
              <w:jc w:val="both"/>
              <w:rPr>
                <w:i/>
                <w:iCs/>
                <w:sz w:val="28"/>
                <w:szCs w:val="28"/>
              </w:rPr>
            </w:pPr>
            <w:r>
              <w:rPr>
                <w:i/>
                <w:iCs/>
                <w:sz w:val="28"/>
                <w:szCs w:val="28"/>
              </w:rPr>
              <w:t>+ Cơ quan di chuyển giúp động vật di chuyển trong môi trường sống thích hợp.</w:t>
            </w:r>
          </w:p>
          <w:p w:rsidR="00C21B54" w:rsidRDefault="004C40DC">
            <w:pPr>
              <w:spacing w:line="288" w:lineRule="auto"/>
              <w:jc w:val="both"/>
              <w:rPr>
                <w:i/>
                <w:iCs/>
                <w:sz w:val="28"/>
                <w:szCs w:val="28"/>
              </w:rPr>
            </w:pPr>
            <w:r>
              <w:rPr>
                <w:i/>
                <w:iCs/>
                <w:sz w:val="28"/>
                <w:szCs w:val="28"/>
              </w:rPr>
              <w:t>+ Lớp bao phủ bên ngoài giúp bảo vệ cơ thể.</w:t>
            </w:r>
          </w:p>
          <w:p w:rsidR="00C21B54" w:rsidRDefault="004C40DC">
            <w:pPr>
              <w:spacing w:line="288" w:lineRule="auto"/>
              <w:jc w:val="both"/>
              <w:rPr>
                <w:i/>
                <w:iCs/>
                <w:sz w:val="28"/>
                <w:szCs w:val="28"/>
              </w:rPr>
            </w:pPr>
            <w:r>
              <w:rPr>
                <w:i/>
                <w:iCs/>
                <w:sz w:val="28"/>
                <w:szCs w:val="28"/>
              </w:rPr>
              <w:t>- Sử dụng hợp lí động vật và thực vật:</w:t>
            </w:r>
          </w:p>
          <w:p w:rsidR="00C21B54" w:rsidRDefault="004C40DC">
            <w:pPr>
              <w:spacing w:line="288" w:lineRule="auto"/>
              <w:jc w:val="both"/>
              <w:rPr>
                <w:i/>
                <w:iCs/>
                <w:sz w:val="28"/>
                <w:szCs w:val="28"/>
              </w:rPr>
            </w:pPr>
            <w:r>
              <w:rPr>
                <w:i/>
                <w:iCs/>
                <w:sz w:val="28"/>
                <w:szCs w:val="28"/>
              </w:rPr>
              <w:t>+ Không lẵng phí đồ ăn thức uống.</w:t>
            </w:r>
          </w:p>
          <w:p w:rsidR="00C21B54" w:rsidRDefault="004C40DC">
            <w:pPr>
              <w:spacing w:line="288" w:lineRule="auto"/>
              <w:jc w:val="both"/>
              <w:rPr>
                <w:i/>
                <w:iCs/>
                <w:sz w:val="28"/>
                <w:szCs w:val="28"/>
              </w:rPr>
            </w:pPr>
            <w:r>
              <w:rPr>
                <w:i/>
                <w:iCs/>
                <w:sz w:val="28"/>
                <w:szCs w:val="28"/>
              </w:rPr>
              <w:t>+ Không sử dụng thực vật, động vật hoang dã.</w:t>
            </w:r>
          </w:p>
          <w:p w:rsidR="00C21B54" w:rsidRDefault="004C40DC">
            <w:pPr>
              <w:spacing w:line="288" w:lineRule="auto"/>
              <w:jc w:val="both"/>
              <w:rPr>
                <w:i/>
                <w:iCs/>
                <w:sz w:val="28"/>
                <w:szCs w:val="28"/>
              </w:rPr>
            </w:pPr>
            <w:r>
              <w:rPr>
                <w:i/>
                <w:iCs/>
                <w:sz w:val="28"/>
                <w:szCs w:val="28"/>
              </w:rPr>
              <w:t>+ Tận dụng quần áo cũ sách vở hợp lí.</w:t>
            </w:r>
          </w:p>
          <w:p w:rsidR="00C21B54" w:rsidRDefault="00C21B54">
            <w:pPr>
              <w:spacing w:line="288" w:lineRule="auto"/>
              <w:jc w:val="both"/>
              <w:rPr>
                <w:sz w:val="28"/>
                <w:szCs w:val="28"/>
              </w:rPr>
            </w:pPr>
          </w:p>
        </w:tc>
        <w:tc>
          <w:tcPr>
            <w:tcW w:w="4116" w:type="dxa"/>
            <w:tcBorders>
              <w:top w:val="dashed" w:sz="4" w:space="0" w:color="auto"/>
              <w:bottom w:val="dashed" w:sz="4" w:space="0" w:color="auto"/>
            </w:tcBorders>
          </w:tcPr>
          <w:p w:rsidR="00C21B54" w:rsidRDefault="00C21B54">
            <w:pPr>
              <w:spacing w:line="288" w:lineRule="auto"/>
              <w:rPr>
                <w:sz w:val="28"/>
                <w:szCs w:val="28"/>
                <w:lang w:val="nl-NL"/>
              </w:rPr>
            </w:pPr>
          </w:p>
          <w:p w:rsidR="00C21B54" w:rsidRDefault="00C21B54">
            <w:pPr>
              <w:spacing w:line="288" w:lineRule="auto"/>
              <w:rPr>
                <w:sz w:val="28"/>
                <w:szCs w:val="28"/>
                <w:lang w:val="nl-NL"/>
              </w:rPr>
            </w:pPr>
          </w:p>
          <w:p w:rsidR="00C21B54" w:rsidRDefault="004C40DC">
            <w:pPr>
              <w:spacing w:line="288" w:lineRule="auto"/>
              <w:jc w:val="both"/>
              <w:rPr>
                <w:sz w:val="28"/>
                <w:szCs w:val="28"/>
                <w:lang w:val="nl-NL"/>
              </w:rPr>
            </w:pPr>
            <w:r>
              <w:rPr>
                <w:sz w:val="28"/>
                <w:szCs w:val="28"/>
                <w:lang w:val="nl-NL"/>
              </w:rPr>
              <w:t>- Học sinh đọc yêu cầu bài và tiến trình bày:</w:t>
            </w:r>
          </w:p>
          <w:p w:rsidR="00C21B54" w:rsidRDefault="00C21B54">
            <w:pPr>
              <w:spacing w:line="288" w:lineRule="auto"/>
              <w:jc w:val="both"/>
            </w:pPr>
          </w:p>
          <w:p w:rsidR="00C21B54" w:rsidRDefault="004C40DC">
            <w:pPr>
              <w:spacing w:line="288" w:lineRule="auto"/>
              <w:jc w:val="both"/>
              <w:rPr>
                <w:sz w:val="28"/>
                <w:szCs w:val="28"/>
                <w:lang w:val="nl-NL"/>
              </w:rPr>
            </w:pPr>
            <w:r>
              <w:rPr>
                <w:noProof/>
              </w:rPr>
              <w:drawing>
                <wp:inline distT="0" distB="0" distL="114300" distR="114300">
                  <wp:extent cx="2466975" cy="2442210"/>
                  <wp:effectExtent l="0" t="0" r="9525" b="152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rcRect l="32224" t="35127" r="31206" b="25701"/>
                          <a:stretch>
                            <a:fillRect/>
                          </a:stretch>
                        </pic:blipFill>
                        <pic:spPr>
                          <a:xfrm>
                            <a:off x="0" y="0"/>
                            <a:ext cx="2466975" cy="2442210"/>
                          </a:xfrm>
                          <a:prstGeom prst="rect">
                            <a:avLst/>
                          </a:prstGeom>
                          <a:noFill/>
                          <a:ln>
                            <a:noFill/>
                          </a:ln>
                        </pic:spPr>
                      </pic:pic>
                    </a:graphicData>
                  </a:graphic>
                </wp:inline>
              </w:drawing>
            </w: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4C40DC">
            <w:pPr>
              <w:spacing w:line="288" w:lineRule="auto"/>
              <w:jc w:val="both"/>
              <w:rPr>
                <w:sz w:val="28"/>
                <w:szCs w:val="28"/>
                <w:lang w:val="nl-NL"/>
              </w:rPr>
            </w:pPr>
            <w:r>
              <w:rPr>
                <w:sz w:val="28"/>
                <w:szCs w:val="28"/>
                <w:lang w:val="nl-NL"/>
              </w:rPr>
              <w:t>- HS nhận xét ý kiến của bạn.</w:t>
            </w:r>
          </w:p>
          <w:p w:rsidR="00C21B54" w:rsidRDefault="004C40DC">
            <w:pPr>
              <w:spacing w:line="288" w:lineRule="auto"/>
              <w:jc w:val="both"/>
              <w:rPr>
                <w:sz w:val="28"/>
                <w:szCs w:val="28"/>
                <w:lang w:val="nl-NL"/>
              </w:rPr>
            </w:pPr>
            <w:r>
              <w:rPr>
                <w:sz w:val="28"/>
                <w:szCs w:val="28"/>
                <w:lang w:val="nl-NL"/>
              </w:rPr>
              <w:t>- Lắng nghe rút kinh nghiệm.</w:t>
            </w:r>
          </w:p>
          <w:p w:rsidR="00C21B54" w:rsidRDefault="004C40DC">
            <w:pPr>
              <w:spacing w:line="288" w:lineRule="auto"/>
              <w:jc w:val="both"/>
              <w:rPr>
                <w:sz w:val="28"/>
                <w:szCs w:val="28"/>
                <w:lang w:val="nl-NL"/>
              </w:rPr>
            </w:pPr>
            <w:r>
              <w:rPr>
                <w:sz w:val="28"/>
                <w:szCs w:val="28"/>
                <w:lang w:val="nl-NL"/>
              </w:rPr>
              <w:t>- 1 HS nêu lại  nội dung HĐ1</w:t>
            </w:r>
          </w:p>
          <w:p w:rsidR="00C21B54" w:rsidRDefault="00C21B54">
            <w:pPr>
              <w:spacing w:line="288" w:lineRule="auto"/>
              <w:jc w:val="both"/>
              <w:rPr>
                <w:sz w:val="28"/>
                <w:szCs w:val="28"/>
                <w:lang w:val="nl-NL"/>
              </w:rPr>
            </w:pPr>
          </w:p>
        </w:tc>
      </w:tr>
      <w:tr w:rsidR="00C21B54">
        <w:tc>
          <w:tcPr>
            <w:tcW w:w="5706" w:type="dxa"/>
            <w:tcBorders>
              <w:top w:val="dashed" w:sz="4" w:space="0" w:color="auto"/>
              <w:bottom w:val="dashed" w:sz="4" w:space="0" w:color="auto"/>
            </w:tcBorders>
          </w:tcPr>
          <w:p w:rsidR="00C21B54" w:rsidRDefault="004C40DC">
            <w:pPr>
              <w:spacing w:line="288" w:lineRule="auto"/>
              <w:jc w:val="both"/>
              <w:rPr>
                <w:b/>
                <w:sz w:val="28"/>
                <w:szCs w:val="28"/>
                <w:lang w:val="nl-NL"/>
              </w:rPr>
            </w:pPr>
            <w:r>
              <w:rPr>
                <w:b/>
                <w:sz w:val="28"/>
                <w:szCs w:val="28"/>
                <w:lang w:val="nl-NL"/>
              </w:rPr>
              <w:lastRenderedPageBreak/>
              <w:t xml:space="preserve">Hoạt động 2. </w:t>
            </w:r>
            <w:r>
              <w:rPr>
                <w:b/>
                <w:sz w:val="28"/>
                <w:szCs w:val="28"/>
              </w:rPr>
              <w:t>Em ứng xử như thế nào trong tình huống sau</w:t>
            </w:r>
            <w:r>
              <w:rPr>
                <w:b/>
                <w:sz w:val="28"/>
                <w:szCs w:val="28"/>
                <w:lang w:val="nl-NL"/>
              </w:rPr>
              <w:t>. (làm việc nhóm 2)</w:t>
            </w:r>
          </w:p>
          <w:p w:rsidR="00C21B54" w:rsidRDefault="004C40DC">
            <w:pPr>
              <w:spacing w:line="288" w:lineRule="auto"/>
              <w:jc w:val="both"/>
              <w:rPr>
                <w:sz w:val="28"/>
                <w:szCs w:val="28"/>
                <w:lang w:val="nl-NL"/>
              </w:rPr>
            </w:pPr>
            <w:r>
              <w:rPr>
                <w:sz w:val="28"/>
                <w:szCs w:val="28"/>
                <w:lang w:val="nl-NL"/>
              </w:rPr>
              <w:t>- GV chia sẻ  bức tranh và nêu câu hỏi. Sau đó mời các nhóm tiến hành thảo luận và trình bày kết quả.</w:t>
            </w:r>
          </w:p>
          <w:p w:rsidR="00C21B54" w:rsidRDefault="004C40DC">
            <w:pPr>
              <w:spacing w:line="288" w:lineRule="auto"/>
              <w:jc w:val="both"/>
              <w:rPr>
                <w:sz w:val="28"/>
                <w:szCs w:val="28"/>
                <w:lang w:val="nl-NL"/>
              </w:rPr>
            </w:pPr>
            <w:r>
              <w:rPr>
                <w:noProof/>
              </w:rPr>
              <w:drawing>
                <wp:anchor distT="0" distB="0" distL="114300" distR="114300" simplePos="0" relativeHeight="251659264" behindDoc="1" locked="0" layoutInCell="1" allowOverlap="1">
                  <wp:simplePos x="0" y="0"/>
                  <wp:positionH relativeFrom="column">
                    <wp:posOffset>54610</wp:posOffset>
                  </wp:positionH>
                  <wp:positionV relativeFrom="paragraph">
                    <wp:posOffset>714375</wp:posOffset>
                  </wp:positionV>
                  <wp:extent cx="3261995" cy="1399540"/>
                  <wp:effectExtent l="0" t="0" r="0" b="10160"/>
                  <wp:wrapTight wrapText="bothSides">
                    <wp:wrapPolygon edited="0">
                      <wp:start x="0" y="0"/>
                      <wp:lineTo x="0" y="21169"/>
                      <wp:lineTo x="21444" y="21169"/>
                      <wp:lineTo x="2144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rcRect l="39759" t="32780" r="22446" b="34167"/>
                          <a:stretch>
                            <a:fillRect/>
                          </a:stretch>
                        </pic:blipFill>
                        <pic:spPr>
                          <a:xfrm>
                            <a:off x="0" y="0"/>
                            <a:ext cx="3261995" cy="1399540"/>
                          </a:xfrm>
                          <a:prstGeom prst="rect">
                            <a:avLst/>
                          </a:prstGeom>
                          <a:noFill/>
                          <a:ln>
                            <a:noFill/>
                          </a:ln>
                        </pic:spPr>
                      </pic:pic>
                    </a:graphicData>
                  </a:graphic>
                </wp:anchor>
              </w:drawing>
            </w:r>
            <w:r>
              <w:rPr>
                <w:sz w:val="28"/>
                <w:szCs w:val="28"/>
                <w:lang w:val="nl-NL"/>
              </w:rPr>
              <w:t xml:space="preserve">+ </w:t>
            </w:r>
            <w:r>
              <w:rPr>
                <w:sz w:val="28"/>
                <w:szCs w:val="28"/>
              </w:rPr>
              <w:t>Quyển sách cũ còn nhiều trang giấy. Con có sử dụng lại làm nháp không</w:t>
            </w:r>
            <w:r>
              <w:rPr>
                <w:sz w:val="28"/>
                <w:szCs w:val="28"/>
                <w:lang w:val="nl-NL"/>
              </w:rPr>
              <w:t>?</w:t>
            </w:r>
          </w:p>
          <w:p w:rsidR="00C21B54" w:rsidRDefault="00C21B54">
            <w:pPr>
              <w:spacing w:line="288" w:lineRule="auto"/>
              <w:jc w:val="center"/>
              <w:rPr>
                <w:sz w:val="28"/>
                <w:szCs w:val="28"/>
                <w:lang w:val="nl-NL"/>
              </w:rPr>
            </w:pPr>
          </w:p>
          <w:p w:rsidR="00C21B54" w:rsidRDefault="00C21B54">
            <w:pPr>
              <w:spacing w:line="288" w:lineRule="auto"/>
              <w:jc w:val="center"/>
            </w:pPr>
          </w:p>
          <w:p w:rsidR="00C21B54" w:rsidRDefault="004C40DC">
            <w:pPr>
              <w:spacing w:line="288" w:lineRule="auto"/>
              <w:jc w:val="both"/>
              <w:rPr>
                <w:sz w:val="28"/>
                <w:szCs w:val="28"/>
                <w:lang w:val="nl-NL"/>
              </w:rPr>
            </w:pPr>
            <w:r>
              <w:rPr>
                <w:sz w:val="28"/>
                <w:szCs w:val="28"/>
                <w:lang w:val="nl-NL"/>
              </w:rPr>
              <w:t>- GV mời các nhóm khác nhận xét.</w:t>
            </w:r>
          </w:p>
          <w:p w:rsidR="00C21B54" w:rsidRDefault="004C40DC">
            <w:pPr>
              <w:spacing w:line="288" w:lineRule="auto"/>
              <w:jc w:val="both"/>
              <w:rPr>
                <w:sz w:val="28"/>
                <w:szCs w:val="28"/>
                <w:lang w:val="nl-NL"/>
              </w:rPr>
            </w:pPr>
            <w:r>
              <w:rPr>
                <w:sz w:val="28"/>
                <w:szCs w:val="28"/>
                <w:lang w:val="nl-NL"/>
              </w:rPr>
              <w:t xml:space="preserve">- GV nhận xét chung, tuyên dương và bổ sung thêm: </w:t>
            </w:r>
          </w:p>
          <w:p w:rsidR="00C21B54" w:rsidRDefault="004C40DC">
            <w:pPr>
              <w:spacing w:line="288" w:lineRule="auto"/>
              <w:jc w:val="both"/>
              <w:rPr>
                <w:sz w:val="28"/>
                <w:szCs w:val="28"/>
                <w:lang w:val="nl-NL"/>
              </w:rPr>
            </w:pPr>
            <w:r>
              <w:rPr>
                <w:sz w:val="28"/>
                <w:szCs w:val="28"/>
                <w:lang w:val="nl-NL"/>
              </w:rPr>
              <w:t xml:space="preserve">- GV chốt nội dung HĐ2 và mời HS đọc lại: </w:t>
            </w:r>
          </w:p>
          <w:p w:rsidR="00C21B54" w:rsidRDefault="004C40DC">
            <w:pPr>
              <w:spacing w:line="288" w:lineRule="auto"/>
              <w:jc w:val="both"/>
              <w:rPr>
                <w:i/>
                <w:iCs/>
                <w:sz w:val="28"/>
                <w:szCs w:val="28"/>
              </w:rPr>
            </w:pPr>
            <w:r>
              <w:rPr>
                <w:i/>
                <w:iCs/>
                <w:sz w:val="28"/>
                <w:szCs w:val="28"/>
              </w:rPr>
              <w:t xml:space="preserve"> Sử dụng hợp lí động vật và thực vật:</w:t>
            </w:r>
          </w:p>
          <w:p w:rsidR="00C21B54" w:rsidRDefault="004C40DC">
            <w:pPr>
              <w:spacing w:line="288" w:lineRule="auto"/>
              <w:jc w:val="both"/>
              <w:rPr>
                <w:i/>
                <w:sz w:val="28"/>
                <w:szCs w:val="28"/>
                <w:lang w:val="nl-NL"/>
              </w:rPr>
            </w:pPr>
            <w:r>
              <w:rPr>
                <w:i/>
                <w:iCs/>
                <w:sz w:val="28"/>
                <w:szCs w:val="28"/>
              </w:rPr>
              <w:t>+ Tận dụng quần áo cũ sách vở hợp lí. Trong trường hợp trên con có thể sử dụng quyển vở để làm giấy nháp.</w:t>
            </w:r>
          </w:p>
        </w:tc>
        <w:tc>
          <w:tcPr>
            <w:tcW w:w="4116" w:type="dxa"/>
            <w:tcBorders>
              <w:top w:val="dashed" w:sz="4" w:space="0" w:color="auto"/>
              <w:bottom w:val="dashed" w:sz="4" w:space="0" w:color="auto"/>
            </w:tcBorders>
          </w:tcPr>
          <w:p w:rsidR="00C21B54" w:rsidRDefault="00C21B54">
            <w:pPr>
              <w:spacing w:line="288" w:lineRule="auto"/>
              <w:rPr>
                <w:sz w:val="28"/>
                <w:szCs w:val="28"/>
                <w:lang w:val="nl-NL"/>
              </w:rPr>
            </w:pPr>
          </w:p>
          <w:p w:rsidR="00C21B54" w:rsidRDefault="00C21B54">
            <w:pPr>
              <w:spacing w:line="288" w:lineRule="auto"/>
              <w:rPr>
                <w:sz w:val="28"/>
                <w:szCs w:val="28"/>
                <w:lang w:val="nl-NL"/>
              </w:rPr>
            </w:pPr>
          </w:p>
          <w:p w:rsidR="00C21B54" w:rsidRDefault="004C40DC">
            <w:pPr>
              <w:spacing w:line="288" w:lineRule="auto"/>
              <w:rPr>
                <w:sz w:val="28"/>
                <w:szCs w:val="28"/>
                <w:lang w:val="nl-NL"/>
              </w:rPr>
            </w:pPr>
            <w:r>
              <w:rPr>
                <w:sz w:val="28"/>
                <w:szCs w:val="28"/>
                <w:lang w:val="nl-NL"/>
              </w:rPr>
              <w:t>- Học sinh chia nhóm 2, đọc yêu cầu bài và tiến hành thảo luận.</w:t>
            </w:r>
          </w:p>
          <w:p w:rsidR="00C21B54" w:rsidRDefault="004C40DC">
            <w:pPr>
              <w:spacing w:line="288" w:lineRule="auto"/>
              <w:rPr>
                <w:sz w:val="28"/>
                <w:szCs w:val="28"/>
                <w:lang w:val="nl-NL"/>
              </w:rPr>
            </w:pPr>
            <w:r>
              <w:rPr>
                <w:sz w:val="28"/>
                <w:szCs w:val="28"/>
                <w:lang w:val="nl-NL"/>
              </w:rPr>
              <w:t>- Đại diện các nhóm trình bày:</w:t>
            </w:r>
          </w:p>
          <w:p w:rsidR="00C21B54" w:rsidRDefault="004C40DC">
            <w:pPr>
              <w:spacing w:line="288" w:lineRule="auto"/>
              <w:jc w:val="both"/>
              <w:rPr>
                <w:sz w:val="28"/>
                <w:szCs w:val="28"/>
                <w:lang w:val="nl-NL"/>
              </w:rPr>
            </w:pPr>
            <w:r>
              <w:rPr>
                <w:sz w:val="28"/>
                <w:szCs w:val="28"/>
                <w:lang w:val="nl-NL"/>
              </w:rPr>
              <w:t xml:space="preserve">+ </w:t>
            </w:r>
            <w:r>
              <w:rPr>
                <w:rFonts w:eastAsia="Roboto"/>
                <w:color w:val="333333"/>
                <w:sz w:val="28"/>
                <w:szCs w:val="28"/>
                <w:shd w:val="clear" w:color="auto" w:fill="FFFFFF"/>
              </w:rPr>
              <w:t>Nếu em là bạn nam trong hình em sẽ giữ lại những trang giấy trắng để làm nháp hoặc đóng thành quyển vở mới vì nếu bỏ quyển vở đó đi sẽ rất lãng phí và làm ô nhiễm môi trường.</w:t>
            </w: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C21B54">
            <w:pPr>
              <w:spacing w:line="288" w:lineRule="auto"/>
              <w:jc w:val="both"/>
              <w:rPr>
                <w:sz w:val="28"/>
                <w:szCs w:val="28"/>
                <w:lang w:val="nl-NL"/>
              </w:rPr>
            </w:pPr>
          </w:p>
          <w:p w:rsidR="00C21B54" w:rsidRDefault="004C40DC">
            <w:pPr>
              <w:spacing w:line="288" w:lineRule="auto"/>
              <w:jc w:val="both"/>
              <w:rPr>
                <w:sz w:val="28"/>
                <w:szCs w:val="28"/>
                <w:lang w:val="nl-NL"/>
              </w:rPr>
            </w:pPr>
            <w:r>
              <w:rPr>
                <w:sz w:val="28"/>
                <w:szCs w:val="28"/>
                <w:lang w:val="nl-NL"/>
              </w:rPr>
              <w:t>- Đại diện các nhóm nhận xét.</w:t>
            </w:r>
          </w:p>
          <w:p w:rsidR="00C21B54" w:rsidRDefault="004C40DC">
            <w:pPr>
              <w:spacing w:line="288" w:lineRule="auto"/>
              <w:jc w:val="both"/>
              <w:rPr>
                <w:sz w:val="28"/>
                <w:szCs w:val="28"/>
                <w:lang w:val="nl-NL"/>
              </w:rPr>
            </w:pPr>
            <w:r>
              <w:rPr>
                <w:sz w:val="28"/>
                <w:szCs w:val="28"/>
                <w:lang w:val="nl-NL"/>
              </w:rPr>
              <w:t>- Lắng nghe rút kinh nghiệm.</w:t>
            </w:r>
          </w:p>
          <w:p w:rsidR="00C21B54" w:rsidRDefault="00C21B54">
            <w:pPr>
              <w:spacing w:line="288" w:lineRule="auto"/>
              <w:rPr>
                <w:sz w:val="28"/>
                <w:szCs w:val="28"/>
                <w:lang w:val="nl-NL"/>
              </w:rPr>
            </w:pPr>
          </w:p>
          <w:p w:rsidR="00C21B54" w:rsidRDefault="004C40DC">
            <w:pPr>
              <w:spacing w:line="288" w:lineRule="auto"/>
              <w:rPr>
                <w:sz w:val="28"/>
                <w:szCs w:val="28"/>
                <w:lang w:val="nl-NL"/>
              </w:rPr>
            </w:pPr>
            <w:r>
              <w:rPr>
                <w:sz w:val="28"/>
                <w:szCs w:val="28"/>
                <w:lang w:val="nl-NL"/>
              </w:rPr>
              <w:t>- 1 HS nêu lại  nội dung HĐ2</w:t>
            </w:r>
          </w:p>
        </w:tc>
      </w:tr>
      <w:tr w:rsidR="00C21B54">
        <w:tc>
          <w:tcPr>
            <w:tcW w:w="9822" w:type="dxa"/>
            <w:gridSpan w:val="2"/>
            <w:tcBorders>
              <w:top w:val="dashed" w:sz="4" w:space="0" w:color="auto"/>
              <w:bottom w:val="dashed" w:sz="4" w:space="0" w:color="auto"/>
            </w:tcBorders>
          </w:tcPr>
          <w:p w:rsidR="00C21B54" w:rsidRDefault="004C40DC">
            <w:pPr>
              <w:spacing w:line="288" w:lineRule="auto"/>
              <w:jc w:val="both"/>
              <w:rPr>
                <w:b/>
                <w:sz w:val="28"/>
                <w:szCs w:val="28"/>
                <w:lang w:val="nl-NL"/>
              </w:rPr>
            </w:pPr>
            <w:r>
              <w:rPr>
                <w:b/>
                <w:sz w:val="28"/>
                <w:szCs w:val="28"/>
                <w:lang w:val="nl-NL"/>
              </w:rPr>
              <w:t>4. Vận dụng.</w:t>
            </w:r>
          </w:p>
          <w:p w:rsidR="00C21B54" w:rsidRDefault="004C40DC">
            <w:pPr>
              <w:spacing w:line="288" w:lineRule="auto"/>
              <w:rPr>
                <w:sz w:val="28"/>
                <w:szCs w:val="28"/>
                <w:lang w:val="nl-NL"/>
              </w:rPr>
            </w:pPr>
            <w:r>
              <w:rPr>
                <w:sz w:val="28"/>
                <w:szCs w:val="28"/>
                <w:lang w:val="nl-NL"/>
              </w:rPr>
              <w:lastRenderedPageBreak/>
              <w:t>- Mục tiêu:</w:t>
            </w:r>
          </w:p>
          <w:p w:rsidR="00C21B54" w:rsidRDefault="004C40DC">
            <w:pPr>
              <w:spacing w:line="264" w:lineRule="auto"/>
              <w:jc w:val="both"/>
              <w:rPr>
                <w:sz w:val="28"/>
                <w:szCs w:val="28"/>
              </w:rPr>
            </w:pPr>
            <w:r>
              <w:rPr>
                <w:sz w:val="28"/>
                <w:szCs w:val="28"/>
              </w:rPr>
              <w:t>+ Củng cố những kiến thức đã học trong tiết học để học sinh khắc sâu nội dung.</w:t>
            </w:r>
          </w:p>
          <w:p w:rsidR="00C21B54" w:rsidRDefault="004C40DC">
            <w:pPr>
              <w:spacing w:line="264" w:lineRule="auto"/>
              <w:jc w:val="both"/>
              <w:rPr>
                <w:sz w:val="28"/>
                <w:szCs w:val="28"/>
              </w:rPr>
            </w:pPr>
            <w:r>
              <w:rPr>
                <w:sz w:val="28"/>
                <w:szCs w:val="28"/>
              </w:rPr>
              <w:t>+ Vận dụng kiến thức đã học vào thực tiễn.</w:t>
            </w:r>
          </w:p>
          <w:p w:rsidR="00C21B54" w:rsidRDefault="004C40DC">
            <w:pPr>
              <w:spacing w:line="264" w:lineRule="auto"/>
              <w:jc w:val="both"/>
              <w:rPr>
                <w:sz w:val="28"/>
                <w:szCs w:val="28"/>
              </w:rPr>
            </w:pPr>
            <w:r>
              <w:rPr>
                <w:sz w:val="28"/>
                <w:szCs w:val="28"/>
              </w:rPr>
              <w:t>+ Tạo không khí vui vẻ, hào hứng, lưu luyến sau khi học sinh bài học.</w:t>
            </w:r>
          </w:p>
          <w:p w:rsidR="00C21B54" w:rsidRDefault="004C40DC">
            <w:pPr>
              <w:spacing w:line="288" w:lineRule="auto"/>
              <w:rPr>
                <w:sz w:val="28"/>
                <w:szCs w:val="28"/>
                <w:lang w:val="nl-NL"/>
              </w:rPr>
            </w:pPr>
            <w:r>
              <w:rPr>
                <w:sz w:val="28"/>
                <w:szCs w:val="28"/>
              </w:rPr>
              <w:t>- Cách tiến hành:</w:t>
            </w:r>
          </w:p>
        </w:tc>
      </w:tr>
      <w:tr w:rsidR="00C21B54">
        <w:tc>
          <w:tcPr>
            <w:tcW w:w="5706" w:type="dxa"/>
            <w:tcBorders>
              <w:top w:val="dashed" w:sz="4" w:space="0" w:color="auto"/>
              <w:bottom w:val="dashed" w:sz="4" w:space="0" w:color="auto"/>
            </w:tcBorders>
          </w:tcPr>
          <w:p w:rsidR="00C21B54" w:rsidRDefault="004C40DC">
            <w:pPr>
              <w:spacing w:line="288" w:lineRule="auto"/>
              <w:jc w:val="both"/>
              <w:rPr>
                <w:sz w:val="28"/>
                <w:szCs w:val="28"/>
              </w:rPr>
            </w:pPr>
            <w:r>
              <w:rPr>
                <w:sz w:val="28"/>
                <w:szCs w:val="28"/>
                <w:lang w:val="nl-NL"/>
              </w:rPr>
              <w:lastRenderedPageBreak/>
              <w:t>- GV tổ chức trò chơi “Ai nhanh-Ai đúng”: Gv</w:t>
            </w:r>
            <w:r>
              <w:rPr>
                <w:sz w:val="28"/>
                <w:szCs w:val="28"/>
              </w:rPr>
              <w:t xml:space="preserve"> trình chiếu yêu cầu HS</w:t>
            </w:r>
          </w:p>
          <w:p w:rsidR="00C21B54" w:rsidRDefault="004C40DC">
            <w:pPr>
              <w:spacing w:line="288" w:lineRule="auto"/>
              <w:jc w:val="both"/>
              <w:rPr>
                <w:sz w:val="28"/>
                <w:szCs w:val="28"/>
              </w:rPr>
            </w:pPr>
            <w:r>
              <w:rPr>
                <w:sz w:val="28"/>
                <w:szCs w:val="28"/>
              </w:rPr>
              <w:t>+</w:t>
            </w:r>
            <w:r>
              <w:rPr>
                <w:sz w:val="28"/>
                <w:szCs w:val="28"/>
                <w:lang w:val="nl-NL"/>
              </w:rPr>
              <w:t xml:space="preserve"> </w:t>
            </w:r>
            <w:r>
              <w:rPr>
                <w:sz w:val="28"/>
                <w:szCs w:val="28"/>
              </w:rPr>
              <w:t>Chỉ ra các bộ phận trên cây?</w:t>
            </w:r>
          </w:p>
          <w:p w:rsidR="00C21B54" w:rsidRDefault="004C40DC">
            <w:pPr>
              <w:spacing w:line="288" w:lineRule="auto"/>
              <w:jc w:val="both"/>
              <w:rPr>
                <w:sz w:val="28"/>
                <w:szCs w:val="28"/>
                <w:lang w:val="nl-NL"/>
              </w:rPr>
            </w:pPr>
            <w:r>
              <w:rPr>
                <w:sz w:val="28"/>
                <w:szCs w:val="28"/>
                <w:lang w:val="nl-NL"/>
              </w:rPr>
              <w:t>- GV đánh giá, nhận xét trò chơi.</w:t>
            </w:r>
          </w:p>
          <w:p w:rsidR="00C21B54" w:rsidRDefault="004C40DC">
            <w:pPr>
              <w:spacing w:line="288" w:lineRule="auto"/>
              <w:jc w:val="both"/>
              <w:rPr>
                <w:sz w:val="28"/>
                <w:szCs w:val="28"/>
                <w:lang w:val="nl-NL"/>
              </w:rPr>
            </w:pPr>
            <w:r>
              <w:rPr>
                <w:sz w:val="28"/>
                <w:szCs w:val="28"/>
                <w:lang w:val="nl-NL"/>
              </w:rPr>
              <w:t>- Nhận xét sau tiết dạy, dặn dò về nhà.</w:t>
            </w:r>
          </w:p>
        </w:tc>
        <w:tc>
          <w:tcPr>
            <w:tcW w:w="4116" w:type="dxa"/>
            <w:tcBorders>
              <w:top w:val="dashed" w:sz="4" w:space="0" w:color="auto"/>
              <w:bottom w:val="dashed" w:sz="4" w:space="0" w:color="auto"/>
            </w:tcBorders>
          </w:tcPr>
          <w:p w:rsidR="00C21B54" w:rsidRDefault="004C40DC">
            <w:pPr>
              <w:spacing w:line="288" w:lineRule="auto"/>
              <w:rPr>
                <w:sz w:val="28"/>
                <w:szCs w:val="28"/>
                <w:lang w:val="nl-NL"/>
              </w:rPr>
            </w:pPr>
            <w:r>
              <w:rPr>
                <w:sz w:val="28"/>
                <w:szCs w:val="28"/>
                <w:lang w:val="nl-NL"/>
              </w:rPr>
              <w:t>- HS lắng nghe luật chơi.</w:t>
            </w:r>
          </w:p>
          <w:p w:rsidR="00C21B54" w:rsidRDefault="004C40DC">
            <w:pPr>
              <w:spacing w:line="288" w:lineRule="auto"/>
              <w:rPr>
                <w:sz w:val="28"/>
                <w:szCs w:val="28"/>
                <w:lang w:val="nl-NL"/>
              </w:rPr>
            </w:pPr>
            <w:r>
              <w:rPr>
                <w:sz w:val="28"/>
                <w:szCs w:val="28"/>
                <w:lang w:val="nl-NL"/>
              </w:rPr>
              <w:t>- Học sinh tham gia chơi:</w:t>
            </w:r>
          </w:p>
          <w:p w:rsidR="00C21B54" w:rsidRDefault="004C40DC">
            <w:pPr>
              <w:spacing w:line="288" w:lineRule="auto"/>
              <w:rPr>
                <w:sz w:val="28"/>
                <w:szCs w:val="28"/>
              </w:rPr>
            </w:pPr>
            <w:r>
              <w:rPr>
                <w:sz w:val="28"/>
                <w:szCs w:val="28"/>
                <w:lang w:val="nl-NL"/>
              </w:rPr>
              <w:t xml:space="preserve">+ </w:t>
            </w:r>
            <w:r>
              <w:rPr>
                <w:sz w:val="28"/>
                <w:szCs w:val="28"/>
              </w:rPr>
              <w:t>thân, rễ, cành, lá, hoa, quả.</w:t>
            </w:r>
          </w:p>
        </w:tc>
      </w:tr>
      <w:tr w:rsidR="00C21B54">
        <w:tc>
          <w:tcPr>
            <w:tcW w:w="9822" w:type="dxa"/>
            <w:gridSpan w:val="2"/>
            <w:tcBorders>
              <w:top w:val="dashed" w:sz="4" w:space="0" w:color="auto"/>
            </w:tcBorders>
          </w:tcPr>
          <w:p w:rsidR="00C21B54" w:rsidRDefault="004C40DC">
            <w:pPr>
              <w:spacing w:line="288" w:lineRule="auto"/>
              <w:rPr>
                <w:b/>
                <w:sz w:val="28"/>
                <w:szCs w:val="28"/>
                <w:lang w:val="nl-NL"/>
              </w:rPr>
            </w:pPr>
            <w:r>
              <w:rPr>
                <w:b/>
                <w:sz w:val="28"/>
                <w:szCs w:val="28"/>
                <w:lang w:val="nl-NL"/>
              </w:rPr>
              <w:t>IV. ĐIỀU CHỈNH SAU BÀI DẠY:</w:t>
            </w:r>
          </w:p>
          <w:p w:rsidR="00C21B54" w:rsidRDefault="004C40DC">
            <w:pPr>
              <w:spacing w:line="288" w:lineRule="auto"/>
              <w:rPr>
                <w:sz w:val="28"/>
                <w:szCs w:val="28"/>
                <w:lang w:val="nl-NL"/>
              </w:rPr>
            </w:pPr>
            <w:r>
              <w:rPr>
                <w:sz w:val="28"/>
                <w:szCs w:val="28"/>
                <w:lang w:val="nl-NL"/>
              </w:rPr>
              <w:t>.......................................................................................................................................</w:t>
            </w:r>
          </w:p>
          <w:p w:rsidR="00C21B54" w:rsidRDefault="004C40DC">
            <w:pPr>
              <w:spacing w:line="288" w:lineRule="auto"/>
              <w:rPr>
                <w:sz w:val="28"/>
                <w:szCs w:val="28"/>
                <w:lang w:val="nl-NL"/>
              </w:rPr>
            </w:pPr>
            <w:r>
              <w:rPr>
                <w:sz w:val="28"/>
                <w:szCs w:val="28"/>
                <w:lang w:val="nl-NL"/>
              </w:rPr>
              <w:t>.......................................................................................................................................</w:t>
            </w:r>
          </w:p>
          <w:p w:rsidR="00C21B54" w:rsidRDefault="004C40DC">
            <w:pPr>
              <w:spacing w:line="288" w:lineRule="auto"/>
              <w:rPr>
                <w:sz w:val="28"/>
                <w:szCs w:val="28"/>
                <w:lang w:val="nl-NL"/>
              </w:rPr>
            </w:pPr>
            <w:r>
              <w:rPr>
                <w:sz w:val="28"/>
                <w:szCs w:val="28"/>
                <w:lang w:val="nl-NL"/>
              </w:rPr>
              <w:t>.......................................................................................................................................</w:t>
            </w:r>
          </w:p>
        </w:tc>
      </w:tr>
    </w:tbl>
    <w:p w:rsidR="00C21B54" w:rsidRDefault="005B2FB2" w:rsidP="005B2FB2">
      <w:pPr>
        <w:spacing w:line="288" w:lineRule="auto"/>
        <w:jc w:val="center"/>
      </w:pPr>
      <w:r>
        <w:t>--------------------------------------------------</w:t>
      </w:r>
    </w:p>
    <w:p w:rsidR="005B2FB2" w:rsidRDefault="005B2FB2" w:rsidP="005B2FB2">
      <w:pPr>
        <w:spacing w:line="288" w:lineRule="auto"/>
        <w:jc w:val="center"/>
      </w:pPr>
    </w:p>
    <w:p w:rsidR="00C21B54" w:rsidRDefault="004C40DC">
      <w:pPr>
        <w:spacing w:line="288" w:lineRule="auto"/>
        <w:ind w:left="720" w:hanging="720"/>
        <w:jc w:val="center"/>
        <w:rPr>
          <w:b/>
          <w:bCs/>
          <w:sz w:val="28"/>
          <w:szCs w:val="28"/>
          <w:u w:val="single"/>
          <w:lang w:val="nl-NL"/>
        </w:rPr>
      </w:pPr>
      <w:r>
        <w:rPr>
          <w:b/>
          <w:bCs/>
          <w:sz w:val="28"/>
          <w:szCs w:val="28"/>
          <w:u w:val="single"/>
          <w:lang w:val="nl-NL"/>
        </w:rPr>
        <w:t>TỰ NHIÊN VÀ XÃ HỘI</w:t>
      </w:r>
    </w:p>
    <w:p w:rsidR="00C21B54" w:rsidRDefault="004C40DC">
      <w:pPr>
        <w:spacing w:line="288" w:lineRule="auto"/>
        <w:ind w:left="720" w:hanging="720"/>
        <w:jc w:val="center"/>
        <w:rPr>
          <w:b/>
          <w:bCs/>
          <w:sz w:val="28"/>
          <w:szCs w:val="28"/>
          <w:u w:val="single"/>
        </w:rPr>
      </w:pPr>
      <w:r>
        <w:rPr>
          <w:b/>
          <w:bCs/>
          <w:sz w:val="28"/>
          <w:szCs w:val="28"/>
          <w:u w:val="single"/>
          <w:lang w:val="nl-NL"/>
        </w:rPr>
        <w:t xml:space="preserve">CHỦ ĐỀ </w:t>
      </w:r>
      <w:r>
        <w:rPr>
          <w:b/>
          <w:bCs/>
          <w:sz w:val="28"/>
          <w:szCs w:val="28"/>
          <w:u w:val="single"/>
        </w:rPr>
        <w:t>4</w:t>
      </w:r>
      <w:r>
        <w:rPr>
          <w:b/>
          <w:bCs/>
          <w:sz w:val="28"/>
          <w:szCs w:val="28"/>
          <w:lang w:val="nl-NL"/>
        </w:rPr>
        <w:t xml:space="preserve">: </w:t>
      </w:r>
      <w:r>
        <w:rPr>
          <w:b/>
          <w:bCs/>
          <w:sz w:val="28"/>
          <w:szCs w:val="28"/>
        </w:rPr>
        <w:t>THỰC VẬT VÀ ĐỘNG VẬT</w:t>
      </w:r>
    </w:p>
    <w:p w:rsidR="00C21B54" w:rsidRDefault="004C40DC">
      <w:pPr>
        <w:spacing w:line="288" w:lineRule="auto"/>
        <w:ind w:left="720" w:hanging="720"/>
        <w:jc w:val="center"/>
        <w:rPr>
          <w:b/>
          <w:bCs/>
          <w:sz w:val="28"/>
          <w:szCs w:val="28"/>
          <w:lang w:val="nl-NL"/>
        </w:rPr>
      </w:pPr>
      <w:r>
        <w:rPr>
          <w:b/>
          <w:bCs/>
          <w:sz w:val="28"/>
          <w:szCs w:val="28"/>
          <w:lang w:val="nl-NL"/>
        </w:rPr>
        <w:t xml:space="preserve">Bài </w:t>
      </w:r>
      <w:r>
        <w:rPr>
          <w:b/>
          <w:bCs/>
          <w:sz w:val="28"/>
          <w:szCs w:val="28"/>
        </w:rPr>
        <w:t>17</w:t>
      </w:r>
      <w:r>
        <w:rPr>
          <w:b/>
          <w:bCs/>
          <w:sz w:val="28"/>
          <w:szCs w:val="28"/>
          <w:lang w:val="nl-NL"/>
        </w:rPr>
        <w:t xml:space="preserve">: </w:t>
      </w:r>
      <w:r>
        <w:rPr>
          <w:b/>
          <w:bCs/>
          <w:sz w:val="28"/>
          <w:szCs w:val="28"/>
        </w:rPr>
        <w:t>ÔN TẬP CHỦ ĐỀTHỰC VẬT VÀ ĐỘNG VẬT</w:t>
      </w:r>
      <w:r>
        <w:rPr>
          <w:b/>
          <w:bCs/>
          <w:sz w:val="28"/>
          <w:szCs w:val="28"/>
          <w:lang w:val="nl-NL"/>
        </w:rPr>
        <w:t xml:space="preserve"> (T</w:t>
      </w:r>
      <w:r>
        <w:rPr>
          <w:b/>
          <w:bCs/>
          <w:sz w:val="28"/>
          <w:szCs w:val="28"/>
        </w:rPr>
        <w:t>2</w:t>
      </w:r>
      <w:r>
        <w:rPr>
          <w:b/>
          <w:bCs/>
          <w:sz w:val="28"/>
          <w:szCs w:val="28"/>
          <w:lang w:val="nl-NL"/>
        </w:rPr>
        <w:t xml:space="preserve">) </w:t>
      </w:r>
    </w:p>
    <w:p w:rsidR="00C21B54" w:rsidRDefault="00C21B54">
      <w:pPr>
        <w:spacing w:line="288" w:lineRule="auto"/>
        <w:ind w:left="720" w:hanging="720"/>
        <w:jc w:val="center"/>
        <w:rPr>
          <w:b/>
          <w:bCs/>
          <w:sz w:val="28"/>
          <w:szCs w:val="28"/>
          <w:lang w:val="nl-NL"/>
        </w:rPr>
      </w:pPr>
    </w:p>
    <w:p w:rsidR="00C21B54" w:rsidRDefault="004C40DC">
      <w:pPr>
        <w:spacing w:line="288" w:lineRule="auto"/>
        <w:ind w:firstLine="360"/>
        <w:rPr>
          <w:b/>
          <w:bCs/>
          <w:sz w:val="28"/>
          <w:szCs w:val="28"/>
          <w:u w:val="single"/>
          <w:lang w:val="nl-NL"/>
        </w:rPr>
      </w:pPr>
      <w:r>
        <w:rPr>
          <w:b/>
          <w:bCs/>
          <w:sz w:val="28"/>
          <w:szCs w:val="28"/>
          <w:u w:val="single"/>
          <w:lang w:val="nl-NL"/>
        </w:rPr>
        <w:t>I. YÊU CẦU CẦN ĐẠT:</w:t>
      </w:r>
    </w:p>
    <w:p w:rsidR="00C21B54" w:rsidRDefault="004C40DC">
      <w:pPr>
        <w:spacing w:line="288" w:lineRule="auto"/>
        <w:ind w:firstLine="360"/>
        <w:jc w:val="both"/>
        <w:rPr>
          <w:b/>
          <w:sz w:val="28"/>
          <w:szCs w:val="28"/>
          <w:lang w:val="nl-NL"/>
        </w:rPr>
      </w:pPr>
      <w:r>
        <w:rPr>
          <w:b/>
          <w:sz w:val="28"/>
          <w:szCs w:val="28"/>
          <w:lang w:val="nl-NL"/>
        </w:rPr>
        <w:t>1. Năng lực đặc thù: Sau khi học, học sinh sẽ:</w:t>
      </w:r>
    </w:p>
    <w:p w:rsidR="00C21B54" w:rsidRDefault="004C40DC">
      <w:pPr>
        <w:spacing w:line="288" w:lineRule="auto"/>
        <w:ind w:firstLine="360"/>
        <w:jc w:val="both"/>
        <w:rPr>
          <w:sz w:val="28"/>
          <w:szCs w:val="28"/>
        </w:rPr>
      </w:pPr>
      <w:r>
        <w:rPr>
          <w:sz w:val="28"/>
          <w:szCs w:val="28"/>
        </w:rPr>
        <w:t>- Chia sẻ với mọi người xung quanh và thực hiện được một số việc để sử dụng thực vật và động vật hợp lí.</w:t>
      </w:r>
    </w:p>
    <w:p w:rsidR="00C21B54" w:rsidRDefault="004C40DC">
      <w:pPr>
        <w:spacing w:before="120" w:line="288" w:lineRule="auto"/>
        <w:ind w:firstLine="360"/>
        <w:jc w:val="both"/>
        <w:rPr>
          <w:b/>
          <w:sz w:val="28"/>
          <w:szCs w:val="28"/>
        </w:rPr>
      </w:pPr>
      <w:r>
        <w:rPr>
          <w:b/>
          <w:sz w:val="28"/>
          <w:szCs w:val="28"/>
        </w:rPr>
        <w:t>2. Năng lực chung.</w:t>
      </w:r>
    </w:p>
    <w:p w:rsidR="00C21B54" w:rsidRDefault="004C40DC">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w:t>
      </w:r>
    </w:p>
    <w:p w:rsidR="00C21B54" w:rsidRDefault="004C40DC">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rsidR="00C21B54" w:rsidRDefault="004C40DC">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C21B54" w:rsidRDefault="004C40DC">
      <w:pPr>
        <w:spacing w:before="120" w:line="288" w:lineRule="auto"/>
        <w:ind w:firstLine="360"/>
        <w:jc w:val="both"/>
        <w:rPr>
          <w:b/>
          <w:sz w:val="28"/>
          <w:szCs w:val="28"/>
        </w:rPr>
      </w:pPr>
      <w:r>
        <w:rPr>
          <w:b/>
          <w:sz w:val="28"/>
          <w:szCs w:val="28"/>
        </w:rPr>
        <w:t>3. Phẩm chất.</w:t>
      </w:r>
    </w:p>
    <w:p w:rsidR="00C21B54" w:rsidRDefault="004C40DC">
      <w:pPr>
        <w:spacing w:line="288" w:lineRule="auto"/>
        <w:ind w:firstLine="360"/>
        <w:jc w:val="both"/>
        <w:rPr>
          <w:sz w:val="28"/>
          <w:szCs w:val="28"/>
        </w:rPr>
      </w:pPr>
      <w:r>
        <w:rPr>
          <w:sz w:val="28"/>
          <w:szCs w:val="28"/>
        </w:rPr>
        <w:t>- Phẩm chất nhân ái: Có biểu hiện yêu quý những người trong gia đình, họ hàng, biết nhớ về những ngày lễ trọng đại của gia đình.</w:t>
      </w:r>
    </w:p>
    <w:p w:rsidR="00C21B54" w:rsidRDefault="004C40DC">
      <w:pPr>
        <w:spacing w:line="288" w:lineRule="auto"/>
        <w:ind w:firstLine="360"/>
        <w:jc w:val="both"/>
        <w:rPr>
          <w:sz w:val="28"/>
          <w:szCs w:val="28"/>
        </w:rPr>
      </w:pPr>
      <w:r>
        <w:rPr>
          <w:sz w:val="28"/>
          <w:szCs w:val="28"/>
        </w:rPr>
        <w:t>- Phẩm chất chăm chỉ: Có tinh thần chăm chỉ học tập, luôn tự giác tìm hiểu bài.</w:t>
      </w:r>
    </w:p>
    <w:p w:rsidR="00C21B54" w:rsidRDefault="004C40DC">
      <w:pPr>
        <w:spacing w:line="288" w:lineRule="auto"/>
        <w:ind w:firstLine="360"/>
        <w:jc w:val="both"/>
        <w:rPr>
          <w:sz w:val="28"/>
          <w:szCs w:val="28"/>
        </w:rPr>
      </w:pPr>
      <w:r>
        <w:rPr>
          <w:sz w:val="28"/>
          <w:szCs w:val="28"/>
        </w:rPr>
        <w:t>- Phẩm chất trách nhiệm: Giữ trật tự, biết lắng nghe, học tập nghiêm túc. Có trách nhiệm với tập thể khi tham gia hoạt động nhóm.</w:t>
      </w:r>
    </w:p>
    <w:p w:rsidR="00C21B54" w:rsidRDefault="004C40DC">
      <w:pPr>
        <w:spacing w:before="120" w:line="288" w:lineRule="auto"/>
        <w:ind w:firstLine="360"/>
        <w:jc w:val="both"/>
        <w:rPr>
          <w:b/>
          <w:sz w:val="28"/>
          <w:szCs w:val="28"/>
        </w:rPr>
      </w:pPr>
      <w:r>
        <w:rPr>
          <w:b/>
          <w:sz w:val="28"/>
          <w:szCs w:val="28"/>
        </w:rPr>
        <w:lastRenderedPageBreak/>
        <w:t xml:space="preserve">II. ĐỒ DÙNG DẠY HỌC </w:t>
      </w:r>
    </w:p>
    <w:p w:rsidR="00C21B54" w:rsidRDefault="004C40DC">
      <w:pPr>
        <w:spacing w:line="288" w:lineRule="auto"/>
        <w:ind w:firstLine="360"/>
        <w:jc w:val="both"/>
        <w:rPr>
          <w:sz w:val="28"/>
          <w:szCs w:val="28"/>
        </w:rPr>
      </w:pPr>
      <w:r>
        <w:rPr>
          <w:sz w:val="28"/>
          <w:szCs w:val="28"/>
        </w:rPr>
        <w:t>- Kế hoạch bài dạy, bài giảng Power point.</w:t>
      </w:r>
    </w:p>
    <w:p w:rsidR="00C21B54" w:rsidRDefault="004C40DC">
      <w:pPr>
        <w:spacing w:line="288" w:lineRule="auto"/>
        <w:ind w:firstLine="360"/>
        <w:jc w:val="both"/>
        <w:rPr>
          <w:sz w:val="28"/>
          <w:szCs w:val="28"/>
        </w:rPr>
      </w:pPr>
      <w:r>
        <w:rPr>
          <w:sz w:val="28"/>
          <w:szCs w:val="28"/>
        </w:rPr>
        <w:t>- SGK và các thiết bị, học liệu phụ vụ cho tiết dạy.</w:t>
      </w:r>
    </w:p>
    <w:p w:rsidR="00C21B54" w:rsidRDefault="004C40DC">
      <w:pPr>
        <w:spacing w:line="288" w:lineRule="auto"/>
        <w:ind w:firstLine="360"/>
        <w:jc w:val="both"/>
        <w:outlineLvl w:val="0"/>
        <w:rPr>
          <w:b/>
          <w:bCs/>
          <w:sz w:val="28"/>
          <w:szCs w:val="28"/>
          <w:u w:val="single"/>
          <w:lang w:val="nl-NL"/>
        </w:rPr>
      </w:pPr>
      <w:r>
        <w:rPr>
          <w:b/>
          <w:sz w:val="28"/>
          <w:szCs w:val="28"/>
        </w:rPr>
        <w:t>III. HOẠT ĐỘNG DẠY HỌC</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4086"/>
      </w:tblGrid>
      <w:tr w:rsidR="00C21B54">
        <w:tc>
          <w:tcPr>
            <w:tcW w:w="5736" w:type="dxa"/>
            <w:tcBorders>
              <w:bottom w:val="dashed" w:sz="4" w:space="0" w:color="auto"/>
            </w:tcBorders>
          </w:tcPr>
          <w:p w:rsidR="00C21B54" w:rsidRDefault="004C40DC">
            <w:pPr>
              <w:spacing w:line="288" w:lineRule="auto"/>
              <w:jc w:val="center"/>
              <w:rPr>
                <w:b/>
                <w:sz w:val="28"/>
                <w:szCs w:val="28"/>
                <w:lang w:val="nl-NL"/>
              </w:rPr>
            </w:pPr>
            <w:r>
              <w:rPr>
                <w:b/>
                <w:sz w:val="28"/>
                <w:szCs w:val="28"/>
                <w:lang w:val="nl-NL"/>
              </w:rPr>
              <w:t>Hoạt động của giáo viên</w:t>
            </w:r>
          </w:p>
        </w:tc>
        <w:tc>
          <w:tcPr>
            <w:tcW w:w="4086" w:type="dxa"/>
            <w:tcBorders>
              <w:bottom w:val="dashed" w:sz="4" w:space="0" w:color="auto"/>
            </w:tcBorders>
          </w:tcPr>
          <w:p w:rsidR="00C21B54" w:rsidRDefault="004C40DC">
            <w:pPr>
              <w:spacing w:line="288" w:lineRule="auto"/>
              <w:jc w:val="center"/>
              <w:rPr>
                <w:b/>
                <w:sz w:val="28"/>
                <w:szCs w:val="28"/>
                <w:lang w:val="nl-NL"/>
              </w:rPr>
            </w:pPr>
            <w:r>
              <w:rPr>
                <w:b/>
                <w:sz w:val="28"/>
                <w:szCs w:val="28"/>
                <w:lang w:val="nl-NL"/>
              </w:rPr>
              <w:t>Hoạt động của học sinh</w:t>
            </w:r>
          </w:p>
        </w:tc>
      </w:tr>
      <w:tr w:rsidR="00C21B54">
        <w:tc>
          <w:tcPr>
            <w:tcW w:w="9822" w:type="dxa"/>
            <w:gridSpan w:val="2"/>
            <w:tcBorders>
              <w:bottom w:val="dashed" w:sz="4" w:space="0" w:color="auto"/>
            </w:tcBorders>
          </w:tcPr>
          <w:p w:rsidR="00C21B54" w:rsidRDefault="004C40DC">
            <w:pPr>
              <w:spacing w:line="288" w:lineRule="auto"/>
              <w:jc w:val="both"/>
              <w:rPr>
                <w:bCs/>
                <w:i/>
                <w:sz w:val="28"/>
                <w:szCs w:val="28"/>
                <w:lang w:val="nl-NL"/>
              </w:rPr>
            </w:pPr>
            <w:r>
              <w:rPr>
                <w:b/>
                <w:bCs/>
                <w:sz w:val="28"/>
                <w:szCs w:val="28"/>
                <w:lang w:val="nl-NL"/>
              </w:rPr>
              <w:t>1. Khởi động:</w:t>
            </w:r>
          </w:p>
          <w:p w:rsidR="00C21B54" w:rsidRDefault="004C40DC">
            <w:pPr>
              <w:spacing w:line="288" w:lineRule="auto"/>
              <w:jc w:val="both"/>
              <w:rPr>
                <w:sz w:val="28"/>
                <w:szCs w:val="28"/>
                <w:lang w:val="nl-NL"/>
              </w:rPr>
            </w:pPr>
            <w:r>
              <w:rPr>
                <w:sz w:val="28"/>
                <w:szCs w:val="28"/>
                <w:lang w:val="nl-NL"/>
              </w:rPr>
              <w:t xml:space="preserve">- Mục tiêu: </w:t>
            </w:r>
          </w:p>
          <w:p w:rsidR="00C21B54" w:rsidRDefault="004C40DC">
            <w:pPr>
              <w:spacing w:line="288" w:lineRule="auto"/>
              <w:jc w:val="both"/>
              <w:rPr>
                <w:sz w:val="28"/>
                <w:szCs w:val="28"/>
                <w:lang w:val="nl-NL"/>
              </w:rPr>
            </w:pPr>
            <w:r>
              <w:rPr>
                <w:sz w:val="28"/>
                <w:szCs w:val="28"/>
                <w:lang w:val="nl-NL"/>
              </w:rPr>
              <w:t>+ Tạo không khí vui vẻ, khấn khởi trước giờ học.</w:t>
            </w:r>
          </w:p>
          <w:p w:rsidR="00C21B54" w:rsidRDefault="004C40DC">
            <w:pPr>
              <w:spacing w:line="288" w:lineRule="auto"/>
              <w:jc w:val="both"/>
              <w:rPr>
                <w:sz w:val="28"/>
                <w:szCs w:val="28"/>
                <w:lang w:val="nl-NL"/>
              </w:rPr>
            </w:pPr>
            <w:r>
              <w:rPr>
                <w:sz w:val="28"/>
                <w:szCs w:val="28"/>
                <w:lang w:val="nl-NL"/>
              </w:rPr>
              <w:t>+ Kiểm tra kiến thức đã học của học sinh ở bài trước.</w:t>
            </w:r>
          </w:p>
          <w:p w:rsidR="00C21B54" w:rsidRDefault="004C40DC">
            <w:pPr>
              <w:spacing w:line="288" w:lineRule="auto"/>
              <w:jc w:val="both"/>
              <w:rPr>
                <w:sz w:val="28"/>
                <w:szCs w:val="28"/>
                <w:lang w:val="nl-NL"/>
              </w:rPr>
            </w:pPr>
            <w:r>
              <w:rPr>
                <w:sz w:val="28"/>
                <w:szCs w:val="28"/>
                <w:lang w:val="nl-NL"/>
              </w:rPr>
              <w:t>- Cách tiến hành:</w:t>
            </w:r>
          </w:p>
        </w:tc>
      </w:tr>
      <w:tr w:rsidR="00C21B54">
        <w:tc>
          <w:tcPr>
            <w:tcW w:w="5736" w:type="dxa"/>
            <w:tcBorders>
              <w:bottom w:val="dashed" w:sz="4" w:space="0" w:color="auto"/>
            </w:tcBorders>
          </w:tcPr>
          <w:p w:rsidR="00C21B54" w:rsidRDefault="004C40DC" w:rsidP="00381DD4">
            <w:pPr>
              <w:spacing w:line="288" w:lineRule="auto"/>
              <w:jc w:val="both"/>
              <w:outlineLvl w:val="0"/>
              <w:rPr>
                <w:bCs/>
                <w:sz w:val="28"/>
                <w:szCs w:val="28"/>
                <w:lang w:val="nl-NL"/>
              </w:rPr>
            </w:pPr>
            <w:bookmarkStart w:id="0" w:name="_GoBack" w:colFirst="1" w:colLast="1"/>
            <w:r>
              <w:rPr>
                <w:bCs/>
                <w:sz w:val="28"/>
                <w:szCs w:val="28"/>
                <w:lang w:val="nl-NL"/>
              </w:rPr>
              <w:t>- GV mở bài hát “</w:t>
            </w:r>
            <w:r>
              <w:rPr>
                <w:bCs/>
                <w:sz w:val="28"/>
                <w:szCs w:val="28"/>
              </w:rPr>
              <w:t>Chị ong nâu và em bé</w:t>
            </w:r>
            <w:r>
              <w:rPr>
                <w:bCs/>
                <w:sz w:val="28"/>
                <w:szCs w:val="28"/>
                <w:lang w:val="nl-NL"/>
              </w:rPr>
              <w:t xml:space="preserve">” để khởi động bài học. </w:t>
            </w:r>
          </w:p>
          <w:p w:rsidR="00C21B54" w:rsidRDefault="004C40DC" w:rsidP="00381DD4">
            <w:pPr>
              <w:spacing w:line="288" w:lineRule="auto"/>
              <w:jc w:val="both"/>
              <w:outlineLvl w:val="0"/>
              <w:rPr>
                <w:bCs/>
                <w:sz w:val="28"/>
                <w:szCs w:val="28"/>
              </w:rPr>
            </w:pPr>
            <w:r>
              <w:rPr>
                <w:bCs/>
                <w:sz w:val="28"/>
                <w:szCs w:val="28"/>
                <w:lang w:val="nl-NL"/>
              </w:rPr>
              <w:t xml:space="preserve">+ </w:t>
            </w:r>
            <w:r>
              <w:rPr>
                <w:bCs/>
                <w:sz w:val="28"/>
                <w:szCs w:val="28"/>
              </w:rPr>
              <w:t>Câu 1: Con người sử dụng động vật và thực vật vào việc gì?</w:t>
            </w:r>
          </w:p>
          <w:p w:rsidR="00C21B54" w:rsidRDefault="00C21B54" w:rsidP="00381DD4">
            <w:pPr>
              <w:spacing w:line="288" w:lineRule="auto"/>
              <w:jc w:val="both"/>
              <w:outlineLvl w:val="0"/>
              <w:rPr>
                <w:bCs/>
                <w:sz w:val="28"/>
                <w:szCs w:val="28"/>
                <w:lang w:val="nl-NL"/>
              </w:rPr>
            </w:pPr>
          </w:p>
          <w:p w:rsidR="00C21B54" w:rsidRDefault="004C40DC" w:rsidP="00381DD4">
            <w:pPr>
              <w:spacing w:line="288" w:lineRule="auto"/>
              <w:jc w:val="both"/>
              <w:outlineLvl w:val="0"/>
              <w:rPr>
                <w:bCs/>
                <w:sz w:val="28"/>
                <w:szCs w:val="28"/>
              </w:rPr>
            </w:pPr>
            <w:r>
              <w:rPr>
                <w:bCs/>
                <w:sz w:val="28"/>
                <w:szCs w:val="28"/>
                <w:lang w:val="nl-NL"/>
              </w:rPr>
              <w:t xml:space="preserve">+ </w:t>
            </w:r>
            <w:r>
              <w:rPr>
                <w:bCs/>
                <w:sz w:val="28"/>
                <w:szCs w:val="28"/>
              </w:rPr>
              <w:t>Câu 2: Quan sát tranh nhận xét việc sử dụng động vật, thực vật của con người trong mỗi bức tranh?</w:t>
            </w:r>
          </w:p>
          <w:p w:rsidR="00C21B54" w:rsidRDefault="004C40DC" w:rsidP="00381DD4">
            <w:pPr>
              <w:spacing w:line="288" w:lineRule="auto"/>
              <w:jc w:val="both"/>
              <w:outlineLvl w:val="0"/>
              <w:rPr>
                <w:bCs/>
                <w:sz w:val="28"/>
                <w:szCs w:val="28"/>
              </w:rPr>
            </w:pPr>
            <w:r>
              <w:rPr>
                <w:rFonts w:ascii="SimSun" w:eastAsia="SimSun" w:hAnsi="SimSun" w:cs="SimSun"/>
                <w:noProof/>
              </w:rPr>
              <w:drawing>
                <wp:inline distT="0" distB="0" distL="114300" distR="114300" wp14:anchorId="220F0FB3" wp14:editId="36DA045E">
                  <wp:extent cx="1372235" cy="908050"/>
                  <wp:effectExtent l="0" t="0" r="18415" b="6350"/>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9"/>
                          <a:stretch>
                            <a:fillRect/>
                          </a:stretch>
                        </pic:blipFill>
                        <pic:spPr>
                          <a:xfrm>
                            <a:off x="0" y="0"/>
                            <a:ext cx="1372235" cy="90805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64E668C8" wp14:editId="764EAA4D">
                  <wp:extent cx="1238250" cy="929005"/>
                  <wp:effectExtent l="0" t="0" r="0" b="4445"/>
                  <wp:docPr id="1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56"/>
                          <pic:cNvPicPr>
                            <a:picLocks noChangeAspect="1"/>
                          </pic:cNvPicPr>
                        </pic:nvPicPr>
                        <pic:blipFill>
                          <a:blip r:embed="rId10"/>
                          <a:stretch>
                            <a:fillRect/>
                          </a:stretch>
                        </pic:blipFill>
                        <pic:spPr>
                          <a:xfrm>
                            <a:off x="0" y="0"/>
                            <a:ext cx="1238250" cy="929005"/>
                          </a:xfrm>
                          <a:prstGeom prst="rect">
                            <a:avLst/>
                          </a:prstGeom>
                          <a:noFill/>
                          <a:ln w="9525">
                            <a:noFill/>
                          </a:ln>
                        </pic:spPr>
                      </pic:pic>
                    </a:graphicData>
                  </a:graphic>
                </wp:inline>
              </w:drawing>
            </w:r>
          </w:p>
          <w:p w:rsidR="00C21B54" w:rsidRDefault="004C40DC" w:rsidP="00381DD4">
            <w:pPr>
              <w:spacing w:line="288" w:lineRule="auto"/>
              <w:jc w:val="both"/>
              <w:outlineLvl w:val="0"/>
              <w:rPr>
                <w:rFonts w:ascii="SimSun" w:eastAsia="SimSun" w:hAnsi="SimSun" w:cs="SimSun"/>
              </w:rPr>
            </w:pPr>
            <w:r>
              <w:rPr>
                <w:noProof/>
              </w:rPr>
              <w:drawing>
                <wp:anchor distT="0" distB="0" distL="114300" distR="114300" simplePos="0" relativeHeight="251660288" behindDoc="1" locked="0" layoutInCell="1" allowOverlap="1" wp14:anchorId="42E85085" wp14:editId="6565E497">
                  <wp:simplePos x="0" y="0"/>
                  <wp:positionH relativeFrom="column">
                    <wp:posOffset>1409065</wp:posOffset>
                  </wp:positionH>
                  <wp:positionV relativeFrom="paragraph">
                    <wp:posOffset>8890</wp:posOffset>
                  </wp:positionV>
                  <wp:extent cx="1255395" cy="836295"/>
                  <wp:effectExtent l="0" t="0" r="1905" b="1905"/>
                  <wp:wrapTight wrapText="bothSides">
                    <wp:wrapPolygon edited="0">
                      <wp:start x="0" y="0"/>
                      <wp:lineTo x="0" y="21157"/>
                      <wp:lineTo x="21305" y="21157"/>
                      <wp:lineTo x="21305"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11"/>
                          <a:srcRect l="59818" t="45582" r="19416" b="22557"/>
                          <a:stretch>
                            <a:fillRect/>
                          </a:stretch>
                        </pic:blipFill>
                        <pic:spPr>
                          <a:xfrm>
                            <a:off x="0" y="0"/>
                            <a:ext cx="1255395" cy="836295"/>
                          </a:xfrm>
                          <a:prstGeom prst="rect">
                            <a:avLst/>
                          </a:prstGeom>
                          <a:noFill/>
                          <a:ln>
                            <a:noFill/>
                          </a:ln>
                        </pic:spPr>
                      </pic:pic>
                    </a:graphicData>
                  </a:graphic>
                </wp:anchor>
              </w:drawing>
            </w:r>
            <w:r>
              <w:rPr>
                <w:rFonts w:ascii="SimSun" w:eastAsia="SimSun" w:hAnsi="SimSun" w:cs="SimSun"/>
                <w:noProof/>
              </w:rPr>
              <w:drawing>
                <wp:inline distT="0" distB="0" distL="114300" distR="114300" wp14:anchorId="10FF72BD" wp14:editId="32E17622">
                  <wp:extent cx="1378585" cy="809625"/>
                  <wp:effectExtent l="0" t="0" r="12065" b="9525"/>
                  <wp:docPr id="1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G_256"/>
                          <pic:cNvPicPr>
                            <a:picLocks noChangeAspect="1"/>
                          </pic:cNvPicPr>
                        </pic:nvPicPr>
                        <pic:blipFill>
                          <a:blip r:embed="rId12"/>
                          <a:stretch>
                            <a:fillRect/>
                          </a:stretch>
                        </pic:blipFill>
                        <pic:spPr>
                          <a:xfrm>
                            <a:off x="0" y="0"/>
                            <a:ext cx="1378585" cy="809625"/>
                          </a:xfrm>
                          <a:prstGeom prst="rect">
                            <a:avLst/>
                          </a:prstGeom>
                          <a:noFill/>
                          <a:ln w="9525">
                            <a:noFill/>
                          </a:ln>
                        </pic:spPr>
                      </pic:pic>
                    </a:graphicData>
                  </a:graphic>
                </wp:inline>
              </w:drawing>
            </w:r>
          </w:p>
          <w:p w:rsidR="00C21B54" w:rsidRDefault="00C21B54" w:rsidP="00381DD4">
            <w:pPr>
              <w:spacing w:line="288" w:lineRule="auto"/>
              <w:jc w:val="both"/>
              <w:outlineLvl w:val="0"/>
              <w:rPr>
                <w:bCs/>
                <w:sz w:val="28"/>
                <w:szCs w:val="28"/>
              </w:rPr>
            </w:pPr>
          </w:p>
          <w:p w:rsidR="00C21B54" w:rsidRDefault="004C40DC" w:rsidP="00381DD4">
            <w:pPr>
              <w:spacing w:line="288" w:lineRule="auto"/>
              <w:jc w:val="both"/>
              <w:outlineLvl w:val="0"/>
              <w:rPr>
                <w:bCs/>
                <w:sz w:val="28"/>
                <w:szCs w:val="28"/>
                <w:lang w:val="nl-NL"/>
              </w:rPr>
            </w:pPr>
            <w:r>
              <w:rPr>
                <w:bCs/>
                <w:sz w:val="28"/>
                <w:szCs w:val="28"/>
                <w:lang w:val="nl-NL"/>
              </w:rPr>
              <w:t>- GV Nhận xét, tuyên dương.</w:t>
            </w:r>
          </w:p>
          <w:p w:rsidR="00C21B54" w:rsidRDefault="004C40DC" w:rsidP="00381DD4">
            <w:pPr>
              <w:spacing w:line="288" w:lineRule="auto"/>
              <w:jc w:val="both"/>
              <w:outlineLvl w:val="0"/>
              <w:rPr>
                <w:bCs/>
                <w:sz w:val="28"/>
                <w:szCs w:val="28"/>
                <w:lang w:val="nl-NL"/>
              </w:rPr>
            </w:pPr>
            <w:r>
              <w:rPr>
                <w:bCs/>
                <w:sz w:val="28"/>
                <w:szCs w:val="28"/>
                <w:lang w:val="nl-NL"/>
              </w:rPr>
              <w:t>- GV dẫn dắt vào bài mới</w:t>
            </w:r>
          </w:p>
        </w:tc>
        <w:tc>
          <w:tcPr>
            <w:tcW w:w="4086" w:type="dxa"/>
            <w:tcBorders>
              <w:bottom w:val="dashed" w:sz="4" w:space="0" w:color="auto"/>
            </w:tcBorders>
          </w:tcPr>
          <w:p w:rsidR="00C21B54" w:rsidRDefault="004C40DC" w:rsidP="00381DD4">
            <w:pPr>
              <w:spacing w:line="288" w:lineRule="auto"/>
              <w:jc w:val="both"/>
              <w:rPr>
                <w:sz w:val="28"/>
                <w:szCs w:val="28"/>
                <w:lang w:val="nl-NL"/>
              </w:rPr>
            </w:pPr>
            <w:r>
              <w:rPr>
                <w:sz w:val="28"/>
                <w:szCs w:val="28"/>
                <w:lang w:val="nl-NL"/>
              </w:rPr>
              <w:t>- HS lắng nghe bài hát.</w:t>
            </w:r>
          </w:p>
          <w:p w:rsidR="00C21B54" w:rsidRDefault="00C21B54" w:rsidP="00381DD4">
            <w:pPr>
              <w:spacing w:line="288" w:lineRule="auto"/>
              <w:jc w:val="both"/>
              <w:rPr>
                <w:sz w:val="28"/>
                <w:szCs w:val="28"/>
                <w:lang w:val="nl-NL"/>
              </w:rPr>
            </w:pPr>
          </w:p>
          <w:p w:rsidR="00C21B54" w:rsidRDefault="004C40DC" w:rsidP="00381DD4">
            <w:pPr>
              <w:spacing w:line="288" w:lineRule="auto"/>
              <w:jc w:val="both"/>
              <w:rPr>
                <w:sz w:val="28"/>
                <w:szCs w:val="28"/>
              </w:rPr>
            </w:pPr>
            <w:r>
              <w:rPr>
                <w:sz w:val="28"/>
                <w:szCs w:val="28"/>
                <w:lang w:val="nl-NL"/>
              </w:rPr>
              <w:t xml:space="preserve">+ Trả lời: </w:t>
            </w:r>
            <w:r>
              <w:rPr>
                <w:sz w:val="28"/>
                <w:szCs w:val="28"/>
              </w:rPr>
              <w:t>Làm thức ăn, làm đồ dùng, làm thuốc.</w:t>
            </w:r>
          </w:p>
          <w:p w:rsidR="00C21B54" w:rsidRDefault="00C21B54" w:rsidP="00381DD4">
            <w:pPr>
              <w:spacing w:line="288" w:lineRule="auto"/>
              <w:jc w:val="both"/>
              <w:rPr>
                <w:sz w:val="28"/>
                <w:szCs w:val="28"/>
              </w:rPr>
            </w:pPr>
          </w:p>
          <w:p w:rsidR="00C21B54" w:rsidRDefault="004C40DC" w:rsidP="00381DD4">
            <w:pPr>
              <w:spacing w:line="288" w:lineRule="auto"/>
              <w:jc w:val="both"/>
              <w:rPr>
                <w:sz w:val="28"/>
                <w:szCs w:val="28"/>
              </w:rPr>
            </w:pPr>
            <w:r>
              <w:rPr>
                <w:sz w:val="28"/>
                <w:szCs w:val="28"/>
                <w:lang w:val="nl-NL"/>
              </w:rPr>
              <w:t xml:space="preserve">+ Trả lời: </w:t>
            </w:r>
            <w:r>
              <w:rPr>
                <w:rFonts w:eastAsia="Roboto"/>
                <w:color w:val="333333"/>
                <w:sz w:val="28"/>
                <w:szCs w:val="28"/>
                <w:shd w:val="clear" w:color="auto" w:fill="FFFFFF"/>
              </w:rPr>
              <w:t>Những việc làm ở hình 1 và hình 2 là đúng vì việc làm của mỗi người đang tiết kiệm và bảo vệ môi trường.</w:t>
            </w:r>
          </w:p>
          <w:p w:rsidR="00C21B54" w:rsidRDefault="004C40DC" w:rsidP="00381DD4">
            <w:pPr>
              <w:spacing w:line="288" w:lineRule="auto"/>
              <w:jc w:val="both"/>
              <w:rPr>
                <w:sz w:val="28"/>
                <w:szCs w:val="28"/>
              </w:rPr>
            </w:pPr>
            <w:r>
              <w:rPr>
                <w:rFonts w:eastAsia="Roboto"/>
                <w:color w:val="333333"/>
                <w:sz w:val="28"/>
                <w:szCs w:val="28"/>
                <w:shd w:val="clear" w:color="auto" w:fill="FFFFFF"/>
              </w:rPr>
              <w:t>+ Những việc làm ở hình 3 và hình 4 là sai vì các bạn đang lãng phí đồ ăn và lãng phí giấy vệ sinh làm ảnh hưởng đến môi trường.</w:t>
            </w:r>
          </w:p>
          <w:p w:rsidR="00C21B54" w:rsidRDefault="00C21B54" w:rsidP="00381DD4">
            <w:pPr>
              <w:spacing w:line="288" w:lineRule="auto"/>
              <w:jc w:val="both"/>
              <w:rPr>
                <w:sz w:val="28"/>
                <w:szCs w:val="28"/>
                <w:lang w:val="nl-NL"/>
              </w:rPr>
            </w:pPr>
          </w:p>
          <w:p w:rsidR="00C21B54" w:rsidRDefault="00C21B54" w:rsidP="00381DD4">
            <w:pPr>
              <w:spacing w:line="288" w:lineRule="auto"/>
              <w:jc w:val="both"/>
              <w:rPr>
                <w:sz w:val="28"/>
                <w:szCs w:val="28"/>
                <w:lang w:val="nl-NL"/>
              </w:rPr>
            </w:pPr>
          </w:p>
          <w:p w:rsidR="00C21B54" w:rsidRDefault="00C21B54" w:rsidP="00381DD4">
            <w:pPr>
              <w:spacing w:line="288" w:lineRule="auto"/>
              <w:jc w:val="both"/>
              <w:rPr>
                <w:sz w:val="28"/>
                <w:szCs w:val="28"/>
                <w:lang w:val="nl-NL"/>
              </w:rPr>
            </w:pPr>
          </w:p>
          <w:p w:rsidR="00C21B54" w:rsidRDefault="00C21B54" w:rsidP="00381DD4">
            <w:pPr>
              <w:spacing w:line="288" w:lineRule="auto"/>
              <w:jc w:val="both"/>
              <w:rPr>
                <w:sz w:val="28"/>
                <w:szCs w:val="28"/>
                <w:lang w:val="nl-NL"/>
              </w:rPr>
            </w:pPr>
          </w:p>
          <w:p w:rsidR="00C21B54" w:rsidRDefault="004C40DC" w:rsidP="00381DD4">
            <w:pPr>
              <w:spacing w:line="288" w:lineRule="auto"/>
              <w:jc w:val="both"/>
              <w:rPr>
                <w:sz w:val="28"/>
                <w:szCs w:val="28"/>
                <w:lang w:val="nl-NL"/>
              </w:rPr>
            </w:pPr>
            <w:r>
              <w:rPr>
                <w:sz w:val="28"/>
                <w:szCs w:val="28"/>
                <w:lang w:val="nl-NL"/>
              </w:rPr>
              <w:t>- HS lắng nghe.</w:t>
            </w:r>
          </w:p>
        </w:tc>
      </w:tr>
      <w:bookmarkEnd w:id="0"/>
      <w:tr w:rsidR="00C21B54">
        <w:tc>
          <w:tcPr>
            <w:tcW w:w="9822" w:type="dxa"/>
            <w:gridSpan w:val="2"/>
            <w:tcBorders>
              <w:top w:val="dashed" w:sz="4" w:space="0" w:color="auto"/>
              <w:bottom w:val="dashed" w:sz="4" w:space="0" w:color="auto"/>
            </w:tcBorders>
          </w:tcPr>
          <w:p w:rsidR="00C21B54" w:rsidRDefault="004C40DC">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C21B54" w:rsidRDefault="004C40DC">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21B54" w:rsidRDefault="004C40DC">
            <w:pPr>
              <w:spacing w:line="288" w:lineRule="auto"/>
              <w:ind w:firstLine="360"/>
              <w:jc w:val="both"/>
              <w:rPr>
                <w:sz w:val="28"/>
                <w:szCs w:val="28"/>
              </w:rPr>
            </w:pPr>
            <w:r>
              <w:rPr>
                <w:sz w:val="28"/>
                <w:szCs w:val="28"/>
                <w:lang w:val="nl-NL"/>
              </w:rPr>
              <w:t>+</w:t>
            </w:r>
            <w:r>
              <w:rPr>
                <w:sz w:val="28"/>
                <w:szCs w:val="28"/>
              </w:rPr>
              <w:t>Nói được tên, mô tả được đặc điểm một số bộ phận của thực vật, động vật và chức ăng của chúng</w:t>
            </w:r>
          </w:p>
          <w:p w:rsidR="00C21B54" w:rsidRDefault="004C40DC">
            <w:pPr>
              <w:spacing w:line="288" w:lineRule="auto"/>
              <w:ind w:firstLine="360"/>
              <w:jc w:val="both"/>
              <w:rPr>
                <w:sz w:val="28"/>
                <w:szCs w:val="28"/>
              </w:rPr>
            </w:pPr>
            <w:r>
              <w:rPr>
                <w:sz w:val="28"/>
                <w:szCs w:val="28"/>
                <w:lang w:val="nl-NL"/>
              </w:rPr>
              <w:t xml:space="preserve">- </w:t>
            </w:r>
            <w:r>
              <w:rPr>
                <w:sz w:val="28"/>
                <w:szCs w:val="28"/>
              </w:rPr>
              <w:t>Phân loại được một số thực vật, động vật dựa vào đặc điểm các bộ phận của chúng.</w:t>
            </w:r>
          </w:p>
          <w:p w:rsidR="00C21B54" w:rsidRDefault="004C40DC">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21B54">
        <w:tc>
          <w:tcPr>
            <w:tcW w:w="5736" w:type="dxa"/>
            <w:tcBorders>
              <w:top w:val="dashed" w:sz="4" w:space="0" w:color="auto"/>
              <w:bottom w:val="dashed" w:sz="4" w:space="0" w:color="auto"/>
            </w:tcBorders>
          </w:tcPr>
          <w:p w:rsidR="00C21B54" w:rsidRDefault="004C40DC" w:rsidP="005B2FB2">
            <w:pPr>
              <w:spacing w:line="288" w:lineRule="auto"/>
              <w:jc w:val="both"/>
              <w:rPr>
                <w:b/>
                <w:sz w:val="28"/>
                <w:szCs w:val="28"/>
                <w:lang w:val="nl-NL"/>
              </w:rPr>
            </w:pPr>
            <w:r>
              <w:rPr>
                <w:b/>
                <w:sz w:val="28"/>
                <w:szCs w:val="28"/>
                <w:lang w:val="nl-NL"/>
              </w:rPr>
              <w:t xml:space="preserve">Hoạt động 1. </w:t>
            </w:r>
          </w:p>
          <w:p w:rsidR="00C21B54" w:rsidRDefault="004C40DC" w:rsidP="005B2FB2">
            <w:pPr>
              <w:spacing w:line="288" w:lineRule="auto"/>
              <w:jc w:val="both"/>
              <w:rPr>
                <w:b/>
                <w:sz w:val="28"/>
                <w:szCs w:val="28"/>
                <w:lang w:val="nl-NL"/>
              </w:rPr>
            </w:pPr>
            <w:r>
              <w:rPr>
                <w:b/>
                <w:sz w:val="28"/>
                <w:szCs w:val="28"/>
              </w:rPr>
              <w:t xml:space="preserve">Câu 1: Nêu cách sử dụng hợp lí động thực vật </w:t>
            </w:r>
            <w:r>
              <w:rPr>
                <w:b/>
                <w:sz w:val="28"/>
                <w:szCs w:val="28"/>
              </w:rPr>
              <w:lastRenderedPageBreak/>
              <w:t xml:space="preserve">của gia đình em </w:t>
            </w:r>
            <w:r>
              <w:rPr>
                <w:b/>
                <w:sz w:val="28"/>
                <w:szCs w:val="28"/>
                <w:lang w:val="nl-NL"/>
              </w:rPr>
              <w:t xml:space="preserve">. (làm việc </w:t>
            </w:r>
            <w:r>
              <w:rPr>
                <w:b/>
                <w:sz w:val="28"/>
                <w:szCs w:val="28"/>
              </w:rPr>
              <w:t>cá nhân</w:t>
            </w:r>
            <w:r>
              <w:rPr>
                <w:b/>
                <w:sz w:val="28"/>
                <w:szCs w:val="28"/>
                <w:lang w:val="nl-NL"/>
              </w:rPr>
              <w:t>)</w:t>
            </w:r>
          </w:p>
          <w:p w:rsidR="00C21B54" w:rsidRDefault="004C40DC" w:rsidP="005B2FB2">
            <w:pPr>
              <w:spacing w:line="288" w:lineRule="auto"/>
              <w:jc w:val="both"/>
              <w:rPr>
                <w:sz w:val="28"/>
                <w:szCs w:val="28"/>
                <w:lang w:val="nl-NL"/>
              </w:rPr>
            </w:pPr>
            <w:r>
              <w:rPr>
                <w:b/>
                <w:sz w:val="28"/>
                <w:szCs w:val="28"/>
                <w:lang w:val="nl-NL"/>
              </w:rPr>
              <w:t xml:space="preserve">- </w:t>
            </w:r>
            <w:r>
              <w:rPr>
                <w:sz w:val="28"/>
                <w:szCs w:val="28"/>
                <w:lang w:val="nl-NL"/>
              </w:rPr>
              <w:t xml:space="preserve">GV </w:t>
            </w:r>
            <w:r>
              <w:rPr>
                <w:sz w:val="28"/>
                <w:szCs w:val="28"/>
              </w:rPr>
              <w:t>cho Hs làm phiếu bài tập</w:t>
            </w:r>
            <w:r>
              <w:rPr>
                <w:sz w:val="28"/>
                <w:szCs w:val="28"/>
                <w:lang w:val="nl-NL"/>
              </w:rPr>
              <w:t>.</w:t>
            </w:r>
          </w:p>
          <w:p w:rsidR="00C21B54" w:rsidRDefault="004C40DC" w:rsidP="005B2FB2">
            <w:pPr>
              <w:spacing w:line="288" w:lineRule="auto"/>
              <w:jc w:val="both"/>
              <w:rPr>
                <w:sz w:val="28"/>
                <w:szCs w:val="28"/>
              </w:rPr>
            </w:pPr>
            <w:r>
              <w:rPr>
                <w:sz w:val="28"/>
                <w:szCs w:val="28"/>
              </w:rPr>
              <w:t>- GV yêu cầu học sinh lên trình bày</w:t>
            </w:r>
          </w:p>
          <w:p w:rsidR="00C21B54" w:rsidRDefault="004C40DC" w:rsidP="005B2FB2">
            <w:pPr>
              <w:spacing w:line="288" w:lineRule="auto"/>
              <w:jc w:val="both"/>
              <w:rPr>
                <w:sz w:val="28"/>
                <w:szCs w:val="28"/>
                <w:lang w:val="nl-NL"/>
              </w:rPr>
            </w:pPr>
            <w:r>
              <w:rPr>
                <w:sz w:val="28"/>
                <w:szCs w:val="28"/>
                <w:lang w:val="nl-NL"/>
              </w:rPr>
              <w:t>- GV mời các HS khác nhận xét.</w:t>
            </w:r>
          </w:p>
          <w:p w:rsidR="00C21B54" w:rsidRDefault="004C40DC" w:rsidP="005B2FB2">
            <w:pPr>
              <w:spacing w:line="288" w:lineRule="auto"/>
              <w:jc w:val="both"/>
              <w:rPr>
                <w:sz w:val="28"/>
                <w:szCs w:val="28"/>
                <w:lang w:val="nl-NL"/>
              </w:rPr>
            </w:pPr>
            <w:r>
              <w:rPr>
                <w:sz w:val="28"/>
                <w:szCs w:val="28"/>
                <w:lang w:val="nl-NL"/>
              </w:rPr>
              <w:t>- GV nhận xét chung, tuyên dương.</w:t>
            </w: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4C40DC" w:rsidP="005B2FB2">
            <w:pPr>
              <w:spacing w:line="288" w:lineRule="auto"/>
              <w:jc w:val="both"/>
              <w:rPr>
                <w:b/>
                <w:bCs/>
                <w:sz w:val="28"/>
                <w:szCs w:val="28"/>
              </w:rPr>
            </w:pPr>
            <w:r>
              <w:rPr>
                <w:b/>
                <w:bCs/>
                <w:sz w:val="28"/>
                <w:szCs w:val="28"/>
              </w:rPr>
              <w:t>Câu 2: Chia sẻ một số việc em đã làm để những người xung quanh sử dụng hợp lý thực vật và động vật? ( làm việc nhóm 4)</w:t>
            </w:r>
          </w:p>
          <w:p w:rsidR="00C21B54" w:rsidRDefault="00C21B54" w:rsidP="005B2FB2">
            <w:pPr>
              <w:spacing w:line="288" w:lineRule="auto"/>
              <w:jc w:val="both"/>
            </w:pPr>
          </w:p>
          <w:p w:rsidR="00C21B54" w:rsidRDefault="004C40DC" w:rsidP="005B2FB2">
            <w:pPr>
              <w:spacing w:line="288" w:lineRule="auto"/>
              <w:jc w:val="both"/>
              <w:rPr>
                <w:b/>
                <w:bCs/>
                <w:sz w:val="28"/>
                <w:szCs w:val="28"/>
              </w:rPr>
            </w:pPr>
            <w:r>
              <w:rPr>
                <w:noProof/>
              </w:rPr>
              <w:drawing>
                <wp:inline distT="0" distB="0" distL="114300" distR="114300" wp14:anchorId="73FD5BDF" wp14:editId="59BA69A7">
                  <wp:extent cx="3491230" cy="2164080"/>
                  <wp:effectExtent l="0" t="0" r="13970" b="762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13"/>
                          <a:srcRect l="40168" t="18906" r="20696" b="32938"/>
                          <a:stretch>
                            <a:fillRect/>
                          </a:stretch>
                        </pic:blipFill>
                        <pic:spPr>
                          <a:xfrm>
                            <a:off x="0" y="0"/>
                            <a:ext cx="3491230" cy="2164080"/>
                          </a:xfrm>
                          <a:prstGeom prst="rect">
                            <a:avLst/>
                          </a:prstGeom>
                          <a:noFill/>
                          <a:ln>
                            <a:noFill/>
                          </a:ln>
                        </pic:spPr>
                      </pic:pic>
                    </a:graphicData>
                  </a:graphic>
                </wp:inline>
              </w:drawing>
            </w:r>
          </w:p>
          <w:p w:rsidR="00C21B54" w:rsidRDefault="004C40DC" w:rsidP="005B2FB2">
            <w:pPr>
              <w:spacing w:line="288" w:lineRule="auto"/>
              <w:jc w:val="both"/>
              <w:rPr>
                <w:sz w:val="28"/>
                <w:szCs w:val="28"/>
                <w:lang w:val="nl-NL"/>
              </w:rPr>
            </w:pPr>
            <w:r>
              <w:rPr>
                <w:sz w:val="28"/>
                <w:szCs w:val="28"/>
              </w:rPr>
              <w:t xml:space="preserve">- </w:t>
            </w:r>
            <w:r>
              <w:rPr>
                <w:sz w:val="28"/>
                <w:szCs w:val="28"/>
                <w:lang w:val="nl-NL"/>
              </w:rPr>
              <w:t xml:space="preserve">GV </w:t>
            </w:r>
            <w:r>
              <w:rPr>
                <w:sz w:val="28"/>
                <w:szCs w:val="28"/>
              </w:rPr>
              <w:t>cho Hs thảo luận nhóm</w:t>
            </w:r>
            <w:r>
              <w:rPr>
                <w:sz w:val="28"/>
                <w:szCs w:val="28"/>
                <w:lang w:val="nl-NL"/>
              </w:rPr>
              <w:t>.</w:t>
            </w:r>
          </w:p>
          <w:p w:rsidR="00C21B54" w:rsidRDefault="004C40DC" w:rsidP="005B2FB2">
            <w:pPr>
              <w:spacing w:line="288" w:lineRule="auto"/>
              <w:jc w:val="both"/>
              <w:rPr>
                <w:sz w:val="28"/>
                <w:szCs w:val="28"/>
              </w:rPr>
            </w:pPr>
            <w:r>
              <w:rPr>
                <w:sz w:val="28"/>
                <w:szCs w:val="28"/>
              </w:rPr>
              <w:t>- GV yêu cầu học sinh lên trình bày</w:t>
            </w:r>
          </w:p>
          <w:p w:rsidR="00C21B54" w:rsidRDefault="004C40DC" w:rsidP="005B2FB2">
            <w:pPr>
              <w:spacing w:line="288" w:lineRule="auto"/>
              <w:jc w:val="both"/>
              <w:rPr>
                <w:sz w:val="28"/>
                <w:szCs w:val="28"/>
                <w:lang w:val="nl-NL"/>
              </w:rPr>
            </w:pPr>
            <w:r>
              <w:rPr>
                <w:sz w:val="28"/>
                <w:szCs w:val="28"/>
                <w:lang w:val="nl-NL"/>
              </w:rPr>
              <w:t>- GV mời các HS khác nhận xét.</w:t>
            </w:r>
          </w:p>
          <w:p w:rsidR="00C21B54" w:rsidRDefault="004C40DC" w:rsidP="005B2FB2">
            <w:pPr>
              <w:spacing w:line="288" w:lineRule="auto"/>
              <w:jc w:val="both"/>
              <w:rPr>
                <w:sz w:val="28"/>
                <w:szCs w:val="28"/>
                <w:lang w:val="nl-NL"/>
              </w:rPr>
            </w:pPr>
            <w:r>
              <w:rPr>
                <w:sz w:val="28"/>
                <w:szCs w:val="28"/>
                <w:lang w:val="nl-NL"/>
              </w:rPr>
              <w:t>- GV nhận xét chung, tuyên dương.</w:t>
            </w:r>
          </w:p>
          <w:p w:rsidR="00C21B54" w:rsidRDefault="004C40DC" w:rsidP="005B2FB2">
            <w:pPr>
              <w:spacing w:line="288" w:lineRule="auto"/>
              <w:jc w:val="both"/>
              <w:rPr>
                <w:b/>
                <w:bCs/>
                <w:sz w:val="28"/>
                <w:szCs w:val="28"/>
              </w:rPr>
            </w:pPr>
            <w:r>
              <w:rPr>
                <w:b/>
                <w:bCs/>
                <w:sz w:val="28"/>
                <w:szCs w:val="28"/>
              </w:rPr>
              <w:t>- GV yêu cầu HS vẽ hoặc viết lại những gì đã được học trong chủ đề 4: Thực vât động vật vào phiếu nhóm</w:t>
            </w:r>
          </w:p>
          <w:p w:rsidR="00C21B54" w:rsidRDefault="004C40DC" w:rsidP="005B2FB2">
            <w:pPr>
              <w:spacing w:line="288" w:lineRule="auto"/>
              <w:jc w:val="both"/>
              <w:rPr>
                <w:sz w:val="28"/>
                <w:szCs w:val="28"/>
                <w:lang w:val="nl-NL"/>
              </w:rPr>
            </w:pPr>
            <w:r>
              <w:rPr>
                <w:sz w:val="28"/>
                <w:szCs w:val="28"/>
                <w:lang w:val="nl-NL"/>
              </w:rPr>
              <w:t>- GV chốt HĐ và mời HS đọc lại</w:t>
            </w:r>
            <w:r>
              <w:rPr>
                <w:sz w:val="28"/>
                <w:szCs w:val="28"/>
              </w:rPr>
              <w:t xml:space="preserve"> thông điệp</w:t>
            </w:r>
            <w:r>
              <w:rPr>
                <w:sz w:val="28"/>
                <w:szCs w:val="28"/>
                <w:lang w:val="nl-NL"/>
              </w:rPr>
              <w:t>.</w:t>
            </w:r>
          </w:p>
          <w:p w:rsidR="00C21B54" w:rsidRDefault="00C21B54" w:rsidP="005B2FB2">
            <w:pPr>
              <w:spacing w:line="288" w:lineRule="auto"/>
              <w:jc w:val="both"/>
              <w:rPr>
                <w:sz w:val="28"/>
                <w:szCs w:val="28"/>
              </w:rPr>
            </w:pPr>
          </w:p>
          <w:p w:rsidR="00C21B54" w:rsidRDefault="004C40DC" w:rsidP="005B2FB2">
            <w:pPr>
              <w:pStyle w:val="NormalWeb"/>
              <w:shd w:val="clear" w:color="auto" w:fill="FFFFFF"/>
              <w:spacing w:beforeAutospacing="0" w:afterAutospacing="0" w:line="288" w:lineRule="auto"/>
              <w:jc w:val="both"/>
              <w:rPr>
                <w:rFonts w:eastAsia="Roboto"/>
                <w:i/>
                <w:iCs/>
                <w:color w:val="333333"/>
                <w:sz w:val="28"/>
                <w:szCs w:val="28"/>
              </w:rPr>
            </w:pPr>
            <w:r>
              <w:rPr>
                <w:sz w:val="28"/>
                <w:szCs w:val="28"/>
              </w:rPr>
              <w:t>-</w:t>
            </w:r>
            <w:r>
              <w:rPr>
                <w:i/>
                <w:iCs/>
                <w:sz w:val="28"/>
                <w:szCs w:val="28"/>
              </w:rPr>
              <w:t xml:space="preserve"> </w:t>
            </w:r>
            <w:r>
              <w:rPr>
                <w:rFonts w:eastAsia="Roboto"/>
                <w:i/>
                <w:iCs/>
                <w:color w:val="333333"/>
                <w:sz w:val="28"/>
                <w:szCs w:val="28"/>
                <w:shd w:val="clear" w:color="auto" w:fill="FFFFFF"/>
              </w:rPr>
              <w:t xml:space="preserve">Cách sử dụng hợp lí thực vật và động vật của </w:t>
            </w:r>
            <w:r>
              <w:rPr>
                <w:rFonts w:eastAsia="Roboto"/>
                <w:i/>
                <w:iCs/>
                <w:color w:val="333333"/>
                <w:sz w:val="28"/>
                <w:szCs w:val="28"/>
                <w:shd w:val="clear" w:color="auto" w:fill="FFFFFF"/>
              </w:rPr>
              <w:lastRenderedPageBreak/>
              <w:t>em và gia đình:</w:t>
            </w:r>
          </w:p>
          <w:p w:rsidR="00C21B54" w:rsidRDefault="004C40DC" w:rsidP="005B2FB2">
            <w:pPr>
              <w:spacing w:line="288" w:lineRule="auto"/>
              <w:jc w:val="both"/>
              <w:rPr>
                <w:i/>
                <w:iCs/>
                <w:sz w:val="28"/>
                <w:szCs w:val="28"/>
              </w:rPr>
            </w:pPr>
            <w:r>
              <w:rPr>
                <w:rFonts w:eastAsia="Roboto"/>
                <w:i/>
                <w:iCs/>
                <w:color w:val="333333"/>
                <w:sz w:val="28"/>
                <w:szCs w:val="28"/>
                <w:shd w:val="clear" w:color="auto" w:fill="FFFFFF"/>
              </w:rPr>
              <w:t>+ Không lãng phí đồ ăn, thức uống.</w:t>
            </w:r>
          </w:p>
          <w:p w:rsidR="00C21B54" w:rsidRDefault="004C40DC" w:rsidP="005B2FB2">
            <w:pPr>
              <w:spacing w:line="288" w:lineRule="auto"/>
              <w:jc w:val="both"/>
              <w:rPr>
                <w:rFonts w:eastAsia="Roboto"/>
                <w:i/>
                <w:iCs/>
                <w:color w:val="333333"/>
                <w:sz w:val="28"/>
                <w:szCs w:val="28"/>
                <w:shd w:val="clear" w:color="auto" w:fill="FFFFFF"/>
              </w:rPr>
            </w:pPr>
            <w:r>
              <w:rPr>
                <w:rFonts w:eastAsia="Roboto"/>
                <w:i/>
                <w:iCs/>
                <w:color w:val="333333"/>
                <w:sz w:val="28"/>
                <w:szCs w:val="28"/>
                <w:shd w:val="clear" w:color="auto" w:fill="FFFFFF"/>
              </w:rPr>
              <w:t>+ Các vỏ hoa quả, rau đã cũ sử dụng để bón cây.</w:t>
            </w:r>
          </w:p>
          <w:p w:rsidR="00C21B54" w:rsidRDefault="004C40DC" w:rsidP="005B2FB2">
            <w:pPr>
              <w:spacing w:line="288" w:lineRule="auto"/>
              <w:jc w:val="both"/>
              <w:rPr>
                <w:rFonts w:eastAsia="Roboto"/>
                <w:i/>
                <w:iCs/>
                <w:color w:val="333333"/>
                <w:sz w:val="28"/>
                <w:szCs w:val="28"/>
                <w:shd w:val="clear" w:color="auto" w:fill="FFFFFF"/>
              </w:rPr>
            </w:pPr>
            <w:r>
              <w:rPr>
                <w:rFonts w:eastAsia="Roboto"/>
                <w:i/>
                <w:iCs/>
                <w:color w:val="333333"/>
                <w:sz w:val="28"/>
                <w:szCs w:val="28"/>
                <w:shd w:val="clear" w:color="auto" w:fill="FFFFFF"/>
              </w:rPr>
              <w:t>+ Vở còn nhiều trang giấy trắng sử dụng để làm nháp.</w:t>
            </w:r>
          </w:p>
          <w:p w:rsidR="00C21B54" w:rsidRDefault="004C40DC" w:rsidP="005B2FB2">
            <w:pPr>
              <w:spacing w:line="288" w:lineRule="auto"/>
              <w:jc w:val="both"/>
              <w:rPr>
                <w:i/>
                <w:iCs/>
                <w:sz w:val="28"/>
                <w:szCs w:val="28"/>
              </w:rPr>
            </w:pPr>
            <w:r>
              <w:rPr>
                <w:rFonts w:eastAsia="Roboto"/>
                <w:i/>
                <w:iCs/>
                <w:color w:val="333333"/>
                <w:sz w:val="28"/>
                <w:szCs w:val="28"/>
                <w:shd w:val="clear" w:color="auto" w:fill="FFFFFF"/>
              </w:rPr>
              <w:t>+ Tuyên truyền cho mọi người về tầm quan trọng của bảo vệ môi trường.</w:t>
            </w:r>
          </w:p>
          <w:p w:rsidR="00C21B54" w:rsidRDefault="004C40DC" w:rsidP="005B2FB2">
            <w:pPr>
              <w:spacing w:line="288" w:lineRule="auto"/>
              <w:jc w:val="both"/>
              <w:rPr>
                <w:rFonts w:eastAsia="Roboto"/>
                <w:i/>
                <w:iCs/>
                <w:color w:val="333333"/>
                <w:sz w:val="28"/>
                <w:szCs w:val="28"/>
                <w:shd w:val="clear" w:color="auto" w:fill="FFFFFF"/>
              </w:rPr>
            </w:pPr>
            <w:r>
              <w:rPr>
                <w:rFonts w:eastAsia="Roboto"/>
                <w:i/>
                <w:iCs/>
                <w:color w:val="333333"/>
                <w:sz w:val="28"/>
                <w:szCs w:val="28"/>
                <w:shd w:val="clear" w:color="auto" w:fill="FFFFFF"/>
              </w:rPr>
              <w:t>+ Không săn bắt các loài động vật hoang dã.</w:t>
            </w:r>
          </w:p>
        </w:tc>
        <w:tc>
          <w:tcPr>
            <w:tcW w:w="4086" w:type="dxa"/>
            <w:tcBorders>
              <w:top w:val="dashed" w:sz="4" w:space="0" w:color="auto"/>
              <w:bottom w:val="dashed" w:sz="4" w:space="0" w:color="auto"/>
            </w:tcBorders>
          </w:tcPr>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4C40DC" w:rsidP="005B2FB2">
            <w:pPr>
              <w:spacing w:line="288" w:lineRule="auto"/>
              <w:jc w:val="both"/>
              <w:rPr>
                <w:sz w:val="28"/>
                <w:szCs w:val="28"/>
                <w:lang w:val="nl-NL"/>
              </w:rPr>
            </w:pPr>
            <w:r>
              <w:rPr>
                <w:sz w:val="28"/>
                <w:szCs w:val="28"/>
                <w:lang w:val="nl-NL"/>
              </w:rPr>
              <w:lastRenderedPageBreak/>
              <w:t>- Học sinh đọc yêu cầu bài và tiến trình bày:</w:t>
            </w:r>
          </w:p>
          <w:p w:rsidR="00C21B54" w:rsidRDefault="004C40DC" w:rsidP="005B2FB2">
            <w:pPr>
              <w:pStyle w:val="NormalWeb"/>
              <w:shd w:val="clear" w:color="auto" w:fill="FFFFFF"/>
              <w:spacing w:beforeAutospacing="0" w:afterAutospacing="0" w:line="288" w:lineRule="auto"/>
              <w:jc w:val="both"/>
              <w:rPr>
                <w:rFonts w:eastAsia="Roboto"/>
                <w:color w:val="333333"/>
                <w:sz w:val="28"/>
                <w:szCs w:val="28"/>
              </w:rPr>
            </w:pPr>
            <w:r>
              <w:rPr>
                <w:rFonts w:eastAsia="Roboto"/>
                <w:color w:val="333333"/>
                <w:sz w:val="28"/>
                <w:szCs w:val="28"/>
                <w:shd w:val="clear" w:color="auto" w:fill="FFFFFF"/>
              </w:rPr>
              <w:t>Câu 1. Cách sử dụng hợp lí thực vật và động vật của em và gia đình:</w:t>
            </w:r>
          </w:p>
          <w:p w:rsidR="00C21B54" w:rsidRDefault="004C40DC" w:rsidP="005B2FB2">
            <w:pPr>
              <w:spacing w:line="288" w:lineRule="auto"/>
              <w:jc w:val="both"/>
              <w:rPr>
                <w:sz w:val="28"/>
                <w:szCs w:val="28"/>
              </w:rPr>
            </w:pPr>
            <w:r>
              <w:rPr>
                <w:rFonts w:eastAsia="Roboto"/>
                <w:color w:val="333333"/>
                <w:sz w:val="28"/>
                <w:szCs w:val="28"/>
                <w:shd w:val="clear" w:color="auto" w:fill="FFFFFF"/>
              </w:rPr>
              <w:t>+ Không lãng phí đồ ăn, thức uống.</w:t>
            </w:r>
          </w:p>
          <w:p w:rsidR="00C21B54" w:rsidRDefault="004C40DC" w:rsidP="005B2FB2">
            <w:pPr>
              <w:spacing w:line="288" w:lineRule="auto"/>
              <w:jc w:val="both"/>
              <w:rPr>
                <w:rFonts w:eastAsia="Roboto"/>
                <w:color w:val="333333"/>
                <w:sz w:val="28"/>
                <w:szCs w:val="28"/>
                <w:shd w:val="clear" w:color="auto" w:fill="FFFFFF"/>
              </w:rPr>
            </w:pPr>
            <w:r>
              <w:rPr>
                <w:rFonts w:eastAsia="Roboto"/>
                <w:color w:val="333333"/>
                <w:sz w:val="28"/>
                <w:szCs w:val="28"/>
                <w:shd w:val="clear" w:color="auto" w:fill="FFFFFF"/>
              </w:rPr>
              <w:t>+ Các vỏ hoa quả, rau đã cũ sử dụng để bón cây.</w:t>
            </w:r>
          </w:p>
          <w:p w:rsidR="00C21B54" w:rsidRDefault="004C40DC" w:rsidP="005B2FB2">
            <w:pPr>
              <w:spacing w:line="288" w:lineRule="auto"/>
              <w:jc w:val="both"/>
              <w:rPr>
                <w:rFonts w:eastAsia="Roboto"/>
                <w:color w:val="333333"/>
                <w:sz w:val="28"/>
                <w:szCs w:val="28"/>
                <w:shd w:val="clear" w:color="auto" w:fill="FFFFFF"/>
              </w:rPr>
            </w:pPr>
            <w:r>
              <w:rPr>
                <w:rFonts w:eastAsia="Roboto"/>
                <w:color w:val="333333"/>
                <w:sz w:val="28"/>
                <w:szCs w:val="28"/>
                <w:shd w:val="clear" w:color="auto" w:fill="FFFFFF"/>
              </w:rPr>
              <w:t>+ Vở còn nhiều trang giấy trắng sử dụng để làm nháp.</w:t>
            </w:r>
          </w:p>
          <w:p w:rsidR="00C21B54" w:rsidRDefault="004C40DC" w:rsidP="005B2FB2">
            <w:pPr>
              <w:spacing w:line="288" w:lineRule="auto"/>
              <w:jc w:val="both"/>
              <w:rPr>
                <w:sz w:val="28"/>
                <w:szCs w:val="28"/>
                <w:lang w:val="nl-NL"/>
              </w:rPr>
            </w:pPr>
            <w:r>
              <w:rPr>
                <w:sz w:val="28"/>
                <w:szCs w:val="28"/>
                <w:lang w:val="nl-NL"/>
              </w:rPr>
              <w:t xml:space="preserve"> HS nhận xét ý kiến của bạn.</w:t>
            </w:r>
          </w:p>
          <w:p w:rsidR="00C21B54" w:rsidRDefault="004C40DC" w:rsidP="005B2FB2">
            <w:pPr>
              <w:spacing w:line="288" w:lineRule="auto"/>
              <w:jc w:val="both"/>
              <w:rPr>
                <w:sz w:val="28"/>
                <w:szCs w:val="28"/>
                <w:lang w:val="nl-NL"/>
              </w:rPr>
            </w:pPr>
            <w:r>
              <w:rPr>
                <w:sz w:val="28"/>
                <w:szCs w:val="28"/>
                <w:lang w:val="nl-NL"/>
              </w:rPr>
              <w:t>- Lắng nghe rút kinh nghiệm.</w:t>
            </w:r>
          </w:p>
          <w:p w:rsidR="00C21B54" w:rsidRDefault="00C21B54" w:rsidP="005B2FB2">
            <w:pPr>
              <w:pStyle w:val="NormalWeb"/>
              <w:shd w:val="clear" w:color="auto" w:fill="FFFFFF"/>
              <w:spacing w:beforeAutospacing="0" w:afterAutospacing="0" w:line="288" w:lineRule="auto"/>
              <w:jc w:val="both"/>
              <w:rPr>
                <w:rFonts w:eastAsia="Roboto"/>
                <w:color w:val="333333"/>
                <w:sz w:val="28"/>
                <w:szCs w:val="28"/>
                <w:shd w:val="clear" w:color="auto" w:fill="FFFFFF"/>
              </w:rPr>
            </w:pPr>
          </w:p>
          <w:p w:rsidR="00C21B54" w:rsidRDefault="004C40DC" w:rsidP="005B2FB2">
            <w:pPr>
              <w:pStyle w:val="NormalWeb"/>
              <w:shd w:val="clear" w:color="auto" w:fill="FFFFFF"/>
              <w:spacing w:beforeAutospacing="0" w:afterAutospacing="0" w:line="288" w:lineRule="auto"/>
              <w:jc w:val="both"/>
              <w:rPr>
                <w:rFonts w:eastAsia="Roboto"/>
                <w:color w:val="333333"/>
                <w:sz w:val="28"/>
                <w:szCs w:val="28"/>
              </w:rPr>
            </w:pPr>
            <w:r>
              <w:rPr>
                <w:rFonts w:eastAsia="Roboto"/>
                <w:color w:val="333333"/>
                <w:sz w:val="28"/>
                <w:szCs w:val="28"/>
                <w:shd w:val="clear" w:color="auto" w:fill="FFFFFF"/>
              </w:rPr>
              <w:t>Câu 2. Một số việc em đã làm để người xung quanh cùng sử dụng hợp lí thực vật và động vật.</w:t>
            </w:r>
          </w:p>
          <w:p w:rsidR="00C21B54" w:rsidRDefault="004C40DC" w:rsidP="005B2FB2">
            <w:pPr>
              <w:spacing w:line="288" w:lineRule="auto"/>
              <w:jc w:val="both"/>
              <w:rPr>
                <w:sz w:val="28"/>
                <w:szCs w:val="28"/>
              </w:rPr>
            </w:pPr>
            <w:r>
              <w:rPr>
                <w:rFonts w:eastAsia="Roboto"/>
                <w:color w:val="333333"/>
                <w:sz w:val="28"/>
                <w:szCs w:val="28"/>
                <w:shd w:val="clear" w:color="auto" w:fill="FFFFFF"/>
              </w:rPr>
              <w:t>+ Tuyên truyền cho mọi người về tầm quan trọng của bảo vệ môi trường.</w:t>
            </w:r>
          </w:p>
          <w:p w:rsidR="00C21B54" w:rsidRDefault="004C40DC" w:rsidP="005B2FB2">
            <w:pPr>
              <w:spacing w:line="288" w:lineRule="auto"/>
              <w:jc w:val="both"/>
              <w:rPr>
                <w:sz w:val="28"/>
                <w:szCs w:val="28"/>
              </w:rPr>
            </w:pPr>
            <w:r>
              <w:rPr>
                <w:rFonts w:eastAsia="Roboto"/>
                <w:color w:val="333333"/>
                <w:sz w:val="28"/>
                <w:szCs w:val="28"/>
                <w:shd w:val="clear" w:color="auto" w:fill="FFFFFF"/>
              </w:rPr>
              <w:t>+ Không săn bắt các loài động vật hoang dã.</w:t>
            </w:r>
          </w:p>
          <w:p w:rsidR="00C21B54" w:rsidRDefault="004C40DC" w:rsidP="005B2FB2">
            <w:pPr>
              <w:spacing w:line="288" w:lineRule="auto"/>
              <w:jc w:val="both"/>
              <w:rPr>
                <w:sz w:val="28"/>
                <w:szCs w:val="28"/>
              </w:rPr>
            </w:pPr>
            <w:r>
              <w:rPr>
                <w:rFonts w:eastAsia="Roboto"/>
                <w:color w:val="333333"/>
                <w:sz w:val="28"/>
                <w:szCs w:val="28"/>
                <w:shd w:val="clear" w:color="auto" w:fill="FFFFFF"/>
              </w:rPr>
              <w:t>+ Không tiêu thụ các sản phẩm từ động vật hoang dã như mật gấu.</w:t>
            </w:r>
          </w:p>
          <w:p w:rsidR="00C21B54" w:rsidRDefault="00C21B54" w:rsidP="005B2FB2">
            <w:pPr>
              <w:spacing w:line="288" w:lineRule="auto"/>
              <w:jc w:val="both"/>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4C40DC" w:rsidP="005B2FB2">
            <w:pPr>
              <w:spacing w:line="288" w:lineRule="auto"/>
              <w:jc w:val="both"/>
              <w:rPr>
                <w:sz w:val="28"/>
                <w:szCs w:val="28"/>
                <w:lang w:val="nl-NL"/>
              </w:rPr>
            </w:pPr>
            <w:r>
              <w:rPr>
                <w:sz w:val="28"/>
                <w:szCs w:val="28"/>
                <w:lang w:val="nl-NL"/>
              </w:rPr>
              <w:t>- HS nhận xét ý kiến của bạn.</w:t>
            </w:r>
          </w:p>
          <w:p w:rsidR="00C21B54" w:rsidRDefault="004C40DC" w:rsidP="005B2FB2">
            <w:pPr>
              <w:spacing w:line="288" w:lineRule="auto"/>
              <w:jc w:val="both"/>
              <w:rPr>
                <w:sz w:val="28"/>
                <w:szCs w:val="28"/>
                <w:lang w:val="nl-NL"/>
              </w:rPr>
            </w:pPr>
            <w:r>
              <w:rPr>
                <w:sz w:val="28"/>
                <w:szCs w:val="28"/>
                <w:lang w:val="nl-NL"/>
              </w:rPr>
              <w:t>- Lắng nghe rút kinh nghiệm.</w:t>
            </w:r>
          </w:p>
          <w:p w:rsidR="00C21B54" w:rsidRDefault="004C40DC" w:rsidP="005B2FB2">
            <w:pPr>
              <w:spacing w:line="288" w:lineRule="auto"/>
              <w:jc w:val="both"/>
              <w:rPr>
                <w:sz w:val="28"/>
                <w:szCs w:val="28"/>
                <w:lang w:val="nl-NL"/>
              </w:rPr>
            </w:pPr>
            <w:r>
              <w:rPr>
                <w:sz w:val="28"/>
                <w:szCs w:val="28"/>
                <w:lang w:val="nl-NL"/>
              </w:rPr>
              <w:t>- 1 HS nêu lại  nội dung HĐ1</w:t>
            </w: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C21B54" w:rsidP="005B2FB2">
            <w:pPr>
              <w:spacing w:line="288" w:lineRule="auto"/>
              <w:jc w:val="both"/>
              <w:rPr>
                <w:sz w:val="28"/>
                <w:szCs w:val="28"/>
                <w:lang w:val="nl-NL"/>
              </w:rPr>
            </w:pPr>
          </w:p>
          <w:p w:rsidR="00C21B54" w:rsidRDefault="004C40DC" w:rsidP="005B2FB2">
            <w:pPr>
              <w:spacing w:line="288" w:lineRule="auto"/>
              <w:jc w:val="both"/>
              <w:rPr>
                <w:sz w:val="28"/>
                <w:szCs w:val="28"/>
              </w:rPr>
            </w:pPr>
            <w:r>
              <w:rPr>
                <w:sz w:val="28"/>
                <w:szCs w:val="28"/>
              </w:rPr>
              <w:t>- HS đọc thông điệp.</w:t>
            </w:r>
          </w:p>
          <w:p w:rsidR="00C21B54" w:rsidRDefault="004C40DC" w:rsidP="005B2FB2">
            <w:pPr>
              <w:spacing w:line="288" w:lineRule="auto"/>
              <w:jc w:val="both"/>
              <w:rPr>
                <w:sz w:val="28"/>
                <w:szCs w:val="28"/>
              </w:rPr>
            </w:pPr>
            <w:r>
              <w:rPr>
                <w:noProof/>
              </w:rPr>
              <w:lastRenderedPageBreak/>
              <w:drawing>
                <wp:inline distT="0" distB="0" distL="114300" distR="114300" wp14:anchorId="5F741E62" wp14:editId="04BE72F7">
                  <wp:extent cx="2057400" cy="1673860"/>
                  <wp:effectExtent l="0" t="0" r="0" b="254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4"/>
                          <a:srcRect l="56251" t="42670" r="15952" b="13694"/>
                          <a:stretch>
                            <a:fillRect/>
                          </a:stretch>
                        </pic:blipFill>
                        <pic:spPr>
                          <a:xfrm>
                            <a:off x="0" y="0"/>
                            <a:ext cx="2057400" cy="1673860"/>
                          </a:xfrm>
                          <a:prstGeom prst="ellipse">
                            <a:avLst/>
                          </a:prstGeom>
                          <a:noFill/>
                          <a:ln>
                            <a:noFill/>
                          </a:ln>
                        </pic:spPr>
                      </pic:pic>
                    </a:graphicData>
                  </a:graphic>
                </wp:inline>
              </w:drawing>
            </w:r>
          </w:p>
        </w:tc>
      </w:tr>
      <w:tr w:rsidR="00C21B54">
        <w:tc>
          <w:tcPr>
            <w:tcW w:w="9822" w:type="dxa"/>
            <w:gridSpan w:val="2"/>
            <w:tcBorders>
              <w:top w:val="dashed" w:sz="4" w:space="0" w:color="auto"/>
              <w:bottom w:val="dashed" w:sz="4" w:space="0" w:color="auto"/>
            </w:tcBorders>
          </w:tcPr>
          <w:p w:rsidR="00C21B54" w:rsidRDefault="004C40DC">
            <w:pPr>
              <w:spacing w:line="288" w:lineRule="auto"/>
              <w:jc w:val="both"/>
              <w:rPr>
                <w:b/>
                <w:sz w:val="28"/>
                <w:szCs w:val="28"/>
                <w:lang w:val="nl-NL"/>
              </w:rPr>
            </w:pPr>
            <w:r>
              <w:rPr>
                <w:b/>
                <w:sz w:val="28"/>
                <w:szCs w:val="28"/>
                <w:lang w:val="nl-NL"/>
              </w:rPr>
              <w:lastRenderedPageBreak/>
              <w:t>4. Vận dụng.</w:t>
            </w:r>
          </w:p>
          <w:p w:rsidR="00C21B54" w:rsidRDefault="004C40DC">
            <w:pPr>
              <w:spacing w:line="288" w:lineRule="auto"/>
              <w:rPr>
                <w:sz w:val="28"/>
                <w:szCs w:val="28"/>
                <w:lang w:val="nl-NL"/>
              </w:rPr>
            </w:pPr>
            <w:r>
              <w:rPr>
                <w:sz w:val="28"/>
                <w:szCs w:val="28"/>
                <w:lang w:val="nl-NL"/>
              </w:rPr>
              <w:t>- Mục tiêu:</w:t>
            </w:r>
          </w:p>
          <w:p w:rsidR="00C21B54" w:rsidRDefault="004C40DC">
            <w:pPr>
              <w:spacing w:line="264" w:lineRule="auto"/>
              <w:jc w:val="both"/>
              <w:rPr>
                <w:sz w:val="28"/>
                <w:szCs w:val="28"/>
              </w:rPr>
            </w:pPr>
            <w:r>
              <w:rPr>
                <w:sz w:val="28"/>
                <w:szCs w:val="28"/>
              </w:rPr>
              <w:t>+ Củng cố những kiến thức đã học trong tiết học để học sinh khắc sâu nội dung.</w:t>
            </w:r>
          </w:p>
          <w:p w:rsidR="00C21B54" w:rsidRDefault="004C40DC">
            <w:pPr>
              <w:spacing w:line="264" w:lineRule="auto"/>
              <w:jc w:val="both"/>
              <w:rPr>
                <w:sz w:val="28"/>
                <w:szCs w:val="28"/>
              </w:rPr>
            </w:pPr>
            <w:r>
              <w:rPr>
                <w:sz w:val="28"/>
                <w:szCs w:val="28"/>
              </w:rPr>
              <w:t>+ Vận dụng kiến thức đã học vào thực tiễn.</w:t>
            </w:r>
          </w:p>
          <w:p w:rsidR="00C21B54" w:rsidRDefault="004C40DC">
            <w:pPr>
              <w:spacing w:line="264" w:lineRule="auto"/>
              <w:jc w:val="both"/>
              <w:rPr>
                <w:sz w:val="28"/>
                <w:szCs w:val="28"/>
              </w:rPr>
            </w:pPr>
            <w:r>
              <w:rPr>
                <w:sz w:val="28"/>
                <w:szCs w:val="28"/>
              </w:rPr>
              <w:t>+ Tạo không khí vui vẻ, hào hứng, lưu luyến sau khi học sinh bài học.</w:t>
            </w:r>
          </w:p>
          <w:p w:rsidR="00C21B54" w:rsidRDefault="004C40DC">
            <w:pPr>
              <w:spacing w:line="288" w:lineRule="auto"/>
              <w:rPr>
                <w:sz w:val="28"/>
                <w:szCs w:val="28"/>
                <w:lang w:val="nl-NL"/>
              </w:rPr>
            </w:pPr>
            <w:r>
              <w:rPr>
                <w:sz w:val="28"/>
                <w:szCs w:val="28"/>
              </w:rPr>
              <w:t>- Cách tiến hành:</w:t>
            </w:r>
          </w:p>
        </w:tc>
      </w:tr>
      <w:tr w:rsidR="00C21B54">
        <w:tc>
          <w:tcPr>
            <w:tcW w:w="5736" w:type="dxa"/>
            <w:tcBorders>
              <w:top w:val="dashed" w:sz="4" w:space="0" w:color="auto"/>
              <w:bottom w:val="dashed" w:sz="4" w:space="0" w:color="auto"/>
            </w:tcBorders>
          </w:tcPr>
          <w:p w:rsidR="00C21B54" w:rsidRDefault="004C40DC">
            <w:pPr>
              <w:spacing w:line="288" w:lineRule="auto"/>
              <w:jc w:val="both"/>
              <w:rPr>
                <w:sz w:val="28"/>
                <w:szCs w:val="28"/>
              </w:rPr>
            </w:pPr>
            <w:r>
              <w:rPr>
                <w:sz w:val="28"/>
                <w:szCs w:val="28"/>
                <w:lang w:val="nl-NL"/>
              </w:rPr>
              <w:t>- GV tổ chức trò chơi “Ai nhanh-Ai đúng”: Gv</w:t>
            </w:r>
            <w:r>
              <w:rPr>
                <w:sz w:val="28"/>
                <w:szCs w:val="28"/>
              </w:rPr>
              <w:t xml:space="preserve"> trình chiếu yêu cầu HS</w:t>
            </w:r>
          </w:p>
          <w:p w:rsidR="00C21B54" w:rsidRDefault="004C40DC">
            <w:pPr>
              <w:spacing w:line="288" w:lineRule="auto"/>
              <w:jc w:val="both"/>
              <w:rPr>
                <w:sz w:val="28"/>
                <w:szCs w:val="28"/>
              </w:rPr>
            </w:pPr>
            <w:r>
              <w:rPr>
                <w:sz w:val="28"/>
                <w:szCs w:val="28"/>
              </w:rPr>
              <w:t>+quan sát hình 2 và nói lên những việc bạn nhỏ đã làm?</w:t>
            </w:r>
          </w:p>
          <w:p w:rsidR="00C21B54" w:rsidRDefault="004C40DC">
            <w:pPr>
              <w:spacing w:line="288" w:lineRule="auto"/>
              <w:jc w:val="both"/>
              <w:rPr>
                <w:sz w:val="28"/>
                <w:szCs w:val="28"/>
                <w:lang w:val="nl-NL"/>
              </w:rPr>
            </w:pPr>
            <w:r>
              <w:rPr>
                <w:sz w:val="28"/>
                <w:szCs w:val="28"/>
                <w:lang w:val="nl-NL"/>
              </w:rPr>
              <w:t>- GV đánh giá, nhận xét trò chơi.</w:t>
            </w:r>
          </w:p>
          <w:p w:rsidR="00C21B54" w:rsidRDefault="004C40DC">
            <w:pPr>
              <w:spacing w:line="288" w:lineRule="auto"/>
              <w:jc w:val="both"/>
              <w:rPr>
                <w:sz w:val="28"/>
                <w:szCs w:val="28"/>
                <w:lang w:val="nl-NL"/>
              </w:rPr>
            </w:pPr>
            <w:r>
              <w:rPr>
                <w:sz w:val="28"/>
                <w:szCs w:val="28"/>
                <w:lang w:val="nl-NL"/>
              </w:rPr>
              <w:t>- Nhận xét sau tiết dạy, dặn dò về nhà.</w:t>
            </w:r>
          </w:p>
        </w:tc>
        <w:tc>
          <w:tcPr>
            <w:tcW w:w="4086" w:type="dxa"/>
            <w:tcBorders>
              <w:top w:val="dashed" w:sz="4" w:space="0" w:color="auto"/>
              <w:bottom w:val="dashed" w:sz="4" w:space="0" w:color="auto"/>
            </w:tcBorders>
          </w:tcPr>
          <w:p w:rsidR="00C21B54" w:rsidRDefault="004C40DC">
            <w:pPr>
              <w:spacing w:line="288" w:lineRule="auto"/>
              <w:rPr>
                <w:sz w:val="28"/>
                <w:szCs w:val="28"/>
                <w:lang w:val="nl-NL"/>
              </w:rPr>
            </w:pPr>
            <w:r>
              <w:rPr>
                <w:sz w:val="28"/>
                <w:szCs w:val="28"/>
                <w:lang w:val="nl-NL"/>
              </w:rPr>
              <w:t>- HS lắng nghe luật chơi.</w:t>
            </w:r>
          </w:p>
          <w:p w:rsidR="00C21B54" w:rsidRDefault="004C40DC">
            <w:pPr>
              <w:spacing w:line="288" w:lineRule="auto"/>
              <w:rPr>
                <w:sz w:val="28"/>
                <w:szCs w:val="28"/>
                <w:lang w:val="nl-NL"/>
              </w:rPr>
            </w:pPr>
            <w:r>
              <w:rPr>
                <w:sz w:val="28"/>
                <w:szCs w:val="28"/>
                <w:lang w:val="nl-NL"/>
              </w:rPr>
              <w:t>- Học sinh tham gia chơi:</w:t>
            </w:r>
          </w:p>
          <w:p w:rsidR="00C21B54" w:rsidRDefault="004C40DC">
            <w:pPr>
              <w:spacing w:line="288" w:lineRule="auto"/>
              <w:rPr>
                <w:sz w:val="28"/>
                <w:szCs w:val="28"/>
              </w:rPr>
            </w:pPr>
            <w:r>
              <w:rPr>
                <w:sz w:val="28"/>
                <w:szCs w:val="28"/>
                <w:lang w:val="nl-NL"/>
              </w:rPr>
              <w:t>+</w:t>
            </w:r>
            <w:r>
              <w:rPr>
                <w:sz w:val="28"/>
                <w:szCs w:val="28"/>
              </w:rPr>
              <w:t>Các bạn chia sẻ cách sử dụng động vật, thực vật hợp lý.</w:t>
            </w:r>
          </w:p>
        </w:tc>
      </w:tr>
      <w:tr w:rsidR="00C21B54">
        <w:tc>
          <w:tcPr>
            <w:tcW w:w="9822" w:type="dxa"/>
            <w:gridSpan w:val="2"/>
            <w:tcBorders>
              <w:top w:val="dashed" w:sz="4" w:space="0" w:color="auto"/>
            </w:tcBorders>
          </w:tcPr>
          <w:p w:rsidR="00C21B54" w:rsidRDefault="004C40DC">
            <w:pPr>
              <w:spacing w:line="288" w:lineRule="auto"/>
              <w:rPr>
                <w:b/>
                <w:sz w:val="28"/>
                <w:szCs w:val="28"/>
                <w:lang w:val="nl-NL"/>
              </w:rPr>
            </w:pPr>
            <w:r>
              <w:rPr>
                <w:b/>
                <w:sz w:val="28"/>
                <w:szCs w:val="28"/>
                <w:lang w:val="nl-NL"/>
              </w:rPr>
              <w:t>IV. ĐIỀU CHỈNH SAU BÀI DẠY:</w:t>
            </w:r>
          </w:p>
          <w:p w:rsidR="00C21B54" w:rsidRDefault="004C40DC">
            <w:pPr>
              <w:spacing w:line="288" w:lineRule="auto"/>
              <w:rPr>
                <w:sz w:val="28"/>
                <w:szCs w:val="28"/>
                <w:lang w:val="nl-NL"/>
              </w:rPr>
            </w:pPr>
            <w:r>
              <w:rPr>
                <w:sz w:val="28"/>
                <w:szCs w:val="28"/>
                <w:lang w:val="nl-NL"/>
              </w:rPr>
              <w:t>.......................................................................................................................................</w:t>
            </w:r>
          </w:p>
          <w:p w:rsidR="00C21B54" w:rsidRDefault="004C40DC">
            <w:pPr>
              <w:spacing w:line="288" w:lineRule="auto"/>
              <w:rPr>
                <w:sz w:val="28"/>
                <w:szCs w:val="28"/>
                <w:lang w:val="nl-NL"/>
              </w:rPr>
            </w:pPr>
            <w:r>
              <w:rPr>
                <w:sz w:val="28"/>
                <w:szCs w:val="28"/>
                <w:lang w:val="nl-NL"/>
              </w:rPr>
              <w:t>.......................................................................................................................................</w:t>
            </w:r>
          </w:p>
          <w:p w:rsidR="00C21B54" w:rsidRDefault="004C40DC">
            <w:pPr>
              <w:spacing w:line="288" w:lineRule="auto"/>
              <w:rPr>
                <w:sz w:val="28"/>
                <w:szCs w:val="28"/>
                <w:lang w:val="nl-NL"/>
              </w:rPr>
            </w:pPr>
            <w:r>
              <w:rPr>
                <w:sz w:val="28"/>
                <w:szCs w:val="28"/>
                <w:lang w:val="nl-NL"/>
              </w:rPr>
              <w:t>.......................................................................................................................................</w:t>
            </w:r>
          </w:p>
        </w:tc>
      </w:tr>
    </w:tbl>
    <w:p w:rsidR="00C21B54" w:rsidRDefault="00C21B54">
      <w:pPr>
        <w:spacing w:line="288" w:lineRule="auto"/>
      </w:pPr>
    </w:p>
    <w:p w:rsidR="00C21B54" w:rsidRDefault="00C21B54"/>
    <w:p w:rsidR="00C21B54" w:rsidRDefault="00C21B54"/>
    <w:p w:rsidR="00C21B54" w:rsidRDefault="00C21B54"/>
    <w:p w:rsidR="00C21B54" w:rsidRDefault="00C21B54"/>
    <w:p w:rsidR="00C21B54" w:rsidRDefault="00C21B54"/>
    <w:p w:rsidR="00C21B54" w:rsidRDefault="00C21B54"/>
    <w:p w:rsidR="00C21B54" w:rsidRDefault="00C21B54"/>
    <w:p w:rsidR="00C21B54" w:rsidRDefault="00C21B54"/>
    <w:sectPr w:rsidR="00C21B54" w:rsidSect="005B2FB2">
      <w:pgSz w:w="11905" w:h="16838" w:code="9"/>
      <w:pgMar w:top="1138"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7918E7"/>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81DD4"/>
    <w:rsid w:val="003A1C03"/>
    <w:rsid w:val="00414627"/>
    <w:rsid w:val="00425D63"/>
    <w:rsid w:val="004643D8"/>
    <w:rsid w:val="00497C24"/>
    <w:rsid w:val="004C40DC"/>
    <w:rsid w:val="004C7BA5"/>
    <w:rsid w:val="004E7628"/>
    <w:rsid w:val="004F48F2"/>
    <w:rsid w:val="005149B1"/>
    <w:rsid w:val="005647F2"/>
    <w:rsid w:val="005662D1"/>
    <w:rsid w:val="00573A09"/>
    <w:rsid w:val="005A4526"/>
    <w:rsid w:val="005B2FB2"/>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21B54"/>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F354FC5"/>
    <w:rsid w:val="0F384B59"/>
    <w:rsid w:val="10951534"/>
    <w:rsid w:val="10A14110"/>
    <w:rsid w:val="114C31B2"/>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B66710"/>
    <w:rsid w:val="2699084E"/>
    <w:rsid w:val="276B46D2"/>
    <w:rsid w:val="28A66622"/>
    <w:rsid w:val="295663A9"/>
    <w:rsid w:val="299A1E4A"/>
    <w:rsid w:val="29C66496"/>
    <w:rsid w:val="2AA077CF"/>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032A99"/>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8740702"/>
    <w:rsid w:val="594C295E"/>
    <w:rsid w:val="5A311F95"/>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7918E7"/>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2022-06-14T13:44:00Z</dcterms:created>
  <dcterms:modified xsi:type="dcterms:W3CDTF">2022-06-20T14:44:00Z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61E06475BD0D448AB46C8B8476F9AC0E</vt:lpwstr>
  </property>
</Properties>
</file>